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2830E9"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647805">
              <w:rPr>
                <w:i/>
                <w:sz w:val="18"/>
                <w:szCs w:val="18"/>
              </w:rPr>
              <w:t>Апрель</w:t>
            </w:r>
            <w:r w:rsidR="00E61178">
              <w:rPr>
                <w:i/>
                <w:sz w:val="18"/>
                <w:szCs w:val="18"/>
              </w:rPr>
              <w:br/>
              <w:t xml:space="preserve">     </w:t>
            </w:r>
            <w:r>
              <w:rPr>
                <w:i/>
                <w:sz w:val="18"/>
                <w:szCs w:val="18"/>
              </w:rPr>
              <w:t xml:space="preserve">    </w:t>
            </w:r>
            <w:r w:rsidR="00647805">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ED384B">
              <w:rPr>
                <w:b/>
                <w:i/>
                <w:sz w:val="18"/>
                <w:szCs w:val="18"/>
              </w:rPr>
              <w:t>12</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311123" w:rsidRDefault="00311123" w:rsidP="00311123">
      <w:pPr>
        <w:tabs>
          <w:tab w:val="left" w:pos="426"/>
          <w:tab w:val="left" w:pos="1843"/>
        </w:tabs>
        <w:ind w:left="0" w:right="142" w:firstLine="426"/>
        <w:jc w:val="center"/>
        <w:rPr>
          <w:b/>
          <w:sz w:val="18"/>
          <w:szCs w:val="18"/>
        </w:rPr>
      </w:pPr>
    </w:p>
    <w:p w:rsidR="00311123" w:rsidRPr="00311123" w:rsidRDefault="00311123" w:rsidP="00311123">
      <w:pPr>
        <w:tabs>
          <w:tab w:val="left" w:pos="426"/>
          <w:tab w:val="left" w:pos="1843"/>
        </w:tabs>
        <w:ind w:left="0" w:right="142" w:firstLine="426"/>
        <w:jc w:val="center"/>
        <w:rPr>
          <w:b/>
          <w:sz w:val="18"/>
          <w:szCs w:val="18"/>
        </w:rPr>
      </w:pPr>
      <w:r w:rsidRPr="00311123">
        <w:rPr>
          <w:b/>
          <w:sz w:val="18"/>
          <w:szCs w:val="18"/>
        </w:rPr>
        <w:t xml:space="preserve">Сообщение о возможном установлении публичного сервитута в границах, </w:t>
      </w:r>
      <w:r w:rsidRPr="00311123">
        <w:rPr>
          <w:b/>
          <w:sz w:val="18"/>
          <w:szCs w:val="18"/>
          <w:lang w:val="x-none"/>
        </w:rPr>
        <w:t>согласно прилагаемой схеме.</w:t>
      </w:r>
    </w:p>
    <w:p w:rsidR="00311123" w:rsidRPr="00311123" w:rsidRDefault="00311123" w:rsidP="00311123">
      <w:pPr>
        <w:tabs>
          <w:tab w:val="left" w:pos="426"/>
          <w:tab w:val="left" w:pos="1843"/>
        </w:tabs>
        <w:ind w:left="0" w:right="142" w:firstLine="426"/>
        <w:jc w:val="center"/>
        <w:rPr>
          <w:b/>
          <w:sz w:val="18"/>
          <w:szCs w:val="18"/>
        </w:rPr>
      </w:pPr>
    </w:p>
    <w:p w:rsidR="00311123" w:rsidRPr="00311123" w:rsidRDefault="00311123" w:rsidP="00311123">
      <w:pPr>
        <w:numPr>
          <w:ilvl w:val="0"/>
          <w:numId w:val="14"/>
        </w:numPr>
        <w:tabs>
          <w:tab w:val="left" w:pos="426"/>
          <w:tab w:val="left" w:pos="709"/>
        </w:tabs>
        <w:ind w:left="0" w:right="142" w:firstLine="426"/>
        <w:rPr>
          <w:sz w:val="18"/>
          <w:szCs w:val="18"/>
        </w:rPr>
      </w:pPr>
      <w:r w:rsidRPr="00311123">
        <w:rPr>
          <w:sz w:val="18"/>
          <w:szCs w:val="18"/>
        </w:rPr>
        <w:t xml:space="preserve"> </w:t>
      </w:r>
      <w:proofErr w:type="gramStart"/>
      <w:r w:rsidRPr="00311123">
        <w:rPr>
          <w:sz w:val="18"/>
          <w:szCs w:val="18"/>
        </w:rPr>
        <w:t>Орган</w:t>
      </w:r>
      <w:proofErr w:type="gramEnd"/>
      <w:r w:rsidRPr="00311123">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311123" w:rsidRPr="00311123" w:rsidRDefault="00311123" w:rsidP="00311123">
      <w:pPr>
        <w:numPr>
          <w:ilvl w:val="0"/>
          <w:numId w:val="14"/>
        </w:numPr>
        <w:tabs>
          <w:tab w:val="left" w:pos="426"/>
          <w:tab w:val="left" w:pos="709"/>
        </w:tabs>
        <w:ind w:left="0" w:right="142" w:firstLine="426"/>
        <w:rPr>
          <w:sz w:val="18"/>
          <w:szCs w:val="18"/>
        </w:rPr>
      </w:pPr>
      <w:r w:rsidRPr="00311123">
        <w:rPr>
          <w:sz w:val="18"/>
          <w:szCs w:val="18"/>
        </w:rPr>
        <w:t xml:space="preserve"> Цель установления публичного сервитута: размещение объекта электросетевого хозяйства «</w:t>
      </w:r>
      <w:proofErr w:type="gramStart"/>
      <w:r w:rsidRPr="00311123">
        <w:rPr>
          <w:sz w:val="18"/>
          <w:szCs w:val="18"/>
        </w:rPr>
        <w:t>ВЛ</w:t>
      </w:r>
      <w:proofErr w:type="gramEnd"/>
      <w:r w:rsidRPr="00311123">
        <w:rPr>
          <w:sz w:val="18"/>
          <w:szCs w:val="18"/>
        </w:rPr>
        <w:t xml:space="preserve"> 110кВ ТЭЦ-10 - </w:t>
      </w:r>
      <w:proofErr w:type="spellStart"/>
      <w:r w:rsidRPr="00311123">
        <w:rPr>
          <w:sz w:val="18"/>
          <w:szCs w:val="18"/>
        </w:rPr>
        <w:t>Урик</w:t>
      </w:r>
      <w:proofErr w:type="spellEnd"/>
      <w:r w:rsidRPr="00311123">
        <w:rPr>
          <w:sz w:val="18"/>
          <w:szCs w:val="18"/>
        </w:rPr>
        <w:t xml:space="preserve"> с ПС 110/35/10 </w:t>
      </w:r>
      <w:proofErr w:type="spellStart"/>
      <w:r w:rsidRPr="00311123">
        <w:rPr>
          <w:sz w:val="18"/>
          <w:szCs w:val="18"/>
        </w:rPr>
        <w:t>кВ</w:t>
      </w:r>
      <w:proofErr w:type="spellEnd"/>
      <w:r w:rsidRPr="00311123">
        <w:rPr>
          <w:sz w:val="18"/>
          <w:szCs w:val="18"/>
        </w:rPr>
        <w:t xml:space="preserve"> </w:t>
      </w:r>
      <w:proofErr w:type="spellStart"/>
      <w:r w:rsidRPr="00311123">
        <w:rPr>
          <w:sz w:val="18"/>
          <w:szCs w:val="18"/>
        </w:rPr>
        <w:t>Урик</w:t>
      </w:r>
      <w:proofErr w:type="spellEnd"/>
      <w:r w:rsidRPr="00311123">
        <w:rPr>
          <w:sz w:val="18"/>
          <w:szCs w:val="18"/>
        </w:rPr>
        <w:t xml:space="preserve">» первый пусковой комплекс. </w:t>
      </w:r>
      <w:proofErr w:type="gramStart"/>
      <w:r w:rsidRPr="00311123">
        <w:rPr>
          <w:sz w:val="18"/>
          <w:szCs w:val="18"/>
        </w:rPr>
        <w:t>ВЛ</w:t>
      </w:r>
      <w:proofErr w:type="gramEnd"/>
      <w:r w:rsidRPr="00311123">
        <w:rPr>
          <w:sz w:val="18"/>
          <w:szCs w:val="18"/>
        </w:rPr>
        <w:t xml:space="preserve"> 110 </w:t>
      </w:r>
      <w:proofErr w:type="spellStart"/>
      <w:r w:rsidRPr="00311123">
        <w:rPr>
          <w:sz w:val="18"/>
          <w:szCs w:val="18"/>
        </w:rPr>
        <w:t>кВ</w:t>
      </w:r>
      <w:proofErr w:type="spellEnd"/>
      <w:r w:rsidRPr="00311123">
        <w:rPr>
          <w:sz w:val="18"/>
          <w:szCs w:val="18"/>
        </w:rPr>
        <w:t xml:space="preserve"> 13710,3 м; ВЛ 35 </w:t>
      </w:r>
      <w:proofErr w:type="spellStart"/>
      <w:r w:rsidRPr="00311123">
        <w:rPr>
          <w:sz w:val="18"/>
          <w:szCs w:val="18"/>
        </w:rPr>
        <w:t>кВ</w:t>
      </w:r>
      <w:proofErr w:type="spellEnd"/>
      <w:r w:rsidRPr="00311123">
        <w:rPr>
          <w:sz w:val="18"/>
          <w:szCs w:val="18"/>
        </w:rPr>
        <w:t xml:space="preserve"> 5750,3 м, ходатайство Открытого акционерного общества «Иркутская электросетевая компания».</w:t>
      </w:r>
    </w:p>
    <w:p w:rsidR="00311123" w:rsidRPr="00311123" w:rsidRDefault="00311123" w:rsidP="00311123">
      <w:pPr>
        <w:numPr>
          <w:ilvl w:val="0"/>
          <w:numId w:val="14"/>
        </w:numPr>
        <w:tabs>
          <w:tab w:val="left" w:pos="426"/>
          <w:tab w:val="left" w:pos="709"/>
        </w:tabs>
        <w:ind w:left="0" w:right="142" w:firstLine="426"/>
        <w:rPr>
          <w:sz w:val="18"/>
          <w:szCs w:val="18"/>
        </w:rPr>
      </w:pPr>
      <w:r w:rsidRPr="00311123">
        <w:rPr>
          <w:sz w:val="18"/>
          <w:szCs w:val="18"/>
        </w:rPr>
        <w:t xml:space="preserve">Публичный сервитут площадью 4969 </w:t>
      </w:r>
      <w:proofErr w:type="spellStart"/>
      <w:r w:rsidRPr="00311123">
        <w:rPr>
          <w:sz w:val="18"/>
          <w:szCs w:val="18"/>
        </w:rPr>
        <w:t>кв.м</w:t>
      </w:r>
      <w:proofErr w:type="spellEnd"/>
      <w:r w:rsidRPr="00311123">
        <w:rPr>
          <w:sz w:val="18"/>
          <w:szCs w:val="18"/>
        </w:rPr>
        <w:t>., расположен по адресу: Иркутская область, Иркутский район, в границах согласно приложению 1, в том числе:</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38:06:100801:6513,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38:06:100801:2162, расположенного по адресу: Иркутская </w:t>
      </w:r>
      <w:proofErr w:type="spellStart"/>
      <w:proofErr w:type="gramStart"/>
      <w:r w:rsidRPr="00311123">
        <w:rPr>
          <w:sz w:val="18"/>
          <w:szCs w:val="18"/>
        </w:rPr>
        <w:t>обл</w:t>
      </w:r>
      <w:proofErr w:type="spellEnd"/>
      <w:proofErr w:type="gramEnd"/>
      <w:r w:rsidRPr="00311123">
        <w:rPr>
          <w:sz w:val="18"/>
          <w:szCs w:val="18"/>
        </w:rPr>
        <w:t xml:space="preserve">, р-н Иркутский, урочище «Дальняя»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38:06:100801:6505,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38:06:100801:1144, расположенного по адресу: Иркутская обл., Иркутский район, урочище «Дальняя» (пашня) 5 км северо-западнее с. Хомутово, площадью 14 </w:t>
      </w:r>
      <w:proofErr w:type="spellStart"/>
      <w:r w:rsidRPr="00311123">
        <w:rPr>
          <w:sz w:val="18"/>
          <w:szCs w:val="18"/>
        </w:rPr>
        <w:t>кв.м</w:t>
      </w:r>
      <w:proofErr w:type="spellEnd"/>
      <w:r w:rsidRPr="00311123">
        <w:rPr>
          <w:sz w:val="18"/>
          <w:szCs w:val="18"/>
        </w:rPr>
        <w:t>.;</w:t>
      </w:r>
      <w:proofErr w:type="gramStart"/>
      <w:r w:rsidRPr="00311123">
        <w:rPr>
          <w:sz w:val="18"/>
          <w:szCs w:val="18"/>
        </w:rPr>
        <w:t xml:space="preserve">  .</w:t>
      </w:r>
      <w:proofErr w:type="gramEnd"/>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38:06:100801:12057, расположенного по адресу: Иркутская область, Иркутский район,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38:06:100801:661, расположенного по адресу: Иркутская </w:t>
      </w:r>
      <w:proofErr w:type="spellStart"/>
      <w:proofErr w:type="gramStart"/>
      <w:r w:rsidRPr="00311123">
        <w:rPr>
          <w:sz w:val="18"/>
          <w:szCs w:val="18"/>
        </w:rPr>
        <w:t>обл</w:t>
      </w:r>
      <w:proofErr w:type="spellEnd"/>
      <w:proofErr w:type="gramEnd"/>
      <w:r w:rsidRPr="00311123">
        <w:rPr>
          <w:sz w:val="18"/>
          <w:szCs w:val="18"/>
        </w:rPr>
        <w:t xml:space="preserve">, р-н Иркутский, урочище «Дальняя», западнее с. Хомутово,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38:06:100801:677, расположенного по адресу: Иркутская </w:t>
      </w:r>
      <w:proofErr w:type="spellStart"/>
      <w:proofErr w:type="gramStart"/>
      <w:r w:rsidRPr="00311123">
        <w:rPr>
          <w:sz w:val="18"/>
          <w:szCs w:val="18"/>
        </w:rPr>
        <w:t>обл</w:t>
      </w:r>
      <w:proofErr w:type="spellEnd"/>
      <w:proofErr w:type="gramEnd"/>
      <w:r w:rsidRPr="00311123">
        <w:rPr>
          <w:sz w:val="18"/>
          <w:szCs w:val="18"/>
        </w:rPr>
        <w:t xml:space="preserve">, р-н Иркутский , урочище «Дальняя», севернее с. Хомутово,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38:06:100801:6509, расположенном по адресу: Иркутская область, Иркутский район,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38:06:000000:3969, расположенного по адресу: Иркутская область, Иркутский район, Иркутское лесничество, </w:t>
      </w:r>
      <w:proofErr w:type="spellStart"/>
      <w:r w:rsidRPr="00311123">
        <w:rPr>
          <w:sz w:val="18"/>
          <w:szCs w:val="18"/>
        </w:rPr>
        <w:t>Хомутовское</w:t>
      </w:r>
      <w:proofErr w:type="spellEnd"/>
      <w:r w:rsidRPr="00311123">
        <w:rPr>
          <w:sz w:val="18"/>
          <w:szCs w:val="18"/>
        </w:rPr>
        <w:t xml:space="preserve"> участковое лесничество, ТУ № 6 ОАО Агрофирма им. </w:t>
      </w:r>
      <w:proofErr w:type="spellStart"/>
      <w:r w:rsidRPr="00311123">
        <w:rPr>
          <w:sz w:val="18"/>
          <w:szCs w:val="18"/>
        </w:rPr>
        <w:t>Голзитского</w:t>
      </w:r>
      <w:proofErr w:type="spellEnd"/>
      <w:r w:rsidRPr="00311123">
        <w:rPr>
          <w:sz w:val="18"/>
          <w:szCs w:val="18"/>
        </w:rPr>
        <w:t xml:space="preserve">, кварталы №№: 23ч, 24ч, 25-37, 39ч-41ч, 42-44, 47ч, 49ч, 50-54, площадью 492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38:06:100801:353, расположенного по адресу: Иркутская </w:t>
      </w:r>
      <w:proofErr w:type="spellStart"/>
      <w:proofErr w:type="gramStart"/>
      <w:r w:rsidRPr="00311123">
        <w:rPr>
          <w:sz w:val="18"/>
          <w:szCs w:val="18"/>
        </w:rPr>
        <w:t>обл</w:t>
      </w:r>
      <w:proofErr w:type="spellEnd"/>
      <w:proofErr w:type="gramEnd"/>
      <w:r w:rsidRPr="00311123">
        <w:rPr>
          <w:sz w:val="18"/>
          <w:szCs w:val="18"/>
        </w:rPr>
        <w:t>, Иркутский р-н</w:t>
      </w:r>
      <w:r w:rsidR="000843CB">
        <w:rPr>
          <w:sz w:val="18"/>
          <w:szCs w:val="18"/>
        </w:rPr>
        <w:t xml:space="preserve">, 500 м. севернее </w:t>
      </w:r>
      <w:r w:rsidRPr="00311123">
        <w:rPr>
          <w:sz w:val="18"/>
          <w:szCs w:val="18"/>
        </w:rPr>
        <w:t xml:space="preserve">  д. </w:t>
      </w:r>
      <w:proofErr w:type="spellStart"/>
      <w:r w:rsidRPr="00311123">
        <w:rPr>
          <w:sz w:val="18"/>
          <w:szCs w:val="18"/>
        </w:rPr>
        <w:t>Грановщина</w:t>
      </w:r>
      <w:proofErr w:type="spellEnd"/>
      <w:r w:rsidRPr="00311123">
        <w:rPr>
          <w:sz w:val="18"/>
          <w:szCs w:val="18"/>
        </w:rPr>
        <w:t xml:space="preserve">,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38:06:000000:3557, расположенного по адресу: Иркутская область, Иркутский район, 5.3 км северо-восточнее д. </w:t>
      </w:r>
      <w:proofErr w:type="spellStart"/>
      <w:r w:rsidRPr="00311123">
        <w:rPr>
          <w:sz w:val="18"/>
          <w:szCs w:val="18"/>
        </w:rPr>
        <w:t>Грановщина</w:t>
      </w:r>
      <w:proofErr w:type="spellEnd"/>
      <w:r w:rsidRPr="00311123">
        <w:rPr>
          <w:sz w:val="18"/>
          <w:szCs w:val="18"/>
        </w:rPr>
        <w:t>, поле «</w:t>
      </w:r>
      <w:proofErr w:type="spellStart"/>
      <w:r w:rsidRPr="00311123">
        <w:rPr>
          <w:sz w:val="18"/>
          <w:szCs w:val="18"/>
        </w:rPr>
        <w:t>Покараевское</w:t>
      </w:r>
      <w:proofErr w:type="spellEnd"/>
      <w:r w:rsidRPr="00311123">
        <w:rPr>
          <w:sz w:val="18"/>
          <w:szCs w:val="18"/>
        </w:rPr>
        <w:t xml:space="preserve">»,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38:06:100801:1305, расположенного по адресу: Иркутская область, Иркутс</w:t>
      </w:r>
      <w:r w:rsidR="000843CB">
        <w:rPr>
          <w:sz w:val="18"/>
          <w:szCs w:val="18"/>
        </w:rPr>
        <w:t xml:space="preserve">кий район, в районе  </w:t>
      </w:r>
      <w:r w:rsidRPr="00311123">
        <w:rPr>
          <w:sz w:val="18"/>
          <w:szCs w:val="18"/>
        </w:rPr>
        <w:t xml:space="preserve">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38:06:100801:17216, расположенного по адресу: Иркутская область, Иркутский район, поле «Волчья», в районе д. </w:t>
      </w:r>
      <w:proofErr w:type="spellStart"/>
      <w:r w:rsidRPr="00311123">
        <w:rPr>
          <w:sz w:val="18"/>
          <w:szCs w:val="18"/>
        </w:rPr>
        <w:t>Лыловщина</w:t>
      </w:r>
      <w:proofErr w:type="spellEnd"/>
      <w:r w:rsidRPr="00311123">
        <w:rPr>
          <w:sz w:val="18"/>
          <w:szCs w:val="18"/>
        </w:rPr>
        <w:t xml:space="preserve">,  площадью 78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38:06:100801:1303,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 в д. </w:t>
      </w:r>
      <w:proofErr w:type="spellStart"/>
      <w:r w:rsidRPr="00311123">
        <w:rPr>
          <w:sz w:val="18"/>
          <w:szCs w:val="18"/>
        </w:rPr>
        <w:t>Лыловщина</w:t>
      </w:r>
      <w:proofErr w:type="spellEnd"/>
      <w:r w:rsidRPr="00311123">
        <w:rPr>
          <w:sz w:val="18"/>
          <w:szCs w:val="18"/>
        </w:rPr>
        <w:t xml:space="preserve">, площадью 144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38:06:100801:1302,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0843CB">
        <w:rPr>
          <w:sz w:val="18"/>
          <w:szCs w:val="18"/>
        </w:rPr>
        <w:t xml:space="preserve">, в районе </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169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38:06:100801:1301,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w:t>
      </w:r>
      <w:r w:rsidR="000843CB">
        <w:rPr>
          <w:sz w:val="18"/>
          <w:szCs w:val="18"/>
        </w:rPr>
        <w:t>н,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 xml:space="preserve">.; </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38:06:100801:1300,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части земельного участка с кадастровым номером 38:06:000000:3965, расположенного по адресу: Иркутская область, Иркутский район, поле «Елань», 2.8 км западнее д. Тихонова Падь, площадью 69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38:06:100801:1299, </w:t>
      </w:r>
      <w:proofErr w:type="gramStart"/>
      <w:r w:rsidRPr="00311123">
        <w:rPr>
          <w:sz w:val="18"/>
          <w:szCs w:val="18"/>
        </w:rPr>
        <w:t>расположенного</w:t>
      </w:r>
      <w:proofErr w:type="gramEnd"/>
      <w:r w:rsidRPr="00311123">
        <w:rPr>
          <w:sz w:val="18"/>
          <w:szCs w:val="18"/>
        </w:rPr>
        <w:t xml:space="preserve"> по адресу: Иркутская </w:t>
      </w:r>
      <w:proofErr w:type="spellStart"/>
      <w:proofErr w:type="gramStart"/>
      <w:r w:rsidRPr="00311123">
        <w:rPr>
          <w:sz w:val="18"/>
          <w:szCs w:val="18"/>
        </w:rPr>
        <w:t>обл</w:t>
      </w:r>
      <w:proofErr w:type="spellEnd"/>
      <w:proofErr w:type="gramEnd"/>
      <w:r w:rsidRPr="00311123">
        <w:rPr>
          <w:sz w:val="18"/>
          <w:szCs w:val="18"/>
        </w:rPr>
        <w:t>, Иркутский р-н,</w:t>
      </w:r>
      <w:r w:rsidR="00654D8F">
        <w:rPr>
          <w:sz w:val="18"/>
          <w:szCs w:val="18"/>
        </w:rPr>
        <w:t xml:space="preserve">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38:06:100801:1298,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830 м юго-западнее д. Ширяева, поле «У пасеки», площадью 144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38:06:100801:1297,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в район</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144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38:06:100801:1296,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169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38:06:100801:1295,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xml:space="preserve"> в районе </w:t>
      </w:r>
      <w:r w:rsidRPr="00311123">
        <w:rPr>
          <w:sz w:val="18"/>
          <w:szCs w:val="18"/>
        </w:rPr>
        <w:t xml:space="preserve">д. </w:t>
      </w:r>
      <w:proofErr w:type="spellStart"/>
      <w:r w:rsidRPr="00311123">
        <w:rPr>
          <w:sz w:val="18"/>
          <w:szCs w:val="18"/>
        </w:rPr>
        <w:t>Лыловщина</w:t>
      </w:r>
      <w:proofErr w:type="spellEnd"/>
      <w:r w:rsidRPr="00311123">
        <w:rPr>
          <w:sz w:val="18"/>
          <w:szCs w:val="18"/>
        </w:rPr>
        <w:t xml:space="preserve">, площадью 169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38:06:100801:1294,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169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38:06:100801:1293,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w:t>
      </w:r>
      <w:r w:rsidR="00654D8F">
        <w:rPr>
          <w:sz w:val="18"/>
          <w:szCs w:val="18"/>
        </w:rPr>
        <w:t>н,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654D8F">
      <w:pPr>
        <w:tabs>
          <w:tab w:val="left" w:pos="426"/>
          <w:tab w:val="left" w:pos="1134"/>
        </w:tabs>
        <w:ind w:left="0" w:right="142" w:firstLine="426"/>
        <w:rPr>
          <w:sz w:val="18"/>
          <w:szCs w:val="18"/>
        </w:rPr>
      </w:pPr>
      <w:r w:rsidRPr="00311123">
        <w:rPr>
          <w:sz w:val="18"/>
          <w:szCs w:val="18"/>
        </w:rPr>
        <w:t xml:space="preserve">- на земельном участке с кадастровым номером 38:06:100801:1292,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w:t>
      </w:r>
      <w:r w:rsidR="00654D8F">
        <w:rPr>
          <w:sz w:val="18"/>
          <w:szCs w:val="18"/>
        </w:rPr>
        <w:t>, в районе</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112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lastRenderedPageBreak/>
        <w:t xml:space="preserve">-  на части земельного участка с кадастровым номером 38:06:111302:4188, расположенного по адресу: Иркутская область, Иркутский район, поле «Нижняя Угловая», 1 км южнее д. Ширяева, 1,9 км севернее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38:06:111302:4183, расположенного по адресу: Иркутская область, Иркутский район, поле «Нижняя Угловая», 1 км южнее д. Ширяева, 1,9 км севернее д. </w:t>
      </w:r>
      <w:proofErr w:type="spellStart"/>
      <w:r w:rsidRPr="00311123">
        <w:rPr>
          <w:sz w:val="18"/>
          <w:szCs w:val="18"/>
        </w:rPr>
        <w:t>Лыловщина</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38:06:111302:4493, расположенного по адресу: Иркутская область, Иркутский район, КСХП «50 лет Октября»,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38:06:111302:1350, расположенного по адресу: Иркутская область, Иркутский район, в 1400 м южнее д. Ширяева поле «Нижняя Угловая», площадью 44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38:06:111302:4492, расположенного по адресу: Иркутская область, Иркутский район, КСХП «50 лет Октября»,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38:06:000000:3503, расположенного по адресу: Иркутская область, Иркутский район, КСХП «50 лет Октября» в 1,0 км южнее д. Ширяева, площадью 171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38:06:111302:1298, расположенного по адресу: Иркутская область, Иркутский район, в 830 м юго-западнее д. Ширяева, поле «У пасеки», площадью 29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38:06:111302:1290,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900 м юго-западнее д. Ширяева, поле «У пасеки», площадью 44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38:06:111302:1299, расположенного по адресу: Иркутская область, Иркутский район, в 950 м юго-западнее д. Ширяева, поле «У пасеки», площадью 44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38:06:000000:8416, расположенного по адресу: Иркутская область, Иркутский район, площадью 226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38:06:111302:1337, расположенного по адресу: Иркутская область, Иркутский район, в 1250 м западнее д. Ширяева, поле «</w:t>
      </w:r>
      <w:proofErr w:type="spellStart"/>
      <w:r w:rsidRPr="00311123">
        <w:rPr>
          <w:sz w:val="18"/>
          <w:szCs w:val="18"/>
        </w:rPr>
        <w:t>Куреное</w:t>
      </w:r>
      <w:proofErr w:type="spellEnd"/>
      <w:r w:rsidRPr="00311123">
        <w:rPr>
          <w:sz w:val="18"/>
          <w:szCs w:val="18"/>
        </w:rPr>
        <w:t xml:space="preserve"> Правое»,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38:06:111302:2032, расположенного по адресу: Иркутская область, Иркутский район, поле «</w:t>
      </w:r>
      <w:proofErr w:type="spellStart"/>
      <w:r w:rsidRPr="00311123">
        <w:rPr>
          <w:sz w:val="18"/>
          <w:szCs w:val="18"/>
        </w:rPr>
        <w:t>Серебряково</w:t>
      </w:r>
      <w:proofErr w:type="spellEnd"/>
      <w:proofErr w:type="gramStart"/>
      <w:r w:rsidRPr="00311123">
        <w:rPr>
          <w:sz w:val="18"/>
          <w:szCs w:val="18"/>
        </w:rPr>
        <w:t xml:space="preserve"> У</w:t>
      </w:r>
      <w:proofErr w:type="gramEnd"/>
      <w:r w:rsidRPr="00311123">
        <w:rPr>
          <w:sz w:val="18"/>
          <w:szCs w:val="18"/>
        </w:rPr>
        <w:t xml:space="preserve"> колодца», 1.6 км северо-западнее д. Ширяева,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38:06:111302:2156, расположенного по адресу: Иркутская область, Иркутский район, поле «</w:t>
      </w:r>
      <w:proofErr w:type="spellStart"/>
      <w:r w:rsidRPr="00311123">
        <w:rPr>
          <w:sz w:val="18"/>
          <w:szCs w:val="18"/>
        </w:rPr>
        <w:t>Серебряково</w:t>
      </w:r>
      <w:proofErr w:type="spellEnd"/>
      <w:proofErr w:type="gramStart"/>
      <w:r w:rsidRPr="00311123">
        <w:rPr>
          <w:sz w:val="18"/>
          <w:szCs w:val="18"/>
        </w:rPr>
        <w:t xml:space="preserve"> У</w:t>
      </w:r>
      <w:proofErr w:type="gramEnd"/>
      <w:r w:rsidRPr="00311123">
        <w:rPr>
          <w:sz w:val="18"/>
          <w:szCs w:val="18"/>
        </w:rPr>
        <w:t xml:space="preserve"> колодца», 1.6 км северо-западнее д. Ширяева,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38:06:111302:3248,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38:06:111302:1306, расположенного по адресу: Иркутская область, Иркутский район, в 1300 м. северо-западнее д. Ширяева, поле «</w:t>
      </w:r>
      <w:proofErr w:type="spellStart"/>
      <w:r w:rsidRPr="00311123">
        <w:rPr>
          <w:sz w:val="18"/>
          <w:szCs w:val="18"/>
        </w:rPr>
        <w:t>Серебряково</w:t>
      </w:r>
      <w:proofErr w:type="spellEnd"/>
      <w:r w:rsidRPr="00311123">
        <w:rPr>
          <w:sz w:val="18"/>
          <w:szCs w:val="18"/>
        </w:rPr>
        <w:t xml:space="preserve">», площадью 44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38:06:111302:1307, расположенного по адресу: Иркутская область, Иркутский район, в 1350 м. северо-западнее д. Ширяева, поле «</w:t>
      </w:r>
      <w:proofErr w:type="spellStart"/>
      <w:r w:rsidRPr="00311123">
        <w:rPr>
          <w:sz w:val="18"/>
          <w:szCs w:val="18"/>
        </w:rPr>
        <w:t>Серебряково</w:t>
      </w:r>
      <w:proofErr w:type="spellEnd"/>
      <w:r w:rsidRPr="00311123">
        <w:rPr>
          <w:sz w:val="18"/>
          <w:szCs w:val="18"/>
        </w:rPr>
        <w:t xml:space="preserve">»,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38:06:111302:1864,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38:06:111302:1867,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27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38:06:111302:4099, расположенного по адресу: Иркутская область, Иркутский район, поле Быковых, площадью 220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38:06:111302:1372, расположенного по адресу: Иркутская область, Иркутский район, поле «Волково», 2,5 км северо-западнее с. Ширяево площадью 230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38:06:111302:424, </w:t>
      </w:r>
      <w:proofErr w:type="gramStart"/>
      <w:r w:rsidRPr="00311123">
        <w:rPr>
          <w:sz w:val="18"/>
          <w:szCs w:val="18"/>
        </w:rPr>
        <w:t>расположенного</w:t>
      </w:r>
      <w:proofErr w:type="gramEnd"/>
      <w:r w:rsidRPr="00311123">
        <w:rPr>
          <w:sz w:val="18"/>
          <w:szCs w:val="18"/>
        </w:rPr>
        <w:t xml:space="preserve"> по адресу: </w:t>
      </w:r>
      <w:proofErr w:type="gramStart"/>
      <w:r w:rsidRPr="00311123">
        <w:rPr>
          <w:sz w:val="18"/>
          <w:szCs w:val="18"/>
        </w:rPr>
        <w:t>Иркутская</w:t>
      </w:r>
      <w:proofErr w:type="gramEnd"/>
      <w:r w:rsidRPr="00311123">
        <w:rPr>
          <w:sz w:val="18"/>
          <w:szCs w:val="18"/>
        </w:rPr>
        <w:t xml:space="preserve"> обл., Иркутский р-н, от опоры № 9 (14) в северо-восточном направлении до опоры № 161/3, площадью 22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на части земельного участка с кадастровым номером 38:06:100801:5098, расположенного по адресу: Иркутская область, Иркутский район, поле «</w:t>
      </w:r>
      <w:proofErr w:type="spellStart"/>
      <w:r w:rsidRPr="00311123">
        <w:rPr>
          <w:sz w:val="18"/>
          <w:szCs w:val="18"/>
        </w:rPr>
        <w:t>Хомутовский</w:t>
      </w:r>
      <w:proofErr w:type="spellEnd"/>
      <w:r w:rsidRPr="00311123">
        <w:rPr>
          <w:sz w:val="18"/>
          <w:szCs w:val="18"/>
        </w:rPr>
        <w:t xml:space="preserve"> курган», севернее д. </w:t>
      </w:r>
      <w:proofErr w:type="spellStart"/>
      <w:r w:rsidRPr="00311123">
        <w:rPr>
          <w:sz w:val="18"/>
          <w:szCs w:val="18"/>
        </w:rPr>
        <w:t>Грановщина</w:t>
      </w:r>
      <w:proofErr w:type="spellEnd"/>
      <w:r w:rsidRPr="00311123">
        <w:rPr>
          <w:sz w:val="18"/>
          <w:szCs w:val="18"/>
        </w:rPr>
        <w:t xml:space="preserve">., площадью 315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38:06:100801:23629, расположенного по адресу: Иркутская область, Иркутский район, поле № 5, севернее деревни </w:t>
      </w:r>
      <w:proofErr w:type="spellStart"/>
      <w:r w:rsidRPr="00311123">
        <w:rPr>
          <w:sz w:val="18"/>
          <w:szCs w:val="18"/>
        </w:rPr>
        <w:t>Грановщина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38:06:100801:11950, расположенного по адресу: Иркутская область, Иркутский район, 5.3 км северо-восточнее д. </w:t>
      </w:r>
      <w:proofErr w:type="spellStart"/>
      <w:r w:rsidRPr="00311123">
        <w:rPr>
          <w:sz w:val="18"/>
          <w:szCs w:val="18"/>
        </w:rPr>
        <w:t>Грановщина</w:t>
      </w:r>
      <w:proofErr w:type="spellEnd"/>
      <w:r w:rsidRPr="00311123">
        <w:rPr>
          <w:sz w:val="18"/>
          <w:szCs w:val="18"/>
        </w:rPr>
        <w:t>, поле «</w:t>
      </w:r>
      <w:proofErr w:type="spellStart"/>
      <w:r w:rsidRPr="00311123">
        <w:rPr>
          <w:sz w:val="18"/>
          <w:szCs w:val="18"/>
        </w:rPr>
        <w:t>Покараевское</w:t>
      </w:r>
      <w:proofErr w:type="spellEnd"/>
      <w:r w:rsidRPr="00311123">
        <w:rPr>
          <w:sz w:val="18"/>
          <w:szCs w:val="18"/>
        </w:rPr>
        <w:t xml:space="preserve">»,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38:06:100801:6507,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площадью 32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38:06:100801:1291,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районе д. </w:t>
      </w:r>
      <w:proofErr w:type="spellStart"/>
      <w:r w:rsidRPr="00311123">
        <w:rPr>
          <w:sz w:val="18"/>
          <w:szCs w:val="18"/>
        </w:rPr>
        <w:t>Лыловщина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38:06:100801:1290,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районе                  д. </w:t>
      </w:r>
      <w:proofErr w:type="spellStart"/>
      <w:r w:rsidRPr="00311123">
        <w:rPr>
          <w:sz w:val="18"/>
          <w:szCs w:val="18"/>
        </w:rPr>
        <w:t>Лыловщина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38:06:100801:1289,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районе               д. </w:t>
      </w:r>
      <w:proofErr w:type="spellStart"/>
      <w:r w:rsidRPr="00311123">
        <w:rPr>
          <w:sz w:val="18"/>
          <w:szCs w:val="18"/>
        </w:rPr>
        <w:t>Лыловщина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38:06:100801:1284,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w:t>
      </w:r>
      <w:r w:rsidR="00654D8F">
        <w:rPr>
          <w:sz w:val="18"/>
          <w:szCs w:val="18"/>
        </w:rPr>
        <w:t xml:space="preserve"> район, в районе  </w:t>
      </w:r>
      <w:r w:rsidRPr="00311123">
        <w:rPr>
          <w:sz w:val="18"/>
          <w:szCs w:val="18"/>
        </w:rPr>
        <w:t xml:space="preserve"> д. </w:t>
      </w:r>
      <w:proofErr w:type="spellStart"/>
      <w:r w:rsidRPr="00311123">
        <w:rPr>
          <w:sz w:val="18"/>
          <w:szCs w:val="18"/>
        </w:rPr>
        <w:t>Лыловщина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38:06:100801:1283,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w:t>
      </w:r>
      <w:r w:rsidR="00654D8F">
        <w:rPr>
          <w:sz w:val="18"/>
          <w:szCs w:val="18"/>
        </w:rPr>
        <w:t xml:space="preserve"> район, в районе  </w:t>
      </w:r>
      <w:r w:rsidRPr="00311123">
        <w:rPr>
          <w:sz w:val="18"/>
          <w:szCs w:val="18"/>
        </w:rPr>
        <w:t xml:space="preserve">д. </w:t>
      </w:r>
      <w:proofErr w:type="spellStart"/>
      <w:r w:rsidRPr="00311123">
        <w:rPr>
          <w:sz w:val="18"/>
          <w:szCs w:val="18"/>
        </w:rPr>
        <w:t>Лыловщина</w:t>
      </w:r>
      <w:proofErr w:type="spellEnd"/>
      <w:r w:rsidRPr="00311123">
        <w:rPr>
          <w:sz w:val="18"/>
          <w:szCs w:val="18"/>
        </w:rPr>
        <w:t xml:space="preserve">, площадью 15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38:06:100801:3129, расположенного по адресу: Иркутская область, Иркутский район, поле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38:06:100801:3131, расположенного по адресу: Иркутская область, Иркутский район, поле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38:06:100801:3249, расположенного по адресу: Иркутская область, Иркутский район, поле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38:06:100801:3130, расположенного по адресу: Иркутская область, Иркутский район, поле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38:06:100801:3062, расположенного по адресу: Иркутская область, Иркутский район, поле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38:06:100801:18013, расположенного по адресу: Иркутская область, Иркутский район, севернее                    д. </w:t>
      </w:r>
      <w:proofErr w:type="spellStart"/>
      <w:r w:rsidRPr="00311123">
        <w:rPr>
          <w:sz w:val="18"/>
          <w:szCs w:val="18"/>
        </w:rPr>
        <w:t>Грановщина</w:t>
      </w:r>
      <w:proofErr w:type="spellEnd"/>
      <w:r w:rsidRPr="00311123">
        <w:rPr>
          <w:sz w:val="18"/>
          <w:szCs w:val="18"/>
        </w:rPr>
        <w:t xml:space="preserve">, площадью 26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части земельного участка с кадастровым номером 38:06:100801:346, расположенного по адресу: </w:t>
      </w:r>
      <w:proofErr w:type="gramStart"/>
      <w:r w:rsidRPr="00311123">
        <w:rPr>
          <w:sz w:val="18"/>
          <w:szCs w:val="18"/>
        </w:rPr>
        <w:t>Иркутская</w:t>
      </w:r>
      <w:proofErr w:type="gramEnd"/>
      <w:r w:rsidRPr="00311123">
        <w:rPr>
          <w:sz w:val="18"/>
          <w:szCs w:val="18"/>
        </w:rPr>
        <w:t xml:space="preserve"> обл., Иркутский р-н, урочище «Круглое», площадью 13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lastRenderedPageBreak/>
        <w:t xml:space="preserve">- на земельном участке с кадастровым номером 38:06:100801:1282,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районе д. </w:t>
      </w:r>
      <w:proofErr w:type="spellStart"/>
      <w:r w:rsidRPr="00311123">
        <w:rPr>
          <w:sz w:val="18"/>
          <w:szCs w:val="18"/>
        </w:rPr>
        <w:t>Лыловщина</w:t>
      </w:r>
      <w:proofErr w:type="spellEnd"/>
      <w:r w:rsidRPr="00311123">
        <w:rPr>
          <w:sz w:val="18"/>
          <w:szCs w:val="18"/>
        </w:rPr>
        <w:t xml:space="preserve">, площадью 36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 на части земельного участка с кадастровым номером 38:06:000000:4551, расположенного по адресу: </w:t>
      </w:r>
      <w:proofErr w:type="gramStart"/>
      <w:r w:rsidRPr="00311123">
        <w:rPr>
          <w:sz w:val="18"/>
          <w:szCs w:val="18"/>
        </w:rPr>
        <w:t xml:space="preserve">Иркутская область, Иркутский район, Иркутское лесничество, </w:t>
      </w:r>
      <w:proofErr w:type="spellStart"/>
      <w:r w:rsidRPr="00311123">
        <w:rPr>
          <w:sz w:val="18"/>
          <w:szCs w:val="18"/>
        </w:rPr>
        <w:t>Гороховское</w:t>
      </w:r>
      <w:proofErr w:type="spellEnd"/>
      <w:r w:rsidRPr="00311123">
        <w:rPr>
          <w:sz w:val="18"/>
          <w:szCs w:val="18"/>
        </w:rPr>
        <w:t xml:space="preserve"> участковое лесничество, Технический участок № 5 (ОАО «Ширяево»), кварталы №№: 17ч, 18ч, 19, 20, 22ч, 23-27, 29, 30, 31ч, 32-39, 40ч, 41-47, 48ч, 49ч, 50-52, 53ч-55ч, 56, 57ч, 58ч,, площадью 45 </w:t>
      </w:r>
      <w:proofErr w:type="spellStart"/>
      <w:r w:rsidRPr="00311123">
        <w:rPr>
          <w:sz w:val="18"/>
          <w:szCs w:val="18"/>
        </w:rPr>
        <w:t>кв.м</w:t>
      </w:r>
      <w:proofErr w:type="spellEnd"/>
      <w:r w:rsidRPr="00311123">
        <w:rPr>
          <w:sz w:val="18"/>
          <w:szCs w:val="18"/>
        </w:rPr>
        <w:t>.;</w:t>
      </w:r>
      <w:proofErr w:type="gramEnd"/>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земельном участке с кадастровым номером 38:06:100801:1280, </w:t>
      </w:r>
      <w:proofErr w:type="gramStart"/>
      <w:r w:rsidRPr="00311123">
        <w:rPr>
          <w:sz w:val="18"/>
          <w:szCs w:val="18"/>
        </w:rPr>
        <w:t>расположенного</w:t>
      </w:r>
      <w:proofErr w:type="gramEnd"/>
      <w:r w:rsidRPr="00311123">
        <w:rPr>
          <w:sz w:val="18"/>
          <w:szCs w:val="18"/>
        </w:rPr>
        <w:t xml:space="preserve"> по адресу: Иркутская область, Иркутский район, в районе                 д. </w:t>
      </w:r>
      <w:proofErr w:type="spellStart"/>
      <w:r w:rsidRPr="00311123">
        <w:rPr>
          <w:sz w:val="18"/>
          <w:szCs w:val="18"/>
        </w:rPr>
        <w:t>Лыловщина</w:t>
      </w:r>
      <w:proofErr w:type="spellEnd"/>
      <w:r w:rsidRPr="00311123">
        <w:rPr>
          <w:sz w:val="18"/>
          <w:szCs w:val="18"/>
        </w:rPr>
        <w:t xml:space="preserve">, площадью 361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553 </w:t>
      </w:r>
      <w:proofErr w:type="spellStart"/>
      <w:r w:rsidRPr="00311123">
        <w:rPr>
          <w:sz w:val="18"/>
          <w:szCs w:val="18"/>
        </w:rPr>
        <w:t>кв.м</w:t>
      </w:r>
      <w:proofErr w:type="spellEnd"/>
      <w:r w:rsidRPr="00311123">
        <w:rPr>
          <w:sz w:val="18"/>
          <w:szCs w:val="18"/>
        </w:rPr>
        <w:t>.</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311123">
        <w:rPr>
          <w:sz w:val="18"/>
          <w:szCs w:val="18"/>
        </w:rPr>
        <w:t>каб</w:t>
      </w:r>
      <w:proofErr w:type="spellEnd"/>
      <w:r w:rsidRPr="00311123">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311123" w:rsidRPr="00311123" w:rsidRDefault="00311123" w:rsidP="00311123">
      <w:pPr>
        <w:tabs>
          <w:tab w:val="left" w:pos="426"/>
          <w:tab w:val="left" w:pos="1843"/>
        </w:tabs>
        <w:ind w:left="0" w:right="142" w:firstLine="426"/>
        <w:rPr>
          <w:sz w:val="18"/>
          <w:szCs w:val="18"/>
        </w:rPr>
      </w:pPr>
      <w:r w:rsidRPr="00311123">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311123" w:rsidRPr="00311123" w:rsidRDefault="000843CB" w:rsidP="000843CB">
      <w:pPr>
        <w:numPr>
          <w:ilvl w:val="0"/>
          <w:numId w:val="15"/>
        </w:numPr>
        <w:tabs>
          <w:tab w:val="left" w:pos="426"/>
        </w:tabs>
        <w:ind w:left="0" w:right="142" w:firstLine="426"/>
        <w:rPr>
          <w:b/>
          <w:bCs/>
          <w:sz w:val="18"/>
          <w:szCs w:val="18"/>
        </w:rPr>
      </w:pPr>
      <w:r>
        <w:rPr>
          <w:sz w:val="18"/>
          <w:szCs w:val="18"/>
        </w:rPr>
        <w:t xml:space="preserve">  </w:t>
      </w:r>
      <w:r w:rsidR="00311123" w:rsidRPr="00311123">
        <w:rPr>
          <w:sz w:val="18"/>
          <w:szCs w:val="18"/>
        </w:rPr>
        <w:t>Публичный сервитут необходим для размещения объекта электросетевого хозяйства.</w:t>
      </w:r>
    </w:p>
    <w:p w:rsidR="00311123" w:rsidRPr="00311123" w:rsidRDefault="00311123" w:rsidP="000843CB">
      <w:pPr>
        <w:tabs>
          <w:tab w:val="left" w:pos="426"/>
        </w:tabs>
        <w:ind w:left="0" w:right="142" w:firstLine="426"/>
        <w:rPr>
          <w:sz w:val="18"/>
          <w:szCs w:val="18"/>
        </w:rPr>
      </w:pPr>
      <w:r w:rsidRPr="00311123">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11123" w:rsidRPr="00311123" w:rsidRDefault="000843CB" w:rsidP="000843CB">
      <w:pPr>
        <w:numPr>
          <w:ilvl w:val="0"/>
          <w:numId w:val="15"/>
        </w:numPr>
        <w:tabs>
          <w:tab w:val="left" w:pos="426"/>
        </w:tabs>
        <w:ind w:left="0" w:right="142" w:firstLine="426"/>
        <w:rPr>
          <w:sz w:val="18"/>
          <w:szCs w:val="18"/>
        </w:rPr>
      </w:pPr>
      <w:r>
        <w:rPr>
          <w:sz w:val="18"/>
          <w:szCs w:val="18"/>
        </w:rPr>
        <w:t xml:space="preserve">  </w:t>
      </w:r>
      <w:r w:rsidR="00311123" w:rsidRPr="00311123">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311123" w:rsidRPr="00311123" w:rsidRDefault="00311123" w:rsidP="00311123">
      <w:pPr>
        <w:tabs>
          <w:tab w:val="left" w:pos="426"/>
          <w:tab w:val="left" w:pos="1843"/>
        </w:tabs>
        <w:ind w:left="0" w:right="142" w:firstLine="426"/>
        <w:rPr>
          <w:sz w:val="18"/>
          <w:szCs w:val="18"/>
        </w:rPr>
      </w:pPr>
    </w:p>
    <w:p w:rsidR="00311123" w:rsidRPr="00311123" w:rsidRDefault="00311123" w:rsidP="00311123">
      <w:pPr>
        <w:tabs>
          <w:tab w:val="left" w:pos="426"/>
          <w:tab w:val="left" w:pos="1843"/>
        </w:tabs>
        <w:ind w:left="0" w:right="142" w:firstLine="426"/>
        <w:rPr>
          <w:sz w:val="18"/>
          <w:szCs w:val="18"/>
        </w:rPr>
      </w:pPr>
    </w:p>
    <w:p w:rsidR="00311123" w:rsidRPr="00311123" w:rsidRDefault="00311123" w:rsidP="00311123">
      <w:pPr>
        <w:tabs>
          <w:tab w:val="left" w:pos="426"/>
          <w:tab w:val="left" w:pos="1843"/>
        </w:tabs>
        <w:ind w:left="0" w:right="142" w:firstLine="426"/>
        <w:jc w:val="right"/>
        <w:rPr>
          <w:i/>
          <w:sz w:val="18"/>
          <w:szCs w:val="18"/>
        </w:rPr>
      </w:pPr>
      <w:r w:rsidRPr="00311123">
        <w:rPr>
          <w:i/>
          <w:sz w:val="18"/>
          <w:szCs w:val="18"/>
        </w:rPr>
        <w:t xml:space="preserve">Председатель Комитета                                             М.П. </w:t>
      </w:r>
      <w:proofErr w:type="spellStart"/>
      <w:r w:rsidRPr="00311123">
        <w:rPr>
          <w:i/>
          <w:sz w:val="18"/>
          <w:szCs w:val="18"/>
        </w:rPr>
        <w:t>Халтаева</w:t>
      </w:r>
      <w:proofErr w:type="spellEnd"/>
      <w:r w:rsidRPr="00311123">
        <w:rPr>
          <w:i/>
          <w:sz w:val="18"/>
          <w:szCs w:val="18"/>
        </w:rPr>
        <w:t xml:space="preserve">                                     </w:t>
      </w:r>
    </w:p>
    <w:p w:rsidR="006358EA" w:rsidRDefault="006358EA"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right"/>
        <w:rPr>
          <w:sz w:val="18"/>
          <w:szCs w:val="18"/>
        </w:rPr>
      </w:pPr>
      <w:r w:rsidRPr="00311123">
        <w:rPr>
          <w:sz w:val="18"/>
          <w:szCs w:val="18"/>
        </w:rPr>
        <w:t xml:space="preserve">Приложение 1  </w:t>
      </w:r>
    </w:p>
    <w:p w:rsidR="00311123" w:rsidRPr="00311123" w:rsidRDefault="00311123" w:rsidP="00311123">
      <w:pPr>
        <w:tabs>
          <w:tab w:val="left" w:pos="426"/>
          <w:tab w:val="left" w:pos="3976"/>
        </w:tabs>
        <w:ind w:left="0" w:right="142" w:firstLine="426"/>
        <w:jc w:val="right"/>
        <w:rPr>
          <w:sz w:val="18"/>
          <w:szCs w:val="18"/>
        </w:rPr>
      </w:pPr>
      <w:r w:rsidRPr="00311123">
        <w:rPr>
          <w:sz w:val="18"/>
          <w:szCs w:val="18"/>
        </w:rPr>
        <w:t>к постановлению администрации</w:t>
      </w:r>
    </w:p>
    <w:p w:rsidR="00311123" w:rsidRPr="00311123" w:rsidRDefault="00311123" w:rsidP="00311123">
      <w:pPr>
        <w:tabs>
          <w:tab w:val="left" w:pos="426"/>
          <w:tab w:val="left" w:pos="3976"/>
        </w:tabs>
        <w:ind w:left="0" w:right="142" w:firstLine="426"/>
        <w:jc w:val="right"/>
        <w:rPr>
          <w:sz w:val="18"/>
          <w:szCs w:val="18"/>
        </w:rPr>
      </w:pPr>
      <w:r w:rsidRPr="00311123">
        <w:rPr>
          <w:sz w:val="18"/>
          <w:szCs w:val="18"/>
        </w:rPr>
        <w:t xml:space="preserve">Иркутского  районного муниципального </w:t>
      </w:r>
    </w:p>
    <w:p w:rsidR="00311123" w:rsidRPr="00311123" w:rsidRDefault="00311123" w:rsidP="00311123">
      <w:pPr>
        <w:tabs>
          <w:tab w:val="left" w:pos="426"/>
          <w:tab w:val="left" w:pos="3976"/>
        </w:tabs>
        <w:ind w:left="0" w:right="142" w:firstLine="426"/>
        <w:jc w:val="right"/>
        <w:rPr>
          <w:sz w:val="18"/>
          <w:szCs w:val="18"/>
        </w:rPr>
      </w:pPr>
      <w:r w:rsidRPr="00311123">
        <w:rPr>
          <w:sz w:val="18"/>
          <w:szCs w:val="18"/>
        </w:rPr>
        <w:t xml:space="preserve">образования </w:t>
      </w:r>
    </w:p>
    <w:p w:rsidR="00311123" w:rsidRPr="00311123" w:rsidRDefault="00311123" w:rsidP="00311123">
      <w:pPr>
        <w:tabs>
          <w:tab w:val="left" w:pos="426"/>
          <w:tab w:val="left" w:pos="3976"/>
        </w:tabs>
        <w:ind w:left="0" w:right="142" w:firstLine="426"/>
        <w:jc w:val="right"/>
        <w:rPr>
          <w:sz w:val="18"/>
          <w:szCs w:val="18"/>
          <w:u w:val="single"/>
        </w:rPr>
      </w:pPr>
      <w:r w:rsidRPr="00311123">
        <w:rPr>
          <w:sz w:val="18"/>
          <w:szCs w:val="18"/>
        </w:rPr>
        <w:t xml:space="preserve">                                                                                     от «___»_________2022  г     №______</w:t>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b/>
          <w:sz w:val="18"/>
          <w:szCs w:val="18"/>
        </w:rPr>
        <w:t>СХЕМА РАСПОЛОЖЕНИЯ ГРАНИЦ ПУБЛИЧНОГО СЕРВИТУТА</w:t>
      </w:r>
    </w:p>
    <w:tbl>
      <w:tblPr>
        <w:tblStyle w:val="aa"/>
        <w:tblW w:w="4963" w:type="pct"/>
        <w:tblInd w:w="108" w:type="dxa"/>
        <w:tblLook w:val="04A0" w:firstRow="1" w:lastRow="0" w:firstColumn="1" w:lastColumn="0" w:noHBand="0" w:noVBand="1"/>
      </w:tblPr>
      <w:tblGrid>
        <w:gridCol w:w="3434"/>
        <w:gridCol w:w="501"/>
        <w:gridCol w:w="2932"/>
        <w:gridCol w:w="2168"/>
        <w:gridCol w:w="1310"/>
      </w:tblGrid>
      <w:tr w:rsidR="00311123" w:rsidRPr="00311123" w:rsidTr="005732FC">
        <w:tc>
          <w:tcPr>
            <w:tcW w:w="5000" w:type="pct"/>
            <w:gridSpan w:val="5"/>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Местоположение: РФ, Иркутская область, Иркутский район</w:t>
            </w:r>
          </w:p>
        </w:tc>
      </w:tr>
      <w:tr w:rsidR="00311123" w:rsidRPr="00311123" w:rsidTr="005732FC">
        <w:tc>
          <w:tcPr>
            <w:tcW w:w="5000" w:type="pct"/>
            <w:gridSpan w:val="5"/>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Метод определения координат: картометрический</w:t>
            </w:r>
          </w:p>
        </w:tc>
      </w:tr>
      <w:tr w:rsidR="00311123" w:rsidRPr="00311123" w:rsidTr="005732FC">
        <w:tc>
          <w:tcPr>
            <w:tcW w:w="5000" w:type="pct"/>
            <w:gridSpan w:val="5"/>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 xml:space="preserve">Средняя </w:t>
            </w:r>
            <w:proofErr w:type="spellStart"/>
            <w:r w:rsidRPr="00311123">
              <w:rPr>
                <w:sz w:val="18"/>
                <w:szCs w:val="18"/>
              </w:rPr>
              <w:t>квадратическая</w:t>
            </w:r>
            <w:proofErr w:type="spellEnd"/>
            <w:r w:rsidRPr="00311123">
              <w:rPr>
                <w:sz w:val="18"/>
                <w:szCs w:val="18"/>
              </w:rPr>
              <w:t xml:space="preserve"> погрешность положения характерных точек (</w:t>
            </w:r>
            <w:proofErr w:type="spellStart"/>
            <w:r w:rsidRPr="00311123">
              <w:rPr>
                <w:sz w:val="18"/>
                <w:szCs w:val="18"/>
              </w:rPr>
              <w:t>М</w:t>
            </w:r>
            <w:proofErr w:type="gramStart"/>
            <w:r w:rsidRPr="00311123">
              <w:rPr>
                <w:sz w:val="18"/>
                <w:szCs w:val="18"/>
              </w:rPr>
              <w:t>t</w:t>
            </w:r>
            <w:proofErr w:type="spellEnd"/>
            <w:proofErr w:type="gramEnd"/>
            <w:r w:rsidRPr="00311123">
              <w:rPr>
                <w:sz w:val="18"/>
                <w:szCs w:val="18"/>
              </w:rPr>
              <w:t>):0.10м</w:t>
            </w:r>
          </w:p>
        </w:tc>
      </w:tr>
      <w:tr w:rsidR="00311123" w:rsidRPr="00311123" w:rsidTr="005732FC">
        <w:tc>
          <w:tcPr>
            <w:tcW w:w="5000" w:type="pct"/>
            <w:gridSpan w:val="5"/>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Испрашиваемый срок публичного сервитута: 49 лет</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Общая площадь устанавливаемого публичного сервитута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4969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38:06:100801:6513,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38:06:100801:2162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38:06:100801:6505,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38:06:100801:1144,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38:06:100801:12057,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38:06:100801:661,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38:06:100801:677,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38:06:100801:6509,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38:06:000000:3969,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492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38:06:100801:353,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38:06:000000:3557,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38:06:100801:1305,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38:06:100801:17216,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78</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38:06:100801:1303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38:06:100801:1302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38:06:100801:1301, м</w:t>
            </w:r>
            <w:proofErr w:type="gramStart"/>
            <w:r w:rsidRPr="00311123">
              <w:rPr>
                <w:sz w:val="18"/>
                <w:szCs w:val="18"/>
                <w:vertAlign w:val="superscript"/>
              </w:rPr>
              <w:t>2</w:t>
            </w:r>
            <w:proofErr w:type="gramEnd"/>
            <w:r w:rsidRPr="00311123">
              <w:rPr>
                <w:sz w:val="18"/>
                <w:szCs w:val="18"/>
              </w:rPr>
              <w:t xml:space="preserve"> </w:t>
            </w:r>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38:06:100801:1300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38:06:000000:3965,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38:06:100801:1298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38:06:100801:1297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38:06:100801:1296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38:06:100801:1295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38:06:100801:1294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169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38:06:100801:1292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112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38:06:111302:4188,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38:06:111302:4183,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38:06:111302:4493,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38:06:111302:1350,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38:06:111302:4492,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38:06:000000:3503,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171</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38:06:111302:1298,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29</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Публичный сервитут испрашивается на земельном участке с кадастровым номером 38:06:111302:1290,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38:06:111302:1299,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38:06:000000:8416,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226</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38:06:111302:1337,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38:06:111302:2032,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38:06:111302:2156,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38:06:111302:3248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38:06:111302:1306,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44</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38:06:111302:1307,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38:06:111302:1864,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38:06:111302:1867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27</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38:06:111302:4099,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220</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38:06:111302:1372,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230</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38:06:111302:424 - 22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38:06:100801:5098,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38:06:100801:23629,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38:06:100801:11950,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38:06:100801:6507,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32</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38:06:100801:1291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38:06:100801:1290,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38:06:100801:1289,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38:06:100801:1284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38:06:100801:1283,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38:06:100801:3129,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38:06:100801:3131,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38:06:100801:3249,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38:06:100801:3130,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38:06:100801:3062,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38:06:100801:18013,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26</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38:06:100801:346,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13</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38:06:100801:1282 ,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36</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38:06:000000:4551,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45</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Публичный сервитут испрашивается на земельном участке с кадастровым номером 38:06:100801:1280, м</w:t>
            </w:r>
            <w:proofErr w:type="gramStart"/>
            <w:r w:rsidRPr="00311123">
              <w:rPr>
                <w:sz w:val="18"/>
                <w:szCs w:val="18"/>
                <w:vertAlign w:val="superscript"/>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361</w:t>
            </w:r>
          </w:p>
        </w:tc>
      </w:tr>
      <w:tr w:rsidR="00311123" w:rsidRPr="00311123" w:rsidTr="005732FC">
        <w:tc>
          <w:tcPr>
            <w:tcW w:w="4367"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Площадь испрашиваемого публичного сервитута на землях государственной собственности которая не разграничена,  м</w:t>
            </w:r>
            <w:proofErr w:type="gramStart"/>
            <w:r w:rsidRPr="00311123">
              <w:rPr>
                <w:sz w:val="18"/>
                <w:szCs w:val="18"/>
              </w:rPr>
              <w:t>2</w:t>
            </w:r>
            <w:proofErr w:type="gramEnd"/>
          </w:p>
        </w:tc>
        <w:tc>
          <w:tcPr>
            <w:tcW w:w="633"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553</w:t>
            </w:r>
          </w:p>
        </w:tc>
      </w:tr>
      <w:tr w:rsidR="00311123" w:rsidRPr="00311123" w:rsidTr="005732FC">
        <w:tc>
          <w:tcPr>
            <w:tcW w:w="1660" w:type="pct"/>
            <w:vMerge w:val="restar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 xml:space="preserve">Обозначение </w:t>
            </w:r>
            <w:proofErr w:type="gramStart"/>
            <w:r w:rsidRPr="00311123">
              <w:rPr>
                <w:sz w:val="18"/>
                <w:szCs w:val="18"/>
              </w:rPr>
              <w:t>характерных</w:t>
            </w:r>
            <w:proofErr w:type="gramEnd"/>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точек границ</w:t>
            </w:r>
          </w:p>
        </w:tc>
        <w:tc>
          <w:tcPr>
            <w:tcW w:w="3340" w:type="pct"/>
            <w:gridSpan w:val="4"/>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 xml:space="preserve">Координаты, </w:t>
            </w:r>
            <w:proofErr w:type="gramStart"/>
            <w:r w:rsidRPr="00311123">
              <w:rPr>
                <w:sz w:val="18"/>
                <w:szCs w:val="18"/>
              </w:rPr>
              <w:t>м</w:t>
            </w:r>
            <w:proofErr w:type="gramEnd"/>
          </w:p>
        </w:tc>
      </w:tr>
      <w:tr w:rsidR="00311123" w:rsidRPr="00311123" w:rsidTr="005732FC">
        <w:tc>
          <w:tcPr>
            <w:tcW w:w="1660" w:type="pct"/>
            <w:vMerge/>
          </w:tcPr>
          <w:p w:rsidR="00311123" w:rsidRPr="00311123" w:rsidRDefault="00311123" w:rsidP="00311123">
            <w:pPr>
              <w:tabs>
                <w:tab w:val="left" w:pos="426"/>
                <w:tab w:val="left" w:pos="3976"/>
              </w:tabs>
              <w:ind w:left="0" w:right="142" w:firstLine="426"/>
              <w:jc w:val="center"/>
              <w:rPr>
                <w:sz w:val="18"/>
                <w:szCs w:val="18"/>
              </w:rPr>
            </w:pPr>
          </w:p>
        </w:tc>
        <w:tc>
          <w:tcPr>
            <w:tcW w:w="1659" w:type="pct"/>
            <w:gridSpan w:val="2"/>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X</w:t>
            </w:r>
          </w:p>
        </w:tc>
        <w:tc>
          <w:tcPr>
            <w:tcW w:w="1681" w:type="pct"/>
            <w:gridSpan w:val="2"/>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Y</w:t>
            </w:r>
          </w:p>
        </w:tc>
      </w:tr>
      <w:tr w:rsidR="00311123" w:rsidRPr="00311123" w:rsidTr="005732FC">
        <w:tc>
          <w:tcPr>
            <w:tcW w:w="1660" w:type="pct"/>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1</w:t>
            </w:r>
          </w:p>
        </w:tc>
        <w:tc>
          <w:tcPr>
            <w:tcW w:w="1659" w:type="pct"/>
            <w:gridSpan w:val="2"/>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2</w:t>
            </w:r>
          </w:p>
        </w:tc>
        <w:tc>
          <w:tcPr>
            <w:tcW w:w="1681" w:type="pct"/>
            <w:gridSpan w:val="2"/>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w:t>
            </w:r>
            <w:proofErr w:type="gramStart"/>
            <w:r w:rsidRPr="00311123">
              <w:rPr>
                <w:sz w:val="18"/>
                <w:szCs w:val="18"/>
              </w:rPr>
              <w:t>9</w:t>
            </w:r>
            <w:proofErr w:type="gramEnd"/>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408171.62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3337244.82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408177.83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3337246.39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408170.50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3337249.24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w:t>
            </w:r>
            <w:proofErr w:type="gramStart"/>
            <w:r w:rsidRPr="00311123">
              <w:rPr>
                <w:sz w:val="18"/>
                <w:szCs w:val="18"/>
              </w:rPr>
              <w:t>9</w:t>
            </w:r>
            <w:proofErr w:type="gramEnd"/>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408171.62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3337244.82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408312.02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3337203.79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408308.58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3337204.99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408307.38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3337201.55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408310.82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3337200.35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408312.02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3337203.79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408453.31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3337154.81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408449.67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3337156.04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408448.43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3337152.38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408452.02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3337151.12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408453.31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3337154.81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408595.02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3337104.96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408591.58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3337106.16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408590.38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3337102.72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408593.82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3337101.52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408595.02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3337104.96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408736.98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3337056.41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408733.49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3337057.60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408732.24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3337053.94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408735.74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3337052.73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408736.98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3337056.41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408878.13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3337007.01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408874.56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3337008.24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408873.29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3337004.54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408876.81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3337003.29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408878.13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3337007.01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409028.48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3336954.33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409024.92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3336955.56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409023.64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3336951.86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409027.16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3336950.61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409028.48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3336954.33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409179.25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409175.68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3336902.33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409174.41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3336898.63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409177.93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3336897.38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409179.25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409331.60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3336847.93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409328.16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3336849.13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409326.96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3336845.69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409330.40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3336844.49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409331.60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3336847.93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409765.10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3336696.54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409761.54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3336697.77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409760.27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3336694.07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409763.79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3336692.82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409765.10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3336696.54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409911.96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3336645.40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409908.40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3336646.63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409907.12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3336642.92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409910.65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3336641.68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409911.96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3336645.40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410037.10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3336600.63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410033.42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3336606.25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410027.49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3336602.37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410031.16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3336596.75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410037.10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3336600.63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410020.45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3336498.31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410016.91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3336498.74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410016.47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3336495.06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410020.01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3336494.63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410020.45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3336498.31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410003.57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3336369.93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410000.03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3336370.36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409999.59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3336366.68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410003.13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3336366.25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410003.57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3336369.93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409985.77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3336230.81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409982.23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3336231.24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409981.79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3336227.56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409985.33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3336227.13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409985.77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3336230.81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409966.96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3336092.00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409963.42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3336092.42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409962.98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3336088.74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409966.52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3336088.32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409966.96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3336092.00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409942.51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3335953.80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409943.54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3335949.61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409949.07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3335953.77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409948.69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3335955.31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409942.51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3335953.80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409950.20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3335949.13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409949.07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3335953.76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409943.54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3335949.60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409944.02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3335947.62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409950.20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3335949.13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410035.08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3335820.69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410032.03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3335818.68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410034.04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3335815.63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410037.09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3335817.64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410035.08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3335820.69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410106.47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3335712.06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410103.42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3335710.05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410105.43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3335707.00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410108.48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3335709.01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410106.47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3335712.06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410189.33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3335587.04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410186.29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3335585.02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410188.31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3335581.98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410191.35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3335584.00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410189.33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3335587.04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410272.16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3335462.02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410269.11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3335460.01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410271.12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3335456.96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410274.17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3335458.97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410272.16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3335462.02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410354.81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3335336.79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410351.76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3335334.78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410353.77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3335331.73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410356.82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3335333.74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410354.81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3335336.79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410435.49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3335215.93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410432.38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3335213.96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410434.41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3335210.74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410437.52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3335212.71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410435.49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3335215.93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410501.63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3335114.89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410498.52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3335112.92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410500.55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3335109.70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410503.66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3335111.67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410501.63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3335114.89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410578.39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3335001.00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3335004.30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410570.78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3335004.01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410571.02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3334997.81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410573.59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410578.39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3335001.00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3334997.74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410578.39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3335000.99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410573.59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3335000.10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410571.02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3334997.80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410571.03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3334997.45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410578.51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3334997.74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410664.33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3334870.37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410660.45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3334867.81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410663.01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3334863.93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410666.89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3334866.49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410664.33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3334870.37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410724.18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3334777.75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410721.13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3334775.74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410723.14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3334772.69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410726.19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3334774.70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410724.18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3334777.75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н125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410801.44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3334661.10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410798.40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3334659.08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410800.42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3334656.04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410803.46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3334658.06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410801.44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3334661.10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410878.75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3334544.25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410875.71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3334542.23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410877.73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3334539.19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410880.77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3334541.21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410878.75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3334544.25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410950.49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3334435.91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410947.44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3334433.90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410949.45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3334430.85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410952.50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3334432.86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410950.49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3334435.91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411033.27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3334310.66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411030.22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3334308.65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411032.23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3334305.60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411035.28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3334307.61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411033.27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3334310.66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411115.93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3334185.63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411112.89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3334183.61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411114.91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3334180.57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411117.95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3334182.59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411115.93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3334185.63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411195.92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3334067.50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411192.81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3334065.54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411194.84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3334062.32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411197.95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3334064.28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411195.92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3334067.50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411274.08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3333946.57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411270.97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3333944.60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411273.00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3333941.38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411276.11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3333943.35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411274.08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3333946.57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411334.95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3333857.40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411331.84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3333855.42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411333.87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3333852.20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411336.98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3333854.18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411334.95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3333857.40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411422.64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3333725.56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411419.53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3333723.59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411421.56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3333720.37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411424.67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3333722.34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411422.64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3333725.56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411501.75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3333606.54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411498.64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3333604.56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411500.67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3333601.34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411503.78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3333603.32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411501.75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3333606.54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411590.86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3333469.09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411587.75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3333467.12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411589.78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3333463.90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411592.89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3333465.87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411590.86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3333469.09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411683.44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3333330.60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411679.47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3333336.16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411674.14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3333332.34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411678.11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3333326.78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411683.44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3333330.60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н173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411751.51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3333213.93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411758.37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3333203.80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411768.61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3333210.77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411761.75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3333220.90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411751.51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3333213.93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411835.18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3333107.29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411825.16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3333100.67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411831.78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3333090.65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411841.80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3333097.27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411835.18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3333107.29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411907.04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3332999.55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411896.20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3332992.38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411903.37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3332981.54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411914.21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3332988.71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411907.04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3332999.55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411963.80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3332906.20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411959.92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3332903.63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411962.49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3332899.75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411966.37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3332902.32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411963.80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3332906.20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412038.30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3332793.60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412034.42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3332791.04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412036.98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3332787.16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412040.86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3332789.72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412038.30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3332793.60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412115.14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3332676.62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412111.22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3332674.02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412113.87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3332670.01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412117.79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3332672.61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412115.14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3332676.62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412178.10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3332581.79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412174.18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3332579.19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412176.82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3332575.18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412180.74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3332577.78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н197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412178.10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3332581.79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412225.84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3332505.30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412221.92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3332502.70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412224.57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3332498.69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412228.49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3332501.29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412225.84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3332505.30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412303.16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3332393.26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412299.27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3332390.69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412301.84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3332386.81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412305.72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3332389.38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412303.16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3332393.26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412375.93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3332289.92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412365.92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3332283.30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412372.54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3332273.29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412382.55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3332279.91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412375.93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3332289.92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412447.66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3332181.50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412437.64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3332174.88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412444.26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3332164.87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412454.28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3332171.49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412447.66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3332181.50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412530.57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3332057.08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412519.73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3332049.91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412526.90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3332039.08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412537.74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3332046.24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412530.57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3332057.08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н221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412607.82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3331940.31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412596.98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3331933.14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412604.14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3331922.30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412614.98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3331929.47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412607.82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3331940.31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412668.51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3331848.57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412657.67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3331841.40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412664.84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3331830.56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412675.68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3331837.73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412668.51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3331848.57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412744.59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3331726.02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412740.70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3331723.46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412743.27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3331719.58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412747.15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3331722.14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412744.59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3331726.02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412822.26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3331613.45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412813.77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3331607.12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412820.10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3331598.62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412828.59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3331604.95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412822.26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3331613.45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412873.87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3331529.10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412870.00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3331526.62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412872.57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3331522.58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412876.44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3331525.06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412873.87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3331529.10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412959.12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3331400.85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412955.25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3331398.37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412957.82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3331394.33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412961.69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3331396.81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412959.12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3331400.85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413042.10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3331274.84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413038.23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3331272.36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413040.80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3331268.32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413044.67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3331270.80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413042.10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3331274.84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413102.55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3331183.69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413098.68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3331181.21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413101.25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3331177.17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413105.12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3331179.65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413102.55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3331183.69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413190.55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3331051.46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413186.68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3331048.98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413189.25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3331044.94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413193.12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3331047.42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413190.55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3331051.46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413276.68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3330923.98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413272.81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3330921.50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413275.38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3330917.46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413279.25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3330919.94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413276.68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3330923.98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413347.72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3330814.24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413343.85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3330811.76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413346.42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3330807.72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413350.29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3330810.20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413347.72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3330814.24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413433.81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3330684.14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413429.94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3330681.66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413432.51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3330677.62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413436.38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3330680.10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413433.81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3330684.14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н269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413516.21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3330558.70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413512.34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3330556.22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413514.91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3330552.18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413518.78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3330554.66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413516.21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3330558.70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413598.85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3330435.08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413594.98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3330432.60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413597.55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3330428.56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413601.42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3330431.04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413598.85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3330435.08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413684.47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3330304.98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413680.60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3330302.50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413683.17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3330298.46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413687.04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3330300.94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413684.47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3330304.98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413766.84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3330172.91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413768.18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413772.02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3330173.33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413770.71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3330175.39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413766.84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3330172.91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413773.28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3330171.35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413772.02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3330173.32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413768.18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3330170.79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413769.41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3330168.87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413773.28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3330171.35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413853.22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3330050.65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413849.35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3330048.17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413851.92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3330044.13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413855.79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3330046.61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413853.22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3330050.65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413931.52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3329922.17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413931.85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3329921.65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413936.70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3329922.58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413935.39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3329924.65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413931.52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3329922.17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413937.83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3329920.81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413936.71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3329922.57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413931.86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3329921.64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413932.91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3329919.99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н297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413937.83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3329920.81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413937.96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3329920.61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413937.84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3329920.80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413932.92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3329919.98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413934.09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3329918.13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413937.96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3329920.61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414017.13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3329804.91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414012.69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3329803.72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414013.91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3329799.09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414018.35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3329800.28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414017.13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3329804.91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414098.93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3329681.98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414095.06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3329679.50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414097.63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3329675.46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414101.50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3329677.94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414098.93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3329681.98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414184.26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3329551.89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414180.39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3329549.41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414182.96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3329545.37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414186.83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3329547.85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414184.26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3329551.89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н317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414267.04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3329426.66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414263.17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3329424.18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414265.74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3329420.14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414269.61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3329422.62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414267.04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3329426.66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414355.51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3329293.25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414351.64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3329290.77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414354.21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3329286.73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414358.08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3329289.21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414355.51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3329293.25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414443.94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3329158.12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414440.07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3329155.64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414442.64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3329151.60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414446.51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3329154.08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414443.94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3329158.12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414518.48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3329046.14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414514.61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3329043.66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414517.18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3329039.62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414521.05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3329042.10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414518.48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3329046.14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414604.04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3328926.17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414592.92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3328932.21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414586.91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3328921.10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414598.03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3328915.06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414604.04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3328926.17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414731.66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3328917.44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414727.07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3328917.62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414726.86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3328912.84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414731.45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3328912.66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414731.66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3328917.44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414880.94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3328906.02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414876.35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3328906.20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414876.14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3328901.42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414880.73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3328901.24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414880.94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3328906.02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415040.73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3328893.85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415036.14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3328894.03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415035.93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3328889.25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415040.52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3328889.07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415040.73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3328893.85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415183.76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3328883.49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415179.17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3328883.67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415178.96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3328878.89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415183.55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3328878.71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415183.76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3328883.49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415329.78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3328873.18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415325.19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3328873.36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415324.98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3328868.58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415329.57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3328868.40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415329.78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3328873.18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415473.70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3328862.53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415469.11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3328862.71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415468.90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3328857.93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415473.49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3328857.75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415473.70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3328862.53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415623.55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3328851.60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415618.96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3328851.78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415618.75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3328847.00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415623.34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3328846.82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415623.55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3328851.60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н365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415768.71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3328842.31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415764.12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3328842.49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415763.91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3328837.71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415768.50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3328837.53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415768.71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3328842.31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415928.20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3328830.10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415923.60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3328830.28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415923.40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3328825.50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415927.98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3328825.32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415928.20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3328830.10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416078.36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3328819.31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416073.77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3328819.49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416073.56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3328814.71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416078.15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3328814.53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416078.36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3328819.31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416222.57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3328808.53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416218.93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3328808.79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416218.67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3328805.15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416222.31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3328804.89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416222.57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3328808.53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416376.85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3328796.83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416373.21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3328797.09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416372.95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3328793.45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416376.59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3328793.19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416376.85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3328796.83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416536.48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3328785.27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416532.82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3328785.53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416532.56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3328781.89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416536.29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3328781.63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416536.48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3328785.27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416696.32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3328773.97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416691.73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3328774.15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416691.52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3328769.38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416696.11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3328769.20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416696.32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3328773.97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416849.18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3328759.92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416838.64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3328767.90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416831.63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3328758.59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416842.11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3328750.60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416849.18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3328759.92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416906.52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3328683.52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416901.93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3328683.70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416901.72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3328678.93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416906.31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3328678.75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н397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416906.52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3328683.52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416974.57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3328596.94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416969.98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3328597.12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416969.77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3328592.35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416974.36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3328592.17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416974.57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3328596.94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417041.04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3328519.29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417031.36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3328521.45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417028.86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3328510.14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417038.52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3328507.98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417041.04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3328519.29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417055.42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3328491.89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417051.07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3328494.02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417049.11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3328490.02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417053.46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3328487.89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417055.42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3328491.89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н413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417043.97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3328447.85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417034.30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3328450.01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417031.79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3328438.70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417041.46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3328436.54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417043.97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3328447.85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408174.49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3337138.76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408173.90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3337145.12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408167.38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3337144.51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408167.97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3337138.15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408174.49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3337138.76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408241.31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3337188.36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408235.11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3337187.89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408235.60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3337181.36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408241.81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3337181.82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408241.31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3337188.36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408341.92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3337151.27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408338.43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3337152.44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408337.22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3337148.84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408340.72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3337147.66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408341.92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3337151.27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408427.00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3337121.25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408423.51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3337122.46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408422.40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3337119.27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408425.90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3337118.05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408427.00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3337121.25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408516.96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3337090.40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408513.47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3337091.57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408512.26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3337087.98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408515.76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3337086.80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408516.96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3337090.40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408597.08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3337062.84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408593.67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3337064.00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408592.45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3337060.39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408595.87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3337059.23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408597.08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3337062.84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408686.63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3337031.17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408683.07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3337032.39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408681.83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3337028.82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408685.40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3337027.57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408686.63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3337031.17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408771.36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3337001.62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408767.79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3337002.85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408766.52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3336999.15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408770.04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3336997.90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408771.36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3337001.62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408856.88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3336972.14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408853.32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3336973.37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408852.05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3336969.66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408855.57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3336968.41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408856.88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3336972.14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408932.10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3336945.38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408928.53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3336946.62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408927.26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3336942.91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408930.78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3336941.66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408932.10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3336945.38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409040.00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3336907.62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409036.44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3336908.86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409035.17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3336905.15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409038.69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3336903.90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409040.00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3336907.62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н461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409130.13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3336876.29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409126.57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3336877.52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409125.29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3336873.82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409128.82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3336872.57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409130.13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3336876.29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409215.19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3336846.66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409211.63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3336847.89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409210.36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3336844.18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409213.88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3336842.94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409215.19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3336846.66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409310.31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3336813.37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409306.75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3336814.60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409305.48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3336810.90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409309.00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3336809.65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409310.31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3336813.37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409399.45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3336782.41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409395.89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3336783.64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409394.61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3336779.94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409398.14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3336778.69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409399.45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3336782.41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409488.36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3336751.19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409484.80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3336752.42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409483.53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3336748.72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409487.05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3336747.47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409488.36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3336751.19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409578.09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3336719.88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409574.53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3336721.12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409573.26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3336717.41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409576.78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3336716.16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409578.09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3336719.88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409661.90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3336686.40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409662.01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3336686.71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409662.42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3336690.39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409659.65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3336691.35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409658.38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3336687.65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409661.90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3336686.40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409663.21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3336690.12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409662.42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3336690.39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409662.01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3336686.71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409663.21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3336690.12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409748.84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3336660.62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409745.28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3336661.85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409744.01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3336658.15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409747.53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3336656.90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409748.84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3336660.62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409836.85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3336632.98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409830.17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3336628.89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409834.28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3336622.16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409840.96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3336626.25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409836.85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3336632.98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409825.23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3336540.03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409821.69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3336540.46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409821.25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3336536.78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409824.79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3336536.35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н499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409825.23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3336540.03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409813.76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3336456.08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409810.22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3336456.51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409809.78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3336452.83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409813.32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3336452.40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409813.76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3336456.08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н507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409804.89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3336391.03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409801.35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3336391.46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409800.91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3336387.78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409804.45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3336387.35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409804.89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3336391.03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409791.52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3336297.32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409787.98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3336297.75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409787.54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3336294.07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409791.08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3336293.64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409791.52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3336297.32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409772.22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3336148.15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409766.65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3336148.88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409765.91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3336143.21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409771.48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3336142.48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409772.22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3336148.15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409738.94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3335908.16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3335912.33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409732.99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3335912.72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409732.61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3335906.60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409735.02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3335906.45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409737.41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3335908.46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409738.94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3335908.16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409738.82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3335906.21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409738.94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3335908.15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409737.41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3335908.46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409735.03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3335906.45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409738.82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3335906.21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409722.08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3335795.30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409718.54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3335795.73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409718.10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3335792.05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409721.64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3335791.62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409722.08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3335795.30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409699.84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3335633.14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409696.01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3335633.67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409695.47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3335629.83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409699.31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3335629.30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409699.84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3335633.14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409686.73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3335539.03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409682.90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3335539.57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409682.36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3335535.73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409686.20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3335535.20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409686.73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3335539.03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409675.02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3335454.85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409671.20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3335455.35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409670.65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3335451.54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409674.48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3335451.01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409675.02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3335454.85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409664.02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3335375.59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409660.18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3335376.12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409659.65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3335372.28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409663.48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3335371.75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409664.02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3335375.59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409641.92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3335226.93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409638.38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3335227.36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409637.94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3335223.68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409641.48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3335223.25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409641.92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3335226.93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409627.06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3335118.12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409623.52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3335118.56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409623.08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3335114.88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409626.62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3335114.44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н552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409627.06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3335118.12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409615.42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3335033.58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409611.88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3335034.01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409611.44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3335030.33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409614.98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3335029.90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409615.42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3335033.58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139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409597.08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3334895.21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409593.25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3334895.74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409592.71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3334891.90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409596.55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3334891.37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409597.08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3334895.21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409582.59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3334791.21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409578.75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3334791.74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409578.21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3334787.89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409582.05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3334787.36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409582.59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3334791.21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409568.60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3334692.96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409565.06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3334693.39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409564.62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3334689.71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409568.16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3334689.28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н568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409568.60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3334692.96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409556.24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3334603.78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409552.70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3334604.20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409552.26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3334600.52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409555.80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3334600.10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409556.24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3334603.78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409542.55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3334504.78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409539.01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3334505.21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409538.57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3334501.53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409542.11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3334501.10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н576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409542.55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3334504.78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409520.01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3334346.32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409516.47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3334346.75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409516.03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3334343.07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409519.57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3334342.64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409520.01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3334346.32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409505.71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3334237.12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409502.17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3334237.55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409501.73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3334233.87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409505.27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3334233.44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409505.71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3334237.12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409491.29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3334138.54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409487.75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3334138.97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409487.31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3334135.29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409490.85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3334134.86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н588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409491.29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3334138.54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409475.84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3334029.51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409472.30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3334029.94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409471.86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3334026.26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409475.40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3334025.83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409475.84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3334029.51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409461.06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3333919.87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409457.52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3333920.30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409457.08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3333916.62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409460.62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3333916.19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н596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409461.06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3333919.87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149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409448.84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3333832.28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409445.30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3333832.71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409444.86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3333829.03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409448.40</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3333828.60</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lastRenderedPageBreak/>
              <w:t>н600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409448.84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3333832.28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409432.23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3333712.52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409428.69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3333712.95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409428.25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3333709.27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409431.79</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3333708.84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409432.23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3333712.52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409407.82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3333546.53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409404.28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3333546.96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409403.84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3333543.28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409407.38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3333542.85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н608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409407.82</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3333546.53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409391.05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3333406.95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409385.53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3333408.18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409384.23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3333402.31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409389.75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3333401.08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409391.05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3333406.95</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409345.21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3333078.53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409339.26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3333079.36</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409338.44</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3333073.42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409344.38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3333072.59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н616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409345.21</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3333078.53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409309.06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3332891.61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н621</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409308.88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3332890.13</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409321.96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3332884.94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н623</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409322.56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3332890.02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409309.06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3332891.61</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409320.96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3332876.47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н622</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409321.96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3332884.94</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н625</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409308.88</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3332890.12</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409307.46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3332878.07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н624</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409320.96</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3332876.47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Контур 156</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409300.55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3332710.67</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н628</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409303.17</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3332729.49</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н629</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409284.35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3332732.10</w:t>
            </w:r>
          </w:p>
        </w:tc>
      </w:tr>
      <w:tr w:rsidR="00311123" w:rsidRPr="00311123" w:rsidTr="005732FC">
        <w:trPr>
          <w:trHeight w:val="289"/>
        </w:trPr>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н630</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409281.73</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3332713.28</w:t>
            </w:r>
          </w:p>
        </w:tc>
      </w:tr>
      <w:tr w:rsidR="00311123" w:rsidRPr="00311123" w:rsidTr="005732FC">
        <w:tc>
          <w:tcPr>
            <w:tcW w:w="1660" w:type="pct"/>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н627</w:t>
            </w:r>
          </w:p>
        </w:tc>
        <w:tc>
          <w:tcPr>
            <w:tcW w:w="1659"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409300.55</w:t>
            </w:r>
          </w:p>
        </w:tc>
        <w:tc>
          <w:tcPr>
            <w:tcW w:w="1681" w:type="pct"/>
            <w:gridSpan w:val="2"/>
            <w:vAlign w:val="bottom"/>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3332710.67</w:t>
            </w:r>
          </w:p>
        </w:tc>
      </w:tr>
      <w:tr w:rsidR="00311123" w:rsidRPr="00311123" w:rsidTr="005732FC">
        <w:trPr>
          <w:trHeight w:val="381"/>
        </w:trPr>
        <w:tc>
          <w:tcPr>
            <w:tcW w:w="5000" w:type="pct"/>
            <w:gridSpan w:val="5"/>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Система координат:  </w:t>
            </w:r>
            <w:proofErr w:type="gramStart"/>
            <w:r w:rsidRPr="00311123">
              <w:rPr>
                <w:sz w:val="18"/>
                <w:szCs w:val="18"/>
              </w:rPr>
              <w:t>МСК</w:t>
            </w:r>
            <w:proofErr w:type="gramEnd"/>
            <w:r w:rsidRPr="00311123">
              <w:rPr>
                <w:sz w:val="18"/>
                <w:szCs w:val="18"/>
              </w:rPr>
              <w:t xml:space="preserve"> 38, зона 3</w:t>
            </w:r>
          </w:p>
        </w:tc>
      </w:tr>
      <w:tr w:rsidR="00311123" w:rsidRPr="00311123" w:rsidTr="005732FC">
        <w:trPr>
          <w:trHeight w:val="381"/>
        </w:trPr>
        <w:tc>
          <w:tcPr>
            <w:tcW w:w="1902" w:type="pct"/>
            <w:gridSpan w:val="2"/>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Цель установления публичного сервитута</w:t>
            </w:r>
          </w:p>
        </w:tc>
        <w:tc>
          <w:tcPr>
            <w:tcW w:w="3098" w:type="pct"/>
            <w:gridSpan w:val="3"/>
            <w:vAlign w:val="center"/>
          </w:tcPr>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для размещения объекта электросетевого хозяйства: «</w:t>
            </w:r>
            <w:proofErr w:type="gramStart"/>
            <w:r w:rsidRPr="00311123">
              <w:rPr>
                <w:sz w:val="18"/>
                <w:szCs w:val="18"/>
              </w:rPr>
              <w:t>ВЛ</w:t>
            </w:r>
            <w:proofErr w:type="gramEnd"/>
            <w:r w:rsidRPr="00311123">
              <w:rPr>
                <w:sz w:val="18"/>
                <w:szCs w:val="18"/>
              </w:rPr>
              <w:t xml:space="preserve"> 110кВ ТЭЦ-10 - </w:t>
            </w:r>
            <w:proofErr w:type="spellStart"/>
            <w:r w:rsidRPr="00311123">
              <w:rPr>
                <w:sz w:val="18"/>
                <w:szCs w:val="18"/>
              </w:rPr>
              <w:t>Урик</w:t>
            </w:r>
            <w:proofErr w:type="spellEnd"/>
            <w:r w:rsidRPr="00311123">
              <w:rPr>
                <w:sz w:val="18"/>
                <w:szCs w:val="18"/>
              </w:rPr>
              <w:t xml:space="preserve"> с ПС 110/35/10 </w:t>
            </w:r>
            <w:proofErr w:type="spellStart"/>
            <w:r w:rsidRPr="00311123">
              <w:rPr>
                <w:sz w:val="18"/>
                <w:szCs w:val="18"/>
              </w:rPr>
              <w:t>кВ</w:t>
            </w:r>
            <w:proofErr w:type="spellEnd"/>
            <w:r w:rsidRPr="00311123">
              <w:rPr>
                <w:sz w:val="18"/>
                <w:szCs w:val="18"/>
              </w:rPr>
              <w:t xml:space="preserve"> </w:t>
            </w:r>
            <w:proofErr w:type="spellStart"/>
            <w:r w:rsidRPr="00311123">
              <w:rPr>
                <w:sz w:val="18"/>
                <w:szCs w:val="18"/>
              </w:rPr>
              <w:t>Урик</w:t>
            </w:r>
            <w:proofErr w:type="spellEnd"/>
            <w:r w:rsidRPr="00311123">
              <w:rPr>
                <w:sz w:val="18"/>
                <w:szCs w:val="18"/>
              </w:rPr>
              <w:t xml:space="preserve">» первый пусковой комплекс. </w:t>
            </w:r>
            <w:proofErr w:type="gramStart"/>
            <w:r w:rsidRPr="00311123">
              <w:rPr>
                <w:sz w:val="18"/>
                <w:szCs w:val="18"/>
              </w:rPr>
              <w:t>ВЛ</w:t>
            </w:r>
            <w:proofErr w:type="gramEnd"/>
            <w:r w:rsidRPr="00311123">
              <w:rPr>
                <w:sz w:val="18"/>
                <w:szCs w:val="18"/>
              </w:rPr>
              <w:t xml:space="preserve"> 110 </w:t>
            </w:r>
            <w:proofErr w:type="spellStart"/>
            <w:r w:rsidRPr="00311123">
              <w:rPr>
                <w:sz w:val="18"/>
                <w:szCs w:val="18"/>
              </w:rPr>
              <w:t>кВ</w:t>
            </w:r>
            <w:proofErr w:type="spellEnd"/>
            <w:r w:rsidRPr="00311123">
              <w:rPr>
                <w:sz w:val="18"/>
                <w:szCs w:val="18"/>
              </w:rPr>
              <w:t xml:space="preserve"> 13710,3 м; ВЛ 35 </w:t>
            </w:r>
            <w:proofErr w:type="spellStart"/>
            <w:r w:rsidRPr="00311123">
              <w:rPr>
                <w:sz w:val="18"/>
                <w:szCs w:val="18"/>
              </w:rPr>
              <w:t>кВ</w:t>
            </w:r>
            <w:proofErr w:type="spellEnd"/>
            <w:r w:rsidRPr="00311123">
              <w:rPr>
                <w:sz w:val="18"/>
                <w:szCs w:val="18"/>
              </w:rPr>
              <w:t xml:space="preserve"> 5750,3 м. </w:t>
            </w:r>
          </w:p>
        </w:tc>
      </w:tr>
    </w:tbl>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6A38D8CA" wp14:editId="21E1BEDC">
            <wp:extent cx="6296025" cy="8896350"/>
            <wp:effectExtent l="0" t="0" r="9525" b="0"/>
            <wp:docPr id="54" name="Рисунок 1" descr="Схемы расположения_Страница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ы расположения_Страница_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6C63D2F7" wp14:editId="4CA12DCA">
            <wp:extent cx="6296025" cy="8896350"/>
            <wp:effectExtent l="0" t="0" r="9525" b="0"/>
            <wp:docPr id="7" name="Рисунок 7" descr="Схемы расположения_Страница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ы расположения_Страница_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5E667320" wp14:editId="1B5B7D2D">
            <wp:extent cx="6296025" cy="8896350"/>
            <wp:effectExtent l="0" t="0" r="9525" b="0"/>
            <wp:docPr id="8" name="Рисунок 8" descr="Схемы расположения_Страница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ы расположения_Страница_0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FDDE611" wp14:editId="1ECFCEED">
            <wp:extent cx="6296025" cy="8896350"/>
            <wp:effectExtent l="0" t="0" r="9525" b="0"/>
            <wp:docPr id="9" name="Рисунок 9" descr="Схемы расположения_Страница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хемы расположения_Страница_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25422F25" wp14:editId="77175822">
            <wp:extent cx="6296025" cy="8896350"/>
            <wp:effectExtent l="0" t="0" r="9525" b="0"/>
            <wp:docPr id="10" name="Рисунок 10" descr="Схемы расположения_Страница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хемы расположения_Страница_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559D0B4F" wp14:editId="04C7B264">
            <wp:extent cx="6296025" cy="8896350"/>
            <wp:effectExtent l="0" t="0" r="9525" b="0"/>
            <wp:docPr id="11" name="Рисунок 11" descr="Схемы расположения_Страница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хемы расположения_Страница_0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7C134DE3" wp14:editId="0B9FFA13">
            <wp:extent cx="6296025" cy="8896350"/>
            <wp:effectExtent l="0" t="0" r="9525" b="0"/>
            <wp:docPr id="13" name="Рисунок 13" descr="Схемы расположения_Страница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хемы расположения_Страница_0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3496114" wp14:editId="011DFC42">
            <wp:extent cx="6296025" cy="8896350"/>
            <wp:effectExtent l="0" t="0" r="9525" b="0"/>
            <wp:docPr id="14" name="Рисунок 14" descr="Схемы расположения_Страница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хемы расположения_Страница_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76632818" wp14:editId="550622CB">
            <wp:extent cx="6296025" cy="8896350"/>
            <wp:effectExtent l="0" t="0" r="9525" b="0"/>
            <wp:docPr id="15" name="Рисунок 15" descr="Схемы расположения_Страница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хемы расположения_Страница_0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6771B7B6" wp14:editId="10A1A586">
            <wp:extent cx="6296025" cy="8896350"/>
            <wp:effectExtent l="0" t="0" r="9525" b="0"/>
            <wp:docPr id="16" name="Рисунок 16" descr="Схемы расположения_Страница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хемы расположения_Страница_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2457C871" wp14:editId="56B16AD2">
            <wp:extent cx="6296025" cy="8896350"/>
            <wp:effectExtent l="0" t="0" r="9525" b="0"/>
            <wp:docPr id="17" name="Рисунок 17" descr="Схемы расположения_Страница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хемы расположения_Страница_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6F5BD6F9" wp14:editId="315302BF">
            <wp:extent cx="6296025" cy="8896350"/>
            <wp:effectExtent l="0" t="0" r="9525" b="0"/>
            <wp:docPr id="18" name="Рисунок 18" descr="Схемы расположения_Страница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хемы расположения_Страница_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589D2FA1" wp14:editId="21390FF4">
            <wp:extent cx="6296025" cy="8896350"/>
            <wp:effectExtent l="0" t="0" r="9525" b="0"/>
            <wp:docPr id="19" name="Рисунок 19" descr="Схемы расположения_Страница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хемы расположения_Страница_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2525BCAA" wp14:editId="33C38200">
            <wp:extent cx="6296025" cy="8896350"/>
            <wp:effectExtent l="0" t="0" r="9525" b="0"/>
            <wp:docPr id="20" name="Рисунок 20" descr="Схемы расположения_Страница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хемы расположения_Страница_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6E5F1556" wp14:editId="50C26E31">
            <wp:extent cx="6296025" cy="8896350"/>
            <wp:effectExtent l="0" t="0" r="9525" b="0"/>
            <wp:docPr id="21" name="Рисунок 21" descr="Схемы расположения_Страница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хемы расположения_Страница_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E0A21A5" wp14:editId="75B99A98">
            <wp:extent cx="6296025" cy="8896350"/>
            <wp:effectExtent l="0" t="0" r="9525" b="0"/>
            <wp:docPr id="22" name="Рисунок 22" descr="Схемы расположения_Страница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хемы расположения_Страница_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6C6CA962" wp14:editId="1FAB11A9">
            <wp:extent cx="6296025" cy="8896350"/>
            <wp:effectExtent l="0" t="0" r="9525" b="0"/>
            <wp:docPr id="23" name="Рисунок 23" descr="Схемы расположения_Страница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хемы расположения_Страница_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00D13A05" wp14:editId="75AB7913">
            <wp:extent cx="6296025" cy="8896350"/>
            <wp:effectExtent l="0" t="0" r="9525" b="0"/>
            <wp:docPr id="24" name="Рисунок 24" descr="Схемы расположения_Страница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хемы расположения_Страница_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E50D500" wp14:editId="0E083333">
            <wp:extent cx="6296025" cy="8896350"/>
            <wp:effectExtent l="0" t="0" r="9525" b="0"/>
            <wp:docPr id="25" name="Рисунок 25" descr="Схемы расположения_Страница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хемы расположения_Страница_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6BA0E8F7" wp14:editId="171649D6">
            <wp:extent cx="6296025" cy="8896350"/>
            <wp:effectExtent l="0" t="0" r="9525" b="0"/>
            <wp:docPr id="26" name="Рисунок 26" descr="Схемы расположения_Страница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хемы расположения_Страница_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D1B6531" wp14:editId="2F05E976">
            <wp:extent cx="6296025" cy="8896350"/>
            <wp:effectExtent l="0" t="0" r="9525" b="0"/>
            <wp:docPr id="27" name="Рисунок 27" descr="Схемы расположения_Страница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хемы расположения_Страница_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0DA137C" wp14:editId="192A37B1">
            <wp:extent cx="6296025" cy="8896350"/>
            <wp:effectExtent l="0" t="0" r="9525" b="0"/>
            <wp:docPr id="28" name="Рисунок 28" descr="Схемы расположения_Страница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хемы расположения_Страница_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03A74B42" wp14:editId="43FEE12B">
            <wp:extent cx="6296025" cy="8896350"/>
            <wp:effectExtent l="0" t="0" r="9525" b="0"/>
            <wp:docPr id="29" name="Рисунок 29" descr="Схемы расположения_Страница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хемы расположения_Страница_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2410FF52" wp14:editId="3B1FB851">
            <wp:extent cx="6296025" cy="8896350"/>
            <wp:effectExtent l="0" t="0" r="9525" b="0"/>
            <wp:docPr id="30" name="Рисунок 30" descr="Схемы расположения_Страница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хемы расположения_Страница_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AEED8DC" wp14:editId="48025D2B">
            <wp:extent cx="6296025" cy="8896350"/>
            <wp:effectExtent l="0" t="0" r="9525" b="0"/>
            <wp:docPr id="31" name="Рисунок 31" descr="Схемы расположения_Страница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хемы расположения_Страница_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DBD0E05" wp14:editId="78CF8FA8">
            <wp:extent cx="6296025" cy="8896350"/>
            <wp:effectExtent l="0" t="0" r="9525" b="0"/>
            <wp:docPr id="32" name="Рисунок 32" descr="Схемы расположения_Страница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хемы расположения_Страница_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DC728ED" wp14:editId="6C79E08A">
            <wp:extent cx="6296025" cy="8896350"/>
            <wp:effectExtent l="0" t="0" r="9525" b="0"/>
            <wp:docPr id="33" name="Рисунок 33" descr="Схемы расположения_Страница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хемы расположения_Страница_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AA8032C" wp14:editId="3A8E7E56">
            <wp:extent cx="6296025" cy="8896350"/>
            <wp:effectExtent l="0" t="0" r="9525" b="0"/>
            <wp:docPr id="34" name="Рисунок 34" descr="Схемы расположения_Страница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хемы расположения_Страница_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07916A6F" wp14:editId="70ACD8D9">
            <wp:extent cx="6296025" cy="8896350"/>
            <wp:effectExtent l="0" t="0" r="9525" b="0"/>
            <wp:docPr id="35" name="Рисунок 35" descr="Схемы расположения_Страница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Схемы расположения_Страница_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3207E356" wp14:editId="73A9204C">
            <wp:extent cx="6296025" cy="8896350"/>
            <wp:effectExtent l="0" t="0" r="9525" b="0"/>
            <wp:docPr id="36" name="Рисунок 36" descr="Схемы расположения_Страница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Схемы расположения_Страница_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3A48FD72" wp14:editId="1D2FBF61">
            <wp:extent cx="6296025" cy="8896350"/>
            <wp:effectExtent l="0" t="0" r="9525" b="0"/>
            <wp:docPr id="37" name="Рисунок 37" descr="Схемы расположения_Страница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хемы расположения_Страница_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BCDB239" wp14:editId="2D3B0136">
            <wp:extent cx="6296025" cy="8896350"/>
            <wp:effectExtent l="0" t="0" r="9525" b="0"/>
            <wp:docPr id="38" name="Рисунок 38" descr="Схемы расположения_Страница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Схемы расположения_Страница_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BAA398D" wp14:editId="5C6EB442">
            <wp:extent cx="6296025" cy="8896350"/>
            <wp:effectExtent l="0" t="0" r="9525" b="0"/>
            <wp:docPr id="39" name="Рисунок 39" descr="Схемы расположения_Страница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хемы расположения_Страница_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E06203F" wp14:editId="6C0FC350">
            <wp:extent cx="6296025" cy="8896350"/>
            <wp:effectExtent l="0" t="0" r="9525" b="0"/>
            <wp:docPr id="40" name="Рисунок 40" descr="Схемы расположения_Страница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хемы расположения_Страница_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33C4B745" wp14:editId="1CB7986D">
            <wp:extent cx="6296025" cy="8896350"/>
            <wp:effectExtent l="0" t="0" r="9525" b="0"/>
            <wp:docPr id="41" name="Рисунок 41" descr="Схемы расположения_Страница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хемы расположения_Страница_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A5F5694" wp14:editId="46894275">
            <wp:extent cx="6296025" cy="8896350"/>
            <wp:effectExtent l="0" t="0" r="9525" b="0"/>
            <wp:docPr id="42" name="Рисунок 42" descr="Схемы расположения_Страница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хемы расположения_Страница_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1AC7626A" wp14:editId="6E17432A">
            <wp:extent cx="6296025" cy="8896350"/>
            <wp:effectExtent l="0" t="0" r="9525" b="0"/>
            <wp:docPr id="43" name="Рисунок 43" descr="Схемы расположения_Страница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хемы расположения_Страница_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0D78871D" wp14:editId="63E429E4">
            <wp:extent cx="6296025" cy="8896350"/>
            <wp:effectExtent l="0" t="0" r="9525" b="0"/>
            <wp:docPr id="44" name="Рисунок 44" descr="Схемы расположения_Страница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Схемы расположения_Страница_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327FF2C" wp14:editId="707511AC">
            <wp:extent cx="6296025" cy="8896350"/>
            <wp:effectExtent l="0" t="0" r="9525" b="0"/>
            <wp:docPr id="45" name="Рисунок 45" descr="Схемы расположения_Страница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Схемы расположения_Страница_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5633F9C1" wp14:editId="23014E23">
            <wp:extent cx="6296025" cy="8896350"/>
            <wp:effectExtent l="0" t="0" r="9525" b="0"/>
            <wp:docPr id="46" name="Рисунок 46" descr="Схемы расположения_Страница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Схемы расположения_Страница_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041F5336" wp14:editId="40C7DE76">
            <wp:extent cx="6296025" cy="8896350"/>
            <wp:effectExtent l="0" t="0" r="9525" b="0"/>
            <wp:docPr id="47" name="Рисунок 47" descr="Схемы расположения_Страница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хемы расположения_Страница_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4EAE3646" wp14:editId="0C64FA5E">
            <wp:extent cx="6296025" cy="8896350"/>
            <wp:effectExtent l="0" t="0" r="9525" b="0"/>
            <wp:docPr id="48" name="Рисунок 48" descr="Схемы расположения_Страница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Схемы расположения_Страница_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18E5A0F2" wp14:editId="3C5C319E">
            <wp:extent cx="6296025" cy="8896350"/>
            <wp:effectExtent l="0" t="0" r="9525" b="0"/>
            <wp:docPr id="49" name="Рисунок 49" descr="Схемы расположения_Страница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хемы расположения_Страница_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r w:rsidRPr="00311123">
        <w:rPr>
          <w:noProof/>
          <w:sz w:val="18"/>
          <w:szCs w:val="18"/>
        </w:rPr>
        <w:lastRenderedPageBreak/>
        <w:drawing>
          <wp:inline distT="0" distB="0" distL="0" distR="0" wp14:anchorId="37E83BBD" wp14:editId="6348841F">
            <wp:extent cx="6296025" cy="8896350"/>
            <wp:effectExtent l="0" t="0" r="9525" b="0"/>
            <wp:docPr id="50" name="Рисунок 50" descr="Схемы расположения_Страница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Схемы расположения_Страница_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70017785" wp14:editId="0353167E">
            <wp:extent cx="6296025" cy="8896350"/>
            <wp:effectExtent l="0" t="0" r="9525" b="0"/>
            <wp:docPr id="51" name="Рисунок 51" descr="Схемы расположения_Страница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хемы расположения_Страница_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259285EA" wp14:editId="012826F3">
            <wp:extent cx="6296025" cy="8896350"/>
            <wp:effectExtent l="0" t="0" r="9525" b="0"/>
            <wp:docPr id="52" name="Рисунок 52" descr="Схемы расположения_Страница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хемы расположения_Страница_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7C6AE096" wp14:editId="2B36D00F">
            <wp:extent cx="6296025" cy="8896350"/>
            <wp:effectExtent l="0" t="0" r="9525" b="0"/>
            <wp:docPr id="53" name="Рисунок 53" descr="Схемы расположения_Страница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Схемы расположения_Страница_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70D88E50" wp14:editId="3ED87C1D">
            <wp:extent cx="6296025" cy="8896350"/>
            <wp:effectExtent l="0" t="0" r="9525" b="0"/>
            <wp:docPr id="55" name="Рисунок 55" descr="Схемы расположения_Страница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Схемы расположения_Страница_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121E317D" wp14:editId="2B5D50CB">
            <wp:extent cx="6296025" cy="8896350"/>
            <wp:effectExtent l="0" t="0" r="9525" b="0"/>
            <wp:docPr id="56" name="Рисунок 56" descr="Схемы расположения_Страница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Схемы расположения_Страница_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35F1410E" wp14:editId="0359909A">
            <wp:extent cx="6296025" cy="8896350"/>
            <wp:effectExtent l="0" t="0" r="9525" b="0"/>
            <wp:docPr id="57" name="Рисунок 57" descr="Схемы расположения_Страница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Схемы расположения_Страница_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1E0D279C" wp14:editId="79B53FF8">
            <wp:extent cx="6296025" cy="8896350"/>
            <wp:effectExtent l="0" t="0" r="9525" b="0"/>
            <wp:docPr id="58" name="Рисунок 58" descr="Схемы расположения_Страница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хемы расположения_Страница_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3964050E" wp14:editId="4D22BC95">
            <wp:extent cx="6296025" cy="8896350"/>
            <wp:effectExtent l="0" t="0" r="9525" b="0"/>
            <wp:docPr id="59" name="Рисунок 59" descr="Схемы расположения_Страница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Схемы расположения_Страница_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48A97971" wp14:editId="28A4D1AC">
            <wp:extent cx="6296025" cy="8896350"/>
            <wp:effectExtent l="0" t="0" r="9525" b="0"/>
            <wp:docPr id="60" name="Рисунок 60" descr="Схемы расположения_Страница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Схемы расположения_Страница_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96025" cy="889635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ab/>
      </w:r>
    </w:p>
    <w:p w:rsidR="00311123" w:rsidRPr="00311123" w:rsidRDefault="00311123" w:rsidP="00311123">
      <w:pPr>
        <w:tabs>
          <w:tab w:val="left" w:pos="426"/>
          <w:tab w:val="left" w:pos="3976"/>
        </w:tabs>
        <w:ind w:left="0" w:right="142" w:firstLine="426"/>
        <w:jc w:val="center"/>
        <w:rPr>
          <w:sz w:val="18"/>
          <w:szCs w:val="18"/>
        </w:rPr>
      </w:pPr>
    </w:p>
    <w:p w:rsidR="00311123" w:rsidRPr="00311123" w:rsidRDefault="00311123" w:rsidP="00311123">
      <w:pPr>
        <w:tabs>
          <w:tab w:val="left" w:pos="426"/>
          <w:tab w:val="left" w:pos="3976"/>
        </w:tabs>
        <w:ind w:left="0" w:right="142" w:firstLine="426"/>
        <w:jc w:val="center"/>
        <w:rPr>
          <w:sz w:val="18"/>
          <w:szCs w:val="18"/>
        </w:rPr>
      </w:pPr>
      <w:r w:rsidRPr="00311123">
        <w:rPr>
          <w:noProof/>
          <w:sz w:val="18"/>
          <w:szCs w:val="18"/>
        </w:rPr>
        <w:lastRenderedPageBreak/>
        <w:drawing>
          <wp:inline distT="0" distB="0" distL="0" distR="0" wp14:anchorId="560C835B" wp14:editId="39182C06">
            <wp:extent cx="6298565" cy="8905240"/>
            <wp:effectExtent l="0" t="0" r="0" b="0"/>
            <wp:docPr id="61" name="Рисунок 61" descr="F:\ОБМЕН БКП\!!!В РАБОТУ\Урик Сервитут\Адм Ирк район\Схемы расположения_Страница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ОБМЕН БКП\!!!В РАБОТУ\Урик Сервитут\Адм Ирк район\Схемы расположения_Страница_54.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98565" cy="8905240"/>
                    </a:xfrm>
                    <a:prstGeom prst="rect">
                      <a:avLst/>
                    </a:prstGeom>
                    <a:noFill/>
                    <a:ln>
                      <a:noFill/>
                    </a:ln>
                  </pic:spPr>
                </pic:pic>
              </a:graphicData>
            </a:graphic>
          </wp:inline>
        </w:drawing>
      </w:r>
    </w:p>
    <w:p w:rsidR="00311123" w:rsidRPr="00311123" w:rsidRDefault="00311123" w:rsidP="00311123">
      <w:pPr>
        <w:tabs>
          <w:tab w:val="left" w:pos="426"/>
          <w:tab w:val="left" w:pos="3976"/>
        </w:tabs>
        <w:ind w:left="0" w:right="142" w:firstLine="426"/>
        <w:jc w:val="center"/>
        <w:rPr>
          <w:sz w:val="18"/>
          <w:szCs w:val="18"/>
        </w:rPr>
      </w:pPr>
      <w:r w:rsidRPr="00311123">
        <w:rPr>
          <w:sz w:val="18"/>
          <w:szCs w:val="18"/>
        </w:rPr>
        <w:t>Заместитель Мэра района                                                                                                          Е.Ю. Емельянова</w:t>
      </w: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311123" w:rsidRDefault="00311123" w:rsidP="006358EA">
      <w:pPr>
        <w:tabs>
          <w:tab w:val="left" w:pos="426"/>
          <w:tab w:val="left" w:pos="3976"/>
        </w:tabs>
        <w:ind w:left="0" w:right="142" w:firstLine="426"/>
        <w:jc w:val="center"/>
        <w:rPr>
          <w:sz w:val="18"/>
          <w:szCs w:val="18"/>
        </w:rPr>
      </w:pPr>
    </w:p>
    <w:p w:rsidR="006358EA" w:rsidRPr="007A6408" w:rsidRDefault="006358EA" w:rsidP="006358EA">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6358EA" w:rsidRPr="007A6408" w:rsidRDefault="006358EA" w:rsidP="006358E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6358E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6358EA">
      <w:pPr>
        <w:tabs>
          <w:tab w:val="left" w:pos="426"/>
          <w:tab w:val="left" w:pos="3976"/>
        </w:tabs>
        <w:ind w:left="0" w:right="142" w:firstLine="426"/>
        <w:jc w:val="center"/>
        <w:rPr>
          <w:b/>
          <w:bCs/>
          <w:sz w:val="18"/>
          <w:szCs w:val="18"/>
        </w:rPr>
      </w:pPr>
      <w:r w:rsidRPr="007A6408">
        <w:rPr>
          <w:b/>
          <w:bCs/>
          <w:sz w:val="18"/>
          <w:szCs w:val="18"/>
        </w:rPr>
        <w:t>АДМИНИСТРАЦИЯ</w:t>
      </w:r>
    </w:p>
    <w:p w:rsidR="006358EA" w:rsidRPr="007A6408" w:rsidRDefault="006358EA" w:rsidP="006358EA">
      <w:pPr>
        <w:tabs>
          <w:tab w:val="left" w:pos="426"/>
          <w:tab w:val="left" w:pos="3976"/>
        </w:tabs>
        <w:ind w:left="0" w:right="142" w:firstLine="426"/>
        <w:jc w:val="center"/>
        <w:rPr>
          <w:b/>
          <w:sz w:val="18"/>
          <w:szCs w:val="18"/>
        </w:rPr>
      </w:pPr>
      <w:r>
        <w:rPr>
          <w:b/>
          <w:sz w:val="18"/>
          <w:szCs w:val="18"/>
        </w:rPr>
        <w:t>ПОСТАНОВЛЕНИЕ</w:t>
      </w:r>
    </w:p>
    <w:p w:rsidR="006358EA" w:rsidRPr="007A6408" w:rsidRDefault="00242F6B" w:rsidP="006358EA">
      <w:pPr>
        <w:tabs>
          <w:tab w:val="left" w:pos="426"/>
          <w:tab w:val="left" w:pos="3976"/>
        </w:tabs>
        <w:ind w:left="0" w:right="142" w:firstLine="426"/>
        <w:rPr>
          <w:sz w:val="18"/>
          <w:szCs w:val="18"/>
        </w:rPr>
      </w:pPr>
      <w:r>
        <w:rPr>
          <w:sz w:val="18"/>
          <w:szCs w:val="18"/>
          <w:u w:val="single"/>
        </w:rPr>
        <w:t>2</w:t>
      </w:r>
      <w:r w:rsidR="00A17CE2">
        <w:rPr>
          <w:sz w:val="18"/>
          <w:szCs w:val="18"/>
          <w:u w:val="single"/>
        </w:rPr>
        <w:t xml:space="preserve">1.04..2022  № </w:t>
      </w:r>
      <w:r>
        <w:rPr>
          <w:sz w:val="18"/>
          <w:szCs w:val="18"/>
          <w:u w:val="single"/>
        </w:rPr>
        <w:t>93 о/д</w:t>
      </w:r>
    </w:p>
    <w:p w:rsidR="006358EA" w:rsidRPr="007A6408" w:rsidRDefault="006358EA" w:rsidP="006358EA">
      <w:pPr>
        <w:tabs>
          <w:tab w:val="left" w:pos="426"/>
          <w:tab w:val="left" w:pos="3976"/>
        </w:tabs>
        <w:ind w:left="0" w:right="142" w:firstLine="426"/>
        <w:rPr>
          <w:sz w:val="18"/>
          <w:szCs w:val="18"/>
        </w:rPr>
      </w:pPr>
      <w:r w:rsidRPr="007A6408">
        <w:rPr>
          <w:sz w:val="18"/>
          <w:szCs w:val="18"/>
        </w:rPr>
        <w:t xml:space="preserve">       с. Хомутово </w:t>
      </w:r>
    </w:p>
    <w:p w:rsidR="006358EA" w:rsidRPr="00C20714" w:rsidRDefault="006358EA" w:rsidP="006358EA">
      <w:pPr>
        <w:tabs>
          <w:tab w:val="left" w:pos="426"/>
          <w:tab w:val="left" w:pos="3976"/>
        </w:tabs>
        <w:ind w:left="0" w:right="142" w:firstLine="426"/>
        <w:rPr>
          <w:sz w:val="18"/>
          <w:szCs w:val="18"/>
        </w:rPr>
      </w:pPr>
      <w:r>
        <w:rPr>
          <w:sz w:val="18"/>
          <w:szCs w:val="18"/>
        </w:rPr>
        <w:t xml:space="preserve"> </w:t>
      </w:r>
    </w:p>
    <w:p w:rsidR="00EF63C3" w:rsidRDefault="00242F6B" w:rsidP="00242F6B">
      <w:pPr>
        <w:tabs>
          <w:tab w:val="left" w:pos="426"/>
          <w:tab w:val="left" w:pos="3976"/>
        </w:tabs>
        <w:ind w:left="0" w:right="142" w:firstLine="426"/>
        <w:rPr>
          <w:sz w:val="18"/>
          <w:szCs w:val="18"/>
        </w:rPr>
      </w:pPr>
      <w:r w:rsidRPr="00242F6B">
        <w:rPr>
          <w:sz w:val="18"/>
          <w:szCs w:val="18"/>
        </w:rPr>
        <w:t>О внесении изменений в постановление</w:t>
      </w:r>
      <w:r>
        <w:rPr>
          <w:sz w:val="18"/>
          <w:szCs w:val="18"/>
        </w:rPr>
        <w:t xml:space="preserve"> </w:t>
      </w:r>
      <w:r w:rsidRPr="00242F6B">
        <w:rPr>
          <w:sz w:val="18"/>
          <w:szCs w:val="18"/>
        </w:rPr>
        <w:t xml:space="preserve">администрации </w:t>
      </w:r>
      <w:proofErr w:type="spellStart"/>
      <w:r w:rsidRPr="00242F6B">
        <w:rPr>
          <w:sz w:val="18"/>
          <w:szCs w:val="18"/>
        </w:rPr>
        <w:t>Хомутовского</w:t>
      </w:r>
      <w:proofErr w:type="spellEnd"/>
      <w:r>
        <w:rPr>
          <w:sz w:val="18"/>
          <w:szCs w:val="18"/>
        </w:rPr>
        <w:t xml:space="preserve"> </w:t>
      </w:r>
      <w:r w:rsidRPr="00242F6B">
        <w:rPr>
          <w:sz w:val="18"/>
          <w:szCs w:val="18"/>
        </w:rPr>
        <w:t>муниципального образования от 13.12.2021г.</w:t>
      </w:r>
    </w:p>
    <w:p w:rsidR="00D04C72" w:rsidRDefault="00242F6B" w:rsidP="00EF63C3">
      <w:pPr>
        <w:tabs>
          <w:tab w:val="left" w:pos="426"/>
          <w:tab w:val="left" w:pos="3976"/>
        </w:tabs>
        <w:ind w:left="0" w:right="142" w:firstLine="0"/>
        <w:rPr>
          <w:sz w:val="18"/>
          <w:szCs w:val="18"/>
        </w:rPr>
      </w:pPr>
      <w:r w:rsidRPr="00242F6B">
        <w:rPr>
          <w:sz w:val="18"/>
          <w:szCs w:val="18"/>
        </w:rPr>
        <w:t xml:space="preserve"> № 216 о/д</w:t>
      </w:r>
      <w:r w:rsidR="00EF63C3">
        <w:rPr>
          <w:sz w:val="18"/>
          <w:szCs w:val="18"/>
        </w:rPr>
        <w:t>.</w:t>
      </w:r>
    </w:p>
    <w:p w:rsidR="00EF63C3" w:rsidRDefault="00EF63C3" w:rsidP="00EF63C3">
      <w:pPr>
        <w:tabs>
          <w:tab w:val="left" w:pos="426"/>
          <w:tab w:val="left" w:pos="3976"/>
        </w:tabs>
        <w:ind w:left="0" w:right="142" w:firstLine="0"/>
        <w:rPr>
          <w:sz w:val="18"/>
          <w:szCs w:val="18"/>
        </w:rPr>
      </w:pPr>
    </w:p>
    <w:p w:rsidR="00F71D7C" w:rsidRDefault="00A9151C" w:rsidP="00F71D7C">
      <w:pPr>
        <w:tabs>
          <w:tab w:val="left" w:pos="426"/>
          <w:tab w:val="left" w:pos="3976"/>
        </w:tabs>
        <w:ind w:left="0" w:right="142" w:firstLine="0"/>
        <w:rPr>
          <w:sz w:val="18"/>
          <w:szCs w:val="18"/>
        </w:rPr>
      </w:pPr>
      <w:r>
        <w:rPr>
          <w:sz w:val="18"/>
          <w:szCs w:val="18"/>
        </w:rPr>
        <w:t xml:space="preserve">          </w:t>
      </w:r>
      <w:proofErr w:type="gramStart"/>
      <w:r w:rsidR="00F71D7C" w:rsidRPr="00F71D7C">
        <w:rPr>
          <w:sz w:val="18"/>
          <w:szCs w:val="18"/>
        </w:rPr>
        <w:t xml:space="preserve">В соответствии со ст.ст.49, 50 Уголовного кодекса Российской Федерации,  ст.ст.25, 39  Уголовно-исполнительного кодекса Российской Федерации, ст.32.13 Кодекса об административных правонарушениях Российской Федерации, руководствуясь ст.14 Федерального закона от 06.10.2003г. №131-ФЗ «Об общих принципах организации местного самоуправления в Российской Федерации» и ст. 51 Устава </w:t>
      </w:r>
      <w:proofErr w:type="spellStart"/>
      <w:r w:rsidR="00F71D7C" w:rsidRPr="00F71D7C">
        <w:rPr>
          <w:sz w:val="18"/>
          <w:szCs w:val="18"/>
        </w:rPr>
        <w:t>Хомутовского</w:t>
      </w:r>
      <w:proofErr w:type="spellEnd"/>
      <w:r w:rsidR="00F71D7C" w:rsidRPr="00F71D7C">
        <w:rPr>
          <w:sz w:val="18"/>
          <w:szCs w:val="18"/>
        </w:rPr>
        <w:t xml:space="preserve"> муниципального образования», в целях создания на территории </w:t>
      </w:r>
      <w:proofErr w:type="spellStart"/>
      <w:r w:rsidR="00F71D7C" w:rsidRPr="00F71D7C">
        <w:rPr>
          <w:sz w:val="18"/>
          <w:szCs w:val="18"/>
        </w:rPr>
        <w:t>Хомутовского</w:t>
      </w:r>
      <w:proofErr w:type="spellEnd"/>
      <w:r w:rsidR="00F71D7C" w:rsidRPr="00F71D7C">
        <w:rPr>
          <w:sz w:val="18"/>
          <w:szCs w:val="18"/>
        </w:rPr>
        <w:t xml:space="preserve"> муниципального образования</w:t>
      </w:r>
      <w:proofErr w:type="gramEnd"/>
      <w:r w:rsidR="00F71D7C" w:rsidRPr="00F71D7C">
        <w:rPr>
          <w:sz w:val="18"/>
          <w:szCs w:val="18"/>
        </w:rPr>
        <w:t xml:space="preserve"> условий для исполнения наказания в виде обязательных, исправительных работ, Администрация </w:t>
      </w:r>
      <w:proofErr w:type="spellStart"/>
      <w:r w:rsidR="00F71D7C" w:rsidRPr="00F71D7C">
        <w:rPr>
          <w:sz w:val="18"/>
          <w:szCs w:val="18"/>
        </w:rPr>
        <w:t>Хомутовского</w:t>
      </w:r>
      <w:proofErr w:type="spellEnd"/>
      <w:r w:rsidR="00F71D7C" w:rsidRPr="00F71D7C">
        <w:rPr>
          <w:sz w:val="18"/>
          <w:szCs w:val="18"/>
        </w:rPr>
        <w:t xml:space="preserve">  муниципального образования</w:t>
      </w:r>
    </w:p>
    <w:p w:rsidR="00F71D7C" w:rsidRPr="00F71D7C" w:rsidRDefault="00F71D7C" w:rsidP="00F71D7C">
      <w:pPr>
        <w:tabs>
          <w:tab w:val="left" w:pos="426"/>
          <w:tab w:val="left" w:pos="3976"/>
        </w:tabs>
        <w:ind w:left="0" w:right="142" w:firstLine="0"/>
        <w:rPr>
          <w:sz w:val="18"/>
          <w:szCs w:val="18"/>
        </w:rPr>
      </w:pPr>
    </w:p>
    <w:p w:rsidR="00F71D7C" w:rsidRDefault="00A9151C" w:rsidP="00A9151C">
      <w:pPr>
        <w:tabs>
          <w:tab w:val="left" w:pos="426"/>
          <w:tab w:val="left" w:pos="3976"/>
        </w:tabs>
        <w:ind w:left="0" w:right="142" w:firstLine="0"/>
        <w:rPr>
          <w:sz w:val="18"/>
          <w:szCs w:val="18"/>
        </w:rPr>
      </w:pPr>
      <w:r>
        <w:rPr>
          <w:sz w:val="18"/>
          <w:szCs w:val="18"/>
        </w:rPr>
        <w:t xml:space="preserve">        </w:t>
      </w:r>
      <w:r w:rsidR="00F71D7C" w:rsidRPr="00F71D7C">
        <w:rPr>
          <w:sz w:val="18"/>
          <w:szCs w:val="18"/>
        </w:rPr>
        <w:t>ПОСТАНОВЛЯЕТ:</w:t>
      </w:r>
    </w:p>
    <w:p w:rsidR="00F71D7C" w:rsidRPr="00F71D7C" w:rsidRDefault="00F71D7C" w:rsidP="00A9151C">
      <w:pPr>
        <w:tabs>
          <w:tab w:val="left" w:pos="426"/>
          <w:tab w:val="left" w:pos="3976"/>
        </w:tabs>
        <w:ind w:left="0" w:right="142" w:firstLine="0"/>
        <w:rPr>
          <w:sz w:val="18"/>
          <w:szCs w:val="18"/>
        </w:rPr>
      </w:pPr>
    </w:p>
    <w:p w:rsidR="00F71D7C" w:rsidRPr="00F71D7C" w:rsidRDefault="00F71D7C" w:rsidP="00A9151C">
      <w:pPr>
        <w:tabs>
          <w:tab w:val="left" w:pos="426"/>
          <w:tab w:val="left" w:pos="3976"/>
        </w:tabs>
        <w:ind w:left="0" w:right="142" w:firstLine="426"/>
        <w:rPr>
          <w:sz w:val="18"/>
          <w:szCs w:val="18"/>
        </w:rPr>
      </w:pPr>
      <w:r w:rsidRPr="00F71D7C">
        <w:rPr>
          <w:sz w:val="18"/>
          <w:szCs w:val="18"/>
        </w:rPr>
        <w:t xml:space="preserve">1. В Постановление администрации </w:t>
      </w:r>
      <w:proofErr w:type="spellStart"/>
      <w:r w:rsidRPr="00F71D7C">
        <w:rPr>
          <w:sz w:val="18"/>
          <w:szCs w:val="18"/>
        </w:rPr>
        <w:t>Хомутовского</w:t>
      </w:r>
      <w:proofErr w:type="spellEnd"/>
      <w:r w:rsidRPr="00F71D7C">
        <w:rPr>
          <w:sz w:val="18"/>
          <w:szCs w:val="18"/>
        </w:rPr>
        <w:t xml:space="preserve"> муниципального образования от 13.12.2021г. № 216 о/д «Об определении видов обязательных работ и мест для исполнения наказания осужденными по приговору суда в виде обязательных и исправительных работ на территории </w:t>
      </w:r>
      <w:proofErr w:type="spellStart"/>
      <w:r w:rsidRPr="00F71D7C">
        <w:rPr>
          <w:sz w:val="18"/>
          <w:szCs w:val="18"/>
        </w:rPr>
        <w:t>Хомутовского</w:t>
      </w:r>
      <w:proofErr w:type="spellEnd"/>
      <w:r w:rsidRPr="00F71D7C">
        <w:rPr>
          <w:sz w:val="18"/>
          <w:szCs w:val="18"/>
        </w:rPr>
        <w:t xml:space="preserve"> муниципального образования на 2022 год» внести следующие изменения:</w:t>
      </w:r>
    </w:p>
    <w:p w:rsidR="00F71D7C" w:rsidRPr="00F71D7C" w:rsidRDefault="00F71D7C" w:rsidP="00A9151C">
      <w:pPr>
        <w:tabs>
          <w:tab w:val="left" w:pos="426"/>
          <w:tab w:val="left" w:pos="3976"/>
        </w:tabs>
        <w:ind w:left="0" w:right="142" w:firstLine="426"/>
        <w:rPr>
          <w:sz w:val="18"/>
          <w:szCs w:val="18"/>
        </w:rPr>
      </w:pPr>
      <w:r w:rsidRPr="00F71D7C">
        <w:rPr>
          <w:sz w:val="18"/>
          <w:szCs w:val="18"/>
        </w:rPr>
        <w:t xml:space="preserve">1.1.  Изложить перечень предприятий, учреждений, организаций, расположенных на территории </w:t>
      </w:r>
      <w:proofErr w:type="spellStart"/>
      <w:r w:rsidRPr="00F71D7C">
        <w:rPr>
          <w:sz w:val="18"/>
          <w:szCs w:val="18"/>
        </w:rPr>
        <w:t>Хомутовского</w:t>
      </w:r>
      <w:proofErr w:type="spellEnd"/>
      <w:r w:rsidRPr="00F71D7C">
        <w:rPr>
          <w:sz w:val="18"/>
          <w:szCs w:val="18"/>
        </w:rPr>
        <w:t xml:space="preserve"> муниципального образования, для исполнения наказания лиц, осужденных по приговору суда к обязательным работам в новой редакции (Приложение № 2).</w:t>
      </w:r>
    </w:p>
    <w:p w:rsidR="00F71D7C" w:rsidRPr="00F71D7C" w:rsidRDefault="00F71D7C" w:rsidP="00F71D7C">
      <w:pPr>
        <w:tabs>
          <w:tab w:val="left" w:pos="426"/>
          <w:tab w:val="left" w:pos="3976"/>
        </w:tabs>
        <w:ind w:left="0" w:right="142" w:firstLine="0"/>
        <w:rPr>
          <w:sz w:val="18"/>
          <w:szCs w:val="18"/>
        </w:rPr>
      </w:pPr>
      <w:r w:rsidRPr="00F71D7C">
        <w:rPr>
          <w:sz w:val="18"/>
          <w:szCs w:val="18"/>
        </w:rPr>
        <w:tab/>
        <w:t xml:space="preserve">2. Опубликовать настоящее постановление в установленном законом порядке. </w:t>
      </w:r>
    </w:p>
    <w:p w:rsidR="00F71D7C" w:rsidRPr="00F71D7C" w:rsidRDefault="00F71D7C" w:rsidP="00F71D7C">
      <w:pPr>
        <w:tabs>
          <w:tab w:val="left" w:pos="426"/>
          <w:tab w:val="left" w:pos="3976"/>
        </w:tabs>
        <w:ind w:left="0" w:right="142" w:firstLine="0"/>
        <w:rPr>
          <w:sz w:val="18"/>
          <w:szCs w:val="18"/>
        </w:rPr>
      </w:pPr>
      <w:r w:rsidRPr="00F71D7C">
        <w:rPr>
          <w:sz w:val="18"/>
          <w:szCs w:val="18"/>
        </w:rPr>
        <w:t xml:space="preserve">        </w:t>
      </w:r>
      <w:r w:rsidRPr="00F71D7C">
        <w:rPr>
          <w:sz w:val="18"/>
          <w:szCs w:val="18"/>
        </w:rPr>
        <w:tab/>
        <w:t xml:space="preserve">3. </w:t>
      </w:r>
      <w:proofErr w:type="gramStart"/>
      <w:r w:rsidRPr="00F71D7C">
        <w:rPr>
          <w:sz w:val="18"/>
          <w:szCs w:val="18"/>
        </w:rPr>
        <w:t>Контроль за</w:t>
      </w:r>
      <w:proofErr w:type="gramEnd"/>
      <w:r w:rsidRPr="00F71D7C">
        <w:rPr>
          <w:sz w:val="18"/>
          <w:szCs w:val="18"/>
        </w:rPr>
        <w:t xml:space="preserve"> исполнением настоящего постановления возложить на Первого заместителя Главы администрации </w:t>
      </w:r>
      <w:proofErr w:type="spellStart"/>
      <w:r w:rsidRPr="00F71D7C">
        <w:rPr>
          <w:sz w:val="18"/>
          <w:szCs w:val="18"/>
        </w:rPr>
        <w:t>Хомутовского</w:t>
      </w:r>
      <w:proofErr w:type="spellEnd"/>
      <w:r w:rsidRPr="00F71D7C">
        <w:rPr>
          <w:sz w:val="18"/>
          <w:szCs w:val="18"/>
        </w:rPr>
        <w:t xml:space="preserve"> муниципального образования.</w:t>
      </w:r>
    </w:p>
    <w:p w:rsidR="00F71D7C" w:rsidRPr="00F71D7C" w:rsidRDefault="00F71D7C" w:rsidP="00F71D7C">
      <w:pPr>
        <w:tabs>
          <w:tab w:val="left" w:pos="426"/>
          <w:tab w:val="left" w:pos="3976"/>
        </w:tabs>
        <w:ind w:left="0" w:right="142" w:firstLine="0"/>
        <w:rPr>
          <w:sz w:val="18"/>
          <w:szCs w:val="18"/>
        </w:rPr>
      </w:pPr>
    </w:p>
    <w:p w:rsidR="00F71D7C" w:rsidRPr="00A90C3E" w:rsidRDefault="00F71D7C" w:rsidP="00703267">
      <w:pPr>
        <w:tabs>
          <w:tab w:val="left" w:pos="426"/>
          <w:tab w:val="left" w:pos="3976"/>
        </w:tabs>
        <w:ind w:left="0" w:right="142" w:firstLine="0"/>
        <w:jc w:val="center"/>
        <w:rPr>
          <w:i/>
          <w:sz w:val="18"/>
          <w:szCs w:val="18"/>
        </w:rPr>
      </w:pPr>
      <w:proofErr w:type="gramStart"/>
      <w:r w:rsidRPr="00A90C3E">
        <w:rPr>
          <w:i/>
          <w:sz w:val="18"/>
          <w:szCs w:val="18"/>
        </w:rPr>
        <w:t>Исполняющий</w:t>
      </w:r>
      <w:proofErr w:type="gramEnd"/>
      <w:r w:rsidRPr="00A90C3E">
        <w:rPr>
          <w:i/>
          <w:sz w:val="18"/>
          <w:szCs w:val="18"/>
        </w:rPr>
        <w:t xml:space="preserve"> обязанности</w:t>
      </w:r>
    </w:p>
    <w:p w:rsidR="00F71D7C" w:rsidRPr="00A90C3E" w:rsidRDefault="00F71D7C" w:rsidP="00703267">
      <w:pPr>
        <w:tabs>
          <w:tab w:val="left" w:pos="426"/>
          <w:tab w:val="left" w:pos="3976"/>
        </w:tabs>
        <w:ind w:left="0" w:right="142" w:firstLine="0"/>
        <w:jc w:val="right"/>
        <w:rPr>
          <w:i/>
          <w:sz w:val="18"/>
          <w:szCs w:val="18"/>
        </w:rPr>
      </w:pPr>
      <w:r w:rsidRPr="00A90C3E">
        <w:rPr>
          <w:i/>
          <w:sz w:val="18"/>
          <w:szCs w:val="18"/>
        </w:rPr>
        <w:t xml:space="preserve">Главы администрации                                   </w:t>
      </w:r>
      <w:r w:rsidR="00A90C3E" w:rsidRPr="00A90C3E">
        <w:rPr>
          <w:i/>
          <w:sz w:val="18"/>
          <w:szCs w:val="18"/>
        </w:rPr>
        <w:t xml:space="preserve">           </w:t>
      </w:r>
      <w:r w:rsidRPr="00A90C3E">
        <w:rPr>
          <w:i/>
          <w:sz w:val="18"/>
          <w:szCs w:val="18"/>
        </w:rPr>
        <w:t xml:space="preserve">                           А.В. Иваненко</w:t>
      </w:r>
    </w:p>
    <w:p w:rsidR="00F71D7C" w:rsidRDefault="00F71D7C" w:rsidP="00703267">
      <w:pPr>
        <w:tabs>
          <w:tab w:val="left" w:pos="426"/>
          <w:tab w:val="left" w:pos="3976"/>
        </w:tabs>
        <w:ind w:left="0" w:right="142" w:firstLine="0"/>
        <w:jc w:val="right"/>
        <w:rPr>
          <w:sz w:val="18"/>
          <w:szCs w:val="18"/>
        </w:rPr>
      </w:pPr>
    </w:p>
    <w:p w:rsidR="00703267" w:rsidRDefault="00703267" w:rsidP="00703267">
      <w:pPr>
        <w:tabs>
          <w:tab w:val="left" w:pos="426"/>
          <w:tab w:val="left" w:pos="3976"/>
        </w:tabs>
        <w:ind w:left="0" w:right="142" w:firstLine="0"/>
        <w:jc w:val="right"/>
        <w:rPr>
          <w:sz w:val="18"/>
          <w:szCs w:val="18"/>
        </w:rPr>
      </w:pPr>
    </w:p>
    <w:p w:rsidR="00703267" w:rsidRDefault="00703267" w:rsidP="00703267">
      <w:pPr>
        <w:tabs>
          <w:tab w:val="left" w:pos="426"/>
          <w:tab w:val="left" w:pos="3976"/>
        </w:tabs>
        <w:ind w:left="0" w:right="142" w:firstLine="0"/>
        <w:jc w:val="right"/>
        <w:rPr>
          <w:sz w:val="18"/>
          <w:szCs w:val="18"/>
        </w:rPr>
      </w:pPr>
    </w:p>
    <w:p w:rsidR="00F71D7C" w:rsidRPr="00BE1FAC" w:rsidRDefault="00F71D7C" w:rsidP="00703267">
      <w:pPr>
        <w:tabs>
          <w:tab w:val="left" w:pos="426"/>
          <w:tab w:val="left" w:pos="3976"/>
        </w:tabs>
        <w:ind w:left="0" w:right="142" w:firstLine="0"/>
        <w:jc w:val="right"/>
        <w:rPr>
          <w:i/>
          <w:sz w:val="18"/>
          <w:szCs w:val="18"/>
        </w:rPr>
      </w:pPr>
      <w:r w:rsidRPr="00BE1FAC">
        <w:rPr>
          <w:i/>
          <w:sz w:val="18"/>
          <w:szCs w:val="18"/>
        </w:rPr>
        <w:t>Утверждено:</w:t>
      </w:r>
    </w:p>
    <w:p w:rsidR="00F71D7C" w:rsidRPr="00BE1FAC" w:rsidRDefault="00F71D7C" w:rsidP="00703267">
      <w:pPr>
        <w:tabs>
          <w:tab w:val="left" w:pos="426"/>
          <w:tab w:val="left" w:pos="3976"/>
        </w:tabs>
        <w:ind w:left="0" w:right="142" w:firstLine="0"/>
        <w:jc w:val="right"/>
        <w:rPr>
          <w:i/>
          <w:sz w:val="18"/>
          <w:szCs w:val="18"/>
        </w:rPr>
      </w:pPr>
      <w:r w:rsidRPr="00BE1FAC">
        <w:rPr>
          <w:i/>
          <w:sz w:val="18"/>
          <w:szCs w:val="18"/>
        </w:rPr>
        <w:t>Приложение № 2</w:t>
      </w:r>
    </w:p>
    <w:p w:rsidR="00F71D7C" w:rsidRPr="00BE1FAC" w:rsidRDefault="00F71D7C" w:rsidP="00703267">
      <w:pPr>
        <w:tabs>
          <w:tab w:val="left" w:pos="426"/>
          <w:tab w:val="left" w:pos="3976"/>
        </w:tabs>
        <w:ind w:left="0" w:right="142" w:firstLine="0"/>
        <w:jc w:val="right"/>
        <w:rPr>
          <w:i/>
          <w:sz w:val="18"/>
          <w:szCs w:val="18"/>
        </w:rPr>
      </w:pPr>
      <w:r w:rsidRPr="00BE1FAC">
        <w:rPr>
          <w:i/>
          <w:sz w:val="18"/>
          <w:szCs w:val="18"/>
        </w:rPr>
        <w:t>к постановлению администрации</w:t>
      </w:r>
    </w:p>
    <w:p w:rsidR="00F71D7C" w:rsidRPr="00BE1FAC" w:rsidRDefault="00F71D7C" w:rsidP="00703267">
      <w:pPr>
        <w:tabs>
          <w:tab w:val="left" w:pos="426"/>
          <w:tab w:val="left" w:pos="3976"/>
        </w:tabs>
        <w:ind w:left="0" w:right="142" w:firstLine="0"/>
        <w:jc w:val="right"/>
        <w:rPr>
          <w:i/>
          <w:sz w:val="18"/>
          <w:szCs w:val="18"/>
        </w:rPr>
      </w:pPr>
      <w:r w:rsidRPr="00BE1FAC">
        <w:rPr>
          <w:i/>
          <w:sz w:val="18"/>
          <w:szCs w:val="18"/>
        </w:rPr>
        <w:t>от</w:t>
      </w:r>
      <w:r w:rsidRPr="00BE1FAC">
        <w:rPr>
          <w:i/>
          <w:sz w:val="18"/>
          <w:szCs w:val="18"/>
          <w:u w:val="single"/>
        </w:rPr>
        <w:t>___</w:t>
      </w:r>
      <w:r w:rsidR="00A90C3E" w:rsidRPr="00BE1FAC">
        <w:rPr>
          <w:i/>
          <w:sz w:val="18"/>
          <w:szCs w:val="18"/>
          <w:u w:val="single"/>
        </w:rPr>
        <w:t>21.04.2022</w:t>
      </w:r>
      <w:r w:rsidRPr="00BE1FAC">
        <w:rPr>
          <w:i/>
          <w:sz w:val="18"/>
          <w:szCs w:val="18"/>
          <w:u w:val="single"/>
        </w:rPr>
        <w:t>____</w:t>
      </w:r>
      <w:r w:rsidRPr="00BE1FAC">
        <w:rPr>
          <w:i/>
          <w:sz w:val="18"/>
          <w:szCs w:val="18"/>
        </w:rPr>
        <w:t xml:space="preserve"> №_</w:t>
      </w:r>
      <w:r w:rsidR="00A90C3E" w:rsidRPr="00BE1FAC">
        <w:rPr>
          <w:i/>
          <w:sz w:val="18"/>
          <w:szCs w:val="18"/>
          <w:u w:val="single"/>
        </w:rPr>
        <w:t>93 о/д</w:t>
      </w:r>
      <w:r w:rsidRPr="00BE1FAC">
        <w:rPr>
          <w:i/>
          <w:sz w:val="18"/>
          <w:szCs w:val="18"/>
        </w:rPr>
        <w:t>__</w:t>
      </w:r>
    </w:p>
    <w:p w:rsidR="00F71D7C" w:rsidRDefault="00F71D7C" w:rsidP="00F71D7C">
      <w:pPr>
        <w:tabs>
          <w:tab w:val="left" w:pos="426"/>
          <w:tab w:val="left" w:pos="3976"/>
        </w:tabs>
        <w:ind w:left="0" w:right="142" w:firstLine="0"/>
        <w:rPr>
          <w:sz w:val="18"/>
          <w:szCs w:val="18"/>
        </w:rPr>
      </w:pPr>
    </w:p>
    <w:p w:rsidR="00703267" w:rsidRDefault="00703267" w:rsidP="00F71D7C">
      <w:pPr>
        <w:tabs>
          <w:tab w:val="left" w:pos="426"/>
          <w:tab w:val="left" w:pos="3976"/>
        </w:tabs>
        <w:ind w:left="0" w:right="142" w:firstLine="0"/>
        <w:rPr>
          <w:sz w:val="18"/>
          <w:szCs w:val="18"/>
        </w:rPr>
      </w:pPr>
    </w:p>
    <w:p w:rsidR="00703267" w:rsidRPr="00F71D7C" w:rsidRDefault="00703267" w:rsidP="00F71D7C">
      <w:pPr>
        <w:tabs>
          <w:tab w:val="left" w:pos="426"/>
          <w:tab w:val="left" w:pos="3976"/>
        </w:tabs>
        <w:ind w:left="0" w:right="142" w:firstLine="0"/>
        <w:rPr>
          <w:sz w:val="18"/>
          <w:szCs w:val="18"/>
        </w:rPr>
      </w:pPr>
    </w:p>
    <w:p w:rsidR="00F71D7C" w:rsidRPr="00F71D7C" w:rsidRDefault="00F71D7C" w:rsidP="00A90C3E">
      <w:pPr>
        <w:tabs>
          <w:tab w:val="left" w:pos="426"/>
          <w:tab w:val="left" w:pos="3976"/>
        </w:tabs>
        <w:ind w:left="0" w:right="142" w:firstLine="0"/>
        <w:jc w:val="center"/>
        <w:rPr>
          <w:sz w:val="18"/>
          <w:szCs w:val="18"/>
        </w:rPr>
      </w:pPr>
      <w:r w:rsidRPr="00F71D7C">
        <w:rPr>
          <w:sz w:val="18"/>
          <w:szCs w:val="18"/>
        </w:rPr>
        <w:t>Перечень</w:t>
      </w:r>
    </w:p>
    <w:p w:rsidR="00F71D7C" w:rsidRPr="00F71D7C" w:rsidRDefault="00F71D7C" w:rsidP="00F71D7C">
      <w:pPr>
        <w:tabs>
          <w:tab w:val="left" w:pos="426"/>
          <w:tab w:val="left" w:pos="3976"/>
        </w:tabs>
        <w:ind w:left="0" w:right="142" w:firstLine="0"/>
        <w:rPr>
          <w:sz w:val="18"/>
          <w:szCs w:val="18"/>
        </w:rPr>
      </w:pPr>
      <w:r w:rsidRPr="00F71D7C">
        <w:rPr>
          <w:sz w:val="18"/>
          <w:szCs w:val="18"/>
        </w:rPr>
        <w:t xml:space="preserve">предприятий, учреждений, организаций, расположенных на территории </w:t>
      </w:r>
      <w:proofErr w:type="spellStart"/>
      <w:r w:rsidRPr="00F71D7C">
        <w:rPr>
          <w:sz w:val="18"/>
          <w:szCs w:val="18"/>
        </w:rPr>
        <w:t>Хомутовского</w:t>
      </w:r>
      <w:proofErr w:type="spellEnd"/>
      <w:r w:rsidRPr="00F71D7C">
        <w:rPr>
          <w:sz w:val="18"/>
          <w:szCs w:val="18"/>
        </w:rPr>
        <w:t xml:space="preserve"> муниципального образования, для исполнения наказания лиц</w:t>
      </w:r>
      <w:r w:rsidR="00CA1E26">
        <w:rPr>
          <w:sz w:val="18"/>
          <w:szCs w:val="18"/>
        </w:rPr>
        <w:t xml:space="preserve">, осужденных по приговору суда </w:t>
      </w:r>
      <w:r w:rsidRPr="00F71D7C">
        <w:rPr>
          <w:sz w:val="18"/>
          <w:szCs w:val="18"/>
        </w:rPr>
        <w:t>к обязательным работам</w:t>
      </w:r>
    </w:p>
    <w:p w:rsidR="00F71D7C" w:rsidRPr="00F71D7C" w:rsidRDefault="00F71D7C" w:rsidP="00F71D7C">
      <w:pPr>
        <w:tabs>
          <w:tab w:val="left" w:pos="426"/>
          <w:tab w:val="left" w:pos="3976"/>
        </w:tabs>
        <w:ind w:left="0" w:right="142" w:firstLine="0"/>
        <w:rPr>
          <w:sz w:val="18"/>
          <w:szCs w:val="18"/>
        </w:rPr>
      </w:pPr>
    </w:p>
    <w:p w:rsidR="00F71D7C" w:rsidRPr="00F71D7C" w:rsidRDefault="00F71D7C" w:rsidP="00F71D7C">
      <w:pPr>
        <w:tabs>
          <w:tab w:val="left" w:pos="426"/>
          <w:tab w:val="left" w:pos="3976"/>
        </w:tabs>
        <w:ind w:left="0" w:right="142" w:firstLine="0"/>
        <w:rPr>
          <w:sz w:val="18"/>
          <w:szCs w:val="18"/>
        </w:rPr>
      </w:pPr>
    </w:p>
    <w:p w:rsidR="00F71D7C" w:rsidRPr="00F71D7C" w:rsidRDefault="00F71D7C" w:rsidP="00F71D7C">
      <w:pPr>
        <w:tabs>
          <w:tab w:val="left" w:pos="426"/>
          <w:tab w:val="left" w:pos="3976"/>
        </w:tabs>
        <w:ind w:left="0" w:right="142" w:firstLine="0"/>
        <w:rPr>
          <w:sz w:val="18"/>
          <w:szCs w:val="18"/>
        </w:rPr>
      </w:pPr>
    </w:p>
    <w:p w:rsidR="00F71D7C" w:rsidRPr="00F71D7C" w:rsidRDefault="00F71D7C" w:rsidP="00E23092">
      <w:pPr>
        <w:numPr>
          <w:ilvl w:val="0"/>
          <w:numId w:val="11"/>
        </w:numPr>
        <w:tabs>
          <w:tab w:val="left" w:pos="426"/>
          <w:tab w:val="left" w:pos="3976"/>
        </w:tabs>
        <w:ind w:right="142"/>
        <w:rPr>
          <w:sz w:val="18"/>
          <w:szCs w:val="18"/>
        </w:rPr>
      </w:pPr>
      <w:r w:rsidRPr="00F71D7C">
        <w:rPr>
          <w:sz w:val="18"/>
          <w:szCs w:val="18"/>
        </w:rPr>
        <w:t xml:space="preserve">Муниципальное казенное учреждение «Хозяйственная эксплуатационная служба </w:t>
      </w:r>
      <w:proofErr w:type="spellStart"/>
      <w:r w:rsidRPr="00F71D7C">
        <w:rPr>
          <w:sz w:val="18"/>
          <w:szCs w:val="18"/>
        </w:rPr>
        <w:t>Хомутовского</w:t>
      </w:r>
      <w:proofErr w:type="spellEnd"/>
      <w:r w:rsidRPr="00F71D7C">
        <w:rPr>
          <w:sz w:val="18"/>
          <w:szCs w:val="18"/>
        </w:rPr>
        <w:t xml:space="preserve"> МО», д. Куда, ул. Спортивная, 1б.</w:t>
      </w:r>
    </w:p>
    <w:p w:rsidR="00F71D7C" w:rsidRPr="00F71D7C" w:rsidRDefault="00F71D7C" w:rsidP="00E23092">
      <w:pPr>
        <w:numPr>
          <w:ilvl w:val="0"/>
          <w:numId w:val="11"/>
        </w:numPr>
        <w:tabs>
          <w:tab w:val="left" w:pos="426"/>
          <w:tab w:val="left" w:pos="3976"/>
        </w:tabs>
        <w:ind w:right="142"/>
        <w:rPr>
          <w:sz w:val="18"/>
          <w:szCs w:val="18"/>
        </w:rPr>
      </w:pPr>
      <w:r w:rsidRPr="00F71D7C">
        <w:rPr>
          <w:sz w:val="18"/>
          <w:szCs w:val="18"/>
        </w:rPr>
        <w:t xml:space="preserve"> ООО «Молочная Река», д. Позднякова, ул. Мостовая, 20;</w:t>
      </w:r>
    </w:p>
    <w:p w:rsidR="00F71D7C" w:rsidRPr="00F71D7C" w:rsidRDefault="00F71D7C" w:rsidP="00E23092">
      <w:pPr>
        <w:numPr>
          <w:ilvl w:val="0"/>
          <w:numId w:val="11"/>
        </w:numPr>
        <w:tabs>
          <w:tab w:val="left" w:pos="426"/>
          <w:tab w:val="left" w:pos="3976"/>
        </w:tabs>
        <w:ind w:right="142"/>
        <w:rPr>
          <w:sz w:val="18"/>
          <w:szCs w:val="18"/>
        </w:rPr>
      </w:pPr>
      <w:r w:rsidRPr="00F71D7C">
        <w:rPr>
          <w:sz w:val="18"/>
          <w:szCs w:val="18"/>
        </w:rPr>
        <w:t>ИП Донская Яна Александровна, с. Хомутово, ул. Пограничная, 77.</w:t>
      </w:r>
    </w:p>
    <w:p w:rsidR="00F71D7C" w:rsidRPr="00F71D7C" w:rsidRDefault="00F71D7C" w:rsidP="00F71D7C">
      <w:pPr>
        <w:tabs>
          <w:tab w:val="left" w:pos="426"/>
          <w:tab w:val="left" w:pos="3976"/>
        </w:tabs>
        <w:ind w:left="0" w:right="142" w:firstLine="0"/>
        <w:rPr>
          <w:sz w:val="18"/>
          <w:szCs w:val="18"/>
        </w:rPr>
      </w:pPr>
    </w:p>
    <w:p w:rsidR="00F71D7C" w:rsidRPr="00F71D7C" w:rsidRDefault="00F71D7C" w:rsidP="00F71D7C">
      <w:pPr>
        <w:tabs>
          <w:tab w:val="left" w:pos="426"/>
          <w:tab w:val="left" w:pos="3976"/>
        </w:tabs>
        <w:ind w:left="0" w:right="142" w:firstLine="0"/>
        <w:rPr>
          <w:sz w:val="18"/>
          <w:szCs w:val="18"/>
        </w:rPr>
      </w:pPr>
    </w:p>
    <w:p w:rsidR="00F71D7C" w:rsidRPr="00654D8F" w:rsidRDefault="00F71D7C" w:rsidP="00654D8F">
      <w:pPr>
        <w:tabs>
          <w:tab w:val="left" w:pos="426"/>
          <w:tab w:val="left" w:pos="3976"/>
        </w:tabs>
        <w:ind w:left="0" w:right="142" w:firstLine="0"/>
        <w:jc w:val="right"/>
        <w:rPr>
          <w:i/>
          <w:sz w:val="18"/>
          <w:szCs w:val="18"/>
        </w:rPr>
      </w:pPr>
      <w:r w:rsidRPr="00CA1E26">
        <w:rPr>
          <w:i/>
          <w:sz w:val="18"/>
          <w:szCs w:val="18"/>
        </w:rPr>
        <w:t xml:space="preserve">Начальник социального отдела              </w:t>
      </w:r>
      <w:r w:rsidR="00654D8F">
        <w:rPr>
          <w:i/>
          <w:sz w:val="18"/>
          <w:szCs w:val="18"/>
        </w:rPr>
        <w:t xml:space="preserve">                    Л.Л. </w:t>
      </w:r>
      <w:proofErr w:type="spellStart"/>
      <w:r w:rsidR="00654D8F">
        <w:rPr>
          <w:i/>
          <w:sz w:val="18"/>
          <w:szCs w:val="18"/>
        </w:rPr>
        <w:t>Гуневич</w:t>
      </w:r>
      <w:proofErr w:type="spellEnd"/>
    </w:p>
    <w:p w:rsidR="00BE1FAC" w:rsidRDefault="00BE1FAC" w:rsidP="00F71D7C">
      <w:pPr>
        <w:tabs>
          <w:tab w:val="left" w:pos="426"/>
          <w:tab w:val="left" w:pos="3976"/>
        </w:tabs>
        <w:ind w:left="0" w:right="142" w:firstLine="0"/>
        <w:rPr>
          <w:sz w:val="18"/>
          <w:szCs w:val="18"/>
        </w:rPr>
      </w:pPr>
    </w:p>
    <w:p w:rsidR="00291080" w:rsidRDefault="00291080" w:rsidP="00F71D7C">
      <w:pPr>
        <w:tabs>
          <w:tab w:val="left" w:pos="426"/>
          <w:tab w:val="left" w:pos="3976"/>
        </w:tabs>
        <w:ind w:left="0" w:right="142" w:firstLine="0"/>
        <w:rPr>
          <w:sz w:val="18"/>
          <w:szCs w:val="18"/>
        </w:rPr>
      </w:pPr>
    </w:p>
    <w:p w:rsidR="00291080" w:rsidRDefault="00291080" w:rsidP="00F71D7C">
      <w:pPr>
        <w:tabs>
          <w:tab w:val="left" w:pos="426"/>
          <w:tab w:val="left" w:pos="3976"/>
        </w:tabs>
        <w:ind w:left="0" w:right="142" w:firstLine="0"/>
        <w:rPr>
          <w:sz w:val="18"/>
          <w:szCs w:val="18"/>
        </w:rPr>
      </w:pPr>
    </w:p>
    <w:p w:rsidR="00291080" w:rsidRPr="00F71D7C" w:rsidRDefault="00291080" w:rsidP="00F71D7C">
      <w:pPr>
        <w:tabs>
          <w:tab w:val="left" w:pos="426"/>
          <w:tab w:val="left" w:pos="3976"/>
        </w:tabs>
        <w:ind w:left="0" w:right="142" w:firstLine="0"/>
        <w:rPr>
          <w:sz w:val="18"/>
          <w:szCs w:val="18"/>
        </w:rPr>
      </w:pPr>
    </w:p>
    <w:p w:rsidR="00291080" w:rsidRPr="007A6408" w:rsidRDefault="00291080" w:rsidP="00291080">
      <w:pPr>
        <w:tabs>
          <w:tab w:val="left" w:pos="426"/>
          <w:tab w:val="left" w:pos="3976"/>
        </w:tabs>
        <w:ind w:left="0" w:right="142" w:firstLine="426"/>
        <w:jc w:val="center"/>
        <w:rPr>
          <w:b/>
          <w:sz w:val="18"/>
          <w:szCs w:val="18"/>
        </w:rPr>
      </w:pPr>
      <w:r w:rsidRPr="007A6408">
        <w:rPr>
          <w:sz w:val="18"/>
          <w:szCs w:val="18"/>
        </w:rPr>
        <w:t>РОССИЙСКАЯ ФЕДЕРАЦИЯ</w:t>
      </w:r>
    </w:p>
    <w:p w:rsidR="00291080" w:rsidRPr="007A6408" w:rsidRDefault="00291080" w:rsidP="0029108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91080" w:rsidRPr="007A6408" w:rsidRDefault="00291080" w:rsidP="0029108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91080" w:rsidRPr="007A6408" w:rsidRDefault="00291080" w:rsidP="00291080">
      <w:pPr>
        <w:tabs>
          <w:tab w:val="left" w:pos="426"/>
          <w:tab w:val="left" w:pos="3976"/>
        </w:tabs>
        <w:ind w:left="0" w:right="142" w:firstLine="426"/>
        <w:jc w:val="center"/>
        <w:rPr>
          <w:b/>
          <w:bCs/>
          <w:sz w:val="18"/>
          <w:szCs w:val="18"/>
        </w:rPr>
      </w:pPr>
      <w:r w:rsidRPr="007A6408">
        <w:rPr>
          <w:b/>
          <w:bCs/>
          <w:sz w:val="18"/>
          <w:szCs w:val="18"/>
        </w:rPr>
        <w:t>АДМИНИСТРАЦИЯ</w:t>
      </w:r>
    </w:p>
    <w:p w:rsidR="00291080" w:rsidRDefault="00291080" w:rsidP="00291080">
      <w:pPr>
        <w:tabs>
          <w:tab w:val="left" w:pos="426"/>
          <w:tab w:val="left" w:pos="3976"/>
        </w:tabs>
        <w:ind w:left="0" w:right="142" w:firstLine="426"/>
        <w:jc w:val="center"/>
        <w:rPr>
          <w:b/>
          <w:sz w:val="18"/>
          <w:szCs w:val="18"/>
        </w:rPr>
      </w:pPr>
      <w:r>
        <w:rPr>
          <w:b/>
          <w:sz w:val="18"/>
          <w:szCs w:val="18"/>
        </w:rPr>
        <w:t>ПОСТАНОВЛЕНИЕ</w:t>
      </w:r>
    </w:p>
    <w:p w:rsidR="008940A9" w:rsidRPr="007A6408" w:rsidRDefault="008940A9" w:rsidP="00291080">
      <w:pPr>
        <w:tabs>
          <w:tab w:val="left" w:pos="426"/>
          <w:tab w:val="left" w:pos="3976"/>
        </w:tabs>
        <w:ind w:left="0" w:right="142" w:firstLine="426"/>
        <w:jc w:val="center"/>
        <w:rPr>
          <w:b/>
          <w:sz w:val="18"/>
          <w:szCs w:val="18"/>
        </w:rPr>
      </w:pPr>
    </w:p>
    <w:p w:rsidR="00291080" w:rsidRPr="007A6408" w:rsidRDefault="00291080" w:rsidP="00291080">
      <w:pPr>
        <w:tabs>
          <w:tab w:val="left" w:pos="426"/>
          <w:tab w:val="left" w:pos="3976"/>
        </w:tabs>
        <w:ind w:left="0" w:right="142" w:firstLine="426"/>
        <w:rPr>
          <w:sz w:val="18"/>
          <w:szCs w:val="18"/>
        </w:rPr>
      </w:pPr>
      <w:r>
        <w:rPr>
          <w:sz w:val="18"/>
          <w:szCs w:val="18"/>
          <w:u w:val="single"/>
        </w:rPr>
        <w:t>21.04..2022  № 9</w:t>
      </w:r>
      <w:r w:rsidR="008940A9">
        <w:rPr>
          <w:sz w:val="18"/>
          <w:szCs w:val="18"/>
          <w:u w:val="single"/>
        </w:rPr>
        <w:t>4</w:t>
      </w:r>
      <w:r>
        <w:rPr>
          <w:sz w:val="18"/>
          <w:szCs w:val="18"/>
          <w:u w:val="single"/>
        </w:rPr>
        <w:t xml:space="preserve"> о/д</w:t>
      </w:r>
    </w:p>
    <w:p w:rsidR="00291080" w:rsidRPr="007A6408" w:rsidRDefault="00291080" w:rsidP="00291080">
      <w:pPr>
        <w:tabs>
          <w:tab w:val="left" w:pos="426"/>
          <w:tab w:val="left" w:pos="3976"/>
        </w:tabs>
        <w:ind w:left="0" w:right="142" w:firstLine="426"/>
        <w:rPr>
          <w:sz w:val="18"/>
          <w:szCs w:val="18"/>
        </w:rPr>
      </w:pPr>
      <w:r w:rsidRPr="007A6408">
        <w:rPr>
          <w:sz w:val="18"/>
          <w:szCs w:val="18"/>
        </w:rPr>
        <w:t xml:space="preserve">       с. Хомутово </w:t>
      </w:r>
    </w:p>
    <w:p w:rsidR="00291080" w:rsidRPr="00C20714" w:rsidRDefault="00291080" w:rsidP="00291080">
      <w:pPr>
        <w:tabs>
          <w:tab w:val="left" w:pos="426"/>
          <w:tab w:val="left" w:pos="3976"/>
        </w:tabs>
        <w:ind w:left="0" w:right="142" w:firstLine="426"/>
        <w:rPr>
          <w:sz w:val="18"/>
          <w:szCs w:val="18"/>
        </w:rPr>
      </w:pPr>
      <w:r>
        <w:rPr>
          <w:sz w:val="18"/>
          <w:szCs w:val="18"/>
        </w:rPr>
        <w:t xml:space="preserve"> </w:t>
      </w:r>
    </w:p>
    <w:p w:rsidR="00F71D7C" w:rsidRDefault="00291080" w:rsidP="008940A9">
      <w:pPr>
        <w:tabs>
          <w:tab w:val="left" w:pos="426"/>
          <w:tab w:val="left" w:pos="3976"/>
        </w:tabs>
        <w:ind w:left="0" w:right="142" w:firstLine="426"/>
        <w:rPr>
          <w:sz w:val="18"/>
          <w:szCs w:val="18"/>
        </w:rPr>
      </w:pPr>
      <w:r w:rsidRPr="00291080">
        <w:rPr>
          <w:sz w:val="18"/>
          <w:szCs w:val="18"/>
        </w:rPr>
        <w:t xml:space="preserve">О принятии решения о подготовке проекта внесения изменений в Правила землепользования и застройки </w:t>
      </w:r>
      <w:proofErr w:type="spellStart"/>
      <w:r w:rsidRPr="00291080">
        <w:rPr>
          <w:sz w:val="18"/>
          <w:szCs w:val="18"/>
        </w:rPr>
        <w:t>Хомутовского</w:t>
      </w:r>
      <w:proofErr w:type="spellEnd"/>
      <w:r w:rsidRPr="00291080">
        <w:rPr>
          <w:sz w:val="18"/>
          <w:szCs w:val="18"/>
        </w:rPr>
        <w:t xml:space="preserve"> муниципального образования</w:t>
      </w:r>
      <w:r w:rsidR="008940A9">
        <w:rPr>
          <w:sz w:val="18"/>
          <w:szCs w:val="18"/>
        </w:rPr>
        <w:t>.</w:t>
      </w:r>
    </w:p>
    <w:p w:rsidR="00E75CFF" w:rsidRPr="00E75CFF" w:rsidRDefault="00E75CFF" w:rsidP="00E75CFF">
      <w:pPr>
        <w:tabs>
          <w:tab w:val="left" w:pos="426"/>
          <w:tab w:val="left" w:pos="3976"/>
        </w:tabs>
        <w:ind w:left="0" w:right="142" w:firstLine="426"/>
        <w:rPr>
          <w:sz w:val="18"/>
          <w:szCs w:val="18"/>
        </w:rPr>
      </w:pPr>
    </w:p>
    <w:p w:rsidR="00E75CFF" w:rsidRDefault="00E75CFF" w:rsidP="00E75CFF">
      <w:pPr>
        <w:tabs>
          <w:tab w:val="left" w:pos="426"/>
          <w:tab w:val="left" w:pos="3976"/>
        </w:tabs>
        <w:ind w:left="0" w:right="142" w:firstLine="426"/>
        <w:rPr>
          <w:sz w:val="18"/>
          <w:szCs w:val="18"/>
        </w:rPr>
      </w:pPr>
      <w:proofErr w:type="gramStart"/>
      <w:r w:rsidRPr="00E75CFF">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E75CFF">
        <w:rPr>
          <w:sz w:val="18"/>
          <w:szCs w:val="18"/>
        </w:rPr>
        <w:t>Хомутовского</w:t>
      </w:r>
      <w:proofErr w:type="spellEnd"/>
      <w:r w:rsidRPr="00E75CFF">
        <w:rPr>
          <w:sz w:val="18"/>
          <w:szCs w:val="18"/>
        </w:rPr>
        <w:t xml:space="preserve"> муниципального образования, в целях изменения градостроительных регламентов, в связи </w:t>
      </w:r>
      <w:r w:rsidRPr="00E75CFF">
        <w:rPr>
          <w:sz w:val="18"/>
          <w:szCs w:val="18"/>
        </w:rPr>
        <w:lastRenderedPageBreak/>
        <w:t>с заключением Комиссии по подготовке Правил</w:t>
      </w:r>
      <w:proofErr w:type="gramEnd"/>
      <w:r w:rsidRPr="00E75CFF">
        <w:rPr>
          <w:sz w:val="18"/>
          <w:szCs w:val="18"/>
        </w:rPr>
        <w:t xml:space="preserve"> землепользования и застройки </w:t>
      </w:r>
      <w:proofErr w:type="spellStart"/>
      <w:r w:rsidRPr="00E75CFF">
        <w:rPr>
          <w:sz w:val="18"/>
          <w:szCs w:val="18"/>
        </w:rPr>
        <w:t>Хомутовского</w:t>
      </w:r>
      <w:proofErr w:type="spellEnd"/>
      <w:r w:rsidRPr="00E75CFF">
        <w:rPr>
          <w:sz w:val="18"/>
          <w:szCs w:val="18"/>
        </w:rPr>
        <w:t xml:space="preserve"> муниципального образования от 08.04.2022 о целесообразности внесения изменений в правила землепользования и застройки </w:t>
      </w:r>
      <w:proofErr w:type="spellStart"/>
      <w:r w:rsidRPr="00E75CFF">
        <w:rPr>
          <w:sz w:val="18"/>
          <w:szCs w:val="18"/>
        </w:rPr>
        <w:t>Хомутовского</w:t>
      </w:r>
      <w:proofErr w:type="spellEnd"/>
      <w:r w:rsidRPr="00E75CFF">
        <w:rPr>
          <w:sz w:val="18"/>
          <w:szCs w:val="18"/>
        </w:rPr>
        <w:t xml:space="preserve"> муниципального образования, Администрация </w:t>
      </w:r>
      <w:proofErr w:type="spellStart"/>
      <w:r w:rsidRPr="00E75CFF">
        <w:rPr>
          <w:sz w:val="18"/>
          <w:szCs w:val="18"/>
        </w:rPr>
        <w:t>Хомутовского</w:t>
      </w:r>
      <w:proofErr w:type="spellEnd"/>
      <w:r w:rsidRPr="00E75CFF">
        <w:rPr>
          <w:sz w:val="18"/>
          <w:szCs w:val="18"/>
        </w:rPr>
        <w:t xml:space="preserve"> муниципального образования</w:t>
      </w:r>
    </w:p>
    <w:p w:rsidR="00FD1FF2" w:rsidRPr="00E75CFF" w:rsidRDefault="00FD1FF2" w:rsidP="00E75CFF">
      <w:pPr>
        <w:tabs>
          <w:tab w:val="left" w:pos="426"/>
          <w:tab w:val="left" w:pos="3976"/>
        </w:tabs>
        <w:ind w:left="0" w:right="142" w:firstLine="426"/>
        <w:rPr>
          <w:sz w:val="18"/>
          <w:szCs w:val="18"/>
        </w:rPr>
      </w:pPr>
    </w:p>
    <w:p w:rsidR="00E75CFF" w:rsidRDefault="00E75CFF" w:rsidP="00E75CFF">
      <w:pPr>
        <w:tabs>
          <w:tab w:val="left" w:pos="426"/>
          <w:tab w:val="left" w:pos="3976"/>
        </w:tabs>
        <w:ind w:left="0" w:right="142" w:firstLine="426"/>
        <w:rPr>
          <w:sz w:val="18"/>
          <w:szCs w:val="18"/>
        </w:rPr>
      </w:pPr>
      <w:r w:rsidRPr="00E75CFF">
        <w:rPr>
          <w:sz w:val="18"/>
          <w:szCs w:val="18"/>
        </w:rPr>
        <w:t>ПОСТАНОВЛЯЕТ:</w:t>
      </w:r>
    </w:p>
    <w:p w:rsidR="00FD1FF2" w:rsidRPr="00E75CFF" w:rsidRDefault="00FD1FF2" w:rsidP="00E75CFF">
      <w:pPr>
        <w:tabs>
          <w:tab w:val="left" w:pos="426"/>
          <w:tab w:val="left" w:pos="3976"/>
        </w:tabs>
        <w:ind w:left="0" w:right="142" w:firstLine="426"/>
        <w:rPr>
          <w:sz w:val="18"/>
          <w:szCs w:val="18"/>
        </w:rPr>
      </w:pPr>
    </w:p>
    <w:p w:rsidR="00E75CFF" w:rsidRPr="00E75CFF" w:rsidRDefault="00E75CFF" w:rsidP="00E75CFF">
      <w:pPr>
        <w:tabs>
          <w:tab w:val="left" w:pos="426"/>
          <w:tab w:val="left" w:pos="3976"/>
        </w:tabs>
        <w:ind w:left="0" w:right="142" w:firstLine="426"/>
        <w:rPr>
          <w:sz w:val="18"/>
          <w:szCs w:val="18"/>
        </w:rPr>
      </w:pPr>
      <w:r w:rsidRPr="00E75CFF">
        <w:rPr>
          <w:sz w:val="18"/>
          <w:szCs w:val="18"/>
        </w:rPr>
        <w:t xml:space="preserve">1. Приступить к подготовке проекта внесения изменений в Правила землепользования и застройки </w:t>
      </w:r>
      <w:proofErr w:type="spellStart"/>
      <w:r w:rsidRPr="00E75CFF">
        <w:rPr>
          <w:sz w:val="18"/>
          <w:szCs w:val="18"/>
        </w:rPr>
        <w:t>Хомутовского</w:t>
      </w:r>
      <w:proofErr w:type="spellEnd"/>
      <w:r w:rsidRPr="00E75CFF">
        <w:rPr>
          <w:sz w:val="18"/>
          <w:szCs w:val="18"/>
        </w:rPr>
        <w:t xml:space="preserve"> муниципального образования (далее – ПЗЗ). </w:t>
      </w:r>
    </w:p>
    <w:p w:rsidR="00E75CFF" w:rsidRPr="00E75CFF" w:rsidRDefault="00E75CFF" w:rsidP="00E75CFF">
      <w:pPr>
        <w:tabs>
          <w:tab w:val="left" w:pos="426"/>
          <w:tab w:val="left" w:pos="3976"/>
        </w:tabs>
        <w:ind w:left="0" w:right="142" w:firstLine="426"/>
        <w:rPr>
          <w:sz w:val="18"/>
          <w:szCs w:val="18"/>
        </w:rPr>
      </w:pPr>
      <w:r w:rsidRPr="00E75CFF">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w:t>
      </w:r>
      <w:proofErr w:type="spellStart"/>
      <w:r w:rsidRPr="00E75CFF">
        <w:rPr>
          <w:sz w:val="18"/>
          <w:szCs w:val="18"/>
        </w:rPr>
        <w:t>Хомутовского</w:t>
      </w:r>
      <w:proofErr w:type="spellEnd"/>
      <w:r w:rsidRPr="00E75CFF">
        <w:rPr>
          <w:sz w:val="18"/>
          <w:szCs w:val="18"/>
        </w:rPr>
        <w:t xml:space="preserve"> муниципального образования от 31.10.2018 № 150 о/д «О комиссии по подготовке правил землепользования и застройки </w:t>
      </w:r>
      <w:proofErr w:type="spellStart"/>
      <w:r w:rsidRPr="00E75CFF">
        <w:rPr>
          <w:sz w:val="18"/>
          <w:szCs w:val="18"/>
        </w:rPr>
        <w:t>Хомутовского</w:t>
      </w:r>
      <w:proofErr w:type="spellEnd"/>
      <w:r w:rsidRPr="00E75CFF">
        <w:rPr>
          <w:sz w:val="18"/>
          <w:szCs w:val="18"/>
        </w:rPr>
        <w:t xml:space="preserve"> муниципального образования». </w:t>
      </w:r>
    </w:p>
    <w:p w:rsidR="00E75CFF" w:rsidRPr="00E75CFF" w:rsidRDefault="00E75CFF" w:rsidP="00E75CFF">
      <w:pPr>
        <w:tabs>
          <w:tab w:val="left" w:pos="426"/>
          <w:tab w:val="left" w:pos="3976"/>
        </w:tabs>
        <w:ind w:left="0" w:right="142" w:firstLine="426"/>
        <w:rPr>
          <w:sz w:val="18"/>
          <w:szCs w:val="18"/>
        </w:rPr>
      </w:pPr>
      <w:r w:rsidRPr="00E75CFF">
        <w:rPr>
          <w:sz w:val="18"/>
          <w:szCs w:val="18"/>
        </w:rPr>
        <w:t>3. Утвердить:</w:t>
      </w:r>
    </w:p>
    <w:p w:rsidR="00E75CFF" w:rsidRPr="00E75CFF" w:rsidRDefault="00E75CFF" w:rsidP="00E75CFF">
      <w:pPr>
        <w:tabs>
          <w:tab w:val="left" w:pos="426"/>
          <w:tab w:val="left" w:pos="3976"/>
        </w:tabs>
        <w:ind w:left="0" w:right="142" w:firstLine="426"/>
        <w:rPr>
          <w:sz w:val="18"/>
          <w:szCs w:val="18"/>
        </w:rPr>
      </w:pPr>
      <w:r w:rsidRPr="00E75CFF">
        <w:rPr>
          <w:sz w:val="18"/>
          <w:szCs w:val="18"/>
        </w:rPr>
        <w:t>3.1. Порядок и сроки проведения работ по подготовке проекта внесения изменений в ПЗЗ (приложение № 1);</w:t>
      </w:r>
    </w:p>
    <w:p w:rsidR="00E75CFF" w:rsidRPr="00E75CFF" w:rsidRDefault="00E75CFF" w:rsidP="00E75CFF">
      <w:pPr>
        <w:tabs>
          <w:tab w:val="left" w:pos="426"/>
          <w:tab w:val="left" w:pos="3976"/>
        </w:tabs>
        <w:ind w:left="0" w:right="142" w:firstLine="426"/>
        <w:rPr>
          <w:sz w:val="18"/>
          <w:szCs w:val="18"/>
        </w:rPr>
      </w:pPr>
      <w:r w:rsidRPr="00E75CFF">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E75CFF" w:rsidRPr="00E75CFF" w:rsidRDefault="00E75CFF" w:rsidP="00E75CFF">
      <w:pPr>
        <w:tabs>
          <w:tab w:val="left" w:pos="426"/>
          <w:tab w:val="left" w:pos="3976"/>
        </w:tabs>
        <w:ind w:left="0" w:right="142" w:firstLine="426"/>
        <w:rPr>
          <w:sz w:val="18"/>
          <w:szCs w:val="18"/>
        </w:rPr>
      </w:pPr>
      <w:r w:rsidRPr="00E75CFF">
        <w:rPr>
          <w:sz w:val="18"/>
          <w:szCs w:val="18"/>
        </w:rPr>
        <w:t xml:space="preserve">4. Не позднее десяти дней </w:t>
      </w:r>
      <w:proofErr w:type="gramStart"/>
      <w:r w:rsidRPr="00E75CFF">
        <w:rPr>
          <w:sz w:val="18"/>
          <w:szCs w:val="18"/>
        </w:rPr>
        <w:t>с даты принятия</w:t>
      </w:r>
      <w:proofErr w:type="gramEnd"/>
      <w:r w:rsidRPr="00E75CFF">
        <w:rPr>
          <w:sz w:val="18"/>
          <w:szCs w:val="18"/>
        </w:rPr>
        <w:t xml:space="preserve"> решения, опубликовать настоящее постановление в газете «Вестник </w:t>
      </w:r>
      <w:proofErr w:type="spellStart"/>
      <w:r w:rsidRPr="00E75CFF">
        <w:rPr>
          <w:sz w:val="18"/>
          <w:szCs w:val="18"/>
        </w:rPr>
        <w:t>Хомутовского</w:t>
      </w:r>
      <w:proofErr w:type="spellEnd"/>
      <w:r w:rsidRPr="00E75CFF">
        <w:rPr>
          <w:sz w:val="18"/>
          <w:szCs w:val="18"/>
        </w:rPr>
        <w:t xml:space="preserve"> поселения» и разместить на WEB-портале органов местного самоуправления </w:t>
      </w:r>
      <w:proofErr w:type="spellStart"/>
      <w:r w:rsidRPr="00E75CFF">
        <w:rPr>
          <w:sz w:val="18"/>
          <w:szCs w:val="18"/>
        </w:rPr>
        <w:t>Хомутовского</w:t>
      </w:r>
      <w:proofErr w:type="spellEnd"/>
      <w:r w:rsidRPr="00E75CFF">
        <w:rPr>
          <w:sz w:val="18"/>
          <w:szCs w:val="18"/>
        </w:rPr>
        <w:t xml:space="preserve"> муниципального образования в информационно-телекоммуникационной сети «Интернет» (http://khomutovskoe-mo.ru).</w:t>
      </w:r>
    </w:p>
    <w:p w:rsidR="00E75CFF" w:rsidRPr="00E75CFF" w:rsidRDefault="00E75CFF" w:rsidP="00E75CFF">
      <w:pPr>
        <w:tabs>
          <w:tab w:val="left" w:pos="426"/>
          <w:tab w:val="left" w:pos="3976"/>
        </w:tabs>
        <w:ind w:left="0" w:right="142" w:firstLine="426"/>
        <w:rPr>
          <w:sz w:val="18"/>
          <w:szCs w:val="18"/>
        </w:rPr>
      </w:pPr>
      <w:r w:rsidRPr="00E75CFF">
        <w:rPr>
          <w:sz w:val="18"/>
          <w:szCs w:val="18"/>
        </w:rPr>
        <w:t xml:space="preserve">5. </w:t>
      </w:r>
      <w:proofErr w:type="gramStart"/>
      <w:r w:rsidRPr="00E75CFF">
        <w:rPr>
          <w:sz w:val="18"/>
          <w:szCs w:val="18"/>
        </w:rPr>
        <w:t>Контроль за</w:t>
      </w:r>
      <w:proofErr w:type="gramEnd"/>
      <w:r w:rsidRPr="00E75CFF">
        <w:rPr>
          <w:sz w:val="18"/>
          <w:szCs w:val="18"/>
        </w:rPr>
        <w:t xml:space="preserve"> исполнением настоящего постановления возложить на заместителя Главы администрации </w:t>
      </w:r>
      <w:proofErr w:type="spellStart"/>
      <w:r w:rsidRPr="00E75CFF">
        <w:rPr>
          <w:sz w:val="18"/>
          <w:szCs w:val="18"/>
        </w:rPr>
        <w:t>Хомутовского</w:t>
      </w:r>
      <w:proofErr w:type="spellEnd"/>
      <w:r w:rsidRPr="00E75CFF">
        <w:rPr>
          <w:sz w:val="18"/>
          <w:szCs w:val="18"/>
        </w:rPr>
        <w:t xml:space="preserve"> муниципального образования.</w:t>
      </w:r>
    </w:p>
    <w:p w:rsidR="00E75CFF" w:rsidRPr="00E75CFF" w:rsidRDefault="00E75CFF" w:rsidP="00E75CFF">
      <w:pPr>
        <w:tabs>
          <w:tab w:val="left" w:pos="426"/>
          <w:tab w:val="left" w:pos="3976"/>
        </w:tabs>
        <w:ind w:left="0" w:right="142" w:firstLine="426"/>
        <w:rPr>
          <w:sz w:val="18"/>
          <w:szCs w:val="18"/>
        </w:rPr>
      </w:pPr>
    </w:p>
    <w:p w:rsidR="00E75CFF" w:rsidRPr="00E75CFF" w:rsidRDefault="00E75CFF" w:rsidP="00E75CFF">
      <w:pPr>
        <w:tabs>
          <w:tab w:val="left" w:pos="426"/>
          <w:tab w:val="left" w:pos="3976"/>
        </w:tabs>
        <w:ind w:left="0" w:right="142" w:firstLine="426"/>
        <w:rPr>
          <w:sz w:val="18"/>
          <w:szCs w:val="18"/>
        </w:rPr>
      </w:pPr>
    </w:p>
    <w:p w:rsidR="00E75CFF" w:rsidRPr="00BE1FAC" w:rsidRDefault="00E75CFF" w:rsidP="00FD1FF2">
      <w:pPr>
        <w:tabs>
          <w:tab w:val="left" w:pos="426"/>
          <w:tab w:val="left" w:pos="3976"/>
        </w:tabs>
        <w:ind w:left="0" w:right="142" w:firstLine="426"/>
        <w:jc w:val="center"/>
        <w:rPr>
          <w:i/>
          <w:sz w:val="18"/>
          <w:szCs w:val="18"/>
        </w:rPr>
      </w:pPr>
      <w:proofErr w:type="gramStart"/>
      <w:r w:rsidRPr="00BE1FAC">
        <w:rPr>
          <w:i/>
          <w:sz w:val="18"/>
          <w:szCs w:val="18"/>
        </w:rPr>
        <w:t>Исполняющий</w:t>
      </w:r>
      <w:proofErr w:type="gramEnd"/>
      <w:r w:rsidRPr="00BE1FAC">
        <w:rPr>
          <w:i/>
          <w:sz w:val="18"/>
          <w:szCs w:val="18"/>
        </w:rPr>
        <w:t xml:space="preserve"> обязанности</w:t>
      </w:r>
    </w:p>
    <w:p w:rsidR="008940A9" w:rsidRPr="00BE1FAC" w:rsidRDefault="00E75CFF" w:rsidP="00FD1FF2">
      <w:pPr>
        <w:tabs>
          <w:tab w:val="left" w:pos="426"/>
          <w:tab w:val="left" w:pos="3976"/>
        </w:tabs>
        <w:ind w:left="0" w:right="142" w:firstLine="426"/>
        <w:jc w:val="right"/>
        <w:rPr>
          <w:i/>
          <w:sz w:val="18"/>
          <w:szCs w:val="18"/>
        </w:rPr>
      </w:pPr>
      <w:r w:rsidRPr="00BE1FAC">
        <w:rPr>
          <w:i/>
          <w:sz w:val="18"/>
          <w:szCs w:val="18"/>
        </w:rPr>
        <w:t>Главы администрации                                                                    А.В. Иваненко</w:t>
      </w:r>
    </w:p>
    <w:p w:rsidR="00F71D7C" w:rsidRPr="00EB0B7B" w:rsidRDefault="00F71D7C" w:rsidP="00FD1FF2">
      <w:pPr>
        <w:tabs>
          <w:tab w:val="left" w:pos="426"/>
          <w:tab w:val="left" w:pos="3976"/>
        </w:tabs>
        <w:ind w:left="0" w:right="142" w:firstLine="0"/>
        <w:jc w:val="right"/>
        <w:rPr>
          <w:i/>
          <w:sz w:val="18"/>
          <w:szCs w:val="18"/>
        </w:rPr>
      </w:pPr>
    </w:p>
    <w:p w:rsidR="00654D8F" w:rsidRDefault="00654D8F" w:rsidP="00FD1FF2">
      <w:pPr>
        <w:tabs>
          <w:tab w:val="left" w:pos="426"/>
          <w:tab w:val="left" w:pos="3976"/>
        </w:tabs>
        <w:ind w:left="0" w:right="142" w:firstLine="0"/>
        <w:jc w:val="right"/>
        <w:rPr>
          <w:i/>
          <w:sz w:val="18"/>
          <w:szCs w:val="18"/>
        </w:rPr>
      </w:pPr>
    </w:p>
    <w:p w:rsidR="00FD1FF2" w:rsidRPr="00EB0B7B" w:rsidRDefault="00FD1FF2" w:rsidP="00FD1FF2">
      <w:pPr>
        <w:tabs>
          <w:tab w:val="left" w:pos="426"/>
          <w:tab w:val="left" w:pos="3976"/>
        </w:tabs>
        <w:ind w:left="0" w:right="142" w:firstLine="0"/>
        <w:jc w:val="right"/>
        <w:rPr>
          <w:i/>
          <w:sz w:val="18"/>
          <w:szCs w:val="18"/>
        </w:rPr>
      </w:pPr>
      <w:r w:rsidRPr="00EB0B7B">
        <w:rPr>
          <w:i/>
          <w:sz w:val="18"/>
          <w:szCs w:val="18"/>
        </w:rPr>
        <w:t>Приложение № 1</w:t>
      </w:r>
    </w:p>
    <w:p w:rsidR="00FD1FF2" w:rsidRPr="00EB0B7B" w:rsidRDefault="00FD1FF2" w:rsidP="00FD1FF2">
      <w:pPr>
        <w:tabs>
          <w:tab w:val="left" w:pos="426"/>
          <w:tab w:val="left" w:pos="3976"/>
        </w:tabs>
        <w:ind w:left="0" w:right="142" w:firstLine="0"/>
        <w:jc w:val="right"/>
        <w:rPr>
          <w:i/>
          <w:sz w:val="18"/>
          <w:szCs w:val="18"/>
        </w:rPr>
      </w:pPr>
      <w:r w:rsidRPr="00EB0B7B">
        <w:rPr>
          <w:i/>
          <w:sz w:val="18"/>
          <w:szCs w:val="18"/>
        </w:rPr>
        <w:t xml:space="preserve">Утверждено Постановлением администрации </w:t>
      </w:r>
    </w:p>
    <w:p w:rsidR="00FD1FF2" w:rsidRPr="00EB0B7B" w:rsidRDefault="00FD1FF2" w:rsidP="00FD1FF2">
      <w:pPr>
        <w:tabs>
          <w:tab w:val="left" w:pos="426"/>
          <w:tab w:val="left" w:pos="3976"/>
        </w:tabs>
        <w:ind w:left="0" w:right="142" w:firstLine="0"/>
        <w:jc w:val="right"/>
        <w:rPr>
          <w:i/>
          <w:sz w:val="18"/>
          <w:szCs w:val="18"/>
        </w:rPr>
      </w:pPr>
      <w:proofErr w:type="spellStart"/>
      <w:r w:rsidRPr="00EB0B7B">
        <w:rPr>
          <w:i/>
          <w:sz w:val="18"/>
          <w:szCs w:val="18"/>
        </w:rPr>
        <w:t>Хомутовского</w:t>
      </w:r>
      <w:proofErr w:type="spellEnd"/>
      <w:r w:rsidRPr="00EB0B7B">
        <w:rPr>
          <w:i/>
          <w:sz w:val="18"/>
          <w:szCs w:val="18"/>
        </w:rPr>
        <w:t xml:space="preserve"> муниципального образования </w:t>
      </w:r>
    </w:p>
    <w:p w:rsidR="00FD1FF2" w:rsidRPr="00EB0B7B" w:rsidRDefault="00FD1FF2" w:rsidP="00FD1FF2">
      <w:pPr>
        <w:tabs>
          <w:tab w:val="left" w:pos="426"/>
          <w:tab w:val="left" w:pos="3976"/>
        </w:tabs>
        <w:ind w:left="0" w:right="142" w:firstLine="0"/>
        <w:jc w:val="right"/>
        <w:rPr>
          <w:i/>
          <w:sz w:val="18"/>
          <w:szCs w:val="18"/>
        </w:rPr>
      </w:pPr>
      <w:r w:rsidRPr="00EB0B7B">
        <w:rPr>
          <w:i/>
          <w:sz w:val="18"/>
          <w:szCs w:val="18"/>
        </w:rPr>
        <w:t>от__</w:t>
      </w:r>
      <w:r w:rsidR="00EB0B7B">
        <w:rPr>
          <w:i/>
          <w:sz w:val="18"/>
          <w:szCs w:val="18"/>
          <w:u w:val="single"/>
        </w:rPr>
        <w:t>21.04.2022</w:t>
      </w:r>
      <w:r w:rsidRPr="00EB0B7B">
        <w:rPr>
          <w:i/>
          <w:sz w:val="18"/>
          <w:szCs w:val="18"/>
        </w:rPr>
        <w:t>__ №__</w:t>
      </w:r>
      <w:r w:rsidR="00EB0B7B">
        <w:rPr>
          <w:i/>
          <w:sz w:val="18"/>
          <w:szCs w:val="18"/>
          <w:u w:val="single"/>
        </w:rPr>
        <w:t>94 о/д</w:t>
      </w:r>
      <w:r w:rsidRPr="00EB0B7B">
        <w:rPr>
          <w:i/>
          <w:sz w:val="18"/>
          <w:szCs w:val="18"/>
        </w:rPr>
        <w:t>__</w:t>
      </w:r>
    </w:p>
    <w:p w:rsidR="00FD1FF2" w:rsidRDefault="00FD1FF2" w:rsidP="00EB0B7B">
      <w:pPr>
        <w:tabs>
          <w:tab w:val="left" w:pos="426"/>
          <w:tab w:val="left" w:pos="3976"/>
        </w:tabs>
        <w:ind w:left="0" w:right="142" w:firstLine="0"/>
        <w:jc w:val="center"/>
        <w:rPr>
          <w:i/>
          <w:sz w:val="18"/>
          <w:szCs w:val="18"/>
        </w:rPr>
      </w:pPr>
    </w:p>
    <w:p w:rsidR="00EB0B7B" w:rsidRPr="00EB0B7B" w:rsidRDefault="00EB0B7B" w:rsidP="00EB0B7B">
      <w:pPr>
        <w:tabs>
          <w:tab w:val="left" w:pos="426"/>
          <w:tab w:val="left" w:pos="3976"/>
        </w:tabs>
        <w:ind w:left="0" w:right="142" w:firstLine="0"/>
        <w:jc w:val="center"/>
        <w:rPr>
          <w:i/>
          <w:sz w:val="18"/>
          <w:szCs w:val="18"/>
        </w:rPr>
      </w:pPr>
    </w:p>
    <w:p w:rsidR="00FD1FF2" w:rsidRPr="00FD1FF2" w:rsidRDefault="00FD1FF2" w:rsidP="00EB0B7B">
      <w:pPr>
        <w:tabs>
          <w:tab w:val="left" w:pos="426"/>
          <w:tab w:val="left" w:pos="3976"/>
        </w:tabs>
        <w:ind w:left="0" w:right="142" w:firstLine="0"/>
        <w:jc w:val="center"/>
        <w:rPr>
          <w:sz w:val="18"/>
          <w:szCs w:val="18"/>
        </w:rPr>
      </w:pPr>
      <w:r w:rsidRPr="00FD1FF2">
        <w:rPr>
          <w:sz w:val="18"/>
          <w:szCs w:val="18"/>
        </w:rPr>
        <w:t xml:space="preserve">Порядок и сроки проведения работ по подготовке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w:t>
      </w:r>
    </w:p>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 </w:t>
      </w:r>
    </w:p>
    <w:tbl>
      <w:tblPr>
        <w:tblStyle w:val="aa"/>
        <w:tblW w:w="0" w:type="auto"/>
        <w:tblLook w:val="04A0" w:firstRow="1" w:lastRow="0" w:firstColumn="1" w:lastColumn="0" w:noHBand="0" w:noVBand="1"/>
      </w:tblPr>
      <w:tblGrid>
        <w:gridCol w:w="789"/>
        <w:gridCol w:w="4014"/>
        <w:gridCol w:w="2818"/>
        <w:gridCol w:w="2552"/>
      </w:tblGrid>
      <w:tr w:rsidR="00FD1FF2" w:rsidRPr="00FD1FF2" w:rsidTr="00EB0B7B">
        <w:tc>
          <w:tcPr>
            <w:tcW w:w="789" w:type="dxa"/>
          </w:tcPr>
          <w:p w:rsidR="00FD1FF2" w:rsidRPr="00FD1FF2" w:rsidRDefault="00FD1FF2" w:rsidP="00FD1FF2">
            <w:pPr>
              <w:tabs>
                <w:tab w:val="left" w:pos="426"/>
                <w:tab w:val="left" w:pos="3976"/>
              </w:tabs>
              <w:ind w:left="0" w:right="142" w:firstLine="0"/>
              <w:rPr>
                <w:b/>
                <w:sz w:val="18"/>
                <w:szCs w:val="18"/>
              </w:rPr>
            </w:pPr>
            <w:r w:rsidRPr="00FD1FF2">
              <w:rPr>
                <w:b/>
                <w:sz w:val="18"/>
                <w:szCs w:val="18"/>
              </w:rPr>
              <w:t xml:space="preserve">№ </w:t>
            </w:r>
            <w:proofErr w:type="gramStart"/>
            <w:r w:rsidRPr="00FD1FF2">
              <w:rPr>
                <w:b/>
                <w:sz w:val="18"/>
                <w:szCs w:val="18"/>
              </w:rPr>
              <w:t>п</w:t>
            </w:r>
            <w:proofErr w:type="gramEnd"/>
            <w:r w:rsidRPr="00FD1FF2">
              <w:rPr>
                <w:b/>
                <w:sz w:val="18"/>
                <w:szCs w:val="18"/>
              </w:rPr>
              <w:t>/п</w:t>
            </w:r>
          </w:p>
        </w:tc>
        <w:tc>
          <w:tcPr>
            <w:tcW w:w="4014" w:type="dxa"/>
          </w:tcPr>
          <w:p w:rsidR="00FD1FF2" w:rsidRPr="00FD1FF2" w:rsidRDefault="00FD1FF2" w:rsidP="00FD1FF2">
            <w:pPr>
              <w:tabs>
                <w:tab w:val="left" w:pos="426"/>
                <w:tab w:val="left" w:pos="3976"/>
              </w:tabs>
              <w:ind w:left="0" w:right="142" w:firstLine="0"/>
              <w:rPr>
                <w:b/>
                <w:sz w:val="18"/>
                <w:szCs w:val="18"/>
              </w:rPr>
            </w:pPr>
            <w:r w:rsidRPr="00FD1FF2">
              <w:rPr>
                <w:b/>
                <w:sz w:val="18"/>
                <w:szCs w:val="18"/>
              </w:rPr>
              <w:t>Виды работ</w:t>
            </w:r>
          </w:p>
        </w:tc>
        <w:tc>
          <w:tcPr>
            <w:tcW w:w="2818" w:type="dxa"/>
          </w:tcPr>
          <w:p w:rsidR="00FD1FF2" w:rsidRPr="00FD1FF2" w:rsidRDefault="00FD1FF2" w:rsidP="00FD1FF2">
            <w:pPr>
              <w:tabs>
                <w:tab w:val="left" w:pos="426"/>
                <w:tab w:val="left" w:pos="3976"/>
              </w:tabs>
              <w:ind w:left="0" w:right="142" w:firstLine="0"/>
              <w:rPr>
                <w:b/>
                <w:sz w:val="18"/>
                <w:szCs w:val="18"/>
              </w:rPr>
            </w:pPr>
            <w:r w:rsidRPr="00FD1FF2">
              <w:rPr>
                <w:b/>
                <w:sz w:val="18"/>
                <w:szCs w:val="18"/>
              </w:rPr>
              <w:t>Сроки исполнения</w:t>
            </w:r>
          </w:p>
        </w:tc>
        <w:tc>
          <w:tcPr>
            <w:tcW w:w="2552" w:type="dxa"/>
          </w:tcPr>
          <w:p w:rsidR="00FD1FF2" w:rsidRPr="00FD1FF2" w:rsidRDefault="00FD1FF2" w:rsidP="00FD1FF2">
            <w:pPr>
              <w:tabs>
                <w:tab w:val="left" w:pos="426"/>
                <w:tab w:val="left" w:pos="3976"/>
              </w:tabs>
              <w:ind w:left="0" w:right="142" w:firstLine="0"/>
              <w:rPr>
                <w:b/>
                <w:sz w:val="18"/>
                <w:szCs w:val="18"/>
              </w:rPr>
            </w:pPr>
            <w:r w:rsidRPr="00FD1FF2">
              <w:rPr>
                <w:b/>
                <w:sz w:val="18"/>
                <w:szCs w:val="18"/>
              </w:rPr>
              <w:t>Ответственный исполнитель</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1</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Принятие решения о подготовке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апрель 2022 год</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Глава администрации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2</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Опубликование сообщения о принятии решения о подготовке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в установленном законом порядке</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В течение 10 (десяти) дней </w:t>
            </w:r>
            <w:proofErr w:type="gramStart"/>
            <w:r w:rsidRPr="00FD1FF2">
              <w:rPr>
                <w:sz w:val="18"/>
                <w:szCs w:val="18"/>
              </w:rPr>
              <w:t>с даты принятия</w:t>
            </w:r>
            <w:proofErr w:type="gramEnd"/>
            <w:r w:rsidRPr="00FD1FF2">
              <w:rPr>
                <w:sz w:val="18"/>
                <w:szCs w:val="18"/>
              </w:rPr>
              <w:t xml:space="preserve"> решения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Аппарат администрации </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3</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Проведение работ по подготовке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В течени</w:t>
            </w:r>
            <w:proofErr w:type="gramStart"/>
            <w:r w:rsidRPr="00FD1FF2">
              <w:rPr>
                <w:sz w:val="18"/>
                <w:szCs w:val="18"/>
              </w:rPr>
              <w:t>и</w:t>
            </w:r>
            <w:proofErr w:type="gramEnd"/>
            <w:r w:rsidRPr="00FD1FF2">
              <w:rPr>
                <w:sz w:val="18"/>
                <w:szCs w:val="18"/>
              </w:rPr>
              <w:t xml:space="preserve"> 7 (семи) рабочих дней с момента опубликования сообщения о подготовке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Комиссия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4</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Направление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Главе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В течени</w:t>
            </w:r>
            <w:proofErr w:type="gramStart"/>
            <w:r w:rsidRPr="00FD1FF2">
              <w:rPr>
                <w:sz w:val="18"/>
                <w:szCs w:val="18"/>
              </w:rPr>
              <w:t>и</w:t>
            </w:r>
            <w:proofErr w:type="gramEnd"/>
            <w:r w:rsidRPr="00FD1FF2">
              <w:rPr>
                <w:sz w:val="18"/>
                <w:szCs w:val="18"/>
              </w:rPr>
              <w:t xml:space="preserve"> 3 (трех) дней после завершения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Комиссия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5</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Принятие решения о проведении публичных слушаний по проекту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Глава администрации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6</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Опубликование оповещения о проведении публичных слушаний по проекту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Не </w:t>
            </w:r>
            <w:proofErr w:type="gramStart"/>
            <w:r w:rsidRPr="00FD1FF2">
              <w:rPr>
                <w:sz w:val="18"/>
                <w:szCs w:val="18"/>
              </w:rPr>
              <w:t>позднее</w:t>
            </w:r>
            <w:proofErr w:type="gramEnd"/>
            <w:r w:rsidRPr="00FD1FF2">
              <w:rPr>
                <w:sz w:val="18"/>
                <w:szCs w:val="18"/>
              </w:rPr>
              <w:t xml:space="preserve"> чем за 7 (семь) дней до дня размещения на официальном сайте постановления о проведении публичных слушаний </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Комиссия</w:t>
            </w:r>
          </w:p>
        </w:tc>
      </w:tr>
      <w:tr w:rsidR="00FD1FF2" w:rsidRPr="00FD1FF2" w:rsidTr="00EB0B7B">
        <w:trPr>
          <w:trHeight w:val="2593"/>
        </w:trPr>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lastRenderedPageBreak/>
              <w:t>7</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с оформлением протокола слушаний, обеспечение подготовки заключения о проведении публичных слушаний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Не более 1 (одного) месяца </w:t>
            </w:r>
          </w:p>
          <w:p w:rsidR="00FD1FF2" w:rsidRPr="00FD1FF2" w:rsidRDefault="00FD1FF2" w:rsidP="00FD1FF2">
            <w:pPr>
              <w:tabs>
                <w:tab w:val="left" w:pos="426"/>
                <w:tab w:val="left" w:pos="3976"/>
              </w:tabs>
              <w:ind w:left="0" w:right="142" w:firstLine="0"/>
              <w:rPr>
                <w:sz w:val="18"/>
                <w:szCs w:val="18"/>
              </w:rPr>
            </w:pP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Комиссия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8</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Опубликование заключения о проведении публичных слушаний</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В течение 5 (пяти) дней со дня подготовки заключения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Аппарат администрации</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9</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Принятие решения о направлении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в Думу </w:t>
            </w:r>
            <w:proofErr w:type="spellStart"/>
            <w:r w:rsidRPr="00FD1FF2">
              <w:rPr>
                <w:sz w:val="18"/>
                <w:szCs w:val="18"/>
              </w:rPr>
              <w:t>Хомутовского</w:t>
            </w:r>
            <w:proofErr w:type="spellEnd"/>
            <w:r w:rsidRPr="00FD1FF2">
              <w:rPr>
                <w:sz w:val="18"/>
                <w:szCs w:val="18"/>
              </w:rPr>
              <w:t xml:space="preserve"> муниципального образования или об отклонении проекта и о направлении его на доработку с указанием даты его повторного представления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В течение 10 (десяти) дней после представления проекта внесения изменений в Правила землепользования и застройки </w:t>
            </w:r>
            <w:proofErr w:type="spellStart"/>
            <w:r w:rsidRPr="00FD1FF2">
              <w:rPr>
                <w:sz w:val="18"/>
                <w:szCs w:val="18"/>
              </w:rPr>
              <w:t>Хомутовского</w:t>
            </w:r>
            <w:proofErr w:type="spellEnd"/>
            <w:r w:rsidRPr="00FD1FF2">
              <w:rPr>
                <w:sz w:val="18"/>
                <w:szCs w:val="18"/>
              </w:rPr>
              <w:t xml:space="preserve"> муниципального образования </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Глава администрации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10</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Принятие решения Думой </w:t>
            </w:r>
            <w:proofErr w:type="spellStart"/>
            <w:r w:rsidRPr="00FD1FF2">
              <w:rPr>
                <w:sz w:val="18"/>
                <w:szCs w:val="18"/>
              </w:rPr>
              <w:t>Хомутовского</w:t>
            </w:r>
            <w:proofErr w:type="spellEnd"/>
            <w:r w:rsidRPr="00FD1FF2">
              <w:rPr>
                <w:sz w:val="18"/>
                <w:szCs w:val="18"/>
              </w:rPr>
              <w:t xml:space="preserve"> муниципального образования с учетом протоколов и заключения о результатах публичных слушаний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День заседания Думы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Дума </w:t>
            </w:r>
            <w:proofErr w:type="spellStart"/>
            <w:r w:rsidRPr="00FD1FF2">
              <w:rPr>
                <w:sz w:val="18"/>
                <w:szCs w:val="18"/>
              </w:rPr>
              <w:t>Хомутовского</w:t>
            </w:r>
            <w:proofErr w:type="spellEnd"/>
            <w:r w:rsidRPr="00FD1FF2">
              <w:rPr>
                <w:sz w:val="18"/>
                <w:szCs w:val="18"/>
              </w:rPr>
              <w:t xml:space="preserve"> муниципального образования</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11</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Опубликование Решения в установленном законом порядке</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В течение 10 (десяти) дней со дня утверждения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Аппарат администрации</w:t>
            </w:r>
          </w:p>
        </w:tc>
      </w:tr>
      <w:tr w:rsidR="00FD1FF2" w:rsidRPr="00FD1FF2" w:rsidTr="00EB0B7B">
        <w:tc>
          <w:tcPr>
            <w:tcW w:w="789"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12</w:t>
            </w:r>
          </w:p>
        </w:tc>
        <w:tc>
          <w:tcPr>
            <w:tcW w:w="4014"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Размещение утвержденных Правил землепользования и застройки на сайте ФГИС ТП </w:t>
            </w:r>
          </w:p>
        </w:tc>
        <w:tc>
          <w:tcPr>
            <w:tcW w:w="2818"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В срок не более 10 (десяти) дней со дня утверждения</w:t>
            </w:r>
          </w:p>
        </w:tc>
        <w:tc>
          <w:tcPr>
            <w:tcW w:w="2552" w:type="dxa"/>
            <w:vAlign w:val="center"/>
          </w:tcPr>
          <w:p w:rsidR="00FD1FF2" w:rsidRPr="00FD1FF2" w:rsidRDefault="00FD1FF2" w:rsidP="00FD1FF2">
            <w:pPr>
              <w:tabs>
                <w:tab w:val="left" w:pos="426"/>
                <w:tab w:val="left" w:pos="3976"/>
              </w:tabs>
              <w:ind w:left="0" w:right="142" w:firstLine="0"/>
              <w:rPr>
                <w:sz w:val="18"/>
                <w:szCs w:val="18"/>
              </w:rPr>
            </w:pPr>
            <w:r w:rsidRPr="00FD1FF2">
              <w:rPr>
                <w:sz w:val="18"/>
                <w:szCs w:val="18"/>
              </w:rPr>
              <w:t>Комиссия</w:t>
            </w:r>
          </w:p>
        </w:tc>
      </w:tr>
    </w:tbl>
    <w:p w:rsidR="00FD1FF2" w:rsidRPr="00FD1FF2" w:rsidRDefault="00FD1FF2" w:rsidP="00FD1FF2">
      <w:pPr>
        <w:tabs>
          <w:tab w:val="left" w:pos="426"/>
          <w:tab w:val="left" w:pos="3976"/>
        </w:tabs>
        <w:ind w:left="0" w:right="142" w:firstLine="0"/>
        <w:rPr>
          <w:sz w:val="18"/>
          <w:szCs w:val="18"/>
        </w:rPr>
      </w:pPr>
    </w:p>
    <w:p w:rsidR="00FD1FF2" w:rsidRPr="00FD1FF2" w:rsidRDefault="00FD1FF2" w:rsidP="00FD1FF2">
      <w:pPr>
        <w:tabs>
          <w:tab w:val="left" w:pos="426"/>
          <w:tab w:val="left" w:pos="3976"/>
        </w:tabs>
        <w:ind w:left="0" w:right="142" w:firstLine="0"/>
        <w:rPr>
          <w:sz w:val="18"/>
          <w:szCs w:val="18"/>
        </w:rPr>
      </w:pPr>
    </w:p>
    <w:p w:rsidR="00FD1FF2" w:rsidRPr="00FD1FF2" w:rsidRDefault="00FD1FF2" w:rsidP="00FD1FF2">
      <w:pPr>
        <w:tabs>
          <w:tab w:val="left" w:pos="426"/>
          <w:tab w:val="left" w:pos="3976"/>
        </w:tabs>
        <w:ind w:left="0" w:right="142" w:firstLine="0"/>
        <w:rPr>
          <w:sz w:val="18"/>
          <w:szCs w:val="18"/>
        </w:rPr>
      </w:pPr>
    </w:p>
    <w:p w:rsidR="00FD1FF2" w:rsidRPr="001E2148" w:rsidRDefault="00FD1FF2" w:rsidP="001E2148">
      <w:pPr>
        <w:tabs>
          <w:tab w:val="left" w:pos="426"/>
          <w:tab w:val="left" w:pos="3976"/>
        </w:tabs>
        <w:ind w:left="0" w:right="142" w:firstLine="0"/>
        <w:jc w:val="center"/>
        <w:rPr>
          <w:i/>
          <w:sz w:val="18"/>
          <w:szCs w:val="18"/>
        </w:rPr>
      </w:pPr>
      <w:r w:rsidRPr="001E2148">
        <w:rPr>
          <w:i/>
          <w:sz w:val="18"/>
          <w:szCs w:val="18"/>
        </w:rPr>
        <w:t>Начальник отдела градостроительства,</w:t>
      </w:r>
    </w:p>
    <w:p w:rsidR="00FD1FF2" w:rsidRPr="001E2148" w:rsidRDefault="00FD1FF2" w:rsidP="001E2148">
      <w:pPr>
        <w:tabs>
          <w:tab w:val="left" w:pos="426"/>
          <w:tab w:val="left" w:pos="3976"/>
        </w:tabs>
        <w:ind w:left="0" w:right="142" w:firstLine="0"/>
        <w:jc w:val="right"/>
        <w:rPr>
          <w:i/>
          <w:sz w:val="18"/>
          <w:szCs w:val="18"/>
        </w:rPr>
      </w:pPr>
      <w:r w:rsidRPr="001E2148">
        <w:rPr>
          <w:i/>
          <w:sz w:val="18"/>
          <w:szCs w:val="18"/>
        </w:rPr>
        <w:t xml:space="preserve">земельных и имущественных отношений           </w:t>
      </w:r>
      <w:r w:rsidR="001E2148" w:rsidRPr="001E2148">
        <w:rPr>
          <w:i/>
          <w:sz w:val="18"/>
          <w:szCs w:val="18"/>
        </w:rPr>
        <w:t xml:space="preserve">           </w:t>
      </w:r>
      <w:r w:rsidRPr="001E2148">
        <w:rPr>
          <w:i/>
          <w:sz w:val="18"/>
          <w:szCs w:val="18"/>
        </w:rPr>
        <w:t xml:space="preserve">                          Ю.В. </w:t>
      </w:r>
      <w:proofErr w:type="spellStart"/>
      <w:r w:rsidRPr="001E2148">
        <w:rPr>
          <w:i/>
          <w:sz w:val="18"/>
          <w:szCs w:val="18"/>
        </w:rPr>
        <w:t>Тюкавкина</w:t>
      </w:r>
      <w:proofErr w:type="spellEnd"/>
    </w:p>
    <w:p w:rsidR="00FD1FF2" w:rsidRPr="00FD1FF2" w:rsidRDefault="00FD1FF2" w:rsidP="001E2148">
      <w:pPr>
        <w:tabs>
          <w:tab w:val="left" w:pos="426"/>
          <w:tab w:val="left" w:pos="3976"/>
        </w:tabs>
        <w:ind w:left="0" w:right="142" w:firstLine="0"/>
        <w:jc w:val="right"/>
        <w:rPr>
          <w:sz w:val="18"/>
          <w:szCs w:val="18"/>
        </w:rPr>
      </w:pPr>
    </w:p>
    <w:p w:rsidR="00E92627" w:rsidRDefault="00E92627" w:rsidP="002268D4">
      <w:pPr>
        <w:tabs>
          <w:tab w:val="left" w:pos="426"/>
          <w:tab w:val="left" w:pos="3976"/>
        </w:tabs>
        <w:ind w:left="0" w:right="142" w:firstLine="0"/>
        <w:jc w:val="right"/>
        <w:rPr>
          <w:i/>
          <w:sz w:val="18"/>
          <w:szCs w:val="18"/>
        </w:rPr>
      </w:pPr>
    </w:p>
    <w:p w:rsidR="00E92627" w:rsidRDefault="00E92627" w:rsidP="002268D4">
      <w:pPr>
        <w:tabs>
          <w:tab w:val="left" w:pos="426"/>
          <w:tab w:val="left" w:pos="3976"/>
        </w:tabs>
        <w:ind w:left="0" w:right="142" w:firstLine="0"/>
        <w:jc w:val="right"/>
        <w:rPr>
          <w:i/>
          <w:sz w:val="18"/>
          <w:szCs w:val="18"/>
        </w:rPr>
      </w:pPr>
    </w:p>
    <w:p w:rsidR="00FD1FF2" w:rsidRPr="002268D4" w:rsidRDefault="00FD1FF2" w:rsidP="002268D4">
      <w:pPr>
        <w:tabs>
          <w:tab w:val="left" w:pos="426"/>
          <w:tab w:val="left" w:pos="3976"/>
        </w:tabs>
        <w:ind w:left="0" w:right="142" w:firstLine="0"/>
        <w:jc w:val="right"/>
        <w:rPr>
          <w:i/>
          <w:sz w:val="18"/>
          <w:szCs w:val="18"/>
        </w:rPr>
      </w:pPr>
      <w:r w:rsidRPr="002268D4">
        <w:rPr>
          <w:i/>
          <w:sz w:val="18"/>
          <w:szCs w:val="18"/>
        </w:rPr>
        <w:t>Приложение № 2</w:t>
      </w:r>
    </w:p>
    <w:p w:rsidR="00FD1FF2" w:rsidRPr="002268D4" w:rsidRDefault="00FD1FF2" w:rsidP="002268D4">
      <w:pPr>
        <w:tabs>
          <w:tab w:val="left" w:pos="426"/>
          <w:tab w:val="left" w:pos="3976"/>
        </w:tabs>
        <w:ind w:left="0" w:right="142" w:firstLine="0"/>
        <w:jc w:val="right"/>
        <w:rPr>
          <w:i/>
          <w:sz w:val="18"/>
          <w:szCs w:val="18"/>
        </w:rPr>
      </w:pPr>
      <w:r w:rsidRPr="002268D4">
        <w:rPr>
          <w:i/>
          <w:sz w:val="18"/>
          <w:szCs w:val="18"/>
        </w:rPr>
        <w:t xml:space="preserve">Утверждено Постановлением администрации </w:t>
      </w:r>
    </w:p>
    <w:p w:rsidR="00FD1FF2" w:rsidRPr="002268D4" w:rsidRDefault="00FD1FF2" w:rsidP="002268D4">
      <w:pPr>
        <w:tabs>
          <w:tab w:val="left" w:pos="426"/>
          <w:tab w:val="left" w:pos="3976"/>
        </w:tabs>
        <w:ind w:left="0" w:right="142" w:firstLine="0"/>
        <w:jc w:val="right"/>
        <w:rPr>
          <w:i/>
          <w:sz w:val="18"/>
          <w:szCs w:val="18"/>
        </w:rPr>
      </w:pPr>
      <w:proofErr w:type="spellStart"/>
      <w:r w:rsidRPr="002268D4">
        <w:rPr>
          <w:i/>
          <w:sz w:val="18"/>
          <w:szCs w:val="18"/>
        </w:rPr>
        <w:t>Хомутовского</w:t>
      </w:r>
      <w:proofErr w:type="spellEnd"/>
      <w:r w:rsidRPr="002268D4">
        <w:rPr>
          <w:i/>
          <w:sz w:val="18"/>
          <w:szCs w:val="18"/>
        </w:rPr>
        <w:t xml:space="preserve"> муниципального образования </w:t>
      </w:r>
    </w:p>
    <w:p w:rsidR="00FD1FF2" w:rsidRPr="002268D4" w:rsidRDefault="00FD1FF2" w:rsidP="002268D4">
      <w:pPr>
        <w:tabs>
          <w:tab w:val="left" w:pos="426"/>
          <w:tab w:val="left" w:pos="3976"/>
        </w:tabs>
        <w:ind w:left="0" w:right="142" w:firstLine="0"/>
        <w:jc w:val="right"/>
        <w:rPr>
          <w:i/>
          <w:sz w:val="18"/>
          <w:szCs w:val="18"/>
        </w:rPr>
      </w:pPr>
      <w:r w:rsidRPr="002268D4">
        <w:rPr>
          <w:i/>
          <w:sz w:val="18"/>
          <w:szCs w:val="18"/>
        </w:rPr>
        <w:t>от__</w:t>
      </w:r>
      <w:r w:rsidR="002268D4">
        <w:rPr>
          <w:i/>
          <w:sz w:val="18"/>
          <w:szCs w:val="18"/>
          <w:u w:val="single"/>
        </w:rPr>
        <w:t>21.04.2022</w:t>
      </w:r>
      <w:r w:rsidRPr="002268D4">
        <w:rPr>
          <w:i/>
          <w:sz w:val="18"/>
          <w:szCs w:val="18"/>
        </w:rPr>
        <w:t>_ №_</w:t>
      </w:r>
      <w:r w:rsidR="002268D4">
        <w:rPr>
          <w:i/>
          <w:sz w:val="18"/>
          <w:szCs w:val="18"/>
          <w:u w:val="single"/>
        </w:rPr>
        <w:t>94 о/д</w:t>
      </w:r>
      <w:r w:rsidRPr="002268D4">
        <w:rPr>
          <w:i/>
          <w:sz w:val="18"/>
          <w:szCs w:val="18"/>
        </w:rPr>
        <w:t>_</w:t>
      </w:r>
    </w:p>
    <w:p w:rsidR="00FD1FF2" w:rsidRPr="00FD1FF2" w:rsidRDefault="00FD1FF2" w:rsidP="00FD1FF2">
      <w:pPr>
        <w:tabs>
          <w:tab w:val="left" w:pos="426"/>
          <w:tab w:val="left" w:pos="3976"/>
        </w:tabs>
        <w:ind w:left="0" w:right="142" w:firstLine="0"/>
        <w:rPr>
          <w:b/>
          <w:sz w:val="18"/>
          <w:szCs w:val="18"/>
        </w:rPr>
      </w:pPr>
    </w:p>
    <w:p w:rsidR="00FD1FF2" w:rsidRPr="00FD1FF2" w:rsidRDefault="00FD1FF2" w:rsidP="002268D4">
      <w:pPr>
        <w:tabs>
          <w:tab w:val="left" w:pos="426"/>
          <w:tab w:val="left" w:pos="3976"/>
        </w:tabs>
        <w:ind w:left="0" w:right="142" w:firstLine="0"/>
        <w:jc w:val="center"/>
        <w:rPr>
          <w:b/>
          <w:sz w:val="18"/>
          <w:szCs w:val="18"/>
        </w:rPr>
      </w:pPr>
    </w:p>
    <w:p w:rsidR="00FD1FF2" w:rsidRPr="00FD1FF2" w:rsidRDefault="00FD1FF2" w:rsidP="002268D4">
      <w:pPr>
        <w:tabs>
          <w:tab w:val="left" w:pos="426"/>
          <w:tab w:val="left" w:pos="3976"/>
        </w:tabs>
        <w:ind w:left="0" w:right="142" w:firstLine="0"/>
        <w:jc w:val="center"/>
        <w:rPr>
          <w:b/>
          <w:sz w:val="18"/>
          <w:szCs w:val="18"/>
        </w:rPr>
      </w:pPr>
      <w:r w:rsidRPr="00FD1FF2">
        <w:rPr>
          <w:b/>
          <w:sz w:val="18"/>
          <w:szCs w:val="18"/>
        </w:rPr>
        <w:t>Порядок</w:t>
      </w:r>
    </w:p>
    <w:p w:rsidR="00FD1FF2" w:rsidRPr="00FD1FF2" w:rsidRDefault="00FD1FF2" w:rsidP="002268D4">
      <w:pPr>
        <w:tabs>
          <w:tab w:val="left" w:pos="426"/>
          <w:tab w:val="left" w:pos="3976"/>
        </w:tabs>
        <w:ind w:left="0" w:right="142" w:firstLine="0"/>
        <w:jc w:val="center"/>
        <w:rPr>
          <w:b/>
          <w:sz w:val="18"/>
          <w:szCs w:val="18"/>
        </w:rPr>
      </w:pPr>
      <w:r w:rsidRPr="00FD1FF2">
        <w:rPr>
          <w:b/>
          <w:sz w:val="18"/>
          <w:szCs w:val="18"/>
        </w:rPr>
        <w:t>направления в Комиссию предложений заинтересованных</w:t>
      </w:r>
    </w:p>
    <w:p w:rsidR="00FD1FF2" w:rsidRPr="00FD1FF2" w:rsidRDefault="00FD1FF2" w:rsidP="002268D4">
      <w:pPr>
        <w:tabs>
          <w:tab w:val="left" w:pos="426"/>
          <w:tab w:val="left" w:pos="3976"/>
        </w:tabs>
        <w:ind w:left="0" w:right="142" w:firstLine="0"/>
        <w:jc w:val="center"/>
        <w:rPr>
          <w:b/>
          <w:sz w:val="18"/>
          <w:szCs w:val="18"/>
        </w:rPr>
      </w:pPr>
      <w:r w:rsidRPr="00FD1FF2">
        <w:rPr>
          <w:b/>
          <w:sz w:val="18"/>
          <w:szCs w:val="18"/>
        </w:rPr>
        <w:t>лиц по подготовке проекта внесения изменений в Правила землепользования и застройки</w:t>
      </w:r>
    </w:p>
    <w:p w:rsidR="00FD1FF2" w:rsidRPr="00FD1FF2" w:rsidRDefault="00FD1FF2" w:rsidP="00FD1FF2">
      <w:pPr>
        <w:tabs>
          <w:tab w:val="left" w:pos="426"/>
          <w:tab w:val="left" w:pos="3976"/>
        </w:tabs>
        <w:ind w:left="0" w:right="142" w:firstLine="0"/>
        <w:rPr>
          <w:sz w:val="18"/>
          <w:szCs w:val="18"/>
        </w:rPr>
      </w:pPr>
    </w:p>
    <w:p w:rsidR="00FD1FF2" w:rsidRPr="00FD1FF2" w:rsidRDefault="00FD1FF2" w:rsidP="00FD1FF2">
      <w:pPr>
        <w:tabs>
          <w:tab w:val="left" w:pos="426"/>
          <w:tab w:val="left" w:pos="3976"/>
        </w:tabs>
        <w:ind w:left="0" w:right="142" w:firstLine="0"/>
        <w:rPr>
          <w:sz w:val="18"/>
          <w:szCs w:val="18"/>
        </w:rPr>
      </w:pPr>
      <w:r w:rsidRPr="00FD1FF2">
        <w:rPr>
          <w:sz w:val="18"/>
          <w:szCs w:val="18"/>
        </w:rPr>
        <w:t>1. С момента опубликования сообщения о подготовке проекта внесении изменений в Правила землепользования и застройки (далее — Правила), в течение установленного срока, заинтересованные лица вправе направлять в Комиссию свои предложения.</w:t>
      </w:r>
    </w:p>
    <w:p w:rsidR="00FD1FF2" w:rsidRPr="00FD1FF2" w:rsidRDefault="00FD1FF2" w:rsidP="00FD1FF2">
      <w:pPr>
        <w:tabs>
          <w:tab w:val="left" w:pos="426"/>
          <w:tab w:val="left" w:pos="3976"/>
        </w:tabs>
        <w:ind w:left="0" w:right="142" w:firstLine="0"/>
        <w:rPr>
          <w:sz w:val="18"/>
          <w:szCs w:val="18"/>
        </w:rPr>
      </w:pPr>
      <w:r w:rsidRPr="00FD1FF2">
        <w:rPr>
          <w:sz w:val="18"/>
          <w:szCs w:val="18"/>
        </w:rPr>
        <w:t xml:space="preserve">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w:t>
      </w:r>
      <w:hyperlink r:id="rId63" w:history="1">
        <w:r w:rsidRPr="00FD1FF2">
          <w:rPr>
            <w:rStyle w:val="af"/>
            <w:sz w:val="18"/>
            <w:szCs w:val="18"/>
          </w:rPr>
          <w:t>adm</w:t>
        </w:r>
        <w:r w:rsidRPr="00FD1FF2">
          <w:rPr>
            <w:rStyle w:val="af"/>
            <w:sz w:val="18"/>
            <w:szCs w:val="18"/>
            <w:lang w:val="en-US"/>
          </w:rPr>
          <w:t>khom</w:t>
        </w:r>
        <w:r w:rsidRPr="00FD1FF2">
          <w:rPr>
            <w:rStyle w:val="af"/>
            <w:sz w:val="18"/>
            <w:szCs w:val="18"/>
          </w:rPr>
          <w:t>@</w:t>
        </w:r>
        <w:r w:rsidRPr="00FD1FF2">
          <w:rPr>
            <w:rStyle w:val="af"/>
            <w:sz w:val="18"/>
            <w:szCs w:val="18"/>
            <w:lang w:val="en-US"/>
          </w:rPr>
          <w:t>yandex</w:t>
        </w:r>
        <w:r w:rsidRPr="00FD1FF2">
          <w:rPr>
            <w:rStyle w:val="af"/>
            <w:sz w:val="18"/>
            <w:szCs w:val="18"/>
          </w:rPr>
          <w:t>.</w:t>
        </w:r>
        <w:proofErr w:type="spellStart"/>
        <w:r w:rsidRPr="00FD1FF2">
          <w:rPr>
            <w:rStyle w:val="af"/>
            <w:sz w:val="18"/>
            <w:szCs w:val="18"/>
            <w:lang w:val="en-US"/>
          </w:rPr>
          <w:t>ru</w:t>
        </w:r>
        <w:proofErr w:type="spellEnd"/>
      </w:hyperlink>
    </w:p>
    <w:p w:rsidR="00FD1FF2" w:rsidRPr="00FD1FF2" w:rsidRDefault="00FD1FF2" w:rsidP="00FD1FF2">
      <w:pPr>
        <w:tabs>
          <w:tab w:val="left" w:pos="426"/>
          <w:tab w:val="left" w:pos="3976"/>
        </w:tabs>
        <w:ind w:left="0" w:right="142" w:firstLine="0"/>
        <w:rPr>
          <w:sz w:val="18"/>
          <w:szCs w:val="18"/>
        </w:rPr>
      </w:pPr>
      <w:r w:rsidRPr="00FD1FF2">
        <w:rPr>
          <w:sz w:val="18"/>
          <w:szCs w:val="18"/>
        </w:rPr>
        <w:t>3. Предложения в проект Правил должны быть за подписью юридического лица или гражданина, их изложившего, с указанием обратного адреса и даты подготовки предложений.</w:t>
      </w:r>
    </w:p>
    <w:p w:rsidR="00FD1FF2" w:rsidRPr="00FD1FF2" w:rsidRDefault="00FD1FF2" w:rsidP="00FD1FF2">
      <w:pPr>
        <w:tabs>
          <w:tab w:val="left" w:pos="426"/>
          <w:tab w:val="left" w:pos="3976"/>
        </w:tabs>
        <w:ind w:left="0" w:right="142" w:firstLine="0"/>
        <w:rPr>
          <w:sz w:val="18"/>
          <w:szCs w:val="18"/>
        </w:rPr>
      </w:pPr>
      <w:r w:rsidRPr="00FD1FF2">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FD1FF2" w:rsidRPr="00FD1FF2" w:rsidRDefault="00FD1FF2" w:rsidP="00FD1FF2">
      <w:pPr>
        <w:tabs>
          <w:tab w:val="left" w:pos="426"/>
          <w:tab w:val="left" w:pos="3976"/>
        </w:tabs>
        <w:ind w:left="0" w:right="142" w:firstLine="0"/>
        <w:rPr>
          <w:sz w:val="18"/>
          <w:szCs w:val="18"/>
        </w:rPr>
      </w:pPr>
      <w:r w:rsidRPr="00FD1FF2">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Правил, Комиссией не рассматриваются.</w:t>
      </w:r>
    </w:p>
    <w:p w:rsidR="00FD1FF2" w:rsidRPr="00FD1FF2" w:rsidRDefault="00FD1FF2" w:rsidP="00FD1FF2">
      <w:pPr>
        <w:tabs>
          <w:tab w:val="left" w:pos="426"/>
          <w:tab w:val="left" w:pos="3976"/>
        </w:tabs>
        <w:ind w:left="0" w:right="142" w:firstLine="0"/>
        <w:rPr>
          <w:sz w:val="18"/>
          <w:szCs w:val="18"/>
        </w:rPr>
      </w:pPr>
    </w:p>
    <w:p w:rsidR="00FD1FF2" w:rsidRPr="00FD1FF2" w:rsidRDefault="00FD1FF2" w:rsidP="00FD1FF2">
      <w:pPr>
        <w:tabs>
          <w:tab w:val="left" w:pos="426"/>
          <w:tab w:val="left" w:pos="3976"/>
        </w:tabs>
        <w:ind w:left="0" w:right="142" w:firstLine="0"/>
        <w:rPr>
          <w:sz w:val="18"/>
          <w:szCs w:val="18"/>
        </w:rPr>
      </w:pPr>
    </w:p>
    <w:p w:rsidR="00FD1FF2" w:rsidRPr="00E92627" w:rsidRDefault="00FD1FF2" w:rsidP="00E92627">
      <w:pPr>
        <w:tabs>
          <w:tab w:val="left" w:pos="426"/>
          <w:tab w:val="left" w:pos="3976"/>
        </w:tabs>
        <w:ind w:left="0" w:right="142" w:firstLine="0"/>
        <w:jc w:val="center"/>
        <w:rPr>
          <w:i/>
          <w:sz w:val="18"/>
          <w:szCs w:val="18"/>
        </w:rPr>
      </w:pPr>
      <w:r w:rsidRPr="00E92627">
        <w:rPr>
          <w:i/>
          <w:sz w:val="18"/>
          <w:szCs w:val="18"/>
        </w:rPr>
        <w:t>Начальник отдела градостроительства,</w:t>
      </w:r>
    </w:p>
    <w:p w:rsidR="00FD1FF2" w:rsidRPr="00E92627" w:rsidRDefault="00FD1FF2" w:rsidP="00E92627">
      <w:pPr>
        <w:tabs>
          <w:tab w:val="left" w:pos="426"/>
          <w:tab w:val="left" w:pos="3976"/>
        </w:tabs>
        <w:ind w:left="0" w:right="142" w:firstLine="0"/>
        <w:jc w:val="right"/>
        <w:rPr>
          <w:i/>
          <w:sz w:val="18"/>
          <w:szCs w:val="18"/>
        </w:rPr>
      </w:pPr>
      <w:r w:rsidRPr="00E92627">
        <w:rPr>
          <w:i/>
          <w:sz w:val="18"/>
          <w:szCs w:val="18"/>
        </w:rPr>
        <w:t xml:space="preserve">земельных и имущественных отношений            </w:t>
      </w:r>
      <w:r w:rsidR="00E92627" w:rsidRPr="00E92627">
        <w:rPr>
          <w:i/>
          <w:sz w:val="18"/>
          <w:szCs w:val="18"/>
        </w:rPr>
        <w:t xml:space="preserve">           </w:t>
      </w:r>
      <w:r w:rsidRPr="00E92627">
        <w:rPr>
          <w:i/>
          <w:sz w:val="18"/>
          <w:szCs w:val="18"/>
        </w:rPr>
        <w:t xml:space="preserve">                         Ю.В. </w:t>
      </w:r>
      <w:proofErr w:type="spellStart"/>
      <w:r w:rsidRPr="00E92627">
        <w:rPr>
          <w:i/>
          <w:sz w:val="18"/>
          <w:szCs w:val="18"/>
        </w:rPr>
        <w:t>Тюкавкина</w:t>
      </w:r>
      <w:proofErr w:type="spellEnd"/>
    </w:p>
    <w:p w:rsidR="00FD1FF2" w:rsidRPr="00E92627" w:rsidRDefault="00FD1FF2" w:rsidP="00FD1FF2">
      <w:pPr>
        <w:tabs>
          <w:tab w:val="left" w:pos="426"/>
          <w:tab w:val="left" w:pos="3976"/>
        </w:tabs>
        <w:ind w:left="0" w:right="142" w:firstLine="0"/>
        <w:rPr>
          <w:i/>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654D8F" w:rsidRDefault="00654D8F" w:rsidP="00AB1868">
      <w:pPr>
        <w:tabs>
          <w:tab w:val="left" w:pos="426"/>
          <w:tab w:val="left" w:pos="3976"/>
        </w:tabs>
        <w:ind w:left="0" w:right="142" w:firstLine="426"/>
        <w:jc w:val="center"/>
        <w:rPr>
          <w:sz w:val="18"/>
          <w:szCs w:val="18"/>
        </w:rPr>
      </w:pPr>
    </w:p>
    <w:p w:rsidR="00AB1868" w:rsidRPr="007A6408" w:rsidRDefault="00AB1868" w:rsidP="00AB1868">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AB1868" w:rsidRPr="007A6408" w:rsidRDefault="00AB1868" w:rsidP="00AB186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B1868" w:rsidRPr="007A6408" w:rsidRDefault="00AB1868" w:rsidP="00AB186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B1868" w:rsidRPr="007A6408" w:rsidRDefault="00AB1868" w:rsidP="00AB1868">
      <w:pPr>
        <w:tabs>
          <w:tab w:val="left" w:pos="426"/>
          <w:tab w:val="left" w:pos="3976"/>
        </w:tabs>
        <w:ind w:left="0" w:right="142" w:firstLine="426"/>
        <w:jc w:val="center"/>
        <w:rPr>
          <w:b/>
          <w:bCs/>
          <w:sz w:val="18"/>
          <w:szCs w:val="18"/>
        </w:rPr>
      </w:pPr>
      <w:r w:rsidRPr="007A6408">
        <w:rPr>
          <w:b/>
          <w:bCs/>
          <w:sz w:val="18"/>
          <w:szCs w:val="18"/>
        </w:rPr>
        <w:t>АДМИНИСТРАЦИЯ</w:t>
      </w:r>
    </w:p>
    <w:p w:rsidR="00AB1868" w:rsidRDefault="00AB1868" w:rsidP="00AB1868">
      <w:pPr>
        <w:tabs>
          <w:tab w:val="left" w:pos="426"/>
          <w:tab w:val="left" w:pos="3976"/>
        </w:tabs>
        <w:ind w:left="0" w:right="142" w:firstLine="426"/>
        <w:jc w:val="center"/>
        <w:rPr>
          <w:b/>
          <w:sz w:val="18"/>
          <w:szCs w:val="18"/>
        </w:rPr>
      </w:pPr>
      <w:r>
        <w:rPr>
          <w:b/>
          <w:sz w:val="18"/>
          <w:szCs w:val="18"/>
        </w:rPr>
        <w:t>ПОСТАНОВЛЕНИЕ</w:t>
      </w:r>
    </w:p>
    <w:p w:rsidR="00AB1868" w:rsidRPr="007A6408" w:rsidRDefault="00AB1868" w:rsidP="00AB1868">
      <w:pPr>
        <w:tabs>
          <w:tab w:val="left" w:pos="426"/>
          <w:tab w:val="left" w:pos="3976"/>
        </w:tabs>
        <w:ind w:left="0" w:right="142" w:firstLine="426"/>
        <w:jc w:val="center"/>
        <w:rPr>
          <w:b/>
          <w:sz w:val="18"/>
          <w:szCs w:val="18"/>
        </w:rPr>
      </w:pPr>
    </w:p>
    <w:p w:rsidR="00AB1868" w:rsidRPr="007A6408" w:rsidRDefault="00AB1868" w:rsidP="00AB1868">
      <w:pPr>
        <w:tabs>
          <w:tab w:val="left" w:pos="426"/>
          <w:tab w:val="left" w:pos="3976"/>
        </w:tabs>
        <w:ind w:left="0" w:right="142" w:firstLine="426"/>
        <w:rPr>
          <w:sz w:val="18"/>
          <w:szCs w:val="18"/>
        </w:rPr>
      </w:pPr>
      <w:r>
        <w:rPr>
          <w:sz w:val="18"/>
          <w:szCs w:val="18"/>
          <w:u w:val="single"/>
        </w:rPr>
        <w:t>21.04..2022  № 271пз</w:t>
      </w:r>
    </w:p>
    <w:p w:rsidR="00AB1868" w:rsidRPr="007A6408" w:rsidRDefault="00AB1868" w:rsidP="00AB1868">
      <w:pPr>
        <w:tabs>
          <w:tab w:val="left" w:pos="426"/>
          <w:tab w:val="left" w:pos="3976"/>
        </w:tabs>
        <w:ind w:left="0" w:right="142" w:firstLine="426"/>
        <w:rPr>
          <w:sz w:val="18"/>
          <w:szCs w:val="18"/>
        </w:rPr>
      </w:pPr>
      <w:r w:rsidRPr="007A6408">
        <w:rPr>
          <w:sz w:val="18"/>
          <w:szCs w:val="18"/>
        </w:rPr>
        <w:t xml:space="preserve">       с. Хомутово </w:t>
      </w:r>
    </w:p>
    <w:p w:rsidR="00AB1868" w:rsidRPr="00C20714" w:rsidRDefault="00AB1868" w:rsidP="00AB1868">
      <w:pPr>
        <w:tabs>
          <w:tab w:val="left" w:pos="426"/>
          <w:tab w:val="left" w:pos="3976"/>
        </w:tabs>
        <w:ind w:left="0" w:right="142" w:firstLine="426"/>
        <w:rPr>
          <w:sz w:val="18"/>
          <w:szCs w:val="18"/>
        </w:rPr>
      </w:pPr>
      <w:r>
        <w:rPr>
          <w:sz w:val="18"/>
          <w:szCs w:val="18"/>
        </w:rPr>
        <w:t xml:space="preserve"> </w:t>
      </w:r>
    </w:p>
    <w:p w:rsidR="009F7B4F" w:rsidRDefault="00AB1868" w:rsidP="000843CB">
      <w:pPr>
        <w:tabs>
          <w:tab w:val="left" w:pos="426"/>
          <w:tab w:val="left" w:pos="3976"/>
        </w:tabs>
        <w:ind w:left="0" w:right="142" w:firstLine="426"/>
        <w:rPr>
          <w:sz w:val="18"/>
          <w:szCs w:val="18"/>
        </w:rPr>
      </w:pPr>
      <w:r w:rsidRPr="00AB1868">
        <w:rPr>
          <w:sz w:val="18"/>
          <w:szCs w:val="18"/>
        </w:rPr>
        <w:t>О предоставлении разрешения</w:t>
      </w:r>
      <w:r>
        <w:rPr>
          <w:sz w:val="18"/>
          <w:szCs w:val="18"/>
        </w:rPr>
        <w:t xml:space="preserve"> </w:t>
      </w:r>
      <w:r w:rsidRPr="00AB1868">
        <w:rPr>
          <w:sz w:val="18"/>
          <w:szCs w:val="18"/>
        </w:rPr>
        <w:t>на отклонение от предельных параметров</w:t>
      </w:r>
      <w:r>
        <w:rPr>
          <w:sz w:val="18"/>
          <w:szCs w:val="18"/>
        </w:rPr>
        <w:t xml:space="preserve"> </w:t>
      </w:r>
      <w:r w:rsidRPr="00AB1868">
        <w:rPr>
          <w:sz w:val="18"/>
          <w:szCs w:val="18"/>
        </w:rPr>
        <w:t>разрешенного строительства, реконструкции объектов капитального строительства</w:t>
      </w:r>
      <w:r>
        <w:rPr>
          <w:sz w:val="18"/>
          <w:szCs w:val="18"/>
        </w:rPr>
        <w:t>.</w:t>
      </w:r>
    </w:p>
    <w:p w:rsidR="009F7B4F" w:rsidRDefault="009F7B4F" w:rsidP="009F7B4F">
      <w:pPr>
        <w:tabs>
          <w:tab w:val="left" w:pos="426"/>
          <w:tab w:val="left" w:pos="3976"/>
        </w:tabs>
        <w:ind w:left="0" w:right="142" w:firstLine="426"/>
        <w:rPr>
          <w:sz w:val="18"/>
          <w:szCs w:val="18"/>
        </w:rPr>
      </w:pPr>
    </w:p>
    <w:p w:rsidR="00122081" w:rsidRDefault="00122081" w:rsidP="00122081">
      <w:pPr>
        <w:tabs>
          <w:tab w:val="left" w:pos="426"/>
          <w:tab w:val="left" w:pos="3976"/>
        </w:tabs>
        <w:ind w:left="0" w:right="142" w:firstLine="426"/>
        <w:rPr>
          <w:sz w:val="18"/>
          <w:szCs w:val="18"/>
        </w:rPr>
      </w:pPr>
      <w:proofErr w:type="gramStart"/>
      <w:r w:rsidRPr="00122081">
        <w:rPr>
          <w:sz w:val="18"/>
          <w:szCs w:val="18"/>
        </w:rPr>
        <w:t xml:space="preserve">В соответствии со ст. 14 Федерального закона от 06.10.2003 № 131-ФЗ «Об общих принципах организации местного самоуправления в Российской Федерации», ст. 40 Градостроительного кодекса РФ от 29.12.2004 № 190-ФЗ,  ст. 6 Устава </w:t>
      </w:r>
      <w:proofErr w:type="spellStart"/>
      <w:r w:rsidRPr="00122081">
        <w:rPr>
          <w:sz w:val="18"/>
          <w:szCs w:val="18"/>
        </w:rPr>
        <w:t>Хомутовского</w:t>
      </w:r>
      <w:proofErr w:type="spellEnd"/>
      <w:r w:rsidRPr="00122081">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122081">
        <w:rPr>
          <w:sz w:val="18"/>
          <w:szCs w:val="18"/>
        </w:rPr>
        <w:t>Хомутовского</w:t>
      </w:r>
      <w:proofErr w:type="spellEnd"/>
      <w:r w:rsidRPr="00122081">
        <w:rPr>
          <w:sz w:val="18"/>
          <w:szCs w:val="18"/>
        </w:rPr>
        <w:t xml:space="preserve"> муниципального образования от 07.04.2022г., рассмотрев заявление гр. Карлова Романа Валерьевича по доверенности от Карловой  Валентины</w:t>
      </w:r>
      <w:proofErr w:type="gramEnd"/>
      <w:r w:rsidRPr="00122081">
        <w:rPr>
          <w:sz w:val="18"/>
          <w:szCs w:val="18"/>
        </w:rPr>
        <w:t xml:space="preserve"> Константиновны и представленные документы, Администрация </w:t>
      </w:r>
      <w:proofErr w:type="spellStart"/>
      <w:r w:rsidRPr="00122081">
        <w:rPr>
          <w:sz w:val="18"/>
          <w:szCs w:val="18"/>
        </w:rPr>
        <w:t>Хомутовского</w:t>
      </w:r>
      <w:proofErr w:type="spellEnd"/>
      <w:r w:rsidRPr="00122081">
        <w:rPr>
          <w:sz w:val="18"/>
          <w:szCs w:val="18"/>
        </w:rPr>
        <w:t xml:space="preserve"> муниципального образования</w:t>
      </w:r>
    </w:p>
    <w:p w:rsidR="00AC6A59" w:rsidRPr="00122081" w:rsidRDefault="00AC6A59" w:rsidP="00122081">
      <w:pPr>
        <w:tabs>
          <w:tab w:val="left" w:pos="426"/>
          <w:tab w:val="left" w:pos="3976"/>
        </w:tabs>
        <w:ind w:left="0" w:right="142" w:firstLine="426"/>
        <w:rPr>
          <w:sz w:val="18"/>
          <w:szCs w:val="18"/>
        </w:rPr>
      </w:pPr>
    </w:p>
    <w:p w:rsidR="00122081" w:rsidRDefault="00122081" w:rsidP="00122081">
      <w:pPr>
        <w:tabs>
          <w:tab w:val="left" w:pos="426"/>
          <w:tab w:val="left" w:pos="3976"/>
        </w:tabs>
        <w:ind w:left="0" w:right="142" w:firstLine="426"/>
        <w:rPr>
          <w:sz w:val="18"/>
          <w:szCs w:val="18"/>
        </w:rPr>
      </w:pPr>
      <w:r w:rsidRPr="00122081">
        <w:rPr>
          <w:sz w:val="18"/>
          <w:szCs w:val="18"/>
        </w:rPr>
        <w:t>ПОСТАНОВЛЯЕТ:</w:t>
      </w:r>
    </w:p>
    <w:p w:rsidR="000843CB" w:rsidRPr="00122081" w:rsidRDefault="000843CB" w:rsidP="00122081">
      <w:pPr>
        <w:tabs>
          <w:tab w:val="left" w:pos="426"/>
          <w:tab w:val="left" w:pos="3976"/>
        </w:tabs>
        <w:ind w:left="0" w:right="142" w:firstLine="426"/>
        <w:rPr>
          <w:sz w:val="18"/>
          <w:szCs w:val="18"/>
        </w:rPr>
      </w:pPr>
    </w:p>
    <w:p w:rsidR="00122081" w:rsidRPr="00122081" w:rsidRDefault="00122081" w:rsidP="00654D8F">
      <w:pPr>
        <w:tabs>
          <w:tab w:val="left" w:pos="426"/>
          <w:tab w:val="left" w:pos="709"/>
        </w:tabs>
        <w:ind w:left="0" w:right="142" w:firstLine="426"/>
        <w:rPr>
          <w:sz w:val="18"/>
          <w:szCs w:val="18"/>
        </w:rPr>
      </w:pPr>
      <w:r w:rsidRPr="00122081">
        <w:rPr>
          <w:sz w:val="18"/>
          <w:szCs w:val="18"/>
        </w:rPr>
        <w:t>1.</w:t>
      </w:r>
      <w:r w:rsidRPr="00122081">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отношении:</w:t>
      </w:r>
    </w:p>
    <w:p w:rsidR="00122081" w:rsidRPr="00122081" w:rsidRDefault="00122081" w:rsidP="00122081">
      <w:pPr>
        <w:tabs>
          <w:tab w:val="left" w:pos="426"/>
          <w:tab w:val="left" w:pos="3976"/>
        </w:tabs>
        <w:ind w:left="0" w:right="142" w:firstLine="426"/>
        <w:rPr>
          <w:sz w:val="18"/>
          <w:szCs w:val="18"/>
        </w:rPr>
      </w:pPr>
      <w:r w:rsidRPr="00122081">
        <w:rPr>
          <w:sz w:val="18"/>
          <w:szCs w:val="18"/>
        </w:rPr>
        <w:t xml:space="preserve">1) земельного участка, расположенного по адресу: Российская Федерация, Иркутская область, Иркутский муниципальный район, </w:t>
      </w:r>
      <w:proofErr w:type="spellStart"/>
      <w:r w:rsidRPr="00122081">
        <w:rPr>
          <w:sz w:val="18"/>
          <w:szCs w:val="18"/>
        </w:rPr>
        <w:t>Хомутовское</w:t>
      </w:r>
      <w:proofErr w:type="spellEnd"/>
      <w:r w:rsidRPr="00122081">
        <w:rPr>
          <w:sz w:val="18"/>
          <w:szCs w:val="18"/>
        </w:rPr>
        <w:t xml:space="preserve"> сельское поселение, д. Куда, площадью 922 </w:t>
      </w:r>
      <w:proofErr w:type="spellStart"/>
      <w:r w:rsidRPr="00122081">
        <w:rPr>
          <w:sz w:val="18"/>
          <w:szCs w:val="18"/>
        </w:rPr>
        <w:t>кв.м</w:t>
      </w:r>
      <w:proofErr w:type="spellEnd"/>
      <w:r w:rsidRPr="00122081">
        <w:rPr>
          <w:sz w:val="18"/>
          <w:szCs w:val="18"/>
        </w:rPr>
        <w:t>., кадастровый номер 38:06:100301:2588, в части уменьшения минимального размера фронтальной стороны земельного участка с 16 метров до 15 метров;</w:t>
      </w:r>
    </w:p>
    <w:p w:rsidR="00122081" w:rsidRPr="00122081" w:rsidRDefault="00122081" w:rsidP="00122081">
      <w:pPr>
        <w:tabs>
          <w:tab w:val="left" w:pos="426"/>
          <w:tab w:val="left" w:pos="3976"/>
        </w:tabs>
        <w:ind w:left="0" w:right="142" w:firstLine="426"/>
        <w:rPr>
          <w:sz w:val="18"/>
          <w:szCs w:val="18"/>
        </w:rPr>
      </w:pPr>
      <w:r w:rsidRPr="00122081">
        <w:rPr>
          <w:sz w:val="18"/>
          <w:szCs w:val="18"/>
        </w:rPr>
        <w:t xml:space="preserve">2) земельного участка, расположенного по адресу: Российская Федерация, Иркутская область, Иркутский муниципальный район, </w:t>
      </w:r>
      <w:proofErr w:type="spellStart"/>
      <w:r w:rsidRPr="00122081">
        <w:rPr>
          <w:sz w:val="18"/>
          <w:szCs w:val="18"/>
        </w:rPr>
        <w:t>Хомутовское</w:t>
      </w:r>
      <w:proofErr w:type="spellEnd"/>
      <w:r w:rsidRPr="00122081">
        <w:rPr>
          <w:sz w:val="18"/>
          <w:szCs w:val="18"/>
        </w:rPr>
        <w:t xml:space="preserve"> сельское поселение, д. Куда, площадью 922 </w:t>
      </w:r>
      <w:proofErr w:type="spellStart"/>
      <w:r w:rsidRPr="00122081">
        <w:rPr>
          <w:sz w:val="18"/>
          <w:szCs w:val="18"/>
        </w:rPr>
        <w:t>кв.м</w:t>
      </w:r>
      <w:proofErr w:type="spellEnd"/>
      <w:r w:rsidRPr="00122081">
        <w:rPr>
          <w:sz w:val="18"/>
          <w:szCs w:val="18"/>
        </w:rPr>
        <w:t>., кадастровый номер 38:06:100301:2589, в части уменьшения минимального размера фронтальной  стороны земельного участка с 16 метров до 12 метров.</w:t>
      </w:r>
    </w:p>
    <w:p w:rsidR="00122081" w:rsidRPr="00122081" w:rsidRDefault="00122081" w:rsidP="00122081">
      <w:pPr>
        <w:tabs>
          <w:tab w:val="left" w:pos="426"/>
          <w:tab w:val="left" w:pos="3976"/>
        </w:tabs>
        <w:ind w:left="0" w:right="142" w:firstLine="426"/>
        <w:rPr>
          <w:sz w:val="18"/>
          <w:szCs w:val="18"/>
        </w:rPr>
      </w:pPr>
      <w:r w:rsidRPr="00122081">
        <w:rPr>
          <w:sz w:val="18"/>
          <w:szCs w:val="18"/>
        </w:rPr>
        <w:t>2. Опубликовать настоящее постановление в установленном законом порядке.</w:t>
      </w:r>
    </w:p>
    <w:p w:rsidR="00122081" w:rsidRPr="00122081" w:rsidRDefault="00122081" w:rsidP="00122081">
      <w:pPr>
        <w:tabs>
          <w:tab w:val="left" w:pos="426"/>
          <w:tab w:val="left" w:pos="3976"/>
        </w:tabs>
        <w:ind w:left="0" w:right="142" w:firstLine="426"/>
        <w:rPr>
          <w:sz w:val="18"/>
          <w:szCs w:val="18"/>
        </w:rPr>
      </w:pPr>
      <w:r w:rsidRPr="00122081">
        <w:rPr>
          <w:sz w:val="18"/>
          <w:szCs w:val="18"/>
        </w:rPr>
        <w:t xml:space="preserve">3. </w:t>
      </w:r>
      <w:proofErr w:type="gramStart"/>
      <w:r w:rsidRPr="00122081">
        <w:rPr>
          <w:sz w:val="18"/>
          <w:szCs w:val="18"/>
        </w:rPr>
        <w:t>Контроль за</w:t>
      </w:r>
      <w:proofErr w:type="gramEnd"/>
      <w:r w:rsidRPr="00122081">
        <w:rPr>
          <w:sz w:val="18"/>
          <w:szCs w:val="18"/>
        </w:rPr>
        <w:t xml:space="preserve"> исполнением настоящего постановления возложить на Заместителя Главы администрации </w:t>
      </w:r>
      <w:proofErr w:type="spellStart"/>
      <w:r w:rsidRPr="00122081">
        <w:rPr>
          <w:sz w:val="18"/>
          <w:szCs w:val="18"/>
        </w:rPr>
        <w:t>Хомутовского</w:t>
      </w:r>
      <w:proofErr w:type="spellEnd"/>
      <w:r w:rsidRPr="00122081">
        <w:rPr>
          <w:sz w:val="18"/>
          <w:szCs w:val="18"/>
        </w:rPr>
        <w:t xml:space="preserve"> муниципального образования.</w:t>
      </w:r>
    </w:p>
    <w:p w:rsidR="00122081" w:rsidRPr="00122081" w:rsidRDefault="00122081" w:rsidP="00122081">
      <w:pPr>
        <w:tabs>
          <w:tab w:val="left" w:pos="426"/>
          <w:tab w:val="left" w:pos="3976"/>
        </w:tabs>
        <w:ind w:left="0" w:right="142" w:firstLine="426"/>
        <w:rPr>
          <w:sz w:val="18"/>
          <w:szCs w:val="18"/>
        </w:rPr>
      </w:pPr>
    </w:p>
    <w:p w:rsidR="00122081" w:rsidRPr="00122081" w:rsidRDefault="00122081" w:rsidP="00122081">
      <w:pPr>
        <w:tabs>
          <w:tab w:val="left" w:pos="426"/>
          <w:tab w:val="left" w:pos="3976"/>
        </w:tabs>
        <w:ind w:left="0" w:right="142" w:firstLine="426"/>
        <w:rPr>
          <w:sz w:val="18"/>
          <w:szCs w:val="18"/>
        </w:rPr>
      </w:pPr>
    </w:p>
    <w:p w:rsidR="00122081" w:rsidRPr="00AC6A59" w:rsidRDefault="00122081" w:rsidP="00AC6A59">
      <w:pPr>
        <w:tabs>
          <w:tab w:val="left" w:pos="426"/>
          <w:tab w:val="left" w:pos="3976"/>
        </w:tabs>
        <w:ind w:left="0" w:right="142" w:firstLine="426"/>
        <w:jc w:val="center"/>
        <w:rPr>
          <w:i/>
          <w:sz w:val="18"/>
          <w:szCs w:val="18"/>
        </w:rPr>
      </w:pPr>
      <w:proofErr w:type="gramStart"/>
      <w:r w:rsidRPr="00AC6A59">
        <w:rPr>
          <w:i/>
          <w:sz w:val="18"/>
          <w:szCs w:val="18"/>
        </w:rPr>
        <w:t>Исполняющий</w:t>
      </w:r>
      <w:proofErr w:type="gramEnd"/>
      <w:r w:rsidRPr="00AC6A59">
        <w:rPr>
          <w:i/>
          <w:sz w:val="18"/>
          <w:szCs w:val="18"/>
        </w:rPr>
        <w:t xml:space="preserve"> обязанности</w:t>
      </w:r>
    </w:p>
    <w:p w:rsidR="00ED1B78" w:rsidRPr="00AC6A59" w:rsidRDefault="00122081" w:rsidP="00AC6A59">
      <w:pPr>
        <w:tabs>
          <w:tab w:val="left" w:pos="426"/>
          <w:tab w:val="left" w:pos="3976"/>
        </w:tabs>
        <w:ind w:left="0" w:right="142" w:firstLine="426"/>
        <w:jc w:val="right"/>
        <w:rPr>
          <w:i/>
          <w:sz w:val="18"/>
          <w:szCs w:val="18"/>
        </w:rPr>
      </w:pPr>
      <w:r w:rsidRPr="00AC6A59">
        <w:rPr>
          <w:i/>
          <w:sz w:val="18"/>
          <w:szCs w:val="18"/>
        </w:rPr>
        <w:t xml:space="preserve">Главы администрации                                                                    А.В. Иваненко  </w:t>
      </w:r>
    </w:p>
    <w:p w:rsidR="00ED1B78" w:rsidRDefault="00ED1B78" w:rsidP="00AB1868">
      <w:pPr>
        <w:tabs>
          <w:tab w:val="left" w:pos="426"/>
          <w:tab w:val="left" w:pos="3976"/>
        </w:tabs>
        <w:ind w:left="0" w:right="142" w:firstLine="426"/>
        <w:rPr>
          <w:sz w:val="18"/>
          <w:szCs w:val="18"/>
        </w:rPr>
      </w:pPr>
    </w:p>
    <w:p w:rsidR="009F356E" w:rsidRDefault="009F356E" w:rsidP="00AB1868">
      <w:pPr>
        <w:tabs>
          <w:tab w:val="left" w:pos="426"/>
          <w:tab w:val="left" w:pos="3976"/>
        </w:tabs>
        <w:ind w:left="0" w:right="142" w:firstLine="426"/>
        <w:rPr>
          <w:sz w:val="18"/>
          <w:szCs w:val="18"/>
        </w:rPr>
      </w:pPr>
      <w:r>
        <w:rPr>
          <w:sz w:val="18"/>
          <w:szCs w:val="18"/>
        </w:rPr>
        <w:t>+</w:t>
      </w:r>
    </w:p>
    <w:p w:rsidR="009F356E" w:rsidRDefault="009F356E" w:rsidP="00AB1868">
      <w:pPr>
        <w:tabs>
          <w:tab w:val="left" w:pos="426"/>
          <w:tab w:val="left" w:pos="3976"/>
        </w:tabs>
        <w:ind w:left="0" w:right="142" w:firstLine="426"/>
        <w:rPr>
          <w:sz w:val="18"/>
          <w:szCs w:val="18"/>
        </w:rPr>
      </w:pPr>
    </w:p>
    <w:p w:rsidR="009F356E" w:rsidRPr="007A6408" w:rsidRDefault="009F356E" w:rsidP="009F356E">
      <w:pPr>
        <w:tabs>
          <w:tab w:val="left" w:pos="426"/>
          <w:tab w:val="left" w:pos="3976"/>
        </w:tabs>
        <w:ind w:left="0" w:right="142" w:firstLine="426"/>
        <w:jc w:val="center"/>
        <w:rPr>
          <w:b/>
          <w:sz w:val="18"/>
          <w:szCs w:val="18"/>
        </w:rPr>
      </w:pPr>
      <w:r w:rsidRPr="007A6408">
        <w:rPr>
          <w:sz w:val="18"/>
          <w:szCs w:val="18"/>
        </w:rPr>
        <w:t>РОССИЙСКАЯ ФЕДЕРАЦИЯ</w:t>
      </w:r>
    </w:p>
    <w:p w:rsidR="009F356E" w:rsidRPr="007A6408" w:rsidRDefault="009F356E" w:rsidP="009F356E">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F356E" w:rsidRPr="007A6408" w:rsidRDefault="009F356E" w:rsidP="009F356E">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F356E" w:rsidRPr="007A6408" w:rsidRDefault="009F356E" w:rsidP="009F356E">
      <w:pPr>
        <w:tabs>
          <w:tab w:val="left" w:pos="426"/>
          <w:tab w:val="left" w:pos="3976"/>
        </w:tabs>
        <w:ind w:left="0" w:right="142" w:firstLine="426"/>
        <w:jc w:val="center"/>
        <w:rPr>
          <w:b/>
          <w:bCs/>
          <w:sz w:val="18"/>
          <w:szCs w:val="18"/>
        </w:rPr>
      </w:pPr>
      <w:r w:rsidRPr="007A6408">
        <w:rPr>
          <w:b/>
          <w:bCs/>
          <w:sz w:val="18"/>
          <w:szCs w:val="18"/>
        </w:rPr>
        <w:t>АДМИНИСТРАЦИЯ</w:t>
      </w:r>
    </w:p>
    <w:p w:rsidR="009F356E" w:rsidRDefault="009F356E" w:rsidP="009F356E">
      <w:pPr>
        <w:tabs>
          <w:tab w:val="left" w:pos="426"/>
          <w:tab w:val="left" w:pos="3976"/>
        </w:tabs>
        <w:ind w:left="0" w:right="142" w:firstLine="426"/>
        <w:jc w:val="center"/>
        <w:rPr>
          <w:b/>
          <w:sz w:val="18"/>
          <w:szCs w:val="18"/>
        </w:rPr>
      </w:pPr>
      <w:r>
        <w:rPr>
          <w:b/>
          <w:sz w:val="18"/>
          <w:szCs w:val="18"/>
        </w:rPr>
        <w:t>ПОСТАНОВЛЕНИЕ</w:t>
      </w:r>
    </w:p>
    <w:p w:rsidR="009F356E" w:rsidRPr="007A6408" w:rsidRDefault="009F356E" w:rsidP="009F356E">
      <w:pPr>
        <w:tabs>
          <w:tab w:val="left" w:pos="426"/>
          <w:tab w:val="left" w:pos="3976"/>
        </w:tabs>
        <w:ind w:left="0" w:right="142" w:firstLine="426"/>
        <w:jc w:val="center"/>
        <w:rPr>
          <w:b/>
          <w:sz w:val="18"/>
          <w:szCs w:val="18"/>
        </w:rPr>
      </w:pPr>
    </w:p>
    <w:p w:rsidR="009F356E" w:rsidRPr="007A6408" w:rsidRDefault="009F356E" w:rsidP="009F356E">
      <w:pPr>
        <w:tabs>
          <w:tab w:val="left" w:pos="426"/>
          <w:tab w:val="left" w:pos="3976"/>
        </w:tabs>
        <w:ind w:left="0" w:right="142" w:firstLine="426"/>
        <w:rPr>
          <w:sz w:val="18"/>
          <w:szCs w:val="18"/>
        </w:rPr>
      </w:pPr>
      <w:r>
        <w:rPr>
          <w:sz w:val="18"/>
          <w:szCs w:val="18"/>
          <w:u w:val="single"/>
        </w:rPr>
        <w:t>25.04..2022  № 98 о/д</w:t>
      </w:r>
    </w:p>
    <w:p w:rsidR="009F356E" w:rsidRPr="007A6408" w:rsidRDefault="009F356E" w:rsidP="009F356E">
      <w:pPr>
        <w:tabs>
          <w:tab w:val="left" w:pos="426"/>
          <w:tab w:val="left" w:pos="3976"/>
        </w:tabs>
        <w:ind w:left="0" w:right="142" w:firstLine="426"/>
        <w:rPr>
          <w:sz w:val="18"/>
          <w:szCs w:val="18"/>
        </w:rPr>
      </w:pPr>
      <w:r w:rsidRPr="007A6408">
        <w:rPr>
          <w:sz w:val="18"/>
          <w:szCs w:val="18"/>
        </w:rPr>
        <w:t xml:space="preserve">       с. Хомутово </w:t>
      </w:r>
    </w:p>
    <w:p w:rsidR="009F356E" w:rsidRPr="00C20714" w:rsidRDefault="009F356E" w:rsidP="009F356E">
      <w:pPr>
        <w:tabs>
          <w:tab w:val="left" w:pos="426"/>
          <w:tab w:val="left" w:pos="3976"/>
        </w:tabs>
        <w:ind w:left="0" w:right="142" w:firstLine="426"/>
        <w:rPr>
          <w:sz w:val="18"/>
          <w:szCs w:val="18"/>
        </w:rPr>
      </w:pPr>
      <w:r>
        <w:rPr>
          <w:sz w:val="18"/>
          <w:szCs w:val="18"/>
        </w:rPr>
        <w:t xml:space="preserve"> </w:t>
      </w:r>
    </w:p>
    <w:p w:rsidR="003674B9" w:rsidRDefault="003674B9" w:rsidP="003674B9">
      <w:pPr>
        <w:tabs>
          <w:tab w:val="left" w:pos="426"/>
          <w:tab w:val="left" w:pos="3976"/>
        </w:tabs>
        <w:ind w:left="0" w:right="142" w:firstLine="426"/>
        <w:rPr>
          <w:sz w:val="18"/>
          <w:szCs w:val="18"/>
        </w:rPr>
      </w:pPr>
      <w:r w:rsidRPr="003674B9">
        <w:rPr>
          <w:sz w:val="18"/>
          <w:szCs w:val="18"/>
        </w:rPr>
        <w:t>О реализации общественно значимого проекта «Чистая деревня» по благоустройству сельских территорий в деревне</w:t>
      </w:r>
      <w:proofErr w:type="gramStart"/>
      <w:r w:rsidRPr="003674B9">
        <w:rPr>
          <w:sz w:val="18"/>
          <w:szCs w:val="18"/>
        </w:rPr>
        <w:t xml:space="preserve"> К</w:t>
      </w:r>
      <w:proofErr w:type="gramEnd"/>
      <w:r w:rsidRPr="003674B9">
        <w:rPr>
          <w:sz w:val="18"/>
          <w:szCs w:val="18"/>
        </w:rPr>
        <w:t xml:space="preserve">уда </w:t>
      </w:r>
      <w:proofErr w:type="spellStart"/>
      <w:r w:rsidRPr="003674B9">
        <w:rPr>
          <w:sz w:val="18"/>
          <w:szCs w:val="18"/>
        </w:rPr>
        <w:t>Хомутовского</w:t>
      </w:r>
      <w:proofErr w:type="spellEnd"/>
      <w:r w:rsidRPr="003674B9">
        <w:rPr>
          <w:sz w:val="18"/>
          <w:szCs w:val="18"/>
        </w:rPr>
        <w:t xml:space="preserve"> муниципального образования</w:t>
      </w:r>
      <w:r>
        <w:rPr>
          <w:sz w:val="18"/>
          <w:szCs w:val="18"/>
        </w:rPr>
        <w:t>.</w:t>
      </w:r>
    </w:p>
    <w:p w:rsidR="003674B9" w:rsidRDefault="003674B9" w:rsidP="003674B9">
      <w:pPr>
        <w:tabs>
          <w:tab w:val="left" w:pos="426"/>
          <w:tab w:val="left" w:pos="3976"/>
        </w:tabs>
        <w:ind w:left="0" w:right="142" w:firstLine="426"/>
        <w:rPr>
          <w:sz w:val="18"/>
          <w:szCs w:val="18"/>
        </w:rPr>
      </w:pPr>
    </w:p>
    <w:p w:rsidR="003674B9" w:rsidRPr="003674B9" w:rsidRDefault="003674B9" w:rsidP="003674B9">
      <w:pPr>
        <w:tabs>
          <w:tab w:val="left" w:pos="426"/>
          <w:tab w:val="left" w:pos="3976"/>
        </w:tabs>
        <w:ind w:left="0" w:right="142" w:firstLine="426"/>
        <w:rPr>
          <w:sz w:val="18"/>
          <w:szCs w:val="18"/>
        </w:rPr>
      </w:pPr>
      <w:proofErr w:type="gramStart"/>
      <w:r w:rsidRPr="003674B9">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3674B9">
        <w:rPr>
          <w:sz w:val="18"/>
          <w:szCs w:val="18"/>
        </w:rPr>
        <w:t>Хомутовского</w:t>
      </w:r>
      <w:proofErr w:type="spellEnd"/>
      <w:r w:rsidRPr="003674B9">
        <w:rPr>
          <w:sz w:val="18"/>
          <w:szCs w:val="18"/>
        </w:rPr>
        <w:t xml:space="preserve"> муниципального образования</w:t>
      </w:r>
      <w:proofErr w:type="gramEnd"/>
      <w:r w:rsidRPr="003674B9">
        <w:rPr>
          <w:sz w:val="18"/>
          <w:szCs w:val="18"/>
        </w:rPr>
        <w:t xml:space="preserve">, Администрация </w:t>
      </w:r>
      <w:proofErr w:type="spellStart"/>
      <w:r w:rsidRPr="003674B9">
        <w:rPr>
          <w:sz w:val="18"/>
          <w:szCs w:val="18"/>
        </w:rPr>
        <w:t>Хомутовского</w:t>
      </w:r>
      <w:proofErr w:type="spellEnd"/>
      <w:r w:rsidRPr="003674B9">
        <w:rPr>
          <w:sz w:val="18"/>
          <w:szCs w:val="18"/>
        </w:rPr>
        <w:t xml:space="preserve"> муниципального образования</w:t>
      </w:r>
    </w:p>
    <w:p w:rsidR="003674B9" w:rsidRPr="003674B9" w:rsidRDefault="003674B9" w:rsidP="003674B9">
      <w:pPr>
        <w:tabs>
          <w:tab w:val="left" w:pos="426"/>
          <w:tab w:val="left" w:pos="3976"/>
        </w:tabs>
        <w:ind w:left="0" w:right="142" w:firstLine="426"/>
        <w:rPr>
          <w:sz w:val="18"/>
          <w:szCs w:val="18"/>
        </w:rPr>
      </w:pPr>
    </w:p>
    <w:p w:rsidR="003674B9" w:rsidRDefault="003674B9" w:rsidP="003674B9">
      <w:pPr>
        <w:tabs>
          <w:tab w:val="left" w:pos="426"/>
          <w:tab w:val="left" w:pos="3976"/>
        </w:tabs>
        <w:ind w:left="0" w:right="142" w:firstLine="426"/>
        <w:rPr>
          <w:sz w:val="18"/>
          <w:szCs w:val="18"/>
        </w:rPr>
      </w:pPr>
      <w:r w:rsidRPr="003674B9">
        <w:rPr>
          <w:sz w:val="18"/>
          <w:szCs w:val="18"/>
        </w:rPr>
        <w:t>ПОСТАНОВЛЯЕТ:</w:t>
      </w:r>
    </w:p>
    <w:p w:rsidR="000843CB" w:rsidRPr="003674B9" w:rsidRDefault="000843CB" w:rsidP="003674B9">
      <w:pPr>
        <w:tabs>
          <w:tab w:val="left" w:pos="426"/>
          <w:tab w:val="left" w:pos="3976"/>
        </w:tabs>
        <w:ind w:left="0" w:right="142" w:firstLine="426"/>
        <w:rPr>
          <w:sz w:val="18"/>
          <w:szCs w:val="18"/>
        </w:rPr>
      </w:pPr>
    </w:p>
    <w:p w:rsidR="003674B9" w:rsidRPr="003674B9" w:rsidRDefault="003674B9" w:rsidP="003674B9">
      <w:pPr>
        <w:tabs>
          <w:tab w:val="left" w:pos="426"/>
          <w:tab w:val="left" w:pos="3976"/>
        </w:tabs>
        <w:ind w:left="0" w:right="142" w:firstLine="426"/>
        <w:rPr>
          <w:sz w:val="18"/>
          <w:szCs w:val="18"/>
        </w:rPr>
      </w:pPr>
      <w:r>
        <w:rPr>
          <w:sz w:val="18"/>
          <w:szCs w:val="18"/>
        </w:rPr>
        <w:t>1.</w:t>
      </w:r>
      <w:r w:rsidRPr="003674B9">
        <w:rPr>
          <w:sz w:val="18"/>
          <w:szCs w:val="18"/>
        </w:rPr>
        <w:t xml:space="preserve">Реализовать общественно значимый проект «Чистая деревня» по благоустройству сельских территорий, по адресу: Иркутская область, Иркутский р-н, </w:t>
      </w:r>
      <w:proofErr w:type="spellStart"/>
      <w:r w:rsidRPr="003674B9">
        <w:rPr>
          <w:sz w:val="18"/>
          <w:szCs w:val="18"/>
        </w:rPr>
        <w:t>д</w:t>
      </w:r>
      <w:proofErr w:type="gramStart"/>
      <w:r w:rsidRPr="003674B9">
        <w:rPr>
          <w:sz w:val="18"/>
          <w:szCs w:val="18"/>
        </w:rPr>
        <w:t>.К</w:t>
      </w:r>
      <w:proofErr w:type="gramEnd"/>
      <w:r w:rsidRPr="003674B9">
        <w:rPr>
          <w:sz w:val="18"/>
          <w:szCs w:val="18"/>
        </w:rPr>
        <w:t>уда</w:t>
      </w:r>
      <w:proofErr w:type="spellEnd"/>
      <w:r w:rsidRPr="003674B9">
        <w:rPr>
          <w:sz w:val="18"/>
          <w:szCs w:val="18"/>
        </w:rPr>
        <w:t>, ул. Дмитриевская в р-не д.2, ул. Тепличная д.7А, ул. Подгорная в р-не д.40Б.</w:t>
      </w:r>
    </w:p>
    <w:p w:rsidR="003674B9" w:rsidRPr="003674B9" w:rsidRDefault="003674B9" w:rsidP="003674B9">
      <w:pPr>
        <w:tabs>
          <w:tab w:val="left" w:pos="426"/>
          <w:tab w:val="left" w:pos="3976"/>
        </w:tabs>
        <w:ind w:left="0" w:right="142" w:firstLine="426"/>
        <w:rPr>
          <w:sz w:val="18"/>
          <w:szCs w:val="18"/>
        </w:rPr>
      </w:pPr>
      <w:r>
        <w:rPr>
          <w:sz w:val="18"/>
          <w:szCs w:val="18"/>
        </w:rPr>
        <w:t>2.</w:t>
      </w:r>
      <w:r w:rsidRPr="003674B9">
        <w:rPr>
          <w:sz w:val="18"/>
          <w:szCs w:val="18"/>
        </w:rPr>
        <w:t>Определить период реализации проекта «Чистая деревня» с 01.06.2023 по 01.09.2023.</w:t>
      </w:r>
    </w:p>
    <w:p w:rsidR="003674B9" w:rsidRPr="003674B9" w:rsidRDefault="003674B9" w:rsidP="003674B9">
      <w:pPr>
        <w:tabs>
          <w:tab w:val="left" w:pos="426"/>
          <w:tab w:val="left" w:pos="3976"/>
        </w:tabs>
        <w:ind w:left="0" w:right="142" w:firstLine="426"/>
        <w:rPr>
          <w:sz w:val="18"/>
          <w:szCs w:val="18"/>
        </w:rPr>
      </w:pPr>
      <w:r>
        <w:rPr>
          <w:sz w:val="18"/>
          <w:szCs w:val="18"/>
        </w:rPr>
        <w:t>3.</w:t>
      </w:r>
      <w:r w:rsidRPr="003674B9">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3674B9" w:rsidRPr="003674B9" w:rsidRDefault="003674B9" w:rsidP="003674B9">
      <w:pPr>
        <w:tabs>
          <w:tab w:val="left" w:pos="426"/>
          <w:tab w:val="left" w:pos="3976"/>
        </w:tabs>
        <w:ind w:left="0" w:right="142" w:firstLine="426"/>
        <w:rPr>
          <w:sz w:val="18"/>
          <w:szCs w:val="18"/>
        </w:rPr>
      </w:pPr>
      <w:r>
        <w:rPr>
          <w:sz w:val="18"/>
          <w:szCs w:val="18"/>
        </w:rPr>
        <w:t>4.</w:t>
      </w:r>
      <w:r w:rsidRPr="003674B9">
        <w:rPr>
          <w:sz w:val="18"/>
          <w:szCs w:val="18"/>
        </w:rPr>
        <w:t>Отделу бухгалтерского учета и бюджетного планирования предусмотреть средства на финансирование проекта «Чистая деревня» в бюджете поселения.</w:t>
      </w:r>
    </w:p>
    <w:p w:rsidR="003674B9" w:rsidRPr="003674B9" w:rsidRDefault="003674B9" w:rsidP="003674B9">
      <w:pPr>
        <w:tabs>
          <w:tab w:val="left" w:pos="426"/>
          <w:tab w:val="left" w:pos="3976"/>
        </w:tabs>
        <w:ind w:left="0" w:right="142" w:firstLine="426"/>
        <w:rPr>
          <w:sz w:val="18"/>
          <w:szCs w:val="18"/>
        </w:rPr>
      </w:pPr>
      <w:r>
        <w:rPr>
          <w:sz w:val="18"/>
          <w:szCs w:val="18"/>
        </w:rPr>
        <w:t>5.</w:t>
      </w:r>
      <w:r w:rsidRPr="003674B9">
        <w:rPr>
          <w:sz w:val="18"/>
          <w:szCs w:val="18"/>
        </w:rPr>
        <w:t>Опубликовать настоящее постановление в установленном законом порядке.</w:t>
      </w:r>
    </w:p>
    <w:p w:rsidR="003674B9" w:rsidRPr="003674B9" w:rsidRDefault="003674B9" w:rsidP="003674B9">
      <w:pPr>
        <w:tabs>
          <w:tab w:val="left" w:pos="426"/>
          <w:tab w:val="left" w:pos="3976"/>
        </w:tabs>
        <w:ind w:left="0" w:right="142" w:firstLine="426"/>
        <w:rPr>
          <w:sz w:val="18"/>
          <w:szCs w:val="18"/>
        </w:rPr>
      </w:pPr>
      <w:r>
        <w:rPr>
          <w:sz w:val="18"/>
          <w:szCs w:val="18"/>
        </w:rPr>
        <w:t>6.</w:t>
      </w:r>
      <w:proofErr w:type="gramStart"/>
      <w:r w:rsidRPr="003674B9">
        <w:rPr>
          <w:sz w:val="18"/>
          <w:szCs w:val="18"/>
        </w:rPr>
        <w:t>Контроль за</w:t>
      </w:r>
      <w:proofErr w:type="gramEnd"/>
      <w:r w:rsidRPr="003674B9">
        <w:rPr>
          <w:sz w:val="18"/>
          <w:szCs w:val="18"/>
        </w:rPr>
        <w:t xml:space="preserve"> исполнением настоящего постановления возложить на Первого заместителя Главы администрации.</w:t>
      </w:r>
    </w:p>
    <w:p w:rsidR="003674B9" w:rsidRPr="003674B9" w:rsidRDefault="003674B9" w:rsidP="003674B9">
      <w:pPr>
        <w:tabs>
          <w:tab w:val="left" w:pos="426"/>
          <w:tab w:val="left" w:pos="3976"/>
        </w:tabs>
        <w:ind w:left="0" w:right="142" w:firstLine="426"/>
        <w:rPr>
          <w:sz w:val="18"/>
          <w:szCs w:val="18"/>
        </w:rPr>
      </w:pPr>
    </w:p>
    <w:p w:rsidR="003674B9" w:rsidRPr="003674B9" w:rsidRDefault="003674B9" w:rsidP="003674B9">
      <w:pPr>
        <w:tabs>
          <w:tab w:val="left" w:pos="426"/>
          <w:tab w:val="left" w:pos="3976"/>
        </w:tabs>
        <w:ind w:left="0" w:right="142" w:firstLine="426"/>
        <w:jc w:val="right"/>
        <w:rPr>
          <w:i/>
          <w:sz w:val="18"/>
          <w:szCs w:val="18"/>
        </w:rPr>
      </w:pPr>
      <w:r w:rsidRPr="003674B9">
        <w:rPr>
          <w:i/>
          <w:sz w:val="18"/>
          <w:szCs w:val="18"/>
        </w:rPr>
        <w:t xml:space="preserve">Исполняющий обязанности                                                        А.В. Иваненко </w:t>
      </w:r>
    </w:p>
    <w:p w:rsidR="003674B9" w:rsidRPr="003674B9" w:rsidRDefault="003674B9" w:rsidP="003674B9">
      <w:pPr>
        <w:tabs>
          <w:tab w:val="left" w:pos="426"/>
          <w:tab w:val="left" w:pos="3976"/>
        </w:tabs>
        <w:ind w:left="0" w:right="142" w:firstLine="426"/>
        <w:jc w:val="center"/>
        <w:rPr>
          <w:i/>
          <w:sz w:val="18"/>
          <w:szCs w:val="18"/>
        </w:rPr>
      </w:pPr>
      <w:r w:rsidRPr="003674B9">
        <w:rPr>
          <w:i/>
          <w:sz w:val="18"/>
          <w:szCs w:val="18"/>
        </w:rPr>
        <w:t>Главы Администрации</w:t>
      </w:r>
    </w:p>
    <w:p w:rsidR="003674B9" w:rsidRDefault="003674B9" w:rsidP="003674B9">
      <w:pPr>
        <w:tabs>
          <w:tab w:val="left" w:pos="426"/>
          <w:tab w:val="left" w:pos="3976"/>
        </w:tabs>
        <w:ind w:left="0" w:right="142" w:firstLine="426"/>
        <w:jc w:val="center"/>
        <w:rPr>
          <w:sz w:val="18"/>
          <w:szCs w:val="18"/>
        </w:rPr>
      </w:pPr>
    </w:p>
    <w:p w:rsidR="00654D8F" w:rsidRDefault="00654D8F" w:rsidP="003674B9">
      <w:pPr>
        <w:tabs>
          <w:tab w:val="left" w:pos="426"/>
          <w:tab w:val="left" w:pos="3976"/>
        </w:tabs>
        <w:ind w:left="0" w:right="142" w:firstLine="426"/>
        <w:jc w:val="center"/>
        <w:rPr>
          <w:sz w:val="18"/>
          <w:szCs w:val="18"/>
        </w:rPr>
      </w:pPr>
    </w:p>
    <w:p w:rsidR="00654D8F" w:rsidRDefault="00654D8F" w:rsidP="003674B9">
      <w:pPr>
        <w:tabs>
          <w:tab w:val="left" w:pos="426"/>
          <w:tab w:val="left" w:pos="3976"/>
        </w:tabs>
        <w:ind w:left="0" w:right="142" w:firstLine="426"/>
        <w:jc w:val="center"/>
        <w:rPr>
          <w:sz w:val="18"/>
          <w:szCs w:val="18"/>
        </w:rPr>
      </w:pPr>
    </w:p>
    <w:p w:rsidR="003674B9" w:rsidRPr="007A6408" w:rsidRDefault="003674B9" w:rsidP="003674B9">
      <w:pPr>
        <w:tabs>
          <w:tab w:val="left" w:pos="426"/>
          <w:tab w:val="left" w:pos="3976"/>
        </w:tabs>
        <w:ind w:left="0" w:right="142" w:firstLine="426"/>
        <w:jc w:val="center"/>
        <w:rPr>
          <w:b/>
          <w:sz w:val="18"/>
          <w:szCs w:val="18"/>
        </w:rPr>
      </w:pPr>
      <w:r w:rsidRPr="007A6408">
        <w:rPr>
          <w:sz w:val="18"/>
          <w:szCs w:val="18"/>
        </w:rPr>
        <w:t>РОССИЙСКАЯ ФЕДЕРАЦИЯ</w:t>
      </w:r>
    </w:p>
    <w:p w:rsidR="003674B9" w:rsidRPr="007A6408" w:rsidRDefault="003674B9" w:rsidP="003674B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674B9" w:rsidRPr="007A6408" w:rsidRDefault="003674B9" w:rsidP="003674B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674B9" w:rsidRPr="007A6408" w:rsidRDefault="003674B9" w:rsidP="003674B9">
      <w:pPr>
        <w:tabs>
          <w:tab w:val="left" w:pos="426"/>
          <w:tab w:val="left" w:pos="3976"/>
        </w:tabs>
        <w:ind w:left="0" w:right="142" w:firstLine="426"/>
        <w:jc w:val="center"/>
        <w:rPr>
          <w:b/>
          <w:bCs/>
          <w:sz w:val="18"/>
          <w:szCs w:val="18"/>
        </w:rPr>
      </w:pPr>
      <w:r w:rsidRPr="007A6408">
        <w:rPr>
          <w:b/>
          <w:bCs/>
          <w:sz w:val="18"/>
          <w:szCs w:val="18"/>
        </w:rPr>
        <w:t>АДМИНИСТРАЦИЯ</w:t>
      </w:r>
    </w:p>
    <w:p w:rsidR="003674B9" w:rsidRDefault="003674B9" w:rsidP="003674B9">
      <w:pPr>
        <w:tabs>
          <w:tab w:val="left" w:pos="426"/>
          <w:tab w:val="left" w:pos="3976"/>
        </w:tabs>
        <w:ind w:left="0" w:right="142" w:firstLine="426"/>
        <w:jc w:val="center"/>
        <w:rPr>
          <w:b/>
          <w:sz w:val="18"/>
          <w:szCs w:val="18"/>
        </w:rPr>
      </w:pPr>
      <w:r>
        <w:rPr>
          <w:b/>
          <w:sz w:val="18"/>
          <w:szCs w:val="18"/>
        </w:rPr>
        <w:t>ПОСТАНОВЛЕНИЕ</w:t>
      </w:r>
    </w:p>
    <w:p w:rsidR="003674B9" w:rsidRPr="007A6408" w:rsidRDefault="003674B9" w:rsidP="003674B9">
      <w:pPr>
        <w:tabs>
          <w:tab w:val="left" w:pos="426"/>
          <w:tab w:val="left" w:pos="3976"/>
        </w:tabs>
        <w:ind w:left="0" w:right="142" w:firstLine="426"/>
        <w:jc w:val="center"/>
        <w:rPr>
          <w:b/>
          <w:sz w:val="18"/>
          <w:szCs w:val="18"/>
        </w:rPr>
      </w:pPr>
    </w:p>
    <w:p w:rsidR="003674B9" w:rsidRPr="007A6408" w:rsidRDefault="00A11633" w:rsidP="003674B9">
      <w:pPr>
        <w:tabs>
          <w:tab w:val="left" w:pos="426"/>
          <w:tab w:val="left" w:pos="3976"/>
        </w:tabs>
        <w:ind w:left="0" w:right="142" w:firstLine="426"/>
        <w:rPr>
          <w:sz w:val="18"/>
          <w:szCs w:val="18"/>
        </w:rPr>
      </w:pPr>
      <w:r>
        <w:rPr>
          <w:sz w:val="18"/>
          <w:szCs w:val="18"/>
          <w:u w:val="single"/>
        </w:rPr>
        <w:t>25.04..2022  № 99</w:t>
      </w:r>
      <w:r w:rsidR="003674B9">
        <w:rPr>
          <w:sz w:val="18"/>
          <w:szCs w:val="18"/>
          <w:u w:val="single"/>
        </w:rPr>
        <w:t xml:space="preserve"> о/д</w:t>
      </w:r>
    </w:p>
    <w:p w:rsidR="003674B9" w:rsidRPr="007A6408" w:rsidRDefault="003674B9" w:rsidP="003674B9">
      <w:pPr>
        <w:tabs>
          <w:tab w:val="left" w:pos="426"/>
          <w:tab w:val="left" w:pos="3976"/>
        </w:tabs>
        <w:ind w:left="0" w:right="142" w:firstLine="426"/>
        <w:rPr>
          <w:sz w:val="18"/>
          <w:szCs w:val="18"/>
        </w:rPr>
      </w:pPr>
      <w:r w:rsidRPr="007A6408">
        <w:rPr>
          <w:sz w:val="18"/>
          <w:szCs w:val="18"/>
        </w:rPr>
        <w:t xml:space="preserve">       с. Хомутово </w:t>
      </w:r>
    </w:p>
    <w:p w:rsidR="003674B9" w:rsidRPr="00C20714" w:rsidRDefault="003674B9" w:rsidP="003674B9">
      <w:pPr>
        <w:tabs>
          <w:tab w:val="left" w:pos="426"/>
          <w:tab w:val="left" w:pos="3976"/>
        </w:tabs>
        <w:ind w:left="0" w:right="142" w:firstLine="426"/>
        <w:rPr>
          <w:sz w:val="18"/>
          <w:szCs w:val="18"/>
        </w:rPr>
      </w:pPr>
      <w:r>
        <w:rPr>
          <w:sz w:val="18"/>
          <w:szCs w:val="18"/>
        </w:rPr>
        <w:t xml:space="preserve"> </w:t>
      </w:r>
    </w:p>
    <w:p w:rsidR="009F356E" w:rsidRDefault="006403DF" w:rsidP="00AB1868">
      <w:pPr>
        <w:tabs>
          <w:tab w:val="left" w:pos="426"/>
          <w:tab w:val="left" w:pos="3976"/>
        </w:tabs>
        <w:ind w:left="0" w:right="142" w:firstLine="426"/>
        <w:rPr>
          <w:sz w:val="18"/>
          <w:szCs w:val="18"/>
        </w:rPr>
      </w:pPr>
      <w:r w:rsidRPr="006403DF">
        <w:rPr>
          <w:sz w:val="18"/>
          <w:szCs w:val="18"/>
        </w:rPr>
        <w:t xml:space="preserve">О реализации общественно значимого проекта «Живая память» по благоустройству сельских территорий в п. </w:t>
      </w:r>
      <w:proofErr w:type="spellStart"/>
      <w:r w:rsidRPr="006403DF">
        <w:rPr>
          <w:sz w:val="18"/>
          <w:szCs w:val="18"/>
        </w:rPr>
        <w:t>Плишкино</w:t>
      </w:r>
      <w:proofErr w:type="spellEnd"/>
      <w:r w:rsidRPr="006403DF">
        <w:rPr>
          <w:sz w:val="18"/>
          <w:szCs w:val="18"/>
        </w:rPr>
        <w:t xml:space="preserve"> </w:t>
      </w:r>
      <w:proofErr w:type="spellStart"/>
      <w:r w:rsidRPr="006403DF">
        <w:rPr>
          <w:sz w:val="18"/>
          <w:szCs w:val="18"/>
        </w:rPr>
        <w:t>Хомутовского</w:t>
      </w:r>
      <w:proofErr w:type="spellEnd"/>
      <w:r w:rsidRPr="006403DF">
        <w:rPr>
          <w:sz w:val="18"/>
          <w:szCs w:val="18"/>
        </w:rPr>
        <w:t xml:space="preserve"> муниципального образования</w:t>
      </w:r>
      <w:r>
        <w:rPr>
          <w:sz w:val="18"/>
          <w:szCs w:val="18"/>
        </w:rPr>
        <w:t>.</w:t>
      </w:r>
    </w:p>
    <w:p w:rsidR="006403DF" w:rsidRDefault="006403DF" w:rsidP="00AB1868">
      <w:pPr>
        <w:tabs>
          <w:tab w:val="left" w:pos="426"/>
          <w:tab w:val="left" w:pos="3976"/>
        </w:tabs>
        <w:ind w:left="0" w:right="142" w:firstLine="426"/>
        <w:rPr>
          <w:sz w:val="18"/>
          <w:szCs w:val="18"/>
        </w:rPr>
      </w:pPr>
    </w:p>
    <w:p w:rsidR="006403DF" w:rsidRPr="006403DF" w:rsidRDefault="006403DF" w:rsidP="006403DF">
      <w:pPr>
        <w:tabs>
          <w:tab w:val="left" w:pos="426"/>
          <w:tab w:val="left" w:pos="3976"/>
        </w:tabs>
        <w:ind w:left="0" w:right="142" w:firstLine="426"/>
        <w:rPr>
          <w:sz w:val="18"/>
          <w:szCs w:val="18"/>
        </w:rPr>
      </w:pPr>
      <w:proofErr w:type="gramStart"/>
      <w:r w:rsidRPr="006403DF">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6403DF">
        <w:rPr>
          <w:sz w:val="18"/>
          <w:szCs w:val="18"/>
        </w:rPr>
        <w:t>Хомутовского</w:t>
      </w:r>
      <w:proofErr w:type="spellEnd"/>
      <w:r w:rsidRPr="006403DF">
        <w:rPr>
          <w:sz w:val="18"/>
          <w:szCs w:val="18"/>
        </w:rPr>
        <w:t xml:space="preserve"> муниципального образования</w:t>
      </w:r>
      <w:proofErr w:type="gramEnd"/>
      <w:r w:rsidRPr="006403DF">
        <w:rPr>
          <w:sz w:val="18"/>
          <w:szCs w:val="18"/>
        </w:rPr>
        <w:t xml:space="preserve">, Администрация </w:t>
      </w:r>
      <w:proofErr w:type="spellStart"/>
      <w:r w:rsidRPr="006403DF">
        <w:rPr>
          <w:sz w:val="18"/>
          <w:szCs w:val="18"/>
        </w:rPr>
        <w:t>Хомутовского</w:t>
      </w:r>
      <w:proofErr w:type="spellEnd"/>
      <w:r w:rsidRPr="006403DF">
        <w:rPr>
          <w:sz w:val="18"/>
          <w:szCs w:val="18"/>
        </w:rPr>
        <w:t xml:space="preserve"> муниципального образования</w:t>
      </w:r>
    </w:p>
    <w:p w:rsidR="006403DF" w:rsidRPr="006403DF" w:rsidRDefault="006403DF" w:rsidP="006403DF">
      <w:pPr>
        <w:tabs>
          <w:tab w:val="left" w:pos="426"/>
          <w:tab w:val="left" w:pos="3976"/>
        </w:tabs>
        <w:ind w:left="0" w:right="142" w:firstLine="426"/>
        <w:rPr>
          <w:sz w:val="18"/>
          <w:szCs w:val="18"/>
        </w:rPr>
      </w:pPr>
    </w:p>
    <w:p w:rsidR="006403DF" w:rsidRDefault="006403DF" w:rsidP="006403DF">
      <w:pPr>
        <w:tabs>
          <w:tab w:val="left" w:pos="426"/>
          <w:tab w:val="left" w:pos="3976"/>
        </w:tabs>
        <w:ind w:left="0" w:right="142" w:firstLine="426"/>
        <w:rPr>
          <w:sz w:val="18"/>
          <w:szCs w:val="18"/>
        </w:rPr>
      </w:pPr>
      <w:r w:rsidRPr="006403DF">
        <w:rPr>
          <w:sz w:val="18"/>
          <w:szCs w:val="18"/>
        </w:rPr>
        <w:t>ПОСТАНОВЛЯЕТ:</w:t>
      </w:r>
    </w:p>
    <w:p w:rsidR="000843CB" w:rsidRPr="006403DF" w:rsidRDefault="000843CB" w:rsidP="006403DF">
      <w:pPr>
        <w:tabs>
          <w:tab w:val="left" w:pos="426"/>
          <w:tab w:val="left" w:pos="3976"/>
        </w:tabs>
        <w:ind w:left="0" w:right="142" w:firstLine="426"/>
        <w:rPr>
          <w:sz w:val="18"/>
          <w:szCs w:val="18"/>
        </w:rPr>
      </w:pPr>
    </w:p>
    <w:p w:rsidR="006403DF" w:rsidRPr="006403DF" w:rsidRDefault="006403DF" w:rsidP="006403DF">
      <w:pPr>
        <w:tabs>
          <w:tab w:val="left" w:pos="426"/>
          <w:tab w:val="left" w:pos="3976"/>
        </w:tabs>
        <w:ind w:left="0" w:right="142" w:firstLine="426"/>
        <w:rPr>
          <w:sz w:val="18"/>
          <w:szCs w:val="18"/>
        </w:rPr>
      </w:pPr>
      <w:r>
        <w:rPr>
          <w:sz w:val="18"/>
          <w:szCs w:val="18"/>
        </w:rPr>
        <w:t>1.</w:t>
      </w:r>
      <w:r w:rsidRPr="006403DF">
        <w:rPr>
          <w:sz w:val="18"/>
          <w:szCs w:val="18"/>
        </w:rPr>
        <w:t xml:space="preserve">Реализовать общественно значимый проект «Живая память» по благоустройству сельских территорий, по адресу: Иркутская область, Иркутский район, </w:t>
      </w:r>
      <w:proofErr w:type="spellStart"/>
      <w:r w:rsidRPr="006403DF">
        <w:rPr>
          <w:sz w:val="18"/>
          <w:szCs w:val="18"/>
        </w:rPr>
        <w:t>п</w:t>
      </w:r>
      <w:proofErr w:type="gramStart"/>
      <w:r w:rsidRPr="006403DF">
        <w:rPr>
          <w:sz w:val="18"/>
          <w:szCs w:val="18"/>
        </w:rPr>
        <w:t>.П</w:t>
      </w:r>
      <w:proofErr w:type="gramEnd"/>
      <w:r w:rsidRPr="006403DF">
        <w:rPr>
          <w:sz w:val="18"/>
          <w:szCs w:val="18"/>
        </w:rPr>
        <w:t>лишкино</w:t>
      </w:r>
      <w:proofErr w:type="spellEnd"/>
      <w:r w:rsidRPr="006403DF">
        <w:rPr>
          <w:sz w:val="18"/>
          <w:szCs w:val="18"/>
        </w:rPr>
        <w:t>, ул. Школьная, ул. Юбилейная, ул. Ракетная.</w:t>
      </w:r>
    </w:p>
    <w:p w:rsidR="006403DF" w:rsidRPr="006403DF" w:rsidRDefault="006403DF" w:rsidP="006403DF">
      <w:pPr>
        <w:tabs>
          <w:tab w:val="left" w:pos="426"/>
          <w:tab w:val="left" w:pos="3976"/>
        </w:tabs>
        <w:ind w:left="0" w:right="142" w:firstLine="426"/>
        <w:rPr>
          <w:sz w:val="18"/>
          <w:szCs w:val="18"/>
        </w:rPr>
      </w:pPr>
      <w:r w:rsidRPr="006403DF">
        <w:rPr>
          <w:sz w:val="18"/>
          <w:szCs w:val="18"/>
        </w:rPr>
        <w:t>2.</w:t>
      </w:r>
      <w:r w:rsidRPr="006403DF">
        <w:rPr>
          <w:sz w:val="18"/>
          <w:szCs w:val="18"/>
        </w:rPr>
        <w:tab/>
        <w:t>Определить период реализации проекта «Живая память» с 01.06.2023 по 01.09.2023.</w:t>
      </w:r>
    </w:p>
    <w:p w:rsidR="006403DF" w:rsidRPr="006403DF" w:rsidRDefault="006403DF" w:rsidP="006403DF">
      <w:pPr>
        <w:tabs>
          <w:tab w:val="left" w:pos="426"/>
          <w:tab w:val="left" w:pos="3976"/>
        </w:tabs>
        <w:ind w:left="0" w:right="142" w:firstLine="426"/>
        <w:rPr>
          <w:sz w:val="18"/>
          <w:szCs w:val="18"/>
        </w:rPr>
      </w:pPr>
      <w:r>
        <w:rPr>
          <w:sz w:val="18"/>
          <w:szCs w:val="18"/>
        </w:rPr>
        <w:t>3.</w:t>
      </w:r>
      <w:r w:rsidRPr="006403DF">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6403DF" w:rsidRPr="006403DF" w:rsidRDefault="006403DF" w:rsidP="006403DF">
      <w:pPr>
        <w:tabs>
          <w:tab w:val="left" w:pos="426"/>
          <w:tab w:val="left" w:pos="3976"/>
        </w:tabs>
        <w:ind w:left="0" w:right="142" w:firstLine="426"/>
        <w:rPr>
          <w:sz w:val="18"/>
          <w:szCs w:val="18"/>
        </w:rPr>
      </w:pPr>
      <w:r>
        <w:rPr>
          <w:sz w:val="18"/>
          <w:szCs w:val="18"/>
        </w:rPr>
        <w:t>4.</w:t>
      </w:r>
      <w:r w:rsidRPr="006403DF">
        <w:rPr>
          <w:sz w:val="18"/>
          <w:szCs w:val="18"/>
        </w:rPr>
        <w:t>Отделу бухгалтерского учета и бюджетного планирования предусмотреть средства на финансирование проекта «Живая память» в бюджете поселения.</w:t>
      </w:r>
    </w:p>
    <w:p w:rsidR="006403DF" w:rsidRPr="006403DF" w:rsidRDefault="006403DF" w:rsidP="006403DF">
      <w:pPr>
        <w:tabs>
          <w:tab w:val="left" w:pos="426"/>
          <w:tab w:val="left" w:pos="3976"/>
        </w:tabs>
        <w:ind w:left="0" w:right="142" w:firstLine="426"/>
        <w:rPr>
          <w:sz w:val="18"/>
          <w:szCs w:val="18"/>
        </w:rPr>
      </w:pPr>
      <w:r>
        <w:rPr>
          <w:sz w:val="18"/>
          <w:szCs w:val="18"/>
        </w:rPr>
        <w:t>5.</w:t>
      </w:r>
      <w:r w:rsidRPr="006403DF">
        <w:rPr>
          <w:sz w:val="18"/>
          <w:szCs w:val="18"/>
        </w:rPr>
        <w:t>Опубликовать настоящее постановление в установленном законом порядке.</w:t>
      </w:r>
    </w:p>
    <w:p w:rsidR="006403DF" w:rsidRPr="006403DF" w:rsidRDefault="006403DF" w:rsidP="006403DF">
      <w:pPr>
        <w:tabs>
          <w:tab w:val="left" w:pos="426"/>
          <w:tab w:val="left" w:pos="3976"/>
        </w:tabs>
        <w:ind w:left="0" w:right="142" w:firstLine="426"/>
        <w:rPr>
          <w:sz w:val="18"/>
          <w:szCs w:val="18"/>
        </w:rPr>
      </w:pPr>
      <w:r>
        <w:rPr>
          <w:sz w:val="18"/>
          <w:szCs w:val="18"/>
        </w:rPr>
        <w:t>6.</w:t>
      </w:r>
      <w:proofErr w:type="gramStart"/>
      <w:r w:rsidRPr="006403DF">
        <w:rPr>
          <w:sz w:val="18"/>
          <w:szCs w:val="18"/>
        </w:rPr>
        <w:t>Контроль за</w:t>
      </w:r>
      <w:proofErr w:type="gramEnd"/>
      <w:r w:rsidRPr="006403DF">
        <w:rPr>
          <w:sz w:val="18"/>
          <w:szCs w:val="18"/>
        </w:rPr>
        <w:t xml:space="preserve"> исполнением настоящего постановления возложить на Первого заместителя Главы администрации.</w:t>
      </w:r>
    </w:p>
    <w:p w:rsidR="006403DF" w:rsidRPr="006403DF" w:rsidRDefault="006403DF" w:rsidP="006403DF">
      <w:pPr>
        <w:tabs>
          <w:tab w:val="left" w:pos="426"/>
          <w:tab w:val="left" w:pos="3976"/>
        </w:tabs>
        <w:ind w:left="0" w:right="142" w:firstLine="426"/>
        <w:rPr>
          <w:sz w:val="18"/>
          <w:szCs w:val="18"/>
        </w:rPr>
      </w:pPr>
    </w:p>
    <w:p w:rsidR="006403DF" w:rsidRPr="006403DF" w:rsidRDefault="006403DF" w:rsidP="006403DF">
      <w:pPr>
        <w:tabs>
          <w:tab w:val="left" w:pos="426"/>
          <w:tab w:val="left" w:pos="3976"/>
        </w:tabs>
        <w:ind w:left="0" w:right="142" w:firstLine="426"/>
        <w:rPr>
          <w:sz w:val="18"/>
          <w:szCs w:val="18"/>
        </w:rPr>
      </w:pPr>
    </w:p>
    <w:p w:rsidR="006403DF" w:rsidRPr="00627008" w:rsidRDefault="006403DF" w:rsidP="006403DF">
      <w:pPr>
        <w:tabs>
          <w:tab w:val="left" w:pos="426"/>
          <w:tab w:val="left" w:pos="3976"/>
        </w:tabs>
        <w:ind w:left="0" w:right="142" w:firstLine="426"/>
        <w:jc w:val="right"/>
        <w:rPr>
          <w:i/>
          <w:sz w:val="18"/>
          <w:szCs w:val="18"/>
        </w:rPr>
      </w:pPr>
      <w:r w:rsidRPr="00627008">
        <w:rPr>
          <w:i/>
          <w:sz w:val="18"/>
          <w:szCs w:val="18"/>
        </w:rPr>
        <w:t xml:space="preserve">Исполняющий обязанности                 </w:t>
      </w:r>
      <w:r w:rsidR="00627008">
        <w:rPr>
          <w:i/>
          <w:sz w:val="18"/>
          <w:szCs w:val="18"/>
        </w:rPr>
        <w:t xml:space="preserve">  </w:t>
      </w:r>
      <w:r w:rsidRPr="00627008">
        <w:rPr>
          <w:i/>
          <w:sz w:val="18"/>
          <w:szCs w:val="18"/>
        </w:rPr>
        <w:t xml:space="preserve">                                     А.В. Иваненко </w:t>
      </w:r>
    </w:p>
    <w:p w:rsidR="006403DF" w:rsidRDefault="006403DF" w:rsidP="00627008">
      <w:pPr>
        <w:tabs>
          <w:tab w:val="left" w:pos="426"/>
          <w:tab w:val="left" w:pos="3976"/>
        </w:tabs>
        <w:ind w:left="0" w:right="142" w:firstLine="426"/>
        <w:jc w:val="center"/>
        <w:rPr>
          <w:i/>
          <w:sz w:val="18"/>
          <w:szCs w:val="18"/>
        </w:rPr>
      </w:pPr>
      <w:r w:rsidRPr="00627008">
        <w:rPr>
          <w:i/>
          <w:sz w:val="18"/>
          <w:szCs w:val="18"/>
        </w:rPr>
        <w:t>Главы Администрации</w:t>
      </w:r>
    </w:p>
    <w:p w:rsidR="00627008" w:rsidRDefault="00627008" w:rsidP="00627008">
      <w:pPr>
        <w:tabs>
          <w:tab w:val="left" w:pos="426"/>
          <w:tab w:val="left" w:pos="3976"/>
        </w:tabs>
        <w:ind w:left="0" w:right="142" w:firstLine="426"/>
        <w:jc w:val="center"/>
        <w:rPr>
          <w:i/>
          <w:sz w:val="18"/>
          <w:szCs w:val="18"/>
        </w:rPr>
      </w:pPr>
    </w:p>
    <w:p w:rsidR="00627008" w:rsidRDefault="00627008" w:rsidP="00627008">
      <w:pPr>
        <w:tabs>
          <w:tab w:val="left" w:pos="426"/>
          <w:tab w:val="left" w:pos="3976"/>
        </w:tabs>
        <w:ind w:left="0" w:right="142" w:firstLine="426"/>
        <w:jc w:val="center"/>
        <w:rPr>
          <w:i/>
          <w:sz w:val="18"/>
          <w:szCs w:val="18"/>
        </w:rPr>
      </w:pPr>
    </w:p>
    <w:p w:rsidR="00654D8F" w:rsidRDefault="00654D8F" w:rsidP="00627008">
      <w:pPr>
        <w:tabs>
          <w:tab w:val="left" w:pos="426"/>
          <w:tab w:val="left" w:pos="3976"/>
        </w:tabs>
        <w:ind w:left="0" w:right="142" w:firstLine="426"/>
        <w:jc w:val="center"/>
        <w:rPr>
          <w:sz w:val="18"/>
          <w:szCs w:val="18"/>
        </w:rPr>
      </w:pPr>
    </w:p>
    <w:p w:rsidR="00627008" w:rsidRPr="007A6408" w:rsidRDefault="00627008" w:rsidP="00627008">
      <w:pPr>
        <w:tabs>
          <w:tab w:val="left" w:pos="426"/>
          <w:tab w:val="left" w:pos="3976"/>
        </w:tabs>
        <w:ind w:left="0" w:right="142" w:firstLine="426"/>
        <w:jc w:val="center"/>
        <w:rPr>
          <w:b/>
          <w:sz w:val="18"/>
          <w:szCs w:val="18"/>
        </w:rPr>
      </w:pPr>
      <w:r w:rsidRPr="007A6408">
        <w:rPr>
          <w:sz w:val="18"/>
          <w:szCs w:val="18"/>
        </w:rPr>
        <w:t>РОССИЙСКАЯ ФЕДЕРАЦИЯ</w:t>
      </w:r>
    </w:p>
    <w:p w:rsidR="00627008" w:rsidRPr="007A6408" w:rsidRDefault="00627008" w:rsidP="0062700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27008" w:rsidRPr="007A6408" w:rsidRDefault="00627008" w:rsidP="0062700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27008" w:rsidRPr="007A6408" w:rsidRDefault="00627008" w:rsidP="00627008">
      <w:pPr>
        <w:tabs>
          <w:tab w:val="left" w:pos="426"/>
          <w:tab w:val="left" w:pos="3976"/>
        </w:tabs>
        <w:ind w:left="0" w:right="142" w:firstLine="426"/>
        <w:jc w:val="center"/>
        <w:rPr>
          <w:b/>
          <w:bCs/>
          <w:sz w:val="18"/>
          <w:szCs w:val="18"/>
        </w:rPr>
      </w:pPr>
      <w:r w:rsidRPr="007A6408">
        <w:rPr>
          <w:b/>
          <w:bCs/>
          <w:sz w:val="18"/>
          <w:szCs w:val="18"/>
        </w:rPr>
        <w:t>АДМИНИСТРАЦИЯ</w:t>
      </w:r>
    </w:p>
    <w:p w:rsidR="00627008" w:rsidRDefault="00627008" w:rsidP="00627008">
      <w:pPr>
        <w:tabs>
          <w:tab w:val="left" w:pos="426"/>
          <w:tab w:val="left" w:pos="3976"/>
        </w:tabs>
        <w:ind w:left="0" w:right="142" w:firstLine="426"/>
        <w:jc w:val="center"/>
        <w:rPr>
          <w:b/>
          <w:sz w:val="18"/>
          <w:szCs w:val="18"/>
        </w:rPr>
      </w:pPr>
      <w:r>
        <w:rPr>
          <w:b/>
          <w:sz w:val="18"/>
          <w:szCs w:val="18"/>
        </w:rPr>
        <w:t>ПОСТАНОВЛЕНИЕ</w:t>
      </w:r>
    </w:p>
    <w:p w:rsidR="00627008" w:rsidRPr="007A6408" w:rsidRDefault="00627008" w:rsidP="00627008">
      <w:pPr>
        <w:tabs>
          <w:tab w:val="left" w:pos="426"/>
          <w:tab w:val="left" w:pos="3976"/>
        </w:tabs>
        <w:ind w:left="0" w:right="142" w:firstLine="426"/>
        <w:jc w:val="center"/>
        <w:rPr>
          <w:b/>
          <w:sz w:val="18"/>
          <w:szCs w:val="18"/>
        </w:rPr>
      </w:pPr>
    </w:p>
    <w:p w:rsidR="00627008" w:rsidRPr="007A6408" w:rsidRDefault="00627008" w:rsidP="00627008">
      <w:pPr>
        <w:tabs>
          <w:tab w:val="left" w:pos="426"/>
          <w:tab w:val="left" w:pos="3976"/>
        </w:tabs>
        <w:ind w:left="0" w:right="142" w:firstLine="426"/>
        <w:rPr>
          <w:sz w:val="18"/>
          <w:szCs w:val="18"/>
        </w:rPr>
      </w:pPr>
      <w:r>
        <w:rPr>
          <w:sz w:val="18"/>
          <w:szCs w:val="18"/>
          <w:u w:val="single"/>
        </w:rPr>
        <w:t>25.04..2022  № 100 о/д</w:t>
      </w:r>
    </w:p>
    <w:p w:rsidR="00627008" w:rsidRPr="007A6408" w:rsidRDefault="00627008" w:rsidP="00627008">
      <w:pPr>
        <w:tabs>
          <w:tab w:val="left" w:pos="426"/>
          <w:tab w:val="left" w:pos="3976"/>
        </w:tabs>
        <w:ind w:left="0" w:right="142" w:firstLine="426"/>
        <w:rPr>
          <w:sz w:val="18"/>
          <w:szCs w:val="18"/>
        </w:rPr>
      </w:pPr>
      <w:r w:rsidRPr="007A6408">
        <w:rPr>
          <w:sz w:val="18"/>
          <w:szCs w:val="18"/>
        </w:rPr>
        <w:t xml:space="preserve">       с. Хомутово </w:t>
      </w:r>
    </w:p>
    <w:p w:rsidR="00627008" w:rsidRPr="00C20714" w:rsidRDefault="00627008" w:rsidP="00627008">
      <w:pPr>
        <w:tabs>
          <w:tab w:val="left" w:pos="426"/>
          <w:tab w:val="left" w:pos="3976"/>
        </w:tabs>
        <w:ind w:left="0" w:right="142" w:firstLine="426"/>
        <w:rPr>
          <w:sz w:val="18"/>
          <w:szCs w:val="18"/>
        </w:rPr>
      </w:pPr>
      <w:r>
        <w:rPr>
          <w:sz w:val="18"/>
          <w:szCs w:val="18"/>
        </w:rPr>
        <w:t xml:space="preserve"> </w:t>
      </w:r>
    </w:p>
    <w:p w:rsidR="00627008" w:rsidRDefault="000E4149" w:rsidP="001F1390">
      <w:pPr>
        <w:tabs>
          <w:tab w:val="left" w:pos="426"/>
          <w:tab w:val="left" w:pos="3976"/>
        </w:tabs>
        <w:ind w:left="0" w:right="142" w:firstLine="426"/>
        <w:rPr>
          <w:sz w:val="18"/>
          <w:szCs w:val="18"/>
        </w:rPr>
      </w:pPr>
      <w:r w:rsidRPr="000E4149">
        <w:rPr>
          <w:sz w:val="18"/>
          <w:szCs w:val="18"/>
        </w:rPr>
        <w:t xml:space="preserve">О реализации общественно значимого проекта «Чистое село» по благоустройству сельских территорий в </w:t>
      </w:r>
      <w:proofErr w:type="spellStart"/>
      <w:r w:rsidRPr="000E4149">
        <w:rPr>
          <w:sz w:val="18"/>
          <w:szCs w:val="18"/>
        </w:rPr>
        <w:t>с</w:t>
      </w:r>
      <w:proofErr w:type="gramStart"/>
      <w:r w:rsidRPr="000E4149">
        <w:rPr>
          <w:sz w:val="18"/>
          <w:szCs w:val="18"/>
        </w:rPr>
        <w:t>.Х</w:t>
      </w:r>
      <w:proofErr w:type="gramEnd"/>
      <w:r w:rsidRPr="000E4149">
        <w:rPr>
          <w:sz w:val="18"/>
          <w:szCs w:val="18"/>
        </w:rPr>
        <w:t>омутово</w:t>
      </w:r>
      <w:proofErr w:type="spellEnd"/>
      <w:r w:rsidRPr="000E4149">
        <w:rPr>
          <w:sz w:val="18"/>
          <w:szCs w:val="18"/>
        </w:rPr>
        <w:t xml:space="preserve"> </w:t>
      </w:r>
      <w:proofErr w:type="spellStart"/>
      <w:r w:rsidRPr="000E4149">
        <w:rPr>
          <w:sz w:val="18"/>
          <w:szCs w:val="18"/>
        </w:rPr>
        <w:t>Хомутов</w:t>
      </w:r>
      <w:r w:rsidR="001F1390">
        <w:rPr>
          <w:sz w:val="18"/>
          <w:szCs w:val="18"/>
        </w:rPr>
        <w:t>ского</w:t>
      </w:r>
      <w:proofErr w:type="spellEnd"/>
      <w:r w:rsidR="001F1390">
        <w:rPr>
          <w:sz w:val="18"/>
          <w:szCs w:val="18"/>
        </w:rPr>
        <w:t xml:space="preserve"> муниципального образования.</w:t>
      </w:r>
    </w:p>
    <w:p w:rsidR="001F1390" w:rsidRDefault="001F1390" w:rsidP="001F1390">
      <w:pPr>
        <w:tabs>
          <w:tab w:val="left" w:pos="426"/>
          <w:tab w:val="left" w:pos="3976"/>
        </w:tabs>
        <w:ind w:left="0" w:right="142" w:firstLine="426"/>
        <w:rPr>
          <w:sz w:val="18"/>
          <w:szCs w:val="18"/>
        </w:rPr>
      </w:pPr>
    </w:p>
    <w:p w:rsidR="001F1390" w:rsidRPr="001F1390" w:rsidRDefault="001F1390" w:rsidP="001F1390">
      <w:pPr>
        <w:tabs>
          <w:tab w:val="left" w:pos="426"/>
          <w:tab w:val="left" w:pos="3976"/>
        </w:tabs>
        <w:ind w:left="0" w:right="142" w:firstLine="426"/>
        <w:rPr>
          <w:sz w:val="18"/>
          <w:szCs w:val="18"/>
        </w:rPr>
      </w:pPr>
      <w:proofErr w:type="gramStart"/>
      <w:r w:rsidRPr="001F1390">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1F1390">
        <w:rPr>
          <w:sz w:val="18"/>
          <w:szCs w:val="18"/>
        </w:rPr>
        <w:t>Хомутовского</w:t>
      </w:r>
      <w:proofErr w:type="spellEnd"/>
      <w:r w:rsidRPr="001F1390">
        <w:rPr>
          <w:sz w:val="18"/>
          <w:szCs w:val="18"/>
        </w:rPr>
        <w:t xml:space="preserve"> муниципального образования</w:t>
      </w:r>
      <w:proofErr w:type="gramEnd"/>
      <w:r w:rsidRPr="001F1390">
        <w:rPr>
          <w:sz w:val="18"/>
          <w:szCs w:val="18"/>
        </w:rPr>
        <w:t xml:space="preserve">, Администрация </w:t>
      </w:r>
      <w:proofErr w:type="spellStart"/>
      <w:r w:rsidRPr="001F1390">
        <w:rPr>
          <w:sz w:val="18"/>
          <w:szCs w:val="18"/>
        </w:rPr>
        <w:t>Хомутовского</w:t>
      </w:r>
      <w:proofErr w:type="spellEnd"/>
      <w:r w:rsidRPr="001F1390">
        <w:rPr>
          <w:sz w:val="18"/>
          <w:szCs w:val="18"/>
        </w:rPr>
        <w:t xml:space="preserve"> муниципального образования</w:t>
      </w:r>
    </w:p>
    <w:p w:rsidR="001F1390" w:rsidRPr="001F1390" w:rsidRDefault="001F1390" w:rsidP="001F1390">
      <w:pPr>
        <w:tabs>
          <w:tab w:val="left" w:pos="426"/>
          <w:tab w:val="left" w:pos="3976"/>
        </w:tabs>
        <w:ind w:left="0" w:right="142" w:firstLine="426"/>
        <w:rPr>
          <w:sz w:val="18"/>
          <w:szCs w:val="18"/>
        </w:rPr>
      </w:pPr>
    </w:p>
    <w:p w:rsidR="001F1390" w:rsidRDefault="001F1390" w:rsidP="001F1390">
      <w:pPr>
        <w:tabs>
          <w:tab w:val="left" w:pos="426"/>
          <w:tab w:val="left" w:pos="3976"/>
        </w:tabs>
        <w:ind w:left="0" w:right="142" w:firstLine="426"/>
        <w:rPr>
          <w:sz w:val="18"/>
          <w:szCs w:val="18"/>
        </w:rPr>
      </w:pPr>
      <w:r w:rsidRPr="001F1390">
        <w:rPr>
          <w:sz w:val="18"/>
          <w:szCs w:val="18"/>
        </w:rPr>
        <w:t>ПОСТАНОВЛЯЕТ:</w:t>
      </w:r>
    </w:p>
    <w:p w:rsidR="000843CB" w:rsidRPr="001F1390" w:rsidRDefault="000843CB" w:rsidP="001F1390">
      <w:pPr>
        <w:tabs>
          <w:tab w:val="left" w:pos="426"/>
          <w:tab w:val="left" w:pos="3976"/>
        </w:tabs>
        <w:ind w:left="0" w:right="142" w:firstLine="426"/>
        <w:rPr>
          <w:sz w:val="18"/>
          <w:szCs w:val="18"/>
        </w:rPr>
      </w:pPr>
    </w:p>
    <w:p w:rsidR="001F1390" w:rsidRPr="001F1390" w:rsidRDefault="001F1390" w:rsidP="001F1390">
      <w:pPr>
        <w:tabs>
          <w:tab w:val="left" w:pos="426"/>
          <w:tab w:val="left" w:pos="3976"/>
        </w:tabs>
        <w:ind w:left="0" w:right="142" w:firstLine="426"/>
        <w:rPr>
          <w:sz w:val="18"/>
          <w:szCs w:val="18"/>
        </w:rPr>
      </w:pPr>
      <w:r>
        <w:rPr>
          <w:sz w:val="18"/>
          <w:szCs w:val="18"/>
        </w:rPr>
        <w:t>1.</w:t>
      </w:r>
      <w:r w:rsidRPr="001F1390">
        <w:rPr>
          <w:sz w:val="18"/>
          <w:szCs w:val="18"/>
        </w:rPr>
        <w:t xml:space="preserve">Реализовать общественно значимый проект «Чистое село» по благоустройству сельских территорий, по адресу: Иркутская область, Иркутский район, </w:t>
      </w:r>
      <w:proofErr w:type="spellStart"/>
      <w:r w:rsidRPr="001F1390">
        <w:rPr>
          <w:sz w:val="18"/>
          <w:szCs w:val="18"/>
        </w:rPr>
        <w:t>с</w:t>
      </w:r>
      <w:proofErr w:type="gramStart"/>
      <w:r w:rsidRPr="001F1390">
        <w:rPr>
          <w:sz w:val="18"/>
          <w:szCs w:val="18"/>
        </w:rPr>
        <w:t>.Х</w:t>
      </w:r>
      <w:proofErr w:type="gramEnd"/>
      <w:r w:rsidRPr="001F1390">
        <w:rPr>
          <w:sz w:val="18"/>
          <w:szCs w:val="18"/>
        </w:rPr>
        <w:t>омутово</w:t>
      </w:r>
      <w:proofErr w:type="spellEnd"/>
      <w:r w:rsidRPr="001F1390">
        <w:rPr>
          <w:sz w:val="18"/>
          <w:szCs w:val="18"/>
        </w:rPr>
        <w:t>, ул. Дальневосточная в районе д.29, ул. Колхозная в районе д.17.</w:t>
      </w:r>
    </w:p>
    <w:p w:rsidR="001F1390" w:rsidRPr="001F1390" w:rsidRDefault="001F1390" w:rsidP="001F1390">
      <w:pPr>
        <w:tabs>
          <w:tab w:val="left" w:pos="426"/>
          <w:tab w:val="left" w:pos="3976"/>
        </w:tabs>
        <w:ind w:left="0" w:right="142" w:firstLine="426"/>
        <w:rPr>
          <w:sz w:val="18"/>
          <w:szCs w:val="18"/>
        </w:rPr>
      </w:pPr>
      <w:r>
        <w:rPr>
          <w:sz w:val="18"/>
          <w:szCs w:val="18"/>
        </w:rPr>
        <w:t>2.</w:t>
      </w:r>
      <w:r w:rsidRPr="001F1390">
        <w:rPr>
          <w:sz w:val="18"/>
          <w:szCs w:val="18"/>
        </w:rPr>
        <w:t>Определить период реализации проекта «Чистое село» с 01.06.2023 по 01.09.2023.</w:t>
      </w:r>
    </w:p>
    <w:p w:rsidR="001F1390" w:rsidRPr="001F1390" w:rsidRDefault="001F1390" w:rsidP="001F1390">
      <w:pPr>
        <w:tabs>
          <w:tab w:val="left" w:pos="426"/>
          <w:tab w:val="left" w:pos="3976"/>
        </w:tabs>
        <w:ind w:left="0" w:right="142" w:firstLine="426"/>
        <w:rPr>
          <w:sz w:val="18"/>
          <w:szCs w:val="18"/>
        </w:rPr>
      </w:pPr>
      <w:r>
        <w:rPr>
          <w:sz w:val="18"/>
          <w:szCs w:val="18"/>
        </w:rPr>
        <w:t>3.</w:t>
      </w:r>
      <w:r w:rsidRPr="001F1390">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1F1390" w:rsidRPr="001F1390" w:rsidRDefault="001F1390" w:rsidP="001F1390">
      <w:pPr>
        <w:tabs>
          <w:tab w:val="left" w:pos="426"/>
          <w:tab w:val="left" w:pos="3976"/>
        </w:tabs>
        <w:ind w:left="0" w:right="142" w:firstLine="426"/>
        <w:rPr>
          <w:sz w:val="18"/>
          <w:szCs w:val="18"/>
        </w:rPr>
      </w:pPr>
      <w:r>
        <w:rPr>
          <w:sz w:val="18"/>
          <w:szCs w:val="18"/>
        </w:rPr>
        <w:t>4.</w:t>
      </w:r>
      <w:r w:rsidRPr="001F1390">
        <w:rPr>
          <w:sz w:val="18"/>
          <w:szCs w:val="18"/>
        </w:rPr>
        <w:t>Отделу бухгалтерского учета и бюджетного планирования предусмотреть средства на финансирование проекта «Чистое село» в бюджете поселения.</w:t>
      </w:r>
    </w:p>
    <w:p w:rsidR="001F1390" w:rsidRPr="001F1390" w:rsidRDefault="001F1390" w:rsidP="001F1390">
      <w:pPr>
        <w:tabs>
          <w:tab w:val="left" w:pos="426"/>
          <w:tab w:val="left" w:pos="3976"/>
        </w:tabs>
        <w:ind w:left="0" w:right="142" w:firstLine="426"/>
        <w:rPr>
          <w:sz w:val="18"/>
          <w:szCs w:val="18"/>
        </w:rPr>
      </w:pPr>
      <w:r>
        <w:rPr>
          <w:sz w:val="18"/>
          <w:szCs w:val="18"/>
        </w:rPr>
        <w:t>5.</w:t>
      </w:r>
      <w:r w:rsidRPr="001F1390">
        <w:rPr>
          <w:sz w:val="18"/>
          <w:szCs w:val="18"/>
        </w:rPr>
        <w:t>Опубликовать настоящее постановление в установленном законом порядке.</w:t>
      </w:r>
    </w:p>
    <w:p w:rsidR="001F1390" w:rsidRPr="001F1390" w:rsidRDefault="001F1390" w:rsidP="001F1390">
      <w:pPr>
        <w:tabs>
          <w:tab w:val="left" w:pos="426"/>
          <w:tab w:val="left" w:pos="3976"/>
        </w:tabs>
        <w:ind w:left="0" w:right="142" w:firstLine="426"/>
        <w:rPr>
          <w:sz w:val="18"/>
          <w:szCs w:val="18"/>
        </w:rPr>
      </w:pPr>
      <w:r>
        <w:rPr>
          <w:sz w:val="18"/>
          <w:szCs w:val="18"/>
        </w:rPr>
        <w:t>6.</w:t>
      </w:r>
      <w:proofErr w:type="gramStart"/>
      <w:r w:rsidRPr="001F1390">
        <w:rPr>
          <w:sz w:val="18"/>
          <w:szCs w:val="18"/>
        </w:rPr>
        <w:t>Контроль за</w:t>
      </w:r>
      <w:proofErr w:type="gramEnd"/>
      <w:r w:rsidRPr="001F1390">
        <w:rPr>
          <w:sz w:val="18"/>
          <w:szCs w:val="18"/>
        </w:rPr>
        <w:t xml:space="preserve"> исполнением настоящего постановления возложить на Первого заместителя Главы администрации.</w:t>
      </w:r>
    </w:p>
    <w:p w:rsidR="001F1390" w:rsidRPr="001F1390" w:rsidRDefault="001F1390" w:rsidP="001F1390">
      <w:pPr>
        <w:tabs>
          <w:tab w:val="left" w:pos="426"/>
          <w:tab w:val="left" w:pos="3976"/>
        </w:tabs>
        <w:ind w:left="0" w:right="142" w:firstLine="426"/>
        <w:rPr>
          <w:sz w:val="18"/>
          <w:szCs w:val="18"/>
        </w:rPr>
      </w:pPr>
    </w:p>
    <w:p w:rsidR="001F1390" w:rsidRPr="001F1390" w:rsidRDefault="001F1390" w:rsidP="001F1390">
      <w:pPr>
        <w:tabs>
          <w:tab w:val="left" w:pos="426"/>
          <w:tab w:val="left" w:pos="3976"/>
        </w:tabs>
        <w:ind w:left="0" w:right="142" w:firstLine="426"/>
        <w:jc w:val="right"/>
        <w:rPr>
          <w:i/>
          <w:sz w:val="18"/>
          <w:szCs w:val="18"/>
        </w:rPr>
      </w:pPr>
      <w:r w:rsidRPr="001F1390">
        <w:rPr>
          <w:i/>
          <w:sz w:val="18"/>
          <w:szCs w:val="18"/>
        </w:rPr>
        <w:t xml:space="preserve">Исполняющий обязанности                                                        А.В. Иваненко </w:t>
      </w:r>
    </w:p>
    <w:p w:rsidR="001F1390" w:rsidRDefault="001F1390" w:rsidP="001F1390">
      <w:pPr>
        <w:tabs>
          <w:tab w:val="left" w:pos="426"/>
          <w:tab w:val="left" w:pos="3976"/>
        </w:tabs>
        <w:ind w:left="0" w:right="142" w:firstLine="426"/>
        <w:jc w:val="center"/>
        <w:rPr>
          <w:i/>
          <w:sz w:val="18"/>
          <w:szCs w:val="18"/>
        </w:rPr>
      </w:pPr>
      <w:r w:rsidRPr="001F1390">
        <w:rPr>
          <w:i/>
          <w:sz w:val="18"/>
          <w:szCs w:val="18"/>
        </w:rPr>
        <w:t>Главы Администрации</w:t>
      </w:r>
    </w:p>
    <w:p w:rsidR="001F1390" w:rsidRDefault="001F1390" w:rsidP="001F1390">
      <w:pPr>
        <w:tabs>
          <w:tab w:val="left" w:pos="426"/>
          <w:tab w:val="left" w:pos="3976"/>
        </w:tabs>
        <w:ind w:left="0" w:right="142" w:firstLine="426"/>
        <w:jc w:val="center"/>
        <w:rPr>
          <w:i/>
          <w:sz w:val="18"/>
          <w:szCs w:val="18"/>
        </w:rPr>
      </w:pPr>
    </w:p>
    <w:p w:rsidR="001F1390" w:rsidRDefault="001F1390" w:rsidP="001F1390">
      <w:pPr>
        <w:tabs>
          <w:tab w:val="left" w:pos="426"/>
          <w:tab w:val="left" w:pos="3976"/>
        </w:tabs>
        <w:ind w:left="0" w:right="142" w:firstLine="426"/>
        <w:jc w:val="center"/>
        <w:rPr>
          <w:sz w:val="18"/>
          <w:szCs w:val="18"/>
        </w:rPr>
      </w:pPr>
    </w:p>
    <w:p w:rsidR="008727D7" w:rsidRDefault="008727D7" w:rsidP="001F1390">
      <w:pPr>
        <w:tabs>
          <w:tab w:val="left" w:pos="426"/>
          <w:tab w:val="left" w:pos="3976"/>
        </w:tabs>
        <w:ind w:left="0" w:right="142" w:firstLine="426"/>
        <w:jc w:val="center"/>
        <w:rPr>
          <w:sz w:val="18"/>
          <w:szCs w:val="18"/>
        </w:rPr>
      </w:pPr>
    </w:p>
    <w:p w:rsidR="008727D7" w:rsidRDefault="008727D7" w:rsidP="000843CB">
      <w:pPr>
        <w:tabs>
          <w:tab w:val="left" w:pos="426"/>
          <w:tab w:val="left" w:pos="3976"/>
        </w:tabs>
        <w:ind w:left="0" w:right="142" w:firstLine="426"/>
        <w:rPr>
          <w:sz w:val="18"/>
          <w:szCs w:val="18"/>
        </w:rPr>
      </w:pPr>
    </w:p>
    <w:p w:rsidR="008727D7" w:rsidRDefault="008727D7" w:rsidP="001F1390">
      <w:pPr>
        <w:tabs>
          <w:tab w:val="left" w:pos="426"/>
          <w:tab w:val="left" w:pos="3976"/>
        </w:tabs>
        <w:ind w:left="0" w:right="142" w:firstLine="426"/>
        <w:jc w:val="center"/>
        <w:rPr>
          <w:sz w:val="18"/>
          <w:szCs w:val="18"/>
        </w:rPr>
      </w:pPr>
    </w:p>
    <w:p w:rsidR="008727D7" w:rsidRPr="007A6408" w:rsidRDefault="008727D7" w:rsidP="008727D7">
      <w:pPr>
        <w:tabs>
          <w:tab w:val="left" w:pos="426"/>
          <w:tab w:val="left" w:pos="3976"/>
        </w:tabs>
        <w:ind w:left="0" w:right="142" w:firstLine="426"/>
        <w:jc w:val="center"/>
        <w:rPr>
          <w:b/>
          <w:sz w:val="18"/>
          <w:szCs w:val="18"/>
        </w:rPr>
      </w:pPr>
      <w:r w:rsidRPr="007A6408">
        <w:rPr>
          <w:sz w:val="18"/>
          <w:szCs w:val="18"/>
        </w:rPr>
        <w:t>РОССИЙСКАЯ ФЕДЕРАЦИЯ</w:t>
      </w:r>
    </w:p>
    <w:p w:rsidR="008727D7" w:rsidRPr="007A6408" w:rsidRDefault="008727D7" w:rsidP="008727D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727D7" w:rsidRPr="007A6408" w:rsidRDefault="008727D7" w:rsidP="008727D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727D7" w:rsidRPr="007A6408" w:rsidRDefault="008727D7" w:rsidP="008727D7">
      <w:pPr>
        <w:tabs>
          <w:tab w:val="left" w:pos="426"/>
          <w:tab w:val="left" w:pos="3976"/>
        </w:tabs>
        <w:ind w:left="0" w:right="142" w:firstLine="426"/>
        <w:jc w:val="center"/>
        <w:rPr>
          <w:b/>
          <w:bCs/>
          <w:sz w:val="18"/>
          <w:szCs w:val="18"/>
        </w:rPr>
      </w:pPr>
      <w:r w:rsidRPr="007A6408">
        <w:rPr>
          <w:b/>
          <w:bCs/>
          <w:sz w:val="18"/>
          <w:szCs w:val="18"/>
        </w:rPr>
        <w:t>АДМИНИСТРАЦИЯ</w:t>
      </w:r>
    </w:p>
    <w:p w:rsidR="008727D7" w:rsidRPr="007A6408" w:rsidRDefault="008727D7" w:rsidP="008727D7">
      <w:pPr>
        <w:tabs>
          <w:tab w:val="left" w:pos="426"/>
          <w:tab w:val="left" w:pos="3976"/>
        </w:tabs>
        <w:ind w:left="0" w:right="142" w:firstLine="426"/>
        <w:jc w:val="center"/>
        <w:rPr>
          <w:b/>
          <w:sz w:val="18"/>
          <w:szCs w:val="18"/>
        </w:rPr>
      </w:pPr>
      <w:r>
        <w:rPr>
          <w:b/>
          <w:sz w:val="18"/>
          <w:szCs w:val="18"/>
        </w:rPr>
        <w:t>ПОСТАНОВЛЕНИЕ</w:t>
      </w:r>
    </w:p>
    <w:p w:rsidR="008727D7" w:rsidRPr="007A6408" w:rsidRDefault="008727D7" w:rsidP="008727D7">
      <w:pPr>
        <w:tabs>
          <w:tab w:val="left" w:pos="426"/>
          <w:tab w:val="left" w:pos="3976"/>
        </w:tabs>
        <w:ind w:left="0" w:right="142" w:firstLine="426"/>
        <w:rPr>
          <w:sz w:val="18"/>
          <w:szCs w:val="18"/>
        </w:rPr>
      </w:pPr>
      <w:r>
        <w:rPr>
          <w:sz w:val="18"/>
          <w:szCs w:val="18"/>
          <w:u w:val="single"/>
        </w:rPr>
        <w:t>25.04..2022  № 101 о/д</w:t>
      </w:r>
    </w:p>
    <w:p w:rsidR="008727D7" w:rsidRPr="007A6408" w:rsidRDefault="008727D7" w:rsidP="008727D7">
      <w:pPr>
        <w:tabs>
          <w:tab w:val="left" w:pos="426"/>
          <w:tab w:val="left" w:pos="3976"/>
        </w:tabs>
        <w:ind w:left="0" w:right="142" w:firstLine="426"/>
        <w:rPr>
          <w:sz w:val="18"/>
          <w:szCs w:val="18"/>
        </w:rPr>
      </w:pPr>
      <w:r w:rsidRPr="007A6408">
        <w:rPr>
          <w:sz w:val="18"/>
          <w:szCs w:val="18"/>
        </w:rPr>
        <w:t xml:space="preserve">       с. Хомутово </w:t>
      </w:r>
    </w:p>
    <w:p w:rsidR="008727D7" w:rsidRPr="00C20714" w:rsidRDefault="008727D7" w:rsidP="008727D7">
      <w:pPr>
        <w:tabs>
          <w:tab w:val="left" w:pos="426"/>
          <w:tab w:val="left" w:pos="3976"/>
        </w:tabs>
        <w:ind w:left="0" w:right="142" w:firstLine="426"/>
        <w:rPr>
          <w:sz w:val="18"/>
          <w:szCs w:val="18"/>
        </w:rPr>
      </w:pPr>
      <w:r>
        <w:rPr>
          <w:sz w:val="18"/>
          <w:szCs w:val="18"/>
        </w:rPr>
        <w:t xml:space="preserve"> </w:t>
      </w:r>
    </w:p>
    <w:p w:rsidR="008727D7" w:rsidRDefault="008727D7" w:rsidP="008727D7">
      <w:pPr>
        <w:tabs>
          <w:tab w:val="left" w:pos="426"/>
          <w:tab w:val="left" w:pos="3976"/>
        </w:tabs>
        <w:ind w:left="0" w:right="142" w:firstLine="426"/>
        <w:rPr>
          <w:sz w:val="18"/>
          <w:szCs w:val="18"/>
        </w:rPr>
      </w:pPr>
      <w:r w:rsidRPr="008727D7">
        <w:rPr>
          <w:sz w:val="18"/>
          <w:szCs w:val="18"/>
        </w:rPr>
        <w:t xml:space="preserve">О реализации общественно значимого проекта зоны отдыха «Мечта» по благоустройству сельских территорий в </w:t>
      </w:r>
      <w:proofErr w:type="spellStart"/>
      <w:r w:rsidRPr="008727D7">
        <w:rPr>
          <w:sz w:val="18"/>
          <w:szCs w:val="18"/>
        </w:rPr>
        <w:t>с</w:t>
      </w:r>
      <w:proofErr w:type="gramStart"/>
      <w:r w:rsidRPr="008727D7">
        <w:rPr>
          <w:sz w:val="18"/>
          <w:szCs w:val="18"/>
        </w:rPr>
        <w:t>.Х</w:t>
      </w:r>
      <w:proofErr w:type="gramEnd"/>
      <w:r w:rsidRPr="008727D7">
        <w:rPr>
          <w:sz w:val="18"/>
          <w:szCs w:val="18"/>
        </w:rPr>
        <w:t>омутово</w:t>
      </w:r>
      <w:proofErr w:type="spellEnd"/>
      <w:r w:rsidRPr="008727D7">
        <w:rPr>
          <w:sz w:val="18"/>
          <w:szCs w:val="18"/>
        </w:rPr>
        <w:t xml:space="preserve"> </w:t>
      </w:r>
      <w:proofErr w:type="spellStart"/>
      <w:r w:rsidRPr="008727D7">
        <w:rPr>
          <w:sz w:val="18"/>
          <w:szCs w:val="18"/>
        </w:rPr>
        <w:t>Хомутовского</w:t>
      </w:r>
      <w:proofErr w:type="spellEnd"/>
      <w:r w:rsidRPr="008727D7">
        <w:rPr>
          <w:sz w:val="18"/>
          <w:szCs w:val="18"/>
        </w:rPr>
        <w:t xml:space="preserve"> муниципального образования</w:t>
      </w:r>
      <w:r>
        <w:rPr>
          <w:sz w:val="18"/>
          <w:szCs w:val="18"/>
        </w:rPr>
        <w:t>.</w:t>
      </w:r>
    </w:p>
    <w:p w:rsidR="008727D7" w:rsidRDefault="008727D7" w:rsidP="008727D7">
      <w:pPr>
        <w:tabs>
          <w:tab w:val="left" w:pos="426"/>
          <w:tab w:val="left" w:pos="3976"/>
        </w:tabs>
        <w:ind w:left="0" w:right="142" w:firstLine="426"/>
        <w:rPr>
          <w:sz w:val="18"/>
          <w:szCs w:val="18"/>
        </w:rPr>
      </w:pPr>
    </w:p>
    <w:p w:rsidR="008727D7" w:rsidRPr="008727D7" w:rsidRDefault="008727D7" w:rsidP="008727D7">
      <w:pPr>
        <w:tabs>
          <w:tab w:val="left" w:pos="426"/>
          <w:tab w:val="left" w:pos="3976"/>
        </w:tabs>
        <w:ind w:left="0" w:right="142" w:firstLine="426"/>
        <w:rPr>
          <w:sz w:val="18"/>
          <w:szCs w:val="18"/>
        </w:rPr>
      </w:pPr>
      <w:proofErr w:type="gramStart"/>
      <w:r w:rsidRPr="008727D7">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8727D7">
        <w:rPr>
          <w:sz w:val="18"/>
          <w:szCs w:val="18"/>
        </w:rPr>
        <w:t>Хомутовского</w:t>
      </w:r>
      <w:proofErr w:type="spellEnd"/>
      <w:r w:rsidRPr="008727D7">
        <w:rPr>
          <w:sz w:val="18"/>
          <w:szCs w:val="18"/>
        </w:rPr>
        <w:t xml:space="preserve"> муниципального образования</w:t>
      </w:r>
      <w:proofErr w:type="gramEnd"/>
      <w:r w:rsidRPr="008727D7">
        <w:rPr>
          <w:sz w:val="18"/>
          <w:szCs w:val="18"/>
        </w:rPr>
        <w:t xml:space="preserve">, Администрация </w:t>
      </w:r>
      <w:proofErr w:type="spellStart"/>
      <w:r w:rsidRPr="008727D7">
        <w:rPr>
          <w:sz w:val="18"/>
          <w:szCs w:val="18"/>
        </w:rPr>
        <w:t>Хомутовского</w:t>
      </w:r>
      <w:proofErr w:type="spellEnd"/>
      <w:r w:rsidRPr="008727D7">
        <w:rPr>
          <w:sz w:val="18"/>
          <w:szCs w:val="18"/>
        </w:rPr>
        <w:t xml:space="preserve"> муниципального образования</w:t>
      </w:r>
    </w:p>
    <w:p w:rsidR="008727D7" w:rsidRPr="008727D7" w:rsidRDefault="008727D7" w:rsidP="008727D7">
      <w:pPr>
        <w:tabs>
          <w:tab w:val="left" w:pos="426"/>
          <w:tab w:val="left" w:pos="3976"/>
        </w:tabs>
        <w:ind w:left="0" w:right="142" w:firstLine="426"/>
        <w:rPr>
          <w:sz w:val="18"/>
          <w:szCs w:val="18"/>
        </w:rPr>
      </w:pPr>
    </w:p>
    <w:p w:rsidR="008727D7" w:rsidRDefault="008727D7" w:rsidP="008727D7">
      <w:pPr>
        <w:tabs>
          <w:tab w:val="left" w:pos="426"/>
          <w:tab w:val="left" w:pos="3976"/>
        </w:tabs>
        <w:ind w:left="0" w:right="142" w:firstLine="426"/>
        <w:rPr>
          <w:sz w:val="18"/>
          <w:szCs w:val="18"/>
        </w:rPr>
      </w:pPr>
      <w:r w:rsidRPr="008727D7">
        <w:rPr>
          <w:sz w:val="18"/>
          <w:szCs w:val="18"/>
        </w:rPr>
        <w:t>ПОСТАНОВЛЯЕТ:</w:t>
      </w:r>
    </w:p>
    <w:p w:rsidR="000843CB" w:rsidRPr="008727D7" w:rsidRDefault="000843CB" w:rsidP="008727D7">
      <w:pPr>
        <w:tabs>
          <w:tab w:val="left" w:pos="426"/>
          <w:tab w:val="left" w:pos="3976"/>
        </w:tabs>
        <w:ind w:left="0" w:right="142" w:firstLine="426"/>
        <w:rPr>
          <w:sz w:val="18"/>
          <w:szCs w:val="18"/>
        </w:rPr>
      </w:pPr>
    </w:p>
    <w:p w:rsidR="008727D7" w:rsidRPr="008727D7" w:rsidRDefault="008727D7" w:rsidP="008727D7">
      <w:pPr>
        <w:tabs>
          <w:tab w:val="left" w:pos="426"/>
          <w:tab w:val="left" w:pos="3976"/>
        </w:tabs>
        <w:ind w:left="0" w:right="142" w:firstLine="426"/>
        <w:rPr>
          <w:sz w:val="18"/>
          <w:szCs w:val="18"/>
        </w:rPr>
      </w:pPr>
      <w:r>
        <w:rPr>
          <w:sz w:val="18"/>
          <w:szCs w:val="18"/>
        </w:rPr>
        <w:t>1.</w:t>
      </w:r>
      <w:r w:rsidRPr="008727D7">
        <w:rPr>
          <w:sz w:val="18"/>
          <w:szCs w:val="18"/>
        </w:rPr>
        <w:t xml:space="preserve">Реализовать общественно значимый проект зоны отдыха «Мечта» по благоустройству сельских территорий, по адресу: Иркутская область, Иркутский район, </w:t>
      </w:r>
      <w:proofErr w:type="spellStart"/>
      <w:r w:rsidRPr="008727D7">
        <w:rPr>
          <w:sz w:val="18"/>
          <w:szCs w:val="18"/>
        </w:rPr>
        <w:t>с</w:t>
      </w:r>
      <w:proofErr w:type="gramStart"/>
      <w:r w:rsidRPr="008727D7">
        <w:rPr>
          <w:sz w:val="18"/>
          <w:szCs w:val="18"/>
        </w:rPr>
        <w:t>.Х</w:t>
      </w:r>
      <w:proofErr w:type="gramEnd"/>
      <w:r w:rsidRPr="008727D7">
        <w:rPr>
          <w:sz w:val="18"/>
          <w:szCs w:val="18"/>
        </w:rPr>
        <w:t>омутово</w:t>
      </w:r>
      <w:proofErr w:type="spellEnd"/>
      <w:r w:rsidRPr="008727D7">
        <w:rPr>
          <w:sz w:val="18"/>
          <w:szCs w:val="18"/>
        </w:rPr>
        <w:t>, ул. Колхозная, 1А.</w:t>
      </w:r>
    </w:p>
    <w:p w:rsidR="008727D7" w:rsidRPr="008727D7" w:rsidRDefault="008727D7" w:rsidP="008727D7">
      <w:pPr>
        <w:tabs>
          <w:tab w:val="left" w:pos="426"/>
          <w:tab w:val="left" w:pos="3976"/>
        </w:tabs>
        <w:ind w:left="0" w:right="142" w:firstLine="426"/>
        <w:rPr>
          <w:sz w:val="18"/>
          <w:szCs w:val="18"/>
        </w:rPr>
      </w:pPr>
      <w:r>
        <w:rPr>
          <w:sz w:val="18"/>
          <w:szCs w:val="18"/>
        </w:rPr>
        <w:t>2.</w:t>
      </w:r>
      <w:r w:rsidRPr="008727D7">
        <w:rPr>
          <w:sz w:val="18"/>
          <w:szCs w:val="18"/>
        </w:rPr>
        <w:t>Определить период реализации проекта зоны отдыха «Мечта» с 01.06.2023 по 15.10.2023.</w:t>
      </w:r>
    </w:p>
    <w:p w:rsidR="008727D7" w:rsidRPr="008727D7" w:rsidRDefault="008727D7" w:rsidP="008727D7">
      <w:pPr>
        <w:tabs>
          <w:tab w:val="left" w:pos="426"/>
          <w:tab w:val="left" w:pos="3976"/>
        </w:tabs>
        <w:ind w:left="0" w:right="142" w:firstLine="426"/>
        <w:rPr>
          <w:sz w:val="18"/>
          <w:szCs w:val="18"/>
        </w:rPr>
      </w:pPr>
      <w:r>
        <w:rPr>
          <w:sz w:val="18"/>
          <w:szCs w:val="18"/>
        </w:rPr>
        <w:t>3.</w:t>
      </w:r>
      <w:r w:rsidRPr="008727D7">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8727D7" w:rsidRPr="008727D7" w:rsidRDefault="008727D7" w:rsidP="008727D7">
      <w:pPr>
        <w:tabs>
          <w:tab w:val="left" w:pos="426"/>
          <w:tab w:val="left" w:pos="3976"/>
        </w:tabs>
        <w:ind w:left="0" w:right="142" w:firstLine="426"/>
        <w:rPr>
          <w:sz w:val="18"/>
          <w:szCs w:val="18"/>
        </w:rPr>
      </w:pPr>
      <w:r>
        <w:rPr>
          <w:sz w:val="18"/>
          <w:szCs w:val="18"/>
        </w:rPr>
        <w:t>4.</w:t>
      </w:r>
      <w:r w:rsidRPr="008727D7">
        <w:rPr>
          <w:sz w:val="18"/>
          <w:szCs w:val="18"/>
        </w:rPr>
        <w:t>Отделу бухгалтерского учета и бюджетного планирования предусмотреть средства на финансирование проекта зоны отдыха «Мечта» в бюджете поселения.</w:t>
      </w:r>
    </w:p>
    <w:p w:rsidR="008727D7" w:rsidRPr="008727D7" w:rsidRDefault="008727D7" w:rsidP="008727D7">
      <w:pPr>
        <w:tabs>
          <w:tab w:val="left" w:pos="426"/>
          <w:tab w:val="left" w:pos="3976"/>
        </w:tabs>
        <w:ind w:left="0" w:right="142" w:firstLine="426"/>
        <w:rPr>
          <w:sz w:val="18"/>
          <w:szCs w:val="18"/>
        </w:rPr>
      </w:pPr>
      <w:r>
        <w:rPr>
          <w:sz w:val="18"/>
          <w:szCs w:val="18"/>
        </w:rPr>
        <w:t>5.</w:t>
      </w:r>
      <w:r w:rsidRPr="008727D7">
        <w:rPr>
          <w:sz w:val="18"/>
          <w:szCs w:val="18"/>
        </w:rPr>
        <w:t>Опубликовать настоящее постановление в установленном законом порядке.</w:t>
      </w:r>
    </w:p>
    <w:p w:rsidR="008727D7" w:rsidRPr="008727D7" w:rsidRDefault="008727D7" w:rsidP="008727D7">
      <w:pPr>
        <w:tabs>
          <w:tab w:val="left" w:pos="426"/>
          <w:tab w:val="left" w:pos="3976"/>
        </w:tabs>
        <w:ind w:left="0" w:right="142" w:firstLine="426"/>
        <w:rPr>
          <w:sz w:val="18"/>
          <w:szCs w:val="18"/>
        </w:rPr>
      </w:pPr>
      <w:r>
        <w:rPr>
          <w:sz w:val="18"/>
          <w:szCs w:val="18"/>
        </w:rPr>
        <w:t>6.</w:t>
      </w:r>
      <w:proofErr w:type="gramStart"/>
      <w:r w:rsidRPr="008727D7">
        <w:rPr>
          <w:sz w:val="18"/>
          <w:szCs w:val="18"/>
        </w:rPr>
        <w:t>Контроль за</w:t>
      </w:r>
      <w:proofErr w:type="gramEnd"/>
      <w:r w:rsidRPr="008727D7">
        <w:rPr>
          <w:sz w:val="18"/>
          <w:szCs w:val="18"/>
        </w:rPr>
        <w:t xml:space="preserve"> исполнением настоящего постановления возложить на Первого заместителя Главы администрации.</w:t>
      </w:r>
    </w:p>
    <w:p w:rsidR="008727D7" w:rsidRPr="008727D7" w:rsidRDefault="008727D7" w:rsidP="008727D7">
      <w:pPr>
        <w:tabs>
          <w:tab w:val="left" w:pos="426"/>
          <w:tab w:val="left" w:pos="3976"/>
        </w:tabs>
        <w:ind w:left="0" w:right="142" w:firstLine="426"/>
        <w:jc w:val="right"/>
        <w:rPr>
          <w:i/>
          <w:sz w:val="18"/>
          <w:szCs w:val="18"/>
        </w:rPr>
      </w:pPr>
    </w:p>
    <w:p w:rsidR="008727D7" w:rsidRPr="008727D7" w:rsidRDefault="008727D7" w:rsidP="008727D7">
      <w:pPr>
        <w:tabs>
          <w:tab w:val="left" w:pos="426"/>
          <w:tab w:val="left" w:pos="3976"/>
        </w:tabs>
        <w:ind w:left="0" w:right="142" w:firstLine="426"/>
        <w:jc w:val="right"/>
        <w:rPr>
          <w:i/>
          <w:sz w:val="18"/>
          <w:szCs w:val="18"/>
        </w:rPr>
      </w:pPr>
    </w:p>
    <w:p w:rsidR="008727D7" w:rsidRPr="008727D7" w:rsidRDefault="008727D7" w:rsidP="008727D7">
      <w:pPr>
        <w:tabs>
          <w:tab w:val="left" w:pos="426"/>
          <w:tab w:val="left" w:pos="3976"/>
        </w:tabs>
        <w:ind w:left="0" w:right="142" w:firstLine="426"/>
        <w:jc w:val="right"/>
        <w:rPr>
          <w:i/>
          <w:sz w:val="18"/>
          <w:szCs w:val="18"/>
        </w:rPr>
      </w:pPr>
      <w:r w:rsidRPr="008727D7">
        <w:rPr>
          <w:i/>
          <w:sz w:val="18"/>
          <w:szCs w:val="18"/>
        </w:rPr>
        <w:t xml:space="preserve">Исполняющий обязанности                                                        А.В. Иваненко </w:t>
      </w:r>
    </w:p>
    <w:p w:rsidR="008727D7" w:rsidRDefault="008727D7" w:rsidP="008727D7">
      <w:pPr>
        <w:tabs>
          <w:tab w:val="left" w:pos="426"/>
          <w:tab w:val="left" w:pos="3976"/>
        </w:tabs>
        <w:ind w:left="0" w:right="142" w:firstLine="426"/>
        <w:jc w:val="center"/>
        <w:rPr>
          <w:i/>
          <w:sz w:val="18"/>
          <w:szCs w:val="18"/>
        </w:rPr>
      </w:pPr>
      <w:r w:rsidRPr="008727D7">
        <w:rPr>
          <w:i/>
          <w:sz w:val="18"/>
          <w:szCs w:val="18"/>
        </w:rPr>
        <w:t>Главы Администрации</w:t>
      </w:r>
    </w:p>
    <w:p w:rsidR="00D138E4" w:rsidRDefault="00D138E4" w:rsidP="008727D7">
      <w:pPr>
        <w:tabs>
          <w:tab w:val="left" w:pos="426"/>
          <w:tab w:val="left" w:pos="3976"/>
        </w:tabs>
        <w:ind w:left="0" w:right="142" w:firstLine="426"/>
        <w:jc w:val="center"/>
        <w:rPr>
          <w:i/>
          <w:sz w:val="18"/>
          <w:szCs w:val="18"/>
        </w:rPr>
      </w:pPr>
    </w:p>
    <w:p w:rsidR="00654D8F" w:rsidRDefault="00654D8F" w:rsidP="00D138E4">
      <w:pPr>
        <w:tabs>
          <w:tab w:val="left" w:pos="426"/>
          <w:tab w:val="left" w:pos="3976"/>
        </w:tabs>
        <w:ind w:left="0" w:right="142" w:firstLine="426"/>
        <w:jc w:val="center"/>
        <w:rPr>
          <w:sz w:val="18"/>
          <w:szCs w:val="18"/>
        </w:rPr>
      </w:pPr>
    </w:p>
    <w:p w:rsidR="00D138E4" w:rsidRPr="007A6408" w:rsidRDefault="00D138E4" w:rsidP="00D138E4">
      <w:pPr>
        <w:tabs>
          <w:tab w:val="left" w:pos="426"/>
          <w:tab w:val="left" w:pos="3976"/>
        </w:tabs>
        <w:ind w:left="0" w:right="142" w:firstLine="426"/>
        <w:jc w:val="center"/>
        <w:rPr>
          <w:b/>
          <w:sz w:val="18"/>
          <w:szCs w:val="18"/>
        </w:rPr>
      </w:pPr>
      <w:r w:rsidRPr="007A6408">
        <w:rPr>
          <w:sz w:val="18"/>
          <w:szCs w:val="18"/>
        </w:rPr>
        <w:t>РОССИЙСКАЯ ФЕДЕРАЦИЯ</w:t>
      </w:r>
    </w:p>
    <w:p w:rsidR="00D138E4" w:rsidRPr="007A6408" w:rsidRDefault="00D138E4" w:rsidP="00D138E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138E4" w:rsidRPr="007A6408" w:rsidRDefault="00D138E4" w:rsidP="00D138E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138E4" w:rsidRPr="007A6408" w:rsidRDefault="00D138E4" w:rsidP="00D138E4">
      <w:pPr>
        <w:tabs>
          <w:tab w:val="left" w:pos="426"/>
          <w:tab w:val="left" w:pos="3976"/>
        </w:tabs>
        <w:ind w:left="0" w:right="142" w:firstLine="426"/>
        <w:jc w:val="center"/>
        <w:rPr>
          <w:b/>
          <w:bCs/>
          <w:sz w:val="18"/>
          <w:szCs w:val="18"/>
        </w:rPr>
      </w:pPr>
      <w:r w:rsidRPr="007A6408">
        <w:rPr>
          <w:b/>
          <w:bCs/>
          <w:sz w:val="18"/>
          <w:szCs w:val="18"/>
        </w:rPr>
        <w:t>АДМИНИСТРАЦИЯ</w:t>
      </w:r>
    </w:p>
    <w:p w:rsidR="00D138E4" w:rsidRPr="007A6408" w:rsidRDefault="00D138E4" w:rsidP="00D138E4">
      <w:pPr>
        <w:tabs>
          <w:tab w:val="left" w:pos="426"/>
          <w:tab w:val="left" w:pos="3976"/>
        </w:tabs>
        <w:ind w:left="0" w:right="142" w:firstLine="426"/>
        <w:jc w:val="center"/>
        <w:rPr>
          <w:b/>
          <w:sz w:val="18"/>
          <w:szCs w:val="18"/>
        </w:rPr>
      </w:pPr>
      <w:r>
        <w:rPr>
          <w:b/>
          <w:sz w:val="18"/>
          <w:szCs w:val="18"/>
        </w:rPr>
        <w:t>ПОСТАНОВЛЕНИЕ</w:t>
      </w:r>
    </w:p>
    <w:p w:rsidR="00D138E4" w:rsidRPr="007A6408" w:rsidRDefault="00D138E4" w:rsidP="00D138E4">
      <w:pPr>
        <w:tabs>
          <w:tab w:val="left" w:pos="426"/>
          <w:tab w:val="left" w:pos="3976"/>
        </w:tabs>
        <w:ind w:left="0" w:right="142" w:firstLine="426"/>
        <w:rPr>
          <w:sz w:val="18"/>
          <w:szCs w:val="18"/>
        </w:rPr>
      </w:pPr>
      <w:r>
        <w:rPr>
          <w:sz w:val="18"/>
          <w:szCs w:val="18"/>
          <w:u w:val="single"/>
        </w:rPr>
        <w:t>25.04..2022  № 102 о/д</w:t>
      </w:r>
    </w:p>
    <w:p w:rsidR="00D138E4" w:rsidRPr="007A6408" w:rsidRDefault="00D138E4" w:rsidP="00D138E4">
      <w:pPr>
        <w:tabs>
          <w:tab w:val="left" w:pos="426"/>
          <w:tab w:val="left" w:pos="3976"/>
        </w:tabs>
        <w:ind w:left="0" w:right="142" w:firstLine="426"/>
        <w:rPr>
          <w:sz w:val="18"/>
          <w:szCs w:val="18"/>
        </w:rPr>
      </w:pPr>
      <w:r w:rsidRPr="007A6408">
        <w:rPr>
          <w:sz w:val="18"/>
          <w:szCs w:val="18"/>
        </w:rPr>
        <w:t xml:space="preserve">       с. Хомутово </w:t>
      </w:r>
    </w:p>
    <w:p w:rsidR="00D138E4" w:rsidRPr="00C20714" w:rsidRDefault="00D138E4" w:rsidP="00D138E4">
      <w:pPr>
        <w:tabs>
          <w:tab w:val="left" w:pos="426"/>
          <w:tab w:val="left" w:pos="3976"/>
        </w:tabs>
        <w:ind w:left="0" w:right="142" w:firstLine="426"/>
        <w:rPr>
          <w:sz w:val="18"/>
          <w:szCs w:val="18"/>
        </w:rPr>
      </w:pPr>
      <w:r>
        <w:rPr>
          <w:sz w:val="18"/>
          <w:szCs w:val="18"/>
        </w:rPr>
        <w:t xml:space="preserve"> </w:t>
      </w:r>
    </w:p>
    <w:p w:rsidR="00D138E4" w:rsidRDefault="00DA1AB6" w:rsidP="00DA1AB6">
      <w:pPr>
        <w:tabs>
          <w:tab w:val="left" w:pos="426"/>
          <w:tab w:val="left" w:pos="3976"/>
        </w:tabs>
        <w:ind w:left="0" w:right="142" w:firstLine="426"/>
        <w:rPr>
          <w:sz w:val="18"/>
          <w:szCs w:val="18"/>
        </w:rPr>
      </w:pPr>
      <w:proofErr w:type="gramStart"/>
      <w:r w:rsidRPr="00DA1AB6">
        <w:rPr>
          <w:sz w:val="18"/>
          <w:szCs w:val="18"/>
        </w:rPr>
        <w:t xml:space="preserve">О реализации общественно значимого проекта «Огонек» по благоустройству сельских территорий в с Хомутово </w:t>
      </w:r>
      <w:proofErr w:type="spellStart"/>
      <w:r w:rsidRPr="00DA1AB6">
        <w:rPr>
          <w:sz w:val="18"/>
          <w:szCs w:val="18"/>
        </w:rPr>
        <w:t>Хомутовского</w:t>
      </w:r>
      <w:proofErr w:type="spellEnd"/>
      <w:r w:rsidRPr="00DA1AB6">
        <w:rPr>
          <w:sz w:val="18"/>
          <w:szCs w:val="18"/>
        </w:rPr>
        <w:t xml:space="preserve"> муниципального образования</w:t>
      </w:r>
      <w:r>
        <w:rPr>
          <w:sz w:val="18"/>
          <w:szCs w:val="18"/>
        </w:rPr>
        <w:t>.</w:t>
      </w:r>
      <w:proofErr w:type="gramEnd"/>
    </w:p>
    <w:p w:rsidR="00DA1AB6" w:rsidRDefault="00DA1AB6" w:rsidP="00DA1AB6">
      <w:pPr>
        <w:tabs>
          <w:tab w:val="left" w:pos="426"/>
          <w:tab w:val="left" w:pos="3976"/>
        </w:tabs>
        <w:ind w:left="0" w:right="142" w:firstLine="426"/>
        <w:rPr>
          <w:sz w:val="18"/>
          <w:szCs w:val="18"/>
        </w:rPr>
      </w:pPr>
    </w:p>
    <w:p w:rsidR="00DA1AB6" w:rsidRPr="00DA1AB6" w:rsidRDefault="00DA1AB6" w:rsidP="00DA1AB6">
      <w:pPr>
        <w:tabs>
          <w:tab w:val="left" w:pos="426"/>
          <w:tab w:val="left" w:pos="3976"/>
        </w:tabs>
        <w:ind w:left="0" w:right="142" w:firstLine="426"/>
        <w:rPr>
          <w:sz w:val="18"/>
          <w:szCs w:val="18"/>
        </w:rPr>
      </w:pPr>
      <w:proofErr w:type="gramStart"/>
      <w:r w:rsidRPr="00DA1AB6">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DA1AB6">
        <w:rPr>
          <w:sz w:val="18"/>
          <w:szCs w:val="18"/>
        </w:rPr>
        <w:t>Хомутовского</w:t>
      </w:r>
      <w:proofErr w:type="spellEnd"/>
      <w:r w:rsidRPr="00DA1AB6">
        <w:rPr>
          <w:sz w:val="18"/>
          <w:szCs w:val="18"/>
        </w:rPr>
        <w:t xml:space="preserve"> муниципального образования</w:t>
      </w:r>
      <w:proofErr w:type="gramEnd"/>
      <w:r w:rsidRPr="00DA1AB6">
        <w:rPr>
          <w:sz w:val="18"/>
          <w:szCs w:val="18"/>
        </w:rPr>
        <w:t xml:space="preserve">, Администрация </w:t>
      </w:r>
      <w:proofErr w:type="spellStart"/>
      <w:r w:rsidRPr="00DA1AB6">
        <w:rPr>
          <w:sz w:val="18"/>
          <w:szCs w:val="18"/>
        </w:rPr>
        <w:t>Хомутовского</w:t>
      </w:r>
      <w:proofErr w:type="spellEnd"/>
      <w:r w:rsidRPr="00DA1AB6">
        <w:rPr>
          <w:sz w:val="18"/>
          <w:szCs w:val="18"/>
        </w:rPr>
        <w:t xml:space="preserve"> муниципального образования</w:t>
      </w:r>
    </w:p>
    <w:p w:rsidR="00DA1AB6" w:rsidRPr="00DA1AB6" w:rsidRDefault="00DA1AB6" w:rsidP="00DA1AB6">
      <w:pPr>
        <w:tabs>
          <w:tab w:val="left" w:pos="426"/>
          <w:tab w:val="left" w:pos="3976"/>
        </w:tabs>
        <w:ind w:left="0" w:right="142" w:firstLine="426"/>
        <w:rPr>
          <w:sz w:val="18"/>
          <w:szCs w:val="18"/>
        </w:rPr>
      </w:pPr>
    </w:p>
    <w:p w:rsidR="00DA1AB6" w:rsidRDefault="00DA1AB6" w:rsidP="00DA1AB6">
      <w:pPr>
        <w:tabs>
          <w:tab w:val="left" w:pos="426"/>
          <w:tab w:val="left" w:pos="3976"/>
        </w:tabs>
        <w:ind w:left="0" w:right="142" w:firstLine="426"/>
        <w:rPr>
          <w:sz w:val="18"/>
          <w:szCs w:val="18"/>
        </w:rPr>
      </w:pPr>
      <w:r w:rsidRPr="00DA1AB6">
        <w:rPr>
          <w:sz w:val="18"/>
          <w:szCs w:val="18"/>
        </w:rPr>
        <w:t>ПОСТАНОВЛЯЕТ:</w:t>
      </w:r>
    </w:p>
    <w:p w:rsidR="000843CB" w:rsidRPr="00DA1AB6" w:rsidRDefault="000843CB" w:rsidP="00DA1AB6">
      <w:pPr>
        <w:tabs>
          <w:tab w:val="left" w:pos="426"/>
          <w:tab w:val="left" w:pos="3976"/>
        </w:tabs>
        <w:ind w:left="0" w:right="142" w:firstLine="426"/>
        <w:rPr>
          <w:sz w:val="18"/>
          <w:szCs w:val="18"/>
        </w:rPr>
      </w:pPr>
    </w:p>
    <w:p w:rsidR="00DA1AB6" w:rsidRPr="00DA1AB6" w:rsidRDefault="00DA1AB6" w:rsidP="00DA1AB6">
      <w:pPr>
        <w:tabs>
          <w:tab w:val="left" w:pos="426"/>
          <w:tab w:val="left" w:pos="3976"/>
        </w:tabs>
        <w:ind w:left="0" w:right="142" w:firstLine="426"/>
        <w:rPr>
          <w:sz w:val="18"/>
          <w:szCs w:val="18"/>
        </w:rPr>
      </w:pPr>
      <w:r>
        <w:rPr>
          <w:sz w:val="18"/>
          <w:szCs w:val="18"/>
        </w:rPr>
        <w:t>1.</w:t>
      </w:r>
      <w:r w:rsidRPr="00DA1AB6">
        <w:rPr>
          <w:sz w:val="18"/>
          <w:szCs w:val="18"/>
        </w:rPr>
        <w:t xml:space="preserve">Реализовать общественно значимый проект «Огонек» по благоустройству сельских территорий, по адресу: Иркутская область, Иркутский район, </w:t>
      </w:r>
      <w:proofErr w:type="spellStart"/>
      <w:r w:rsidRPr="00DA1AB6">
        <w:rPr>
          <w:sz w:val="18"/>
          <w:szCs w:val="18"/>
        </w:rPr>
        <w:t>с</w:t>
      </w:r>
      <w:proofErr w:type="gramStart"/>
      <w:r w:rsidRPr="00DA1AB6">
        <w:rPr>
          <w:sz w:val="18"/>
          <w:szCs w:val="18"/>
        </w:rPr>
        <w:t>.Х</w:t>
      </w:r>
      <w:proofErr w:type="gramEnd"/>
      <w:r w:rsidRPr="00DA1AB6">
        <w:rPr>
          <w:sz w:val="18"/>
          <w:szCs w:val="18"/>
        </w:rPr>
        <w:t>омутово</w:t>
      </w:r>
      <w:proofErr w:type="spellEnd"/>
      <w:r w:rsidRPr="00DA1AB6">
        <w:rPr>
          <w:sz w:val="18"/>
          <w:szCs w:val="18"/>
        </w:rPr>
        <w:t>, ул. Загоскина, ул. Лиловая, ул. Цветочная.</w:t>
      </w:r>
    </w:p>
    <w:p w:rsidR="00DA1AB6" w:rsidRPr="00DA1AB6" w:rsidRDefault="00DA1AB6" w:rsidP="00DA1AB6">
      <w:pPr>
        <w:tabs>
          <w:tab w:val="left" w:pos="426"/>
          <w:tab w:val="left" w:pos="3976"/>
        </w:tabs>
        <w:ind w:left="0" w:right="142" w:firstLine="426"/>
        <w:rPr>
          <w:sz w:val="18"/>
          <w:szCs w:val="18"/>
        </w:rPr>
      </w:pPr>
      <w:r>
        <w:rPr>
          <w:sz w:val="18"/>
          <w:szCs w:val="18"/>
        </w:rPr>
        <w:t>2.</w:t>
      </w:r>
      <w:r w:rsidRPr="00DA1AB6">
        <w:rPr>
          <w:sz w:val="18"/>
          <w:szCs w:val="18"/>
        </w:rPr>
        <w:t>Определить период реализации проекта «Огонек» с 01.05.2023 по 01.08.2023.</w:t>
      </w:r>
    </w:p>
    <w:p w:rsidR="00DA1AB6" w:rsidRPr="00DA1AB6" w:rsidRDefault="00DA1AB6" w:rsidP="00DA1AB6">
      <w:pPr>
        <w:tabs>
          <w:tab w:val="left" w:pos="426"/>
          <w:tab w:val="left" w:pos="3976"/>
        </w:tabs>
        <w:ind w:left="0" w:right="142" w:firstLine="426"/>
        <w:rPr>
          <w:sz w:val="18"/>
          <w:szCs w:val="18"/>
        </w:rPr>
      </w:pPr>
      <w:r>
        <w:rPr>
          <w:sz w:val="18"/>
          <w:szCs w:val="18"/>
        </w:rPr>
        <w:t>3.</w:t>
      </w:r>
      <w:r w:rsidRPr="00DA1AB6">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DA1AB6" w:rsidRPr="00DA1AB6" w:rsidRDefault="00DA1AB6" w:rsidP="00DA1AB6">
      <w:pPr>
        <w:tabs>
          <w:tab w:val="left" w:pos="426"/>
          <w:tab w:val="left" w:pos="3976"/>
        </w:tabs>
        <w:ind w:left="0" w:right="142" w:firstLine="426"/>
        <w:rPr>
          <w:sz w:val="18"/>
          <w:szCs w:val="18"/>
        </w:rPr>
      </w:pPr>
      <w:r>
        <w:rPr>
          <w:sz w:val="18"/>
          <w:szCs w:val="18"/>
        </w:rPr>
        <w:t>4.</w:t>
      </w:r>
      <w:r w:rsidRPr="00DA1AB6">
        <w:rPr>
          <w:sz w:val="18"/>
          <w:szCs w:val="18"/>
        </w:rPr>
        <w:t>Отделу бухгалтерского учета и бюджетного планирования предусмотреть средства на финансирование проекта «Огонек» в бюджете поселения.</w:t>
      </w:r>
    </w:p>
    <w:p w:rsidR="00DA1AB6" w:rsidRPr="00DA1AB6" w:rsidRDefault="00DA1AB6" w:rsidP="00DA1AB6">
      <w:pPr>
        <w:tabs>
          <w:tab w:val="left" w:pos="426"/>
          <w:tab w:val="left" w:pos="3976"/>
        </w:tabs>
        <w:ind w:left="0" w:right="142" w:firstLine="426"/>
        <w:rPr>
          <w:sz w:val="18"/>
          <w:szCs w:val="18"/>
        </w:rPr>
      </w:pPr>
      <w:r>
        <w:rPr>
          <w:sz w:val="18"/>
          <w:szCs w:val="18"/>
        </w:rPr>
        <w:t>5.</w:t>
      </w:r>
      <w:r w:rsidRPr="00DA1AB6">
        <w:rPr>
          <w:sz w:val="18"/>
          <w:szCs w:val="18"/>
        </w:rPr>
        <w:t>Опубликовать настоящее постановление в установленном законом порядке.</w:t>
      </w:r>
    </w:p>
    <w:p w:rsidR="00DA1AB6" w:rsidRPr="00DA1AB6" w:rsidRDefault="00DA1AB6" w:rsidP="00DA1AB6">
      <w:pPr>
        <w:tabs>
          <w:tab w:val="left" w:pos="426"/>
          <w:tab w:val="left" w:pos="3976"/>
        </w:tabs>
        <w:ind w:left="0" w:right="142" w:firstLine="426"/>
        <w:rPr>
          <w:sz w:val="18"/>
          <w:szCs w:val="18"/>
        </w:rPr>
      </w:pPr>
      <w:r>
        <w:rPr>
          <w:sz w:val="18"/>
          <w:szCs w:val="18"/>
        </w:rPr>
        <w:t>6.</w:t>
      </w:r>
      <w:proofErr w:type="gramStart"/>
      <w:r w:rsidRPr="00DA1AB6">
        <w:rPr>
          <w:sz w:val="18"/>
          <w:szCs w:val="18"/>
        </w:rPr>
        <w:t>Контроль за</w:t>
      </w:r>
      <w:proofErr w:type="gramEnd"/>
      <w:r w:rsidRPr="00DA1AB6">
        <w:rPr>
          <w:sz w:val="18"/>
          <w:szCs w:val="18"/>
        </w:rPr>
        <w:t xml:space="preserve"> исполнением настоящего постановления возложить на Первого заместителя Главы администрации.</w:t>
      </w:r>
    </w:p>
    <w:p w:rsidR="00DA1AB6" w:rsidRPr="00DA1AB6" w:rsidRDefault="00DA1AB6" w:rsidP="00DA1AB6">
      <w:pPr>
        <w:tabs>
          <w:tab w:val="left" w:pos="426"/>
          <w:tab w:val="left" w:pos="3976"/>
        </w:tabs>
        <w:ind w:left="0" w:right="142" w:firstLine="426"/>
        <w:rPr>
          <w:sz w:val="18"/>
          <w:szCs w:val="18"/>
        </w:rPr>
      </w:pPr>
    </w:p>
    <w:p w:rsidR="00DA1AB6" w:rsidRPr="00DA1AB6" w:rsidRDefault="00DA1AB6" w:rsidP="00DA1AB6">
      <w:pPr>
        <w:tabs>
          <w:tab w:val="left" w:pos="426"/>
          <w:tab w:val="left" w:pos="3976"/>
        </w:tabs>
        <w:ind w:left="0" w:right="142" w:firstLine="426"/>
        <w:jc w:val="right"/>
        <w:rPr>
          <w:i/>
          <w:sz w:val="18"/>
          <w:szCs w:val="18"/>
        </w:rPr>
      </w:pPr>
      <w:r w:rsidRPr="00DA1AB6">
        <w:rPr>
          <w:i/>
          <w:sz w:val="18"/>
          <w:szCs w:val="18"/>
        </w:rPr>
        <w:t xml:space="preserve">Исполняющий обязанности                                                         А.В. Иваненко </w:t>
      </w:r>
    </w:p>
    <w:p w:rsidR="00DA1AB6" w:rsidRDefault="00DA1AB6" w:rsidP="00DA1AB6">
      <w:pPr>
        <w:tabs>
          <w:tab w:val="left" w:pos="426"/>
          <w:tab w:val="left" w:pos="3976"/>
        </w:tabs>
        <w:ind w:left="0" w:right="142" w:firstLine="426"/>
        <w:jc w:val="center"/>
        <w:rPr>
          <w:i/>
          <w:sz w:val="18"/>
          <w:szCs w:val="18"/>
        </w:rPr>
      </w:pPr>
      <w:r w:rsidRPr="00DA1AB6">
        <w:rPr>
          <w:i/>
          <w:sz w:val="18"/>
          <w:szCs w:val="18"/>
        </w:rPr>
        <w:t>Главы Администрации</w:t>
      </w:r>
    </w:p>
    <w:p w:rsidR="00DA1AB6" w:rsidRDefault="00DA1AB6" w:rsidP="00DA1AB6">
      <w:pPr>
        <w:tabs>
          <w:tab w:val="left" w:pos="426"/>
          <w:tab w:val="left" w:pos="3976"/>
        </w:tabs>
        <w:ind w:left="0" w:right="142" w:firstLine="426"/>
        <w:jc w:val="center"/>
        <w:rPr>
          <w:i/>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654D8F" w:rsidRDefault="00654D8F" w:rsidP="00DA1AB6">
      <w:pPr>
        <w:tabs>
          <w:tab w:val="left" w:pos="426"/>
          <w:tab w:val="left" w:pos="3976"/>
        </w:tabs>
        <w:ind w:left="0" w:right="142" w:firstLine="426"/>
        <w:jc w:val="center"/>
        <w:rPr>
          <w:sz w:val="18"/>
          <w:szCs w:val="18"/>
        </w:rPr>
      </w:pPr>
    </w:p>
    <w:p w:rsidR="00DA1AB6" w:rsidRPr="007A6408" w:rsidRDefault="00DA1AB6" w:rsidP="00DA1AB6">
      <w:pPr>
        <w:tabs>
          <w:tab w:val="left" w:pos="426"/>
          <w:tab w:val="left" w:pos="3976"/>
        </w:tabs>
        <w:ind w:left="0" w:right="142" w:firstLine="426"/>
        <w:jc w:val="center"/>
        <w:rPr>
          <w:b/>
          <w:sz w:val="18"/>
          <w:szCs w:val="18"/>
        </w:rPr>
      </w:pPr>
      <w:r w:rsidRPr="007A6408">
        <w:rPr>
          <w:sz w:val="18"/>
          <w:szCs w:val="18"/>
        </w:rPr>
        <w:t>РОССИЙСКАЯ ФЕДЕРАЦИЯ</w:t>
      </w:r>
    </w:p>
    <w:p w:rsidR="00DA1AB6" w:rsidRPr="007A6408" w:rsidRDefault="00DA1AB6" w:rsidP="00DA1AB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A1AB6" w:rsidRPr="007A6408" w:rsidRDefault="00DA1AB6" w:rsidP="00DA1AB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A1AB6" w:rsidRPr="007A6408" w:rsidRDefault="00DA1AB6" w:rsidP="00DA1AB6">
      <w:pPr>
        <w:tabs>
          <w:tab w:val="left" w:pos="426"/>
          <w:tab w:val="left" w:pos="3976"/>
        </w:tabs>
        <w:ind w:left="0" w:right="142" w:firstLine="426"/>
        <w:jc w:val="center"/>
        <w:rPr>
          <w:b/>
          <w:bCs/>
          <w:sz w:val="18"/>
          <w:szCs w:val="18"/>
        </w:rPr>
      </w:pPr>
      <w:r w:rsidRPr="007A6408">
        <w:rPr>
          <w:b/>
          <w:bCs/>
          <w:sz w:val="18"/>
          <w:szCs w:val="18"/>
        </w:rPr>
        <w:t>АДМИНИСТРАЦИЯ</w:t>
      </w:r>
    </w:p>
    <w:p w:rsidR="00DA1AB6" w:rsidRPr="007A6408" w:rsidRDefault="00DA1AB6" w:rsidP="00DA1AB6">
      <w:pPr>
        <w:tabs>
          <w:tab w:val="left" w:pos="426"/>
          <w:tab w:val="left" w:pos="3976"/>
        </w:tabs>
        <w:ind w:left="0" w:right="142" w:firstLine="426"/>
        <w:jc w:val="center"/>
        <w:rPr>
          <w:b/>
          <w:sz w:val="18"/>
          <w:szCs w:val="18"/>
        </w:rPr>
      </w:pPr>
      <w:r>
        <w:rPr>
          <w:b/>
          <w:sz w:val="18"/>
          <w:szCs w:val="18"/>
        </w:rPr>
        <w:t>ПОСТАНОВЛЕНИЕ</w:t>
      </w:r>
    </w:p>
    <w:p w:rsidR="00DA1AB6" w:rsidRPr="007A6408" w:rsidRDefault="00DA1AB6" w:rsidP="00DA1AB6">
      <w:pPr>
        <w:tabs>
          <w:tab w:val="left" w:pos="426"/>
          <w:tab w:val="left" w:pos="3976"/>
        </w:tabs>
        <w:ind w:left="0" w:right="142" w:firstLine="426"/>
        <w:rPr>
          <w:sz w:val="18"/>
          <w:szCs w:val="18"/>
        </w:rPr>
      </w:pPr>
      <w:r>
        <w:rPr>
          <w:sz w:val="18"/>
          <w:szCs w:val="18"/>
          <w:u w:val="single"/>
        </w:rPr>
        <w:t>25.04..2022  № 10</w:t>
      </w:r>
      <w:r w:rsidR="00C1449B">
        <w:rPr>
          <w:sz w:val="18"/>
          <w:szCs w:val="18"/>
          <w:u w:val="single"/>
        </w:rPr>
        <w:t>3</w:t>
      </w:r>
      <w:r>
        <w:rPr>
          <w:sz w:val="18"/>
          <w:szCs w:val="18"/>
          <w:u w:val="single"/>
        </w:rPr>
        <w:t xml:space="preserve"> о/д</w:t>
      </w:r>
    </w:p>
    <w:p w:rsidR="00DA1AB6" w:rsidRPr="007A6408" w:rsidRDefault="00DA1AB6" w:rsidP="00DA1AB6">
      <w:pPr>
        <w:tabs>
          <w:tab w:val="left" w:pos="426"/>
          <w:tab w:val="left" w:pos="3976"/>
        </w:tabs>
        <w:ind w:left="0" w:right="142" w:firstLine="426"/>
        <w:rPr>
          <w:sz w:val="18"/>
          <w:szCs w:val="18"/>
        </w:rPr>
      </w:pPr>
      <w:r w:rsidRPr="007A6408">
        <w:rPr>
          <w:sz w:val="18"/>
          <w:szCs w:val="18"/>
        </w:rPr>
        <w:t xml:space="preserve">       с. Хомутово </w:t>
      </w:r>
    </w:p>
    <w:p w:rsidR="00DA1AB6" w:rsidRPr="00C20714" w:rsidRDefault="00DA1AB6" w:rsidP="00DA1AB6">
      <w:pPr>
        <w:tabs>
          <w:tab w:val="left" w:pos="426"/>
          <w:tab w:val="left" w:pos="3976"/>
        </w:tabs>
        <w:ind w:left="0" w:right="142" w:firstLine="426"/>
        <w:rPr>
          <w:sz w:val="18"/>
          <w:szCs w:val="18"/>
        </w:rPr>
      </w:pPr>
      <w:r>
        <w:rPr>
          <w:sz w:val="18"/>
          <w:szCs w:val="18"/>
        </w:rPr>
        <w:t xml:space="preserve"> </w:t>
      </w:r>
    </w:p>
    <w:p w:rsidR="00DA1AB6" w:rsidRDefault="00C1449B" w:rsidP="00C1449B">
      <w:pPr>
        <w:tabs>
          <w:tab w:val="left" w:pos="426"/>
          <w:tab w:val="left" w:pos="3976"/>
        </w:tabs>
        <w:ind w:left="0" w:right="142" w:firstLine="426"/>
        <w:rPr>
          <w:sz w:val="18"/>
          <w:szCs w:val="18"/>
        </w:rPr>
      </w:pPr>
      <w:proofErr w:type="gramStart"/>
      <w:r w:rsidRPr="00C1449B">
        <w:rPr>
          <w:sz w:val="18"/>
          <w:szCs w:val="18"/>
        </w:rPr>
        <w:t xml:space="preserve">О реализации общественно значимого проекта «Светлячок» по благоустройству сельских территорий в с Хомутово </w:t>
      </w:r>
      <w:proofErr w:type="spellStart"/>
      <w:r w:rsidRPr="00C1449B">
        <w:rPr>
          <w:sz w:val="18"/>
          <w:szCs w:val="18"/>
        </w:rPr>
        <w:t>Хомутовского</w:t>
      </w:r>
      <w:proofErr w:type="spellEnd"/>
      <w:r w:rsidRPr="00C1449B">
        <w:rPr>
          <w:sz w:val="18"/>
          <w:szCs w:val="18"/>
        </w:rPr>
        <w:t xml:space="preserve"> муниципального образования</w:t>
      </w:r>
      <w:r>
        <w:rPr>
          <w:sz w:val="18"/>
          <w:szCs w:val="18"/>
        </w:rPr>
        <w:t>.</w:t>
      </w:r>
      <w:proofErr w:type="gramEnd"/>
    </w:p>
    <w:p w:rsidR="00C1449B" w:rsidRPr="00C1449B" w:rsidRDefault="00C1449B" w:rsidP="00C1449B">
      <w:pPr>
        <w:tabs>
          <w:tab w:val="left" w:pos="426"/>
          <w:tab w:val="left" w:pos="3976"/>
        </w:tabs>
        <w:ind w:left="0" w:right="142" w:firstLine="426"/>
        <w:rPr>
          <w:sz w:val="18"/>
          <w:szCs w:val="18"/>
        </w:rPr>
      </w:pPr>
      <w:proofErr w:type="gramStart"/>
      <w:r w:rsidRPr="00C1449B">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C1449B">
        <w:rPr>
          <w:sz w:val="18"/>
          <w:szCs w:val="18"/>
        </w:rPr>
        <w:t>Хомутовского</w:t>
      </w:r>
      <w:proofErr w:type="spellEnd"/>
      <w:r w:rsidRPr="00C1449B">
        <w:rPr>
          <w:sz w:val="18"/>
          <w:szCs w:val="18"/>
        </w:rPr>
        <w:t xml:space="preserve"> муниципального образования</w:t>
      </w:r>
      <w:proofErr w:type="gramEnd"/>
      <w:r w:rsidRPr="00C1449B">
        <w:rPr>
          <w:sz w:val="18"/>
          <w:szCs w:val="18"/>
        </w:rPr>
        <w:t xml:space="preserve">, Администрация </w:t>
      </w:r>
      <w:proofErr w:type="spellStart"/>
      <w:r w:rsidRPr="00C1449B">
        <w:rPr>
          <w:sz w:val="18"/>
          <w:szCs w:val="18"/>
        </w:rPr>
        <w:t>Хомутовского</w:t>
      </w:r>
      <w:proofErr w:type="spellEnd"/>
      <w:r w:rsidRPr="00C1449B">
        <w:rPr>
          <w:sz w:val="18"/>
          <w:szCs w:val="18"/>
        </w:rPr>
        <w:t xml:space="preserve"> муниципального образования</w:t>
      </w:r>
    </w:p>
    <w:p w:rsidR="00C1449B" w:rsidRPr="00C1449B" w:rsidRDefault="00C1449B" w:rsidP="00C1449B">
      <w:pPr>
        <w:tabs>
          <w:tab w:val="left" w:pos="426"/>
          <w:tab w:val="left" w:pos="3976"/>
        </w:tabs>
        <w:ind w:left="0" w:right="142" w:firstLine="426"/>
        <w:rPr>
          <w:sz w:val="18"/>
          <w:szCs w:val="18"/>
        </w:rPr>
      </w:pPr>
    </w:p>
    <w:p w:rsidR="00C1449B" w:rsidRDefault="00C1449B" w:rsidP="00C1449B">
      <w:pPr>
        <w:tabs>
          <w:tab w:val="left" w:pos="426"/>
          <w:tab w:val="left" w:pos="3976"/>
        </w:tabs>
        <w:ind w:left="0" w:right="142" w:firstLine="426"/>
        <w:rPr>
          <w:sz w:val="18"/>
          <w:szCs w:val="18"/>
        </w:rPr>
      </w:pPr>
      <w:r w:rsidRPr="00C1449B">
        <w:rPr>
          <w:sz w:val="18"/>
          <w:szCs w:val="18"/>
        </w:rPr>
        <w:t>ПОСТАНОВЛЯЕТ:</w:t>
      </w:r>
    </w:p>
    <w:p w:rsidR="000843CB" w:rsidRPr="00C1449B" w:rsidRDefault="000843CB" w:rsidP="00C1449B">
      <w:pPr>
        <w:tabs>
          <w:tab w:val="left" w:pos="426"/>
          <w:tab w:val="left" w:pos="3976"/>
        </w:tabs>
        <w:ind w:left="0" w:right="142" w:firstLine="426"/>
        <w:rPr>
          <w:sz w:val="18"/>
          <w:szCs w:val="18"/>
        </w:rPr>
      </w:pPr>
    </w:p>
    <w:p w:rsidR="00C1449B" w:rsidRPr="00C1449B" w:rsidRDefault="00C1449B" w:rsidP="00C1449B">
      <w:pPr>
        <w:tabs>
          <w:tab w:val="left" w:pos="426"/>
          <w:tab w:val="left" w:pos="3976"/>
        </w:tabs>
        <w:ind w:left="0" w:right="142" w:firstLine="426"/>
        <w:rPr>
          <w:sz w:val="18"/>
          <w:szCs w:val="18"/>
        </w:rPr>
      </w:pPr>
      <w:r>
        <w:rPr>
          <w:sz w:val="18"/>
          <w:szCs w:val="18"/>
        </w:rPr>
        <w:t>1.</w:t>
      </w:r>
      <w:r w:rsidRPr="00C1449B">
        <w:rPr>
          <w:sz w:val="18"/>
          <w:szCs w:val="18"/>
        </w:rPr>
        <w:t xml:space="preserve">Реализовать общественно значимый проект «Светлячок» по благоустройству сельских территорий, по адресу: Иркутская область, Иркутский район, </w:t>
      </w:r>
      <w:proofErr w:type="spellStart"/>
      <w:r w:rsidRPr="00C1449B">
        <w:rPr>
          <w:sz w:val="18"/>
          <w:szCs w:val="18"/>
        </w:rPr>
        <w:t>с</w:t>
      </w:r>
      <w:proofErr w:type="gramStart"/>
      <w:r w:rsidRPr="00C1449B">
        <w:rPr>
          <w:sz w:val="18"/>
          <w:szCs w:val="18"/>
        </w:rPr>
        <w:t>.Х</w:t>
      </w:r>
      <w:proofErr w:type="gramEnd"/>
      <w:r w:rsidRPr="00C1449B">
        <w:rPr>
          <w:sz w:val="18"/>
          <w:szCs w:val="18"/>
        </w:rPr>
        <w:t>омутово</w:t>
      </w:r>
      <w:proofErr w:type="spellEnd"/>
      <w:r w:rsidRPr="00C1449B">
        <w:rPr>
          <w:sz w:val="18"/>
          <w:szCs w:val="18"/>
        </w:rPr>
        <w:t>, ул. Зверева, ул. Советская, ул. Восточная.</w:t>
      </w:r>
    </w:p>
    <w:p w:rsidR="00C1449B" w:rsidRPr="00C1449B" w:rsidRDefault="00C1449B" w:rsidP="00C1449B">
      <w:pPr>
        <w:tabs>
          <w:tab w:val="left" w:pos="426"/>
          <w:tab w:val="left" w:pos="3976"/>
        </w:tabs>
        <w:ind w:left="0" w:right="142" w:firstLine="426"/>
        <w:rPr>
          <w:sz w:val="18"/>
          <w:szCs w:val="18"/>
        </w:rPr>
      </w:pPr>
      <w:r>
        <w:rPr>
          <w:sz w:val="18"/>
          <w:szCs w:val="18"/>
        </w:rPr>
        <w:t>2.</w:t>
      </w:r>
      <w:r w:rsidRPr="00C1449B">
        <w:rPr>
          <w:sz w:val="18"/>
          <w:szCs w:val="18"/>
        </w:rPr>
        <w:t>Определить период реализации проекта «Светлячок» с 01.05.2023 по 01.08.2023.</w:t>
      </w:r>
    </w:p>
    <w:p w:rsidR="00C1449B" w:rsidRPr="00C1449B" w:rsidRDefault="00C1449B" w:rsidP="00C1449B">
      <w:pPr>
        <w:tabs>
          <w:tab w:val="left" w:pos="426"/>
          <w:tab w:val="left" w:pos="3976"/>
        </w:tabs>
        <w:ind w:left="0" w:right="142" w:firstLine="426"/>
        <w:rPr>
          <w:sz w:val="18"/>
          <w:szCs w:val="18"/>
        </w:rPr>
      </w:pPr>
      <w:r>
        <w:rPr>
          <w:sz w:val="18"/>
          <w:szCs w:val="18"/>
        </w:rPr>
        <w:t>3.</w:t>
      </w:r>
      <w:r w:rsidRPr="00C1449B">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C1449B" w:rsidRPr="00C1449B" w:rsidRDefault="00C1449B" w:rsidP="00C1449B">
      <w:pPr>
        <w:tabs>
          <w:tab w:val="left" w:pos="426"/>
          <w:tab w:val="left" w:pos="3976"/>
        </w:tabs>
        <w:ind w:left="0" w:right="142" w:firstLine="426"/>
        <w:rPr>
          <w:sz w:val="18"/>
          <w:szCs w:val="18"/>
        </w:rPr>
      </w:pPr>
      <w:r>
        <w:rPr>
          <w:sz w:val="18"/>
          <w:szCs w:val="18"/>
        </w:rPr>
        <w:t>4.</w:t>
      </w:r>
      <w:r w:rsidRPr="00C1449B">
        <w:rPr>
          <w:sz w:val="18"/>
          <w:szCs w:val="18"/>
        </w:rPr>
        <w:t>Отделу бухгалтерского учета и бюджетного планирования предусмотреть средства на финансирование проекта «Светлячок» в бюджете поселения.</w:t>
      </w:r>
    </w:p>
    <w:p w:rsidR="00C1449B" w:rsidRPr="00C1449B" w:rsidRDefault="00C1449B" w:rsidP="00C1449B">
      <w:pPr>
        <w:tabs>
          <w:tab w:val="left" w:pos="426"/>
          <w:tab w:val="left" w:pos="3976"/>
        </w:tabs>
        <w:ind w:left="0" w:right="142" w:firstLine="426"/>
        <w:rPr>
          <w:sz w:val="18"/>
          <w:szCs w:val="18"/>
        </w:rPr>
      </w:pPr>
      <w:r>
        <w:rPr>
          <w:sz w:val="18"/>
          <w:szCs w:val="18"/>
        </w:rPr>
        <w:t>5.</w:t>
      </w:r>
      <w:r w:rsidRPr="00C1449B">
        <w:rPr>
          <w:sz w:val="18"/>
          <w:szCs w:val="18"/>
        </w:rPr>
        <w:t>Опубликовать настоящее постановление в установленном законом порядке.</w:t>
      </w:r>
    </w:p>
    <w:p w:rsidR="00C1449B" w:rsidRPr="00C1449B" w:rsidRDefault="00C1449B" w:rsidP="00C1449B">
      <w:pPr>
        <w:tabs>
          <w:tab w:val="left" w:pos="426"/>
          <w:tab w:val="left" w:pos="3976"/>
        </w:tabs>
        <w:ind w:left="0" w:right="142" w:firstLine="426"/>
        <w:rPr>
          <w:sz w:val="18"/>
          <w:szCs w:val="18"/>
        </w:rPr>
      </w:pPr>
      <w:r>
        <w:rPr>
          <w:sz w:val="18"/>
          <w:szCs w:val="18"/>
        </w:rPr>
        <w:t>6.</w:t>
      </w:r>
      <w:proofErr w:type="gramStart"/>
      <w:r w:rsidRPr="00C1449B">
        <w:rPr>
          <w:sz w:val="18"/>
          <w:szCs w:val="18"/>
        </w:rPr>
        <w:t>Контроль за</w:t>
      </w:r>
      <w:proofErr w:type="gramEnd"/>
      <w:r w:rsidRPr="00C1449B">
        <w:rPr>
          <w:sz w:val="18"/>
          <w:szCs w:val="18"/>
        </w:rPr>
        <w:t xml:space="preserve"> исполнением настоящего постановления возложить на Первого заместителя Главы администрации.</w:t>
      </w:r>
    </w:p>
    <w:p w:rsidR="00C1449B" w:rsidRPr="00C1449B" w:rsidRDefault="00C1449B" w:rsidP="00C1449B">
      <w:pPr>
        <w:tabs>
          <w:tab w:val="left" w:pos="426"/>
          <w:tab w:val="left" w:pos="3976"/>
        </w:tabs>
        <w:ind w:left="0" w:right="142" w:firstLine="426"/>
        <w:rPr>
          <w:i/>
          <w:sz w:val="18"/>
          <w:szCs w:val="18"/>
        </w:rPr>
      </w:pPr>
    </w:p>
    <w:p w:rsidR="00C1449B" w:rsidRPr="00C1449B" w:rsidRDefault="00C1449B" w:rsidP="00C1449B">
      <w:pPr>
        <w:tabs>
          <w:tab w:val="left" w:pos="426"/>
          <w:tab w:val="left" w:pos="3976"/>
        </w:tabs>
        <w:ind w:left="0" w:right="142" w:firstLine="426"/>
        <w:jc w:val="right"/>
        <w:rPr>
          <w:i/>
          <w:sz w:val="18"/>
          <w:szCs w:val="18"/>
        </w:rPr>
      </w:pPr>
      <w:r w:rsidRPr="00C1449B">
        <w:rPr>
          <w:i/>
          <w:sz w:val="18"/>
          <w:szCs w:val="18"/>
        </w:rPr>
        <w:t xml:space="preserve">Исполняющий обязанности                                                        А.В. Иваненко </w:t>
      </w:r>
    </w:p>
    <w:p w:rsidR="00C1449B" w:rsidRPr="00DA1AB6" w:rsidRDefault="00C1449B" w:rsidP="00C1449B">
      <w:pPr>
        <w:tabs>
          <w:tab w:val="left" w:pos="426"/>
          <w:tab w:val="left" w:pos="3976"/>
        </w:tabs>
        <w:ind w:left="0" w:right="142" w:firstLine="426"/>
        <w:jc w:val="center"/>
        <w:rPr>
          <w:i/>
          <w:sz w:val="18"/>
          <w:szCs w:val="18"/>
        </w:rPr>
      </w:pPr>
      <w:r w:rsidRPr="00C1449B">
        <w:rPr>
          <w:i/>
          <w:sz w:val="18"/>
          <w:szCs w:val="18"/>
        </w:rPr>
        <w:t>Главы</w:t>
      </w:r>
      <w:r w:rsidRPr="00C1449B">
        <w:rPr>
          <w:sz w:val="18"/>
          <w:szCs w:val="18"/>
        </w:rPr>
        <w:t xml:space="preserve"> Администрации</w:t>
      </w:r>
    </w:p>
    <w:p w:rsidR="00C1449B" w:rsidRDefault="00C1449B">
      <w:pPr>
        <w:tabs>
          <w:tab w:val="left" w:pos="426"/>
          <w:tab w:val="left" w:pos="3976"/>
        </w:tabs>
        <w:ind w:left="0" w:right="142" w:firstLine="426"/>
        <w:jc w:val="right"/>
        <w:rPr>
          <w:i/>
          <w:sz w:val="18"/>
          <w:szCs w:val="18"/>
        </w:rPr>
      </w:pPr>
    </w:p>
    <w:p w:rsidR="00C1449B" w:rsidRDefault="00C1449B" w:rsidP="00C1449B">
      <w:pPr>
        <w:tabs>
          <w:tab w:val="left" w:pos="426"/>
          <w:tab w:val="left" w:pos="3976"/>
        </w:tabs>
        <w:ind w:left="0" w:right="142" w:firstLine="426"/>
        <w:jc w:val="center"/>
        <w:rPr>
          <w:sz w:val="18"/>
          <w:szCs w:val="18"/>
        </w:rPr>
      </w:pPr>
    </w:p>
    <w:p w:rsidR="00654D8F" w:rsidRDefault="00654D8F" w:rsidP="00C1449B">
      <w:pPr>
        <w:tabs>
          <w:tab w:val="left" w:pos="426"/>
          <w:tab w:val="left" w:pos="3976"/>
        </w:tabs>
        <w:ind w:left="0" w:right="142" w:firstLine="426"/>
        <w:jc w:val="center"/>
        <w:rPr>
          <w:sz w:val="18"/>
          <w:szCs w:val="18"/>
        </w:rPr>
      </w:pPr>
    </w:p>
    <w:p w:rsidR="00C1449B" w:rsidRPr="007A6408" w:rsidRDefault="00C1449B" w:rsidP="00C1449B">
      <w:pPr>
        <w:tabs>
          <w:tab w:val="left" w:pos="426"/>
          <w:tab w:val="left" w:pos="3976"/>
        </w:tabs>
        <w:ind w:left="0" w:right="142" w:firstLine="426"/>
        <w:jc w:val="center"/>
        <w:rPr>
          <w:b/>
          <w:sz w:val="18"/>
          <w:szCs w:val="18"/>
        </w:rPr>
      </w:pPr>
      <w:r w:rsidRPr="007A6408">
        <w:rPr>
          <w:sz w:val="18"/>
          <w:szCs w:val="18"/>
        </w:rPr>
        <w:t>РОССИЙСКАЯ ФЕДЕРАЦИЯ</w:t>
      </w:r>
    </w:p>
    <w:p w:rsidR="00C1449B" w:rsidRPr="007A6408" w:rsidRDefault="00C1449B" w:rsidP="00C1449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1449B" w:rsidRPr="007A6408" w:rsidRDefault="00C1449B" w:rsidP="00C1449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1449B" w:rsidRPr="007A6408" w:rsidRDefault="00C1449B" w:rsidP="00C1449B">
      <w:pPr>
        <w:tabs>
          <w:tab w:val="left" w:pos="426"/>
          <w:tab w:val="left" w:pos="3976"/>
        </w:tabs>
        <w:ind w:left="0" w:right="142" w:firstLine="426"/>
        <w:jc w:val="center"/>
        <w:rPr>
          <w:b/>
          <w:bCs/>
          <w:sz w:val="18"/>
          <w:szCs w:val="18"/>
        </w:rPr>
      </w:pPr>
      <w:r w:rsidRPr="007A6408">
        <w:rPr>
          <w:b/>
          <w:bCs/>
          <w:sz w:val="18"/>
          <w:szCs w:val="18"/>
        </w:rPr>
        <w:t>АДМИНИСТРАЦИЯ</w:t>
      </w:r>
    </w:p>
    <w:p w:rsidR="00C1449B" w:rsidRPr="007A6408" w:rsidRDefault="00C1449B" w:rsidP="00C1449B">
      <w:pPr>
        <w:tabs>
          <w:tab w:val="left" w:pos="426"/>
          <w:tab w:val="left" w:pos="3976"/>
        </w:tabs>
        <w:ind w:left="0" w:right="142" w:firstLine="426"/>
        <w:jc w:val="center"/>
        <w:rPr>
          <w:b/>
          <w:sz w:val="18"/>
          <w:szCs w:val="18"/>
        </w:rPr>
      </w:pPr>
      <w:r>
        <w:rPr>
          <w:b/>
          <w:sz w:val="18"/>
          <w:szCs w:val="18"/>
        </w:rPr>
        <w:t>ПОСТАНОВЛЕНИЕ</w:t>
      </w:r>
    </w:p>
    <w:p w:rsidR="00C1449B" w:rsidRPr="007A6408" w:rsidRDefault="00C1449B" w:rsidP="00C1449B">
      <w:pPr>
        <w:tabs>
          <w:tab w:val="left" w:pos="426"/>
          <w:tab w:val="left" w:pos="3976"/>
        </w:tabs>
        <w:ind w:left="0" w:right="142" w:firstLine="426"/>
        <w:rPr>
          <w:sz w:val="18"/>
          <w:szCs w:val="18"/>
        </w:rPr>
      </w:pPr>
      <w:r>
        <w:rPr>
          <w:sz w:val="18"/>
          <w:szCs w:val="18"/>
          <w:u w:val="single"/>
        </w:rPr>
        <w:t>25.04..2022  № 104 о/д</w:t>
      </w:r>
    </w:p>
    <w:p w:rsidR="00C1449B" w:rsidRPr="007A6408" w:rsidRDefault="00C1449B" w:rsidP="00C1449B">
      <w:pPr>
        <w:tabs>
          <w:tab w:val="left" w:pos="426"/>
          <w:tab w:val="left" w:pos="3976"/>
        </w:tabs>
        <w:ind w:left="0" w:right="142" w:firstLine="426"/>
        <w:rPr>
          <w:sz w:val="18"/>
          <w:szCs w:val="18"/>
        </w:rPr>
      </w:pPr>
      <w:r w:rsidRPr="007A6408">
        <w:rPr>
          <w:sz w:val="18"/>
          <w:szCs w:val="18"/>
        </w:rPr>
        <w:t xml:space="preserve">       с. Хомутово </w:t>
      </w:r>
    </w:p>
    <w:p w:rsidR="00C1449B" w:rsidRPr="00C20714" w:rsidRDefault="00C1449B" w:rsidP="00C1449B">
      <w:pPr>
        <w:tabs>
          <w:tab w:val="left" w:pos="426"/>
          <w:tab w:val="left" w:pos="3976"/>
        </w:tabs>
        <w:ind w:left="0" w:right="142" w:firstLine="426"/>
        <w:rPr>
          <w:sz w:val="18"/>
          <w:szCs w:val="18"/>
        </w:rPr>
      </w:pPr>
      <w:r>
        <w:rPr>
          <w:sz w:val="18"/>
          <w:szCs w:val="18"/>
        </w:rPr>
        <w:t xml:space="preserve"> </w:t>
      </w:r>
    </w:p>
    <w:p w:rsidR="001C05E0" w:rsidRDefault="001C05E0" w:rsidP="001C05E0">
      <w:pPr>
        <w:tabs>
          <w:tab w:val="left" w:pos="426"/>
          <w:tab w:val="left" w:pos="3976"/>
        </w:tabs>
        <w:ind w:left="0" w:right="142" w:firstLine="426"/>
        <w:rPr>
          <w:sz w:val="18"/>
          <w:szCs w:val="18"/>
        </w:rPr>
      </w:pPr>
      <w:r w:rsidRPr="001C05E0">
        <w:rPr>
          <w:sz w:val="18"/>
          <w:szCs w:val="18"/>
        </w:rPr>
        <w:t xml:space="preserve">О реализации общественно значимого проекта «Остров сокровищ – ограждение» по благоустройству сельских территорий в </w:t>
      </w:r>
      <w:proofErr w:type="spellStart"/>
      <w:r w:rsidRPr="001C05E0">
        <w:rPr>
          <w:sz w:val="18"/>
          <w:szCs w:val="18"/>
        </w:rPr>
        <w:t>д</w:t>
      </w:r>
      <w:proofErr w:type="gramStart"/>
      <w:r w:rsidRPr="001C05E0">
        <w:rPr>
          <w:sz w:val="18"/>
          <w:szCs w:val="18"/>
        </w:rPr>
        <w:t>.К</w:t>
      </w:r>
      <w:proofErr w:type="gramEnd"/>
      <w:r w:rsidRPr="001C05E0">
        <w:rPr>
          <w:sz w:val="18"/>
          <w:szCs w:val="18"/>
        </w:rPr>
        <w:t>уда</w:t>
      </w:r>
      <w:proofErr w:type="spellEnd"/>
      <w:r w:rsidRPr="001C05E0">
        <w:rPr>
          <w:sz w:val="18"/>
          <w:szCs w:val="18"/>
        </w:rPr>
        <w:t xml:space="preserve"> </w:t>
      </w:r>
      <w:proofErr w:type="spellStart"/>
      <w:r w:rsidRPr="001C05E0">
        <w:rPr>
          <w:sz w:val="18"/>
          <w:szCs w:val="18"/>
        </w:rPr>
        <w:t>Хомутовского</w:t>
      </w:r>
      <w:proofErr w:type="spellEnd"/>
      <w:r w:rsidRPr="001C05E0">
        <w:rPr>
          <w:sz w:val="18"/>
          <w:szCs w:val="18"/>
        </w:rPr>
        <w:t xml:space="preserve"> муниципального образования</w:t>
      </w:r>
      <w:r>
        <w:rPr>
          <w:sz w:val="18"/>
          <w:szCs w:val="18"/>
        </w:rPr>
        <w:t>.</w:t>
      </w:r>
    </w:p>
    <w:p w:rsidR="001C05E0" w:rsidRDefault="001C05E0" w:rsidP="001C05E0">
      <w:pPr>
        <w:tabs>
          <w:tab w:val="left" w:pos="426"/>
          <w:tab w:val="left" w:pos="3976"/>
        </w:tabs>
        <w:ind w:left="0" w:right="142" w:firstLine="426"/>
        <w:rPr>
          <w:sz w:val="18"/>
          <w:szCs w:val="18"/>
        </w:rPr>
      </w:pPr>
    </w:p>
    <w:p w:rsidR="001C05E0" w:rsidRPr="001C05E0" w:rsidRDefault="001C05E0" w:rsidP="001C05E0">
      <w:pPr>
        <w:tabs>
          <w:tab w:val="left" w:pos="426"/>
          <w:tab w:val="left" w:pos="3976"/>
        </w:tabs>
        <w:ind w:left="0" w:right="142" w:firstLine="426"/>
        <w:rPr>
          <w:sz w:val="18"/>
          <w:szCs w:val="18"/>
        </w:rPr>
      </w:pPr>
      <w:proofErr w:type="gramStart"/>
      <w:r w:rsidRPr="001C05E0">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1C05E0">
        <w:rPr>
          <w:sz w:val="18"/>
          <w:szCs w:val="18"/>
        </w:rPr>
        <w:t>Хомутовского</w:t>
      </w:r>
      <w:proofErr w:type="spellEnd"/>
      <w:r w:rsidRPr="001C05E0">
        <w:rPr>
          <w:sz w:val="18"/>
          <w:szCs w:val="18"/>
        </w:rPr>
        <w:t xml:space="preserve"> муниципального образования</w:t>
      </w:r>
      <w:proofErr w:type="gramEnd"/>
      <w:r w:rsidRPr="001C05E0">
        <w:rPr>
          <w:sz w:val="18"/>
          <w:szCs w:val="18"/>
        </w:rPr>
        <w:t xml:space="preserve">, Администрация </w:t>
      </w:r>
      <w:proofErr w:type="spellStart"/>
      <w:r w:rsidRPr="001C05E0">
        <w:rPr>
          <w:sz w:val="18"/>
          <w:szCs w:val="18"/>
        </w:rPr>
        <w:t>Хомутовского</w:t>
      </w:r>
      <w:proofErr w:type="spellEnd"/>
      <w:r w:rsidRPr="001C05E0">
        <w:rPr>
          <w:sz w:val="18"/>
          <w:szCs w:val="18"/>
        </w:rPr>
        <w:t xml:space="preserve"> муниципального образования</w:t>
      </w:r>
    </w:p>
    <w:p w:rsidR="001C05E0" w:rsidRPr="001C05E0" w:rsidRDefault="001C05E0" w:rsidP="001C05E0">
      <w:pPr>
        <w:tabs>
          <w:tab w:val="left" w:pos="426"/>
          <w:tab w:val="left" w:pos="3976"/>
        </w:tabs>
        <w:ind w:left="0" w:right="142" w:firstLine="426"/>
        <w:rPr>
          <w:sz w:val="18"/>
          <w:szCs w:val="18"/>
        </w:rPr>
      </w:pPr>
    </w:p>
    <w:p w:rsidR="001C05E0" w:rsidRDefault="001C05E0" w:rsidP="001C05E0">
      <w:pPr>
        <w:tabs>
          <w:tab w:val="left" w:pos="426"/>
          <w:tab w:val="left" w:pos="3976"/>
        </w:tabs>
        <w:ind w:left="0" w:right="142" w:firstLine="426"/>
        <w:rPr>
          <w:sz w:val="18"/>
          <w:szCs w:val="18"/>
        </w:rPr>
      </w:pPr>
      <w:r w:rsidRPr="001C05E0">
        <w:rPr>
          <w:sz w:val="18"/>
          <w:szCs w:val="18"/>
        </w:rPr>
        <w:t>ПОСТАНОВЛЯЕТ:</w:t>
      </w:r>
    </w:p>
    <w:p w:rsidR="00B510E8" w:rsidRPr="001C05E0" w:rsidRDefault="00B510E8" w:rsidP="001C05E0">
      <w:pPr>
        <w:tabs>
          <w:tab w:val="left" w:pos="426"/>
          <w:tab w:val="left" w:pos="3976"/>
        </w:tabs>
        <w:ind w:left="0" w:right="142" w:firstLine="426"/>
        <w:rPr>
          <w:sz w:val="18"/>
          <w:szCs w:val="18"/>
        </w:rPr>
      </w:pPr>
    </w:p>
    <w:p w:rsidR="001C05E0" w:rsidRPr="001C05E0" w:rsidRDefault="001C05E0" w:rsidP="001C05E0">
      <w:pPr>
        <w:tabs>
          <w:tab w:val="left" w:pos="426"/>
          <w:tab w:val="left" w:pos="3976"/>
        </w:tabs>
        <w:ind w:left="0" w:right="142" w:firstLine="426"/>
        <w:rPr>
          <w:sz w:val="18"/>
          <w:szCs w:val="18"/>
        </w:rPr>
      </w:pPr>
      <w:r>
        <w:rPr>
          <w:sz w:val="18"/>
          <w:szCs w:val="18"/>
        </w:rPr>
        <w:t>1.</w:t>
      </w:r>
      <w:r w:rsidRPr="001C05E0">
        <w:rPr>
          <w:sz w:val="18"/>
          <w:szCs w:val="18"/>
        </w:rPr>
        <w:t xml:space="preserve">Реализовать общественно значимый проект «Остров сокровищ – ограждение» по благоустройству сельских территорий, по адресу: Иркутская область, Иркутский район, </w:t>
      </w:r>
      <w:proofErr w:type="spellStart"/>
      <w:r w:rsidRPr="001C05E0">
        <w:rPr>
          <w:sz w:val="18"/>
          <w:szCs w:val="18"/>
        </w:rPr>
        <w:t>д</w:t>
      </w:r>
      <w:proofErr w:type="gramStart"/>
      <w:r w:rsidRPr="001C05E0">
        <w:rPr>
          <w:sz w:val="18"/>
          <w:szCs w:val="18"/>
        </w:rPr>
        <w:t>.К</w:t>
      </w:r>
      <w:proofErr w:type="gramEnd"/>
      <w:r w:rsidRPr="001C05E0">
        <w:rPr>
          <w:sz w:val="18"/>
          <w:szCs w:val="18"/>
        </w:rPr>
        <w:t>уда</w:t>
      </w:r>
      <w:proofErr w:type="spellEnd"/>
      <w:r w:rsidRPr="001C05E0">
        <w:rPr>
          <w:sz w:val="18"/>
          <w:szCs w:val="18"/>
        </w:rPr>
        <w:t>,  пер. Ручейный, 1.</w:t>
      </w:r>
    </w:p>
    <w:p w:rsidR="001C05E0" w:rsidRPr="001C05E0" w:rsidRDefault="001C05E0" w:rsidP="001C05E0">
      <w:pPr>
        <w:tabs>
          <w:tab w:val="left" w:pos="426"/>
          <w:tab w:val="left" w:pos="3976"/>
        </w:tabs>
        <w:ind w:left="0" w:right="142" w:firstLine="426"/>
        <w:rPr>
          <w:sz w:val="18"/>
          <w:szCs w:val="18"/>
        </w:rPr>
      </w:pPr>
      <w:r>
        <w:rPr>
          <w:sz w:val="18"/>
          <w:szCs w:val="18"/>
        </w:rPr>
        <w:t>2.</w:t>
      </w:r>
      <w:r w:rsidRPr="001C05E0">
        <w:rPr>
          <w:sz w:val="18"/>
          <w:szCs w:val="18"/>
        </w:rPr>
        <w:t>Определить период реализации проекта «Остров сокровищ – ограждение» с 01.06.2023 по 01.09.2023.</w:t>
      </w:r>
    </w:p>
    <w:p w:rsidR="001C05E0" w:rsidRPr="001C05E0" w:rsidRDefault="001C05E0" w:rsidP="001C05E0">
      <w:pPr>
        <w:tabs>
          <w:tab w:val="left" w:pos="426"/>
          <w:tab w:val="left" w:pos="3976"/>
        </w:tabs>
        <w:ind w:left="0" w:right="142" w:firstLine="426"/>
        <w:rPr>
          <w:sz w:val="18"/>
          <w:szCs w:val="18"/>
        </w:rPr>
      </w:pPr>
      <w:r>
        <w:rPr>
          <w:sz w:val="18"/>
          <w:szCs w:val="18"/>
        </w:rPr>
        <w:t>3.</w:t>
      </w:r>
      <w:r w:rsidRPr="001C05E0">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1C05E0" w:rsidRPr="001C05E0" w:rsidRDefault="001C05E0" w:rsidP="001C05E0">
      <w:pPr>
        <w:tabs>
          <w:tab w:val="left" w:pos="426"/>
          <w:tab w:val="left" w:pos="3976"/>
        </w:tabs>
        <w:ind w:left="0" w:right="142" w:firstLine="426"/>
        <w:rPr>
          <w:sz w:val="18"/>
          <w:szCs w:val="18"/>
        </w:rPr>
      </w:pPr>
      <w:r>
        <w:rPr>
          <w:sz w:val="18"/>
          <w:szCs w:val="18"/>
        </w:rPr>
        <w:t>4.</w:t>
      </w:r>
      <w:r w:rsidRPr="001C05E0">
        <w:rPr>
          <w:sz w:val="18"/>
          <w:szCs w:val="18"/>
        </w:rPr>
        <w:t>Отделу бухгалтерского учета и бюджетного планирования предусмотреть средства на финансирование проекта «Остров сокровищ – ограждение» в бюджете поселения.</w:t>
      </w:r>
    </w:p>
    <w:p w:rsidR="001C05E0" w:rsidRPr="001C05E0" w:rsidRDefault="001C05E0" w:rsidP="001C05E0">
      <w:pPr>
        <w:tabs>
          <w:tab w:val="left" w:pos="426"/>
          <w:tab w:val="left" w:pos="3976"/>
        </w:tabs>
        <w:ind w:left="0" w:right="142" w:firstLine="426"/>
        <w:rPr>
          <w:sz w:val="18"/>
          <w:szCs w:val="18"/>
        </w:rPr>
      </w:pPr>
      <w:r>
        <w:rPr>
          <w:sz w:val="18"/>
          <w:szCs w:val="18"/>
        </w:rPr>
        <w:t>5.</w:t>
      </w:r>
      <w:r w:rsidRPr="001C05E0">
        <w:rPr>
          <w:sz w:val="18"/>
          <w:szCs w:val="18"/>
        </w:rPr>
        <w:t>Опубликовать настоящее постановление в установленном законом порядке.</w:t>
      </w:r>
    </w:p>
    <w:p w:rsidR="001C05E0" w:rsidRPr="001C05E0" w:rsidRDefault="001C05E0" w:rsidP="001C05E0">
      <w:pPr>
        <w:tabs>
          <w:tab w:val="left" w:pos="426"/>
          <w:tab w:val="left" w:pos="3976"/>
        </w:tabs>
        <w:ind w:left="0" w:right="142" w:firstLine="426"/>
        <w:rPr>
          <w:sz w:val="18"/>
          <w:szCs w:val="18"/>
        </w:rPr>
      </w:pPr>
      <w:r>
        <w:rPr>
          <w:sz w:val="18"/>
          <w:szCs w:val="18"/>
        </w:rPr>
        <w:t>6.</w:t>
      </w:r>
      <w:proofErr w:type="gramStart"/>
      <w:r w:rsidRPr="001C05E0">
        <w:rPr>
          <w:sz w:val="18"/>
          <w:szCs w:val="18"/>
        </w:rPr>
        <w:t>Контроль за</w:t>
      </w:r>
      <w:proofErr w:type="gramEnd"/>
      <w:r w:rsidRPr="001C05E0">
        <w:rPr>
          <w:sz w:val="18"/>
          <w:szCs w:val="18"/>
        </w:rPr>
        <w:t xml:space="preserve"> исполнением настоящего постановления возложить на Первого заместителя Главы администрации.</w:t>
      </w:r>
    </w:p>
    <w:p w:rsidR="001C05E0" w:rsidRPr="001C05E0" w:rsidRDefault="001C05E0" w:rsidP="001C05E0">
      <w:pPr>
        <w:tabs>
          <w:tab w:val="left" w:pos="426"/>
          <w:tab w:val="left" w:pos="3976"/>
        </w:tabs>
        <w:ind w:left="0" w:right="142" w:firstLine="426"/>
        <w:rPr>
          <w:sz w:val="18"/>
          <w:szCs w:val="18"/>
        </w:rPr>
      </w:pPr>
    </w:p>
    <w:p w:rsidR="001C05E0" w:rsidRPr="001C05E0" w:rsidRDefault="001C05E0" w:rsidP="001C05E0">
      <w:pPr>
        <w:tabs>
          <w:tab w:val="left" w:pos="426"/>
          <w:tab w:val="left" w:pos="3976"/>
        </w:tabs>
        <w:ind w:left="0" w:right="142" w:firstLine="426"/>
        <w:jc w:val="right"/>
        <w:rPr>
          <w:i/>
          <w:sz w:val="18"/>
          <w:szCs w:val="18"/>
        </w:rPr>
      </w:pPr>
      <w:r w:rsidRPr="001C05E0">
        <w:rPr>
          <w:i/>
          <w:sz w:val="18"/>
          <w:szCs w:val="18"/>
        </w:rPr>
        <w:t xml:space="preserve">Исполняющий обязанности                                                        А.В. Иваненко </w:t>
      </w:r>
    </w:p>
    <w:p w:rsidR="001C05E0" w:rsidRPr="001C05E0" w:rsidRDefault="001C05E0" w:rsidP="001C05E0">
      <w:pPr>
        <w:tabs>
          <w:tab w:val="left" w:pos="426"/>
          <w:tab w:val="left" w:pos="3976"/>
        </w:tabs>
        <w:ind w:left="0" w:right="142" w:firstLine="426"/>
        <w:jc w:val="center"/>
        <w:rPr>
          <w:i/>
          <w:sz w:val="18"/>
          <w:szCs w:val="18"/>
        </w:rPr>
      </w:pPr>
      <w:r w:rsidRPr="001C05E0">
        <w:rPr>
          <w:i/>
          <w:sz w:val="18"/>
          <w:szCs w:val="18"/>
        </w:rPr>
        <w:t>Главы Администрации</w:t>
      </w:r>
    </w:p>
    <w:p w:rsidR="00C1449B" w:rsidRDefault="00C1449B"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654D8F" w:rsidRDefault="00654D8F" w:rsidP="00C1449B">
      <w:pPr>
        <w:tabs>
          <w:tab w:val="left" w:pos="426"/>
          <w:tab w:val="left" w:pos="3976"/>
        </w:tabs>
        <w:ind w:left="0" w:right="142" w:firstLine="426"/>
        <w:rPr>
          <w:sz w:val="18"/>
          <w:szCs w:val="18"/>
        </w:rPr>
      </w:pPr>
    </w:p>
    <w:p w:rsidR="001C05E0" w:rsidRDefault="001C05E0" w:rsidP="00C1449B">
      <w:pPr>
        <w:tabs>
          <w:tab w:val="left" w:pos="426"/>
          <w:tab w:val="left" w:pos="3976"/>
        </w:tabs>
        <w:ind w:left="0" w:right="142" w:firstLine="426"/>
        <w:rPr>
          <w:sz w:val="18"/>
          <w:szCs w:val="18"/>
        </w:rPr>
      </w:pPr>
    </w:p>
    <w:p w:rsidR="001C05E0" w:rsidRPr="007A6408" w:rsidRDefault="001C05E0" w:rsidP="001C05E0">
      <w:pPr>
        <w:tabs>
          <w:tab w:val="left" w:pos="426"/>
          <w:tab w:val="left" w:pos="3976"/>
        </w:tabs>
        <w:ind w:left="0" w:right="142" w:firstLine="426"/>
        <w:jc w:val="center"/>
        <w:rPr>
          <w:b/>
          <w:sz w:val="18"/>
          <w:szCs w:val="18"/>
        </w:rPr>
      </w:pPr>
      <w:r w:rsidRPr="007A6408">
        <w:rPr>
          <w:sz w:val="18"/>
          <w:szCs w:val="18"/>
        </w:rPr>
        <w:t>РОССИЙСКАЯ ФЕДЕРАЦИЯ</w:t>
      </w:r>
    </w:p>
    <w:p w:rsidR="001C05E0" w:rsidRPr="007A6408" w:rsidRDefault="001C05E0" w:rsidP="001C05E0">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C05E0" w:rsidRPr="007A6408" w:rsidRDefault="001C05E0" w:rsidP="001C05E0">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C05E0" w:rsidRPr="007A6408" w:rsidRDefault="001C05E0" w:rsidP="001C05E0">
      <w:pPr>
        <w:tabs>
          <w:tab w:val="left" w:pos="426"/>
          <w:tab w:val="left" w:pos="3976"/>
        </w:tabs>
        <w:ind w:left="0" w:right="142" w:firstLine="426"/>
        <w:jc w:val="center"/>
        <w:rPr>
          <w:b/>
          <w:bCs/>
          <w:sz w:val="18"/>
          <w:szCs w:val="18"/>
        </w:rPr>
      </w:pPr>
      <w:r w:rsidRPr="007A6408">
        <w:rPr>
          <w:b/>
          <w:bCs/>
          <w:sz w:val="18"/>
          <w:szCs w:val="18"/>
        </w:rPr>
        <w:t>АДМИНИСТРАЦИЯ</w:t>
      </w:r>
    </w:p>
    <w:p w:rsidR="001C05E0" w:rsidRPr="007A6408" w:rsidRDefault="001C05E0" w:rsidP="001C05E0">
      <w:pPr>
        <w:tabs>
          <w:tab w:val="left" w:pos="426"/>
          <w:tab w:val="left" w:pos="3976"/>
        </w:tabs>
        <w:ind w:left="0" w:right="142" w:firstLine="426"/>
        <w:jc w:val="center"/>
        <w:rPr>
          <w:b/>
          <w:sz w:val="18"/>
          <w:szCs w:val="18"/>
        </w:rPr>
      </w:pPr>
      <w:r>
        <w:rPr>
          <w:b/>
          <w:sz w:val="18"/>
          <w:szCs w:val="18"/>
        </w:rPr>
        <w:t>ПОСТАНОВЛЕНИЕ</w:t>
      </w:r>
    </w:p>
    <w:p w:rsidR="001C05E0" w:rsidRPr="007A6408" w:rsidRDefault="001C05E0" w:rsidP="001C05E0">
      <w:pPr>
        <w:tabs>
          <w:tab w:val="left" w:pos="426"/>
          <w:tab w:val="left" w:pos="3976"/>
        </w:tabs>
        <w:ind w:left="0" w:right="142" w:firstLine="426"/>
        <w:rPr>
          <w:sz w:val="18"/>
          <w:szCs w:val="18"/>
        </w:rPr>
      </w:pPr>
      <w:r>
        <w:rPr>
          <w:sz w:val="18"/>
          <w:szCs w:val="18"/>
          <w:u w:val="single"/>
        </w:rPr>
        <w:t>25.04..2022  № 105 о/д</w:t>
      </w:r>
    </w:p>
    <w:p w:rsidR="001C05E0" w:rsidRPr="007A6408" w:rsidRDefault="001C05E0" w:rsidP="001C05E0">
      <w:pPr>
        <w:tabs>
          <w:tab w:val="left" w:pos="426"/>
          <w:tab w:val="left" w:pos="3976"/>
        </w:tabs>
        <w:ind w:left="0" w:right="142" w:firstLine="426"/>
        <w:rPr>
          <w:sz w:val="18"/>
          <w:szCs w:val="18"/>
        </w:rPr>
      </w:pPr>
      <w:r w:rsidRPr="007A6408">
        <w:rPr>
          <w:sz w:val="18"/>
          <w:szCs w:val="18"/>
        </w:rPr>
        <w:t xml:space="preserve">       с. Хомутово </w:t>
      </w:r>
    </w:p>
    <w:p w:rsidR="001C05E0" w:rsidRPr="00C20714" w:rsidRDefault="001C05E0" w:rsidP="001C05E0">
      <w:pPr>
        <w:tabs>
          <w:tab w:val="left" w:pos="426"/>
          <w:tab w:val="left" w:pos="3976"/>
        </w:tabs>
        <w:ind w:left="0" w:right="142" w:firstLine="426"/>
        <w:rPr>
          <w:sz w:val="18"/>
          <w:szCs w:val="18"/>
        </w:rPr>
      </w:pPr>
      <w:r>
        <w:rPr>
          <w:sz w:val="18"/>
          <w:szCs w:val="18"/>
        </w:rPr>
        <w:t xml:space="preserve"> </w:t>
      </w:r>
    </w:p>
    <w:p w:rsidR="00B510E8" w:rsidRDefault="00B510E8" w:rsidP="00B510E8">
      <w:pPr>
        <w:tabs>
          <w:tab w:val="left" w:pos="426"/>
          <w:tab w:val="left" w:pos="3976"/>
        </w:tabs>
        <w:ind w:left="0" w:right="142" w:firstLine="426"/>
        <w:rPr>
          <w:sz w:val="18"/>
          <w:szCs w:val="18"/>
        </w:rPr>
      </w:pPr>
      <w:r w:rsidRPr="00B510E8">
        <w:rPr>
          <w:sz w:val="18"/>
          <w:szCs w:val="18"/>
        </w:rPr>
        <w:t xml:space="preserve">О реализации общественно значимого проекта «Дорога в спорт» по благоустройству сельских территорий в </w:t>
      </w:r>
      <w:proofErr w:type="spellStart"/>
      <w:r w:rsidRPr="00B510E8">
        <w:rPr>
          <w:sz w:val="18"/>
          <w:szCs w:val="18"/>
        </w:rPr>
        <w:t>д</w:t>
      </w:r>
      <w:proofErr w:type="gramStart"/>
      <w:r w:rsidRPr="00B510E8">
        <w:rPr>
          <w:sz w:val="18"/>
          <w:szCs w:val="18"/>
        </w:rPr>
        <w:t>.К</w:t>
      </w:r>
      <w:proofErr w:type="gramEnd"/>
      <w:r w:rsidRPr="00B510E8">
        <w:rPr>
          <w:sz w:val="18"/>
          <w:szCs w:val="18"/>
        </w:rPr>
        <w:t>уда</w:t>
      </w:r>
      <w:proofErr w:type="spellEnd"/>
      <w:r w:rsidRPr="00B510E8">
        <w:rPr>
          <w:sz w:val="18"/>
          <w:szCs w:val="18"/>
        </w:rPr>
        <w:t xml:space="preserve"> </w:t>
      </w:r>
      <w:proofErr w:type="spellStart"/>
      <w:r w:rsidRPr="00B510E8">
        <w:rPr>
          <w:sz w:val="18"/>
          <w:szCs w:val="18"/>
        </w:rPr>
        <w:t>Хомутовского</w:t>
      </w:r>
      <w:proofErr w:type="spellEnd"/>
      <w:r w:rsidRPr="00B510E8">
        <w:rPr>
          <w:sz w:val="18"/>
          <w:szCs w:val="18"/>
        </w:rPr>
        <w:t xml:space="preserve"> муниципального образования</w:t>
      </w:r>
      <w:r>
        <w:rPr>
          <w:sz w:val="18"/>
          <w:szCs w:val="18"/>
        </w:rPr>
        <w:t>.</w:t>
      </w:r>
    </w:p>
    <w:p w:rsidR="00B510E8" w:rsidRDefault="00B510E8" w:rsidP="00B510E8">
      <w:pPr>
        <w:tabs>
          <w:tab w:val="left" w:pos="426"/>
          <w:tab w:val="left" w:pos="3976"/>
        </w:tabs>
        <w:ind w:left="0" w:right="142" w:firstLine="426"/>
        <w:rPr>
          <w:sz w:val="18"/>
          <w:szCs w:val="18"/>
        </w:rPr>
      </w:pPr>
    </w:p>
    <w:p w:rsidR="00B510E8" w:rsidRPr="00B510E8" w:rsidRDefault="00B510E8" w:rsidP="00B510E8">
      <w:pPr>
        <w:tabs>
          <w:tab w:val="left" w:pos="426"/>
          <w:tab w:val="left" w:pos="3976"/>
        </w:tabs>
        <w:ind w:left="0" w:right="142" w:firstLine="426"/>
        <w:rPr>
          <w:sz w:val="18"/>
          <w:szCs w:val="18"/>
        </w:rPr>
      </w:pPr>
    </w:p>
    <w:p w:rsidR="00B510E8" w:rsidRPr="00B510E8" w:rsidRDefault="00B510E8" w:rsidP="00B510E8">
      <w:pPr>
        <w:tabs>
          <w:tab w:val="left" w:pos="426"/>
          <w:tab w:val="left" w:pos="3976"/>
        </w:tabs>
        <w:ind w:left="0" w:right="142" w:firstLine="426"/>
        <w:rPr>
          <w:sz w:val="18"/>
          <w:szCs w:val="18"/>
        </w:rPr>
      </w:pPr>
      <w:proofErr w:type="gramStart"/>
      <w:r w:rsidRPr="00B510E8">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B510E8">
        <w:rPr>
          <w:sz w:val="18"/>
          <w:szCs w:val="18"/>
        </w:rPr>
        <w:t>Хомутовского</w:t>
      </w:r>
      <w:proofErr w:type="spellEnd"/>
      <w:r w:rsidRPr="00B510E8">
        <w:rPr>
          <w:sz w:val="18"/>
          <w:szCs w:val="18"/>
        </w:rPr>
        <w:t xml:space="preserve"> муниципального образования</w:t>
      </w:r>
      <w:proofErr w:type="gramEnd"/>
      <w:r w:rsidRPr="00B510E8">
        <w:rPr>
          <w:sz w:val="18"/>
          <w:szCs w:val="18"/>
        </w:rPr>
        <w:t xml:space="preserve">, Администрация </w:t>
      </w:r>
      <w:proofErr w:type="spellStart"/>
      <w:r w:rsidRPr="00B510E8">
        <w:rPr>
          <w:sz w:val="18"/>
          <w:szCs w:val="18"/>
        </w:rPr>
        <w:t>Хомутовского</w:t>
      </w:r>
      <w:proofErr w:type="spellEnd"/>
      <w:r w:rsidRPr="00B510E8">
        <w:rPr>
          <w:sz w:val="18"/>
          <w:szCs w:val="18"/>
        </w:rPr>
        <w:t xml:space="preserve"> муниципального образования</w:t>
      </w:r>
    </w:p>
    <w:p w:rsidR="00B510E8" w:rsidRPr="00B510E8" w:rsidRDefault="00B510E8" w:rsidP="00B510E8">
      <w:pPr>
        <w:tabs>
          <w:tab w:val="left" w:pos="426"/>
          <w:tab w:val="left" w:pos="3976"/>
        </w:tabs>
        <w:ind w:left="0" w:right="142" w:firstLine="426"/>
        <w:rPr>
          <w:sz w:val="18"/>
          <w:szCs w:val="18"/>
        </w:rPr>
      </w:pPr>
    </w:p>
    <w:p w:rsidR="00B510E8" w:rsidRDefault="00B510E8" w:rsidP="00B510E8">
      <w:pPr>
        <w:tabs>
          <w:tab w:val="left" w:pos="426"/>
          <w:tab w:val="left" w:pos="3976"/>
        </w:tabs>
        <w:ind w:left="0" w:right="142" w:firstLine="426"/>
        <w:rPr>
          <w:sz w:val="18"/>
          <w:szCs w:val="18"/>
        </w:rPr>
      </w:pPr>
      <w:r w:rsidRPr="00B510E8">
        <w:rPr>
          <w:sz w:val="18"/>
          <w:szCs w:val="18"/>
        </w:rPr>
        <w:t>ПОСТАНОВЛЯЕТ:</w:t>
      </w:r>
    </w:p>
    <w:p w:rsidR="00B510E8" w:rsidRPr="00B510E8" w:rsidRDefault="00B510E8" w:rsidP="00B510E8">
      <w:pPr>
        <w:tabs>
          <w:tab w:val="left" w:pos="426"/>
          <w:tab w:val="left" w:pos="3976"/>
        </w:tabs>
        <w:ind w:left="0" w:right="142" w:firstLine="426"/>
        <w:rPr>
          <w:sz w:val="18"/>
          <w:szCs w:val="18"/>
        </w:rPr>
      </w:pPr>
    </w:p>
    <w:p w:rsidR="00B510E8" w:rsidRPr="00B510E8" w:rsidRDefault="00B510E8" w:rsidP="00B510E8">
      <w:pPr>
        <w:tabs>
          <w:tab w:val="left" w:pos="426"/>
          <w:tab w:val="left" w:pos="3976"/>
        </w:tabs>
        <w:ind w:left="0" w:right="142" w:firstLine="426"/>
        <w:rPr>
          <w:sz w:val="18"/>
          <w:szCs w:val="18"/>
        </w:rPr>
      </w:pPr>
      <w:r>
        <w:rPr>
          <w:sz w:val="18"/>
          <w:szCs w:val="18"/>
        </w:rPr>
        <w:t>1.</w:t>
      </w:r>
      <w:r w:rsidRPr="00B510E8">
        <w:rPr>
          <w:sz w:val="18"/>
          <w:szCs w:val="18"/>
        </w:rPr>
        <w:t>Реализовать общественно значимый проект «Дорога в спорт» по благоустройству сельских территорий, по адресу: Иркутская область, Иркутский район, д. Куда,  ул. Заречная.</w:t>
      </w:r>
    </w:p>
    <w:p w:rsidR="00B510E8" w:rsidRPr="00B510E8" w:rsidRDefault="00B510E8" w:rsidP="00B510E8">
      <w:pPr>
        <w:tabs>
          <w:tab w:val="left" w:pos="426"/>
          <w:tab w:val="left" w:pos="3976"/>
        </w:tabs>
        <w:ind w:left="0" w:right="142" w:firstLine="426"/>
        <w:rPr>
          <w:sz w:val="18"/>
          <w:szCs w:val="18"/>
        </w:rPr>
      </w:pPr>
      <w:r w:rsidRPr="00B510E8">
        <w:rPr>
          <w:sz w:val="18"/>
          <w:szCs w:val="18"/>
        </w:rPr>
        <w:t>2.</w:t>
      </w:r>
      <w:r w:rsidRPr="00B510E8">
        <w:rPr>
          <w:sz w:val="18"/>
          <w:szCs w:val="18"/>
        </w:rPr>
        <w:tab/>
        <w:t>Определить период реализации проекта «Дорога в спорт» с 01.06.2023 по 30.09.2023.</w:t>
      </w:r>
    </w:p>
    <w:p w:rsidR="00B510E8" w:rsidRPr="00B510E8" w:rsidRDefault="00B510E8" w:rsidP="00B510E8">
      <w:pPr>
        <w:tabs>
          <w:tab w:val="left" w:pos="426"/>
          <w:tab w:val="left" w:pos="3976"/>
        </w:tabs>
        <w:ind w:left="0" w:right="142" w:firstLine="426"/>
        <w:rPr>
          <w:sz w:val="18"/>
          <w:szCs w:val="18"/>
        </w:rPr>
      </w:pPr>
      <w:r>
        <w:rPr>
          <w:sz w:val="18"/>
          <w:szCs w:val="18"/>
        </w:rPr>
        <w:t>3.</w:t>
      </w:r>
      <w:r w:rsidRPr="00B510E8">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B510E8" w:rsidRPr="00B510E8" w:rsidRDefault="00B510E8" w:rsidP="00B510E8">
      <w:pPr>
        <w:tabs>
          <w:tab w:val="left" w:pos="426"/>
          <w:tab w:val="left" w:pos="3976"/>
        </w:tabs>
        <w:ind w:left="0" w:right="142" w:firstLine="426"/>
        <w:rPr>
          <w:sz w:val="18"/>
          <w:szCs w:val="18"/>
        </w:rPr>
      </w:pPr>
      <w:r>
        <w:rPr>
          <w:sz w:val="18"/>
          <w:szCs w:val="18"/>
        </w:rPr>
        <w:t>4.</w:t>
      </w:r>
      <w:r w:rsidRPr="00B510E8">
        <w:rPr>
          <w:sz w:val="18"/>
          <w:szCs w:val="18"/>
        </w:rPr>
        <w:t>Отделу бухгалтерского учета и бюджетного планирования предусмотреть средства на финансирование проекта «Дорога в спорт» в бюджете поселения.</w:t>
      </w:r>
    </w:p>
    <w:p w:rsidR="00B510E8" w:rsidRPr="00B510E8" w:rsidRDefault="00B510E8" w:rsidP="00B510E8">
      <w:pPr>
        <w:tabs>
          <w:tab w:val="left" w:pos="426"/>
          <w:tab w:val="left" w:pos="3976"/>
        </w:tabs>
        <w:ind w:left="0" w:right="142" w:firstLine="426"/>
        <w:rPr>
          <w:sz w:val="18"/>
          <w:szCs w:val="18"/>
        </w:rPr>
      </w:pPr>
      <w:r>
        <w:rPr>
          <w:sz w:val="18"/>
          <w:szCs w:val="18"/>
        </w:rPr>
        <w:t>5.</w:t>
      </w:r>
      <w:r w:rsidRPr="00B510E8">
        <w:rPr>
          <w:sz w:val="18"/>
          <w:szCs w:val="18"/>
        </w:rPr>
        <w:t>Опубликовать настоящее постановление в установленном законом порядке.</w:t>
      </w:r>
    </w:p>
    <w:p w:rsidR="00B510E8" w:rsidRPr="00B510E8" w:rsidRDefault="00B510E8" w:rsidP="00B510E8">
      <w:pPr>
        <w:tabs>
          <w:tab w:val="left" w:pos="426"/>
          <w:tab w:val="left" w:pos="3976"/>
        </w:tabs>
        <w:ind w:left="0" w:right="142" w:firstLine="426"/>
        <w:rPr>
          <w:sz w:val="18"/>
          <w:szCs w:val="18"/>
        </w:rPr>
      </w:pPr>
      <w:r>
        <w:rPr>
          <w:sz w:val="18"/>
          <w:szCs w:val="18"/>
        </w:rPr>
        <w:t>6.</w:t>
      </w:r>
      <w:proofErr w:type="gramStart"/>
      <w:r w:rsidRPr="00B510E8">
        <w:rPr>
          <w:sz w:val="18"/>
          <w:szCs w:val="18"/>
        </w:rPr>
        <w:t>Контроль за</w:t>
      </w:r>
      <w:proofErr w:type="gramEnd"/>
      <w:r w:rsidRPr="00B510E8">
        <w:rPr>
          <w:sz w:val="18"/>
          <w:szCs w:val="18"/>
        </w:rPr>
        <w:t xml:space="preserve"> исполнением настоящего постановления возложить на Первого заместителя Главы администрации.</w:t>
      </w:r>
    </w:p>
    <w:p w:rsidR="00B510E8" w:rsidRPr="00B510E8" w:rsidRDefault="00B510E8" w:rsidP="00B510E8">
      <w:pPr>
        <w:tabs>
          <w:tab w:val="left" w:pos="426"/>
          <w:tab w:val="left" w:pos="3976"/>
        </w:tabs>
        <w:ind w:left="0" w:right="142" w:firstLine="426"/>
        <w:rPr>
          <w:sz w:val="18"/>
          <w:szCs w:val="18"/>
        </w:rPr>
      </w:pPr>
    </w:p>
    <w:p w:rsidR="00B510E8" w:rsidRPr="00B510E8" w:rsidRDefault="00B510E8" w:rsidP="00B510E8">
      <w:pPr>
        <w:tabs>
          <w:tab w:val="left" w:pos="426"/>
          <w:tab w:val="left" w:pos="3976"/>
        </w:tabs>
        <w:ind w:left="0" w:right="142" w:firstLine="426"/>
        <w:jc w:val="right"/>
        <w:rPr>
          <w:i/>
          <w:sz w:val="18"/>
          <w:szCs w:val="18"/>
        </w:rPr>
      </w:pPr>
      <w:r w:rsidRPr="00B510E8">
        <w:rPr>
          <w:i/>
          <w:sz w:val="18"/>
          <w:szCs w:val="18"/>
        </w:rPr>
        <w:t xml:space="preserve">Исполняющий обязанности                                                        А.В. Иваненко </w:t>
      </w:r>
    </w:p>
    <w:p w:rsidR="001C05E0" w:rsidRDefault="00B510E8" w:rsidP="00B510E8">
      <w:pPr>
        <w:tabs>
          <w:tab w:val="left" w:pos="426"/>
          <w:tab w:val="left" w:pos="3976"/>
        </w:tabs>
        <w:ind w:left="0" w:right="142" w:firstLine="426"/>
        <w:jc w:val="center"/>
        <w:rPr>
          <w:i/>
          <w:sz w:val="18"/>
          <w:szCs w:val="18"/>
        </w:rPr>
      </w:pPr>
      <w:r w:rsidRPr="00B510E8">
        <w:rPr>
          <w:i/>
          <w:sz w:val="18"/>
          <w:szCs w:val="18"/>
        </w:rPr>
        <w:t>Главы Администрации</w:t>
      </w:r>
    </w:p>
    <w:p w:rsidR="00B510E8" w:rsidRDefault="00B510E8" w:rsidP="00B510E8">
      <w:pPr>
        <w:tabs>
          <w:tab w:val="left" w:pos="426"/>
          <w:tab w:val="left" w:pos="3976"/>
        </w:tabs>
        <w:ind w:left="0" w:right="142" w:firstLine="426"/>
        <w:jc w:val="center"/>
        <w:rPr>
          <w:i/>
          <w:sz w:val="18"/>
          <w:szCs w:val="18"/>
        </w:rPr>
      </w:pPr>
    </w:p>
    <w:p w:rsidR="00654D8F" w:rsidRDefault="00654D8F" w:rsidP="00B510E8">
      <w:pPr>
        <w:tabs>
          <w:tab w:val="left" w:pos="426"/>
          <w:tab w:val="left" w:pos="3976"/>
        </w:tabs>
        <w:ind w:left="0" w:right="142" w:firstLine="426"/>
        <w:jc w:val="center"/>
        <w:rPr>
          <w:i/>
          <w:sz w:val="18"/>
          <w:szCs w:val="18"/>
        </w:rPr>
      </w:pPr>
    </w:p>
    <w:p w:rsidR="00B510E8" w:rsidRDefault="00B510E8" w:rsidP="00B510E8">
      <w:pPr>
        <w:tabs>
          <w:tab w:val="left" w:pos="426"/>
          <w:tab w:val="left" w:pos="3976"/>
        </w:tabs>
        <w:ind w:left="0" w:right="142" w:firstLine="426"/>
        <w:jc w:val="center"/>
        <w:rPr>
          <w:i/>
          <w:sz w:val="18"/>
          <w:szCs w:val="18"/>
        </w:rPr>
      </w:pPr>
    </w:p>
    <w:p w:rsidR="00B510E8" w:rsidRPr="007A6408" w:rsidRDefault="00B510E8" w:rsidP="00B510E8">
      <w:pPr>
        <w:tabs>
          <w:tab w:val="left" w:pos="426"/>
          <w:tab w:val="left" w:pos="3976"/>
        </w:tabs>
        <w:ind w:left="0" w:right="142" w:firstLine="426"/>
        <w:jc w:val="center"/>
        <w:rPr>
          <w:b/>
          <w:sz w:val="18"/>
          <w:szCs w:val="18"/>
        </w:rPr>
      </w:pPr>
      <w:r w:rsidRPr="007A6408">
        <w:rPr>
          <w:sz w:val="18"/>
          <w:szCs w:val="18"/>
        </w:rPr>
        <w:t>РОССИЙСКАЯ ФЕДЕРАЦИЯ</w:t>
      </w:r>
    </w:p>
    <w:p w:rsidR="00B510E8" w:rsidRPr="007A6408" w:rsidRDefault="00B510E8" w:rsidP="00B510E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B510E8" w:rsidRPr="007A6408" w:rsidRDefault="00B510E8" w:rsidP="00B510E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B510E8" w:rsidRPr="007A6408" w:rsidRDefault="00B510E8" w:rsidP="00B510E8">
      <w:pPr>
        <w:tabs>
          <w:tab w:val="left" w:pos="426"/>
          <w:tab w:val="left" w:pos="3976"/>
        </w:tabs>
        <w:ind w:left="0" w:right="142" w:firstLine="426"/>
        <w:jc w:val="center"/>
        <w:rPr>
          <w:b/>
          <w:bCs/>
          <w:sz w:val="18"/>
          <w:szCs w:val="18"/>
        </w:rPr>
      </w:pPr>
      <w:r w:rsidRPr="007A6408">
        <w:rPr>
          <w:b/>
          <w:bCs/>
          <w:sz w:val="18"/>
          <w:szCs w:val="18"/>
        </w:rPr>
        <w:t>АДМИНИСТРАЦИЯ</w:t>
      </w:r>
    </w:p>
    <w:p w:rsidR="00B510E8" w:rsidRPr="007A6408" w:rsidRDefault="00B510E8" w:rsidP="00B510E8">
      <w:pPr>
        <w:tabs>
          <w:tab w:val="left" w:pos="426"/>
          <w:tab w:val="left" w:pos="3976"/>
        </w:tabs>
        <w:ind w:left="0" w:right="142" w:firstLine="426"/>
        <w:jc w:val="center"/>
        <w:rPr>
          <w:b/>
          <w:sz w:val="18"/>
          <w:szCs w:val="18"/>
        </w:rPr>
      </w:pPr>
      <w:r>
        <w:rPr>
          <w:b/>
          <w:sz w:val="18"/>
          <w:szCs w:val="18"/>
        </w:rPr>
        <w:t>ПОСТАНОВЛЕНИЕ</w:t>
      </w:r>
    </w:p>
    <w:p w:rsidR="00B510E8" w:rsidRPr="007A6408" w:rsidRDefault="00B510E8" w:rsidP="00B510E8">
      <w:pPr>
        <w:tabs>
          <w:tab w:val="left" w:pos="426"/>
          <w:tab w:val="left" w:pos="3976"/>
        </w:tabs>
        <w:ind w:left="0" w:right="142" w:firstLine="426"/>
        <w:rPr>
          <w:sz w:val="18"/>
          <w:szCs w:val="18"/>
        </w:rPr>
      </w:pPr>
      <w:r>
        <w:rPr>
          <w:sz w:val="18"/>
          <w:szCs w:val="18"/>
          <w:u w:val="single"/>
        </w:rPr>
        <w:t>25.04..2022  № 106 о/д</w:t>
      </w:r>
    </w:p>
    <w:p w:rsidR="00B510E8" w:rsidRPr="007A6408" w:rsidRDefault="00B510E8" w:rsidP="00B510E8">
      <w:pPr>
        <w:tabs>
          <w:tab w:val="left" w:pos="426"/>
          <w:tab w:val="left" w:pos="3976"/>
        </w:tabs>
        <w:ind w:left="0" w:right="142" w:firstLine="426"/>
        <w:rPr>
          <w:sz w:val="18"/>
          <w:szCs w:val="18"/>
        </w:rPr>
      </w:pPr>
      <w:r w:rsidRPr="007A6408">
        <w:rPr>
          <w:sz w:val="18"/>
          <w:szCs w:val="18"/>
        </w:rPr>
        <w:t xml:space="preserve">       с. Хомутово </w:t>
      </w:r>
    </w:p>
    <w:p w:rsidR="00B510E8" w:rsidRPr="00C20714" w:rsidRDefault="00B510E8" w:rsidP="001855A3">
      <w:pPr>
        <w:tabs>
          <w:tab w:val="left" w:pos="426"/>
          <w:tab w:val="left" w:pos="3976"/>
        </w:tabs>
        <w:ind w:left="0" w:right="142" w:firstLine="426"/>
        <w:rPr>
          <w:sz w:val="18"/>
          <w:szCs w:val="18"/>
        </w:rPr>
      </w:pPr>
      <w:r>
        <w:rPr>
          <w:sz w:val="18"/>
          <w:szCs w:val="18"/>
        </w:rPr>
        <w:t xml:space="preserve"> </w:t>
      </w:r>
    </w:p>
    <w:p w:rsidR="00B510E8" w:rsidRDefault="001855A3" w:rsidP="001855A3">
      <w:pPr>
        <w:tabs>
          <w:tab w:val="left" w:pos="426"/>
          <w:tab w:val="left" w:pos="3976"/>
        </w:tabs>
        <w:ind w:left="0" w:right="142" w:firstLine="426"/>
        <w:rPr>
          <w:sz w:val="18"/>
          <w:szCs w:val="18"/>
        </w:rPr>
      </w:pPr>
      <w:r w:rsidRPr="001855A3">
        <w:rPr>
          <w:sz w:val="18"/>
          <w:szCs w:val="18"/>
        </w:rPr>
        <w:t xml:space="preserve">О реализации общественно значимого проекта «Остров сокровищ – детская площадка» по благоустройству сельских территорий в </w:t>
      </w:r>
      <w:proofErr w:type="spellStart"/>
      <w:r w:rsidRPr="001855A3">
        <w:rPr>
          <w:sz w:val="18"/>
          <w:szCs w:val="18"/>
        </w:rPr>
        <w:t>д</w:t>
      </w:r>
      <w:proofErr w:type="gramStart"/>
      <w:r w:rsidRPr="001855A3">
        <w:rPr>
          <w:sz w:val="18"/>
          <w:szCs w:val="18"/>
        </w:rPr>
        <w:t>.К</w:t>
      </w:r>
      <w:proofErr w:type="gramEnd"/>
      <w:r w:rsidRPr="001855A3">
        <w:rPr>
          <w:sz w:val="18"/>
          <w:szCs w:val="18"/>
        </w:rPr>
        <w:t>уда</w:t>
      </w:r>
      <w:proofErr w:type="spellEnd"/>
      <w:r w:rsidRPr="001855A3">
        <w:rPr>
          <w:sz w:val="18"/>
          <w:szCs w:val="18"/>
        </w:rPr>
        <w:t xml:space="preserve"> </w:t>
      </w:r>
      <w:proofErr w:type="spellStart"/>
      <w:r w:rsidRPr="001855A3">
        <w:rPr>
          <w:sz w:val="18"/>
          <w:szCs w:val="18"/>
        </w:rPr>
        <w:t>Хомутовского</w:t>
      </w:r>
      <w:proofErr w:type="spellEnd"/>
      <w:r w:rsidRPr="001855A3">
        <w:rPr>
          <w:sz w:val="18"/>
          <w:szCs w:val="18"/>
        </w:rPr>
        <w:t xml:space="preserve"> муниципального образования</w:t>
      </w:r>
      <w:r>
        <w:rPr>
          <w:sz w:val="18"/>
          <w:szCs w:val="18"/>
        </w:rPr>
        <w:t>.</w:t>
      </w:r>
    </w:p>
    <w:p w:rsidR="001855A3" w:rsidRDefault="001855A3" w:rsidP="001855A3">
      <w:pPr>
        <w:tabs>
          <w:tab w:val="left" w:pos="426"/>
          <w:tab w:val="left" w:pos="3976"/>
        </w:tabs>
        <w:ind w:left="0" w:right="142" w:firstLine="426"/>
        <w:rPr>
          <w:sz w:val="18"/>
          <w:szCs w:val="18"/>
        </w:rPr>
      </w:pPr>
    </w:p>
    <w:p w:rsidR="001855A3" w:rsidRPr="001855A3" w:rsidRDefault="001855A3" w:rsidP="001855A3">
      <w:pPr>
        <w:tabs>
          <w:tab w:val="left" w:pos="426"/>
          <w:tab w:val="left" w:pos="3976"/>
        </w:tabs>
        <w:ind w:left="0" w:right="142" w:firstLine="426"/>
        <w:rPr>
          <w:sz w:val="18"/>
          <w:szCs w:val="18"/>
        </w:rPr>
      </w:pPr>
      <w:proofErr w:type="gramStart"/>
      <w:r w:rsidRPr="001855A3">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1855A3">
        <w:rPr>
          <w:sz w:val="18"/>
          <w:szCs w:val="18"/>
        </w:rPr>
        <w:t>Хомутовского</w:t>
      </w:r>
      <w:proofErr w:type="spellEnd"/>
      <w:r w:rsidRPr="001855A3">
        <w:rPr>
          <w:sz w:val="18"/>
          <w:szCs w:val="18"/>
        </w:rPr>
        <w:t xml:space="preserve"> муниципального образования</w:t>
      </w:r>
      <w:proofErr w:type="gramEnd"/>
      <w:r w:rsidRPr="001855A3">
        <w:rPr>
          <w:sz w:val="18"/>
          <w:szCs w:val="18"/>
        </w:rPr>
        <w:t xml:space="preserve">, Администрация </w:t>
      </w:r>
      <w:proofErr w:type="spellStart"/>
      <w:r w:rsidRPr="001855A3">
        <w:rPr>
          <w:sz w:val="18"/>
          <w:szCs w:val="18"/>
        </w:rPr>
        <w:t>Хомутовского</w:t>
      </w:r>
      <w:proofErr w:type="spellEnd"/>
      <w:r w:rsidRPr="001855A3">
        <w:rPr>
          <w:sz w:val="18"/>
          <w:szCs w:val="18"/>
        </w:rPr>
        <w:t xml:space="preserve"> муниципального образования</w:t>
      </w:r>
    </w:p>
    <w:p w:rsidR="001855A3" w:rsidRPr="001855A3" w:rsidRDefault="001855A3" w:rsidP="001855A3">
      <w:pPr>
        <w:tabs>
          <w:tab w:val="left" w:pos="426"/>
          <w:tab w:val="left" w:pos="3976"/>
        </w:tabs>
        <w:ind w:left="0" w:right="142" w:firstLine="426"/>
        <w:rPr>
          <w:sz w:val="18"/>
          <w:szCs w:val="18"/>
        </w:rPr>
      </w:pPr>
    </w:p>
    <w:p w:rsidR="001855A3" w:rsidRDefault="001855A3" w:rsidP="001855A3">
      <w:pPr>
        <w:tabs>
          <w:tab w:val="left" w:pos="426"/>
          <w:tab w:val="left" w:pos="3976"/>
        </w:tabs>
        <w:ind w:left="0" w:right="142" w:firstLine="426"/>
        <w:rPr>
          <w:sz w:val="18"/>
          <w:szCs w:val="18"/>
        </w:rPr>
      </w:pPr>
      <w:r w:rsidRPr="001855A3">
        <w:rPr>
          <w:sz w:val="18"/>
          <w:szCs w:val="18"/>
        </w:rPr>
        <w:t>ПОСТАНОВЛЯЕТ:</w:t>
      </w:r>
    </w:p>
    <w:p w:rsidR="00654D8F" w:rsidRPr="001855A3" w:rsidRDefault="00654D8F" w:rsidP="001855A3">
      <w:pPr>
        <w:tabs>
          <w:tab w:val="left" w:pos="426"/>
          <w:tab w:val="left" w:pos="3976"/>
        </w:tabs>
        <w:ind w:left="0" w:right="142" w:firstLine="426"/>
        <w:rPr>
          <w:sz w:val="18"/>
          <w:szCs w:val="18"/>
        </w:rPr>
      </w:pPr>
    </w:p>
    <w:p w:rsidR="001855A3" w:rsidRPr="001855A3" w:rsidRDefault="001855A3" w:rsidP="001855A3">
      <w:pPr>
        <w:tabs>
          <w:tab w:val="left" w:pos="426"/>
          <w:tab w:val="left" w:pos="3976"/>
        </w:tabs>
        <w:ind w:left="0" w:right="142" w:firstLine="426"/>
        <w:rPr>
          <w:sz w:val="18"/>
          <w:szCs w:val="18"/>
        </w:rPr>
      </w:pPr>
      <w:r>
        <w:rPr>
          <w:sz w:val="18"/>
          <w:szCs w:val="18"/>
        </w:rPr>
        <w:t>1.</w:t>
      </w:r>
      <w:r w:rsidRPr="001855A3">
        <w:rPr>
          <w:sz w:val="18"/>
          <w:szCs w:val="18"/>
        </w:rPr>
        <w:t xml:space="preserve">Реализовать общественно значимый проект «Остров сокровищ – детская площадка» по благоустройству сельских территорий, по адресу: Иркутская область, Иркутский район, </w:t>
      </w:r>
      <w:proofErr w:type="spellStart"/>
      <w:r w:rsidRPr="001855A3">
        <w:rPr>
          <w:sz w:val="18"/>
          <w:szCs w:val="18"/>
        </w:rPr>
        <w:t>д</w:t>
      </w:r>
      <w:proofErr w:type="gramStart"/>
      <w:r w:rsidRPr="001855A3">
        <w:rPr>
          <w:sz w:val="18"/>
          <w:szCs w:val="18"/>
        </w:rPr>
        <w:t>.К</w:t>
      </w:r>
      <w:proofErr w:type="gramEnd"/>
      <w:r w:rsidRPr="001855A3">
        <w:rPr>
          <w:sz w:val="18"/>
          <w:szCs w:val="18"/>
        </w:rPr>
        <w:t>уда</w:t>
      </w:r>
      <w:proofErr w:type="spellEnd"/>
      <w:r w:rsidRPr="001855A3">
        <w:rPr>
          <w:sz w:val="18"/>
          <w:szCs w:val="18"/>
        </w:rPr>
        <w:t>,  пер. Ручейный, 1.</w:t>
      </w:r>
    </w:p>
    <w:p w:rsidR="001855A3" w:rsidRPr="001855A3" w:rsidRDefault="001855A3" w:rsidP="001855A3">
      <w:pPr>
        <w:tabs>
          <w:tab w:val="left" w:pos="426"/>
          <w:tab w:val="left" w:pos="3976"/>
        </w:tabs>
        <w:ind w:left="0" w:right="142" w:firstLine="426"/>
        <w:rPr>
          <w:sz w:val="18"/>
          <w:szCs w:val="18"/>
        </w:rPr>
      </w:pPr>
      <w:r>
        <w:rPr>
          <w:sz w:val="18"/>
          <w:szCs w:val="18"/>
        </w:rPr>
        <w:t>2.</w:t>
      </w:r>
      <w:r w:rsidRPr="001855A3">
        <w:rPr>
          <w:sz w:val="18"/>
          <w:szCs w:val="18"/>
        </w:rPr>
        <w:t>Определить период реализации проекта «Остров сокровищ – детская площадка» с 01.05.2023 по 01.08.2023.</w:t>
      </w:r>
    </w:p>
    <w:p w:rsidR="001855A3" w:rsidRPr="001855A3" w:rsidRDefault="001855A3" w:rsidP="001855A3">
      <w:pPr>
        <w:tabs>
          <w:tab w:val="left" w:pos="426"/>
          <w:tab w:val="left" w:pos="3976"/>
        </w:tabs>
        <w:ind w:left="0" w:right="142" w:firstLine="426"/>
        <w:rPr>
          <w:sz w:val="18"/>
          <w:szCs w:val="18"/>
        </w:rPr>
      </w:pPr>
      <w:r>
        <w:rPr>
          <w:sz w:val="18"/>
          <w:szCs w:val="18"/>
        </w:rPr>
        <w:t>3.</w:t>
      </w:r>
      <w:r w:rsidRPr="001855A3">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1855A3" w:rsidRPr="001855A3" w:rsidRDefault="001855A3" w:rsidP="001855A3">
      <w:pPr>
        <w:tabs>
          <w:tab w:val="left" w:pos="426"/>
          <w:tab w:val="left" w:pos="3976"/>
        </w:tabs>
        <w:ind w:left="0" w:right="142" w:firstLine="426"/>
        <w:rPr>
          <w:sz w:val="18"/>
          <w:szCs w:val="18"/>
        </w:rPr>
      </w:pPr>
      <w:r>
        <w:rPr>
          <w:sz w:val="18"/>
          <w:szCs w:val="18"/>
        </w:rPr>
        <w:t>4.</w:t>
      </w:r>
      <w:r w:rsidRPr="001855A3">
        <w:rPr>
          <w:sz w:val="18"/>
          <w:szCs w:val="18"/>
        </w:rPr>
        <w:t>Отделу бухгалтерского учета и бюджетного планирования предусмотреть средства на финансирование проекта «Остров сокровищ – детская площадка» в бюджете поселения.</w:t>
      </w:r>
    </w:p>
    <w:p w:rsidR="001855A3" w:rsidRPr="001855A3" w:rsidRDefault="001855A3" w:rsidP="001855A3">
      <w:pPr>
        <w:tabs>
          <w:tab w:val="left" w:pos="426"/>
          <w:tab w:val="left" w:pos="3976"/>
        </w:tabs>
        <w:ind w:left="0" w:right="142" w:firstLine="426"/>
        <w:rPr>
          <w:sz w:val="18"/>
          <w:szCs w:val="18"/>
        </w:rPr>
      </w:pPr>
      <w:r>
        <w:rPr>
          <w:sz w:val="18"/>
          <w:szCs w:val="18"/>
        </w:rPr>
        <w:t>5.</w:t>
      </w:r>
      <w:r w:rsidRPr="001855A3">
        <w:rPr>
          <w:sz w:val="18"/>
          <w:szCs w:val="18"/>
        </w:rPr>
        <w:t>Опубликовать настоящее постановление в установленном законом порядке.</w:t>
      </w:r>
    </w:p>
    <w:p w:rsidR="001855A3" w:rsidRPr="001855A3" w:rsidRDefault="001855A3" w:rsidP="001855A3">
      <w:pPr>
        <w:tabs>
          <w:tab w:val="left" w:pos="426"/>
          <w:tab w:val="left" w:pos="3976"/>
        </w:tabs>
        <w:ind w:left="0" w:right="142" w:firstLine="426"/>
        <w:rPr>
          <w:sz w:val="18"/>
          <w:szCs w:val="18"/>
        </w:rPr>
      </w:pPr>
      <w:r>
        <w:rPr>
          <w:sz w:val="18"/>
          <w:szCs w:val="18"/>
        </w:rPr>
        <w:t>6.</w:t>
      </w:r>
      <w:proofErr w:type="gramStart"/>
      <w:r w:rsidRPr="001855A3">
        <w:rPr>
          <w:sz w:val="18"/>
          <w:szCs w:val="18"/>
        </w:rPr>
        <w:t>Контроль за</w:t>
      </w:r>
      <w:proofErr w:type="gramEnd"/>
      <w:r w:rsidRPr="001855A3">
        <w:rPr>
          <w:sz w:val="18"/>
          <w:szCs w:val="18"/>
        </w:rPr>
        <w:t xml:space="preserve"> исполнением настоящего постановления возложить на Первого заместителя Главы администрации.</w:t>
      </w:r>
    </w:p>
    <w:p w:rsidR="001855A3" w:rsidRPr="001855A3" w:rsidRDefault="001855A3" w:rsidP="001855A3">
      <w:pPr>
        <w:tabs>
          <w:tab w:val="left" w:pos="426"/>
          <w:tab w:val="left" w:pos="3976"/>
        </w:tabs>
        <w:ind w:left="0" w:right="142" w:firstLine="426"/>
        <w:rPr>
          <w:sz w:val="18"/>
          <w:szCs w:val="18"/>
        </w:rPr>
      </w:pPr>
    </w:p>
    <w:p w:rsidR="001855A3" w:rsidRPr="001855A3" w:rsidRDefault="001855A3" w:rsidP="001855A3">
      <w:pPr>
        <w:tabs>
          <w:tab w:val="left" w:pos="426"/>
          <w:tab w:val="left" w:pos="3976"/>
        </w:tabs>
        <w:ind w:left="0" w:right="142" w:firstLine="426"/>
        <w:jc w:val="right"/>
        <w:rPr>
          <w:i/>
          <w:sz w:val="18"/>
          <w:szCs w:val="18"/>
        </w:rPr>
      </w:pPr>
      <w:r w:rsidRPr="001855A3">
        <w:rPr>
          <w:i/>
          <w:sz w:val="18"/>
          <w:szCs w:val="18"/>
        </w:rPr>
        <w:t xml:space="preserve">Исполняющий обязанности                                                        А.В. Иваненко </w:t>
      </w:r>
    </w:p>
    <w:p w:rsidR="001855A3" w:rsidRDefault="001855A3" w:rsidP="001855A3">
      <w:pPr>
        <w:tabs>
          <w:tab w:val="left" w:pos="426"/>
          <w:tab w:val="left" w:pos="3976"/>
        </w:tabs>
        <w:ind w:left="0" w:right="142" w:firstLine="426"/>
        <w:jc w:val="center"/>
        <w:rPr>
          <w:i/>
          <w:sz w:val="18"/>
          <w:szCs w:val="18"/>
        </w:rPr>
      </w:pPr>
      <w:r w:rsidRPr="001855A3">
        <w:rPr>
          <w:i/>
          <w:sz w:val="18"/>
          <w:szCs w:val="18"/>
        </w:rPr>
        <w:t>Главы Администрации</w:t>
      </w:r>
    </w:p>
    <w:p w:rsidR="003910A8" w:rsidRDefault="003910A8" w:rsidP="001855A3">
      <w:pPr>
        <w:tabs>
          <w:tab w:val="left" w:pos="426"/>
          <w:tab w:val="left" w:pos="3976"/>
        </w:tabs>
        <w:ind w:left="0" w:right="142" w:firstLine="426"/>
        <w:jc w:val="center"/>
        <w:rPr>
          <w:i/>
          <w:sz w:val="18"/>
          <w:szCs w:val="18"/>
        </w:rPr>
      </w:pPr>
    </w:p>
    <w:p w:rsidR="003910A8" w:rsidRDefault="003910A8" w:rsidP="001855A3">
      <w:pPr>
        <w:tabs>
          <w:tab w:val="left" w:pos="426"/>
          <w:tab w:val="left" w:pos="3976"/>
        </w:tabs>
        <w:ind w:left="0" w:right="142" w:firstLine="426"/>
        <w:jc w:val="center"/>
        <w:rPr>
          <w:i/>
          <w:sz w:val="18"/>
          <w:szCs w:val="18"/>
        </w:rPr>
      </w:pPr>
    </w:p>
    <w:p w:rsidR="00654D8F" w:rsidRDefault="00654D8F" w:rsidP="001855A3">
      <w:pPr>
        <w:tabs>
          <w:tab w:val="left" w:pos="426"/>
          <w:tab w:val="left" w:pos="3976"/>
        </w:tabs>
        <w:ind w:left="0" w:right="142" w:firstLine="426"/>
        <w:jc w:val="center"/>
        <w:rPr>
          <w:i/>
          <w:sz w:val="18"/>
          <w:szCs w:val="18"/>
        </w:rPr>
      </w:pPr>
    </w:p>
    <w:p w:rsidR="00654D8F" w:rsidRDefault="00654D8F" w:rsidP="001855A3">
      <w:pPr>
        <w:tabs>
          <w:tab w:val="left" w:pos="426"/>
          <w:tab w:val="left" w:pos="3976"/>
        </w:tabs>
        <w:ind w:left="0" w:right="142" w:firstLine="426"/>
        <w:jc w:val="center"/>
        <w:rPr>
          <w:i/>
          <w:sz w:val="18"/>
          <w:szCs w:val="18"/>
        </w:rPr>
      </w:pPr>
    </w:p>
    <w:p w:rsidR="00654D8F" w:rsidRDefault="00654D8F" w:rsidP="001855A3">
      <w:pPr>
        <w:tabs>
          <w:tab w:val="left" w:pos="426"/>
          <w:tab w:val="left" w:pos="3976"/>
        </w:tabs>
        <w:ind w:left="0" w:right="142" w:firstLine="426"/>
        <w:jc w:val="center"/>
        <w:rPr>
          <w:i/>
          <w:sz w:val="18"/>
          <w:szCs w:val="18"/>
        </w:rPr>
      </w:pPr>
    </w:p>
    <w:p w:rsidR="00654D8F" w:rsidRDefault="00654D8F" w:rsidP="001855A3">
      <w:pPr>
        <w:tabs>
          <w:tab w:val="left" w:pos="426"/>
          <w:tab w:val="left" w:pos="3976"/>
        </w:tabs>
        <w:ind w:left="0" w:right="142" w:firstLine="426"/>
        <w:jc w:val="center"/>
        <w:rPr>
          <w:i/>
          <w:sz w:val="18"/>
          <w:szCs w:val="18"/>
        </w:rPr>
      </w:pPr>
    </w:p>
    <w:p w:rsidR="003910A8" w:rsidRPr="007A6408" w:rsidRDefault="003910A8" w:rsidP="003910A8">
      <w:pPr>
        <w:tabs>
          <w:tab w:val="left" w:pos="426"/>
          <w:tab w:val="left" w:pos="3976"/>
        </w:tabs>
        <w:ind w:left="0" w:right="142" w:firstLine="426"/>
        <w:jc w:val="center"/>
        <w:rPr>
          <w:b/>
          <w:sz w:val="18"/>
          <w:szCs w:val="18"/>
        </w:rPr>
      </w:pPr>
      <w:r w:rsidRPr="007A6408">
        <w:rPr>
          <w:sz w:val="18"/>
          <w:szCs w:val="18"/>
        </w:rPr>
        <w:t>РОССИЙСКАЯ ФЕДЕРАЦИЯ</w:t>
      </w:r>
    </w:p>
    <w:p w:rsidR="003910A8" w:rsidRPr="007A6408" w:rsidRDefault="003910A8" w:rsidP="003910A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910A8" w:rsidRPr="007A6408" w:rsidRDefault="003910A8" w:rsidP="003910A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910A8" w:rsidRPr="007A6408" w:rsidRDefault="003910A8" w:rsidP="003910A8">
      <w:pPr>
        <w:tabs>
          <w:tab w:val="left" w:pos="426"/>
          <w:tab w:val="left" w:pos="3976"/>
        </w:tabs>
        <w:ind w:left="0" w:right="142" w:firstLine="426"/>
        <w:jc w:val="center"/>
        <w:rPr>
          <w:b/>
          <w:bCs/>
          <w:sz w:val="18"/>
          <w:szCs w:val="18"/>
        </w:rPr>
      </w:pPr>
      <w:r w:rsidRPr="007A6408">
        <w:rPr>
          <w:b/>
          <w:bCs/>
          <w:sz w:val="18"/>
          <w:szCs w:val="18"/>
        </w:rPr>
        <w:t>АДМИНИСТРАЦИЯ</w:t>
      </w:r>
    </w:p>
    <w:p w:rsidR="003910A8" w:rsidRPr="007A6408" w:rsidRDefault="003910A8" w:rsidP="003910A8">
      <w:pPr>
        <w:tabs>
          <w:tab w:val="left" w:pos="426"/>
          <w:tab w:val="left" w:pos="3976"/>
        </w:tabs>
        <w:ind w:left="0" w:right="142" w:firstLine="426"/>
        <w:jc w:val="center"/>
        <w:rPr>
          <w:b/>
          <w:sz w:val="18"/>
          <w:szCs w:val="18"/>
        </w:rPr>
      </w:pPr>
      <w:r>
        <w:rPr>
          <w:b/>
          <w:sz w:val="18"/>
          <w:szCs w:val="18"/>
        </w:rPr>
        <w:t>ПОСТАНОВЛЕНИЕ</w:t>
      </w:r>
    </w:p>
    <w:p w:rsidR="003910A8" w:rsidRPr="007A6408" w:rsidRDefault="003910A8" w:rsidP="003910A8">
      <w:pPr>
        <w:tabs>
          <w:tab w:val="left" w:pos="426"/>
          <w:tab w:val="left" w:pos="3976"/>
        </w:tabs>
        <w:ind w:left="0" w:right="142" w:firstLine="426"/>
        <w:rPr>
          <w:sz w:val="18"/>
          <w:szCs w:val="18"/>
        </w:rPr>
      </w:pPr>
      <w:r>
        <w:rPr>
          <w:sz w:val="18"/>
          <w:szCs w:val="18"/>
          <w:u w:val="single"/>
        </w:rPr>
        <w:t>25.04..2022  № 107 о/д</w:t>
      </w:r>
    </w:p>
    <w:p w:rsidR="003910A8" w:rsidRPr="007A6408" w:rsidRDefault="003910A8" w:rsidP="003910A8">
      <w:pPr>
        <w:tabs>
          <w:tab w:val="left" w:pos="426"/>
          <w:tab w:val="left" w:pos="3976"/>
        </w:tabs>
        <w:ind w:left="0" w:right="142" w:firstLine="426"/>
        <w:rPr>
          <w:sz w:val="18"/>
          <w:szCs w:val="18"/>
        </w:rPr>
      </w:pPr>
      <w:r w:rsidRPr="007A6408">
        <w:rPr>
          <w:sz w:val="18"/>
          <w:szCs w:val="18"/>
        </w:rPr>
        <w:t xml:space="preserve">       с. Хомутово </w:t>
      </w:r>
    </w:p>
    <w:p w:rsidR="003910A8" w:rsidRPr="00C20714" w:rsidRDefault="003910A8" w:rsidP="003910A8">
      <w:pPr>
        <w:tabs>
          <w:tab w:val="left" w:pos="426"/>
          <w:tab w:val="left" w:pos="3976"/>
        </w:tabs>
        <w:ind w:left="0" w:right="142" w:firstLine="426"/>
        <w:rPr>
          <w:sz w:val="18"/>
          <w:szCs w:val="18"/>
        </w:rPr>
      </w:pPr>
      <w:r>
        <w:rPr>
          <w:sz w:val="18"/>
          <w:szCs w:val="18"/>
        </w:rPr>
        <w:t xml:space="preserve"> </w:t>
      </w:r>
    </w:p>
    <w:p w:rsidR="003910A8" w:rsidRDefault="003910A8" w:rsidP="003910A8">
      <w:pPr>
        <w:tabs>
          <w:tab w:val="left" w:pos="426"/>
          <w:tab w:val="left" w:pos="3976"/>
        </w:tabs>
        <w:ind w:left="0" w:right="142" w:firstLine="426"/>
        <w:rPr>
          <w:sz w:val="18"/>
          <w:szCs w:val="18"/>
        </w:rPr>
      </w:pPr>
      <w:r w:rsidRPr="003910A8">
        <w:rPr>
          <w:sz w:val="18"/>
          <w:szCs w:val="18"/>
        </w:rPr>
        <w:t xml:space="preserve">О реализации общественно значимого проекта «Остров сокровищ – спортивная площадка» по благоустройству сельских территорий в </w:t>
      </w:r>
      <w:proofErr w:type="spellStart"/>
      <w:r w:rsidRPr="003910A8">
        <w:rPr>
          <w:sz w:val="18"/>
          <w:szCs w:val="18"/>
        </w:rPr>
        <w:t>д</w:t>
      </w:r>
      <w:proofErr w:type="gramStart"/>
      <w:r w:rsidRPr="003910A8">
        <w:rPr>
          <w:sz w:val="18"/>
          <w:szCs w:val="18"/>
        </w:rPr>
        <w:t>.К</w:t>
      </w:r>
      <w:proofErr w:type="gramEnd"/>
      <w:r w:rsidRPr="003910A8">
        <w:rPr>
          <w:sz w:val="18"/>
          <w:szCs w:val="18"/>
        </w:rPr>
        <w:t>уда</w:t>
      </w:r>
      <w:proofErr w:type="spellEnd"/>
      <w:r w:rsidRPr="003910A8">
        <w:rPr>
          <w:sz w:val="18"/>
          <w:szCs w:val="18"/>
        </w:rPr>
        <w:t xml:space="preserve"> </w:t>
      </w:r>
      <w:proofErr w:type="spellStart"/>
      <w:r w:rsidRPr="003910A8">
        <w:rPr>
          <w:sz w:val="18"/>
          <w:szCs w:val="18"/>
        </w:rPr>
        <w:t>Хомутовского</w:t>
      </w:r>
      <w:proofErr w:type="spellEnd"/>
      <w:r w:rsidRPr="003910A8">
        <w:rPr>
          <w:sz w:val="18"/>
          <w:szCs w:val="18"/>
        </w:rPr>
        <w:t xml:space="preserve"> муниципального образования</w:t>
      </w:r>
      <w:r>
        <w:rPr>
          <w:sz w:val="18"/>
          <w:szCs w:val="18"/>
        </w:rPr>
        <w:t>.</w:t>
      </w:r>
    </w:p>
    <w:p w:rsidR="001E101F" w:rsidRDefault="001E101F" w:rsidP="003910A8">
      <w:pPr>
        <w:tabs>
          <w:tab w:val="left" w:pos="426"/>
          <w:tab w:val="left" w:pos="3976"/>
        </w:tabs>
        <w:ind w:left="0" w:right="142" w:firstLine="426"/>
        <w:rPr>
          <w:sz w:val="18"/>
          <w:szCs w:val="18"/>
        </w:rPr>
      </w:pPr>
    </w:p>
    <w:p w:rsidR="001E101F" w:rsidRPr="001E101F" w:rsidRDefault="001E101F" w:rsidP="001E101F">
      <w:pPr>
        <w:tabs>
          <w:tab w:val="left" w:pos="426"/>
          <w:tab w:val="left" w:pos="3976"/>
        </w:tabs>
        <w:ind w:left="0" w:right="142" w:firstLine="426"/>
        <w:rPr>
          <w:sz w:val="18"/>
          <w:szCs w:val="18"/>
        </w:rPr>
      </w:pPr>
      <w:proofErr w:type="gramStart"/>
      <w:r w:rsidRPr="001E101F">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1E101F">
        <w:rPr>
          <w:sz w:val="18"/>
          <w:szCs w:val="18"/>
        </w:rPr>
        <w:t>Хомутовского</w:t>
      </w:r>
      <w:proofErr w:type="spellEnd"/>
      <w:r w:rsidRPr="001E101F">
        <w:rPr>
          <w:sz w:val="18"/>
          <w:szCs w:val="18"/>
        </w:rPr>
        <w:t xml:space="preserve"> муниципального образования</w:t>
      </w:r>
      <w:proofErr w:type="gramEnd"/>
      <w:r w:rsidRPr="001E101F">
        <w:rPr>
          <w:sz w:val="18"/>
          <w:szCs w:val="18"/>
        </w:rPr>
        <w:t xml:space="preserve">, Администрация </w:t>
      </w:r>
      <w:proofErr w:type="spellStart"/>
      <w:r w:rsidRPr="001E101F">
        <w:rPr>
          <w:sz w:val="18"/>
          <w:szCs w:val="18"/>
        </w:rPr>
        <w:t>Хомутовского</w:t>
      </w:r>
      <w:proofErr w:type="spellEnd"/>
      <w:r w:rsidRPr="001E101F">
        <w:rPr>
          <w:sz w:val="18"/>
          <w:szCs w:val="18"/>
        </w:rPr>
        <w:t xml:space="preserve"> муниципального образования</w:t>
      </w:r>
    </w:p>
    <w:p w:rsidR="001E101F" w:rsidRPr="001E101F" w:rsidRDefault="001E101F" w:rsidP="001E101F">
      <w:pPr>
        <w:tabs>
          <w:tab w:val="left" w:pos="426"/>
          <w:tab w:val="left" w:pos="3976"/>
        </w:tabs>
        <w:ind w:left="0" w:right="142" w:firstLine="426"/>
        <w:rPr>
          <w:sz w:val="18"/>
          <w:szCs w:val="18"/>
        </w:rPr>
      </w:pPr>
    </w:p>
    <w:p w:rsidR="001E101F" w:rsidRDefault="001E101F" w:rsidP="001E101F">
      <w:pPr>
        <w:tabs>
          <w:tab w:val="left" w:pos="426"/>
          <w:tab w:val="left" w:pos="3976"/>
        </w:tabs>
        <w:ind w:left="0" w:right="142" w:firstLine="426"/>
        <w:rPr>
          <w:sz w:val="18"/>
          <w:szCs w:val="18"/>
        </w:rPr>
      </w:pPr>
      <w:r w:rsidRPr="001E101F">
        <w:rPr>
          <w:sz w:val="18"/>
          <w:szCs w:val="18"/>
        </w:rPr>
        <w:t>ПОСТАНОВЛЯЕТ:</w:t>
      </w:r>
    </w:p>
    <w:p w:rsidR="00654D8F" w:rsidRPr="001E101F" w:rsidRDefault="00654D8F" w:rsidP="001E101F">
      <w:pPr>
        <w:tabs>
          <w:tab w:val="left" w:pos="426"/>
          <w:tab w:val="left" w:pos="3976"/>
        </w:tabs>
        <w:ind w:left="0" w:right="142" w:firstLine="426"/>
        <w:rPr>
          <w:sz w:val="18"/>
          <w:szCs w:val="18"/>
        </w:rPr>
      </w:pPr>
    </w:p>
    <w:p w:rsidR="001E101F" w:rsidRPr="001E101F" w:rsidRDefault="001E101F" w:rsidP="001E101F">
      <w:pPr>
        <w:tabs>
          <w:tab w:val="left" w:pos="426"/>
          <w:tab w:val="left" w:pos="3976"/>
        </w:tabs>
        <w:ind w:left="0" w:right="142" w:firstLine="426"/>
        <w:rPr>
          <w:sz w:val="18"/>
          <w:szCs w:val="18"/>
        </w:rPr>
      </w:pPr>
      <w:r>
        <w:rPr>
          <w:sz w:val="18"/>
          <w:szCs w:val="18"/>
        </w:rPr>
        <w:t>1.</w:t>
      </w:r>
      <w:r w:rsidRPr="001E101F">
        <w:rPr>
          <w:sz w:val="18"/>
          <w:szCs w:val="18"/>
        </w:rPr>
        <w:t xml:space="preserve">Реализовать общественно значимый проект «Остров сокровищ – спортивная площадка» по благоустройству сельских территорий, по адресу: Иркутская область, Иркутский район, </w:t>
      </w:r>
      <w:proofErr w:type="spellStart"/>
      <w:r w:rsidRPr="001E101F">
        <w:rPr>
          <w:sz w:val="18"/>
          <w:szCs w:val="18"/>
        </w:rPr>
        <w:t>д</w:t>
      </w:r>
      <w:proofErr w:type="gramStart"/>
      <w:r w:rsidRPr="001E101F">
        <w:rPr>
          <w:sz w:val="18"/>
          <w:szCs w:val="18"/>
        </w:rPr>
        <w:t>.К</w:t>
      </w:r>
      <w:proofErr w:type="gramEnd"/>
      <w:r w:rsidRPr="001E101F">
        <w:rPr>
          <w:sz w:val="18"/>
          <w:szCs w:val="18"/>
        </w:rPr>
        <w:t>уда</w:t>
      </w:r>
      <w:proofErr w:type="spellEnd"/>
      <w:r w:rsidRPr="001E101F">
        <w:rPr>
          <w:sz w:val="18"/>
          <w:szCs w:val="18"/>
        </w:rPr>
        <w:t>,  пер. Ручейный, 1.</w:t>
      </w:r>
    </w:p>
    <w:p w:rsidR="001E101F" w:rsidRPr="001E101F" w:rsidRDefault="001E101F" w:rsidP="001E101F">
      <w:pPr>
        <w:tabs>
          <w:tab w:val="left" w:pos="426"/>
          <w:tab w:val="left" w:pos="3976"/>
        </w:tabs>
        <w:ind w:left="0" w:right="142" w:firstLine="426"/>
        <w:rPr>
          <w:sz w:val="18"/>
          <w:szCs w:val="18"/>
        </w:rPr>
      </w:pPr>
      <w:r>
        <w:rPr>
          <w:sz w:val="18"/>
          <w:szCs w:val="18"/>
        </w:rPr>
        <w:t>2.</w:t>
      </w:r>
      <w:r w:rsidRPr="001E101F">
        <w:rPr>
          <w:sz w:val="18"/>
          <w:szCs w:val="18"/>
        </w:rPr>
        <w:t>Определить период реализации проекта «Остров сокровищ – спортивная площадка» с 01.06.2023 по 01.09.2023.</w:t>
      </w:r>
    </w:p>
    <w:p w:rsidR="001E101F" w:rsidRPr="001E101F" w:rsidRDefault="001E101F" w:rsidP="001E101F">
      <w:pPr>
        <w:tabs>
          <w:tab w:val="left" w:pos="426"/>
          <w:tab w:val="left" w:pos="3976"/>
        </w:tabs>
        <w:ind w:left="0" w:right="142" w:firstLine="426"/>
        <w:rPr>
          <w:sz w:val="18"/>
          <w:szCs w:val="18"/>
        </w:rPr>
      </w:pPr>
      <w:r>
        <w:rPr>
          <w:sz w:val="18"/>
          <w:szCs w:val="18"/>
        </w:rPr>
        <w:t>3.</w:t>
      </w:r>
      <w:r w:rsidRPr="001E101F">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1E101F" w:rsidRPr="001E101F" w:rsidRDefault="001E101F" w:rsidP="001E101F">
      <w:pPr>
        <w:tabs>
          <w:tab w:val="left" w:pos="426"/>
          <w:tab w:val="left" w:pos="3976"/>
        </w:tabs>
        <w:ind w:left="0" w:right="142" w:firstLine="426"/>
        <w:rPr>
          <w:sz w:val="18"/>
          <w:szCs w:val="18"/>
        </w:rPr>
      </w:pPr>
      <w:r>
        <w:rPr>
          <w:sz w:val="18"/>
          <w:szCs w:val="18"/>
        </w:rPr>
        <w:t>4.</w:t>
      </w:r>
      <w:r w:rsidRPr="001E101F">
        <w:rPr>
          <w:sz w:val="18"/>
          <w:szCs w:val="18"/>
        </w:rPr>
        <w:t>Отделу бухгалтерского учета и бюджетного планирования предусмотреть средства на финансирование проекта «Остров сокровищ – спортивная площадка» в бюджете поселения.</w:t>
      </w:r>
    </w:p>
    <w:p w:rsidR="001E101F" w:rsidRPr="001E101F" w:rsidRDefault="001E101F" w:rsidP="001E101F">
      <w:pPr>
        <w:tabs>
          <w:tab w:val="left" w:pos="426"/>
          <w:tab w:val="left" w:pos="3976"/>
        </w:tabs>
        <w:ind w:left="0" w:right="142" w:firstLine="426"/>
        <w:rPr>
          <w:sz w:val="18"/>
          <w:szCs w:val="18"/>
        </w:rPr>
      </w:pPr>
      <w:r>
        <w:rPr>
          <w:sz w:val="18"/>
          <w:szCs w:val="18"/>
        </w:rPr>
        <w:t>5.</w:t>
      </w:r>
      <w:r w:rsidRPr="001E101F">
        <w:rPr>
          <w:sz w:val="18"/>
          <w:szCs w:val="18"/>
        </w:rPr>
        <w:t>Опубликовать настоящее постановление в установленном законом порядке.</w:t>
      </w:r>
    </w:p>
    <w:p w:rsidR="001E101F" w:rsidRPr="001E101F" w:rsidRDefault="001E101F" w:rsidP="001E101F">
      <w:pPr>
        <w:tabs>
          <w:tab w:val="left" w:pos="426"/>
          <w:tab w:val="left" w:pos="3976"/>
        </w:tabs>
        <w:ind w:left="0" w:right="142" w:firstLine="426"/>
        <w:rPr>
          <w:sz w:val="18"/>
          <w:szCs w:val="18"/>
        </w:rPr>
      </w:pPr>
      <w:r>
        <w:rPr>
          <w:sz w:val="18"/>
          <w:szCs w:val="18"/>
        </w:rPr>
        <w:t>6.</w:t>
      </w:r>
      <w:proofErr w:type="gramStart"/>
      <w:r w:rsidRPr="001E101F">
        <w:rPr>
          <w:sz w:val="18"/>
          <w:szCs w:val="18"/>
        </w:rPr>
        <w:t>Контроль за</w:t>
      </w:r>
      <w:proofErr w:type="gramEnd"/>
      <w:r w:rsidRPr="001E101F">
        <w:rPr>
          <w:sz w:val="18"/>
          <w:szCs w:val="18"/>
        </w:rPr>
        <w:t xml:space="preserve"> исполнением настоящего постановления возложить на Первого заместителя Главы администрации.</w:t>
      </w:r>
    </w:p>
    <w:p w:rsidR="001E101F" w:rsidRPr="001E101F" w:rsidRDefault="001E101F" w:rsidP="001E101F">
      <w:pPr>
        <w:tabs>
          <w:tab w:val="left" w:pos="426"/>
          <w:tab w:val="left" w:pos="3976"/>
        </w:tabs>
        <w:ind w:left="0" w:right="142" w:firstLine="426"/>
        <w:rPr>
          <w:sz w:val="18"/>
          <w:szCs w:val="18"/>
        </w:rPr>
      </w:pPr>
    </w:p>
    <w:p w:rsidR="001E101F" w:rsidRPr="001E101F" w:rsidRDefault="001E101F" w:rsidP="001E101F">
      <w:pPr>
        <w:tabs>
          <w:tab w:val="left" w:pos="426"/>
          <w:tab w:val="left" w:pos="3976"/>
        </w:tabs>
        <w:ind w:left="0" w:right="142" w:firstLine="426"/>
        <w:jc w:val="right"/>
        <w:rPr>
          <w:i/>
          <w:sz w:val="18"/>
          <w:szCs w:val="18"/>
        </w:rPr>
      </w:pPr>
      <w:r w:rsidRPr="001E101F">
        <w:rPr>
          <w:i/>
          <w:sz w:val="18"/>
          <w:szCs w:val="18"/>
        </w:rPr>
        <w:t>Исполняющий о</w:t>
      </w:r>
      <w:r>
        <w:rPr>
          <w:i/>
          <w:sz w:val="18"/>
          <w:szCs w:val="18"/>
        </w:rPr>
        <w:t xml:space="preserve">бязанности                  </w:t>
      </w:r>
      <w:r w:rsidRPr="001E101F">
        <w:rPr>
          <w:i/>
          <w:sz w:val="18"/>
          <w:szCs w:val="18"/>
        </w:rPr>
        <w:t xml:space="preserve">                                      А.В. Иваненко </w:t>
      </w:r>
    </w:p>
    <w:p w:rsidR="001E101F" w:rsidRPr="001E101F" w:rsidRDefault="001E101F" w:rsidP="001E101F">
      <w:pPr>
        <w:tabs>
          <w:tab w:val="left" w:pos="426"/>
          <w:tab w:val="left" w:pos="3976"/>
        </w:tabs>
        <w:ind w:left="0" w:right="142" w:firstLine="426"/>
        <w:jc w:val="center"/>
        <w:rPr>
          <w:i/>
          <w:sz w:val="18"/>
          <w:szCs w:val="18"/>
        </w:rPr>
      </w:pPr>
      <w:r w:rsidRPr="001E101F">
        <w:rPr>
          <w:i/>
          <w:sz w:val="18"/>
          <w:szCs w:val="18"/>
        </w:rPr>
        <w:t>Главы Администрации</w:t>
      </w:r>
    </w:p>
    <w:p w:rsidR="003910A8" w:rsidRDefault="003910A8" w:rsidP="001855A3">
      <w:pPr>
        <w:tabs>
          <w:tab w:val="left" w:pos="426"/>
          <w:tab w:val="left" w:pos="3976"/>
        </w:tabs>
        <w:ind w:left="0" w:right="142" w:firstLine="426"/>
        <w:jc w:val="center"/>
        <w:rPr>
          <w:sz w:val="18"/>
          <w:szCs w:val="18"/>
        </w:rPr>
      </w:pPr>
    </w:p>
    <w:p w:rsidR="002C4A66" w:rsidRDefault="002C4A66" w:rsidP="001855A3">
      <w:pPr>
        <w:tabs>
          <w:tab w:val="left" w:pos="426"/>
          <w:tab w:val="left" w:pos="3976"/>
        </w:tabs>
        <w:ind w:left="0" w:right="142" w:firstLine="426"/>
        <w:jc w:val="center"/>
        <w:rPr>
          <w:sz w:val="18"/>
          <w:szCs w:val="18"/>
        </w:rPr>
      </w:pPr>
    </w:p>
    <w:p w:rsidR="002C4A66" w:rsidRDefault="002C4A66" w:rsidP="002C4A66">
      <w:pPr>
        <w:tabs>
          <w:tab w:val="left" w:pos="426"/>
          <w:tab w:val="left" w:pos="3976"/>
        </w:tabs>
        <w:ind w:left="0" w:right="142" w:firstLine="426"/>
        <w:jc w:val="center"/>
        <w:rPr>
          <w:i/>
          <w:sz w:val="18"/>
          <w:szCs w:val="18"/>
        </w:rPr>
      </w:pPr>
    </w:p>
    <w:p w:rsidR="002C4A66" w:rsidRPr="007A6408" w:rsidRDefault="002C4A66" w:rsidP="002C4A66">
      <w:pPr>
        <w:tabs>
          <w:tab w:val="left" w:pos="426"/>
          <w:tab w:val="left" w:pos="3976"/>
        </w:tabs>
        <w:ind w:left="0" w:right="142" w:firstLine="426"/>
        <w:jc w:val="center"/>
        <w:rPr>
          <w:b/>
          <w:sz w:val="18"/>
          <w:szCs w:val="18"/>
        </w:rPr>
      </w:pPr>
      <w:r w:rsidRPr="007A6408">
        <w:rPr>
          <w:sz w:val="18"/>
          <w:szCs w:val="18"/>
        </w:rPr>
        <w:t>РОССИЙСКАЯ ФЕДЕРАЦИЯ</w:t>
      </w:r>
    </w:p>
    <w:p w:rsidR="002C4A66" w:rsidRPr="007A6408" w:rsidRDefault="002C4A66" w:rsidP="002C4A66">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C4A66" w:rsidRPr="007A6408" w:rsidRDefault="002C4A66" w:rsidP="002C4A66">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C4A66" w:rsidRPr="007A6408" w:rsidRDefault="002C4A66" w:rsidP="002C4A66">
      <w:pPr>
        <w:tabs>
          <w:tab w:val="left" w:pos="426"/>
          <w:tab w:val="left" w:pos="3976"/>
        </w:tabs>
        <w:ind w:left="0" w:right="142" w:firstLine="426"/>
        <w:jc w:val="center"/>
        <w:rPr>
          <w:b/>
          <w:bCs/>
          <w:sz w:val="18"/>
          <w:szCs w:val="18"/>
        </w:rPr>
      </w:pPr>
      <w:r w:rsidRPr="007A6408">
        <w:rPr>
          <w:b/>
          <w:bCs/>
          <w:sz w:val="18"/>
          <w:szCs w:val="18"/>
        </w:rPr>
        <w:t>АДМИНИСТРАЦИЯ</w:t>
      </w:r>
    </w:p>
    <w:p w:rsidR="002C4A66" w:rsidRPr="007A6408" w:rsidRDefault="002C4A66" w:rsidP="002C4A66">
      <w:pPr>
        <w:tabs>
          <w:tab w:val="left" w:pos="426"/>
          <w:tab w:val="left" w:pos="3976"/>
        </w:tabs>
        <w:ind w:left="0" w:right="142" w:firstLine="426"/>
        <w:jc w:val="center"/>
        <w:rPr>
          <w:b/>
          <w:sz w:val="18"/>
          <w:szCs w:val="18"/>
        </w:rPr>
      </w:pPr>
      <w:r>
        <w:rPr>
          <w:b/>
          <w:sz w:val="18"/>
          <w:szCs w:val="18"/>
        </w:rPr>
        <w:t>ПОСТАНОВЛЕНИЕ</w:t>
      </w:r>
    </w:p>
    <w:p w:rsidR="002C4A66" w:rsidRPr="007A6408" w:rsidRDefault="002C4A66" w:rsidP="002C4A66">
      <w:pPr>
        <w:tabs>
          <w:tab w:val="left" w:pos="426"/>
          <w:tab w:val="left" w:pos="3976"/>
        </w:tabs>
        <w:ind w:left="0" w:right="142" w:firstLine="426"/>
        <w:rPr>
          <w:sz w:val="18"/>
          <w:szCs w:val="18"/>
        </w:rPr>
      </w:pPr>
      <w:r>
        <w:rPr>
          <w:sz w:val="18"/>
          <w:szCs w:val="18"/>
          <w:u w:val="single"/>
        </w:rPr>
        <w:t>25.04..2022  № 10</w:t>
      </w:r>
      <w:r w:rsidR="00E36ABC">
        <w:rPr>
          <w:sz w:val="18"/>
          <w:szCs w:val="18"/>
          <w:u w:val="single"/>
        </w:rPr>
        <w:t>8</w:t>
      </w:r>
      <w:r>
        <w:rPr>
          <w:sz w:val="18"/>
          <w:szCs w:val="18"/>
          <w:u w:val="single"/>
        </w:rPr>
        <w:t xml:space="preserve"> о/д</w:t>
      </w:r>
    </w:p>
    <w:p w:rsidR="002C4A66" w:rsidRPr="007A6408" w:rsidRDefault="002C4A66" w:rsidP="002C4A66">
      <w:pPr>
        <w:tabs>
          <w:tab w:val="left" w:pos="426"/>
          <w:tab w:val="left" w:pos="3976"/>
        </w:tabs>
        <w:ind w:left="0" w:right="142" w:firstLine="426"/>
        <w:rPr>
          <w:sz w:val="18"/>
          <w:szCs w:val="18"/>
        </w:rPr>
      </w:pPr>
      <w:r w:rsidRPr="007A6408">
        <w:rPr>
          <w:sz w:val="18"/>
          <w:szCs w:val="18"/>
        </w:rPr>
        <w:t xml:space="preserve">       с. Хомутово </w:t>
      </w:r>
    </w:p>
    <w:p w:rsidR="002C4A66" w:rsidRPr="00C20714" w:rsidRDefault="002C4A66" w:rsidP="00C638A5">
      <w:pPr>
        <w:tabs>
          <w:tab w:val="left" w:pos="426"/>
          <w:tab w:val="left" w:pos="3976"/>
        </w:tabs>
        <w:ind w:left="0" w:right="142" w:firstLine="426"/>
        <w:rPr>
          <w:sz w:val="18"/>
          <w:szCs w:val="18"/>
        </w:rPr>
      </w:pPr>
      <w:r>
        <w:rPr>
          <w:sz w:val="18"/>
          <w:szCs w:val="18"/>
        </w:rPr>
        <w:t xml:space="preserve"> </w:t>
      </w:r>
    </w:p>
    <w:p w:rsidR="002C4A66" w:rsidRDefault="00C638A5" w:rsidP="00C638A5">
      <w:pPr>
        <w:tabs>
          <w:tab w:val="left" w:pos="426"/>
          <w:tab w:val="left" w:pos="3976"/>
        </w:tabs>
        <w:ind w:left="0" w:right="142" w:firstLine="426"/>
        <w:rPr>
          <w:sz w:val="18"/>
          <w:szCs w:val="18"/>
        </w:rPr>
      </w:pPr>
      <w:r w:rsidRPr="00C638A5">
        <w:rPr>
          <w:sz w:val="18"/>
          <w:szCs w:val="18"/>
        </w:rPr>
        <w:t>О реализации общественно значимого проекта «Чистый поселок» по благоустройству сельских территорий в деревне</w:t>
      </w:r>
      <w:proofErr w:type="gramStart"/>
      <w:r w:rsidRPr="00C638A5">
        <w:rPr>
          <w:sz w:val="18"/>
          <w:szCs w:val="18"/>
        </w:rPr>
        <w:t xml:space="preserve"> К</w:t>
      </w:r>
      <w:proofErr w:type="gramEnd"/>
      <w:r w:rsidRPr="00C638A5">
        <w:rPr>
          <w:sz w:val="18"/>
          <w:szCs w:val="18"/>
        </w:rPr>
        <w:t xml:space="preserve">уда </w:t>
      </w:r>
      <w:proofErr w:type="spellStart"/>
      <w:r w:rsidRPr="00C638A5">
        <w:rPr>
          <w:sz w:val="18"/>
          <w:szCs w:val="18"/>
        </w:rPr>
        <w:t>Хомутовского</w:t>
      </w:r>
      <w:proofErr w:type="spellEnd"/>
      <w:r w:rsidRPr="00C638A5">
        <w:rPr>
          <w:sz w:val="18"/>
          <w:szCs w:val="18"/>
        </w:rPr>
        <w:t xml:space="preserve"> муниципального образования</w:t>
      </w:r>
      <w:r>
        <w:rPr>
          <w:sz w:val="18"/>
          <w:szCs w:val="18"/>
        </w:rPr>
        <w:t>.</w:t>
      </w:r>
    </w:p>
    <w:p w:rsidR="00C638A5" w:rsidRDefault="00C638A5" w:rsidP="00C638A5">
      <w:pPr>
        <w:tabs>
          <w:tab w:val="left" w:pos="426"/>
          <w:tab w:val="left" w:pos="3976"/>
        </w:tabs>
        <w:ind w:left="0" w:right="142" w:firstLine="426"/>
        <w:rPr>
          <w:sz w:val="18"/>
          <w:szCs w:val="18"/>
        </w:rPr>
      </w:pPr>
    </w:p>
    <w:p w:rsidR="007F7FBB" w:rsidRPr="007F7FBB" w:rsidRDefault="007F7FBB" w:rsidP="007F7FBB">
      <w:pPr>
        <w:tabs>
          <w:tab w:val="left" w:pos="426"/>
          <w:tab w:val="left" w:pos="3976"/>
        </w:tabs>
        <w:ind w:left="0" w:right="142" w:firstLine="426"/>
        <w:rPr>
          <w:sz w:val="18"/>
          <w:szCs w:val="18"/>
        </w:rPr>
      </w:pPr>
      <w:proofErr w:type="gramStart"/>
      <w:r w:rsidRPr="007F7FBB">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7F7FBB">
        <w:rPr>
          <w:sz w:val="18"/>
          <w:szCs w:val="18"/>
        </w:rPr>
        <w:t>Хомутовского</w:t>
      </w:r>
      <w:proofErr w:type="spellEnd"/>
      <w:r w:rsidRPr="007F7FBB">
        <w:rPr>
          <w:sz w:val="18"/>
          <w:szCs w:val="18"/>
        </w:rPr>
        <w:t xml:space="preserve"> муниципального образования</w:t>
      </w:r>
      <w:proofErr w:type="gramEnd"/>
      <w:r w:rsidRPr="007F7FBB">
        <w:rPr>
          <w:sz w:val="18"/>
          <w:szCs w:val="18"/>
        </w:rPr>
        <w:t xml:space="preserve">, Администрация </w:t>
      </w:r>
      <w:proofErr w:type="spellStart"/>
      <w:r w:rsidRPr="007F7FBB">
        <w:rPr>
          <w:sz w:val="18"/>
          <w:szCs w:val="18"/>
        </w:rPr>
        <w:t>Хомутовского</w:t>
      </w:r>
      <w:proofErr w:type="spellEnd"/>
      <w:r w:rsidRPr="007F7FBB">
        <w:rPr>
          <w:sz w:val="18"/>
          <w:szCs w:val="18"/>
        </w:rPr>
        <w:t xml:space="preserve"> муниципального образования</w:t>
      </w:r>
    </w:p>
    <w:p w:rsidR="007F7FBB" w:rsidRPr="007F7FBB" w:rsidRDefault="007F7FBB" w:rsidP="007F7FBB">
      <w:pPr>
        <w:tabs>
          <w:tab w:val="left" w:pos="426"/>
          <w:tab w:val="left" w:pos="3976"/>
        </w:tabs>
        <w:ind w:left="0" w:right="142" w:firstLine="426"/>
        <w:rPr>
          <w:sz w:val="18"/>
          <w:szCs w:val="18"/>
        </w:rPr>
      </w:pPr>
    </w:p>
    <w:p w:rsidR="007F7FBB" w:rsidRDefault="007F7FBB" w:rsidP="007F7FBB">
      <w:pPr>
        <w:tabs>
          <w:tab w:val="left" w:pos="426"/>
          <w:tab w:val="left" w:pos="3976"/>
        </w:tabs>
        <w:ind w:left="0" w:right="142" w:firstLine="426"/>
        <w:rPr>
          <w:sz w:val="18"/>
          <w:szCs w:val="18"/>
        </w:rPr>
      </w:pPr>
      <w:r w:rsidRPr="007F7FBB">
        <w:rPr>
          <w:sz w:val="18"/>
          <w:szCs w:val="18"/>
        </w:rPr>
        <w:t>ПОСТАНОВЛЯЕТ:</w:t>
      </w:r>
    </w:p>
    <w:p w:rsidR="007F7FBB" w:rsidRPr="007F7FBB" w:rsidRDefault="007F7FBB" w:rsidP="007F7FBB">
      <w:pPr>
        <w:tabs>
          <w:tab w:val="left" w:pos="426"/>
          <w:tab w:val="left" w:pos="3976"/>
        </w:tabs>
        <w:ind w:left="0" w:right="142" w:firstLine="426"/>
        <w:rPr>
          <w:sz w:val="18"/>
          <w:szCs w:val="18"/>
        </w:rPr>
      </w:pPr>
    </w:p>
    <w:p w:rsidR="007F7FBB" w:rsidRPr="007F7FBB" w:rsidRDefault="007F7FBB" w:rsidP="007F7FBB">
      <w:pPr>
        <w:tabs>
          <w:tab w:val="left" w:pos="426"/>
          <w:tab w:val="left" w:pos="3976"/>
        </w:tabs>
        <w:ind w:left="0" w:right="142" w:firstLine="426"/>
        <w:rPr>
          <w:sz w:val="18"/>
          <w:szCs w:val="18"/>
        </w:rPr>
      </w:pPr>
      <w:r>
        <w:rPr>
          <w:sz w:val="18"/>
          <w:szCs w:val="18"/>
        </w:rPr>
        <w:t>1.</w:t>
      </w:r>
      <w:r w:rsidRPr="007F7FBB">
        <w:rPr>
          <w:sz w:val="18"/>
          <w:szCs w:val="18"/>
        </w:rPr>
        <w:t xml:space="preserve">Реализовать общественно значимый проект «Чистый поселок» по благоустройству сельских территорий, по адресу: Иркутская область, Иркутский р-н, </w:t>
      </w:r>
      <w:proofErr w:type="spellStart"/>
      <w:r w:rsidRPr="007F7FBB">
        <w:rPr>
          <w:sz w:val="18"/>
          <w:szCs w:val="18"/>
        </w:rPr>
        <w:t>п</w:t>
      </w:r>
      <w:proofErr w:type="gramStart"/>
      <w:r w:rsidRPr="007F7FBB">
        <w:rPr>
          <w:sz w:val="18"/>
          <w:szCs w:val="18"/>
        </w:rPr>
        <w:t>.П</w:t>
      </w:r>
      <w:proofErr w:type="gramEnd"/>
      <w:r w:rsidRPr="007F7FBB">
        <w:rPr>
          <w:sz w:val="18"/>
          <w:szCs w:val="18"/>
        </w:rPr>
        <w:t>лишкино</w:t>
      </w:r>
      <w:proofErr w:type="spellEnd"/>
      <w:r w:rsidRPr="007F7FBB">
        <w:rPr>
          <w:sz w:val="18"/>
          <w:szCs w:val="18"/>
        </w:rPr>
        <w:t>, ул. Земляничная, в р-не д.4, ул. Подгорная в р-не д. 1Д.</w:t>
      </w:r>
    </w:p>
    <w:p w:rsidR="007F7FBB" w:rsidRPr="007F7FBB" w:rsidRDefault="007F7FBB" w:rsidP="007F7FBB">
      <w:pPr>
        <w:tabs>
          <w:tab w:val="left" w:pos="426"/>
          <w:tab w:val="left" w:pos="3976"/>
        </w:tabs>
        <w:ind w:left="0" w:right="142" w:firstLine="426"/>
        <w:rPr>
          <w:sz w:val="18"/>
          <w:szCs w:val="18"/>
        </w:rPr>
      </w:pPr>
      <w:r>
        <w:rPr>
          <w:sz w:val="18"/>
          <w:szCs w:val="18"/>
        </w:rPr>
        <w:t>2.</w:t>
      </w:r>
      <w:r w:rsidRPr="007F7FBB">
        <w:rPr>
          <w:sz w:val="18"/>
          <w:szCs w:val="18"/>
        </w:rPr>
        <w:t>Определить период реализации проекта «Чистый поселок» с 01.06.2023 по 01.09.2023.</w:t>
      </w:r>
    </w:p>
    <w:p w:rsidR="007F7FBB" w:rsidRPr="007F7FBB" w:rsidRDefault="007F7FBB" w:rsidP="007F7FBB">
      <w:pPr>
        <w:tabs>
          <w:tab w:val="left" w:pos="426"/>
          <w:tab w:val="left" w:pos="3976"/>
        </w:tabs>
        <w:ind w:left="0" w:right="142" w:firstLine="426"/>
        <w:rPr>
          <w:sz w:val="18"/>
          <w:szCs w:val="18"/>
        </w:rPr>
      </w:pPr>
      <w:r>
        <w:rPr>
          <w:sz w:val="18"/>
          <w:szCs w:val="18"/>
        </w:rPr>
        <w:t>3.</w:t>
      </w:r>
      <w:r w:rsidRPr="007F7FBB">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7F7FBB" w:rsidRPr="007F7FBB" w:rsidRDefault="007F7FBB" w:rsidP="007F7FBB">
      <w:pPr>
        <w:tabs>
          <w:tab w:val="left" w:pos="426"/>
          <w:tab w:val="left" w:pos="3976"/>
        </w:tabs>
        <w:ind w:left="0" w:right="142" w:firstLine="426"/>
        <w:rPr>
          <w:sz w:val="18"/>
          <w:szCs w:val="18"/>
        </w:rPr>
      </w:pPr>
      <w:r>
        <w:rPr>
          <w:sz w:val="18"/>
          <w:szCs w:val="18"/>
        </w:rPr>
        <w:t>4.</w:t>
      </w:r>
      <w:r w:rsidRPr="007F7FBB">
        <w:rPr>
          <w:sz w:val="18"/>
          <w:szCs w:val="18"/>
        </w:rPr>
        <w:t>Отделу бухгалтерского учета и бюджетного планирования предусмотреть средства на финансирование проекта «Чистый поселок» в бюджете поселения.</w:t>
      </w:r>
    </w:p>
    <w:p w:rsidR="007F7FBB" w:rsidRPr="007F7FBB" w:rsidRDefault="007F7FBB" w:rsidP="007F7FBB">
      <w:pPr>
        <w:tabs>
          <w:tab w:val="left" w:pos="426"/>
          <w:tab w:val="left" w:pos="3976"/>
        </w:tabs>
        <w:ind w:left="0" w:right="142" w:firstLine="426"/>
        <w:rPr>
          <w:sz w:val="18"/>
          <w:szCs w:val="18"/>
        </w:rPr>
      </w:pPr>
      <w:r>
        <w:rPr>
          <w:sz w:val="18"/>
          <w:szCs w:val="18"/>
        </w:rPr>
        <w:t>5.</w:t>
      </w:r>
      <w:r w:rsidRPr="007F7FBB">
        <w:rPr>
          <w:sz w:val="18"/>
          <w:szCs w:val="18"/>
        </w:rPr>
        <w:t>Опубликовать настоящее постановление в установленном законом порядке.</w:t>
      </w:r>
    </w:p>
    <w:p w:rsidR="007F7FBB" w:rsidRPr="007F7FBB" w:rsidRDefault="007F7FBB" w:rsidP="007F7FBB">
      <w:pPr>
        <w:tabs>
          <w:tab w:val="left" w:pos="426"/>
          <w:tab w:val="left" w:pos="3976"/>
        </w:tabs>
        <w:ind w:left="0" w:right="142" w:firstLine="426"/>
        <w:rPr>
          <w:sz w:val="18"/>
          <w:szCs w:val="18"/>
        </w:rPr>
      </w:pPr>
      <w:r>
        <w:rPr>
          <w:sz w:val="18"/>
          <w:szCs w:val="18"/>
        </w:rPr>
        <w:t>6.</w:t>
      </w:r>
      <w:proofErr w:type="gramStart"/>
      <w:r w:rsidRPr="007F7FBB">
        <w:rPr>
          <w:sz w:val="18"/>
          <w:szCs w:val="18"/>
        </w:rPr>
        <w:t>Контроль за</w:t>
      </w:r>
      <w:proofErr w:type="gramEnd"/>
      <w:r w:rsidRPr="007F7FBB">
        <w:rPr>
          <w:sz w:val="18"/>
          <w:szCs w:val="18"/>
        </w:rPr>
        <w:t xml:space="preserve"> исполнением настоящего постановления возложить на Первого заместителя Главы администрации.</w:t>
      </w:r>
    </w:p>
    <w:p w:rsidR="007F7FBB" w:rsidRPr="007F7FBB" w:rsidRDefault="007F7FBB" w:rsidP="007F7FBB">
      <w:pPr>
        <w:tabs>
          <w:tab w:val="left" w:pos="426"/>
          <w:tab w:val="left" w:pos="3976"/>
        </w:tabs>
        <w:ind w:left="0" w:right="142" w:firstLine="426"/>
        <w:rPr>
          <w:sz w:val="18"/>
          <w:szCs w:val="18"/>
        </w:rPr>
      </w:pPr>
    </w:p>
    <w:p w:rsidR="007F7FBB" w:rsidRPr="007F7FBB" w:rsidRDefault="007F7FBB" w:rsidP="007F7FBB">
      <w:pPr>
        <w:tabs>
          <w:tab w:val="left" w:pos="426"/>
          <w:tab w:val="left" w:pos="3976"/>
        </w:tabs>
        <w:ind w:left="0" w:right="142" w:firstLine="426"/>
        <w:jc w:val="right"/>
        <w:rPr>
          <w:i/>
          <w:sz w:val="18"/>
          <w:szCs w:val="18"/>
        </w:rPr>
      </w:pPr>
      <w:r w:rsidRPr="007F7FBB">
        <w:rPr>
          <w:i/>
          <w:sz w:val="18"/>
          <w:szCs w:val="18"/>
        </w:rPr>
        <w:t xml:space="preserve">Исполняющий обязанности          </w:t>
      </w:r>
      <w:r>
        <w:rPr>
          <w:i/>
          <w:sz w:val="18"/>
          <w:szCs w:val="18"/>
        </w:rPr>
        <w:t xml:space="preserve">                            </w:t>
      </w:r>
      <w:r w:rsidRPr="007F7FBB">
        <w:rPr>
          <w:i/>
          <w:sz w:val="18"/>
          <w:szCs w:val="18"/>
        </w:rPr>
        <w:t xml:space="preserve">                  А.В. Иваненко </w:t>
      </w:r>
    </w:p>
    <w:p w:rsidR="00C638A5" w:rsidRDefault="007F7FBB" w:rsidP="007F7FBB">
      <w:pPr>
        <w:tabs>
          <w:tab w:val="left" w:pos="426"/>
          <w:tab w:val="left" w:pos="3976"/>
        </w:tabs>
        <w:ind w:left="0" w:right="142" w:firstLine="426"/>
        <w:jc w:val="center"/>
        <w:rPr>
          <w:i/>
          <w:sz w:val="18"/>
          <w:szCs w:val="18"/>
        </w:rPr>
      </w:pPr>
      <w:r w:rsidRPr="007F7FBB">
        <w:rPr>
          <w:i/>
          <w:sz w:val="18"/>
          <w:szCs w:val="18"/>
        </w:rPr>
        <w:t>Главы Администрации</w:t>
      </w:r>
    </w:p>
    <w:p w:rsidR="00463D85" w:rsidRDefault="00463D85" w:rsidP="007F7FBB">
      <w:pPr>
        <w:tabs>
          <w:tab w:val="left" w:pos="426"/>
          <w:tab w:val="left" w:pos="3976"/>
        </w:tabs>
        <w:ind w:left="0" w:right="142" w:firstLine="426"/>
        <w:jc w:val="center"/>
        <w:rPr>
          <w:i/>
          <w:sz w:val="18"/>
          <w:szCs w:val="18"/>
        </w:rPr>
      </w:pPr>
    </w:p>
    <w:p w:rsidR="00463D85" w:rsidRDefault="00463D85" w:rsidP="007F7FBB">
      <w:pPr>
        <w:tabs>
          <w:tab w:val="left" w:pos="426"/>
          <w:tab w:val="left" w:pos="3976"/>
        </w:tabs>
        <w:ind w:left="0" w:right="142" w:firstLine="426"/>
        <w:jc w:val="center"/>
        <w:rPr>
          <w:i/>
          <w:sz w:val="18"/>
          <w:szCs w:val="18"/>
        </w:rPr>
      </w:pPr>
    </w:p>
    <w:p w:rsidR="002830E9" w:rsidRDefault="002830E9" w:rsidP="00463D85">
      <w:pPr>
        <w:tabs>
          <w:tab w:val="left" w:pos="426"/>
          <w:tab w:val="left" w:pos="3976"/>
        </w:tabs>
        <w:ind w:left="0" w:right="142" w:firstLine="426"/>
        <w:jc w:val="center"/>
        <w:rPr>
          <w:sz w:val="18"/>
          <w:szCs w:val="18"/>
        </w:rPr>
      </w:pPr>
    </w:p>
    <w:p w:rsidR="00463D85" w:rsidRPr="007A6408" w:rsidRDefault="00463D85" w:rsidP="00463D85">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463D85" w:rsidRPr="007A6408" w:rsidRDefault="00463D85" w:rsidP="00463D8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63D85" w:rsidRPr="007A6408" w:rsidRDefault="00463D85" w:rsidP="00463D8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63D85" w:rsidRPr="007A6408" w:rsidRDefault="00463D85" w:rsidP="00463D85">
      <w:pPr>
        <w:tabs>
          <w:tab w:val="left" w:pos="426"/>
          <w:tab w:val="left" w:pos="3976"/>
        </w:tabs>
        <w:ind w:left="0" w:right="142" w:firstLine="426"/>
        <w:jc w:val="center"/>
        <w:rPr>
          <w:b/>
          <w:bCs/>
          <w:sz w:val="18"/>
          <w:szCs w:val="18"/>
        </w:rPr>
      </w:pPr>
      <w:r w:rsidRPr="007A6408">
        <w:rPr>
          <w:b/>
          <w:bCs/>
          <w:sz w:val="18"/>
          <w:szCs w:val="18"/>
        </w:rPr>
        <w:t>АДМИНИСТРАЦИЯ</w:t>
      </w:r>
    </w:p>
    <w:p w:rsidR="00463D85" w:rsidRPr="007A6408" w:rsidRDefault="00463D85" w:rsidP="00463D85">
      <w:pPr>
        <w:tabs>
          <w:tab w:val="left" w:pos="426"/>
          <w:tab w:val="left" w:pos="3976"/>
        </w:tabs>
        <w:ind w:left="0" w:right="142" w:firstLine="426"/>
        <w:jc w:val="center"/>
        <w:rPr>
          <w:b/>
          <w:sz w:val="18"/>
          <w:szCs w:val="18"/>
        </w:rPr>
      </w:pPr>
      <w:r>
        <w:rPr>
          <w:b/>
          <w:sz w:val="18"/>
          <w:szCs w:val="18"/>
        </w:rPr>
        <w:t>ПОСТАНОВЛЕНИЕ</w:t>
      </w:r>
    </w:p>
    <w:p w:rsidR="00463D85" w:rsidRPr="007A6408" w:rsidRDefault="00463D85" w:rsidP="00463D85">
      <w:pPr>
        <w:tabs>
          <w:tab w:val="left" w:pos="426"/>
          <w:tab w:val="left" w:pos="3976"/>
        </w:tabs>
        <w:ind w:left="0" w:right="142" w:firstLine="426"/>
        <w:rPr>
          <w:sz w:val="18"/>
          <w:szCs w:val="18"/>
        </w:rPr>
      </w:pPr>
      <w:r>
        <w:rPr>
          <w:sz w:val="18"/>
          <w:szCs w:val="18"/>
          <w:u w:val="single"/>
        </w:rPr>
        <w:t>25.04..2022  № 109 о/д</w:t>
      </w:r>
    </w:p>
    <w:p w:rsidR="00463D85" w:rsidRPr="007A6408" w:rsidRDefault="00463D85" w:rsidP="00463D85">
      <w:pPr>
        <w:tabs>
          <w:tab w:val="left" w:pos="426"/>
          <w:tab w:val="left" w:pos="3976"/>
        </w:tabs>
        <w:ind w:left="0" w:right="142" w:firstLine="426"/>
        <w:rPr>
          <w:sz w:val="18"/>
          <w:szCs w:val="18"/>
        </w:rPr>
      </w:pPr>
      <w:r w:rsidRPr="007A6408">
        <w:rPr>
          <w:sz w:val="18"/>
          <w:szCs w:val="18"/>
        </w:rPr>
        <w:t xml:space="preserve">       с. Хомутово </w:t>
      </w:r>
    </w:p>
    <w:p w:rsidR="00463D85" w:rsidRPr="00C20714" w:rsidRDefault="00463D85" w:rsidP="009A14B0">
      <w:pPr>
        <w:tabs>
          <w:tab w:val="left" w:pos="426"/>
          <w:tab w:val="left" w:pos="3976"/>
        </w:tabs>
        <w:ind w:left="0" w:right="142" w:firstLine="426"/>
        <w:rPr>
          <w:sz w:val="18"/>
          <w:szCs w:val="18"/>
        </w:rPr>
      </w:pPr>
      <w:r>
        <w:rPr>
          <w:sz w:val="18"/>
          <w:szCs w:val="18"/>
        </w:rPr>
        <w:t xml:space="preserve"> </w:t>
      </w:r>
    </w:p>
    <w:p w:rsidR="00463D85" w:rsidRDefault="009A14B0" w:rsidP="009A14B0">
      <w:pPr>
        <w:tabs>
          <w:tab w:val="left" w:pos="426"/>
          <w:tab w:val="left" w:pos="3976"/>
        </w:tabs>
        <w:ind w:left="0" w:right="142" w:firstLine="426"/>
        <w:rPr>
          <w:sz w:val="18"/>
          <w:szCs w:val="18"/>
        </w:rPr>
      </w:pPr>
      <w:r w:rsidRPr="009A14B0">
        <w:rPr>
          <w:sz w:val="18"/>
          <w:szCs w:val="18"/>
        </w:rPr>
        <w:t xml:space="preserve">О реализации общественно значимого проекта «Безопасные дороги» по благоустройству сельских территорий в </w:t>
      </w:r>
      <w:proofErr w:type="spellStart"/>
      <w:r w:rsidRPr="009A14B0">
        <w:rPr>
          <w:sz w:val="18"/>
          <w:szCs w:val="18"/>
        </w:rPr>
        <w:t>п</w:t>
      </w:r>
      <w:proofErr w:type="gramStart"/>
      <w:r w:rsidRPr="009A14B0">
        <w:rPr>
          <w:sz w:val="18"/>
          <w:szCs w:val="18"/>
        </w:rPr>
        <w:t>.П</w:t>
      </w:r>
      <w:proofErr w:type="gramEnd"/>
      <w:r w:rsidRPr="009A14B0">
        <w:rPr>
          <w:sz w:val="18"/>
          <w:szCs w:val="18"/>
        </w:rPr>
        <w:t>лишкино</w:t>
      </w:r>
      <w:proofErr w:type="spellEnd"/>
      <w:r w:rsidRPr="009A14B0">
        <w:rPr>
          <w:sz w:val="18"/>
          <w:szCs w:val="18"/>
        </w:rPr>
        <w:t xml:space="preserve"> </w:t>
      </w:r>
      <w:proofErr w:type="spellStart"/>
      <w:r w:rsidRPr="009A14B0">
        <w:rPr>
          <w:sz w:val="18"/>
          <w:szCs w:val="18"/>
        </w:rPr>
        <w:t>Хомутовского</w:t>
      </w:r>
      <w:proofErr w:type="spellEnd"/>
      <w:r w:rsidRPr="009A14B0">
        <w:rPr>
          <w:sz w:val="18"/>
          <w:szCs w:val="18"/>
        </w:rPr>
        <w:t xml:space="preserve"> муниципального образования</w:t>
      </w:r>
      <w:r>
        <w:rPr>
          <w:sz w:val="18"/>
          <w:szCs w:val="18"/>
        </w:rPr>
        <w:t>.</w:t>
      </w:r>
    </w:p>
    <w:p w:rsidR="009A14B0" w:rsidRDefault="009A14B0" w:rsidP="009A14B0">
      <w:pPr>
        <w:tabs>
          <w:tab w:val="left" w:pos="426"/>
          <w:tab w:val="left" w:pos="3976"/>
        </w:tabs>
        <w:ind w:left="0" w:right="142" w:firstLine="426"/>
        <w:rPr>
          <w:sz w:val="18"/>
          <w:szCs w:val="18"/>
        </w:rPr>
      </w:pPr>
    </w:p>
    <w:p w:rsidR="009A14B0" w:rsidRPr="009A14B0" w:rsidRDefault="009A14B0" w:rsidP="009A14B0">
      <w:pPr>
        <w:tabs>
          <w:tab w:val="left" w:pos="426"/>
          <w:tab w:val="left" w:pos="3976"/>
        </w:tabs>
        <w:ind w:left="0" w:right="142" w:firstLine="426"/>
        <w:rPr>
          <w:sz w:val="18"/>
          <w:szCs w:val="18"/>
        </w:rPr>
      </w:pPr>
      <w:proofErr w:type="gramStart"/>
      <w:r w:rsidRPr="009A14B0">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w:t>
      </w:r>
      <w:proofErr w:type="spellStart"/>
      <w:r w:rsidRPr="009A14B0">
        <w:rPr>
          <w:sz w:val="18"/>
          <w:szCs w:val="18"/>
        </w:rPr>
        <w:t>Хомутовского</w:t>
      </w:r>
      <w:proofErr w:type="spellEnd"/>
      <w:r w:rsidRPr="009A14B0">
        <w:rPr>
          <w:sz w:val="18"/>
          <w:szCs w:val="18"/>
        </w:rPr>
        <w:t xml:space="preserve"> муниципального образования</w:t>
      </w:r>
      <w:proofErr w:type="gramEnd"/>
      <w:r w:rsidRPr="009A14B0">
        <w:rPr>
          <w:sz w:val="18"/>
          <w:szCs w:val="18"/>
        </w:rPr>
        <w:t xml:space="preserve">, Администрация </w:t>
      </w:r>
      <w:proofErr w:type="spellStart"/>
      <w:r w:rsidRPr="009A14B0">
        <w:rPr>
          <w:sz w:val="18"/>
          <w:szCs w:val="18"/>
        </w:rPr>
        <w:t>Хомутовского</w:t>
      </w:r>
      <w:proofErr w:type="spellEnd"/>
      <w:r w:rsidRPr="009A14B0">
        <w:rPr>
          <w:sz w:val="18"/>
          <w:szCs w:val="18"/>
        </w:rPr>
        <w:t xml:space="preserve"> муниципального образования</w:t>
      </w:r>
    </w:p>
    <w:p w:rsidR="009A14B0" w:rsidRPr="009A14B0" w:rsidRDefault="009A14B0" w:rsidP="009A14B0">
      <w:pPr>
        <w:tabs>
          <w:tab w:val="left" w:pos="426"/>
          <w:tab w:val="left" w:pos="3976"/>
        </w:tabs>
        <w:ind w:left="0" w:right="142" w:firstLine="426"/>
        <w:rPr>
          <w:sz w:val="18"/>
          <w:szCs w:val="18"/>
        </w:rPr>
      </w:pPr>
    </w:p>
    <w:p w:rsidR="009A14B0" w:rsidRDefault="009A14B0" w:rsidP="009A14B0">
      <w:pPr>
        <w:tabs>
          <w:tab w:val="left" w:pos="426"/>
          <w:tab w:val="left" w:pos="3976"/>
        </w:tabs>
        <w:ind w:left="0" w:right="142" w:firstLine="426"/>
        <w:rPr>
          <w:sz w:val="18"/>
          <w:szCs w:val="18"/>
        </w:rPr>
      </w:pPr>
      <w:r w:rsidRPr="009A14B0">
        <w:rPr>
          <w:sz w:val="18"/>
          <w:szCs w:val="18"/>
        </w:rPr>
        <w:t>ПОСТАНОВЛЯЕТ:</w:t>
      </w:r>
    </w:p>
    <w:p w:rsidR="00654D8F" w:rsidRPr="009A14B0" w:rsidRDefault="00654D8F" w:rsidP="009A14B0">
      <w:pPr>
        <w:tabs>
          <w:tab w:val="left" w:pos="426"/>
          <w:tab w:val="left" w:pos="3976"/>
        </w:tabs>
        <w:ind w:left="0" w:right="142" w:firstLine="426"/>
        <w:rPr>
          <w:sz w:val="18"/>
          <w:szCs w:val="18"/>
        </w:rPr>
      </w:pPr>
    </w:p>
    <w:p w:rsidR="009A14B0" w:rsidRPr="009A14B0" w:rsidRDefault="009A14B0" w:rsidP="009A14B0">
      <w:pPr>
        <w:tabs>
          <w:tab w:val="left" w:pos="426"/>
          <w:tab w:val="left" w:pos="3976"/>
        </w:tabs>
        <w:ind w:left="0" w:right="142" w:firstLine="426"/>
        <w:rPr>
          <w:sz w:val="18"/>
          <w:szCs w:val="18"/>
        </w:rPr>
      </w:pPr>
      <w:r>
        <w:rPr>
          <w:sz w:val="18"/>
          <w:szCs w:val="18"/>
        </w:rPr>
        <w:t>1.</w:t>
      </w:r>
      <w:r w:rsidRPr="009A14B0">
        <w:rPr>
          <w:sz w:val="18"/>
          <w:szCs w:val="18"/>
        </w:rPr>
        <w:t xml:space="preserve">Реализовать общественно значимый проект «Безопасные дороги» по благоустройству сельских территорий, по адресу: Иркутская </w:t>
      </w:r>
      <w:r>
        <w:rPr>
          <w:sz w:val="18"/>
          <w:szCs w:val="18"/>
        </w:rPr>
        <w:t xml:space="preserve">обл., </w:t>
      </w:r>
      <w:proofErr w:type="spellStart"/>
      <w:r>
        <w:rPr>
          <w:sz w:val="18"/>
          <w:szCs w:val="18"/>
        </w:rPr>
        <w:t>п</w:t>
      </w:r>
      <w:proofErr w:type="gramStart"/>
      <w:r>
        <w:rPr>
          <w:sz w:val="18"/>
          <w:szCs w:val="18"/>
        </w:rPr>
        <w:t>.П</w:t>
      </w:r>
      <w:proofErr w:type="gramEnd"/>
      <w:r>
        <w:rPr>
          <w:sz w:val="18"/>
          <w:szCs w:val="18"/>
        </w:rPr>
        <w:t>лишкино</w:t>
      </w:r>
      <w:proofErr w:type="spellEnd"/>
      <w:r>
        <w:rPr>
          <w:sz w:val="18"/>
          <w:szCs w:val="18"/>
        </w:rPr>
        <w:t>, ул. Подгорная.</w:t>
      </w:r>
    </w:p>
    <w:p w:rsidR="009A14B0" w:rsidRPr="009A14B0" w:rsidRDefault="009A14B0" w:rsidP="009A14B0">
      <w:pPr>
        <w:tabs>
          <w:tab w:val="left" w:pos="426"/>
          <w:tab w:val="left" w:pos="3976"/>
        </w:tabs>
        <w:ind w:left="0" w:right="142" w:firstLine="426"/>
        <w:rPr>
          <w:sz w:val="18"/>
          <w:szCs w:val="18"/>
        </w:rPr>
      </w:pPr>
      <w:r>
        <w:rPr>
          <w:sz w:val="18"/>
          <w:szCs w:val="18"/>
        </w:rPr>
        <w:t>2.</w:t>
      </w:r>
      <w:r w:rsidRPr="009A14B0">
        <w:rPr>
          <w:sz w:val="18"/>
          <w:szCs w:val="18"/>
        </w:rPr>
        <w:t>Определить период реализации проекта «Безопасные дороги» с 01.05.2023 по 01.09.2023.</w:t>
      </w:r>
    </w:p>
    <w:p w:rsidR="009A14B0" w:rsidRPr="009A14B0" w:rsidRDefault="009A14B0" w:rsidP="009A14B0">
      <w:pPr>
        <w:tabs>
          <w:tab w:val="left" w:pos="426"/>
          <w:tab w:val="left" w:pos="3976"/>
        </w:tabs>
        <w:ind w:left="0" w:right="142" w:firstLine="426"/>
        <w:rPr>
          <w:sz w:val="18"/>
          <w:szCs w:val="18"/>
        </w:rPr>
      </w:pPr>
      <w:r>
        <w:rPr>
          <w:sz w:val="18"/>
          <w:szCs w:val="18"/>
        </w:rPr>
        <w:t>3.</w:t>
      </w:r>
      <w:r w:rsidRPr="009A14B0">
        <w:rPr>
          <w:sz w:val="18"/>
          <w:szCs w:val="18"/>
        </w:rPr>
        <w:t>Отделу муниципального заказа и муниципальных программ оформить необходимую документацию и направить в Министерство сельского хозяйства Иркутской области в срок до 01.05.2022.</w:t>
      </w:r>
    </w:p>
    <w:p w:rsidR="009A14B0" w:rsidRPr="009A14B0" w:rsidRDefault="009A14B0" w:rsidP="009A14B0">
      <w:pPr>
        <w:tabs>
          <w:tab w:val="left" w:pos="426"/>
          <w:tab w:val="left" w:pos="3976"/>
        </w:tabs>
        <w:ind w:left="0" w:right="142" w:firstLine="426"/>
        <w:rPr>
          <w:sz w:val="18"/>
          <w:szCs w:val="18"/>
        </w:rPr>
      </w:pPr>
      <w:r>
        <w:rPr>
          <w:sz w:val="18"/>
          <w:szCs w:val="18"/>
        </w:rPr>
        <w:t>4.</w:t>
      </w:r>
      <w:r w:rsidRPr="009A14B0">
        <w:rPr>
          <w:sz w:val="18"/>
          <w:szCs w:val="18"/>
        </w:rPr>
        <w:t>Отделу бухгалтерского учета и бюджетного планирования предусмотреть средства на финансирование проекта «Безопасные дороги» в бюджете поселения.</w:t>
      </w:r>
    </w:p>
    <w:p w:rsidR="009A14B0" w:rsidRPr="009A14B0" w:rsidRDefault="009A14B0" w:rsidP="009A14B0">
      <w:pPr>
        <w:tabs>
          <w:tab w:val="left" w:pos="426"/>
          <w:tab w:val="left" w:pos="3976"/>
        </w:tabs>
        <w:ind w:left="0" w:right="142" w:firstLine="426"/>
        <w:rPr>
          <w:sz w:val="18"/>
          <w:szCs w:val="18"/>
        </w:rPr>
      </w:pPr>
      <w:r>
        <w:rPr>
          <w:sz w:val="18"/>
          <w:szCs w:val="18"/>
        </w:rPr>
        <w:t>5.</w:t>
      </w:r>
      <w:r w:rsidRPr="009A14B0">
        <w:rPr>
          <w:sz w:val="18"/>
          <w:szCs w:val="18"/>
        </w:rPr>
        <w:t>Опубликовать настоящее постановление в установленном законом порядке.</w:t>
      </w:r>
    </w:p>
    <w:p w:rsidR="009A14B0" w:rsidRPr="009A14B0" w:rsidRDefault="009A14B0" w:rsidP="009A14B0">
      <w:pPr>
        <w:tabs>
          <w:tab w:val="left" w:pos="426"/>
          <w:tab w:val="left" w:pos="3976"/>
        </w:tabs>
        <w:ind w:left="0" w:right="142" w:firstLine="426"/>
        <w:rPr>
          <w:sz w:val="18"/>
          <w:szCs w:val="18"/>
        </w:rPr>
      </w:pPr>
      <w:r>
        <w:rPr>
          <w:sz w:val="18"/>
          <w:szCs w:val="18"/>
        </w:rPr>
        <w:t>6.</w:t>
      </w:r>
      <w:proofErr w:type="gramStart"/>
      <w:r w:rsidRPr="009A14B0">
        <w:rPr>
          <w:sz w:val="18"/>
          <w:szCs w:val="18"/>
        </w:rPr>
        <w:t>Контроль за</w:t>
      </w:r>
      <w:proofErr w:type="gramEnd"/>
      <w:r w:rsidRPr="009A14B0">
        <w:rPr>
          <w:sz w:val="18"/>
          <w:szCs w:val="18"/>
        </w:rPr>
        <w:t xml:space="preserve"> исполнением настоящего постановления возложить на Первого заместителя Главы администрации.</w:t>
      </w:r>
    </w:p>
    <w:p w:rsidR="009A14B0" w:rsidRPr="009A14B0" w:rsidRDefault="009A14B0" w:rsidP="009A14B0">
      <w:pPr>
        <w:tabs>
          <w:tab w:val="left" w:pos="426"/>
          <w:tab w:val="left" w:pos="3976"/>
        </w:tabs>
        <w:ind w:left="0" w:right="142" w:firstLine="426"/>
        <w:rPr>
          <w:sz w:val="18"/>
          <w:szCs w:val="18"/>
        </w:rPr>
      </w:pPr>
    </w:p>
    <w:p w:rsidR="009A14B0" w:rsidRPr="009A14B0" w:rsidRDefault="009A14B0" w:rsidP="009A14B0">
      <w:pPr>
        <w:tabs>
          <w:tab w:val="left" w:pos="426"/>
          <w:tab w:val="left" w:pos="3976"/>
        </w:tabs>
        <w:ind w:left="0" w:right="142" w:firstLine="426"/>
        <w:jc w:val="right"/>
        <w:rPr>
          <w:i/>
          <w:sz w:val="18"/>
          <w:szCs w:val="18"/>
        </w:rPr>
      </w:pPr>
      <w:r w:rsidRPr="009A14B0">
        <w:rPr>
          <w:i/>
          <w:sz w:val="18"/>
          <w:szCs w:val="18"/>
        </w:rPr>
        <w:t xml:space="preserve">Исполняющий обязанности                                                        А.В. Иваненко </w:t>
      </w:r>
    </w:p>
    <w:p w:rsidR="003650FD" w:rsidRDefault="009A14B0" w:rsidP="009A14B0">
      <w:pPr>
        <w:tabs>
          <w:tab w:val="left" w:pos="426"/>
          <w:tab w:val="left" w:pos="3976"/>
        </w:tabs>
        <w:ind w:left="0" w:right="142" w:firstLine="426"/>
        <w:jc w:val="center"/>
        <w:rPr>
          <w:i/>
          <w:sz w:val="18"/>
          <w:szCs w:val="18"/>
        </w:rPr>
      </w:pPr>
      <w:r w:rsidRPr="009A14B0">
        <w:rPr>
          <w:i/>
          <w:sz w:val="18"/>
          <w:szCs w:val="18"/>
        </w:rPr>
        <w:t xml:space="preserve">Главы Администрации           </w:t>
      </w:r>
    </w:p>
    <w:p w:rsidR="00654D8F" w:rsidRDefault="00654D8F" w:rsidP="00E23092">
      <w:pPr>
        <w:tabs>
          <w:tab w:val="left" w:pos="0"/>
          <w:tab w:val="left" w:pos="3976"/>
        </w:tabs>
        <w:ind w:left="0" w:right="142" w:firstLine="426"/>
        <w:rPr>
          <w:sz w:val="18"/>
          <w:szCs w:val="18"/>
        </w:rPr>
      </w:pPr>
    </w:p>
    <w:p w:rsidR="00654D8F" w:rsidRDefault="00654D8F" w:rsidP="00E23092">
      <w:pPr>
        <w:tabs>
          <w:tab w:val="left" w:pos="0"/>
          <w:tab w:val="left" w:pos="3976"/>
        </w:tabs>
        <w:ind w:left="0" w:right="142" w:firstLine="426"/>
        <w:rPr>
          <w:sz w:val="18"/>
          <w:szCs w:val="18"/>
        </w:rPr>
      </w:pPr>
    </w:p>
    <w:p w:rsidR="00654D8F" w:rsidRDefault="00654D8F" w:rsidP="00E23092">
      <w:pPr>
        <w:tabs>
          <w:tab w:val="left" w:pos="0"/>
          <w:tab w:val="left" w:pos="3976"/>
        </w:tabs>
        <w:ind w:left="0" w:right="142" w:firstLine="426"/>
        <w:rPr>
          <w:sz w:val="18"/>
          <w:szCs w:val="18"/>
        </w:rPr>
      </w:pPr>
    </w:p>
    <w:p w:rsidR="00E23092" w:rsidRPr="00654D8F" w:rsidRDefault="00E23092" w:rsidP="00E23092">
      <w:pPr>
        <w:tabs>
          <w:tab w:val="left" w:pos="0"/>
          <w:tab w:val="left" w:pos="3976"/>
        </w:tabs>
        <w:ind w:left="0" w:right="142" w:firstLine="426"/>
        <w:rPr>
          <w:b/>
          <w:sz w:val="18"/>
          <w:szCs w:val="18"/>
        </w:rPr>
      </w:pPr>
      <w:r w:rsidRPr="00654D8F">
        <w:rPr>
          <w:b/>
          <w:sz w:val="18"/>
          <w:szCs w:val="18"/>
        </w:rPr>
        <w:t xml:space="preserve">Сообщение о возможном установлении публичного сервитута на земельном участке, согласно прилагаемой схеме.     </w:t>
      </w:r>
    </w:p>
    <w:p w:rsidR="00E23092" w:rsidRPr="00E23092" w:rsidRDefault="00E23092" w:rsidP="00E23092">
      <w:pPr>
        <w:tabs>
          <w:tab w:val="left" w:pos="0"/>
          <w:tab w:val="left" w:pos="3976"/>
        </w:tabs>
        <w:ind w:left="0" w:right="142" w:firstLine="426"/>
        <w:rPr>
          <w:sz w:val="18"/>
          <w:szCs w:val="18"/>
        </w:rPr>
      </w:pPr>
    </w:p>
    <w:p w:rsidR="00E23092" w:rsidRPr="00E23092" w:rsidRDefault="00E23092" w:rsidP="000843CB">
      <w:pPr>
        <w:numPr>
          <w:ilvl w:val="0"/>
          <w:numId w:val="12"/>
        </w:numPr>
        <w:tabs>
          <w:tab w:val="left" w:pos="0"/>
          <w:tab w:val="left" w:pos="567"/>
        </w:tabs>
        <w:ind w:left="0" w:right="142" w:firstLine="426"/>
        <w:rPr>
          <w:sz w:val="18"/>
          <w:szCs w:val="18"/>
        </w:rPr>
      </w:pPr>
      <w:r w:rsidRPr="00E23092">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E23092" w:rsidRPr="00E23092" w:rsidRDefault="00E23092" w:rsidP="000843CB">
      <w:pPr>
        <w:numPr>
          <w:ilvl w:val="0"/>
          <w:numId w:val="12"/>
        </w:numPr>
        <w:tabs>
          <w:tab w:val="left" w:pos="0"/>
          <w:tab w:val="left" w:pos="567"/>
        </w:tabs>
        <w:ind w:left="0" w:right="142" w:firstLine="426"/>
        <w:rPr>
          <w:sz w:val="18"/>
          <w:szCs w:val="18"/>
        </w:rPr>
      </w:pPr>
      <w:r w:rsidRPr="00E23092">
        <w:rPr>
          <w:sz w:val="18"/>
          <w:szCs w:val="18"/>
        </w:rPr>
        <w:t xml:space="preserve">Цель установления публичного сервитута: размещение объекта электросетевого хозяйства «СКТП 10/0,4 </w:t>
      </w:r>
      <w:proofErr w:type="spellStart"/>
      <w:r w:rsidRPr="00E23092">
        <w:rPr>
          <w:sz w:val="18"/>
          <w:szCs w:val="18"/>
        </w:rPr>
        <w:t>кВ</w:t>
      </w:r>
      <w:proofErr w:type="spellEnd"/>
      <w:r w:rsidRPr="00E23092">
        <w:rPr>
          <w:sz w:val="18"/>
          <w:szCs w:val="18"/>
        </w:rPr>
        <w:t xml:space="preserve"> № 1-2158 с </w:t>
      </w:r>
      <w:proofErr w:type="gramStart"/>
      <w:r w:rsidRPr="00E23092">
        <w:rPr>
          <w:sz w:val="18"/>
          <w:szCs w:val="18"/>
        </w:rPr>
        <w:t>ВЛ</w:t>
      </w:r>
      <w:proofErr w:type="gramEnd"/>
      <w:r w:rsidRPr="00E23092">
        <w:rPr>
          <w:sz w:val="18"/>
          <w:szCs w:val="18"/>
        </w:rPr>
        <w:t xml:space="preserve">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ТОО «Путь Ильича»; «СКТП 10/0,4 </w:t>
      </w:r>
      <w:proofErr w:type="spellStart"/>
      <w:r w:rsidRPr="00E23092">
        <w:rPr>
          <w:sz w:val="18"/>
          <w:szCs w:val="18"/>
        </w:rPr>
        <w:t>кВ</w:t>
      </w:r>
      <w:proofErr w:type="spellEnd"/>
      <w:r w:rsidRPr="00E23092">
        <w:rPr>
          <w:sz w:val="18"/>
          <w:szCs w:val="18"/>
        </w:rPr>
        <w:t xml:space="preserve"> № 1-2158 с ВЛ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поле </w:t>
      </w:r>
      <w:proofErr w:type="spellStart"/>
      <w:r w:rsidRPr="00E23092">
        <w:rPr>
          <w:sz w:val="18"/>
          <w:szCs w:val="18"/>
        </w:rPr>
        <w:t>Плишкино</w:t>
      </w:r>
      <w:proofErr w:type="spellEnd"/>
      <w:r w:rsidRPr="00E23092">
        <w:rPr>
          <w:sz w:val="18"/>
          <w:szCs w:val="18"/>
        </w:rPr>
        <w:t xml:space="preserve"> Правое», ходатайство Открытого акционерного общества «Иркутская электросетевая компания».</w:t>
      </w:r>
    </w:p>
    <w:p w:rsidR="00E23092" w:rsidRPr="00E23092" w:rsidRDefault="00E23092" w:rsidP="000843CB">
      <w:pPr>
        <w:numPr>
          <w:ilvl w:val="0"/>
          <w:numId w:val="12"/>
        </w:numPr>
        <w:tabs>
          <w:tab w:val="left" w:pos="0"/>
          <w:tab w:val="left" w:pos="567"/>
        </w:tabs>
        <w:ind w:left="0" w:right="142" w:firstLine="426"/>
        <w:rPr>
          <w:sz w:val="18"/>
          <w:szCs w:val="18"/>
        </w:rPr>
      </w:pPr>
      <w:r w:rsidRPr="00E23092">
        <w:rPr>
          <w:sz w:val="18"/>
          <w:szCs w:val="18"/>
        </w:rPr>
        <w:t xml:space="preserve">Публичный сервитут площадью 27123 </w:t>
      </w:r>
      <w:proofErr w:type="spellStart"/>
      <w:r w:rsidRPr="00E23092">
        <w:rPr>
          <w:sz w:val="18"/>
          <w:szCs w:val="18"/>
        </w:rPr>
        <w:t>кв.м</w:t>
      </w:r>
      <w:proofErr w:type="spellEnd"/>
      <w:r w:rsidRPr="00E23092">
        <w:rPr>
          <w:sz w:val="18"/>
          <w:szCs w:val="18"/>
        </w:rPr>
        <w:t>., расположен по адресу: Иркутская область, Иркутский район, в границах согласно приложению 1, в том числе:</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38:06:100922:5170, площадью 84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38:06:100922:5021, площадью 21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38:06:100922:4947, площадью 1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38:06:100922:4559, площадью 104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38:06:100922:6054, площадью 6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38:06:100922:1188, площадью 1707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38:06:100922:469, площадью 282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38:06:100922:1187, площадью 548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38:06:100922:1164, площадью 541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38:06:100922:1195, площадью 222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38:06:100922:1198, площадью 108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38:06:100922:4046, площадью 458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38:06:100922:1200, площадью 1082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38:06:100922:1948, площадью 19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38:06:100922:2078, площадью 25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38:06:100922:309, площадью 839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38:06:000000:3963, площадью 533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38:06:000000:3917, площадью 4545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38:06:100922:5346, площадью 27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38:06:100922:5923, площадью 36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38:06:100922:3155, площадью 108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0843CB">
      <w:pPr>
        <w:tabs>
          <w:tab w:val="left" w:pos="0"/>
          <w:tab w:val="left" w:pos="567"/>
        </w:tabs>
        <w:ind w:left="0" w:right="142" w:firstLine="426"/>
        <w:rPr>
          <w:sz w:val="18"/>
          <w:szCs w:val="18"/>
        </w:rPr>
      </w:pPr>
      <w:r w:rsidRPr="00E23092">
        <w:rPr>
          <w:sz w:val="18"/>
          <w:szCs w:val="18"/>
        </w:rPr>
        <w:t xml:space="preserve">- на части земельного участка с кадастровым номером 38:06:100922:5353, площадью 6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xml:space="preserve">; </w:t>
      </w:r>
    </w:p>
    <w:p w:rsidR="00E23092" w:rsidRPr="00E23092" w:rsidRDefault="00E23092" w:rsidP="00654D8F">
      <w:pPr>
        <w:tabs>
          <w:tab w:val="left" w:pos="0"/>
          <w:tab w:val="left" w:pos="3976"/>
        </w:tabs>
        <w:ind w:left="0" w:right="142" w:firstLine="426"/>
        <w:rPr>
          <w:sz w:val="18"/>
          <w:szCs w:val="18"/>
        </w:rPr>
      </w:pPr>
      <w:r w:rsidRPr="00E23092">
        <w:rPr>
          <w:sz w:val="18"/>
          <w:szCs w:val="18"/>
        </w:rPr>
        <w:t xml:space="preserve">- на землях государственная </w:t>
      </w:r>
      <w:proofErr w:type="gramStart"/>
      <w:r w:rsidRPr="00E23092">
        <w:rPr>
          <w:sz w:val="18"/>
          <w:szCs w:val="18"/>
        </w:rPr>
        <w:t>собственность</w:t>
      </w:r>
      <w:proofErr w:type="gramEnd"/>
      <w:r w:rsidRPr="00E23092">
        <w:rPr>
          <w:sz w:val="18"/>
          <w:szCs w:val="18"/>
        </w:rPr>
        <w:t xml:space="preserve"> на которые не разграничена, расположенных по адресу: Иркутская область, Иркутский район, общей площадью 15821 </w:t>
      </w:r>
      <w:proofErr w:type="spellStart"/>
      <w:r w:rsidRPr="00E23092">
        <w:rPr>
          <w:sz w:val="18"/>
          <w:szCs w:val="18"/>
        </w:rPr>
        <w:t>кв.м</w:t>
      </w:r>
      <w:proofErr w:type="spellEnd"/>
      <w:r w:rsidRPr="00E23092">
        <w:rPr>
          <w:sz w:val="18"/>
          <w:szCs w:val="18"/>
        </w:rPr>
        <w:t xml:space="preserve">.,  </w:t>
      </w:r>
    </w:p>
    <w:p w:rsidR="00E23092" w:rsidRPr="00E23092" w:rsidRDefault="00E23092" w:rsidP="00654D8F">
      <w:pPr>
        <w:tabs>
          <w:tab w:val="left" w:pos="0"/>
          <w:tab w:val="left" w:pos="3976"/>
        </w:tabs>
        <w:ind w:left="0" w:right="142" w:firstLine="426"/>
        <w:rPr>
          <w:sz w:val="18"/>
          <w:szCs w:val="18"/>
        </w:rPr>
      </w:pPr>
      <w:r w:rsidRPr="00E23092">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E23092">
        <w:rPr>
          <w:sz w:val="18"/>
          <w:szCs w:val="18"/>
        </w:rPr>
        <w:t>каб</w:t>
      </w:r>
      <w:proofErr w:type="spellEnd"/>
      <w:r w:rsidRPr="00E23092">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E23092" w:rsidRPr="00E23092" w:rsidRDefault="00E23092" w:rsidP="00654D8F">
      <w:pPr>
        <w:numPr>
          <w:ilvl w:val="0"/>
          <w:numId w:val="13"/>
        </w:numPr>
        <w:tabs>
          <w:tab w:val="left" w:pos="0"/>
          <w:tab w:val="left" w:pos="851"/>
        </w:tabs>
        <w:ind w:left="0" w:right="142" w:firstLine="426"/>
        <w:rPr>
          <w:sz w:val="18"/>
          <w:szCs w:val="18"/>
        </w:rPr>
      </w:pPr>
      <w:r w:rsidRPr="00E23092">
        <w:rPr>
          <w:sz w:val="18"/>
          <w:szCs w:val="18"/>
        </w:rPr>
        <w:lastRenderedPageBreak/>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E23092" w:rsidRPr="00E23092" w:rsidRDefault="00E23092" w:rsidP="00654D8F">
      <w:pPr>
        <w:numPr>
          <w:ilvl w:val="0"/>
          <w:numId w:val="13"/>
        </w:numPr>
        <w:tabs>
          <w:tab w:val="left" w:pos="0"/>
          <w:tab w:val="left" w:pos="851"/>
        </w:tabs>
        <w:ind w:left="0" w:right="142" w:firstLine="426"/>
        <w:rPr>
          <w:sz w:val="18"/>
          <w:szCs w:val="18"/>
        </w:rPr>
      </w:pPr>
      <w:r w:rsidRPr="00E23092">
        <w:rPr>
          <w:sz w:val="18"/>
          <w:szCs w:val="18"/>
        </w:rPr>
        <w:t xml:space="preserve">Публичный сервитут необходим для размещения объекта электросетевого хозяйства «СКТП 10/0,4 </w:t>
      </w:r>
      <w:proofErr w:type="spellStart"/>
      <w:r w:rsidRPr="00E23092">
        <w:rPr>
          <w:sz w:val="18"/>
          <w:szCs w:val="18"/>
        </w:rPr>
        <w:t>кВ</w:t>
      </w:r>
      <w:proofErr w:type="spellEnd"/>
      <w:r w:rsidRPr="00E23092">
        <w:rPr>
          <w:sz w:val="18"/>
          <w:szCs w:val="18"/>
        </w:rPr>
        <w:t xml:space="preserve"> № 1-2158 с </w:t>
      </w:r>
      <w:proofErr w:type="gramStart"/>
      <w:r w:rsidRPr="00E23092">
        <w:rPr>
          <w:sz w:val="18"/>
          <w:szCs w:val="18"/>
        </w:rPr>
        <w:t>ВЛ</w:t>
      </w:r>
      <w:proofErr w:type="gramEnd"/>
      <w:r w:rsidRPr="00E23092">
        <w:rPr>
          <w:sz w:val="18"/>
          <w:szCs w:val="18"/>
        </w:rPr>
        <w:t xml:space="preserve">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ТОО «Путь Ильича»; «СКТП 10/0,4 </w:t>
      </w:r>
      <w:proofErr w:type="spellStart"/>
      <w:r w:rsidRPr="00E23092">
        <w:rPr>
          <w:sz w:val="18"/>
          <w:szCs w:val="18"/>
        </w:rPr>
        <w:t>кВ</w:t>
      </w:r>
      <w:proofErr w:type="spellEnd"/>
      <w:r w:rsidRPr="00E23092">
        <w:rPr>
          <w:sz w:val="18"/>
          <w:szCs w:val="18"/>
        </w:rPr>
        <w:t xml:space="preserve"> № 1-2158 с ВЛ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поле </w:t>
      </w:r>
      <w:proofErr w:type="spellStart"/>
      <w:r w:rsidRPr="00E23092">
        <w:rPr>
          <w:sz w:val="18"/>
          <w:szCs w:val="18"/>
        </w:rPr>
        <w:t>Плишкино</w:t>
      </w:r>
      <w:proofErr w:type="spellEnd"/>
      <w:r w:rsidRPr="00E23092">
        <w:rPr>
          <w:sz w:val="18"/>
          <w:szCs w:val="18"/>
        </w:rPr>
        <w:t xml:space="preserve"> Правое».</w:t>
      </w:r>
    </w:p>
    <w:p w:rsidR="00E23092" w:rsidRPr="00E23092" w:rsidRDefault="00E23092" w:rsidP="00654D8F">
      <w:pPr>
        <w:numPr>
          <w:ilvl w:val="0"/>
          <w:numId w:val="13"/>
        </w:numPr>
        <w:tabs>
          <w:tab w:val="left" w:pos="0"/>
          <w:tab w:val="left" w:pos="709"/>
        </w:tabs>
        <w:ind w:left="0" w:right="142" w:firstLine="426"/>
        <w:rPr>
          <w:sz w:val="18"/>
          <w:szCs w:val="18"/>
        </w:rPr>
      </w:pPr>
      <w:r w:rsidRPr="00E23092">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23092" w:rsidRPr="00E23092" w:rsidRDefault="00E23092" w:rsidP="00654D8F">
      <w:pPr>
        <w:tabs>
          <w:tab w:val="left" w:pos="0"/>
          <w:tab w:val="left" w:pos="3976"/>
        </w:tabs>
        <w:ind w:left="0" w:right="142" w:firstLine="426"/>
        <w:rPr>
          <w:sz w:val="18"/>
          <w:szCs w:val="18"/>
        </w:rPr>
      </w:pPr>
      <w:r w:rsidRPr="00E2309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23092" w:rsidRPr="00E23092" w:rsidRDefault="00E23092" w:rsidP="00654D8F">
      <w:pPr>
        <w:numPr>
          <w:ilvl w:val="0"/>
          <w:numId w:val="13"/>
        </w:numPr>
        <w:tabs>
          <w:tab w:val="left" w:pos="0"/>
          <w:tab w:val="left" w:pos="3976"/>
        </w:tabs>
        <w:ind w:left="0" w:right="142" w:firstLine="426"/>
        <w:rPr>
          <w:sz w:val="18"/>
          <w:szCs w:val="18"/>
        </w:rPr>
      </w:pPr>
      <w:r w:rsidRPr="00E23092">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E23092" w:rsidRPr="00E23092" w:rsidRDefault="00E23092" w:rsidP="00654D8F">
      <w:pPr>
        <w:tabs>
          <w:tab w:val="left" w:pos="0"/>
          <w:tab w:val="left" w:pos="3976"/>
        </w:tabs>
        <w:ind w:left="0" w:right="142" w:firstLine="426"/>
        <w:rPr>
          <w:i/>
          <w:sz w:val="18"/>
          <w:szCs w:val="18"/>
        </w:rPr>
      </w:pPr>
    </w:p>
    <w:p w:rsidR="00E23092" w:rsidRPr="00E23092" w:rsidRDefault="00E23092" w:rsidP="00654D8F">
      <w:pPr>
        <w:tabs>
          <w:tab w:val="left" w:pos="0"/>
          <w:tab w:val="left" w:pos="3976"/>
        </w:tabs>
        <w:ind w:left="0" w:right="142" w:firstLine="426"/>
        <w:rPr>
          <w:sz w:val="18"/>
          <w:szCs w:val="18"/>
        </w:rPr>
      </w:pPr>
      <w:r w:rsidRPr="00E23092">
        <w:rPr>
          <w:i/>
          <w:sz w:val="18"/>
          <w:szCs w:val="18"/>
        </w:rPr>
        <w:t xml:space="preserve">                                                                 </w:t>
      </w:r>
      <w:r>
        <w:rPr>
          <w:i/>
          <w:sz w:val="18"/>
          <w:szCs w:val="18"/>
        </w:rPr>
        <w:t xml:space="preserve">                             </w:t>
      </w:r>
      <w:r w:rsidRPr="00E23092">
        <w:rPr>
          <w:i/>
          <w:sz w:val="18"/>
          <w:szCs w:val="18"/>
        </w:rPr>
        <w:t xml:space="preserve">         Председатель Комитета                                          М.П. </w:t>
      </w:r>
      <w:proofErr w:type="spellStart"/>
      <w:r w:rsidRPr="00E23092">
        <w:rPr>
          <w:sz w:val="18"/>
          <w:szCs w:val="18"/>
        </w:rPr>
        <w:t>Халтаева</w:t>
      </w:r>
      <w:proofErr w:type="spellEnd"/>
      <w:r w:rsidRPr="00E23092">
        <w:rPr>
          <w:sz w:val="18"/>
          <w:szCs w:val="18"/>
        </w:rPr>
        <w:t xml:space="preserve">                                     </w:t>
      </w:r>
    </w:p>
    <w:p w:rsidR="00E23092" w:rsidRPr="00E23092" w:rsidRDefault="00E23092" w:rsidP="00654D8F">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p w:rsid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right"/>
        <w:rPr>
          <w:sz w:val="18"/>
          <w:szCs w:val="18"/>
        </w:rPr>
      </w:pPr>
    </w:p>
    <w:tbl>
      <w:tblPr>
        <w:tblStyle w:val="aa"/>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E23092" w:rsidRPr="00E23092" w:rsidTr="004B26A7">
        <w:tc>
          <w:tcPr>
            <w:tcW w:w="4500" w:type="dxa"/>
          </w:tcPr>
          <w:p w:rsidR="00E23092" w:rsidRPr="00E23092" w:rsidRDefault="00E23092" w:rsidP="00E23092">
            <w:pPr>
              <w:tabs>
                <w:tab w:val="left" w:pos="426"/>
                <w:tab w:val="left" w:pos="3976"/>
              </w:tabs>
              <w:ind w:left="0" w:right="142" w:firstLine="426"/>
              <w:jc w:val="right"/>
              <w:rPr>
                <w:sz w:val="18"/>
                <w:szCs w:val="18"/>
              </w:rPr>
            </w:pPr>
            <w:r w:rsidRPr="00E23092">
              <w:rPr>
                <w:sz w:val="18"/>
                <w:szCs w:val="18"/>
              </w:rPr>
              <w:t xml:space="preserve">Приложение №1 </w:t>
            </w:r>
          </w:p>
          <w:p w:rsidR="00E23092" w:rsidRPr="00E23092" w:rsidRDefault="00E23092" w:rsidP="00E23092">
            <w:pPr>
              <w:tabs>
                <w:tab w:val="left" w:pos="426"/>
                <w:tab w:val="left" w:pos="3976"/>
              </w:tabs>
              <w:ind w:left="0" w:right="142" w:firstLine="426"/>
              <w:jc w:val="right"/>
              <w:rPr>
                <w:sz w:val="18"/>
                <w:szCs w:val="18"/>
              </w:rPr>
            </w:pPr>
            <w:r w:rsidRPr="00E23092">
              <w:rPr>
                <w:sz w:val="18"/>
                <w:szCs w:val="18"/>
              </w:rPr>
              <w:t xml:space="preserve">к постановлению администрации Иркутского районного  муниципального образования </w:t>
            </w:r>
          </w:p>
          <w:p w:rsidR="00E23092" w:rsidRPr="00E23092" w:rsidRDefault="00E23092" w:rsidP="00E23092">
            <w:pPr>
              <w:tabs>
                <w:tab w:val="left" w:pos="426"/>
                <w:tab w:val="left" w:pos="3976"/>
              </w:tabs>
              <w:ind w:left="0" w:right="142" w:firstLine="426"/>
              <w:jc w:val="right"/>
              <w:rPr>
                <w:sz w:val="18"/>
                <w:szCs w:val="18"/>
              </w:rPr>
            </w:pPr>
            <w:r w:rsidRPr="00E23092">
              <w:rPr>
                <w:sz w:val="18"/>
                <w:szCs w:val="18"/>
              </w:rPr>
              <w:t>от «_____»______________2022 №________</w:t>
            </w:r>
          </w:p>
          <w:p w:rsidR="00E23092" w:rsidRPr="00E23092" w:rsidRDefault="00E23092" w:rsidP="00E23092">
            <w:pPr>
              <w:tabs>
                <w:tab w:val="left" w:pos="426"/>
                <w:tab w:val="left" w:pos="3976"/>
              </w:tabs>
              <w:ind w:left="0" w:right="142" w:firstLine="426"/>
              <w:jc w:val="right"/>
              <w:rPr>
                <w:sz w:val="18"/>
                <w:szCs w:val="18"/>
              </w:rPr>
            </w:pPr>
          </w:p>
        </w:tc>
      </w:tr>
    </w:tbl>
    <w:p w:rsidR="00E23092" w:rsidRPr="00E23092" w:rsidRDefault="00E23092" w:rsidP="00E23092">
      <w:pPr>
        <w:tabs>
          <w:tab w:val="left" w:pos="426"/>
          <w:tab w:val="left" w:pos="3976"/>
        </w:tabs>
        <w:ind w:left="0" w:right="142" w:firstLine="426"/>
        <w:jc w:val="center"/>
        <w:rPr>
          <w:sz w:val="18"/>
          <w:szCs w:val="18"/>
          <w:u w:val="single"/>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СХЕМА РАСПОЛОЖЕНИЯ ГРАНИЦПУБЛИЧНОГО СЕРВИТУТА</w:t>
      </w:r>
    </w:p>
    <w:p w:rsidR="00E23092" w:rsidRPr="00E23092" w:rsidRDefault="00E23092" w:rsidP="00E23092">
      <w:pPr>
        <w:tabs>
          <w:tab w:val="left" w:pos="426"/>
          <w:tab w:val="left" w:pos="3976"/>
        </w:tabs>
        <w:ind w:left="0" w:right="142" w:firstLine="426"/>
        <w:jc w:val="center"/>
        <w:rPr>
          <w:sz w:val="18"/>
          <w:szCs w:val="18"/>
        </w:rPr>
      </w:pPr>
    </w:p>
    <w:tbl>
      <w:tblPr>
        <w:tblW w:w="102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687"/>
      </w:tblGrid>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Общая площадь публичного сервитута составляет 27123 </w:t>
            </w:r>
            <w:proofErr w:type="spellStart"/>
            <w:r w:rsidRPr="00E23092">
              <w:rPr>
                <w:sz w:val="18"/>
                <w:szCs w:val="18"/>
              </w:rPr>
              <w:t>кв</w:t>
            </w:r>
            <w:proofErr w:type="gramStart"/>
            <w:r w:rsidRPr="00E23092">
              <w:rPr>
                <w:sz w:val="18"/>
                <w:szCs w:val="18"/>
              </w:rPr>
              <w:t>.м</w:t>
            </w:r>
            <w:proofErr w:type="spellEnd"/>
            <w:proofErr w:type="gramEnd"/>
            <w:r w:rsidRPr="00E23092">
              <w:rPr>
                <w:sz w:val="18"/>
                <w:szCs w:val="18"/>
              </w:rPr>
              <w:t>, в том числе:</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38:06:100902:5170 – 84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38:06:100902:5021 – 21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38:06:100902:4947 – 1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38:06:100902:4559 – 104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38:06:100902:6054 – 6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38:06:100902:1188 – 1707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38:06:100902:469 – 282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38:06:100902:1187 – 548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38:06:100902:1164 – 541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38:06:100902:1195 – 222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38:06:100902:1198 – 108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38:06:100902:4046 – 458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38:06:100902:1200 – 1082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38:06:100902:1948 – 19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38:06:100902:2078 – 25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38:06:100902:309 – 839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38:06:000000:3963 – 533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38:06:000000:3917 – 4545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38:06:100902:5346 – 27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38:06:100902:5923 – 36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Площадь испрашиваемого публичного сервитута на земельный участок с кадастровым номером 38:06:100902:3155 – 108 кв. 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Площадь испрашиваемого публичного сервитута на земельный участок с кадастровым номером 38:06:100902:5353 – 6 кв. </w:t>
            </w:r>
            <w:r w:rsidRPr="00E23092">
              <w:rPr>
                <w:sz w:val="18"/>
                <w:szCs w:val="18"/>
              </w:rPr>
              <w:lastRenderedPageBreak/>
              <w:t>м.</w:t>
            </w:r>
          </w:p>
        </w:tc>
      </w:tr>
      <w:tr w:rsidR="00E23092" w:rsidRPr="00E23092" w:rsidTr="004B26A7">
        <w:tc>
          <w:tcPr>
            <w:tcW w:w="10206" w:type="dxa"/>
            <w:gridSpan w:val="3"/>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lastRenderedPageBreak/>
              <w:t xml:space="preserve">Площадь испрашиваемого публичного сервитута на землях, находящихся в </w:t>
            </w:r>
            <w:proofErr w:type="gramStart"/>
            <w:r w:rsidRPr="00E23092">
              <w:rPr>
                <w:sz w:val="18"/>
                <w:szCs w:val="18"/>
              </w:rPr>
              <w:t>государственной</w:t>
            </w:r>
            <w:proofErr w:type="gramEnd"/>
          </w:p>
          <w:p w:rsidR="00E23092" w:rsidRPr="00E23092" w:rsidRDefault="00E23092" w:rsidP="00E23092">
            <w:pPr>
              <w:tabs>
                <w:tab w:val="left" w:pos="426"/>
                <w:tab w:val="left" w:pos="3976"/>
              </w:tabs>
              <w:ind w:left="0" w:right="142" w:firstLine="426"/>
              <w:jc w:val="center"/>
              <w:rPr>
                <w:sz w:val="18"/>
                <w:szCs w:val="18"/>
              </w:rPr>
            </w:pPr>
            <w:proofErr w:type="gramStart"/>
            <w:r w:rsidRPr="00E23092">
              <w:rPr>
                <w:sz w:val="18"/>
                <w:szCs w:val="18"/>
              </w:rPr>
              <w:t>или муниципальной собственности (категория земель – земли сельскохозяйственного</w:t>
            </w:r>
            <w:proofErr w:type="gramEnd"/>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назначения) – 15821 </w:t>
            </w:r>
            <w:proofErr w:type="spellStart"/>
            <w:r w:rsidRPr="00E23092">
              <w:rPr>
                <w:sz w:val="18"/>
                <w:szCs w:val="18"/>
              </w:rPr>
              <w:t>кв.м</w:t>
            </w:r>
            <w:proofErr w:type="spellEnd"/>
            <w:r w:rsidRPr="00E23092">
              <w:rPr>
                <w:sz w:val="18"/>
                <w:szCs w:val="18"/>
              </w:rPr>
              <w:t>.</w:t>
            </w:r>
          </w:p>
        </w:tc>
      </w:tr>
      <w:tr w:rsidR="00E23092" w:rsidRPr="00E23092" w:rsidTr="004B26A7">
        <w:tc>
          <w:tcPr>
            <w:tcW w:w="2802" w:type="dxa"/>
            <w:vMerge w:val="restart"/>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Обозначение характерных точек границ</w:t>
            </w:r>
          </w:p>
        </w:tc>
        <w:tc>
          <w:tcPr>
            <w:tcW w:w="7404" w:type="dxa"/>
            <w:gridSpan w:val="2"/>
            <w:shd w:val="clear" w:color="auto" w:fill="auto"/>
            <w:vAlign w:val="center"/>
          </w:tcPr>
          <w:p w:rsidR="00E23092" w:rsidRPr="00E23092" w:rsidRDefault="00E23092" w:rsidP="00E23092">
            <w:pPr>
              <w:tabs>
                <w:tab w:val="left" w:pos="426"/>
                <w:tab w:val="left" w:pos="3976"/>
              </w:tabs>
              <w:ind w:left="0" w:right="142" w:firstLine="426"/>
              <w:jc w:val="center"/>
              <w:rPr>
                <w:sz w:val="18"/>
                <w:szCs w:val="18"/>
                <w:lang w:val="en-US"/>
              </w:rPr>
            </w:pPr>
            <w:r w:rsidRPr="00E23092">
              <w:rPr>
                <w:sz w:val="18"/>
                <w:szCs w:val="18"/>
              </w:rPr>
              <w:t xml:space="preserve">Координаты, </w:t>
            </w:r>
            <w:proofErr w:type="gramStart"/>
            <w:r w:rsidRPr="00E23092">
              <w:rPr>
                <w:sz w:val="18"/>
                <w:szCs w:val="18"/>
              </w:rPr>
              <w:t>м</w:t>
            </w:r>
            <w:proofErr w:type="gramEnd"/>
          </w:p>
        </w:tc>
      </w:tr>
      <w:tr w:rsidR="00E23092" w:rsidRPr="00E23092" w:rsidTr="004B26A7">
        <w:tc>
          <w:tcPr>
            <w:tcW w:w="2802" w:type="dxa"/>
            <w:vMerge/>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p>
        </w:tc>
        <w:tc>
          <w:tcPr>
            <w:tcW w:w="3717"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lang w:val="en-US"/>
              </w:rPr>
              <w:t>X</w:t>
            </w:r>
          </w:p>
        </w:tc>
        <w:tc>
          <w:tcPr>
            <w:tcW w:w="3687"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lang w:val="en-US"/>
              </w:rPr>
            </w:pPr>
            <w:r w:rsidRPr="00E23092">
              <w:rPr>
                <w:sz w:val="18"/>
                <w:szCs w:val="18"/>
                <w:lang w:val="en-US"/>
              </w:rPr>
              <w:t>Y</w:t>
            </w:r>
          </w:p>
        </w:tc>
      </w:tr>
      <w:tr w:rsidR="00E23092" w:rsidRPr="00E23092" w:rsidTr="004B26A7">
        <w:tc>
          <w:tcPr>
            <w:tcW w:w="2802"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1</w:t>
            </w:r>
          </w:p>
        </w:tc>
        <w:tc>
          <w:tcPr>
            <w:tcW w:w="3717"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2</w:t>
            </w:r>
          </w:p>
        </w:tc>
        <w:tc>
          <w:tcPr>
            <w:tcW w:w="3687"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401299.60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3345033.09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2</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401289.92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3345031.03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401247.83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3345044.15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4</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401074.71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3345097.92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400835.09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3345174.16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6</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400681.80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3345222.21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7</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400526.23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3345269.93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400418.11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3345303.64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9</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400358.17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3345325.06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400329.97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3345335.12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400314.82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3345339.84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400298.28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3345343.60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400285.98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3345345.99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400278.59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3345346.74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400226.96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3345352.54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400134.87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3345363.48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400112.90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3345366.29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399906.28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3345390.95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399658.31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3345417.58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399604.27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3345422.85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399556.70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3345426.78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399516.09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3345429.97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399453.61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3345435.63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399384.66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3345463.94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399319.80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3345486.36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399302.58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3345496.39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399298.29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3345499.19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399284.98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3345507.45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н29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399270.24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3345517.44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399266.27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3345519.88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399248.47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3345533.87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399239.82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3345542.86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399224.85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3345558.61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399192.37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3345594.23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399146.48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3345645.30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399119.02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3345676.29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399088.52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3345709.67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399072.81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3345696.03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н39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399069.53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3345686.58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399046.11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3345694.71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399044.13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3345696.36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399042.41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3345695.99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399037.50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3345697.69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398993.57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3345703.47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398940.93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3345695.84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398845.69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3345667.53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398717.87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3345639.21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398699.21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3345638.30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н49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398660.17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3345639.55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398626.68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3345643.93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398564.72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3345672.20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398499.51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3345708.67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398440.09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3345742.38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398336.38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3345794.40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398317.70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3345802.43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398307.97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3345806.58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398298.49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3345809.35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398278.67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3345812.50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н59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398261.03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3345813.73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398224.91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3345815.34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398195.11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3345817.39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398159.35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3345819.54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398117.19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3345822.56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398102.04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3345823.59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398092.09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3345824.67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lastRenderedPageBreak/>
              <w:t>н66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398078.53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3345799.29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398076.71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3345792.61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398066.73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3345793.90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н69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398069.15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3345803.67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398085.17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3345832.96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398087.34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3345835.25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398102.92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3345833.56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398117.88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3345832.53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398160.01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3345829.52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398195.75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3345827.37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398225.48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3345825.33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398261.60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3345823.71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398279.81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3345822.44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н79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398300.69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3345819.12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398311.34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3345816.01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398321.64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3345811.62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398340.60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3345803.47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398444.80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3345751.21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398504.42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3345717.38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398569.25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3345681.13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398629.46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3345653.65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398660.98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3345649.53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398699.12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3345648.31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н89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398716.54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3345649.16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398843.18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3345677.22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398938.77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3345705.64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398993.50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3345713.56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399039.82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3345707.47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399067.29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3345697.94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399088.89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3345717.41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399123.11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3345679.97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399150.58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3345648.96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399196.45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3345597.92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н99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399228.88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3345562.36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399243.80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3345546.66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399252.17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3345537.96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399269.42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3345524.40</w:t>
            </w:r>
          </w:p>
        </w:tc>
      </w:tr>
    </w:tbl>
    <w:p w:rsidR="00E23092" w:rsidRPr="00E23092" w:rsidRDefault="00E23092" w:rsidP="00E23092">
      <w:pPr>
        <w:tabs>
          <w:tab w:val="left" w:pos="426"/>
          <w:tab w:val="left" w:pos="3976"/>
        </w:tabs>
        <w:ind w:left="0" w:right="142" w:firstLine="426"/>
        <w:jc w:val="center"/>
        <w:rPr>
          <w:sz w:val="18"/>
          <w:szCs w:val="18"/>
        </w:rPr>
      </w:pPr>
    </w:p>
    <w:tbl>
      <w:tblPr>
        <w:tblW w:w="102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687"/>
      </w:tblGrid>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399273.23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3345522.06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399287.97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3345512.06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399302.65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3345502.71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399322.10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3345491.38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399386.61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3345469.09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399451.02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3345442.59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н109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399454.93</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3345441.03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399516.55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3345435.45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399604.76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3345428.33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399658.87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3345423.05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399906.90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3345396.42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400113.57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3345371.75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400135.54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3345368.94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400227.59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3345358.00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400279.17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3345352.21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400286.78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3345351.44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н119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400299.41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3345348.98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400316.25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3345345.16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400331.71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3345340.34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400360.02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3345330.24</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400419.85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3345308.86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400506.00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3345281.97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400527.85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3345275.18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400687.88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3345226.12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400836.75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3345179.40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401076.36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3345103.17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н129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401249.77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3345049.45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401290.16</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3345036.70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401293.69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3345037.45</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401289.64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3345083.26</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401287.48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3345107.73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401283.55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3345149.08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401278.64</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3345187.48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lastRenderedPageBreak/>
              <w:t>н136</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401258.48</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3345267.39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н137</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401222.72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3345390.59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н138</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401175.99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3345558.42</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н139</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401175.77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3345610.87</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н140</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401181.27</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3345610.90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н141</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401181.49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3345559.18</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н142</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401228.01</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3345392.10</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н143</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401263.79</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3345268.83</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н144</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401284.05</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3345188.51</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lang w:val="en-US"/>
              </w:rPr>
            </w:pPr>
            <w:r w:rsidRPr="00E23092">
              <w:rPr>
                <w:sz w:val="18"/>
                <w:szCs w:val="18"/>
              </w:rPr>
              <w:t>н</w:t>
            </w:r>
            <w:r w:rsidRPr="00E23092">
              <w:rPr>
                <w:sz w:val="18"/>
                <w:szCs w:val="18"/>
                <w:lang w:val="en-US"/>
              </w:rPr>
              <w:t>145</w:t>
            </w:r>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401289.02</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3345149.69</w:t>
            </w:r>
          </w:p>
        </w:tc>
      </w:tr>
      <w:tr w:rsidR="00E23092" w:rsidRPr="00E23092" w:rsidTr="004B26A7">
        <w:tc>
          <w:tcPr>
            <w:tcW w:w="2802"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p>
        </w:tc>
        <w:tc>
          <w:tcPr>
            <w:tcW w:w="371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401299.60</w:t>
            </w:r>
          </w:p>
        </w:tc>
        <w:tc>
          <w:tcPr>
            <w:tcW w:w="3687" w:type="dxa"/>
            <w:shd w:val="clear" w:color="auto" w:fill="auto"/>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3345033.09</w:t>
            </w:r>
          </w:p>
        </w:tc>
      </w:tr>
      <w:tr w:rsidR="00E23092" w:rsidRPr="00E23092" w:rsidTr="004B26A7">
        <w:tc>
          <w:tcPr>
            <w:tcW w:w="10206" w:type="dxa"/>
            <w:gridSpan w:val="3"/>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Система координат МСК–38. зона 3</w:t>
            </w:r>
          </w:p>
        </w:tc>
      </w:tr>
    </w:tbl>
    <w:p w:rsidR="00E23092" w:rsidRPr="00E23092" w:rsidRDefault="00E23092" w:rsidP="00E23092">
      <w:pPr>
        <w:tabs>
          <w:tab w:val="left" w:pos="426"/>
          <w:tab w:val="left" w:pos="3976"/>
        </w:tabs>
        <w:ind w:left="0" w:right="142" w:firstLine="426"/>
        <w:jc w:val="center"/>
        <w:rPr>
          <w:sz w:val="18"/>
          <w:szCs w:val="18"/>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6"/>
        <w:gridCol w:w="8608"/>
      </w:tblGrid>
      <w:tr w:rsidR="00E23092" w:rsidRPr="00E23092" w:rsidTr="004B26A7">
        <w:trPr>
          <w:trHeight w:val="422"/>
        </w:trPr>
        <w:tc>
          <w:tcPr>
            <w:tcW w:w="1646"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Площадь, </w:t>
            </w:r>
            <w:proofErr w:type="spellStart"/>
            <w:r w:rsidRPr="00E23092">
              <w:rPr>
                <w:sz w:val="18"/>
                <w:szCs w:val="18"/>
              </w:rPr>
              <w:t>кв.м</w:t>
            </w:r>
            <w:proofErr w:type="spellEnd"/>
            <w:r w:rsidRPr="00E23092">
              <w:rPr>
                <w:sz w:val="18"/>
                <w:szCs w:val="18"/>
              </w:rPr>
              <w:t>.</w:t>
            </w:r>
          </w:p>
        </w:tc>
        <w:tc>
          <w:tcPr>
            <w:tcW w:w="8608"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Цель установления публичного сервитута</w:t>
            </w:r>
          </w:p>
        </w:tc>
      </w:tr>
      <w:tr w:rsidR="00E23092" w:rsidRPr="00E23092" w:rsidTr="004B26A7">
        <w:trPr>
          <w:trHeight w:val="1068"/>
        </w:trPr>
        <w:tc>
          <w:tcPr>
            <w:tcW w:w="1646"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27123</w:t>
            </w:r>
          </w:p>
        </w:tc>
        <w:tc>
          <w:tcPr>
            <w:tcW w:w="8608" w:type="dxa"/>
            <w:shd w:val="clear" w:color="auto" w:fill="auto"/>
            <w:vAlign w:val="center"/>
          </w:tcPr>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Для размещения объекта электросетевого хозяйства</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«СКТП 10/0,4 </w:t>
            </w:r>
            <w:proofErr w:type="spellStart"/>
            <w:r w:rsidRPr="00E23092">
              <w:rPr>
                <w:sz w:val="18"/>
                <w:szCs w:val="18"/>
              </w:rPr>
              <w:t>кВ</w:t>
            </w:r>
            <w:proofErr w:type="spellEnd"/>
            <w:r w:rsidRPr="00E23092">
              <w:rPr>
                <w:sz w:val="18"/>
                <w:szCs w:val="18"/>
              </w:rPr>
              <w:t xml:space="preserve"> № 1-2158 с </w:t>
            </w:r>
            <w:proofErr w:type="gramStart"/>
            <w:r w:rsidRPr="00E23092">
              <w:rPr>
                <w:sz w:val="18"/>
                <w:szCs w:val="18"/>
              </w:rPr>
              <w:t>ВЛ</w:t>
            </w:r>
            <w:proofErr w:type="gramEnd"/>
            <w:r w:rsidRPr="00E23092">
              <w:rPr>
                <w:sz w:val="18"/>
                <w:szCs w:val="18"/>
              </w:rPr>
              <w:t xml:space="preserve">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ТОО «Путь Ильича»; «СКТП 10/0,4 </w:t>
            </w:r>
            <w:proofErr w:type="spellStart"/>
            <w:r w:rsidRPr="00E23092">
              <w:rPr>
                <w:sz w:val="18"/>
                <w:szCs w:val="18"/>
              </w:rPr>
              <w:t>кВ</w:t>
            </w:r>
            <w:proofErr w:type="spellEnd"/>
            <w:r w:rsidRPr="00E23092">
              <w:rPr>
                <w:sz w:val="18"/>
                <w:szCs w:val="18"/>
              </w:rPr>
              <w:t xml:space="preserve"> № 1-2158 с ВЛ 0,4 </w:t>
            </w:r>
            <w:proofErr w:type="spellStart"/>
            <w:r w:rsidRPr="00E23092">
              <w:rPr>
                <w:sz w:val="18"/>
                <w:szCs w:val="18"/>
              </w:rPr>
              <w:t>кВ</w:t>
            </w:r>
            <w:proofErr w:type="spellEnd"/>
            <w:r w:rsidRPr="00E23092">
              <w:rPr>
                <w:sz w:val="18"/>
                <w:szCs w:val="18"/>
              </w:rPr>
              <w:t xml:space="preserve"> и линейным ответвлением от ВЛ 10 </w:t>
            </w:r>
            <w:proofErr w:type="spellStart"/>
            <w:r w:rsidRPr="00E23092">
              <w:rPr>
                <w:sz w:val="18"/>
                <w:szCs w:val="18"/>
              </w:rPr>
              <w:t>кВ</w:t>
            </w:r>
            <w:proofErr w:type="spellEnd"/>
            <w:r w:rsidRPr="00E23092">
              <w:rPr>
                <w:sz w:val="18"/>
                <w:szCs w:val="18"/>
              </w:rPr>
              <w:t xml:space="preserve"> Хомутово - Церковь, поле </w:t>
            </w:r>
            <w:proofErr w:type="spellStart"/>
            <w:r w:rsidRPr="00E23092">
              <w:rPr>
                <w:sz w:val="18"/>
                <w:szCs w:val="18"/>
              </w:rPr>
              <w:t>Плишкино</w:t>
            </w:r>
            <w:proofErr w:type="spellEnd"/>
            <w:r w:rsidRPr="00E23092">
              <w:rPr>
                <w:sz w:val="18"/>
                <w:szCs w:val="18"/>
              </w:rPr>
              <w:t xml:space="preserve"> Правое»</w:t>
            </w:r>
          </w:p>
        </w:tc>
      </w:tr>
    </w:tbl>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w:lastRenderedPageBreak/>
              <mc:AlternateContent>
                <mc:Choice Requires="wps">
                  <w:drawing>
                    <wp:anchor distT="0" distB="0" distL="114300" distR="114300" simplePos="0" relativeHeight="251693056" behindDoc="0" locked="0" layoutInCell="1" allowOverlap="1" wp14:anchorId="2815CF7F" wp14:editId="67C60982">
                      <wp:simplePos x="0" y="0"/>
                      <wp:positionH relativeFrom="column">
                        <wp:posOffset>2804160</wp:posOffset>
                      </wp:positionH>
                      <wp:positionV relativeFrom="paragraph">
                        <wp:posOffset>6767195</wp:posOffset>
                      </wp:positionV>
                      <wp:extent cx="542925" cy="228600"/>
                      <wp:effectExtent l="0" t="0" r="28575" b="19050"/>
                      <wp:wrapNone/>
                      <wp:docPr id="3190" name="Text 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E3B87" w:rsidRPr="00F43365" w:rsidRDefault="008E3B87" w:rsidP="00E23092">
                                  <w:pPr>
                                    <w:rPr>
                                      <w:sz w:val="18"/>
                                      <w:szCs w:val="18"/>
                                    </w:rPr>
                                  </w:pPr>
                                  <w:r>
                                    <w:rPr>
                                      <w:sz w:val="18"/>
                                      <w:szCs w:val="18"/>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68" o:spid="_x0000_s1026" type="#_x0000_t202" style="position:absolute;left:0;text-align:left;margin-left:220.8pt;margin-top:532.85pt;width:42.75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">
                      <v:textbox>
                        <w:txbxContent>
                          <w:p w:rsidR="008E3B87" w:rsidRPr="00F43365" w:rsidRDefault="008E3B87" w:rsidP="00E23092">
                            <w:pPr>
                              <w:rPr>
                                <w:sz w:val="18"/>
                                <w:szCs w:val="18"/>
                              </w:rPr>
                            </w:pPr>
                            <w:r>
                              <w:rPr>
                                <w:sz w:val="18"/>
                                <w:szCs w:val="18"/>
                              </w:rPr>
                              <w:t>Лист 5</w:t>
                            </w:r>
                          </w:p>
                        </w:txbxContent>
                      </v:textbox>
                    </v:shape>
                  </w:pict>
                </mc:Fallback>
              </mc:AlternateContent>
            </w:r>
            <w:r w:rsidRPr="00E23092">
              <w:rPr>
                <w:noProof/>
                <w:sz w:val="18"/>
                <w:szCs w:val="18"/>
              </w:rPr>
              <mc:AlternateContent>
                <mc:Choice Requires="wps">
                  <w:drawing>
                    <wp:anchor distT="0" distB="0" distL="114300" distR="114300" simplePos="0" relativeHeight="251698176" behindDoc="0" locked="0" layoutInCell="1" allowOverlap="1" wp14:anchorId="3367C048" wp14:editId="2E484DE5">
                      <wp:simplePos x="0" y="0"/>
                      <wp:positionH relativeFrom="column">
                        <wp:posOffset>2804160</wp:posOffset>
                      </wp:positionH>
                      <wp:positionV relativeFrom="paragraph">
                        <wp:posOffset>5605145</wp:posOffset>
                      </wp:positionV>
                      <wp:extent cx="1819275" cy="1400175"/>
                      <wp:effectExtent l="0" t="0" r="28575" b="28575"/>
                      <wp:wrapNone/>
                      <wp:docPr id="3195"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026" style="position:absolute;margin-left:220.8pt;margin-top:441.35pt;width:143.25pt;height:11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" filled="f" strokeweight="1.5pt"/>
                  </w:pict>
                </mc:Fallback>
              </mc:AlternateContent>
            </w:r>
            <w:r w:rsidRPr="00E23092">
              <w:rPr>
                <w:noProof/>
                <w:sz w:val="18"/>
                <w:szCs w:val="18"/>
              </w:rPr>
              <mc:AlternateContent>
                <mc:Choice Requires="wps">
                  <w:drawing>
                    <wp:anchor distT="0" distB="0" distL="114300" distR="114300" simplePos="0" relativeHeight="251694080" behindDoc="0" locked="0" layoutInCell="1" allowOverlap="1" wp14:anchorId="26E10576" wp14:editId="219B4D58">
                      <wp:simplePos x="0" y="0"/>
                      <wp:positionH relativeFrom="column">
                        <wp:posOffset>2480310</wp:posOffset>
                      </wp:positionH>
                      <wp:positionV relativeFrom="paragraph">
                        <wp:posOffset>5652770</wp:posOffset>
                      </wp:positionV>
                      <wp:extent cx="542925" cy="228600"/>
                      <wp:effectExtent l="0" t="0" r="28575" b="19050"/>
                      <wp:wrapNone/>
                      <wp:docPr id="3191" name="Text 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E3B87" w:rsidRPr="00F43365" w:rsidRDefault="008E3B87" w:rsidP="00E23092">
                                  <w:pPr>
                                    <w:rPr>
                                      <w:sz w:val="18"/>
                                      <w:szCs w:val="18"/>
                                    </w:rPr>
                                  </w:pPr>
                                  <w:r>
                                    <w:rPr>
                                      <w:sz w:val="18"/>
                                      <w:szCs w:val="18"/>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195.3pt;margin-top:445.1pt;width:42.75pt;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">
                      <v:textbox>
                        <w:txbxContent>
                          <w:p w:rsidR="008E3B87" w:rsidRPr="00F43365" w:rsidRDefault="008E3B87" w:rsidP="00E23092">
                            <w:pPr>
                              <w:rPr>
                                <w:sz w:val="18"/>
                                <w:szCs w:val="18"/>
                              </w:rPr>
                            </w:pPr>
                            <w:r>
                              <w:rPr>
                                <w:sz w:val="18"/>
                                <w:szCs w:val="18"/>
                              </w:rPr>
                              <w:t>Лист 4</w:t>
                            </w:r>
                          </w:p>
                        </w:txbxContent>
                      </v:textbox>
                    </v:shape>
                  </w:pict>
                </mc:Fallback>
              </mc:AlternateContent>
            </w:r>
            <w:r w:rsidRPr="00E23092">
              <w:rPr>
                <w:noProof/>
                <w:sz w:val="18"/>
                <w:szCs w:val="18"/>
              </w:rPr>
              <mc:AlternateContent>
                <mc:Choice Requires="wps">
                  <w:drawing>
                    <wp:anchor distT="0" distB="0" distL="114300" distR="114300" simplePos="0" relativeHeight="251669504" behindDoc="0" locked="0" layoutInCell="1" allowOverlap="1" wp14:anchorId="5DF2FBC3" wp14:editId="4DB15D07">
                      <wp:simplePos x="0" y="0"/>
                      <wp:positionH relativeFrom="column">
                        <wp:posOffset>2480310</wp:posOffset>
                      </wp:positionH>
                      <wp:positionV relativeFrom="paragraph">
                        <wp:posOffset>4481195</wp:posOffset>
                      </wp:positionV>
                      <wp:extent cx="1819275" cy="1400175"/>
                      <wp:effectExtent l="0" t="0" r="28575" b="28575"/>
                      <wp:wrapNone/>
                      <wp:docPr id="1628"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400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026" style="position:absolute;margin-left:195.3pt;margin-top:352.85pt;width:143.25pt;height:11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" filled="f" strokeweight="1.5pt"/>
                  </w:pict>
                </mc:Fallback>
              </mc:AlternateContent>
            </w:r>
            <w:r w:rsidRPr="00E23092">
              <w:rPr>
                <w:noProof/>
                <w:sz w:val="18"/>
                <w:szCs w:val="18"/>
              </w:rPr>
              <mc:AlternateContent>
                <mc:Choice Requires="wps">
                  <w:drawing>
                    <wp:anchor distT="0" distB="0" distL="114300" distR="114300" simplePos="0" relativeHeight="251695104" behindDoc="0" locked="0" layoutInCell="1" allowOverlap="1" wp14:anchorId="284AB2AE" wp14:editId="54B58E95">
                      <wp:simplePos x="0" y="0"/>
                      <wp:positionH relativeFrom="column">
                        <wp:posOffset>3651885</wp:posOffset>
                      </wp:positionH>
                      <wp:positionV relativeFrom="paragraph">
                        <wp:posOffset>3223895</wp:posOffset>
                      </wp:positionV>
                      <wp:extent cx="542925" cy="228600"/>
                      <wp:effectExtent l="0" t="0" r="28575" b="19050"/>
                      <wp:wrapNone/>
                      <wp:docPr id="3192" name="Text 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E3B87" w:rsidRPr="00F43365" w:rsidRDefault="008E3B87" w:rsidP="00E23092">
                                  <w:pPr>
                                    <w:rPr>
                                      <w:sz w:val="18"/>
                                      <w:szCs w:val="18"/>
                                    </w:rPr>
                                  </w:pPr>
                                  <w:r>
                                    <w:rPr>
                                      <w:sz w:val="18"/>
                                      <w:szCs w:val="18"/>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87.55pt;margin-top:253.85pt;width:42.75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">
                      <v:textbox>
                        <w:txbxContent>
                          <w:p w:rsidR="008E3B87" w:rsidRPr="00F43365" w:rsidRDefault="008E3B87" w:rsidP="00E23092">
                            <w:pPr>
                              <w:rPr>
                                <w:sz w:val="18"/>
                                <w:szCs w:val="18"/>
                              </w:rPr>
                            </w:pPr>
                            <w:r>
                              <w:rPr>
                                <w:sz w:val="18"/>
                                <w:szCs w:val="18"/>
                              </w:rPr>
                              <w:t>Лист 3</w:t>
                            </w:r>
                          </w:p>
                        </w:txbxContent>
                      </v:textbox>
                    </v:shape>
                  </w:pict>
                </mc:Fallback>
              </mc:AlternateContent>
            </w:r>
            <w:r w:rsidRPr="00E23092">
              <w:rPr>
                <w:noProof/>
                <w:sz w:val="18"/>
                <w:szCs w:val="18"/>
              </w:rPr>
              <mc:AlternateContent>
                <mc:Choice Requires="wps">
                  <w:drawing>
                    <wp:anchor distT="0" distB="0" distL="114300" distR="114300" simplePos="0" relativeHeight="251671552" behindDoc="0" locked="0" layoutInCell="1" allowOverlap="1" wp14:anchorId="542BCE02" wp14:editId="2F8B0170">
                      <wp:simplePos x="0" y="0"/>
                      <wp:positionH relativeFrom="column">
                        <wp:posOffset>2480310</wp:posOffset>
                      </wp:positionH>
                      <wp:positionV relativeFrom="paragraph">
                        <wp:posOffset>3223895</wp:posOffset>
                      </wp:positionV>
                      <wp:extent cx="1714500" cy="1619250"/>
                      <wp:effectExtent l="0" t="0" r="19050" b="19050"/>
                      <wp:wrapNone/>
                      <wp:docPr id="3068"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6192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026" style="position:absolute;margin-left:195.3pt;margin-top:253.85pt;width:135pt;height:1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" filled="f" strokeweight="1.5pt"/>
                  </w:pict>
                </mc:Fallback>
              </mc:AlternateContent>
            </w:r>
            <w:r w:rsidRPr="00E23092">
              <w:rPr>
                <w:noProof/>
                <w:sz w:val="18"/>
                <w:szCs w:val="18"/>
              </w:rPr>
              <mc:AlternateContent>
                <mc:Choice Requires="wps">
                  <w:drawing>
                    <wp:anchor distT="0" distB="0" distL="114300" distR="114300" simplePos="0" relativeHeight="251696128" behindDoc="0" locked="0" layoutInCell="1" allowOverlap="1" wp14:anchorId="02C2EFF2" wp14:editId="0B7BCA9E">
                      <wp:simplePos x="0" y="0"/>
                      <wp:positionH relativeFrom="column">
                        <wp:posOffset>1708785</wp:posOffset>
                      </wp:positionH>
                      <wp:positionV relativeFrom="paragraph">
                        <wp:posOffset>3128645</wp:posOffset>
                      </wp:positionV>
                      <wp:extent cx="542925" cy="228600"/>
                      <wp:effectExtent l="0" t="0" r="28575" b="19050"/>
                      <wp:wrapNone/>
                      <wp:docPr id="3193" name="Text 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E3B87" w:rsidRPr="00F43365" w:rsidRDefault="008E3B87" w:rsidP="00E23092">
                                  <w:pPr>
                                    <w:rPr>
                                      <w:sz w:val="18"/>
                                      <w:szCs w:val="18"/>
                                    </w:rPr>
                                  </w:pPr>
                                  <w:r>
                                    <w:rPr>
                                      <w:sz w:val="18"/>
                                      <w:szCs w:val="18"/>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134.55pt;margin-top:246.35pt;width:42.75pt;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">
                      <v:textbox>
                        <w:txbxContent>
                          <w:p w:rsidR="008E3B87" w:rsidRPr="00F43365" w:rsidRDefault="008E3B87" w:rsidP="00E23092">
                            <w:pPr>
                              <w:rPr>
                                <w:sz w:val="18"/>
                                <w:szCs w:val="18"/>
                              </w:rPr>
                            </w:pPr>
                            <w:r>
                              <w:rPr>
                                <w:sz w:val="18"/>
                                <w:szCs w:val="18"/>
                              </w:rPr>
                              <w:t>Лист 2</w:t>
                            </w:r>
                          </w:p>
                        </w:txbxContent>
                      </v:textbox>
                    </v:shape>
                  </w:pict>
                </mc:Fallback>
              </mc:AlternateContent>
            </w:r>
            <w:r w:rsidRPr="00E23092">
              <w:rPr>
                <w:noProof/>
                <w:sz w:val="18"/>
                <w:szCs w:val="18"/>
              </w:rPr>
              <mc:AlternateContent>
                <mc:Choice Requires="wps">
                  <w:drawing>
                    <wp:anchor distT="0" distB="0" distL="114300" distR="114300" simplePos="0" relativeHeight="251672576" behindDoc="0" locked="0" layoutInCell="1" allowOverlap="1" wp14:anchorId="2718CF9E" wp14:editId="7DE19E0D">
                      <wp:simplePos x="0" y="0"/>
                      <wp:positionH relativeFrom="column">
                        <wp:posOffset>1708784</wp:posOffset>
                      </wp:positionH>
                      <wp:positionV relativeFrom="paragraph">
                        <wp:posOffset>1680845</wp:posOffset>
                      </wp:positionV>
                      <wp:extent cx="2066925" cy="1676400"/>
                      <wp:effectExtent l="0" t="0" r="28575" b="19050"/>
                      <wp:wrapNone/>
                      <wp:docPr id="4333"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676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026" style="position:absolute;margin-left:134.55pt;margin-top:132.35pt;width:162.75pt;height:1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" filled="f" strokeweight="1.5pt"/>
                  </w:pict>
                </mc:Fallback>
              </mc:AlternateContent>
            </w:r>
            <w:r w:rsidRPr="00E23092">
              <w:rPr>
                <w:noProof/>
                <w:sz w:val="18"/>
                <w:szCs w:val="18"/>
              </w:rPr>
              <mc:AlternateContent>
                <mc:Choice Requires="wps">
                  <w:drawing>
                    <wp:anchor distT="0" distB="0" distL="114300" distR="114300" simplePos="0" relativeHeight="251670528" behindDoc="0" locked="0" layoutInCell="1" allowOverlap="1" wp14:anchorId="53795C7C" wp14:editId="71DDD796">
                      <wp:simplePos x="0" y="0"/>
                      <wp:positionH relativeFrom="column">
                        <wp:posOffset>1708785</wp:posOffset>
                      </wp:positionH>
                      <wp:positionV relativeFrom="paragraph">
                        <wp:posOffset>61595</wp:posOffset>
                      </wp:positionV>
                      <wp:extent cx="2009775" cy="1762125"/>
                      <wp:effectExtent l="0" t="0" r="28575" b="28575"/>
                      <wp:wrapNone/>
                      <wp:docPr id="3141" name="Rectangle 1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1762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7" o:spid="_x0000_s1026" style="position:absolute;margin-left:134.55pt;margin-top:4.85pt;width:158.25pt;height:13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" filled="f" strokeweight="1.5pt"/>
                  </w:pict>
                </mc:Fallback>
              </mc:AlternateContent>
            </w:r>
            <w:r w:rsidRPr="00E23092">
              <w:rPr>
                <w:noProof/>
                <w:sz w:val="18"/>
                <w:szCs w:val="18"/>
              </w:rPr>
              <mc:AlternateContent>
                <mc:Choice Requires="wps">
                  <w:drawing>
                    <wp:anchor distT="0" distB="0" distL="114300" distR="114300" simplePos="0" relativeHeight="251697152" behindDoc="0" locked="0" layoutInCell="1" allowOverlap="1" wp14:anchorId="66A48DD3" wp14:editId="51E1CCEA">
                      <wp:simplePos x="0" y="0"/>
                      <wp:positionH relativeFrom="column">
                        <wp:posOffset>1708785</wp:posOffset>
                      </wp:positionH>
                      <wp:positionV relativeFrom="paragraph">
                        <wp:posOffset>61595</wp:posOffset>
                      </wp:positionV>
                      <wp:extent cx="542925" cy="228600"/>
                      <wp:effectExtent l="0" t="0" r="28575" b="19050"/>
                      <wp:wrapNone/>
                      <wp:docPr id="3194" name="Text Box 1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28600"/>
                              </a:xfrm>
                              <a:prstGeom prst="rect">
                                <a:avLst/>
                              </a:prstGeom>
                              <a:solidFill>
                                <a:srgbClr val="FFFFFF"/>
                              </a:solidFill>
                              <a:ln w="9525">
                                <a:solidFill>
                                  <a:srgbClr val="000000"/>
                                </a:solidFill>
                                <a:miter lim="800000"/>
                                <a:headEnd/>
                                <a:tailEnd/>
                              </a:ln>
                            </wps:spPr>
                            <wps:txbx>
                              <w:txbxContent>
                                <w:p w:rsidR="008E3B87" w:rsidRPr="00F43365" w:rsidRDefault="008E3B87" w:rsidP="00E23092">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34.55pt;margin-top:4.85pt;width:42.75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">
                      <v:textbox>
                        <w:txbxContent>
                          <w:p w:rsidR="008E3B87" w:rsidRPr="00F43365" w:rsidRDefault="008E3B87" w:rsidP="00E23092">
                            <w:pPr>
                              <w:rPr>
                                <w:sz w:val="18"/>
                                <w:szCs w:val="18"/>
                              </w:rPr>
                            </w:pPr>
                            <w:r>
                              <w:rPr>
                                <w:sz w:val="18"/>
                                <w:szCs w:val="18"/>
                              </w:rPr>
                              <w:t>Лист 1</w:t>
                            </w:r>
                          </w:p>
                        </w:txbxContent>
                      </v:textbox>
                    </v:shape>
                  </w:pict>
                </mc:Fallback>
              </mc:AlternateContent>
            </w:r>
            <w:r w:rsidRPr="00E23092">
              <w:rPr>
                <w:noProof/>
                <w:sz w:val="18"/>
                <w:szCs w:val="18"/>
              </w:rPr>
              <w:drawing>
                <wp:inline distT="0" distB="0" distL="0" distR="0" wp14:anchorId="5E7F111C" wp14:editId="4BC052C9">
                  <wp:extent cx="6343650" cy="70281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343650" cy="7028180"/>
                          </a:xfrm>
                          <a:prstGeom prst="rect">
                            <a:avLst/>
                          </a:prstGeom>
                        </pic:spPr>
                      </pic:pic>
                    </a:graphicData>
                  </a:graphic>
                </wp:inline>
              </w:drawing>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Масштаб 1: 25000</w:t>
            </w: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74A2E419" wp14:editId="28157AD2">
                      <wp:extent cx="628015" cy="0"/>
                      <wp:effectExtent l="9525" t="9525" r="10160" b="9525"/>
                      <wp:docPr id="3196" name="Прямая со стрелкой 3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Прямая со стрелкой 3196"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682998F4" wp14:editId="1EDDA4E1">
                      <wp:extent cx="628015" cy="0"/>
                      <wp:effectExtent l="9525" t="9525" r="10160" b="9525"/>
                      <wp:docPr id="3197" name="Прямая со стрелкой 3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3197"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99200" behindDoc="0" locked="0" layoutInCell="1" allowOverlap="1" wp14:anchorId="1C602AF4" wp14:editId="305C867E">
                      <wp:simplePos x="0" y="0"/>
                      <wp:positionH relativeFrom="column">
                        <wp:posOffset>9525</wp:posOffset>
                      </wp:positionH>
                      <wp:positionV relativeFrom="paragraph">
                        <wp:posOffset>65405</wp:posOffset>
                      </wp:positionV>
                      <wp:extent cx="471170" cy="635"/>
                      <wp:effectExtent l="0" t="0" r="24130" b="37465"/>
                      <wp:wrapNone/>
                      <wp:docPr id="3198" name="Прямая со стрелкой 3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98" o:spid="_x0000_s1026" type="#_x0000_t32" style="position:absolute;margin-left:.75pt;margin-top:5.15pt;width:37.1pt;height:.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CsLr7teAgAAdQQAAA4AAAAAAAAAAAAAAAAALgIAAGRycy9lMm9Eb2MueG1s&#10;UEsBAi0AFAAGAAgAAAAhADlQYeTaAAAABgEAAA8AAAAAAAAAAAAAAAAAuAQAAGRycy9kb3ducmV2&#10;LnhtbFBLBQYAAAAABAAEAPMAAAC/BQAAAAA=&#10;" strokecolor="blue">
                      <v:stroke dashstyle="longDash"/>
                    </v:shape>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38:06:100902 – кадастровый номер квартала </w:t>
            </w: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tc>
      </w:tr>
    </w:tbl>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lastRenderedPageBreak/>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7936" behindDoc="0" locked="0" layoutInCell="1" allowOverlap="1" wp14:anchorId="27BC8E5D" wp14:editId="07AE4AF3">
                      <wp:simplePos x="0" y="0"/>
                      <wp:positionH relativeFrom="column">
                        <wp:posOffset>3099434</wp:posOffset>
                      </wp:positionH>
                      <wp:positionV relativeFrom="paragraph">
                        <wp:posOffset>1550035</wp:posOffset>
                      </wp:positionV>
                      <wp:extent cx="1228725" cy="238125"/>
                      <wp:effectExtent l="0" t="0" r="0" b="9525"/>
                      <wp:wrapNone/>
                      <wp:docPr id="3184" name="Поле 3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B87" w:rsidRPr="00980001" w:rsidRDefault="008E3B87" w:rsidP="00E23092">
                                  <w:pPr>
                                    <w:rPr>
                                      <w:rFonts w:ascii="Arial" w:hAnsi="Arial" w:cs="Arial"/>
                                      <w:color w:val="0000FF"/>
                                      <w:sz w:val="20"/>
                                      <w:szCs w:val="20"/>
                                    </w:rPr>
                                  </w:pPr>
                                  <w:r w:rsidRPr="00980001">
                                    <w:rPr>
                                      <w:sz w:val="20"/>
                                      <w:szCs w:val="20"/>
                                    </w:rPr>
                                    <w:t>38:06:100902:1188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84" o:spid="_x0000_s1031" type="#_x0000_t202" style="position:absolute;left:0;text-align:left;margin-left:244.05pt;margin-top:122.05pt;width:96.75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" filled="f" stroked="f">
                      <v:textbox>
                        <w:txbxContent>
                          <w:p w:rsidR="008E3B87" w:rsidRPr="00980001" w:rsidRDefault="008E3B87" w:rsidP="00E23092">
                            <w:pPr>
                              <w:rPr>
                                <w:rFonts w:ascii="Arial" w:hAnsi="Arial" w:cs="Arial"/>
                                <w:color w:val="0000FF"/>
                                <w:sz w:val="20"/>
                                <w:szCs w:val="20"/>
                              </w:rPr>
                            </w:pPr>
                            <w:r w:rsidRPr="00980001">
                              <w:rPr>
                                <w:sz w:val="20"/>
                                <w:szCs w:val="20"/>
                              </w:rPr>
                              <w:t>38:06:100902:1188</w:t>
                            </w:r>
                          </w:p>
                        </w:txbxContent>
                      </v:textbox>
                    </v:shape>
                  </w:pict>
                </mc:Fallback>
              </mc:AlternateContent>
            </w:r>
            <w:r w:rsidRPr="00E23092">
              <w:rPr>
                <w:b/>
                <w:noProof/>
                <w:sz w:val="18"/>
                <w:szCs w:val="18"/>
              </w:rPr>
              <mc:AlternateContent>
                <mc:Choice Requires="wps">
                  <w:drawing>
                    <wp:anchor distT="0" distB="0" distL="114300" distR="114300" simplePos="0" relativeHeight="251668480" behindDoc="0" locked="0" layoutInCell="1" allowOverlap="1" wp14:anchorId="447DF27E" wp14:editId="2ECC97AD">
                      <wp:simplePos x="0" y="0"/>
                      <wp:positionH relativeFrom="column">
                        <wp:posOffset>5437505</wp:posOffset>
                      </wp:positionH>
                      <wp:positionV relativeFrom="paragraph">
                        <wp:posOffset>155575</wp:posOffset>
                      </wp:positionV>
                      <wp:extent cx="742950" cy="228600"/>
                      <wp:effectExtent l="0" t="0" r="19050" b="19050"/>
                      <wp:wrapNone/>
                      <wp:docPr id="4289"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8E3B87" w:rsidRPr="007C046A" w:rsidRDefault="008E3B87" w:rsidP="00E23092">
                                  <w:pPr>
                                    <w:jc w:val="center"/>
                                    <w:rPr>
                                      <w:sz w:val="22"/>
                                      <w:szCs w:val="22"/>
                                    </w:rPr>
                                  </w:pPr>
                                  <w:r w:rsidRPr="007C046A">
                                    <w:rPr>
                                      <w:sz w:val="22"/>
                                      <w:szCs w:val="22"/>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0" o:spid="_x0000_s1032" type="#_x0000_t202" style="position:absolute;left:0;text-align:left;margin-left:428.15pt;margin-top:12.25pt;width:58.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">
                      <v:textbox>
                        <w:txbxContent>
                          <w:p w:rsidR="008E3B87" w:rsidRPr="007C046A" w:rsidRDefault="008E3B87" w:rsidP="00E23092">
                            <w:pPr>
                              <w:jc w:val="center"/>
                              <w:rPr>
                                <w:sz w:val="22"/>
                                <w:szCs w:val="22"/>
                              </w:rPr>
                            </w:pPr>
                            <w:r w:rsidRPr="007C046A">
                              <w:rPr>
                                <w:sz w:val="22"/>
                                <w:szCs w:val="22"/>
                              </w:rPr>
                              <w:t>Лист 1</w:t>
                            </w:r>
                          </w:p>
                        </w:txbxContent>
                      </v:textbox>
                    </v:shape>
                  </w:pict>
                </mc:Fallback>
              </mc:AlternateContent>
            </w:r>
            <w:r w:rsidRPr="00E23092">
              <w:rPr>
                <w:noProof/>
                <w:sz w:val="18"/>
                <w:szCs w:val="18"/>
              </w:rPr>
              <w:drawing>
                <wp:inline distT="0" distB="0" distL="0" distR="0" wp14:anchorId="79E3A1C2" wp14:editId="2CC18E7B">
                  <wp:extent cx="6343650" cy="7877175"/>
                  <wp:effectExtent l="0" t="0" r="0" b="9525"/>
                  <wp:docPr id="3177" name="Рисунок 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mp"/>
                          <pic:cNvPicPr/>
                        </pic:nvPicPr>
                        <pic:blipFill rotWithShape="1">
                          <a:blip r:embed="rId65" cstate="print">
                            <a:extLst>
                              <a:ext uri="{28A0092B-C50C-407E-A947-70E740481C1C}">
                                <a14:useLocalDpi xmlns:a14="http://schemas.microsoft.com/office/drawing/2010/main" val="0"/>
                              </a:ext>
                            </a:extLst>
                          </a:blip>
                          <a:srcRect t="3977" b="2038"/>
                          <a:stretch/>
                        </pic:blipFill>
                        <pic:spPr bwMode="auto">
                          <a:xfrm>
                            <a:off x="0" y="0"/>
                            <a:ext cx="6343650" cy="7877175"/>
                          </a:xfrm>
                          <a:prstGeom prst="rect">
                            <a:avLst/>
                          </a:prstGeom>
                          <a:ln>
                            <a:noFill/>
                          </a:ln>
                          <a:extLst>
                            <a:ext uri="{53640926-AAD7-44D8-BBD7-CCE9431645EC}">
                              <a14:shadowObscured xmlns:a14="http://schemas.microsoft.com/office/drawing/2010/main"/>
                            </a:ext>
                          </a:extLst>
                        </pic:spPr>
                      </pic:pic>
                    </a:graphicData>
                  </a:graphic>
                </wp:inline>
              </w:drawing>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Масштаб 1:5000</w:t>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4128780D" wp14:editId="489269F5">
                      <wp:extent cx="628015" cy="0"/>
                      <wp:effectExtent l="9525" t="9525" r="10160" b="9525"/>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40"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40419A10" wp14:editId="2FC04103">
                      <wp:extent cx="628015" cy="0"/>
                      <wp:effectExtent l="9525" t="9525" r="10160" b="9525"/>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38"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r w:rsidRPr="00E23092">
              <w:rPr>
                <w:sz w:val="18"/>
                <w:szCs w:val="18"/>
              </w:rPr>
              <w:t xml:space="preserve">  –  характерная точка образуемой  границы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74624" behindDoc="0" locked="0" layoutInCell="1" allowOverlap="1" wp14:anchorId="5079E56E" wp14:editId="6F637FAE">
                      <wp:simplePos x="0" y="0"/>
                      <wp:positionH relativeFrom="column">
                        <wp:posOffset>9525</wp:posOffset>
                      </wp:positionH>
                      <wp:positionV relativeFrom="paragraph">
                        <wp:posOffset>65405</wp:posOffset>
                      </wp:positionV>
                      <wp:extent cx="471170" cy="635"/>
                      <wp:effectExtent l="0" t="0" r="24130" b="37465"/>
                      <wp:wrapNone/>
                      <wp:docPr id="137" name="Прямая со стрелкой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7" o:spid="_x0000_s1026" type="#_x0000_t32" style="position:absolute;margin-left:.75pt;margin-top:5.15pt;width:37.1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A9o3snXwIAAHMEAAAOAAAAAAAAAAAAAAAAAC4CAABkcnMvZTJvRG9jLnht&#10;bFBLAQItABQABgAIAAAAIQA5UGHk2gAAAAYBAAAPAAAAAAAAAAAAAAAAALkEAABkcnMvZG93bnJl&#10;di54bWxQSwUGAAAAAAQABADzAAAAwAUAAAAA&#10;" strokecolor="blue">
                      <v:stroke dashstyle="longDash"/>
                    </v:shape>
                  </w:pict>
                </mc:Fallback>
              </mc:AlternateContent>
            </w:r>
            <w:r w:rsidRPr="00E23092">
              <w:rPr>
                <w:noProof/>
                <w:sz w:val="18"/>
                <w:szCs w:val="18"/>
              </w:rPr>
              <mc:AlternateContent>
                <mc:Choice Requires="wps">
                  <w:drawing>
                    <wp:anchor distT="0" distB="0" distL="114300" distR="114300" simplePos="0" relativeHeight="251673600" behindDoc="1" locked="0" layoutInCell="1" allowOverlap="1" wp14:anchorId="5726246E" wp14:editId="6D50714A">
                      <wp:simplePos x="0" y="0"/>
                      <wp:positionH relativeFrom="column">
                        <wp:posOffset>124460</wp:posOffset>
                      </wp:positionH>
                      <wp:positionV relativeFrom="paragraph">
                        <wp:posOffset>-78105</wp:posOffset>
                      </wp:positionV>
                      <wp:extent cx="53975" cy="45720"/>
                      <wp:effectExtent l="10160" t="7620" r="12065" b="13335"/>
                      <wp:wrapTight wrapText="bothSides">
                        <wp:wrapPolygon edited="0">
                          <wp:start x="-3558" y="0"/>
                          <wp:lineTo x="-3558" y="17400"/>
                          <wp:lineTo x="10927" y="17400"/>
                          <wp:lineTo x="10927" y="0"/>
                          <wp:lineTo x="-3558" y="0"/>
                        </wp:wrapPolygon>
                      </wp:wrapTight>
                      <wp:docPr id="135" name="Овал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5" o:spid="_x0000_s1026" style="position:absolute;margin-left:9.8pt;margin-top:-6.15pt;width:4.25pt;height:3.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&#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KSo84MgAgAAMgQAAA4AAAAAAAAAAAAAAAAALgIAAGRycy9lMm9Eb2MueG1sUEsB&#10;Ai0AFAAGAAgAAAAhACp6U0HcAAAACAEAAA8AAAAAAAAAAAAAAAAAegQAAGRycy9kb3ducmV2Lnht&#10;bFBLBQYAAAAABAAEAPMAAACDBQAAAAA=&#10;" fillcolor="black">
                      <w10:wrap type="tight"/>
                    </v:oval>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38:06:100902:1188  – кадастровый номер земельного участка, сведения о котором имеются в ЕГРН</w:t>
            </w:r>
          </w:p>
        </w:tc>
      </w:tr>
    </w:tbl>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8960" behindDoc="0" locked="0" layoutInCell="1" allowOverlap="1" wp14:anchorId="426E48B5" wp14:editId="1BE81B9A">
                      <wp:simplePos x="0" y="0"/>
                      <wp:positionH relativeFrom="column">
                        <wp:posOffset>4528185</wp:posOffset>
                      </wp:positionH>
                      <wp:positionV relativeFrom="paragraph">
                        <wp:posOffset>4493260</wp:posOffset>
                      </wp:positionV>
                      <wp:extent cx="1181100" cy="238125"/>
                      <wp:effectExtent l="0" t="0" r="0" b="9525"/>
                      <wp:wrapNone/>
                      <wp:docPr id="3185" name="Поле 3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B87" w:rsidRPr="00980001" w:rsidRDefault="008E3B87" w:rsidP="00E23092">
                                  <w:pPr>
                                    <w:rPr>
                                      <w:sz w:val="20"/>
                                      <w:szCs w:val="18"/>
                                    </w:rPr>
                                  </w:pPr>
                                  <w:r w:rsidRPr="00980001">
                                    <w:rPr>
                                      <w:sz w:val="20"/>
                                      <w:szCs w:val="18"/>
                                    </w:rPr>
                                    <w:t>38:06:000000:3963</w:t>
                                  </w:r>
                                </w:p>
                                <w:p w:rsidR="008E3B87" w:rsidRPr="002160BE" w:rsidRDefault="008E3B87" w:rsidP="00E23092">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85" o:spid="_x0000_s1033" type="#_x0000_t202" style="position:absolute;left:0;text-align:left;margin-left:356.55pt;margin-top:353.8pt;width:93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" filled="f" stroked="f">
                      <v:textbox>
                        <w:txbxContent>
                          <w:p w:rsidR="008E3B87" w:rsidRPr="00980001" w:rsidRDefault="008E3B87" w:rsidP="00E23092">
                            <w:pPr>
                              <w:rPr>
                                <w:sz w:val="20"/>
                                <w:szCs w:val="18"/>
                              </w:rPr>
                            </w:pPr>
                            <w:r w:rsidRPr="00980001">
                              <w:rPr>
                                <w:sz w:val="20"/>
                                <w:szCs w:val="18"/>
                              </w:rPr>
                              <w:t>38:06:000000:3963</w:t>
                            </w:r>
                          </w:p>
                          <w:p w:rsidR="008E3B87" w:rsidRPr="002160BE" w:rsidRDefault="008E3B87" w:rsidP="00E23092">
                            <w:pPr>
                              <w:rPr>
                                <w:rFonts w:ascii="Arial" w:hAnsi="Arial" w:cs="Arial"/>
                                <w:color w:val="0000FF"/>
                                <w:sz w:val="16"/>
                              </w:rPr>
                            </w:pPr>
                          </w:p>
                        </w:txbxContent>
                      </v:textbox>
                    </v:shape>
                  </w:pict>
                </mc:Fallback>
              </mc:AlternateContent>
            </w:r>
            <w:r w:rsidRPr="00E23092">
              <w:rPr>
                <w:b/>
                <w:noProof/>
                <w:sz w:val="18"/>
                <w:szCs w:val="18"/>
              </w:rPr>
              <mc:AlternateContent>
                <mc:Choice Requires="wps">
                  <w:drawing>
                    <wp:anchor distT="0" distB="0" distL="114300" distR="114300" simplePos="0" relativeHeight="251675648" behindDoc="0" locked="0" layoutInCell="1" allowOverlap="1" wp14:anchorId="3277A03D" wp14:editId="324B0DF7">
                      <wp:simplePos x="0" y="0"/>
                      <wp:positionH relativeFrom="column">
                        <wp:posOffset>186055</wp:posOffset>
                      </wp:positionH>
                      <wp:positionV relativeFrom="paragraph">
                        <wp:posOffset>79375</wp:posOffset>
                      </wp:positionV>
                      <wp:extent cx="742950" cy="228600"/>
                      <wp:effectExtent l="0" t="0" r="19050" b="19050"/>
                      <wp:wrapNone/>
                      <wp:docPr id="142"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8E3B87" w:rsidRPr="007C046A" w:rsidRDefault="008E3B87" w:rsidP="00E23092">
                                  <w:pPr>
                                    <w:jc w:val="center"/>
                                    <w:rPr>
                                      <w:sz w:val="22"/>
                                      <w:szCs w:val="22"/>
                                    </w:rPr>
                                  </w:pPr>
                                  <w:r>
                                    <w:rPr>
                                      <w:sz w:val="22"/>
                                      <w:szCs w:val="22"/>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4.65pt;margin-top:6.25pt;width:58.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">
                      <v:textbox>
                        <w:txbxContent>
                          <w:p w:rsidR="008E3B87" w:rsidRPr="007C046A" w:rsidRDefault="008E3B87" w:rsidP="00E23092">
                            <w:pPr>
                              <w:jc w:val="center"/>
                              <w:rPr>
                                <w:sz w:val="22"/>
                                <w:szCs w:val="22"/>
                              </w:rPr>
                            </w:pPr>
                            <w:r>
                              <w:rPr>
                                <w:sz w:val="22"/>
                                <w:szCs w:val="22"/>
                              </w:rPr>
                              <w:t>Лист 2</w:t>
                            </w:r>
                          </w:p>
                        </w:txbxContent>
                      </v:textbox>
                    </v:shape>
                  </w:pict>
                </mc:Fallback>
              </mc:AlternateContent>
            </w:r>
            <w:r w:rsidRPr="00E23092">
              <w:rPr>
                <w:noProof/>
                <w:sz w:val="18"/>
                <w:szCs w:val="18"/>
              </w:rPr>
              <w:drawing>
                <wp:inline distT="0" distB="0" distL="0" distR="0" wp14:anchorId="0463935A" wp14:editId="7B189645">
                  <wp:extent cx="6343650" cy="6534150"/>
                  <wp:effectExtent l="0" t="0" r="0" b="0"/>
                  <wp:docPr id="3178" name="Рисунок 3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mp"/>
                          <pic:cNvPicPr/>
                        </pic:nvPicPr>
                        <pic:blipFill rotWithShape="1">
                          <a:blip r:embed="rId66" cstate="print">
                            <a:extLst>
                              <a:ext uri="{28A0092B-C50C-407E-A947-70E740481C1C}">
                                <a14:useLocalDpi xmlns:a14="http://schemas.microsoft.com/office/drawing/2010/main" val="0"/>
                              </a:ext>
                            </a:extLst>
                          </a:blip>
                          <a:srcRect b="22039"/>
                          <a:stretch/>
                        </pic:blipFill>
                        <pic:spPr bwMode="auto">
                          <a:xfrm>
                            <a:off x="0" y="0"/>
                            <a:ext cx="6343650" cy="6534150"/>
                          </a:xfrm>
                          <a:prstGeom prst="rect">
                            <a:avLst/>
                          </a:prstGeom>
                          <a:ln>
                            <a:noFill/>
                          </a:ln>
                          <a:extLst>
                            <a:ext uri="{53640926-AAD7-44D8-BBD7-CCE9431645EC}">
                              <a14:shadowObscured xmlns:a14="http://schemas.microsoft.com/office/drawing/2010/main"/>
                            </a:ext>
                          </a:extLst>
                        </pic:spPr>
                      </pic:pic>
                    </a:graphicData>
                  </a:graphic>
                </wp:inline>
              </w:drawing>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Масштаб 1:5000</w:t>
            </w:r>
          </w:p>
          <w:p w:rsidR="00E23092" w:rsidRPr="00E23092" w:rsidRDefault="00E23092" w:rsidP="00E23092">
            <w:pPr>
              <w:tabs>
                <w:tab w:val="left" w:pos="426"/>
                <w:tab w:val="left" w:pos="3976"/>
              </w:tabs>
              <w:ind w:left="0" w:right="142" w:firstLine="426"/>
              <w:jc w:val="center"/>
              <w:rPr>
                <w:b/>
                <w:sz w:val="18"/>
                <w:szCs w:val="18"/>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57877FC0" wp14:editId="043CD9E5">
                      <wp:extent cx="628015" cy="0"/>
                      <wp:effectExtent l="9525" t="9525" r="10160" b="9525"/>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44"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1E66746E" wp14:editId="5B8D6F9C">
                      <wp:extent cx="628015" cy="0"/>
                      <wp:effectExtent l="9525" t="9525" r="10160" b="9525"/>
                      <wp:docPr id="145" name="Прямая со стрелкой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45"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r w:rsidRPr="00E23092">
              <w:rPr>
                <w:sz w:val="18"/>
                <w:szCs w:val="18"/>
              </w:rPr>
              <w:t xml:space="preserve">  –  характерная точка образуемой  границы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77696" behindDoc="0" locked="0" layoutInCell="1" allowOverlap="1" wp14:anchorId="66852907" wp14:editId="1D83CFE1">
                      <wp:simplePos x="0" y="0"/>
                      <wp:positionH relativeFrom="column">
                        <wp:posOffset>9525</wp:posOffset>
                      </wp:positionH>
                      <wp:positionV relativeFrom="paragraph">
                        <wp:posOffset>65405</wp:posOffset>
                      </wp:positionV>
                      <wp:extent cx="471170" cy="635"/>
                      <wp:effectExtent l="0" t="0" r="24130" b="37465"/>
                      <wp:wrapNone/>
                      <wp:docPr id="146" name="Прямая со стрелкой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6" o:spid="_x0000_s1026" type="#_x0000_t32" style="position:absolute;margin-left:.75pt;margin-top:5.15pt;width:37.1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COskmzXwIAAHMEAAAOAAAAAAAAAAAAAAAAAC4CAABkcnMvZTJvRG9jLnht&#10;bFBLAQItABQABgAIAAAAIQA5UGHk2gAAAAYBAAAPAAAAAAAAAAAAAAAAALkEAABkcnMvZG93bnJl&#10;di54bWxQSwUGAAAAAAQABADzAAAAwAUAAAAA&#10;" strokecolor="blue">
                      <v:stroke dashstyle="longDash"/>
                    </v:shape>
                  </w:pict>
                </mc:Fallback>
              </mc:AlternateContent>
            </w:r>
            <w:r w:rsidRPr="00E23092">
              <w:rPr>
                <w:noProof/>
                <w:sz w:val="18"/>
                <w:szCs w:val="18"/>
              </w:rPr>
              <mc:AlternateContent>
                <mc:Choice Requires="wps">
                  <w:drawing>
                    <wp:anchor distT="0" distB="0" distL="114300" distR="114300" simplePos="0" relativeHeight="251676672" behindDoc="1" locked="0" layoutInCell="1" allowOverlap="1" wp14:anchorId="64CAB883" wp14:editId="50156842">
                      <wp:simplePos x="0" y="0"/>
                      <wp:positionH relativeFrom="column">
                        <wp:posOffset>124460</wp:posOffset>
                      </wp:positionH>
                      <wp:positionV relativeFrom="paragraph">
                        <wp:posOffset>-78105</wp:posOffset>
                      </wp:positionV>
                      <wp:extent cx="53975" cy="45720"/>
                      <wp:effectExtent l="10160" t="7620" r="12065" b="13335"/>
                      <wp:wrapTight wrapText="bothSides">
                        <wp:wrapPolygon edited="0">
                          <wp:start x="-3558" y="0"/>
                          <wp:lineTo x="-3558" y="17400"/>
                          <wp:lineTo x="10927" y="17400"/>
                          <wp:lineTo x="10927" y="0"/>
                          <wp:lineTo x="-3558" y="0"/>
                        </wp:wrapPolygon>
                      </wp:wrapTight>
                      <wp:docPr id="147" name="Овал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47" o:spid="_x0000_s1026" style="position:absolute;margin-left:9.8pt;margin-top:-6.15pt;width:4.25pt;height: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&#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ESIecYgAgAAMgQAAA4AAAAAAAAAAAAAAAAALgIAAGRycy9lMm9Eb2MueG1sUEsB&#10;Ai0AFAAGAAgAAAAhACp6U0HcAAAACAEAAA8AAAAAAAAAAAAAAAAAegQAAGRycy9kb3ducmV2Lnht&#10;bFBLBQYAAAAABAAEAPMAAACDBQAAAAA=&#10;" fillcolor="black">
                      <w10:wrap type="tight"/>
                    </v:oval>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 xml:space="preserve">38:06:000000:3963 – кадастровый номер земельного участка, сведения о котором имеются в ЕГРН </w:t>
            </w:r>
          </w:p>
        </w:tc>
      </w:tr>
    </w:tbl>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9984" behindDoc="0" locked="0" layoutInCell="1" allowOverlap="1" wp14:anchorId="22394EC2" wp14:editId="0B8F221A">
                      <wp:simplePos x="0" y="0"/>
                      <wp:positionH relativeFrom="column">
                        <wp:posOffset>4137660</wp:posOffset>
                      </wp:positionH>
                      <wp:positionV relativeFrom="paragraph">
                        <wp:posOffset>5188585</wp:posOffset>
                      </wp:positionV>
                      <wp:extent cx="1238250" cy="238125"/>
                      <wp:effectExtent l="0" t="0" r="0" b="9525"/>
                      <wp:wrapNone/>
                      <wp:docPr id="3186" name="Поле 3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B87" w:rsidRPr="002160BE" w:rsidRDefault="008E3B87" w:rsidP="00E23092">
                                  <w:pPr>
                                    <w:rPr>
                                      <w:rFonts w:ascii="Arial" w:hAnsi="Arial" w:cs="Arial"/>
                                      <w:color w:val="0000FF"/>
                                      <w:sz w:val="16"/>
                                    </w:rPr>
                                  </w:pPr>
                                  <w:r w:rsidRPr="00980001">
                                    <w:rPr>
                                      <w:sz w:val="20"/>
                                      <w:szCs w:val="18"/>
                                    </w:rPr>
                                    <w:t>38:06:100902:2078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86" o:spid="_x0000_s1035" type="#_x0000_t202" style="position:absolute;left:0;text-align:left;margin-left:325.8pt;margin-top:408.55pt;width:97.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6R/xwIAAMY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" filled="f" stroked="f">
                      <v:textbox>
                        <w:txbxContent>
                          <w:p w:rsidR="008E3B87" w:rsidRPr="002160BE" w:rsidRDefault="008E3B87" w:rsidP="00E23092">
                            <w:pPr>
                              <w:rPr>
                                <w:rFonts w:ascii="Arial" w:hAnsi="Arial" w:cs="Arial"/>
                                <w:color w:val="0000FF"/>
                                <w:sz w:val="16"/>
                              </w:rPr>
                            </w:pPr>
                            <w:r w:rsidRPr="00980001">
                              <w:rPr>
                                <w:sz w:val="20"/>
                                <w:szCs w:val="18"/>
                              </w:rPr>
                              <w:t>38:06:100902:2078</w:t>
                            </w:r>
                          </w:p>
                        </w:txbxContent>
                      </v:textbox>
                    </v:shape>
                  </w:pict>
                </mc:Fallback>
              </mc:AlternateContent>
            </w:r>
            <w:r w:rsidRPr="00E23092">
              <w:rPr>
                <w:b/>
                <w:noProof/>
                <w:sz w:val="18"/>
                <w:szCs w:val="18"/>
              </w:rPr>
              <mc:AlternateContent>
                <mc:Choice Requires="wps">
                  <w:drawing>
                    <wp:anchor distT="0" distB="0" distL="114300" distR="114300" simplePos="0" relativeHeight="251678720" behindDoc="0" locked="0" layoutInCell="1" allowOverlap="1" wp14:anchorId="0D1BE6B6" wp14:editId="026E8E7E">
                      <wp:simplePos x="0" y="0"/>
                      <wp:positionH relativeFrom="column">
                        <wp:posOffset>214630</wp:posOffset>
                      </wp:positionH>
                      <wp:positionV relativeFrom="paragraph">
                        <wp:posOffset>117475</wp:posOffset>
                      </wp:positionV>
                      <wp:extent cx="742950" cy="228600"/>
                      <wp:effectExtent l="0" t="0" r="19050" b="19050"/>
                      <wp:wrapNone/>
                      <wp:docPr id="149"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8E3B87" w:rsidRPr="007C046A" w:rsidRDefault="008E3B87" w:rsidP="00E23092">
                                  <w:pPr>
                                    <w:jc w:val="center"/>
                                    <w:rPr>
                                      <w:sz w:val="22"/>
                                      <w:szCs w:val="22"/>
                                    </w:rPr>
                                  </w:pPr>
                                  <w:r>
                                    <w:rPr>
                                      <w:sz w:val="22"/>
                                      <w:szCs w:val="22"/>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left:0;text-align:left;margin-left:16.9pt;margin-top:9.25pt;width:58.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">
                      <v:textbox>
                        <w:txbxContent>
                          <w:p w:rsidR="008E3B87" w:rsidRPr="007C046A" w:rsidRDefault="008E3B87" w:rsidP="00E23092">
                            <w:pPr>
                              <w:jc w:val="center"/>
                              <w:rPr>
                                <w:sz w:val="22"/>
                                <w:szCs w:val="22"/>
                              </w:rPr>
                            </w:pPr>
                            <w:r>
                              <w:rPr>
                                <w:sz w:val="22"/>
                                <w:szCs w:val="22"/>
                              </w:rPr>
                              <w:t>Лист 3</w:t>
                            </w:r>
                          </w:p>
                        </w:txbxContent>
                      </v:textbox>
                    </v:shape>
                  </w:pict>
                </mc:Fallback>
              </mc:AlternateContent>
            </w:r>
            <w:r w:rsidRPr="00E23092">
              <w:rPr>
                <w:noProof/>
                <w:sz w:val="18"/>
                <w:szCs w:val="18"/>
              </w:rPr>
              <w:drawing>
                <wp:inline distT="0" distB="0" distL="0" distR="0" wp14:anchorId="665D17FE" wp14:editId="1C6E492A">
                  <wp:extent cx="6343650" cy="7295515"/>
                  <wp:effectExtent l="0" t="0" r="0" b="635"/>
                  <wp:docPr id="3179" name="Рисунок 3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mp"/>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343650" cy="7295515"/>
                          </a:xfrm>
                          <a:prstGeom prst="rect">
                            <a:avLst/>
                          </a:prstGeom>
                        </pic:spPr>
                      </pic:pic>
                    </a:graphicData>
                  </a:graphic>
                </wp:inline>
              </w:drawing>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Масштаб 1:5000</w:t>
            </w:r>
          </w:p>
          <w:p w:rsidR="00E23092" w:rsidRPr="00E23092" w:rsidRDefault="00E23092" w:rsidP="00E23092">
            <w:pPr>
              <w:tabs>
                <w:tab w:val="left" w:pos="426"/>
                <w:tab w:val="left" w:pos="3976"/>
              </w:tabs>
              <w:ind w:left="0" w:right="142" w:firstLine="426"/>
              <w:jc w:val="center"/>
              <w:rPr>
                <w:b/>
                <w:sz w:val="18"/>
                <w:szCs w:val="18"/>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39607FF4" wp14:editId="46198696">
                      <wp:extent cx="628015" cy="0"/>
                      <wp:effectExtent l="9525" t="9525" r="10160" b="9525"/>
                      <wp:docPr id="151" name="Прямая со стрелкой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51"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11CF6383" wp14:editId="5C294459">
                      <wp:extent cx="628015" cy="0"/>
                      <wp:effectExtent l="9525" t="9525" r="10160" b="9525"/>
                      <wp:docPr id="152" name="Прямая со стрелкой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52"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r w:rsidRPr="00E23092">
              <w:rPr>
                <w:sz w:val="18"/>
                <w:szCs w:val="18"/>
              </w:rPr>
              <w:t xml:space="preserve">  –  характерная точка образуемой  границы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0768" behindDoc="0" locked="0" layoutInCell="1" allowOverlap="1" wp14:anchorId="10B7BB0D" wp14:editId="738F9891">
                      <wp:simplePos x="0" y="0"/>
                      <wp:positionH relativeFrom="column">
                        <wp:posOffset>9525</wp:posOffset>
                      </wp:positionH>
                      <wp:positionV relativeFrom="paragraph">
                        <wp:posOffset>65405</wp:posOffset>
                      </wp:positionV>
                      <wp:extent cx="471170" cy="635"/>
                      <wp:effectExtent l="0" t="0" r="24130" b="37465"/>
                      <wp:wrapNone/>
                      <wp:docPr id="153" name="Прямая со стрелкой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3" o:spid="_x0000_s1026" type="#_x0000_t32" style="position:absolute;margin-left:.75pt;margin-top:5.15pt;width:37.1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DkiSS8XwIAAHMEAAAOAAAAAAAAAAAAAAAAAC4CAABkcnMvZTJvRG9jLnht&#10;bFBLAQItABQABgAIAAAAIQA5UGHk2gAAAAYBAAAPAAAAAAAAAAAAAAAAALkEAABkcnMvZG93bnJl&#10;di54bWxQSwUGAAAAAAQABADzAAAAwAUAAAAA&#10;" strokecolor="blue">
                      <v:stroke dashstyle="longDash"/>
                    </v:shape>
                  </w:pict>
                </mc:Fallback>
              </mc:AlternateContent>
            </w:r>
            <w:r w:rsidRPr="00E23092">
              <w:rPr>
                <w:noProof/>
                <w:sz w:val="18"/>
                <w:szCs w:val="18"/>
              </w:rPr>
              <mc:AlternateContent>
                <mc:Choice Requires="wps">
                  <w:drawing>
                    <wp:anchor distT="0" distB="0" distL="114300" distR="114300" simplePos="0" relativeHeight="251679744" behindDoc="1" locked="0" layoutInCell="1" allowOverlap="1" wp14:anchorId="66DCF161" wp14:editId="4524F612">
                      <wp:simplePos x="0" y="0"/>
                      <wp:positionH relativeFrom="column">
                        <wp:posOffset>124460</wp:posOffset>
                      </wp:positionH>
                      <wp:positionV relativeFrom="paragraph">
                        <wp:posOffset>-78105</wp:posOffset>
                      </wp:positionV>
                      <wp:extent cx="53975" cy="45720"/>
                      <wp:effectExtent l="10160" t="7620" r="12065" b="13335"/>
                      <wp:wrapTight wrapText="bothSides">
                        <wp:wrapPolygon edited="0">
                          <wp:start x="-3558" y="0"/>
                          <wp:lineTo x="-3558" y="17400"/>
                          <wp:lineTo x="10927" y="17400"/>
                          <wp:lineTo x="10927" y="0"/>
                          <wp:lineTo x="-3558" y="0"/>
                        </wp:wrapPolygon>
                      </wp:wrapTight>
                      <wp:docPr id="154" name="Овал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54" o:spid="_x0000_s1026" style="position:absolute;margin-left:9.8pt;margin-top:-6.15pt;width:4.25pt;height:3.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&#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MYgXvQgAgAAMgQAAA4AAAAAAAAAAAAAAAAALgIAAGRycy9lMm9Eb2MueG1sUEsB&#10;Ai0AFAAGAAgAAAAhACp6U0HcAAAACAEAAA8AAAAAAAAAAAAAAAAAegQAAGRycy9kb3ducmV2Lnht&#10;bFBLBQYAAAAABAAEAPMAAACDBQAAAAA=&#10;" fillcolor="black">
                      <w10:wrap type="tight"/>
                    </v:oval>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38:06:100902:2078 – кадастровый номер земельного участка, сведения о котором имеются в ЕГРН</w:t>
            </w:r>
          </w:p>
          <w:p w:rsidR="00E23092" w:rsidRPr="00E23092" w:rsidRDefault="00E23092" w:rsidP="00E23092">
            <w:pPr>
              <w:tabs>
                <w:tab w:val="left" w:pos="426"/>
                <w:tab w:val="left" w:pos="3976"/>
              </w:tabs>
              <w:ind w:left="0" w:right="142" w:firstLine="426"/>
              <w:jc w:val="center"/>
              <w:rPr>
                <w:sz w:val="18"/>
                <w:szCs w:val="18"/>
              </w:rPr>
            </w:pPr>
          </w:p>
        </w:tc>
      </w:tr>
    </w:tbl>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91008" behindDoc="0" locked="0" layoutInCell="1" allowOverlap="1" wp14:anchorId="57C72B9F" wp14:editId="0EE15D17">
                      <wp:simplePos x="0" y="0"/>
                      <wp:positionH relativeFrom="column">
                        <wp:posOffset>3984625</wp:posOffset>
                      </wp:positionH>
                      <wp:positionV relativeFrom="paragraph">
                        <wp:posOffset>368935</wp:posOffset>
                      </wp:positionV>
                      <wp:extent cx="1238250" cy="238125"/>
                      <wp:effectExtent l="0" t="0" r="0" b="9525"/>
                      <wp:wrapNone/>
                      <wp:docPr id="3187" name="Поле 3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B87" w:rsidRPr="002160BE" w:rsidRDefault="008E3B87" w:rsidP="00E23092">
                                  <w:pPr>
                                    <w:rPr>
                                      <w:rFonts w:ascii="Arial" w:hAnsi="Arial" w:cs="Arial"/>
                                      <w:color w:val="0000FF"/>
                                      <w:sz w:val="16"/>
                                    </w:rPr>
                                  </w:pPr>
                                  <w:r w:rsidRPr="00980001">
                                    <w:rPr>
                                      <w:sz w:val="20"/>
                                      <w:szCs w:val="20"/>
                                    </w:rPr>
                                    <w:t>38:06:100902:309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87" o:spid="_x0000_s1037" type="#_x0000_t202" style="position:absolute;left:0;text-align:left;margin-left:313.75pt;margin-top:29.05pt;width:97.5pt;height:18.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ltxwIAAMc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" filled="f" stroked="f">
                      <v:textbox>
                        <w:txbxContent>
                          <w:p w:rsidR="008E3B87" w:rsidRPr="002160BE" w:rsidRDefault="008E3B87" w:rsidP="00E23092">
                            <w:pPr>
                              <w:rPr>
                                <w:rFonts w:ascii="Arial" w:hAnsi="Arial" w:cs="Arial"/>
                                <w:color w:val="0000FF"/>
                                <w:sz w:val="16"/>
                              </w:rPr>
                            </w:pPr>
                            <w:r w:rsidRPr="00980001">
                              <w:rPr>
                                <w:sz w:val="20"/>
                                <w:szCs w:val="20"/>
                              </w:rPr>
                              <w:t>38:06:100902:309</w:t>
                            </w:r>
                          </w:p>
                        </w:txbxContent>
                      </v:textbox>
                    </v:shape>
                  </w:pict>
                </mc:Fallback>
              </mc:AlternateContent>
            </w:r>
            <w:r w:rsidRPr="00E23092">
              <w:rPr>
                <w:b/>
                <w:noProof/>
                <w:sz w:val="18"/>
                <w:szCs w:val="18"/>
              </w:rPr>
              <mc:AlternateContent>
                <mc:Choice Requires="wps">
                  <w:drawing>
                    <wp:anchor distT="0" distB="0" distL="114300" distR="114300" simplePos="0" relativeHeight="251681792" behindDoc="0" locked="0" layoutInCell="1" allowOverlap="1" wp14:anchorId="76BCE52A" wp14:editId="47B063BC">
                      <wp:simplePos x="0" y="0"/>
                      <wp:positionH relativeFrom="column">
                        <wp:posOffset>132080</wp:posOffset>
                      </wp:positionH>
                      <wp:positionV relativeFrom="paragraph">
                        <wp:posOffset>136525</wp:posOffset>
                      </wp:positionV>
                      <wp:extent cx="742950" cy="228600"/>
                      <wp:effectExtent l="0" t="0" r="19050" b="19050"/>
                      <wp:wrapNone/>
                      <wp:docPr id="156"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8E3B87" w:rsidRPr="007C046A" w:rsidRDefault="008E3B87" w:rsidP="00E23092">
                                  <w:pPr>
                                    <w:jc w:val="center"/>
                                    <w:rPr>
                                      <w:sz w:val="22"/>
                                      <w:szCs w:val="22"/>
                                    </w:rPr>
                                  </w:pPr>
                                  <w:r>
                                    <w:rPr>
                                      <w:sz w:val="22"/>
                                      <w:szCs w:val="22"/>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left:0;text-align:left;margin-left:10.4pt;margin-top:10.75pt;width:58.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">
                      <v:textbox>
                        <w:txbxContent>
                          <w:p w:rsidR="008E3B87" w:rsidRPr="007C046A" w:rsidRDefault="008E3B87" w:rsidP="00E23092">
                            <w:pPr>
                              <w:jc w:val="center"/>
                              <w:rPr>
                                <w:sz w:val="22"/>
                                <w:szCs w:val="22"/>
                              </w:rPr>
                            </w:pPr>
                            <w:r>
                              <w:rPr>
                                <w:sz w:val="22"/>
                                <w:szCs w:val="22"/>
                              </w:rPr>
                              <w:t>Лист 4</w:t>
                            </w:r>
                          </w:p>
                        </w:txbxContent>
                      </v:textbox>
                    </v:shape>
                  </w:pict>
                </mc:Fallback>
              </mc:AlternateContent>
            </w:r>
            <w:r w:rsidRPr="00E23092">
              <w:rPr>
                <w:noProof/>
                <w:sz w:val="18"/>
                <w:szCs w:val="18"/>
              </w:rPr>
              <w:drawing>
                <wp:inline distT="0" distB="0" distL="0" distR="0" wp14:anchorId="54EEF74A" wp14:editId="6E91C379">
                  <wp:extent cx="6343650" cy="7051040"/>
                  <wp:effectExtent l="0" t="0" r="0" b="0"/>
                  <wp:docPr id="3182" name="Рисунок 3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bmp"/>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343650" cy="7051040"/>
                          </a:xfrm>
                          <a:prstGeom prst="rect">
                            <a:avLst/>
                          </a:prstGeom>
                        </pic:spPr>
                      </pic:pic>
                    </a:graphicData>
                  </a:graphic>
                </wp:inline>
              </w:drawing>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Масштаб 1:5000</w:t>
            </w:r>
          </w:p>
          <w:p w:rsidR="00E23092" w:rsidRPr="00E23092" w:rsidRDefault="00E23092" w:rsidP="00E23092">
            <w:pPr>
              <w:tabs>
                <w:tab w:val="left" w:pos="426"/>
                <w:tab w:val="left" w:pos="3976"/>
              </w:tabs>
              <w:ind w:left="0" w:right="142" w:firstLine="426"/>
              <w:jc w:val="center"/>
              <w:rPr>
                <w:b/>
                <w:sz w:val="18"/>
                <w:szCs w:val="18"/>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0EFEF4D2" wp14:editId="6602E5A4">
                      <wp:extent cx="628015" cy="0"/>
                      <wp:effectExtent l="9525" t="9525" r="10160" b="9525"/>
                      <wp:docPr id="158" name="Прямая со стрелкой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58"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20FA29D7" wp14:editId="3823E5A3">
                      <wp:extent cx="628015" cy="0"/>
                      <wp:effectExtent l="9525" t="9525" r="10160" b="9525"/>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59"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r w:rsidRPr="00E23092">
              <w:rPr>
                <w:sz w:val="18"/>
                <w:szCs w:val="18"/>
              </w:rPr>
              <w:t xml:space="preserve">  –  характерная точка образуемой  границы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3840" behindDoc="0" locked="0" layoutInCell="1" allowOverlap="1" wp14:anchorId="6F67BF7C" wp14:editId="7A29F21A">
                      <wp:simplePos x="0" y="0"/>
                      <wp:positionH relativeFrom="column">
                        <wp:posOffset>9525</wp:posOffset>
                      </wp:positionH>
                      <wp:positionV relativeFrom="paragraph">
                        <wp:posOffset>65405</wp:posOffset>
                      </wp:positionV>
                      <wp:extent cx="471170" cy="635"/>
                      <wp:effectExtent l="0" t="0" r="24130" b="37465"/>
                      <wp:wrapNone/>
                      <wp:docPr id="160" name="Прямая со стрелкой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0" o:spid="_x0000_s1026" type="#_x0000_t32" style="position:absolute;margin-left:.75pt;margin-top:5.15pt;width:37.1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" strokecolor="blue">
                      <v:stroke dashstyle="longDash"/>
                    </v:shape>
                  </w:pict>
                </mc:Fallback>
              </mc:AlternateContent>
            </w:r>
            <w:r w:rsidRPr="00E23092">
              <w:rPr>
                <w:noProof/>
                <w:sz w:val="18"/>
                <w:szCs w:val="18"/>
              </w:rPr>
              <mc:AlternateContent>
                <mc:Choice Requires="wps">
                  <w:drawing>
                    <wp:anchor distT="0" distB="0" distL="114300" distR="114300" simplePos="0" relativeHeight="251682816" behindDoc="1" locked="0" layoutInCell="1" allowOverlap="1" wp14:anchorId="3639CB9A" wp14:editId="6244AC09">
                      <wp:simplePos x="0" y="0"/>
                      <wp:positionH relativeFrom="column">
                        <wp:posOffset>124460</wp:posOffset>
                      </wp:positionH>
                      <wp:positionV relativeFrom="paragraph">
                        <wp:posOffset>-78105</wp:posOffset>
                      </wp:positionV>
                      <wp:extent cx="53975" cy="45720"/>
                      <wp:effectExtent l="10160" t="7620" r="12065" b="13335"/>
                      <wp:wrapTight wrapText="bothSides">
                        <wp:wrapPolygon edited="0">
                          <wp:start x="-3558" y="0"/>
                          <wp:lineTo x="-3558" y="17400"/>
                          <wp:lineTo x="10927" y="17400"/>
                          <wp:lineTo x="10927" y="0"/>
                          <wp:lineTo x="-3558" y="0"/>
                        </wp:wrapPolygon>
                      </wp:wrapTight>
                      <wp:docPr id="161" name="Овал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61" o:spid="_x0000_s1026" style="position:absolute;margin-left:9.8pt;margin-top:-6.15pt;width:4.25pt;height:3.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&#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EDZNqIgAgAAMgQAAA4AAAAAAAAAAAAAAAAALgIAAGRycy9lMm9Eb2MueG1sUEsB&#10;Ai0AFAAGAAgAAAAhACp6U0HcAAAACAEAAA8AAAAAAAAAAAAAAAAAegQAAGRycy9kb3ducmV2Lnht&#10;bFBLBQYAAAAABAAEAPMAAACDBQAAAAA=&#10;" fillcolor="black">
                      <w10:wrap type="tight"/>
                    </v:oval>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38:06:100902:309 – кадастровый номер земельного участка, сведения о котором имеются в ЕГРН</w:t>
            </w: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tc>
      </w:tr>
    </w:tbl>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E23092" w:rsidRPr="00E23092" w:rsidTr="004B26A7">
        <w:tc>
          <w:tcPr>
            <w:tcW w:w="10206" w:type="dxa"/>
            <w:tcBorders>
              <w:top w:val="double" w:sz="4" w:space="0" w:color="auto"/>
              <w:left w:val="double" w:sz="4" w:space="0" w:color="auto"/>
              <w:bottom w:val="double" w:sz="4" w:space="0" w:color="auto"/>
              <w:right w:val="double" w:sz="4" w:space="0" w:color="auto"/>
            </w:tcBorders>
          </w:tcPr>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92032" behindDoc="0" locked="0" layoutInCell="1" allowOverlap="1" wp14:anchorId="6C2D9BD1" wp14:editId="2CBF8A6D">
                      <wp:simplePos x="0" y="0"/>
                      <wp:positionH relativeFrom="column">
                        <wp:posOffset>1155700</wp:posOffset>
                      </wp:positionH>
                      <wp:positionV relativeFrom="paragraph">
                        <wp:posOffset>3016885</wp:posOffset>
                      </wp:positionV>
                      <wp:extent cx="1238250" cy="238125"/>
                      <wp:effectExtent l="0" t="0" r="0" b="9525"/>
                      <wp:wrapNone/>
                      <wp:docPr id="3188" name="Поле 3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3B87" w:rsidRDefault="008E3B87" w:rsidP="00E23092">
                                  <w:pPr>
                                    <w:rPr>
                                      <w:sz w:val="20"/>
                                      <w:szCs w:val="20"/>
                                    </w:rPr>
                                  </w:pPr>
                                  <w:r w:rsidRPr="00980001">
                                    <w:rPr>
                                      <w:sz w:val="20"/>
                                      <w:szCs w:val="20"/>
                                    </w:rPr>
                                    <w:t>38:06:100902:3155</w:t>
                                  </w:r>
                                </w:p>
                                <w:p w:rsidR="008E3B87" w:rsidRPr="002160BE" w:rsidRDefault="008E3B87" w:rsidP="00E23092">
                                  <w:pPr>
                                    <w:rPr>
                                      <w:rFonts w:ascii="Arial" w:hAnsi="Arial" w:cs="Arial"/>
                                      <w:color w:val="0000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88" o:spid="_x0000_s1039" type="#_x0000_t202" style="position:absolute;left:0;text-align:left;margin-left:91pt;margin-top:237.55pt;width:97.5pt;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" filled="f" stroked="f">
                      <v:textbox>
                        <w:txbxContent>
                          <w:p w:rsidR="008E3B87" w:rsidRDefault="008E3B87" w:rsidP="00E23092">
                            <w:pPr>
                              <w:rPr>
                                <w:sz w:val="20"/>
                                <w:szCs w:val="20"/>
                              </w:rPr>
                            </w:pPr>
                            <w:r w:rsidRPr="00980001">
                              <w:rPr>
                                <w:sz w:val="20"/>
                                <w:szCs w:val="20"/>
                              </w:rPr>
                              <w:t>38:06:100902:3155</w:t>
                            </w:r>
                          </w:p>
                          <w:p w:rsidR="008E3B87" w:rsidRPr="002160BE" w:rsidRDefault="008E3B87" w:rsidP="00E23092">
                            <w:pPr>
                              <w:rPr>
                                <w:rFonts w:ascii="Arial" w:hAnsi="Arial" w:cs="Arial"/>
                                <w:color w:val="0000FF"/>
                                <w:sz w:val="16"/>
                              </w:rPr>
                            </w:pPr>
                          </w:p>
                        </w:txbxContent>
                      </v:textbox>
                    </v:shape>
                  </w:pict>
                </mc:Fallback>
              </mc:AlternateContent>
            </w:r>
            <w:r w:rsidRPr="00E23092">
              <w:rPr>
                <w:b/>
                <w:noProof/>
                <w:sz w:val="18"/>
                <w:szCs w:val="18"/>
              </w:rPr>
              <mc:AlternateContent>
                <mc:Choice Requires="wps">
                  <w:drawing>
                    <wp:anchor distT="0" distB="0" distL="114300" distR="114300" simplePos="0" relativeHeight="251684864" behindDoc="0" locked="0" layoutInCell="1" allowOverlap="1" wp14:anchorId="4B2E47D8" wp14:editId="498717EA">
                      <wp:simplePos x="0" y="0"/>
                      <wp:positionH relativeFrom="column">
                        <wp:posOffset>132080</wp:posOffset>
                      </wp:positionH>
                      <wp:positionV relativeFrom="paragraph">
                        <wp:posOffset>136525</wp:posOffset>
                      </wp:positionV>
                      <wp:extent cx="742950" cy="228600"/>
                      <wp:effectExtent l="0" t="0" r="19050" b="19050"/>
                      <wp:wrapNone/>
                      <wp:docPr id="163" name="Text Box 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28600"/>
                              </a:xfrm>
                              <a:prstGeom prst="rect">
                                <a:avLst/>
                              </a:prstGeom>
                              <a:solidFill>
                                <a:srgbClr val="FFFFFF"/>
                              </a:solidFill>
                              <a:ln w="9525">
                                <a:solidFill>
                                  <a:srgbClr val="000000"/>
                                </a:solidFill>
                                <a:miter lim="800000"/>
                                <a:headEnd/>
                                <a:tailEnd/>
                              </a:ln>
                            </wps:spPr>
                            <wps:txbx>
                              <w:txbxContent>
                                <w:p w:rsidR="008E3B87" w:rsidRPr="007C046A" w:rsidRDefault="008E3B87" w:rsidP="00E23092">
                                  <w:pPr>
                                    <w:jc w:val="center"/>
                                    <w:rPr>
                                      <w:sz w:val="22"/>
                                      <w:szCs w:val="22"/>
                                    </w:rPr>
                                  </w:pPr>
                                  <w:r>
                                    <w:rPr>
                                      <w:sz w:val="22"/>
                                      <w:szCs w:val="22"/>
                                    </w:rPr>
                                    <w:t>Лист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left:0;text-align:left;margin-left:10.4pt;margin-top:10.75pt;width:58.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">
                      <v:textbox>
                        <w:txbxContent>
                          <w:p w:rsidR="008E3B87" w:rsidRPr="007C046A" w:rsidRDefault="008E3B87" w:rsidP="00E23092">
                            <w:pPr>
                              <w:jc w:val="center"/>
                              <w:rPr>
                                <w:sz w:val="22"/>
                                <w:szCs w:val="22"/>
                              </w:rPr>
                            </w:pPr>
                            <w:r>
                              <w:rPr>
                                <w:sz w:val="22"/>
                                <w:szCs w:val="22"/>
                              </w:rPr>
                              <w:t>Лист 5</w:t>
                            </w:r>
                          </w:p>
                        </w:txbxContent>
                      </v:textbox>
                    </v:shape>
                  </w:pict>
                </mc:Fallback>
              </mc:AlternateContent>
            </w:r>
            <w:r w:rsidRPr="00E23092">
              <w:rPr>
                <w:noProof/>
                <w:sz w:val="18"/>
                <w:szCs w:val="18"/>
              </w:rPr>
              <w:drawing>
                <wp:inline distT="0" distB="0" distL="0" distR="0" wp14:anchorId="5EAD3BCE" wp14:editId="36DC38D6">
                  <wp:extent cx="6343650" cy="4957445"/>
                  <wp:effectExtent l="0" t="0" r="0" b="0"/>
                  <wp:docPr id="3183" name="Рисунок 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mp"/>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343650" cy="4957445"/>
                          </a:xfrm>
                          <a:prstGeom prst="rect">
                            <a:avLst/>
                          </a:prstGeom>
                        </pic:spPr>
                      </pic:pic>
                    </a:graphicData>
                  </a:graphic>
                </wp:inline>
              </w:drawing>
            </w: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Масштаб 1:5000</w:t>
            </w:r>
          </w:p>
          <w:p w:rsidR="00E23092" w:rsidRPr="00E23092" w:rsidRDefault="00E23092" w:rsidP="00E23092">
            <w:pPr>
              <w:tabs>
                <w:tab w:val="left" w:pos="426"/>
                <w:tab w:val="left" w:pos="3976"/>
              </w:tabs>
              <w:ind w:left="0" w:right="142" w:firstLine="426"/>
              <w:jc w:val="center"/>
              <w:rPr>
                <w:b/>
                <w:sz w:val="18"/>
                <w:szCs w:val="18"/>
              </w:rPr>
            </w:pPr>
          </w:p>
          <w:p w:rsidR="00E23092" w:rsidRPr="00E23092" w:rsidRDefault="00E23092" w:rsidP="00E23092">
            <w:pPr>
              <w:tabs>
                <w:tab w:val="left" w:pos="426"/>
                <w:tab w:val="left" w:pos="3976"/>
              </w:tabs>
              <w:ind w:left="0" w:right="142" w:firstLine="426"/>
              <w:jc w:val="center"/>
              <w:rPr>
                <w:b/>
                <w:sz w:val="18"/>
                <w:szCs w:val="18"/>
              </w:rPr>
            </w:pPr>
            <w:r w:rsidRPr="00E23092">
              <w:rPr>
                <w:b/>
                <w:sz w:val="18"/>
                <w:szCs w:val="18"/>
              </w:rPr>
              <w:t>Условные обозначения:</w:t>
            </w:r>
            <w:r w:rsidRPr="00E23092">
              <w:rPr>
                <w:sz w:val="18"/>
                <w:szCs w:val="18"/>
              </w:rPr>
              <w:t xml:space="preserve"> </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7C5F95BD" wp14:editId="7A005B95">
                      <wp:extent cx="628015" cy="0"/>
                      <wp:effectExtent l="9525" t="9525" r="10160" b="9525"/>
                      <wp:docPr id="165" name="Прямая со стрелкой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65"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" strokecolor="red" strokeweight="1.5pt">
                      <w10:anchorlock/>
                    </v:shape>
                  </w:pict>
                </mc:Fallback>
              </mc:AlternateContent>
            </w:r>
            <w:r w:rsidRPr="00E23092">
              <w:rPr>
                <w:sz w:val="18"/>
                <w:szCs w:val="18"/>
              </w:rPr>
              <w:t xml:space="preserve"> – образуемая граница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inline distT="0" distB="0" distL="0" distR="0" wp14:anchorId="278189C4" wp14:editId="2F8EEF0F">
                      <wp:extent cx="628015" cy="0"/>
                      <wp:effectExtent l="9525" t="9525" r="10160" b="9525"/>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127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66"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" strokecolor="black [3213]" strokeweight="1pt">
                      <w10:anchorlock/>
                    </v:shape>
                  </w:pict>
                </mc:Fallback>
              </mc:AlternateContent>
            </w:r>
            <w:r w:rsidRPr="00E23092">
              <w:rPr>
                <w:sz w:val="18"/>
                <w:szCs w:val="18"/>
              </w:rPr>
              <w:t xml:space="preserve"> – граница земельного участка,  в отношении которого испрашивается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н</w:t>
            </w:r>
            <w:proofErr w:type="gramStart"/>
            <w:r w:rsidRPr="00E23092">
              <w:rPr>
                <w:sz w:val="18"/>
                <w:szCs w:val="18"/>
              </w:rPr>
              <w:t>1</w:t>
            </w:r>
            <w:proofErr w:type="gramEnd"/>
            <w:r w:rsidRPr="00E23092">
              <w:rPr>
                <w:sz w:val="18"/>
                <w:szCs w:val="18"/>
              </w:rPr>
              <w:t xml:space="preserve">  –  характерная точка образуемой  границы публичного сервитута</w:t>
            </w:r>
          </w:p>
          <w:p w:rsidR="00E23092" w:rsidRPr="00E23092" w:rsidRDefault="00E23092" w:rsidP="00E23092">
            <w:pPr>
              <w:tabs>
                <w:tab w:val="left" w:pos="426"/>
                <w:tab w:val="left" w:pos="3976"/>
              </w:tabs>
              <w:ind w:left="0" w:right="142" w:firstLine="426"/>
              <w:jc w:val="center"/>
              <w:rPr>
                <w:sz w:val="18"/>
                <w:szCs w:val="18"/>
              </w:rPr>
            </w:pPr>
            <w:r w:rsidRPr="00E23092">
              <w:rPr>
                <w:noProof/>
                <w:sz w:val="18"/>
                <w:szCs w:val="18"/>
              </w:rPr>
              <mc:AlternateContent>
                <mc:Choice Requires="wps">
                  <w:drawing>
                    <wp:anchor distT="0" distB="0" distL="114300" distR="114300" simplePos="0" relativeHeight="251686912" behindDoc="0" locked="0" layoutInCell="1" allowOverlap="1" wp14:anchorId="4DE32143" wp14:editId="1D7FE0E2">
                      <wp:simplePos x="0" y="0"/>
                      <wp:positionH relativeFrom="column">
                        <wp:posOffset>9525</wp:posOffset>
                      </wp:positionH>
                      <wp:positionV relativeFrom="paragraph">
                        <wp:posOffset>65405</wp:posOffset>
                      </wp:positionV>
                      <wp:extent cx="471170" cy="635"/>
                      <wp:effectExtent l="0" t="0" r="24130" b="37465"/>
                      <wp:wrapNone/>
                      <wp:docPr id="167" name="Прямая со стрелкой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170" cy="635"/>
                              </a:xfrm>
                              <a:prstGeom prst="straightConnector1">
                                <a:avLst/>
                              </a:prstGeom>
                              <a:noFill/>
                              <a:ln w="9525">
                                <a:solidFill>
                                  <a:srgbClr val="0000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7" o:spid="_x0000_s1026" type="#_x0000_t32" style="position:absolute;margin-left:.75pt;margin-top:5.15pt;width:37.1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" strokecolor="blue">
                      <v:stroke dashstyle="longDash"/>
                    </v:shape>
                  </w:pict>
                </mc:Fallback>
              </mc:AlternateContent>
            </w:r>
            <w:r w:rsidRPr="00E23092">
              <w:rPr>
                <w:noProof/>
                <w:sz w:val="18"/>
                <w:szCs w:val="18"/>
              </w:rPr>
              <mc:AlternateContent>
                <mc:Choice Requires="wps">
                  <w:drawing>
                    <wp:anchor distT="0" distB="0" distL="114300" distR="114300" simplePos="0" relativeHeight="251685888" behindDoc="1" locked="0" layoutInCell="1" allowOverlap="1" wp14:anchorId="4DE2F3E6" wp14:editId="16B3A86E">
                      <wp:simplePos x="0" y="0"/>
                      <wp:positionH relativeFrom="column">
                        <wp:posOffset>124460</wp:posOffset>
                      </wp:positionH>
                      <wp:positionV relativeFrom="paragraph">
                        <wp:posOffset>-78105</wp:posOffset>
                      </wp:positionV>
                      <wp:extent cx="53975" cy="45720"/>
                      <wp:effectExtent l="10160" t="7620" r="12065" b="13335"/>
                      <wp:wrapTight wrapText="bothSides">
                        <wp:wrapPolygon edited="0">
                          <wp:start x="-3558" y="0"/>
                          <wp:lineTo x="-3558" y="17400"/>
                          <wp:lineTo x="10927" y="17400"/>
                          <wp:lineTo x="10927" y="0"/>
                          <wp:lineTo x="-3558" y="0"/>
                        </wp:wrapPolygon>
                      </wp:wrapTight>
                      <wp:docPr id="168" name="Овал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68" o:spid="_x0000_s1026" style="position:absolute;margin-left:9.8pt;margin-top:-6.15pt;width:4.25pt;height:3.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" fillcolor="black">
                      <w10:wrap type="tight"/>
                    </v:oval>
                  </w:pict>
                </mc:Fallback>
              </mc:AlternateContent>
            </w:r>
            <w:r w:rsidRPr="00E23092">
              <w:rPr>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38:06:100902  – кадастровый номер квартала</w:t>
            </w:r>
          </w:p>
          <w:p w:rsidR="00E23092" w:rsidRPr="00E23092" w:rsidRDefault="00E23092" w:rsidP="00E23092">
            <w:pPr>
              <w:tabs>
                <w:tab w:val="left" w:pos="426"/>
                <w:tab w:val="left" w:pos="3976"/>
              </w:tabs>
              <w:ind w:left="0" w:right="142" w:firstLine="426"/>
              <w:jc w:val="center"/>
              <w:rPr>
                <w:sz w:val="18"/>
                <w:szCs w:val="18"/>
              </w:rPr>
            </w:pPr>
            <w:r w:rsidRPr="00E23092">
              <w:rPr>
                <w:sz w:val="18"/>
                <w:szCs w:val="18"/>
              </w:rPr>
              <w:t>38:06:100902:3155 – кадастровый номер земельного участка, сведения о котором имеются в ЕГРН</w:t>
            </w:r>
          </w:p>
          <w:p w:rsidR="00E23092" w:rsidRPr="00E23092" w:rsidRDefault="00E23092" w:rsidP="00E23092">
            <w:pPr>
              <w:tabs>
                <w:tab w:val="left" w:pos="426"/>
                <w:tab w:val="left" w:pos="3976"/>
              </w:tabs>
              <w:ind w:left="0" w:right="142" w:firstLine="426"/>
              <w:jc w:val="center"/>
              <w:rPr>
                <w:sz w:val="18"/>
                <w:szCs w:val="18"/>
              </w:rPr>
            </w:pPr>
          </w:p>
        </w:tc>
      </w:tr>
    </w:tbl>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center"/>
        <w:rPr>
          <w:sz w:val="18"/>
          <w:szCs w:val="18"/>
        </w:rPr>
      </w:pPr>
    </w:p>
    <w:p w:rsidR="00E23092" w:rsidRPr="00E23092" w:rsidRDefault="00E23092" w:rsidP="00E23092">
      <w:pPr>
        <w:tabs>
          <w:tab w:val="left" w:pos="426"/>
          <w:tab w:val="left" w:pos="3976"/>
        </w:tabs>
        <w:ind w:left="0" w:right="142" w:firstLine="426"/>
        <w:jc w:val="right"/>
        <w:rPr>
          <w:i/>
          <w:sz w:val="18"/>
          <w:szCs w:val="18"/>
        </w:rPr>
      </w:pPr>
      <w:r w:rsidRPr="00E23092">
        <w:rPr>
          <w:i/>
          <w:sz w:val="18"/>
          <w:szCs w:val="18"/>
        </w:rPr>
        <w:t xml:space="preserve">Заместитель Мэра района                                           Е.Ю. Емельянова </w:t>
      </w:r>
    </w:p>
    <w:p w:rsidR="00E23092" w:rsidRPr="00E23092" w:rsidRDefault="00E23092" w:rsidP="00E23092">
      <w:pPr>
        <w:tabs>
          <w:tab w:val="left" w:pos="426"/>
          <w:tab w:val="left" w:pos="3976"/>
        </w:tabs>
        <w:ind w:left="0" w:right="142" w:firstLine="426"/>
        <w:jc w:val="right"/>
        <w:rPr>
          <w:i/>
          <w:sz w:val="18"/>
          <w:szCs w:val="18"/>
        </w:rPr>
      </w:pPr>
    </w:p>
    <w:p w:rsidR="00E23092" w:rsidRDefault="00E23092" w:rsidP="003650FD">
      <w:pPr>
        <w:tabs>
          <w:tab w:val="left" w:pos="426"/>
          <w:tab w:val="left" w:pos="3976"/>
        </w:tabs>
        <w:ind w:left="0" w:right="142" w:firstLine="426"/>
        <w:jc w:val="center"/>
        <w:rPr>
          <w:sz w:val="18"/>
          <w:szCs w:val="18"/>
        </w:rPr>
      </w:pPr>
    </w:p>
    <w:p w:rsidR="00E23092" w:rsidRDefault="00E23092" w:rsidP="00654D8F">
      <w:pPr>
        <w:tabs>
          <w:tab w:val="left" w:pos="426"/>
          <w:tab w:val="left" w:pos="3976"/>
        </w:tabs>
        <w:ind w:left="0" w:right="142" w:firstLine="426"/>
        <w:rPr>
          <w:sz w:val="18"/>
          <w:szCs w:val="18"/>
        </w:rPr>
      </w:pPr>
    </w:p>
    <w:p w:rsidR="003650FD" w:rsidRPr="007A6408" w:rsidRDefault="003650FD" w:rsidP="003650FD">
      <w:pPr>
        <w:tabs>
          <w:tab w:val="left" w:pos="426"/>
          <w:tab w:val="left" w:pos="3976"/>
        </w:tabs>
        <w:ind w:left="0" w:right="142" w:firstLine="426"/>
        <w:jc w:val="center"/>
        <w:rPr>
          <w:b/>
          <w:sz w:val="18"/>
          <w:szCs w:val="18"/>
        </w:rPr>
      </w:pPr>
      <w:r w:rsidRPr="007A6408">
        <w:rPr>
          <w:sz w:val="18"/>
          <w:szCs w:val="18"/>
        </w:rPr>
        <w:t>РОССИЙСКАЯ ФЕДЕРАЦИЯ</w:t>
      </w:r>
    </w:p>
    <w:p w:rsidR="003650FD" w:rsidRPr="007A6408" w:rsidRDefault="003650FD" w:rsidP="003650FD">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650FD" w:rsidRPr="007A6408" w:rsidRDefault="003650FD" w:rsidP="003650FD">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650FD" w:rsidRPr="007A6408" w:rsidRDefault="003650FD" w:rsidP="003650FD">
      <w:pPr>
        <w:tabs>
          <w:tab w:val="left" w:pos="426"/>
          <w:tab w:val="left" w:pos="3976"/>
        </w:tabs>
        <w:ind w:left="0" w:right="142" w:firstLine="426"/>
        <w:jc w:val="center"/>
        <w:rPr>
          <w:b/>
          <w:bCs/>
          <w:sz w:val="18"/>
          <w:szCs w:val="18"/>
        </w:rPr>
      </w:pPr>
      <w:r w:rsidRPr="007A6408">
        <w:rPr>
          <w:b/>
          <w:bCs/>
          <w:sz w:val="18"/>
          <w:szCs w:val="18"/>
        </w:rPr>
        <w:t>АДМИНИСТРАЦИЯ</w:t>
      </w:r>
    </w:p>
    <w:p w:rsidR="003650FD" w:rsidRPr="007A6408" w:rsidRDefault="003650FD" w:rsidP="003650FD">
      <w:pPr>
        <w:tabs>
          <w:tab w:val="left" w:pos="426"/>
          <w:tab w:val="left" w:pos="3976"/>
        </w:tabs>
        <w:ind w:left="0" w:right="142" w:firstLine="426"/>
        <w:jc w:val="center"/>
        <w:rPr>
          <w:b/>
          <w:sz w:val="18"/>
          <w:szCs w:val="18"/>
        </w:rPr>
      </w:pPr>
      <w:r>
        <w:rPr>
          <w:b/>
          <w:sz w:val="18"/>
          <w:szCs w:val="18"/>
        </w:rPr>
        <w:t>РАПОРЯЖЕНИЕ</w:t>
      </w:r>
    </w:p>
    <w:p w:rsidR="003650FD" w:rsidRPr="007A6408" w:rsidRDefault="003650FD" w:rsidP="003650FD">
      <w:pPr>
        <w:tabs>
          <w:tab w:val="left" w:pos="426"/>
          <w:tab w:val="left" w:pos="3976"/>
        </w:tabs>
        <w:ind w:left="0" w:right="142" w:firstLine="426"/>
        <w:rPr>
          <w:sz w:val="18"/>
          <w:szCs w:val="18"/>
        </w:rPr>
      </w:pPr>
      <w:r>
        <w:rPr>
          <w:sz w:val="18"/>
          <w:szCs w:val="18"/>
          <w:u w:val="single"/>
        </w:rPr>
        <w:t>27.04..2022  № 68 о/д</w:t>
      </w:r>
    </w:p>
    <w:p w:rsidR="003650FD" w:rsidRPr="007A6408" w:rsidRDefault="003650FD" w:rsidP="003650FD">
      <w:pPr>
        <w:tabs>
          <w:tab w:val="left" w:pos="426"/>
          <w:tab w:val="left" w:pos="3976"/>
        </w:tabs>
        <w:ind w:left="0" w:right="142" w:firstLine="426"/>
        <w:rPr>
          <w:sz w:val="18"/>
          <w:szCs w:val="18"/>
        </w:rPr>
      </w:pPr>
      <w:r w:rsidRPr="007A6408">
        <w:rPr>
          <w:sz w:val="18"/>
          <w:szCs w:val="18"/>
        </w:rPr>
        <w:t xml:space="preserve">       с. Хомутово </w:t>
      </w:r>
    </w:p>
    <w:p w:rsidR="003650FD" w:rsidRPr="00CC358A" w:rsidRDefault="003650FD" w:rsidP="003650FD">
      <w:pPr>
        <w:tabs>
          <w:tab w:val="left" w:pos="426"/>
          <w:tab w:val="left" w:pos="3976"/>
        </w:tabs>
        <w:ind w:left="0" w:right="142" w:firstLine="426"/>
        <w:rPr>
          <w:sz w:val="18"/>
          <w:szCs w:val="18"/>
        </w:rPr>
      </w:pPr>
      <w:r w:rsidRPr="00CC358A">
        <w:rPr>
          <w:sz w:val="18"/>
          <w:szCs w:val="18"/>
        </w:rPr>
        <w:t xml:space="preserve"> </w:t>
      </w:r>
    </w:p>
    <w:p w:rsidR="00386F52" w:rsidRDefault="00CC358A" w:rsidP="003650FD">
      <w:pPr>
        <w:tabs>
          <w:tab w:val="left" w:pos="426"/>
          <w:tab w:val="left" w:pos="3976"/>
        </w:tabs>
        <w:ind w:left="0" w:right="142" w:firstLine="426"/>
        <w:rPr>
          <w:sz w:val="18"/>
          <w:szCs w:val="18"/>
        </w:rPr>
      </w:pPr>
      <w:r w:rsidRPr="00CC358A">
        <w:rPr>
          <w:sz w:val="18"/>
          <w:szCs w:val="18"/>
        </w:rPr>
        <w:t xml:space="preserve">Об организации работы с территориальным общественным самоуправлением в </w:t>
      </w:r>
      <w:proofErr w:type="spellStart"/>
      <w:r w:rsidRPr="00CC358A">
        <w:rPr>
          <w:sz w:val="18"/>
          <w:szCs w:val="18"/>
        </w:rPr>
        <w:t>Хомутовском</w:t>
      </w:r>
      <w:proofErr w:type="spellEnd"/>
      <w:r w:rsidRPr="00CC358A">
        <w:rPr>
          <w:sz w:val="18"/>
          <w:szCs w:val="18"/>
        </w:rPr>
        <w:t xml:space="preserve"> муниципальном образовании, утверждении  Плана мероприятий по развитию территориальных общественных самоуправлений в </w:t>
      </w:r>
      <w:proofErr w:type="spellStart"/>
      <w:r w:rsidRPr="00CC358A">
        <w:rPr>
          <w:sz w:val="18"/>
          <w:szCs w:val="18"/>
        </w:rPr>
        <w:t>Хомутовском</w:t>
      </w:r>
      <w:proofErr w:type="spellEnd"/>
      <w:r w:rsidRPr="00CC358A">
        <w:rPr>
          <w:sz w:val="18"/>
          <w:szCs w:val="18"/>
        </w:rPr>
        <w:t xml:space="preserve"> муниципальном образовании 2022 год.</w:t>
      </w:r>
    </w:p>
    <w:p w:rsidR="00CC358A" w:rsidRPr="00CC358A" w:rsidRDefault="00CC358A" w:rsidP="003650FD">
      <w:pPr>
        <w:tabs>
          <w:tab w:val="left" w:pos="426"/>
          <w:tab w:val="left" w:pos="3976"/>
        </w:tabs>
        <w:ind w:left="0" w:right="142" w:firstLine="426"/>
        <w:rPr>
          <w:sz w:val="18"/>
          <w:szCs w:val="18"/>
        </w:rPr>
      </w:pPr>
    </w:p>
    <w:p w:rsidR="00CC358A" w:rsidRPr="00CC358A" w:rsidRDefault="00CC358A" w:rsidP="00CC358A">
      <w:pPr>
        <w:tabs>
          <w:tab w:val="left" w:pos="426"/>
          <w:tab w:val="left" w:pos="3976"/>
        </w:tabs>
        <w:ind w:left="0" w:right="142" w:firstLine="426"/>
        <w:rPr>
          <w:sz w:val="18"/>
          <w:szCs w:val="18"/>
        </w:rPr>
      </w:pPr>
      <w:proofErr w:type="gramStart"/>
      <w:r w:rsidRPr="00CC358A">
        <w:rPr>
          <w:sz w:val="18"/>
          <w:szCs w:val="18"/>
        </w:rPr>
        <w:t xml:space="preserve">В  целях улучшения качества работы с территориальным общественным самоуправлением в </w:t>
      </w:r>
      <w:proofErr w:type="spellStart"/>
      <w:r w:rsidRPr="00CC358A">
        <w:rPr>
          <w:sz w:val="18"/>
          <w:szCs w:val="18"/>
        </w:rPr>
        <w:t>Хомутовском</w:t>
      </w:r>
      <w:proofErr w:type="spellEnd"/>
      <w:r w:rsidRPr="00CC358A">
        <w:rPr>
          <w:sz w:val="18"/>
          <w:szCs w:val="18"/>
        </w:rPr>
        <w:t xml:space="preserve"> муниципальном образовании, в соответствии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CC358A">
        <w:rPr>
          <w:sz w:val="18"/>
          <w:szCs w:val="18"/>
        </w:rPr>
        <w:t>Хомутовском</w:t>
      </w:r>
      <w:proofErr w:type="spellEnd"/>
      <w:r w:rsidRPr="00CC358A">
        <w:rPr>
          <w:sz w:val="18"/>
          <w:szCs w:val="18"/>
        </w:rPr>
        <w:t xml:space="preserve"> муниципальном образовании, утвержденном решением думы </w:t>
      </w:r>
      <w:proofErr w:type="spellStart"/>
      <w:r w:rsidRPr="00CC358A">
        <w:rPr>
          <w:sz w:val="18"/>
          <w:szCs w:val="18"/>
        </w:rPr>
        <w:t>Хомутовского</w:t>
      </w:r>
      <w:proofErr w:type="spellEnd"/>
      <w:r w:rsidRPr="00CC358A">
        <w:rPr>
          <w:sz w:val="18"/>
          <w:szCs w:val="18"/>
        </w:rPr>
        <w:t xml:space="preserve"> муниципального образования от 28.02.2014 г. № 20-98/</w:t>
      </w:r>
      <w:proofErr w:type="spellStart"/>
      <w:r w:rsidRPr="00CC358A">
        <w:rPr>
          <w:sz w:val="18"/>
          <w:szCs w:val="18"/>
        </w:rPr>
        <w:t>дсп</w:t>
      </w:r>
      <w:proofErr w:type="spellEnd"/>
      <w:r w:rsidRPr="00CC358A">
        <w:rPr>
          <w:sz w:val="18"/>
          <w:szCs w:val="18"/>
        </w:rPr>
        <w:t xml:space="preserve">., руководствуясь Уставом </w:t>
      </w:r>
      <w:proofErr w:type="spellStart"/>
      <w:r w:rsidRPr="00CC358A">
        <w:rPr>
          <w:sz w:val="18"/>
          <w:szCs w:val="18"/>
        </w:rPr>
        <w:t>Хомутовского</w:t>
      </w:r>
      <w:proofErr w:type="spellEnd"/>
      <w:r w:rsidRPr="00CC358A">
        <w:rPr>
          <w:sz w:val="18"/>
          <w:szCs w:val="18"/>
        </w:rPr>
        <w:t xml:space="preserve"> муниципального образования:</w:t>
      </w:r>
      <w:proofErr w:type="gramEnd"/>
    </w:p>
    <w:p w:rsidR="00CC358A" w:rsidRPr="00CC358A" w:rsidRDefault="00CC358A" w:rsidP="00CC358A">
      <w:pPr>
        <w:tabs>
          <w:tab w:val="left" w:pos="426"/>
          <w:tab w:val="left" w:pos="3976"/>
        </w:tabs>
        <w:ind w:left="0" w:right="142" w:firstLine="426"/>
        <w:rPr>
          <w:sz w:val="18"/>
          <w:szCs w:val="18"/>
        </w:rPr>
      </w:pPr>
      <w:r>
        <w:rPr>
          <w:sz w:val="18"/>
          <w:szCs w:val="18"/>
        </w:rPr>
        <w:t>1.</w:t>
      </w:r>
      <w:r w:rsidRPr="00CC358A">
        <w:rPr>
          <w:sz w:val="18"/>
          <w:szCs w:val="18"/>
        </w:rPr>
        <w:t xml:space="preserve">Назначить ответственных лиц за организацию работы с территориальными общественными самоуправлениями в </w:t>
      </w:r>
      <w:proofErr w:type="spellStart"/>
      <w:r w:rsidRPr="00CC358A">
        <w:rPr>
          <w:sz w:val="18"/>
          <w:szCs w:val="18"/>
        </w:rPr>
        <w:t>Хомутовском</w:t>
      </w:r>
      <w:proofErr w:type="spellEnd"/>
      <w:r w:rsidRPr="00CC358A">
        <w:rPr>
          <w:sz w:val="18"/>
          <w:szCs w:val="18"/>
        </w:rPr>
        <w:t xml:space="preserve"> муниципальном образовании  (Приложение 1).</w:t>
      </w:r>
    </w:p>
    <w:p w:rsidR="00CC358A" w:rsidRPr="00CC358A" w:rsidRDefault="00CC358A" w:rsidP="00CC358A">
      <w:pPr>
        <w:tabs>
          <w:tab w:val="left" w:pos="426"/>
          <w:tab w:val="left" w:pos="3976"/>
        </w:tabs>
        <w:ind w:left="0" w:right="142" w:firstLine="426"/>
        <w:rPr>
          <w:sz w:val="18"/>
          <w:szCs w:val="18"/>
        </w:rPr>
      </w:pPr>
      <w:r>
        <w:rPr>
          <w:sz w:val="18"/>
          <w:szCs w:val="18"/>
        </w:rPr>
        <w:lastRenderedPageBreak/>
        <w:t>2.</w:t>
      </w:r>
      <w:r w:rsidRPr="00CC358A">
        <w:rPr>
          <w:sz w:val="18"/>
          <w:szCs w:val="18"/>
        </w:rPr>
        <w:t xml:space="preserve">Утвердить план мероприятий по развитию территориальных общественных самоуправлений в </w:t>
      </w:r>
      <w:proofErr w:type="spellStart"/>
      <w:r w:rsidRPr="00CC358A">
        <w:rPr>
          <w:sz w:val="18"/>
          <w:szCs w:val="18"/>
        </w:rPr>
        <w:t>Хомутовском</w:t>
      </w:r>
      <w:proofErr w:type="spellEnd"/>
      <w:r w:rsidRPr="00CC358A">
        <w:rPr>
          <w:sz w:val="18"/>
          <w:szCs w:val="18"/>
        </w:rPr>
        <w:t xml:space="preserve"> муниципальном образовании на 2022 год  (Приложение 2).</w:t>
      </w:r>
    </w:p>
    <w:p w:rsidR="00CC358A" w:rsidRPr="00CC358A" w:rsidRDefault="00CC358A" w:rsidP="00CC358A">
      <w:pPr>
        <w:tabs>
          <w:tab w:val="left" w:pos="426"/>
          <w:tab w:val="left" w:pos="3976"/>
        </w:tabs>
        <w:ind w:left="0" w:right="142" w:firstLine="426"/>
        <w:rPr>
          <w:sz w:val="18"/>
          <w:szCs w:val="18"/>
        </w:rPr>
      </w:pPr>
      <w:r>
        <w:rPr>
          <w:sz w:val="18"/>
          <w:szCs w:val="18"/>
        </w:rPr>
        <w:t>3.</w:t>
      </w:r>
      <w:r w:rsidRPr="00CC358A">
        <w:rPr>
          <w:sz w:val="18"/>
          <w:szCs w:val="18"/>
        </w:rPr>
        <w:t>Опубликовать настоящее распоряжение в установленном законом порядке.</w:t>
      </w:r>
    </w:p>
    <w:p w:rsidR="00CC358A" w:rsidRPr="00CC358A" w:rsidRDefault="004B26A7" w:rsidP="00CC358A">
      <w:pPr>
        <w:tabs>
          <w:tab w:val="left" w:pos="426"/>
          <w:tab w:val="left" w:pos="3976"/>
        </w:tabs>
        <w:ind w:left="0" w:right="142" w:firstLine="0"/>
        <w:rPr>
          <w:sz w:val="18"/>
          <w:szCs w:val="18"/>
        </w:rPr>
      </w:pPr>
      <w:r>
        <w:rPr>
          <w:sz w:val="18"/>
          <w:szCs w:val="18"/>
        </w:rPr>
        <w:t xml:space="preserve">        </w:t>
      </w:r>
      <w:r w:rsidR="00CC358A" w:rsidRPr="00CC358A">
        <w:rPr>
          <w:sz w:val="18"/>
          <w:szCs w:val="18"/>
        </w:rPr>
        <w:t xml:space="preserve"> 4. </w:t>
      </w:r>
      <w:proofErr w:type="gramStart"/>
      <w:r w:rsidR="00CC358A" w:rsidRPr="00CC358A">
        <w:rPr>
          <w:sz w:val="18"/>
          <w:szCs w:val="18"/>
        </w:rPr>
        <w:t>Контроль за</w:t>
      </w:r>
      <w:proofErr w:type="gramEnd"/>
      <w:r w:rsidR="00CC358A" w:rsidRPr="00CC358A">
        <w:rPr>
          <w:sz w:val="18"/>
          <w:szCs w:val="18"/>
        </w:rPr>
        <w:t xml:space="preserve"> исполнением настоящего распоряжения возложить на Первого заместителя Главы администрации А.В. Иваненко.</w:t>
      </w:r>
    </w:p>
    <w:p w:rsidR="00CC358A" w:rsidRPr="00CC358A" w:rsidRDefault="00CC358A" w:rsidP="00654D8F">
      <w:pPr>
        <w:tabs>
          <w:tab w:val="left" w:pos="426"/>
          <w:tab w:val="left" w:pos="3976"/>
        </w:tabs>
        <w:ind w:left="0" w:right="142" w:firstLine="0"/>
        <w:rPr>
          <w:sz w:val="18"/>
          <w:szCs w:val="18"/>
        </w:rPr>
      </w:pPr>
    </w:p>
    <w:p w:rsidR="00CC358A" w:rsidRPr="00CC358A" w:rsidRDefault="00CC358A" w:rsidP="00654D8F">
      <w:pPr>
        <w:tabs>
          <w:tab w:val="left" w:pos="426"/>
          <w:tab w:val="left" w:pos="3976"/>
        </w:tabs>
        <w:ind w:right="142"/>
        <w:rPr>
          <w:sz w:val="18"/>
          <w:szCs w:val="18"/>
        </w:rPr>
      </w:pPr>
    </w:p>
    <w:p w:rsidR="00CC358A" w:rsidRPr="004B26A7" w:rsidRDefault="00CC358A" w:rsidP="004B26A7">
      <w:pPr>
        <w:tabs>
          <w:tab w:val="left" w:pos="426"/>
          <w:tab w:val="left" w:pos="3976"/>
        </w:tabs>
        <w:ind w:left="0" w:right="142" w:firstLine="426"/>
        <w:jc w:val="right"/>
        <w:rPr>
          <w:i/>
          <w:sz w:val="18"/>
          <w:szCs w:val="18"/>
        </w:rPr>
      </w:pPr>
      <w:r w:rsidRPr="004B26A7">
        <w:rPr>
          <w:i/>
          <w:sz w:val="18"/>
          <w:szCs w:val="18"/>
        </w:rPr>
        <w:t xml:space="preserve">Глава                          </w:t>
      </w:r>
      <w:r w:rsidR="004B26A7">
        <w:rPr>
          <w:i/>
          <w:sz w:val="18"/>
          <w:szCs w:val="18"/>
        </w:rPr>
        <w:t xml:space="preserve">   </w:t>
      </w:r>
      <w:r w:rsidRPr="004B26A7">
        <w:rPr>
          <w:i/>
          <w:sz w:val="18"/>
          <w:szCs w:val="18"/>
        </w:rPr>
        <w:t xml:space="preserve">   В.М. </w:t>
      </w:r>
      <w:proofErr w:type="spellStart"/>
      <w:r w:rsidRPr="004B26A7">
        <w:rPr>
          <w:i/>
          <w:sz w:val="18"/>
          <w:szCs w:val="18"/>
        </w:rPr>
        <w:t>Колмаченко</w:t>
      </w:r>
      <w:proofErr w:type="spellEnd"/>
    </w:p>
    <w:p w:rsidR="00386F52" w:rsidRDefault="00386F52" w:rsidP="00C72DF6">
      <w:pPr>
        <w:tabs>
          <w:tab w:val="left" w:pos="426"/>
          <w:tab w:val="left" w:pos="3976"/>
        </w:tabs>
        <w:ind w:left="0" w:right="142" w:firstLine="426"/>
        <w:jc w:val="right"/>
        <w:rPr>
          <w:sz w:val="18"/>
          <w:szCs w:val="18"/>
        </w:rPr>
      </w:pPr>
    </w:p>
    <w:p w:rsidR="00654D8F" w:rsidRDefault="00654D8F" w:rsidP="00C72DF6">
      <w:pPr>
        <w:tabs>
          <w:tab w:val="left" w:pos="426"/>
          <w:tab w:val="left" w:pos="3976"/>
        </w:tabs>
        <w:ind w:left="0" w:right="142" w:firstLine="426"/>
        <w:jc w:val="right"/>
        <w:rPr>
          <w:sz w:val="18"/>
          <w:szCs w:val="18"/>
        </w:rPr>
      </w:pPr>
    </w:p>
    <w:p w:rsidR="004B26A7" w:rsidRPr="004B26A7" w:rsidRDefault="004B26A7" w:rsidP="00C72DF6">
      <w:pPr>
        <w:tabs>
          <w:tab w:val="left" w:pos="426"/>
          <w:tab w:val="left" w:pos="3976"/>
        </w:tabs>
        <w:ind w:left="0" w:right="142" w:firstLine="426"/>
        <w:jc w:val="right"/>
        <w:rPr>
          <w:sz w:val="18"/>
          <w:szCs w:val="18"/>
        </w:rPr>
      </w:pPr>
      <w:r w:rsidRPr="004B26A7">
        <w:rPr>
          <w:sz w:val="18"/>
          <w:szCs w:val="18"/>
        </w:rPr>
        <w:t xml:space="preserve">Приложение 1 </w:t>
      </w:r>
    </w:p>
    <w:p w:rsidR="004B26A7" w:rsidRPr="004B26A7" w:rsidRDefault="004B26A7" w:rsidP="00C72DF6">
      <w:pPr>
        <w:tabs>
          <w:tab w:val="left" w:pos="426"/>
          <w:tab w:val="left" w:pos="3976"/>
        </w:tabs>
        <w:ind w:left="0" w:right="142" w:firstLine="426"/>
        <w:jc w:val="right"/>
        <w:rPr>
          <w:sz w:val="18"/>
          <w:szCs w:val="18"/>
        </w:rPr>
      </w:pPr>
    </w:p>
    <w:p w:rsidR="004B26A7" w:rsidRPr="004B26A7" w:rsidRDefault="004B26A7" w:rsidP="00C72DF6">
      <w:pPr>
        <w:tabs>
          <w:tab w:val="left" w:pos="426"/>
          <w:tab w:val="left" w:pos="3976"/>
        </w:tabs>
        <w:ind w:left="0" w:right="142" w:firstLine="426"/>
        <w:jc w:val="right"/>
        <w:rPr>
          <w:sz w:val="18"/>
          <w:szCs w:val="18"/>
        </w:rPr>
      </w:pPr>
      <w:r w:rsidRPr="004B26A7">
        <w:rPr>
          <w:sz w:val="18"/>
          <w:szCs w:val="18"/>
        </w:rPr>
        <w:t>УТВЕРЖДЕНО</w:t>
      </w:r>
    </w:p>
    <w:p w:rsidR="004B26A7" w:rsidRPr="004B26A7" w:rsidRDefault="004B26A7" w:rsidP="00C72DF6">
      <w:pPr>
        <w:tabs>
          <w:tab w:val="left" w:pos="426"/>
          <w:tab w:val="left" w:pos="3976"/>
        </w:tabs>
        <w:ind w:left="0" w:right="142" w:firstLine="426"/>
        <w:jc w:val="right"/>
        <w:rPr>
          <w:sz w:val="18"/>
          <w:szCs w:val="18"/>
        </w:rPr>
      </w:pPr>
      <w:r w:rsidRPr="004B26A7">
        <w:rPr>
          <w:sz w:val="18"/>
          <w:szCs w:val="18"/>
        </w:rPr>
        <w:t>распоряжением администрации</w:t>
      </w:r>
    </w:p>
    <w:p w:rsidR="004B26A7" w:rsidRPr="004B26A7" w:rsidRDefault="004B26A7" w:rsidP="00C72DF6">
      <w:pPr>
        <w:tabs>
          <w:tab w:val="left" w:pos="426"/>
          <w:tab w:val="left" w:pos="3976"/>
        </w:tabs>
        <w:ind w:left="0" w:right="142" w:firstLine="426"/>
        <w:jc w:val="right"/>
        <w:rPr>
          <w:sz w:val="18"/>
          <w:szCs w:val="18"/>
        </w:rPr>
      </w:pPr>
      <w:r w:rsidRPr="004B26A7">
        <w:rPr>
          <w:sz w:val="18"/>
          <w:szCs w:val="18"/>
        </w:rPr>
        <w:t>от _</w:t>
      </w:r>
      <w:r w:rsidR="00C72DF6" w:rsidRPr="00C72DF6">
        <w:rPr>
          <w:i/>
          <w:sz w:val="18"/>
          <w:szCs w:val="18"/>
          <w:u w:val="single"/>
        </w:rPr>
        <w:t>27.04.2022</w:t>
      </w:r>
      <w:r w:rsidRPr="004B26A7">
        <w:rPr>
          <w:sz w:val="18"/>
          <w:szCs w:val="18"/>
        </w:rPr>
        <w:t>_ № _</w:t>
      </w:r>
      <w:r w:rsidR="00C72DF6">
        <w:rPr>
          <w:i/>
          <w:sz w:val="18"/>
          <w:szCs w:val="18"/>
          <w:u w:val="single"/>
        </w:rPr>
        <w:t>68 о/д</w:t>
      </w:r>
      <w:r w:rsidRPr="004B26A7">
        <w:rPr>
          <w:sz w:val="18"/>
          <w:szCs w:val="18"/>
        </w:rPr>
        <w:t>_</w:t>
      </w:r>
    </w:p>
    <w:p w:rsidR="004B26A7" w:rsidRPr="004B26A7" w:rsidRDefault="004B26A7" w:rsidP="004B26A7">
      <w:pPr>
        <w:tabs>
          <w:tab w:val="left" w:pos="426"/>
          <w:tab w:val="left" w:pos="3976"/>
        </w:tabs>
        <w:ind w:left="0" w:right="142" w:firstLine="426"/>
        <w:rPr>
          <w:sz w:val="18"/>
          <w:szCs w:val="18"/>
        </w:rPr>
      </w:pPr>
    </w:p>
    <w:p w:rsidR="004B26A7" w:rsidRPr="004B26A7" w:rsidRDefault="004B26A7" w:rsidP="004B26A7">
      <w:pPr>
        <w:tabs>
          <w:tab w:val="left" w:pos="426"/>
          <w:tab w:val="left" w:pos="3976"/>
        </w:tabs>
        <w:ind w:left="0" w:right="142" w:firstLine="426"/>
        <w:rPr>
          <w:sz w:val="18"/>
          <w:szCs w:val="18"/>
        </w:rPr>
      </w:pPr>
    </w:p>
    <w:p w:rsidR="004B26A7" w:rsidRPr="004B26A7" w:rsidRDefault="004B26A7" w:rsidP="0064218E">
      <w:pPr>
        <w:tabs>
          <w:tab w:val="left" w:pos="426"/>
          <w:tab w:val="left" w:pos="3976"/>
        </w:tabs>
        <w:ind w:left="0" w:right="142" w:firstLine="426"/>
        <w:jc w:val="center"/>
        <w:rPr>
          <w:sz w:val="18"/>
          <w:szCs w:val="18"/>
        </w:rPr>
      </w:pPr>
      <w:r w:rsidRPr="004B26A7">
        <w:rPr>
          <w:sz w:val="18"/>
          <w:szCs w:val="18"/>
        </w:rPr>
        <w:t>Список</w:t>
      </w:r>
    </w:p>
    <w:p w:rsidR="004B26A7" w:rsidRPr="004B26A7" w:rsidRDefault="004B26A7" w:rsidP="0064218E">
      <w:pPr>
        <w:tabs>
          <w:tab w:val="left" w:pos="426"/>
          <w:tab w:val="left" w:pos="3976"/>
        </w:tabs>
        <w:ind w:left="0" w:right="142" w:firstLine="426"/>
        <w:jc w:val="center"/>
        <w:rPr>
          <w:sz w:val="18"/>
          <w:szCs w:val="18"/>
        </w:rPr>
      </w:pPr>
      <w:r w:rsidRPr="004B26A7">
        <w:rPr>
          <w:sz w:val="18"/>
          <w:szCs w:val="18"/>
        </w:rPr>
        <w:t xml:space="preserve">ответственных лиц за организацию работы с территориальным общественным самоуправлением в </w:t>
      </w:r>
      <w:proofErr w:type="spellStart"/>
      <w:r w:rsidRPr="004B26A7">
        <w:rPr>
          <w:sz w:val="18"/>
          <w:szCs w:val="18"/>
        </w:rPr>
        <w:t>Хомутовском</w:t>
      </w:r>
      <w:proofErr w:type="spellEnd"/>
      <w:r w:rsidRPr="004B26A7">
        <w:rPr>
          <w:sz w:val="18"/>
          <w:szCs w:val="18"/>
        </w:rPr>
        <w:t xml:space="preserve"> муниципальном образовании</w:t>
      </w:r>
    </w:p>
    <w:p w:rsidR="004B26A7" w:rsidRPr="004B26A7" w:rsidRDefault="004B26A7" w:rsidP="004B26A7">
      <w:pPr>
        <w:tabs>
          <w:tab w:val="left" w:pos="426"/>
          <w:tab w:val="left" w:pos="3976"/>
        </w:tabs>
        <w:ind w:left="0" w:right="142" w:firstLine="426"/>
        <w:rPr>
          <w:sz w:val="18"/>
          <w:szCs w:val="18"/>
        </w:rPr>
      </w:pPr>
    </w:p>
    <w:tbl>
      <w:tblPr>
        <w:tblStyle w:val="aa"/>
        <w:tblW w:w="0" w:type="auto"/>
        <w:tblLook w:val="04A0" w:firstRow="1" w:lastRow="0" w:firstColumn="1" w:lastColumn="0" w:noHBand="0" w:noVBand="1"/>
      </w:tblPr>
      <w:tblGrid>
        <w:gridCol w:w="887"/>
        <w:gridCol w:w="2548"/>
        <w:gridCol w:w="2125"/>
        <w:gridCol w:w="2443"/>
        <w:gridCol w:w="2170"/>
      </w:tblGrid>
      <w:tr w:rsidR="004B26A7" w:rsidRPr="004B26A7" w:rsidTr="00BD6E77">
        <w:tc>
          <w:tcPr>
            <w:tcW w:w="88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0"/>
              <w:rPr>
                <w:sz w:val="18"/>
                <w:szCs w:val="18"/>
              </w:rPr>
            </w:pPr>
            <w:r w:rsidRPr="004B26A7">
              <w:rPr>
                <w:sz w:val="18"/>
                <w:szCs w:val="18"/>
              </w:rPr>
              <w:t>№</w:t>
            </w:r>
          </w:p>
          <w:p w:rsidR="004B26A7" w:rsidRPr="004B26A7" w:rsidRDefault="004B26A7" w:rsidP="000843CB">
            <w:pPr>
              <w:tabs>
                <w:tab w:val="left" w:pos="0"/>
                <w:tab w:val="left" w:pos="426"/>
                <w:tab w:val="left" w:pos="3976"/>
              </w:tabs>
              <w:ind w:left="0" w:right="142" w:firstLine="0"/>
              <w:rPr>
                <w:sz w:val="18"/>
                <w:szCs w:val="18"/>
              </w:rPr>
            </w:pPr>
            <w:proofErr w:type="gramStart"/>
            <w:r w:rsidRPr="004B26A7">
              <w:rPr>
                <w:sz w:val="18"/>
                <w:szCs w:val="18"/>
              </w:rPr>
              <w:t>п</w:t>
            </w:r>
            <w:proofErr w:type="gramEnd"/>
            <w:r w:rsidRPr="004B26A7">
              <w:rPr>
                <w:sz w:val="18"/>
                <w:szCs w:val="18"/>
              </w:rPr>
              <w:t>/п</w:t>
            </w:r>
          </w:p>
        </w:tc>
        <w:tc>
          <w:tcPr>
            <w:tcW w:w="2548"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r w:rsidRPr="004B26A7">
              <w:rPr>
                <w:sz w:val="18"/>
                <w:szCs w:val="18"/>
              </w:rPr>
              <w:t>Ф.И.О.</w:t>
            </w:r>
          </w:p>
          <w:p w:rsidR="004B26A7" w:rsidRPr="004B26A7" w:rsidRDefault="004B26A7" w:rsidP="000843CB">
            <w:pPr>
              <w:tabs>
                <w:tab w:val="left" w:pos="0"/>
                <w:tab w:val="left" w:pos="247"/>
                <w:tab w:val="left" w:pos="3976"/>
              </w:tabs>
              <w:ind w:left="0" w:right="242" w:firstLine="0"/>
              <w:rPr>
                <w:sz w:val="18"/>
                <w:szCs w:val="18"/>
              </w:rPr>
            </w:pPr>
            <w:r w:rsidRPr="004B26A7">
              <w:rPr>
                <w:sz w:val="18"/>
                <w:szCs w:val="18"/>
              </w:rPr>
              <w:t>сотрудника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Наименование</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ТОС</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Границы территории</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ТОС</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Ф.И.О.</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председателя ТОС</w:t>
            </w:r>
          </w:p>
        </w:tc>
      </w:tr>
      <w:tr w:rsidR="004B26A7" w:rsidRPr="004B26A7" w:rsidTr="00BD6E77">
        <w:tc>
          <w:tcPr>
            <w:tcW w:w="887"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1</w:t>
            </w:r>
          </w:p>
        </w:tc>
        <w:tc>
          <w:tcPr>
            <w:tcW w:w="2548"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proofErr w:type="spellStart"/>
            <w:r w:rsidRPr="004B26A7">
              <w:rPr>
                <w:sz w:val="18"/>
                <w:szCs w:val="18"/>
              </w:rPr>
              <w:t>Шидагис</w:t>
            </w:r>
            <w:proofErr w:type="spellEnd"/>
            <w:r w:rsidRPr="004B26A7">
              <w:rPr>
                <w:sz w:val="18"/>
                <w:szCs w:val="18"/>
              </w:rPr>
              <w:t xml:space="preserve"> Анна Михайловна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«Заречный»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 </w:t>
            </w:r>
            <w:proofErr w:type="gramStart"/>
            <w:r w:rsidRPr="004B26A7">
              <w:rPr>
                <w:sz w:val="18"/>
                <w:szCs w:val="18"/>
              </w:rPr>
              <w:t>Заречная</w:t>
            </w:r>
            <w:proofErr w:type="gramEnd"/>
            <w:r w:rsidRPr="004B26A7">
              <w:rPr>
                <w:sz w:val="18"/>
                <w:szCs w:val="18"/>
              </w:rPr>
              <w:t xml:space="preserve"> с №32-50 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Парфентьева Светлана Николаевна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«Речной»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w:t>
            </w:r>
            <w:proofErr w:type="gramStart"/>
            <w:r w:rsidRPr="004B26A7">
              <w:rPr>
                <w:sz w:val="18"/>
                <w:szCs w:val="18"/>
              </w:rPr>
              <w:t>Речная</w:t>
            </w:r>
            <w:proofErr w:type="gramEnd"/>
            <w:r w:rsidRPr="004B26A7">
              <w:rPr>
                <w:sz w:val="18"/>
                <w:szCs w:val="18"/>
              </w:rPr>
              <w:t>, пер. Ермака, пер. Дружбы, пер. Саянский 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Лазарев Николай Алексеевич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«Молодежный»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Молодежная, Береговая, пер. Прибрежный 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Погорелова Елена Николаевна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«Непоседы»</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Береговая с №1-24, Ленина №37 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Меринова</w:t>
            </w:r>
            <w:proofErr w:type="spellEnd"/>
            <w:r w:rsidRPr="004B26A7">
              <w:rPr>
                <w:sz w:val="18"/>
                <w:szCs w:val="18"/>
              </w:rPr>
              <w:t xml:space="preserve"> Елена Валентиновна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«Зеленый дворик»</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 Зеленая, </w:t>
            </w:r>
            <w:proofErr w:type="spellStart"/>
            <w:r w:rsidRPr="004B26A7">
              <w:rPr>
                <w:sz w:val="18"/>
                <w:szCs w:val="18"/>
              </w:rPr>
              <w:t>пер</w:t>
            </w:r>
            <w:proofErr w:type="gramStart"/>
            <w:r w:rsidRPr="004B26A7">
              <w:rPr>
                <w:sz w:val="18"/>
                <w:szCs w:val="18"/>
              </w:rPr>
              <w:t>.П</w:t>
            </w:r>
            <w:proofErr w:type="gramEnd"/>
            <w:r w:rsidRPr="004B26A7">
              <w:rPr>
                <w:sz w:val="18"/>
                <w:szCs w:val="18"/>
              </w:rPr>
              <w:t>ожарный</w:t>
            </w:r>
            <w:proofErr w:type="spellEnd"/>
            <w:r w:rsidRPr="004B26A7">
              <w:rPr>
                <w:sz w:val="18"/>
                <w:szCs w:val="18"/>
              </w:rPr>
              <w:t xml:space="preserve">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Крапивина Екатерина Сергеевна</w:t>
            </w:r>
          </w:p>
        </w:tc>
      </w:tr>
      <w:tr w:rsidR="004B26A7" w:rsidRPr="004B26A7" w:rsidTr="00BD6E77">
        <w:tc>
          <w:tcPr>
            <w:tcW w:w="887"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3</w:t>
            </w:r>
          </w:p>
        </w:tc>
        <w:tc>
          <w:tcPr>
            <w:tcW w:w="2548"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proofErr w:type="spellStart"/>
            <w:r w:rsidRPr="004B26A7">
              <w:rPr>
                <w:sz w:val="18"/>
                <w:szCs w:val="18"/>
              </w:rPr>
              <w:t>Чугуевская</w:t>
            </w:r>
            <w:proofErr w:type="spellEnd"/>
            <w:r w:rsidRPr="004B26A7">
              <w:rPr>
                <w:sz w:val="18"/>
                <w:szCs w:val="18"/>
              </w:rPr>
              <w:t xml:space="preserve"> Анастасия Владимировна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«220 вольт»</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улицы </w:t>
            </w:r>
            <w:proofErr w:type="gramStart"/>
            <w:r w:rsidRPr="004B26A7">
              <w:rPr>
                <w:sz w:val="18"/>
                <w:szCs w:val="18"/>
              </w:rPr>
              <w:t>Подгорная</w:t>
            </w:r>
            <w:proofErr w:type="gramEnd"/>
            <w:r w:rsidRPr="004B26A7">
              <w:rPr>
                <w:sz w:val="18"/>
                <w:szCs w:val="18"/>
              </w:rPr>
              <w:t xml:space="preserve"> с №24/2-32/ п. </w:t>
            </w:r>
            <w:proofErr w:type="spellStart"/>
            <w:r w:rsidRPr="004B26A7">
              <w:rPr>
                <w:sz w:val="18"/>
                <w:szCs w:val="18"/>
              </w:rPr>
              <w:t>Плишкино</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Сарапулова</w:t>
            </w:r>
            <w:proofErr w:type="spellEnd"/>
            <w:r w:rsidRPr="004B26A7">
              <w:rPr>
                <w:sz w:val="18"/>
                <w:szCs w:val="18"/>
              </w:rPr>
              <w:t xml:space="preserve"> Анна Борисовна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«Максимум»</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Подгорная, Юбилейная п. </w:t>
            </w:r>
            <w:proofErr w:type="spellStart"/>
            <w:r w:rsidRPr="004B26A7">
              <w:rPr>
                <w:sz w:val="18"/>
                <w:szCs w:val="18"/>
              </w:rPr>
              <w:t>Плишкино</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Чувашова</w:t>
            </w:r>
            <w:proofErr w:type="spellEnd"/>
            <w:r w:rsidRPr="004B26A7">
              <w:rPr>
                <w:sz w:val="18"/>
                <w:szCs w:val="18"/>
              </w:rPr>
              <w:t xml:space="preserve"> Наталья Юрьевна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«Дружный» </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Колхозная с №168-1 – 190 </w:t>
            </w:r>
            <w:proofErr w:type="spellStart"/>
            <w:r w:rsidRPr="004B26A7">
              <w:rPr>
                <w:sz w:val="18"/>
                <w:szCs w:val="18"/>
              </w:rPr>
              <w:t>а</w:t>
            </w:r>
            <w:proofErr w:type="gramStart"/>
            <w:r w:rsidRPr="004B26A7">
              <w:rPr>
                <w:sz w:val="18"/>
                <w:szCs w:val="18"/>
              </w:rPr>
              <w:t>,С</w:t>
            </w:r>
            <w:proofErr w:type="gramEnd"/>
            <w:r w:rsidRPr="004B26A7">
              <w:rPr>
                <w:sz w:val="18"/>
                <w:szCs w:val="18"/>
              </w:rPr>
              <w:t>ельская</w:t>
            </w:r>
            <w:proofErr w:type="spellEnd"/>
            <w:r w:rsidRPr="004B26A7">
              <w:rPr>
                <w:sz w:val="18"/>
                <w:szCs w:val="18"/>
              </w:rPr>
              <w:t>, пер. Сельский, пер. Западный с №3-19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Новокрещенов Андрей Александрович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«УЮТ»</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 Строителей с №1-141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Коврига Вероника Михайловна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«Содружество»</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Дружбы, Мира, Содружества</w:t>
            </w:r>
            <w:proofErr w:type="gramStart"/>
            <w:r w:rsidRPr="004B26A7">
              <w:rPr>
                <w:sz w:val="18"/>
                <w:szCs w:val="18"/>
              </w:rPr>
              <w:t>.</w:t>
            </w:r>
            <w:proofErr w:type="gramEnd"/>
            <w:r w:rsidRPr="004B26A7">
              <w:rPr>
                <w:sz w:val="18"/>
                <w:szCs w:val="18"/>
              </w:rPr>
              <w:t xml:space="preserve"> </w:t>
            </w:r>
            <w:proofErr w:type="gramStart"/>
            <w:r w:rsidRPr="004B26A7">
              <w:rPr>
                <w:sz w:val="18"/>
                <w:szCs w:val="18"/>
              </w:rPr>
              <w:t>п</w:t>
            </w:r>
            <w:proofErr w:type="gramEnd"/>
            <w:r w:rsidRPr="004B26A7">
              <w:rPr>
                <w:sz w:val="18"/>
                <w:szCs w:val="18"/>
              </w:rPr>
              <w:t>ер Ясный, пер. Покровский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Чеботкова</w:t>
            </w:r>
            <w:proofErr w:type="spellEnd"/>
            <w:r w:rsidRPr="004B26A7">
              <w:rPr>
                <w:sz w:val="18"/>
                <w:szCs w:val="18"/>
              </w:rPr>
              <w:t xml:space="preserve"> Ксения Павловна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«Наш дом»</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Огарева, Славянская, Кубанская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Рудман</w:t>
            </w:r>
            <w:proofErr w:type="spellEnd"/>
            <w:r w:rsidRPr="004B26A7">
              <w:rPr>
                <w:sz w:val="18"/>
                <w:szCs w:val="18"/>
              </w:rPr>
              <w:t xml:space="preserve"> Алеся Васильевна</w:t>
            </w:r>
          </w:p>
        </w:tc>
      </w:tr>
      <w:tr w:rsidR="004B26A7" w:rsidRPr="004B26A7" w:rsidTr="00BD6E77">
        <w:tc>
          <w:tcPr>
            <w:tcW w:w="887"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4</w:t>
            </w:r>
          </w:p>
        </w:tc>
        <w:tc>
          <w:tcPr>
            <w:tcW w:w="2548"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r w:rsidRPr="004B26A7">
              <w:rPr>
                <w:sz w:val="18"/>
                <w:szCs w:val="18"/>
              </w:rPr>
              <w:t>Власова Татьяна Викторовна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«Дальний»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Щербакова, Северная, пер. </w:t>
            </w:r>
            <w:proofErr w:type="gramStart"/>
            <w:r w:rsidRPr="004B26A7">
              <w:rPr>
                <w:sz w:val="18"/>
                <w:szCs w:val="18"/>
              </w:rPr>
              <w:t>Дальний</w:t>
            </w:r>
            <w:proofErr w:type="gramEnd"/>
            <w:r w:rsidRPr="004B26A7">
              <w:rPr>
                <w:sz w:val="18"/>
                <w:szCs w:val="18"/>
              </w:rPr>
              <w:t xml:space="preserve">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Петрова Анастасия</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Ивановна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«Суворовский»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Суворова, 50 лет Октября с №49-60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Пестерева</w:t>
            </w:r>
            <w:proofErr w:type="spellEnd"/>
            <w:r w:rsidRPr="004B26A7">
              <w:rPr>
                <w:sz w:val="18"/>
                <w:szCs w:val="18"/>
              </w:rPr>
              <w:t xml:space="preserve"> Наталья Викторовна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«Счастливое детство»</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Кирова с №177 б – 197,  Суворова с № 73 в – </w:t>
            </w:r>
            <w:proofErr w:type="gramStart"/>
            <w:r w:rsidRPr="004B26A7">
              <w:rPr>
                <w:sz w:val="18"/>
                <w:szCs w:val="18"/>
              </w:rPr>
              <w:t>240</w:t>
            </w:r>
            <w:proofErr w:type="gramEnd"/>
            <w:r w:rsidRPr="004B26A7">
              <w:rPr>
                <w:sz w:val="18"/>
                <w:szCs w:val="18"/>
              </w:rPr>
              <w:t xml:space="preserve"> а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Бакулина Нина Сергеевна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«Мамонтенок»</w:t>
            </w:r>
          </w:p>
          <w:p w:rsidR="004B26A7" w:rsidRPr="004B26A7" w:rsidRDefault="004B26A7" w:rsidP="000843CB">
            <w:pPr>
              <w:tabs>
                <w:tab w:val="left" w:pos="0"/>
                <w:tab w:val="left" w:pos="426"/>
                <w:tab w:val="left" w:pos="3976"/>
              </w:tabs>
              <w:ind w:left="0" w:right="142" w:firstLine="426"/>
              <w:rPr>
                <w:sz w:val="18"/>
                <w:szCs w:val="18"/>
              </w:rPr>
            </w:pP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улицы Ирины Рогаль с №27-44 с. Хомутово. </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Волоскова</w:t>
            </w:r>
            <w:proofErr w:type="spellEnd"/>
            <w:r w:rsidRPr="004B26A7">
              <w:rPr>
                <w:sz w:val="18"/>
                <w:szCs w:val="18"/>
              </w:rPr>
              <w:t xml:space="preserve"> Елена Геннадьевна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«Полянка»</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улицы </w:t>
            </w:r>
            <w:r w:rsidRPr="004B26A7">
              <w:rPr>
                <w:sz w:val="18"/>
                <w:szCs w:val="18"/>
              </w:rPr>
              <w:lastRenderedPageBreak/>
              <w:t>Кирова дома №118,120 а,122,122 б, 122в, 124</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lastRenderedPageBreak/>
              <w:t>Якобчук</w:t>
            </w:r>
            <w:proofErr w:type="spellEnd"/>
            <w:r w:rsidRPr="004B26A7">
              <w:rPr>
                <w:sz w:val="18"/>
                <w:szCs w:val="18"/>
              </w:rPr>
              <w:t xml:space="preserve"> Алексей </w:t>
            </w:r>
            <w:r w:rsidRPr="004B26A7">
              <w:rPr>
                <w:sz w:val="18"/>
                <w:szCs w:val="18"/>
              </w:rPr>
              <w:lastRenderedPageBreak/>
              <w:t>Владимирович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«Соседи»</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Совхозная, № 3.4, 5, 6, 7, 8 </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пер. Татарский:</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4,6 , 7, 8, 9, 10, 11, 12, 14</w:t>
            </w:r>
          </w:p>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с</w:t>
            </w:r>
            <w:proofErr w:type="gramStart"/>
            <w:r w:rsidRPr="004B26A7">
              <w:rPr>
                <w:sz w:val="18"/>
                <w:szCs w:val="18"/>
              </w:rPr>
              <w:t>.Х</w:t>
            </w:r>
            <w:proofErr w:type="gramEnd"/>
            <w:r w:rsidRPr="004B26A7">
              <w:rPr>
                <w:sz w:val="18"/>
                <w:szCs w:val="18"/>
              </w:rPr>
              <w:t>омутово</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Обсокова</w:t>
            </w:r>
            <w:proofErr w:type="spellEnd"/>
            <w:r w:rsidRPr="004B26A7">
              <w:rPr>
                <w:sz w:val="18"/>
                <w:szCs w:val="18"/>
              </w:rPr>
              <w:t xml:space="preserve"> Наталья Владимировна</w:t>
            </w:r>
          </w:p>
        </w:tc>
      </w:tr>
      <w:tr w:rsidR="004B26A7" w:rsidRPr="004B26A7" w:rsidTr="00BD6E77">
        <w:tc>
          <w:tcPr>
            <w:tcW w:w="887"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5</w:t>
            </w:r>
          </w:p>
        </w:tc>
        <w:tc>
          <w:tcPr>
            <w:tcW w:w="2548"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proofErr w:type="spellStart"/>
            <w:r w:rsidRPr="004B26A7">
              <w:rPr>
                <w:sz w:val="18"/>
                <w:szCs w:val="18"/>
              </w:rPr>
              <w:t>Трухан</w:t>
            </w:r>
            <w:proofErr w:type="spellEnd"/>
            <w:r w:rsidRPr="004B26A7">
              <w:rPr>
                <w:sz w:val="18"/>
                <w:szCs w:val="18"/>
              </w:rPr>
              <w:t xml:space="preserve"> Юлия Владимировна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ТОС д. «Талька»</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форме </w:t>
            </w:r>
            <w:proofErr w:type="spellStart"/>
            <w:r w:rsidRPr="004B26A7">
              <w:rPr>
                <w:sz w:val="18"/>
                <w:szCs w:val="18"/>
              </w:rPr>
              <w:t>юр</w:t>
            </w:r>
            <w:proofErr w:type="gramStart"/>
            <w:r w:rsidRPr="004B26A7">
              <w:rPr>
                <w:sz w:val="18"/>
                <w:szCs w:val="18"/>
              </w:rPr>
              <w:t>.л</w:t>
            </w:r>
            <w:proofErr w:type="gramEnd"/>
            <w:r w:rsidRPr="004B26A7">
              <w:rPr>
                <w:sz w:val="18"/>
                <w:szCs w:val="18"/>
              </w:rPr>
              <w:t>ица</w:t>
            </w:r>
            <w:proofErr w:type="spellEnd"/>
            <w:r w:rsidRPr="004B26A7">
              <w:rPr>
                <w:sz w:val="18"/>
                <w:szCs w:val="18"/>
              </w:rPr>
              <w:t>)</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населенного пункта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Константинов Иннокентий Сергеевич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 «</w:t>
            </w:r>
            <w:proofErr w:type="gramStart"/>
            <w:r w:rsidRPr="004B26A7">
              <w:rPr>
                <w:sz w:val="18"/>
                <w:szCs w:val="18"/>
              </w:rPr>
              <w:t>Фартовый</w:t>
            </w:r>
            <w:proofErr w:type="gramEnd"/>
            <w:r w:rsidRPr="004B26A7">
              <w:rPr>
                <w:sz w:val="18"/>
                <w:szCs w:val="18"/>
              </w:rPr>
              <w:t>»</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w:t>
            </w:r>
            <w:proofErr w:type="gramStart"/>
            <w:r w:rsidRPr="004B26A7">
              <w:rPr>
                <w:sz w:val="18"/>
                <w:szCs w:val="18"/>
              </w:rPr>
              <w:t>Фартовая</w:t>
            </w:r>
            <w:proofErr w:type="gramEnd"/>
            <w:r w:rsidRPr="004B26A7">
              <w:rPr>
                <w:sz w:val="18"/>
                <w:szCs w:val="18"/>
              </w:rPr>
              <w:t xml:space="preserve">, Андреевская, Александровская </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Лаврентьева Ксения Игоревна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«Июньский»</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Июньская, Майская </w:t>
            </w:r>
            <w:proofErr w:type="gramStart"/>
            <w:r w:rsidRPr="004B26A7">
              <w:rPr>
                <w:sz w:val="18"/>
                <w:szCs w:val="18"/>
              </w:rPr>
              <w:t>15</w:t>
            </w:r>
            <w:proofErr w:type="gramEnd"/>
            <w:r w:rsidRPr="004B26A7">
              <w:rPr>
                <w:sz w:val="18"/>
                <w:szCs w:val="18"/>
              </w:rPr>
              <w:t xml:space="preserve"> а д. Куда. </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Парфенова Любовь Александровна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«Родник»</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Октября с №1-11, </w:t>
            </w:r>
            <w:proofErr w:type="gramStart"/>
            <w:r w:rsidRPr="004B26A7">
              <w:rPr>
                <w:sz w:val="18"/>
                <w:szCs w:val="18"/>
              </w:rPr>
              <w:t>Тепличная</w:t>
            </w:r>
            <w:proofErr w:type="gramEnd"/>
            <w:r w:rsidRPr="004B26A7">
              <w:rPr>
                <w:sz w:val="18"/>
                <w:szCs w:val="18"/>
              </w:rPr>
              <w:t xml:space="preserve"> с №1-6 а, Красноармейская, Дзержинского с №1-37, пер. Пионерский с №1-6 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Баянова</w:t>
            </w:r>
            <w:proofErr w:type="spellEnd"/>
            <w:r w:rsidRPr="004B26A7">
              <w:rPr>
                <w:sz w:val="18"/>
                <w:szCs w:val="18"/>
              </w:rPr>
              <w:t xml:space="preserve"> Екатерина Васильевна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«Ласточка»</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 Калинина, Фабричная, Заводская, Мировая, Летняя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Коковин</w:t>
            </w:r>
            <w:proofErr w:type="spellEnd"/>
            <w:r w:rsidRPr="004B26A7">
              <w:rPr>
                <w:sz w:val="18"/>
                <w:szCs w:val="18"/>
              </w:rPr>
              <w:t xml:space="preserve"> Михаил Анатольевич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247"/>
                <w:tab w:val="left" w:pos="3976"/>
              </w:tabs>
              <w:ind w:left="0" w:right="242" w:firstLine="0"/>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ТОС «Верховье»</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форме </w:t>
            </w:r>
            <w:proofErr w:type="spellStart"/>
            <w:r w:rsidRPr="004B26A7">
              <w:rPr>
                <w:sz w:val="18"/>
                <w:szCs w:val="18"/>
              </w:rPr>
              <w:t>юр</w:t>
            </w:r>
            <w:proofErr w:type="gramStart"/>
            <w:r w:rsidRPr="004B26A7">
              <w:rPr>
                <w:sz w:val="18"/>
                <w:szCs w:val="18"/>
              </w:rPr>
              <w:t>.л</w:t>
            </w:r>
            <w:proofErr w:type="gramEnd"/>
            <w:r w:rsidRPr="004B26A7">
              <w:rPr>
                <w:sz w:val="18"/>
                <w:szCs w:val="18"/>
              </w:rPr>
              <w:t>ица</w:t>
            </w:r>
            <w:proofErr w:type="spellEnd"/>
            <w:r w:rsidRPr="004B26A7">
              <w:rPr>
                <w:sz w:val="18"/>
                <w:szCs w:val="18"/>
              </w:rPr>
              <w:t>)</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ул. Праздничная - № 2, №2/1, №2/2, № 2/3, № 2/4, № 2/5, № 4, № 6, № 8, № 10, № 12, № 14, № 16, № 18, №20;</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ул. Александровская</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44/1, № 44/2, № 46, № 48, № 50, № 51, № 52, № 53, № 54, № 57, № 58, № 59, № 60, № 61, № 62, № 63, № 64, № 65, № 66, № 68, № 69, № 70, № 70А, № 71, № 73, № 75. № 77, № 79;</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ул. Слободская</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1, № 1/1, № ½, № 1/3, № ¼, № 2, № 2/1,№ 2/2, № 2/3, № 2/4, № 3, № 4, № 5, № 6, № 7, № 8, № 9. № 10, № 11, № 12, № 13, № 14, № 15, № 16, № 17, № 18, № 20;</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ул. Бориса </w:t>
            </w:r>
            <w:proofErr w:type="spellStart"/>
            <w:r w:rsidRPr="004B26A7">
              <w:rPr>
                <w:sz w:val="18"/>
                <w:szCs w:val="18"/>
              </w:rPr>
              <w:t>Балашева</w:t>
            </w:r>
            <w:proofErr w:type="spellEnd"/>
            <w:r w:rsidRPr="004B26A7">
              <w:rPr>
                <w:sz w:val="18"/>
                <w:szCs w:val="18"/>
              </w:rPr>
              <w:t xml:space="preserve"> № 1, № 2, № 3, № 4, № 5;</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ул. Ростовская</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1, № 1А, №2, № 3, № 4. № 5, № 6, № 7, № 8, № 9, № 10, № 11, № 12, № 13, № 14, № 15, № 16;</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пер. Степана Беляева</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1, № 2. № 3, № 4, № 5, № 6, № 7, № 8.</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д. Куда</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Безгубенко Павел Валериевич</w:t>
            </w:r>
          </w:p>
        </w:tc>
      </w:tr>
      <w:tr w:rsidR="004B26A7" w:rsidRPr="004B26A7" w:rsidTr="00BD6E77">
        <w:tc>
          <w:tcPr>
            <w:tcW w:w="887"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6</w:t>
            </w:r>
          </w:p>
        </w:tc>
        <w:tc>
          <w:tcPr>
            <w:tcW w:w="2548" w:type="dxa"/>
            <w:vMerge w:val="restart"/>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247"/>
                <w:tab w:val="left" w:pos="3976"/>
              </w:tabs>
              <w:ind w:left="0" w:right="242" w:firstLine="0"/>
              <w:rPr>
                <w:sz w:val="18"/>
                <w:szCs w:val="18"/>
              </w:rPr>
            </w:pPr>
            <w:r w:rsidRPr="004B26A7">
              <w:rPr>
                <w:sz w:val="18"/>
                <w:szCs w:val="18"/>
              </w:rPr>
              <w:t>Труфанова Ольга</w:t>
            </w:r>
          </w:p>
          <w:p w:rsidR="004B26A7" w:rsidRPr="004B26A7" w:rsidRDefault="004B26A7" w:rsidP="000843CB">
            <w:pPr>
              <w:tabs>
                <w:tab w:val="left" w:pos="0"/>
                <w:tab w:val="left" w:pos="247"/>
                <w:tab w:val="left" w:pos="3976"/>
              </w:tabs>
              <w:ind w:left="0" w:right="242" w:firstLine="0"/>
              <w:rPr>
                <w:sz w:val="18"/>
                <w:szCs w:val="18"/>
              </w:rPr>
            </w:pPr>
            <w:r w:rsidRPr="004B26A7">
              <w:rPr>
                <w:sz w:val="18"/>
                <w:szCs w:val="18"/>
              </w:rPr>
              <w:t>Юрьевна</w:t>
            </w: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 «Родные берега»</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улицы </w:t>
            </w:r>
            <w:proofErr w:type="spellStart"/>
            <w:r w:rsidRPr="004B26A7">
              <w:rPr>
                <w:sz w:val="18"/>
                <w:szCs w:val="18"/>
              </w:rPr>
              <w:t>Лавыгина</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Каташевцев</w:t>
            </w:r>
            <w:proofErr w:type="spellEnd"/>
            <w:r w:rsidRPr="004B26A7">
              <w:rPr>
                <w:sz w:val="18"/>
                <w:szCs w:val="18"/>
              </w:rPr>
              <w:t xml:space="preserve"> Иван Валерьевич</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w:t>
            </w:r>
            <w:proofErr w:type="spellStart"/>
            <w:r w:rsidRPr="004B26A7">
              <w:rPr>
                <w:sz w:val="18"/>
                <w:szCs w:val="18"/>
              </w:rPr>
              <w:t>Кузьмихинский</w:t>
            </w:r>
            <w:proofErr w:type="spellEnd"/>
            <w:r w:rsidRPr="004B26A7">
              <w:rPr>
                <w:sz w:val="18"/>
                <w:szCs w:val="18"/>
              </w:rPr>
              <w:t>»</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Мостовая, </w:t>
            </w:r>
            <w:proofErr w:type="spellStart"/>
            <w:r w:rsidRPr="004B26A7">
              <w:rPr>
                <w:sz w:val="18"/>
                <w:szCs w:val="18"/>
              </w:rPr>
              <w:t>Кузьмихинская</w:t>
            </w:r>
            <w:proofErr w:type="spellEnd"/>
            <w:r w:rsidRPr="004B26A7">
              <w:rPr>
                <w:sz w:val="18"/>
                <w:szCs w:val="18"/>
              </w:rPr>
              <w:t xml:space="preserve">, Вавилова </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д. </w:t>
            </w:r>
            <w:proofErr w:type="spellStart"/>
            <w:r w:rsidRPr="004B26A7">
              <w:rPr>
                <w:sz w:val="18"/>
                <w:szCs w:val="18"/>
              </w:rPr>
              <w:t>Поднякова</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Зверева Инна Валерьевна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«Подкова»</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 пределах улицы:</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ул. Евдокии </w:t>
            </w:r>
            <w:proofErr w:type="spellStart"/>
            <w:r w:rsidRPr="004B26A7">
              <w:rPr>
                <w:sz w:val="18"/>
                <w:szCs w:val="18"/>
              </w:rPr>
              <w:t>Волынкиной</w:t>
            </w:r>
            <w:proofErr w:type="spellEnd"/>
            <w:r w:rsidRPr="004B26A7">
              <w:rPr>
                <w:sz w:val="18"/>
                <w:szCs w:val="18"/>
              </w:rPr>
              <w:t xml:space="preserve"> с №35-№ 56.</w:t>
            </w:r>
          </w:p>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с</w:t>
            </w:r>
            <w:proofErr w:type="gramStart"/>
            <w:r w:rsidRPr="004B26A7">
              <w:rPr>
                <w:sz w:val="18"/>
                <w:szCs w:val="18"/>
              </w:rPr>
              <w:t>.Х</w:t>
            </w:r>
            <w:proofErr w:type="gramEnd"/>
            <w:r w:rsidRPr="004B26A7">
              <w:rPr>
                <w:sz w:val="18"/>
                <w:szCs w:val="18"/>
              </w:rPr>
              <w:t>омутово</w:t>
            </w:r>
            <w:proofErr w:type="spellEnd"/>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Антонова Елена Станиславовна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«Полтинник»</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50 лет Октября с №1-48 а, Кирова с №58-68 а, </w:t>
            </w:r>
            <w:proofErr w:type="spellStart"/>
            <w:r w:rsidRPr="004B26A7">
              <w:rPr>
                <w:sz w:val="18"/>
                <w:szCs w:val="18"/>
              </w:rPr>
              <w:t>Кольцовская</w:t>
            </w:r>
            <w:proofErr w:type="spellEnd"/>
            <w:r w:rsidRPr="004B26A7">
              <w:rPr>
                <w:sz w:val="18"/>
                <w:szCs w:val="18"/>
              </w:rPr>
              <w:t xml:space="preserve"> с№42-56 а, с №71- 75 а, пер. Болотный с №1-9 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Поплевина</w:t>
            </w:r>
            <w:proofErr w:type="spellEnd"/>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Ирина Сергеевна</w:t>
            </w:r>
          </w:p>
        </w:tc>
      </w:tr>
      <w:tr w:rsidR="004B26A7" w:rsidRPr="004B26A7" w:rsidTr="00BD6E77">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B26A7" w:rsidRPr="004B26A7" w:rsidRDefault="004B26A7" w:rsidP="000843CB">
            <w:pPr>
              <w:tabs>
                <w:tab w:val="left" w:pos="0"/>
                <w:tab w:val="left" w:pos="426"/>
                <w:tab w:val="left" w:pos="3976"/>
              </w:tabs>
              <w:ind w:left="0" w:right="142" w:firstLine="426"/>
              <w:rPr>
                <w:sz w:val="18"/>
                <w:szCs w:val="18"/>
              </w:rPr>
            </w:pPr>
          </w:p>
        </w:tc>
        <w:tc>
          <w:tcPr>
            <w:tcW w:w="2125"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«Земляничные поля»</w:t>
            </w:r>
          </w:p>
        </w:tc>
        <w:tc>
          <w:tcPr>
            <w:tcW w:w="244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 xml:space="preserve">в пределах улиц: Гравийная, Олимпийская, Рождественская </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с. Хомутово</w:t>
            </w:r>
          </w:p>
        </w:tc>
        <w:tc>
          <w:tcPr>
            <w:tcW w:w="21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0843CB">
            <w:pPr>
              <w:tabs>
                <w:tab w:val="left" w:pos="0"/>
                <w:tab w:val="left" w:pos="426"/>
                <w:tab w:val="left" w:pos="3976"/>
              </w:tabs>
              <w:ind w:left="0" w:right="142" w:firstLine="426"/>
              <w:rPr>
                <w:sz w:val="18"/>
                <w:szCs w:val="18"/>
              </w:rPr>
            </w:pPr>
            <w:proofErr w:type="spellStart"/>
            <w:r w:rsidRPr="004B26A7">
              <w:rPr>
                <w:sz w:val="18"/>
                <w:szCs w:val="18"/>
              </w:rPr>
              <w:t>Литвинцева</w:t>
            </w:r>
            <w:proofErr w:type="spellEnd"/>
            <w:r w:rsidRPr="004B26A7">
              <w:rPr>
                <w:sz w:val="18"/>
                <w:szCs w:val="18"/>
              </w:rPr>
              <w:t xml:space="preserve"> Надежда</w:t>
            </w:r>
          </w:p>
          <w:p w:rsidR="004B26A7" w:rsidRPr="004B26A7" w:rsidRDefault="004B26A7" w:rsidP="000843CB">
            <w:pPr>
              <w:tabs>
                <w:tab w:val="left" w:pos="0"/>
                <w:tab w:val="left" w:pos="426"/>
                <w:tab w:val="left" w:pos="3976"/>
              </w:tabs>
              <w:ind w:left="0" w:right="142" w:firstLine="426"/>
              <w:rPr>
                <w:sz w:val="18"/>
                <w:szCs w:val="18"/>
              </w:rPr>
            </w:pPr>
            <w:r w:rsidRPr="004B26A7">
              <w:rPr>
                <w:sz w:val="18"/>
                <w:szCs w:val="18"/>
              </w:rPr>
              <w:t>Владимировна</w:t>
            </w:r>
          </w:p>
        </w:tc>
      </w:tr>
    </w:tbl>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 </w:t>
      </w:r>
    </w:p>
    <w:p w:rsidR="004B26A7" w:rsidRPr="0064218E" w:rsidRDefault="004B26A7" w:rsidP="0064218E">
      <w:pPr>
        <w:tabs>
          <w:tab w:val="left" w:pos="426"/>
          <w:tab w:val="left" w:pos="3976"/>
        </w:tabs>
        <w:ind w:left="0" w:right="142" w:firstLine="426"/>
        <w:jc w:val="right"/>
        <w:rPr>
          <w:i/>
          <w:sz w:val="18"/>
          <w:szCs w:val="18"/>
        </w:rPr>
      </w:pPr>
      <w:r w:rsidRPr="0064218E">
        <w:rPr>
          <w:i/>
          <w:sz w:val="18"/>
          <w:szCs w:val="18"/>
        </w:rPr>
        <w:t xml:space="preserve">Начальник социального отдела                                               Л.Л. </w:t>
      </w:r>
      <w:proofErr w:type="spellStart"/>
      <w:r w:rsidRPr="0064218E">
        <w:rPr>
          <w:i/>
          <w:sz w:val="18"/>
          <w:szCs w:val="18"/>
        </w:rPr>
        <w:t>Гуневич</w:t>
      </w:r>
      <w:proofErr w:type="spellEnd"/>
    </w:p>
    <w:p w:rsidR="004B26A7" w:rsidRPr="004B26A7" w:rsidRDefault="004B26A7" w:rsidP="004B26A7">
      <w:pPr>
        <w:tabs>
          <w:tab w:val="left" w:pos="426"/>
          <w:tab w:val="left" w:pos="3976"/>
        </w:tabs>
        <w:ind w:left="0" w:right="142" w:firstLine="426"/>
        <w:rPr>
          <w:sz w:val="18"/>
          <w:szCs w:val="18"/>
        </w:rPr>
      </w:pPr>
    </w:p>
    <w:p w:rsidR="004B26A7" w:rsidRPr="004B26A7" w:rsidRDefault="004B26A7" w:rsidP="004B26A7">
      <w:pPr>
        <w:tabs>
          <w:tab w:val="left" w:pos="426"/>
          <w:tab w:val="left" w:pos="3976"/>
        </w:tabs>
        <w:ind w:left="0" w:right="142" w:firstLine="426"/>
        <w:rPr>
          <w:sz w:val="18"/>
          <w:szCs w:val="18"/>
        </w:rPr>
      </w:pPr>
    </w:p>
    <w:p w:rsidR="004B26A7" w:rsidRPr="004B26A7" w:rsidRDefault="004B26A7" w:rsidP="0064218E">
      <w:pPr>
        <w:tabs>
          <w:tab w:val="left" w:pos="426"/>
          <w:tab w:val="left" w:pos="3976"/>
        </w:tabs>
        <w:ind w:left="0" w:right="142" w:firstLine="426"/>
        <w:jc w:val="right"/>
        <w:rPr>
          <w:sz w:val="18"/>
          <w:szCs w:val="18"/>
        </w:rPr>
      </w:pPr>
      <w:r w:rsidRPr="004B26A7">
        <w:rPr>
          <w:sz w:val="18"/>
          <w:szCs w:val="18"/>
        </w:rPr>
        <w:t xml:space="preserve">Приложение 2 </w:t>
      </w:r>
    </w:p>
    <w:p w:rsidR="004B26A7" w:rsidRPr="004B26A7" w:rsidRDefault="004B26A7" w:rsidP="0064218E">
      <w:pPr>
        <w:tabs>
          <w:tab w:val="left" w:pos="426"/>
          <w:tab w:val="left" w:pos="3976"/>
        </w:tabs>
        <w:ind w:left="0" w:right="142" w:firstLine="426"/>
        <w:jc w:val="right"/>
        <w:rPr>
          <w:sz w:val="18"/>
          <w:szCs w:val="18"/>
        </w:rPr>
      </w:pPr>
    </w:p>
    <w:p w:rsidR="004B26A7" w:rsidRPr="004B26A7" w:rsidRDefault="004B26A7" w:rsidP="0064218E">
      <w:pPr>
        <w:tabs>
          <w:tab w:val="left" w:pos="426"/>
          <w:tab w:val="left" w:pos="3976"/>
        </w:tabs>
        <w:ind w:left="0" w:right="142" w:firstLine="426"/>
        <w:jc w:val="right"/>
        <w:rPr>
          <w:sz w:val="18"/>
          <w:szCs w:val="18"/>
        </w:rPr>
      </w:pPr>
      <w:r w:rsidRPr="004B26A7">
        <w:rPr>
          <w:sz w:val="18"/>
          <w:szCs w:val="18"/>
        </w:rPr>
        <w:t>УТВЕРЖДЕНО</w:t>
      </w:r>
    </w:p>
    <w:p w:rsidR="004B26A7" w:rsidRPr="004B26A7" w:rsidRDefault="004B26A7" w:rsidP="0064218E">
      <w:pPr>
        <w:tabs>
          <w:tab w:val="left" w:pos="426"/>
          <w:tab w:val="left" w:pos="3976"/>
        </w:tabs>
        <w:ind w:left="0" w:right="142" w:firstLine="426"/>
        <w:jc w:val="right"/>
        <w:rPr>
          <w:sz w:val="18"/>
          <w:szCs w:val="18"/>
        </w:rPr>
      </w:pPr>
      <w:r w:rsidRPr="004B26A7">
        <w:rPr>
          <w:sz w:val="18"/>
          <w:szCs w:val="18"/>
        </w:rPr>
        <w:t>распоряжением администрации</w:t>
      </w:r>
    </w:p>
    <w:p w:rsidR="004B26A7" w:rsidRPr="004B26A7" w:rsidRDefault="004B26A7" w:rsidP="0064218E">
      <w:pPr>
        <w:tabs>
          <w:tab w:val="left" w:pos="426"/>
          <w:tab w:val="left" w:pos="3976"/>
        </w:tabs>
        <w:ind w:left="0" w:right="142" w:firstLine="426"/>
        <w:jc w:val="right"/>
        <w:rPr>
          <w:sz w:val="18"/>
          <w:szCs w:val="18"/>
        </w:rPr>
      </w:pPr>
      <w:r w:rsidRPr="004B26A7">
        <w:rPr>
          <w:sz w:val="18"/>
          <w:szCs w:val="18"/>
        </w:rPr>
        <w:t xml:space="preserve"> от_</w:t>
      </w:r>
      <w:r w:rsidR="0076403D">
        <w:rPr>
          <w:i/>
          <w:sz w:val="18"/>
          <w:szCs w:val="18"/>
          <w:u w:val="single"/>
        </w:rPr>
        <w:t>27.04.2022</w:t>
      </w:r>
      <w:r w:rsidRPr="004B26A7">
        <w:rPr>
          <w:sz w:val="18"/>
          <w:szCs w:val="18"/>
        </w:rPr>
        <w:t>_ №  _</w:t>
      </w:r>
      <w:r w:rsidR="0076403D">
        <w:rPr>
          <w:i/>
          <w:sz w:val="18"/>
          <w:szCs w:val="18"/>
          <w:u w:val="single"/>
        </w:rPr>
        <w:t>68 о/д</w:t>
      </w:r>
      <w:r w:rsidRPr="004B26A7">
        <w:rPr>
          <w:sz w:val="18"/>
          <w:szCs w:val="18"/>
        </w:rPr>
        <w:t xml:space="preserve">_ </w:t>
      </w:r>
    </w:p>
    <w:p w:rsidR="000843CB" w:rsidRDefault="000843CB" w:rsidP="000843CB">
      <w:pPr>
        <w:tabs>
          <w:tab w:val="left" w:pos="426"/>
          <w:tab w:val="left" w:pos="3976"/>
        </w:tabs>
        <w:ind w:left="0" w:right="142" w:firstLine="426"/>
        <w:jc w:val="center"/>
        <w:rPr>
          <w:sz w:val="18"/>
          <w:szCs w:val="18"/>
        </w:rPr>
      </w:pPr>
    </w:p>
    <w:p w:rsidR="004B26A7" w:rsidRPr="004B26A7" w:rsidRDefault="004B26A7" w:rsidP="000843CB">
      <w:pPr>
        <w:tabs>
          <w:tab w:val="left" w:pos="426"/>
          <w:tab w:val="left" w:pos="3976"/>
        </w:tabs>
        <w:ind w:left="0" w:right="142" w:firstLine="426"/>
        <w:jc w:val="center"/>
        <w:rPr>
          <w:sz w:val="18"/>
          <w:szCs w:val="18"/>
        </w:rPr>
      </w:pPr>
      <w:r w:rsidRPr="004B26A7">
        <w:rPr>
          <w:sz w:val="18"/>
          <w:szCs w:val="18"/>
        </w:rPr>
        <w:t>План мероприятий по развитию</w:t>
      </w:r>
    </w:p>
    <w:p w:rsidR="004B26A7" w:rsidRPr="004B26A7" w:rsidRDefault="004B26A7" w:rsidP="000843CB">
      <w:pPr>
        <w:tabs>
          <w:tab w:val="left" w:pos="426"/>
          <w:tab w:val="left" w:pos="3976"/>
        </w:tabs>
        <w:ind w:left="0" w:right="142" w:firstLine="426"/>
        <w:jc w:val="center"/>
        <w:rPr>
          <w:sz w:val="18"/>
          <w:szCs w:val="18"/>
        </w:rPr>
      </w:pPr>
      <w:r w:rsidRPr="004B26A7">
        <w:rPr>
          <w:sz w:val="18"/>
          <w:szCs w:val="18"/>
        </w:rPr>
        <w:t xml:space="preserve">территориальных общественных самоуправлений в </w:t>
      </w:r>
      <w:proofErr w:type="spellStart"/>
      <w:r w:rsidRPr="004B26A7">
        <w:rPr>
          <w:sz w:val="18"/>
          <w:szCs w:val="18"/>
        </w:rPr>
        <w:t>Хомутовском</w:t>
      </w:r>
      <w:proofErr w:type="spellEnd"/>
      <w:r w:rsidRPr="004B26A7">
        <w:rPr>
          <w:sz w:val="18"/>
          <w:szCs w:val="18"/>
        </w:rPr>
        <w:t xml:space="preserve"> муниципальном образовании на 2022 год</w:t>
      </w:r>
    </w:p>
    <w:p w:rsidR="004B26A7" w:rsidRPr="004B26A7" w:rsidRDefault="004B26A7" w:rsidP="004B26A7">
      <w:pPr>
        <w:tabs>
          <w:tab w:val="left" w:pos="426"/>
          <w:tab w:val="left" w:pos="3976"/>
        </w:tabs>
        <w:ind w:left="0" w:right="142" w:firstLine="426"/>
        <w:rPr>
          <w:sz w:val="18"/>
          <w:szCs w:val="18"/>
        </w:rPr>
      </w:pPr>
    </w:p>
    <w:tbl>
      <w:tblPr>
        <w:tblStyle w:val="aa"/>
        <w:tblW w:w="10207" w:type="dxa"/>
        <w:tblInd w:w="-34" w:type="dxa"/>
        <w:tblLayout w:type="fixed"/>
        <w:tblLook w:val="04A0" w:firstRow="1" w:lastRow="0" w:firstColumn="1" w:lastColumn="0" w:noHBand="0" w:noVBand="1"/>
      </w:tblPr>
      <w:tblGrid>
        <w:gridCol w:w="993"/>
        <w:gridCol w:w="4370"/>
        <w:gridCol w:w="27"/>
        <w:gridCol w:w="1556"/>
        <w:gridCol w:w="1134"/>
        <w:gridCol w:w="2127"/>
      </w:tblGrid>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w:t>
            </w:r>
          </w:p>
          <w:p w:rsidR="004B26A7" w:rsidRPr="004B26A7" w:rsidRDefault="004B26A7" w:rsidP="004B26A7">
            <w:pPr>
              <w:tabs>
                <w:tab w:val="left" w:pos="426"/>
                <w:tab w:val="left" w:pos="3976"/>
              </w:tabs>
              <w:ind w:left="0" w:right="142" w:firstLine="426"/>
              <w:rPr>
                <w:sz w:val="18"/>
                <w:szCs w:val="18"/>
              </w:rPr>
            </w:pPr>
            <w:proofErr w:type="gramStart"/>
            <w:r w:rsidRPr="004B26A7">
              <w:rPr>
                <w:sz w:val="18"/>
                <w:szCs w:val="18"/>
              </w:rPr>
              <w:t>п</w:t>
            </w:r>
            <w:proofErr w:type="gramEnd"/>
            <w:r w:rsidRPr="004B26A7">
              <w:rPr>
                <w:sz w:val="18"/>
                <w:szCs w:val="18"/>
              </w:rPr>
              <w:t>/п</w:t>
            </w:r>
          </w:p>
        </w:tc>
        <w:tc>
          <w:tcPr>
            <w:tcW w:w="4370"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Форма</w:t>
            </w:r>
          </w:p>
          <w:p w:rsidR="004B26A7" w:rsidRPr="004B26A7" w:rsidRDefault="004B26A7" w:rsidP="004B26A7">
            <w:pPr>
              <w:tabs>
                <w:tab w:val="left" w:pos="426"/>
                <w:tab w:val="left" w:pos="3976"/>
              </w:tabs>
              <w:ind w:left="0" w:right="142" w:firstLine="426"/>
              <w:rPr>
                <w:sz w:val="18"/>
                <w:szCs w:val="18"/>
              </w:rPr>
            </w:pPr>
            <w:r w:rsidRPr="004B26A7">
              <w:rPr>
                <w:sz w:val="18"/>
                <w:szCs w:val="18"/>
              </w:rPr>
              <w:t>проведения</w:t>
            </w:r>
          </w:p>
        </w:tc>
        <w:tc>
          <w:tcPr>
            <w:tcW w:w="1583"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Место проведения</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BD6E77">
            <w:pPr>
              <w:tabs>
                <w:tab w:val="left" w:pos="426"/>
                <w:tab w:val="left" w:pos="3976"/>
              </w:tabs>
              <w:ind w:left="0" w:right="142" w:firstLine="0"/>
              <w:rPr>
                <w:sz w:val="18"/>
                <w:szCs w:val="18"/>
              </w:rPr>
            </w:pPr>
            <w:r w:rsidRPr="004B26A7">
              <w:rPr>
                <w:sz w:val="18"/>
                <w:szCs w:val="18"/>
              </w:rPr>
              <w:t>Дата проведения</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Ответственный</w:t>
            </w:r>
          </w:p>
        </w:tc>
      </w:tr>
      <w:tr w:rsidR="004B26A7" w:rsidRPr="004B26A7" w:rsidTr="00BD6E77">
        <w:tc>
          <w:tcPr>
            <w:tcW w:w="10207" w:type="dxa"/>
            <w:gridSpan w:val="6"/>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b/>
                <w:sz w:val="18"/>
                <w:szCs w:val="18"/>
              </w:rPr>
            </w:pPr>
            <w:r w:rsidRPr="004B26A7">
              <w:rPr>
                <w:b/>
                <w:sz w:val="18"/>
                <w:szCs w:val="18"/>
              </w:rPr>
              <w:t xml:space="preserve">Мероприятия по созданию системы взаимодействия администрации </w:t>
            </w:r>
            <w:proofErr w:type="spellStart"/>
            <w:r w:rsidRPr="004B26A7">
              <w:rPr>
                <w:b/>
                <w:sz w:val="18"/>
                <w:szCs w:val="18"/>
              </w:rPr>
              <w:t>Хомутовского</w:t>
            </w:r>
            <w:proofErr w:type="spellEnd"/>
            <w:r w:rsidRPr="004B26A7">
              <w:rPr>
                <w:b/>
                <w:sz w:val="18"/>
                <w:szCs w:val="18"/>
              </w:rPr>
              <w:t xml:space="preserve"> МО с территориальным общественным самоуправлением</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Актуализация базы данных по </w:t>
            </w:r>
            <w:proofErr w:type="spellStart"/>
            <w:r w:rsidRPr="004B26A7">
              <w:rPr>
                <w:sz w:val="18"/>
                <w:szCs w:val="18"/>
              </w:rPr>
              <w:t>ТОСам</w:t>
            </w:r>
            <w:proofErr w:type="spellEnd"/>
            <w:r w:rsidRPr="004B26A7">
              <w:rPr>
                <w:sz w:val="18"/>
                <w:szCs w:val="18"/>
              </w:rPr>
              <w:t>, мониторинг ситуации</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февраль-март 2021</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Семинар по социальному проектированию с участием представителей ИРОО «Союз ТОС Иркутской области» и активом </w:t>
            </w:r>
            <w:proofErr w:type="spellStart"/>
            <w:r w:rsidRPr="004B26A7">
              <w:rPr>
                <w:sz w:val="18"/>
                <w:szCs w:val="18"/>
              </w:rPr>
              <w:t>ТОСов</w:t>
            </w:r>
            <w:proofErr w:type="spellEnd"/>
            <w:r w:rsidRPr="004B26A7">
              <w:rPr>
                <w:sz w:val="18"/>
                <w:szCs w:val="18"/>
              </w:rPr>
              <w:t xml:space="preserve"> </w:t>
            </w:r>
            <w:proofErr w:type="spellStart"/>
            <w:r w:rsidRPr="004B26A7">
              <w:rPr>
                <w:sz w:val="18"/>
                <w:szCs w:val="18"/>
              </w:rPr>
              <w:t>Хомутовского</w:t>
            </w:r>
            <w:proofErr w:type="spellEnd"/>
            <w:r w:rsidRPr="004B26A7">
              <w:rPr>
                <w:sz w:val="18"/>
                <w:szCs w:val="18"/>
              </w:rPr>
              <w:t xml:space="preserve"> МО.</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Дом народного творчества</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апрель</w:t>
            </w:r>
          </w:p>
          <w:p w:rsidR="004B26A7" w:rsidRPr="004B26A7" w:rsidRDefault="004B26A7" w:rsidP="003D7C1A">
            <w:pPr>
              <w:tabs>
                <w:tab w:val="left" w:pos="426"/>
                <w:tab w:val="left" w:pos="3976"/>
              </w:tabs>
              <w:ind w:left="0" w:right="142" w:firstLine="0"/>
              <w:jc w:val="left"/>
              <w:rPr>
                <w:sz w:val="18"/>
                <w:szCs w:val="18"/>
              </w:rPr>
            </w:pPr>
            <w:r w:rsidRPr="004B26A7">
              <w:rPr>
                <w:sz w:val="18"/>
                <w:szCs w:val="18"/>
              </w:rPr>
              <w:t>2021</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3</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Консультации, в </w:t>
            </w:r>
            <w:proofErr w:type="spellStart"/>
            <w:r w:rsidRPr="004B26A7">
              <w:rPr>
                <w:sz w:val="18"/>
                <w:szCs w:val="18"/>
              </w:rPr>
              <w:t>т.ч</w:t>
            </w:r>
            <w:proofErr w:type="spellEnd"/>
            <w:r w:rsidRPr="004B26A7">
              <w:rPr>
                <w:sz w:val="18"/>
                <w:szCs w:val="18"/>
              </w:rPr>
              <w:t>. индивидуальные</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социальный отдел</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ежемесячно</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4</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Участие ТОС в информировании населения – «ТОС как средство доведения важной информации от органов местного самоуправления до населения». </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территория</w:t>
            </w:r>
          </w:p>
          <w:p w:rsidR="004B26A7" w:rsidRPr="004B26A7" w:rsidRDefault="004B26A7" w:rsidP="002E0801">
            <w:pPr>
              <w:tabs>
                <w:tab w:val="left" w:pos="426"/>
                <w:tab w:val="left" w:pos="3976"/>
              </w:tabs>
              <w:ind w:left="0" w:right="142" w:firstLine="0"/>
              <w:rPr>
                <w:sz w:val="18"/>
                <w:szCs w:val="18"/>
              </w:rPr>
            </w:pPr>
            <w:proofErr w:type="spellStart"/>
            <w:r w:rsidRPr="004B26A7">
              <w:rPr>
                <w:sz w:val="18"/>
                <w:szCs w:val="18"/>
              </w:rPr>
              <w:t>ТОСов</w:t>
            </w:r>
            <w:proofErr w:type="spellEnd"/>
            <w:r w:rsidR="002E0801">
              <w:rPr>
                <w:sz w:val="18"/>
                <w:szCs w:val="18"/>
              </w:rPr>
              <w:t xml:space="preserve"> </w:t>
            </w:r>
            <w:r w:rsidRPr="004B26A7">
              <w:rPr>
                <w:sz w:val="18"/>
                <w:szCs w:val="18"/>
              </w:rPr>
              <w:t>ХМО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ежемесячно</w:t>
            </w:r>
          </w:p>
        </w:tc>
        <w:tc>
          <w:tcPr>
            <w:tcW w:w="2127"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p w:rsidR="004B26A7" w:rsidRPr="004B26A7" w:rsidRDefault="004B26A7" w:rsidP="004B26A7">
            <w:pPr>
              <w:tabs>
                <w:tab w:val="left" w:pos="426"/>
                <w:tab w:val="left" w:pos="3976"/>
              </w:tabs>
              <w:ind w:left="0" w:right="142" w:firstLine="426"/>
              <w:rPr>
                <w:sz w:val="18"/>
                <w:szCs w:val="18"/>
              </w:rPr>
            </w:pP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5</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Сбор информации от </w:t>
            </w:r>
            <w:proofErr w:type="spellStart"/>
            <w:r w:rsidRPr="004B26A7">
              <w:rPr>
                <w:sz w:val="18"/>
                <w:szCs w:val="18"/>
              </w:rPr>
              <w:t>ТОСов</w:t>
            </w:r>
            <w:proofErr w:type="spellEnd"/>
            <w:r w:rsidRPr="004B26A7">
              <w:rPr>
                <w:sz w:val="18"/>
                <w:szCs w:val="18"/>
              </w:rPr>
              <w:t xml:space="preserve"> о проблемах и запросах территорий, инициативах жителей</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2E0801" w:rsidP="002E0801">
            <w:pPr>
              <w:tabs>
                <w:tab w:val="left" w:pos="426"/>
                <w:tab w:val="left" w:pos="3976"/>
              </w:tabs>
              <w:ind w:left="0" w:right="142" w:firstLine="0"/>
              <w:rPr>
                <w:sz w:val="18"/>
                <w:szCs w:val="18"/>
              </w:rPr>
            </w:pPr>
            <w:r w:rsidRPr="004B26A7">
              <w:rPr>
                <w:sz w:val="18"/>
                <w:szCs w:val="18"/>
              </w:rPr>
              <w:t>Т</w:t>
            </w:r>
            <w:r w:rsidR="004B26A7" w:rsidRPr="004B26A7">
              <w:rPr>
                <w:sz w:val="18"/>
                <w:szCs w:val="18"/>
              </w:rPr>
              <w:t>ерритория</w:t>
            </w:r>
            <w:r>
              <w:rPr>
                <w:sz w:val="18"/>
                <w:szCs w:val="18"/>
              </w:rPr>
              <w:t xml:space="preserve"> </w:t>
            </w:r>
            <w:proofErr w:type="spellStart"/>
            <w:r w:rsidR="004B26A7" w:rsidRPr="004B26A7">
              <w:rPr>
                <w:sz w:val="18"/>
                <w:szCs w:val="18"/>
              </w:rPr>
              <w:t>ТОСов</w:t>
            </w:r>
            <w:proofErr w:type="spellEnd"/>
            <w:r>
              <w:rPr>
                <w:sz w:val="18"/>
                <w:szCs w:val="18"/>
              </w:rPr>
              <w:t xml:space="preserve"> </w:t>
            </w:r>
            <w:r w:rsidR="004B26A7" w:rsidRPr="004B26A7">
              <w:rPr>
                <w:sz w:val="18"/>
                <w:szCs w:val="18"/>
              </w:rPr>
              <w:t>ХМО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ежемесячно</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6</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Обучающие семинары (информирование о новых формах работы, об опыте работы ТОС сельских территорий)</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Дом народного творчества</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по назначению</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7</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Оказание содействия органам ТОС в актуализации правовой базы, регламентирующей их деятельность</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8</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Участие в онлайн-конференциях Общественного Совета ТОС Иркутской области с представителями </w:t>
            </w:r>
            <w:proofErr w:type="spellStart"/>
            <w:r w:rsidRPr="004B26A7">
              <w:rPr>
                <w:sz w:val="18"/>
                <w:szCs w:val="18"/>
              </w:rPr>
              <w:t>ТОСов</w:t>
            </w:r>
            <w:proofErr w:type="spellEnd"/>
            <w:r w:rsidRPr="004B26A7">
              <w:rPr>
                <w:sz w:val="18"/>
                <w:szCs w:val="18"/>
              </w:rPr>
              <w:t xml:space="preserve"> Иркутской области на платформе </w:t>
            </w:r>
            <w:r w:rsidRPr="004B26A7">
              <w:rPr>
                <w:sz w:val="18"/>
                <w:szCs w:val="18"/>
                <w:lang w:val="en-US"/>
              </w:rPr>
              <w:t>ZOOM</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еженедельно (каждый четверг, 16-00 час.)</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9</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Вовлечение председателей/представителей ТОС  в состав советов, комиссий, рабочих групп, созданных при администрации </w:t>
            </w:r>
            <w:proofErr w:type="spellStart"/>
            <w:r w:rsidRPr="004B26A7">
              <w:rPr>
                <w:sz w:val="18"/>
                <w:szCs w:val="18"/>
              </w:rPr>
              <w:t>Хомутовского</w:t>
            </w:r>
            <w:proofErr w:type="spellEnd"/>
            <w:r w:rsidRPr="004B26A7">
              <w:rPr>
                <w:sz w:val="18"/>
                <w:szCs w:val="18"/>
              </w:rPr>
              <w:t xml:space="preserve"> МО в целях вовлечения жителей в общественно-значимую жизнь поселения</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10</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Мониторинг деятельности ТОС и ведение рейтинга </w:t>
            </w:r>
            <w:proofErr w:type="spellStart"/>
            <w:r w:rsidRPr="004B26A7">
              <w:rPr>
                <w:sz w:val="18"/>
                <w:szCs w:val="18"/>
              </w:rPr>
              <w:t>ТОСов</w:t>
            </w:r>
            <w:proofErr w:type="spellEnd"/>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11</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Разработка и реализация форм и способов поддержки ТОС и содействие его развитию</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r>
            <w:r w:rsidRPr="004B26A7">
              <w:rPr>
                <w:sz w:val="18"/>
                <w:szCs w:val="18"/>
              </w:rPr>
              <w:lastRenderedPageBreak/>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10207" w:type="dxa"/>
            <w:gridSpan w:val="6"/>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426"/>
              <w:jc w:val="left"/>
              <w:rPr>
                <w:b/>
                <w:sz w:val="18"/>
                <w:szCs w:val="18"/>
              </w:rPr>
            </w:pPr>
            <w:r w:rsidRPr="004B26A7">
              <w:rPr>
                <w:b/>
                <w:sz w:val="18"/>
                <w:szCs w:val="18"/>
              </w:rPr>
              <w:lastRenderedPageBreak/>
              <w:t xml:space="preserve">Мероприятия по проведению благоустройства территории </w:t>
            </w:r>
            <w:proofErr w:type="spellStart"/>
            <w:r w:rsidRPr="004B26A7">
              <w:rPr>
                <w:b/>
                <w:sz w:val="18"/>
                <w:szCs w:val="18"/>
              </w:rPr>
              <w:t>ТОСов</w:t>
            </w:r>
            <w:proofErr w:type="spellEnd"/>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12</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Участие ТОС в месячнике по санитарной очистке поселения (уборка территорий детских игровых и спортивных площадок, общественных территорий, придомовой территории) </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 xml:space="preserve">территория </w:t>
            </w:r>
            <w:proofErr w:type="spellStart"/>
            <w:r w:rsidRPr="004B26A7">
              <w:rPr>
                <w:sz w:val="18"/>
                <w:szCs w:val="18"/>
              </w:rPr>
              <w:t>ТОСов</w:t>
            </w:r>
            <w:proofErr w:type="spellEnd"/>
            <w:r w:rsidRPr="004B26A7">
              <w:rPr>
                <w:sz w:val="18"/>
                <w:szCs w:val="18"/>
              </w:rPr>
              <w:t xml:space="preserve"> </w:t>
            </w:r>
            <w:proofErr w:type="spellStart"/>
            <w:r w:rsidRPr="004B26A7">
              <w:rPr>
                <w:sz w:val="18"/>
                <w:szCs w:val="18"/>
              </w:rPr>
              <w:t>Хомутовского</w:t>
            </w:r>
            <w:proofErr w:type="spellEnd"/>
            <w:r w:rsidRPr="004B26A7">
              <w:rPr>
                <w:sz w:val="18"/>
                <w:szCs w:val="18"/>
              </w:rPr>
              <w:t xml:space="preserve"> 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весна, осень</w:t>
            </w:r>
          </w:p>
        </w:tc>
        <w:tc>
          <w:tcPr>
            <w:tcW w:w="2127"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p w:rsidR="004B26A7" w:rsidRPr="004B26A7" w:rsidRDefault="004B26A7" w:rsidP="004B26A7">
            <w:pPr>
              <w:tabs>
                <w:tab w:val="left" w:pos="426"/>
                <w:tab w:val="left" w:pos="3976"/>
              </w:tabs>
              <w:ind w:left="0" w:right="142" w:firstLine="426"/>
              <w:rPr>
                <w:sz w:val="18"/>
                <w:szCs w:val="18"/>
              </w:rPr>
            </w:pP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13</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Благоустройство территорий детских игровых и спортивных площадок (ремонт и покраска ограждений и элементов)</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 xml:space="preserve">территория </w:t>
            </w:r>
            <w:proofErr w:type="spellStart"/>
            <w:r w:rsidRPr="004B26A7">
              <w:rPr>
                <w:sz w:val="18"/>
                <w:szCs w:val="18"/>
              </w:rPr>
              <w:t>ТОСов</w:t>
            </w:r>
            <w:proofErr w:type="spellEnd"/>
            <w:r w:rsidRPr="004B26A7">
              <w:rPr>
                <w:sz w:val="18"/>
                <w:szCs w:val="18"/>
              </w:rPr>
              <w:t xml:space="preserve"> </w:t>
            </w:r>
            <w:proofErr w:type="spellStart"/>
            <w:r w:rsidRPr="004B26A7">
              <w:rPr>
                <w:sz w:val="18"/>
                <w:szCs w:val="18"/>
              </w:rPr>
              <w:t>Хомутовского</w:t>
            </w:r>
            <w:proofErr w:type="spellEnd"/>
            <w:r w:rsidRPr="004B26A7">
              <w:rPr>
                <w:sz w:val="18"/>
                <w:szCs w:val="18"/>
              </w:rPr>
              <w:t xml:space="preserve"> 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весна-осень</w:t>
            </w:r>
          </w:p>
        </w:tc>
        <w:tc>
          <w:tcPr>
            <w:tcW w:w="2127"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p w:rsidR="004B26A7" w:rsidRPr="004B26A7" w:rsidRDefault="004B26A7" w:rsidP="004B26A7">
            <w:pPr>
              <w:tabs>
                <w:tab w:val="left" w:pos="426"/>
                <w:tab w:val="left" w:pos="3976"/>
              </w:tabs>
              <w:ind w:left="0" w:right="142" w:firstLine="426"/>
              <w:rPr>
                <w:sz w:val="18"/>
                <w:szCs w:val="18"/>
              </w:rPr>
            </w:pP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14</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Озеленение территорий детских игровых и спортивных площадок, общественных территорий, придомовых территорий</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 xml:space="preserve">территория </w:t>
            </w:r>
            <w:proofErr w:type="spellStart"/>
            <w:r w:rsidRPr="004B26A7">
              <w:rPr>
                <w:sz w:val="18"/>
                <w:szCs w:val="18"/>
              </w:rPr>
              <w:t>ТОСов</w:t>
            </w:r>
            <w:proofErr w:type="spellEnd"/>
            <w:r w:rsidRPr="004B26A7">
              <w:rPr>
                <w:sz w:val="18"/>
                <w:szCs w:val="18"/>
              </w:rPr>
              <w:t xml:space="preserve"> </w:t>
            </w:r>
            <w:proofErr w:type="spellStart"/>
            <w:r w:rsidRPr="004B26A7">
              <w:rPr>
                <w:sz w:val="18"/>
                <w:szCs w:val="18"/>
              </w:rPr>
              <w:t>Хомутовского</w:t>
            </w:r>
            <w:proofErr w:type="spellEnd"/>
            <w:r w:rsidRPr="004B26A7">
              <w:rPr>
                <w:sz w:val="18"/>
                <w:szCs w:val="18"/>
              </w:rPr>
              <w:t xml:space="preserve"> 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весна-осень</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15</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Вовлечение ТОС к участию в муниципальных конкурсах:</w:t>
            </w:r>
          </w:p>
          <w:p w:rsidR="004B26A7" w:rsidRPr="004B26A7" w:rsidRDefault="004B26A7" w:rsidP="004B26A7">
            <w:pPr>
              <w:tabs>
                <w:tab w:val="left" w:pos="426"/>
                <w:tab w:val="left" w:pos="3976"/>
              </w:tabs>
              <w:ind w:left="0" w:right="142" w:firstLine="426"/>
              <w:rPr>
                <w:sz w:val="18"/>
                <w:szCs w:val="18"/>
              </w:rPr>
            </w:pPr>
            <w:r w:rsidRPr="004B26A7">
              <w:rPr>
                <w:sz w:val="18"/>
                <w:szCs w:val="18"/>
              </w:rPr>
              <w:t>- «Лучшая усадьба»;</w:t>
            </w:r>
          </w:p>
          <w:p w:rsidR="004B26A7" w:rsidRPr="004B26A7" w:rsidRDefault="004B26A7" w:rsidP="004B26A7">
            <w:pPr>
              <w:tabs>
                <w:tab w:val="left" w:pos="426"/>
                <w:tab w:val="left" w:pos="3976"/>
              </w:tabs>
              <w:ind w:left="0" w:right="142" w:firstLine="426"/>
              <w:rPr>
                <w:sz w:val="18"/>
                <w:szCs w:val="18"/>
              </w:rPr>
            </w:pPr>
            <w:r w:rsidRPr="004B26A7">
              <w:rPr>
                <w:sz w:val="18"/>
                <w:szCs w:val="18"/>
              </w:rPr>
              <w:t>- «Улица образцового содержания»</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 xml:space="preserve">территория </w:t>
            </w:r>
            <w:proofErr w:type="spellStart"/>
            <w:r w:rsidRPr="004B26A7">
              <w:rPr>
                <w:sz w:val="18"/>
                <w:szCs w:val="18"/>
              </w:rPr>
              <w:t>ТОСов</w:t>
            </w:r>
            <w:proofErr w:type="spellEnd"/>
            <w:r w:rsidRPr="004B26A7">
              <w:rPr>
                <w:sz w:val="18"/>
                <w:szCs w:val="18"/>
              </w:rPr>
              <w:t xml:space="preserve"> </w:t>
            </w:r>
            <w:proofErr w:type="spellStart"/>
            <w:r w:rsidRPr="004B26A7">
              <w:rPr>
                <w:sz w:val="18"/>
                <w:szCs w:val="18"/>
              </w:rPr>
              <w:t>Хомутовского</w:t>
            </w:r>
            <w:proofErr w:type="spellEnd"/>
            <w:r w:rsidRPr="004B26A7">
              <w:rPr>
                <w:sz w:val="18"/>
                <w:szCs w:val="18"/>
              </w:rPr>
              <w:t xml:space="preserve"> МО</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август-сентябрь</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16</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Привлечение органов ТОС к обсуждению проектов по благоустройству территорий в рамках реализации программных мероприятий, основанных на местных инициативах.</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17</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Вовлечение органов ТОС в деятельность по социальному проектированию, участию в </w:t>
            </w:r>
            <w:proofErr w:type="spellStart"/>
            <w:r w:rsidRPr="004B26A7">
              <w:rPr>
                <w:sz w:val="18"/>
                <w:szCs w:val="18"/>
              </w:rPr>
              <w:t>грантовых</w:t>
            </w:r>
            <w:proofErr w:type="spellEnd"/>
            <w:r w:rsidRPr="004B26A7">
              <w:rPr>
                <w:sz w:val="18"/>
                <w:szCs w:val="18"/>
              </w:rPr>
              <w:t xml:space="preserve"> конкурсах.</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10207" w:type="dxa"/>
            <w:gridSpan w:val="6"/>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426"/>
              <w:jc w:val="left"/>
              <w:rPr>
                <w:sz w:val="18"/>
                <w:szCs w:val="18"/>
              </w:rPr>
            </w:pPr>
            <w:r w:rsidRPr="004B26A7">
              <w:rPr>
                <w:b/>
                <w:sz w:val="18"/>
                <w:szCs w:val="18"/>
              </w:rPr>
              <w:t>Мероприятия по вовлечению ТОС в общественно-значимую деятельность поселения</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18</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Спартакиада </w:t>
            </w:r>
            <w:proofErr w:type="spellStart"/>
            <w:r w:rsidRPr="004B26A7">
              <w:rPr>
                <w:sz w:val="18"/>
                <w:szCs w:val="18"/>
              </w:rPr>
              <w:t>ТОСов</w:t>
            </w:r>
            <w:proofErr w:type="spellEnd"/>
            <w:r w:rsidRPr="004B26A7">
              <w:rPr>
                <w:sz w:val="18"/>
                <w:szCs w:val="18"/>
              </w:rPr>
              <w:t xml:space="preserve"> </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СК МУК КСК</w:t>
            </w: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jc w:val="left"/>
              <w:rPr>
                <w:sz w:val="18"/>
                <w:szCs w:val="18"/>
              </w:rPr>
            </w:pPr>
            <w:r w:rsidRPr="004B26A7">
              <w:rPr>
                <w:sz w:val="18"/>
                <w:szCs w:val="18"/>
              </w:rPr>
              <w:t>февраль, июль</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r w:rsidRPr="004B26A7">
              <w:rPr>
                <w:sz w:val="18"/>
                <w:szCs w:val="18"/>
              </w:rPr>
              <w:t>Максимова О.Н.</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19</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Участие в социально значимых мероприятиях поселения:</w:t>
            </w:r>
          </w:p>
          <w:p w:rsidR="004B26A7" w:rsidRPr="004B26A7" w:rsidRDefault="004B26A7" w:rsidP="004B26A7">
            <w:pPr>
              <w:tabs>
                <w:tab w:val="left" w:pos="426"/>
                <w:tab w:val="left" w:pos="3976"/>
              </w:tabs>
              <w:ind w:left="0" w:right="142" w:firstLine="426"/>
              <w:rPr>
                <w:sz w:val="18"/>
                <w:szCs w:val="18"/>
              </w:rPr>
            </w:pPr>
            <w:r w:rsidRPr="004B26A7">
              <w:rPr>
                <w:sz w:val="18"/>
                <w:szCs w:val="18"/>
              </w:rPr>
              <w:t>- народные гуляния «Масленица»;</w:t>
            </w:r>
          </w:p>
          <w:p w:rsidR="004B26A7" w:rsidRPr="004B26A7" w:rsidRDefault="004B26A7" w:rsidP="004B26A7">
            <w:pPr>
              <w:tabs>
                <w:tab w:val="left" w:pos="426"/>
                <w:tab w:val="left" w:pos="3976"/>
              </w:tabs>
              <w:ind w:left="0" w:right="142" w:firstLine="426"/>
              <w:rPr>
                <w:sz w:val="18"/>
                <w:szCs w:val="18"/>
              </w:rPr>
            </w:pPr>
            <w:r w:rsidRPr="004B26A7">
              <w:rPr>
                <w:sz w:val="18"/>
                <w:szCs w:val="18"/>
              </w:rPr>
              <w:t>- конкурс инсценированной военно-патриотической песни «Песни, опаленные войной»;</w:t>
            </w:r>
          </w:p>
          <w:p w:rsidR="004B26A7" w:rsidRPr="004B26A7" w:rsidRDefault="004B26A7" w:rsidP="004B26A7">
            <w:pPr>
              <w:tabs>
                <w:tab w:val="left" w:pos="426"/>
                <w:tab w:val="left" w:pos="3976"/>
              </w:tabs>
              <w:ind w:left="0" w:right="142" w:firstLine="426"/>
              <w:rPr>
                <w:sz w:val="18"/>
                <w:szCs w:val="18"/>
              </w:rPr>
            </w:pPr>
            <w:r w:rsidRPr="004B26A7">
              <w:rPr>
                <w:sz w:val="18"/>
                <w:szCs w:val="18"/>
              </w:rPr>
              <w:t>- празднование 77–ой годовщины Победы в ВОВ;</w:t>
            </w:r>
          </w:p>
          <w:p w:rsidR="004B26A7" w:rsidRPr="004B26A7" w:rsidRDefault="004B26A7" w:rsidP="004B26A7">
            <w:pPr>
              <w:tabs>
                <w:tab w:val="left" w:pos="426"/>
                <w:tab w:val="left" w:pos="3976"/>
              </w:tabs>
              <w:ind w:left="0" w:right="142" w:firstLine="426"/>
              <w:rPr>
                <w:sz w:val="18"/>
                <w:szCs w:val="18"/>
              </w:rPr>
            </w:pPr>
            <w:r w:rsidRPr="004B26A7">
              <w:rPr>
                <w:sz w:val="18"/>
                <w:szCs w:val="18"/>
              </w:rPr>
              <w:t>- День защиты детей;</w:t>
            </w:r>
          </w:p>
          <w:p w:rsidR="004B26A7" w:rsidRPr="004B26A7" w:rsidRDefault="004B26A7" w:rsidP="004B26A7">
            <w:pPr>
              <w:tabs>
                <w:tab w:val="left" w:pos="426"/>
                <w:tab w:val="left" w:pos="3976"/>
              </w:tabs>
              <w:ind w:left="0" w:right="142" w:firstLine="426"/>
              <w:rPr>
                <w:sz w:val="18"/>
                <w:szCs w:val="18"/>
              </w:rPr>
            </w:pPr>
            <w:r w:rsidRPr="004B26A7">
              <w:rPr>
                <w:sz w:val="18"/>
                <w:szCs w:val="18"/>
              </w:rPr>
              <w:t>- празднование 337-ой годовщины с. Хомутово.</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территория ХМО</w:t>
            </w:r>
          </w:p>
        </w:tc>
        <w:tc>
          <w:tcPr>
            <w:tcW w:w="1134" w:type="dxa"/>
            <w:tcBorders>
              <w:top w:val="single" w:sz="4" w:space="0" w:color="auto"/>
              <w:left w:val="single" w:sz="4" w:space="0" w:color="auto"/>
              <w:bottom w:val="single" w:sz="4" w:space="0" w:color="auto"/>
              <w:right w:val="single" w:sz="4" w:space="0" w:color="auto"/>
            </w:tcBorders>
          </w:tcPr>
          <w:p w:rsidR="004B26A7" w:rsidRPr="004B26A7" w:rsidRDefault="004B26A7" w:rsidP="003D7C1A">
            <w:pPr>
              <w:tabs>
                <w:tab w:val="left" w:pos="426"/>
                <w:tab w:val="left" w:pos="3976"/>
              </w:tabs>
              <w:ind w:left="0" w:right="142" w:firstLine="426"/>
              <w:jc w:val="left"/>
              <w:rPr>
                <w:sz w:val="18"/>
                <w:szCs w:val="18"/>
              </w:rPr>
            </w:pPr>
          </w:p>
          <w:p w:rsidR="004B26A7" w:rsidRPr="004B26A7" w:rsidRDefault="004B26A7" w:rsidP="003D7C1A">
            <w:pPr>
              <w:tabs>
                <w:tab w:val="left" w:pos="426"/>
                <w:tab w:val="left" w:pos="3976"/>
              </w:tabs>
              <w:ind w:left="0" w:right="142" w:firstLine="426"/>
              <w:jc w:val="left"/>
              <w:rPr>
                <w:sz w:val="18"/>
                <w:szCs w:val="18"/>
              </w:rPr>
            </w:pPr>
          </w:p>
          <w:p w:rsidR="004B26A7" w:rsidRPr="004B26A7" w:rsidRDefault="004B26A7" w:rsidP="003D7C1A">
            <w:pPr>
              <w:tabs>
                <w:tab w:val="left" w:pos="426"/>
                <w:tab w:val="left" w:pos="3976"/>
              </w:tabs>
              <w:ind w:left="0" w:right="142" w:firstLine="0"/>
              <w:jc w:val="left"/>
              <w:rPr>
                <w:sz w:val="18"/>
                <w:szCs w:val="18"/>
              </w:rPr>
            </w:pPr>
            <w:r w:rsidRPr="004B26A7">
              <w:rPr>
                <w:sz w:val="18"/>
                <w:szCs w:val="18"/>
              </w:rPr>
              <w:t>март</w:t>
            </w:r>
          </w:p>
          <w:p w:rsidR="004B26A7" w:rsidRPr="004B26A7" w:rsidRDefault="004B26A7" w:rsidP="003D7C1A">
            <w:pPr>
              <w:tabs>
                <w:tab w:val="left" w:pos="426"/>
                <w:tab w:val="left" w:pos="3976"/>
              </w:tabs>
              <w:ind w:left="0" w:right="142" w:firstLine="426"/>
              <w:jc w:val="left"/>
              <w:rPr>
                <w:sz w:val="18"/>
                <w:szCs w:val="18"/>
              </w:rPr>
            </w:pPr>
          </w:p>
          <w:p w:rsidR="004B26A7" w:rsidRPr="004B26A7" w:rsidRDefault="004B26A7" w:rsidP="003D7C1A">
            <w:pPr>
              <w:tabs>
                <w:tab w:val="left" w:pos="426"/>
                <w:tab w:val="left" w:pos="3976"/>
              </w:tabs>
              <w:ind w:left="0" w:right="142" w:firstLine="0"/>
              <w:jc w:val="left"/>
              <w:rPr>
                <w:sz w:val="18"/>
                <w:szCs w:val="18"/>
              </w:rPr>
            </w:pPr>
            <w:r w:rsidRPr="004B26A7">
              <w:rPr>
                <w:sz w:val="18"/>
                <w:szCs w:val="18"/>
              </w:rPr>
              <w:t>апрель</w:t>
            </w:r>
          </w:p>
          <w:p w:rsidR="004B26A7" w:rsidRPr="004B26A7" w:rsidRDefault="004B26A7" w:rsidP="003D7C1A">
            <w:pPr>
              <w:tabs>
                <w:tab w:val="left" w:pos="426"/>
                <w:tab w:val="left" w:pos="3976"/>
              </w:tabs>
              <w:ind w:left="0" w:right="142" w:firstLine="426"/>
              <w:jc w:val="left"/>
              <w:rPr>
                <w:sz w:val="18"/>
                <w:szCs w:val="18"/>
              </w:rPr>
            </w:pPr>
          </w:p>
          <w:p w:rsidR="004B26A7" w:rsidRPr="004B26A7" w:rsidRDefault="004B26A7" w:rsidP="003D7C1A">
            <w:pPr>
              <w:tabs>
                <w:tab w:val="left" w:pos="426"/>
                <w:tab w:val="left" w:pos="3976"/>
              </w:tabs>
              <w:ind w:left="0" w:right="142" w:firstLine="426"/>
              <w:jc w:val="left"/>
              <w:rPr>
                <w:sz w:val="18"/>
                <w:szCs w:val="18"/>
              </w:rPr>
            </w:pPr>
          </w:p>
          <w:p w:rsidR="004B26A7" w:rsidRPr="004B26A7" w:rsidRDefault="004B26A7" w:rsidP="003D7C1A">
            <w:pPr>
              <w:tabs>
                <w:tab w:val="left" w:pos="426"/>
                <w:tab w:val="left" w:pos="3976"/>
              </w:tabs>
              <w:ind w:left="0" w:right="142" w:firstLine="0"/>
              <w:jc w:val="left"/>
              <w:rPr>
                <w:sz w:val="18"/>
                <w:szCs w:val="18"/>
              </w:rPr>
            </w:pPr>
            <w:r w:rsidRPr="004B26A7">
              <w:rPr>
                <w:sz w:val="18"/>
                <w:szCs w:val="18"/>
              </w:rPr>
              <w:t>8, 9 мая</w:t>
            </w:r>
          </w:p>
          <w:p w:rsidR="004B26A7" w:rsidRPr="004B26A7" w:rsidRDefault="004B26A7" w:rsidP="002E0801">
            <w:pPr>
              <w:tabs>
                <w:tab w:val="left" w:pos="426"/>
                <w:tab w:val="left" w:pos="3976"/>
              </w:tabs>
              <w:ind w:left="0" w:right="142" w:firstLine="0"/>
              <w:jc w:val="left"/>
              <w:rPr>
                <w:sz w:val="18"/>
                <w:szCs w:val="18"/>
              </w:rPr>
            </w:pPr>
            <w:r w:rsidRPr="004B26A7">
              <w:rPr>
                <w:sz w:val="18"/>
                <w:szCs w:val="18"/>
              </w:rPr>
              <w:t>1 июня</w:t>
            </w:r>
          </w:p>
          <w:p w:rsidR="004B26A7" w:rsidRPr="004B26A7" w:rsidRDefault="004B26A7" w:rsidP="003D7C1A">
            <w:pPr>
              <w:tabs>
                <w:tab w:val="left" w:pos="426"/>
                <w:tab w:val="left" w:pos="3976"/>
              </w:tabs>
              <w:ind w:left="0" w:right="142" w:firstLine="426"/>
              <w:jc w:val="left"/>
              <w:rPr>
                <w:sz w:val="18"/>
                <w:szCs w:val="18"/>
              </w:rPr>
            </w:pPr>
            <w:r w:rsidRPr="004B26A7">
              <w:rPr>
                <w:sz w:val="18"/>
                <w:szCs w:val="18"/>
              </w:rPr>
              <w:t xml:space="preserve">      11 июня</w:t>
            </w:r>
          </w:p>
          <w:p w:rsidR="004B26A7" w:rsidRPr="004B26A7" w:rsidRDefault="004B26A7" w:rsidP="003D7C1A">
            <w:pPr>
              <w:tabs>
                <w:tab w:val="left" w:pos="426"/>
                <w:tab w:val="left" w:pos="3976"/>
              </w:tabs>
              <w:ind w:left="0" w:right="142" w:firstLine="426"/>
              <w:jc w:val="left"/>
              <w:rPr>
                <w:sz w:val="18"/>
                <w:szCs w:val="18"/>
              </w:rPr>
            </w:pP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20</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Организация и проведение на территориях детских игровых и спортивных площадках спортивных соревнований, «Веселых стартов» для детей, игровых программ (по отдельному плану)</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июнь-август</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Максимова О.Н. </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21</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Участие  </w:t>
            </w:r>
            <w:proofErr w:type="spellStart"/>
            <w:r w:rsidRPr="004B26A7">
              <w:rPr>
                <w:sz w:val="18"/>
                <w:szCs w:val="18"/>
              </w:rPr>
              <w:t>ТОСов</w:t>
            </w:r>
            <w:proofErr w:type="spellEnd"/>
            <w:r w:rsidRPr="004B26A7">
              <w:rPr>
                <w:sz w:val="18"/>
                <w:szCs w:val="18"/>
              </w:rPr>
              <w:t xml:space="preserve"> в межмуниципальных мероприятиях (</w:t>
            </w:r>
            <w:proofErr w:type="spellStart"/>
            <w:r w:rsidRPr="004B26A7">
              <w:rPr>
                <w:sz w:val="18"/>
                <w:szCs w:val="18"/>
              </w:rPr>
              <w:t>Валенкобол</w:t>
            </w:r>
            <w:proofErr w:type="spellEnd"/>
            <w:r w:rsidRPr="004B26A7">
              <w:rPr>
                <w:sz w:val="18"/>
                <w:szCs w:val="18"/>
              </w:rPr>
              <w:t xml:space="preserve"> и т.д.)</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(по назначению)</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22</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Вовлечение органов ТОС в участие в  муниципальных выборах</w:t>
            </w:r>
          </w:p>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 </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19 сентября 2021</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23</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Инициирование органов ТОС к проведению массовых и тематических мероприятий на местах</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24</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Вовлечение ТОС к участию в муниципальном конкурсе на лучшее новогоднее оформление территории, проведение новогодней елки на территории</w:t>
            </w:r>
          </w:p>
        </w:tc>
        <w:tc>
          <w:tcPr>
            <w:tcW w:w="1556" w:type="dxa"/>
            <w:tcBorders>
              <w:top w:val="single" w:sz="4" w:space="0" w:color="auto"/>
              <w:left w:val="single" w:sz="4" w:space="0" w:color="auto"/>
              <w:bottom w:val="single" w:sz="4" w:space="0" w:color="auto"/>
              <w:right w:val="single" w:sz="4" w:space="0" w:color="auto"/>
            </w:tcBorders>
            <w:hideMark/>
          </w:tcPr>
          <w:p w:rsidR="004B26A7" w:rsidRPr="004B26A7" w:rsidRDefault="004B26A7" w:rsidP="002E0801">
            <w:pPr>
              <w:tabs>
                <w:tab w:val="left" w:pos="426"/>
                <w:tab w:val="left" w:pos="3976"/>
              </w:tabs>
              <w:ind w:left="0" w:right="142" w:firstLine="0"/>
              <w:rPr>
                <w:sz w:val="18"/>
                <w:szCs w:val="18"/>
              </w:rPr>
            </w:pPr>
            <w:r w:rsidRPr="004B26A7">
              <w:rPr>
                <w:sz w:val="18"/>
                <w:szCs w:val="18"/>
              </w:rPr>
              <w:t>территория</w:t>
            </w:r>
          </w:p>
          <w:p w:rsidR="004B26A7" w:rsidRPr="004B26A7" w:rsidRDefault="004B26A7" w:rsidP="003B39B9">
            <w:pPr>
              <w:tabs>
                <w:tab w:val="left" w:pos="426"/>
                <w:tab w:val="left" w:pos="3976"/>
              </w:tabs>
              <w:ind w:left="0" w:right="142" w:firstLine="0"/>
              <w:rPr>
                <w:sz w:val="18"/>
                <w:szCs w:val="18"/>
              </w:rPr>
            </w:pPr>
            <w:proofErr w:type="spellStart"/>
            <w:r w:rsidRPr="004B26A7">
              <w:rPr>
                <w:sz w:val="18"/>
                <w:szCs w:val="18"/>
              </w:rPr>
              <w:t>ТОСов</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декабрь-январь</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Гуневич</w:t>
            </w:r>
            <w:proofErr w:type="spellEnd"/>
            <w:r w:rsidRPr="004B26A7">
              <w:rPr>
                <w:sz w:val="18"/>
                <w:szCs w:val="18"/>
              </w:rPr>
              <w:t xml:space="preserve"> Л.Л.</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Подведение итогов деятельности ТОС, выявление «Лучшего председателя ТОС» </w:t>
            </w:r>
            <w:proofErr w:type="spellStart"/>
            <w:r w:rsidRPr="004B26A7">
              <w:rPr>
                <w:sz w:val="18"/>
                <w:szCs w:val="18"/>
              </w:rPr>
              <w:lastRenderedPageBreak/>
              <w:t>ХОмутовского</w:t>
            </w:r>
            <w:proofErr w:type="spellEnd"/>
            <w:r w:rsidRPr="004B26A7">
              <w:rPr>
                <w:sz w:val="18"/>
                <w:szCs w:val="18"/>
              </w:rPr>
              <w:t xml:space="preserve"> МО</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декабрь</w:t>
            </w:r>
          </w:p>
        </w:tc>
        <w:tc>
          <w:tcPr>
            <w:tcW w:w="2127"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r>
      <w:tr w:rsidR="004B26A7" w:rsidRPr="004B26A7" w:rsidTr="00BD6E77">
        <w:tc>
          <w:tcPr>
            <w:tcW w:w="10207" w:type="dxa"/>
            <w:gridSpan w:val="6"/>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426"/>
              <w:jc w:val="left"/>
              <w:rPr>
                <w:b/>
                <w:sz w:val="18"/>
                <w:szCs w:val="18"/>
              </w:rPr>
            </w:pPr>
            <w:r w:rsidRPr="004B26A7">
              <w:rPr>
                <w:b/>
                <w:sz w:val="18"/>
                <w:szCs w:val="18"/>
              </w:rPr>
              <w:lastRenderedPageBreak/>
              <w:t>Мероприятия, направленные на информирование населения о деятельности ТОС</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25</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Повышение уровня информированности населения </w:t>
            </w:r>
            <w:proofErr w:type="spellStart"/>
            <w:r w:rsidRPr="004B26A7">
              <w:rPr>
                <w:sz w:val="18"/>
                <w:szCs w:val="18"/>
              </w:rPr>
              <w:t>Хомутовского</w:t>
            </w:r>
            <w:proofErr w:type="spellEnd"/>
            <w:r w:rsidRPr="004B26A7">
              <w:rPr>
                <w:sz w:val="18"/>
                <w:szCs w:val="18"/>
              </w:rPr>
              <w:t xml:space="preserve"> МО о деятельности </w:t>
            </w:r>
            <w:proofErr w:type="spellStart"/>
            <w:r w:rsidRPr="004B26A7">
              <w:rPr>
                <w:sz w:val="18"/>
                <w:szCs w:val="18"/>
              </w:rPr>
              <w:t>ТОСов</w:t>
            </w:r>
            <w:proofErr w:type="spellEnd"/>
            <w:r w:rsidRPr="004B26A7">
              <w:rPr>
                <w:sz w:val="18"/>
                <w:szCs w:val="18"/>
              </w:rPr>
              <w:t xml:space="preserve"> (подготовка статей, новостных и других информационных материалов)</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r w:rsidR="004B26A7" w:rsidRPr="004B26A7" w:rsidTr="00BD6E77">
        <w:tc>
          <w:tcPr>
            <w:tcW w:w="993"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26</w:t>
            </w:r>
          </w:p>
        </w:tc>
        <w:tc>
          <w:tcPr>
            <w:tcW w:w="4397" w:type="dxa"/>
            <w:gridSpan w:val="2"/>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r w:rsidRPr="004B26A7">
              <w:rPr>
                <w:sz w:val="18"/>
                <w:szCs w:val="18"/>
              </w:rPr>
              <w:t xml:space="preserve">Размещение информации на официальном сайте </w:t>
            </w:r>
            <w:proofErr w:type="spellStart"/>
            <w:r w:rsidRPr="004B26A7">
              <w:rPr>
                <w:sz w:val="18"/>
                <w:szCs w:val="18"/>
              </w:rPr>
              <w:t>Хомутовского</w:t>
            </w:r>
            <w:proofErr w:type="spellEnd"/>
            <w:r w:rsidRPr="004B26A7">
              <w:rPr>
                <w:sz w:val="18"/>
                <w:szCs w:val="18"/>
              </w:rPr>
              <w:t xml:space="preserve"> МО информационных материалов по вопросам деятельности ТОС</w:t>
            </w:r>
          </w:p>
        </w:tc>
        <w:tc>
          <w:tcPr>
            <w:tcW w:w="1556" w:type="dxa"/>
            <w:tcBorders>
              <w:top w:val="single" w:sz="4" w:space="0" w:color="auto"/>
              <w:left w:val="single" w:sz="4" w:space="0" w:color="auto"/>
              <w:bottom w:val="single" w:sz="4" w:space="0" w:color="auto"/>
              <w:right w:val="single" w:sz="4" w:space="0" w:color="auto"/>
            </w:tcBorders>
          </w:tcPr>
          <w:p w:rsidR="004B26A7" w:rsidRPr="004B26A7" w:rsidRDefault="004B26A7" w:rsidP="004B26A7">
            <w:pPr>
              <w:tabs>
                <w:tab w:val="left" w:pos="426"/>
                <w:tab w:val="left" w:pos="3976"/>
              </w:tabs>
              <w:ind w:left="0" w:right="142" w:firstLine="426"/>
              <w:rPr>
                <w:sz w:val="18"/>
                <w:szCs w:val="18"/>
              </w:rPr>
            </w:pPr>
          </w:p>
        </w:tc>
        <w:tc>
          <w:tcPr>
            <w:tcW w:w="1134" w:type="dxa"/>
            <w:tcBorders>
              <w:top w:val="single" w:sz="4" w:space="0" w:color="auto"/>
              <w:left w:val="single" w:sz="4" w:space="0" w:color="auto"/>
              <w:bottom w:val="single" w:sz="4" w:space="0" w:color="auto"/>
              <w:right w:val="single" w:sz="4" w:space="0" w:color="auto"/>
            </w:tcBorders>
            <w:hideMark/>
          </w:tcPr>
          <w:p w:rsidR="004B26A7" w:rsidRPr="004B26A7" w:rsidRDefault="004B26A7" w:rsidP="003D7C1A">
            <w:pPr>
              <w:tabs>
                <w:tab w:val="left" w:pos="426"/>
                <w:tab w:val="left" w:pos="3976"/>
              </w:tabs>
              <w:ind w:left="0" w:right="142" w:firstLine="0"/>
              <w:jc w:val="left"/>
              <w:rPr>
                <w:sz w:val="18"/>
                <w:szCs w:val="18"/>
              </w:rPr>
            </w:pPr>
            <w:r w:rsidRPr="004B26A7">
              <w:rPr>
                <w:sz w:val="18"/>
                <w:szCs w:val="18"/>
              </w:rPr>
              <w:t>весь период</w:t>
            </w:r>
          </w:p>
        </w:tc>
        <w:tc>
          <w:tcPr>
            <w:tcW w:w="2127" w:type="dxa"/>
            <w:tcBorders>
              <w:top w:val="single" w:sz="4" w:space="0" w:color="auto"/>
              <w:left w:val="single" w:sz="4" w:space="0" w:color="auto"/>
              <w:bottom w:val="single" w:sz="4" w:space="0" w:color="auto"/>
              <w:right w:val="single" w:sz="4" w:space="0" w:color="auto"/>
            </w:tcBorders>
            <w:hideMark/>
          </w:tcPr>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Трухан</w:t>
            </w:r>
            <w:proofErr w:type="spellEnd"/>
            <w:r w:rsidRPr="004B26A7">
              <w:rPr>
                <w:sz w:val="18"/>
                <w:szCs w:val="18"/>
              </w:rPr>
              <w:t xml:space="preserve"> Ю.В.</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Шидагис</w:t>
            </w:r>
            <w:proofErr w:type="spellEnd"/>
            <w:r w:rsidRPr="004B26A7">
              <w:rPr>
                <w:sz w:val="18"/>
                <w:szCs w:val="18"/>
              </w:rPr>
              <w:t xml:space="preserve"> А.М.</w:t>
            </w:r>
          </w:p>
          <w:p w:rsidR="004B26A7" w:rsidRPr="004B26A7" w:rsidRDefault="004B26A7" w:rsidP="004B26A7">
            <w:pPr>
              <w:tabs>
                <w:tab w:val="left" w:pos="426"/>
                <w:tab w:val="left" w:pos="3976"/>
              </w:tabs>
              <w:ind w:left="0" w:right="142" w:firstLine="426"/>
              <w:rPr>
                <w:sz w:val="18"/>
                <w:szCs w:val="18"/>
              </w:rPr>
            </w:pPr>
            <w:proofErr w:type="spellStart"/>
            <w:r w:rsidRPr="004B26A7">
              <w:rPr>
                <w:sz w:val="18"/>
                <w:szCs w:val="18"/>
              </w:rPr>
              <w:t>Чугуевская</w:t>
            </w:r>
            <w:proofErr w:type="spellEnd"/>
            <w:r w:rsidRPr="004B26A7">
              <w:rPr>
                <w:sz w:val="18"/>
                <w:szCs w:val="18"/>
              </w:rPr>
              <w:t xml:space="preserve"> А.В.</w:t>
            </w:r>
            <w:r w:rsidRPr="004B26A7">
              <w:rPr>
                <w:sz w:val="18"/>
                <w:szCs w:val="18"/>
              </w:rPr>
              <w:br/>
              <w:t>Власова Т.В.</w:t>
            </w:r>
          </w:p>
          <w:p w:rsidR="004B26A7" w:rsidRPr="004B26A7" w:rsidRDefault="004B26A7" w:rsidP="004B26A7">
            <w:pPr>
              <w:tabs>
                <w:tab w:val="left" w:pos="426"/>
                <w:tab w:val="left" w:pos="3976"/>
              </w:tabs>
              <w:ind w:left="0" w:right="142" w:firstLine="426"/>
              <w:rPr>
                <w:sz w:val="18"/>
                <w:szCs w:val="18"/>
              </w:rPr>
            </w:pPr>
            <w:r w:rsidRPr="004B26A7">
              <w:rPr>
                <w:sz w:val="18"/>
                <w:szCs w:val="18"/>
              </w:rPr>
              <w:t>Труфанова О.Ю.</w:t>
            </w:r>
          </w:p>
        </w:tc>
      </w:tr>
    </w:tbl>
    <w:p w:rsidR="00BD6E77" w:rsidRDefault="00BD6E77" w:rsidP="00BD6E77">
      <w:pPr>
        <w:tabs>
          <w:tab w:val="left" w:pos="426"/>
          <w:tab w:val="left" w:pos="3976"/>
        </w:tabs>
        <w:ind w:left="0" w:right="142" w:firstLine="426"/>
        <w:jc w:val="right"/>
        <w:rPr>
          <w:i/>
          <w:sz w:val="18"/>
          <w:szCs w:val="18"/>
        </w:rPr>
      </w:pPr>
    </w:p>
    <w:p w:rsidR="00BD6E77" w:rsidRDefault="00BD6E77" w:rsidP="00BD6E77">
      <w:pPr>
        <w:tabs>
          <w:tab w:val="left" w:pos="426"/>
          <w:tab w:val="left" w:pos="3976"/>
        </w:tabs>
        <w:ind w:left="0" w:right="142" w:firstLine="426"/>
        <w:jc w:val="right"/>
        <w:rPr>
          <w:i/>
          <w:sz w:val="18"/>
          <w:szCs w:val="18"/>
        </w:rPr>
      </w:pPr>
    </w:p>
    <w:p w:rsidR="004B26A7" w:rsidRPr="00BD6E77" w:rsidRDefault="004B26A7" w:rsidP="00BD6E77">
      <w:pPr>
        <w:tabs>
          <w:tab w:val="left" w:pos="426"/>
          <w:tab w:val="left" w:pos="3976"/>
        </w:tabs>
        <w:ind w:left="0" w:right="142" w:firstLine="426"/>
        <w:jc w:val="right"/>
        <w:rPr>
          <w:i/>
          <w:sz w:val="18"/>
          <w:szCs w:val="18"/>
        </w:rPr>
      </w:pPr>
      <w:r w:rsidRPr="00BD6E77">
        <w:rPr>
          <w:i/>
          <w:sz w:val="18"/>
          <w:szCs w:val="18"/>
        </w:rPr>
        <w:t xml:space="preserve">Начальник социального отдела                                             Л.Л. </w:t>
      </w:r>
      <w:proofErr w:type="spellStart"/>
      <w:r w:rsidRPr="00BD6E77">
        <w:rPr>
          <w:i/>
          <w:sz w:val="18"/>
          <w:szCs w:val="18"/>
        </w:rPr>
        <w:t>Гуневич</w:t>
      </w:r>
      <w:proofErr w:type="spellEnd"/>
    </w:p>
    <w:p w:rsidR="00386F52" w:rsidRDefault="00386F52" w:rsidP="003650FD">
      <w:pPr>
        <w:tabs>
          <w:tab w:val="left" w:pos="426"/>
          <w:tab w:val="left" w:pos="3976"/>
        </w:tabs>
        <w:ind w:left="0" w:right="142" w:firstLine="426"/>
        <w:rPr>
          <w:sz w:val="18"/>
          <w:szCs w:val="18"/>
        </w:rPr>
      </w:pPr>
    </w:p>
    <w:p w:rsidR="00BD6E77" w:rsidRDefault="00BD6E77" w:rsidP="003650FD">
      <w:pPr>
        <w:tabs>
          <w:tab w:val="left" w:pos="426"/>
          <w:tab w:val="left" w:pos="3976"/>
        </w:tabs>
        <w:ind w:left="0" w:right="142" w:firstLine="426"/>
        <w:rPr>
          <w:sz w:val="18"/>
          <w:szCs w:val="18"/>
        </w:rPr>
      </w:pPr>
    </w:p>
    <w:p w:rsidR="000843CB" w:rsidRDefault="000843CB" w:rsidP="003650FD">
      <w:pPr>
        <w:tabs>
          <w:tab w:val="left" w:pos="426"/>
          <w:tab w:val="left" w:pos="3976"/>
        </w:tabs>
        <w:ind w:left="0" w:right="142" w:firstLine="426"/>
        <w:rPr>
          <w:sz w:val="18"/>
          <w:szCs w:val="18"/>
        </w:rPr>
      </w:pPr>
    </w:p>
    <w:p w:rsidR="00BD6E77" w:rsidRDefault="00BD6E77" w:rsidP="003650FD">
      <w:pPr>
        <w:tabs>
          <w:tab w:val="left" w:pos="426"/>
          <w:tab w:val="left" w:pos="3976"/>
        </w:tabs>
        <w:ind w:left="0" w:right="142" w:firstLine="426"/>
        <w:rPr>
          <w:sz w:val="18"/>
          <w:szCs w:val="18"/>
        </w:rPr>
      </w:pPr>
    </w:p>
    <w:p w:rsidR="00386F52" w:rsidRPr="007A6408" w:rsidRDefault="00386F52" w:rsidP="00386F52">
      <w:pPr>
        <w:tabs>
          <w:tab w:val="left" w:pos="426"/>
          <w:tab w:val="left" w:pos="3976"/>
        </w:tabs>
        <w:ind w:left="0" w:right="142" w:firstLine="426"/>
        <w:jc w:val="center"/>
        <w:rPr>
          <w:b/>
          <w:sz w:val="18"/>
          <w:szCs w:val="18"/>
        </w:rPr>
      </w:pPr>
      <w:r w:rsidRPr="007A6408">
        <w:rPr>
          <w:sz w:val="18"/>
          <w:szCs w:val="18"/>
        </w:rPr>
        <w:t>РОССИЙСКАЯ ФЕДЕРАЦИЯ</w:t>
      </w:r>
    </w:p>
    <w:p w:rsidR="00386F52" w:rsidRPr="007A6408" w:rsidRDefault="00386F52" w:rsidP="00386F5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86F52" w:rsidRPr="007A6408" w:rsidRDefault="00386F52" w:rsidP="00386F5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86F52" w:rsidRPr="007A6408" w:rsidRDefault="00386F52" w:rsidP="00386F52">
      <w:pPr>
        <w:tabs>
          <w:tab w:val="left" w:pos="426"/>
          <w:tab w:val="left" w:pos="3976"/>
        </w:tabs>
        <w:ind w:left="0" w:right="142" w:firstLine="426"/>
        <w:jc w:val="center"/>
        <w:rPr>
          <w:b/>
          <w:bCs/>
          <w:sz w:val="18"/>
          <w:szCs w:val="18"/>
        </w:rPr>
      </w:pPr>
      <w:r w:rsidRPr="007A6408">
        <w:rPr>
          <w:b/>
          <w:bCs/>
          <w:sz w:val="18"/>
          <w:szCs w:val="18"/>
        </w:rPr>
        <w:t>АДМИНИСТРАЦИЯ</w:t>
      </w:r>
    </w:p>
    <w:p w:rsidR="00386F52" w:rsidRPr="007A6408" w:rsidRDefault="00386F52" w:rsidP="00386F52">
      <w:pPr>
        <w:tabs>
          <w:tab w:val="left" w:pos="426"/>
          <w:tab w:val="left" w:pos="3976"/>
        </w:tabs>
        <w:ind w:left="0" w:right="142" w:firstLine="426"/>
        <w:jc w:val="center"/>
        <w:rPr>
          <w:b/>
          <w:sz w:val="18"/>
          <w:szCs w:val="18"/>
        </w:rPr>
      </w:pPr>
      <w:r>
        <w:rPr>
          <w:b/>
          <w:sz w:val="18"/>
          <w:szCs w:val="18"/>
        </w:rPr>
        <w:t>ПОСТАНОВЛЕНИЕ</w:t>
      </w:r>
    </w:p>
    <w:p w:rsidR="00386F52" w:rsidRPr="007A6408" w:rsidRDefault="00386F52" w:rsidP="00386F52">
      <w:pPr>
        <w:tabs>
          <w:tab w:val="left" w:pos="426"/>
          <w:tab w:val="left" w:pos="3976"/>
        </w:tabs>
        <w:ind w:left="0" w:right="142" w:firstLine="426"/>
        <w:rPr>
          <w:sz w:val="18"/>
          <w:szCs w:val="18"/>
        </w:rPr>
      </w:pPr>
      <w:r>
        <w:rPr>
          <w:sz w:val="18"/>
          <w:szCs w:val="18"/>
          <w:u w:val="single"/>
        </w:rPr>
        <w:t>27.04..2022  № 112 о/д</w:t>
      </w:r>
    </w:p>
    <w:p w:rsidR="00386F52" w:rsidRPr="007A6408" w:rsidRDefault="00386F52" w:rsidP="00386F52">
      <w:pPr>
        <w:tabs>
          <w:tab w:val="left" w:pos="426"/>
          <w:tab w:val="left" w:pos="3976"/>
        </w:tabs>
        <w:ind w:left="0" w:right="142" w:firstLine="426"/>
        <w:rPr>
          <w:sz w:val="18"/>
          <w:szCs w:val="18"/>
        </w:rPr>
      </w:pPr>
      <w:r w:rsidRPr="007A6408">
        <w:rPr>
          <w:sz w:val="18"/>
          <w:szCs w:val="18"/>
        </w:rPr>
        <w:t xml:space="preserve">       с. Хомутово </w:t>
      </w:r>
    </w:p>
    <w:p w:rsidR="00386F52" w:rsidRPr="00C20714" w:rsidRDefault="00386F52" w:rsidP="00386F52">
      <w:pPr>
        <w:tabs>
          <w:tab w:val="left" w:pos="426"/>
          <w:tab w:val="left" w:pos="3976"/>
        </w:tabs>
        <w:ind w:left="0" w:right="142" w:firstLine="426"/>
        <w:rPr>
          <w:sz w:val="18"/>
          <w:szCs w:val="18"/>
        </w:rPr>
      </w:pPr>
      <w:r>
        <w:rPr>
          <w:sz w:val="18"/>
          <w:szCs w:val="18"/>
        </w:rPr>
        <w:t xml:space="preserve"> </w:t>
      </w:r>
    </w:p>
    <w:p w:rsidR="00386F52" w:rsidRDefault="003D1F1A" w:rsidP="003650FD">
      <w:pPr>
        <w:tabs>
          <w:tab w:val="left" w:pos="426"/>
          <w:tab w:val="left" w:pos="3976"/>
        </w:tabs>
        <w:ind w:left="0" w:right="142" w:firstLine="426"/>
        <w:rPr>
          <w:sz w:val="18"/>
          <w:szCs w:val="18"/>
        </w:rPr>
      </w:pPr>
      <w:r w:rsidRPr="003D1F1A">
        <w:rPr>
          <w:sz w:val="18"/>
          <w:szCs w:val="18"/>
        </w:rPr>
        <w:t xml:space="preserve">Об утверждении формы проверочного листа (списка контрольных вопросов), применяемого при осуществлении муниципального контроля в сфере благоустройства на территории </w:t>
      </w:r>
      <w:proofErr w:type="spellStart"/>
      <w:r w:rsidRPr="003D1F1A">
        <w:rPr>
          <w:sz w:val="18"/>
          <w:szCs w:val="18"/>
        </w:rPr>
        <w:t>Хомутовского</w:t>
      </w:r>
      <w:proofErr w:type="spellEnd"/>
      <w:r w:rsidRPr="003D1F1A">
        <w:rPr>
          <w:sz w:val="18"/>
          <w:szCs w:val="18"/>
        </w:rPr>
        <w:t xml:space="preserve"> муниципального образования</w:t>
      </w:r>
      <w:r>
        <w:rPr>
          <w:sz w:val="18"/>
          <w:szCs w:val="18"/>
        </w:rPr>
        <w:t>.</w:t>
      </w:r>
    </w:p>
    <w:p w:rsidR="003D1F1A" w:rsidRDefault="003D1F1A" w:rsidP="003650FD">
      <w:pPr>
        <w:tabs>
          <w:tab w:val="left" w:pos="426"/>
          <w:tab w:val="left" w:pos="3976"/>
        </w:tabs>
        <w:ind w:left="0" w:right="142" w:firstLine="426"/>
        <w:rPr>
          <w:sz w:val="18"/>
          <w:szCs w:val="18"/>
        </w:rPr>
      </w:pPr>
    </w:p>
    <w:p w:rsidR="003D1F1A" w:rsidRPr="003D1F1A" w:rsidRDefault="003D1F1A" w:rsidP="003D1F1A">
      <w:pPr>
        <w:tabs>
          <w:tab w:val="left" w:pos="426"/>
          <w:tab w:val="left" w:pos="3976"/>
        </w:tabs>
        <w:ind w:left="0" w:right="142" w:firstLine="426"/>
        <w:rPr>
          <w:sz w:val="18"/>
          <w:szCs w:val="18"/>
        </w:rPr>
      </w:pPr>
      <w:r w:rsidRPr="003D1F1A">
        <w:rPr>
          <w:sz w:val="18"/>
          <w:szCs w:val="18"/>
        </w:rPr>
        <w:t xml:space="preserve">В соответствии со статьей 53 Федерального  закона от 31.07. 2020 № 248-ФЗ «О государственном контроле (надзоре) и муниципальном контроле в Российской Федерации», Федеральным законом от 6.10.2003 № 131-ФЗ «Об общих принципах организации местного самоуправления в Российской Федерации», руководствуясь постановлением Правительства Российской Федерации от 27.10.2021 № 1844 «Об  утверждении требований </w:t>
      </w:r>
    </w:p>
    <w:p w:rsidR="003D1F1A" w:rsidRPr="003D1F1A" w:rsidRDefault="003D1F1A" w:rsidP="003D1F1A">
      <w:pPr>
        <w:tabs>
          <w:tab w:val="left" w:pos="426"/>
          <w:tab w:val="left" w:pos="3976"/>
        </w:tabs>
        <w:ind w:left="0" w:right="142" w:firstLine="426"/>
        <w:rPr>
          <w:sz w:val="18"/>
          <w:szCs w:val="18"/>
        </w:rPr>
      </w:pPr>
      <w:r w:rsidRPr="003D1F1A">
        <w:rPr>
          <w:sz w:val="18"/>
          <w:szCs w:val="18"/>
        </w:rPr>
        <w:t xml:space="preserve">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Уставом Администрации </w:t>
      </w:r>
      <w:proofErr w:type="spellStart"/>
      <w:r w:rsidRPr="003D1F1A">
        <w:rPr>
          <w:sz w:val="18"/>
          <w:szCs w:val="18"/>
        </w:rPr>
        <w:t>Хомутовского</w:t>
      </w:r>
      <w:proofErr w:type="spellEnd"/>
      <w:r w:rsidRPr="003D1F1A">
        <w:rPr>
          <w:sz w:val="18"/>
          <w:szCs w:val="18"/>
        </w:rPr>
        <w:t xml:space="preserve"> муниципального образования, Администрация </w:t>
      </w:r>
      <w:proofErr w:type="spellStart"/>
      <w:r w:rsidRPr="003D1F1A">
        <w:rPr>
          <w:sz w:val="18"/>
          <w:szCs w:val="18"/>
        </w:rPr>
        <w:t>Хомутовского</w:t>
      </w:r>
      <w:proofErr w:type="spellEnd"/>
      <w:r w:rsidRPr="003D1F1A">
        <w:rPr>
          <w:sz w:val="18"/>
          <w:szCs w:val="18"/>
        </w:rPr>
        <w:t xml:space="preserve"> муниципального образования</w:t>
      </w:r>
    </w:p>
    <w:p w:rsidR="003D1F1A" w:rsidRDefault="003D1F1A" w:rsidP="003D1F1A">
      <w:pPr>
        <w:tabs>
          <w:tab w:val="left" w:pos="426"/>
          <w:tab w:val="left" w:pos="3976"/>
        </w:tabs>
        <w:ind w:left="0" w:right="142" w:firstLine="426"/>
        <w:rPr>
          <w:sz w:val="18"/>
          <w:szCs w:val="18"/>
        </w:rPr>
      </w:pPr>
    </w:p>
    <w:p w:rsidR="003D1F1A" w:rsidRDefault="003D1F1A" w:rsidP="003D1F1A">
      <w:pPr>
        <w:tabs>
          <w:tab w:val="left" w:pos="426"/>
          <w:tab w:val="left" w:pos="3976"/>
        </w:tabs>
        <w:ind w:left="0" w:right="142" w:firstLine="426"/>
        <w:rPr>
          <w:sz w:val="18"/>
          <w:szCs w:val="18"/>
        </w:rPr>
      </w:pPr>
      <w:r w:rsidRPr="003D1F1A">
        <w:rPr>
          <w:sz w:val="18"/>
          <w:szCs w:val="18"/>
        </w:rPr>
        <w:t>ПОСТАНОВЛЯЕТ:</w:t>
      </w:r>
    </w:p>
    <w:p w:rsidR="003D1F1A" w:rsidRPr="003D1F1A" w:rsidRDefault="003D1F1A" w:rsidP="003D1F1A">
      <w:pPr>
        <w:tabs>
          <w:tab w:val="left" w:pos="426"/>
          <w:tab w:val="left" w:pos="3976"/>
        </w:tabs>
        <w:ind w:left="0" w:right="142" w:firstLine="426"/>
        <w:rPr>
          <w:sz w:val="18"/>
          <w:szCs w:val="18"/>
        </w:rPr>
      </w:pPr>
    </w:p>
    <w:p w:rsidR="003D1F1A" w:rsidRPr="003D1F1A" w:rsidRDefault="000843CB" w:rsidP="003D1F1A">
      <w:pPr>
        <w:tabs>
          <w:tab w:val="left" w:pos="426"/>
          <w:tab w:val="left" w:pos="3976"/>
        </w:tabs>
        <w:ind w:left="0" w:right="142" w:firstLine="426"/>
        <w:rPr>
          <w:sz w:val="18"/>
          <w:szCs w:val="18"/>
        </w:rPr>
      </w:pPr>
      <w:r>
        <w:rPr>
          <w:sz w:val="18"/>
          <w:szCs w:val="18"/>
        </w:rPr>
        <w:t>1.</w:t>
      </w:r>
      <w:r w:rsidR="003D1F1A" w:rsidRPr="003D1F1A">
        <w:rPr>
          <w:sz w:val="18"/>
          <w:szCs w:val="18"/>
        </w:rPr>
        <w:t xml:space="preserve">Утвердить форму проверочного листа (списка контрольных вопросов), применяемого при осуществлении муниципального контроля </w:t>
      </w:r>
    </w:p>
    <w:p w:rsidR="003D1F1A" w:rsidRPr="003D1F1A" w:rsidRDefault="003D1F1A" w:rsidP="003D1F1A">
      <w:pPr>
        <w:tabs>
          <w:tab w:val="left" w:pos="426"/>
          <w:tab w:val="left" w:pos="3976"/>
        </w:tabs>
        <w:ind w:left="0" w:right="142" w:firstLine="426"/>
        <w:rPr>
          <w:sz w:val="18"/>
          <w:szCs w:val="18"/>
        </w:rPr>
      </w:pPr>
      <w:r w:rsidRPr="003D1F1A">
        <w:rPr>
          <w:sz w:val="18"/>
          <w:szCs w:val="18"/>
        </w:rPr>
        <w:t xml:space="preserve">в сфере благоустройства на территории </w:t>
      </w:r>
      <w:proofErr w:type="spellStart"/>
      <w:r w:rsidRPr="003D1F1A">
        <w:rPr>
          <w:sz w:val="18"/>
          <w:szCs w:val="18"/>
        </w:rPr>
        <w:t>Хомутовского</w:t>
      </w:r>
      <w:proofErr w:type="spellEnd"/>
      <w:r w:rsidRPr="003D1F1A">
        <w:rPr>
          <w:sz w:val="18"/>
          <w:szCs w:val="18"/>
        </w:rPr>
        <w:t xml:space="preserve"> муниципального образования, согласно приложению.</w:t>
      </w:r>
    </w:p>
    <w:p w:rsidR="003D1F1A" w:rsidRPr="003D1F1A" w:rsidRDefault="003D1F1A" w:rsidP="003D1F1A">
      <w:pPr>
        <w:tabs>
          <w:tab w:val="left" w:pos="426"/>
          <w:tab w:val="left" w:pos="3976"/>
        </w:tabs>
        <w:ind w:left="0" w:right="142" w:firstLine="426"/>
        <w:rPr>
          <w:sz w:val="18"/>
          <w:szCs w:val="18"/>
        </w:rPr>
      </w:pPr>
      <w:r w:rsidRPr="003D1F1A">
        <w:rPr>
          <w:sz w:val="18"/>
          <w:szCs w:val="18"/>
        </w:rPr>
        <w:t>2. Опубликовать настоящее постановление в установленном законом порядке.</w:t>
      </w:r>
    </w:p>
    <w:p w:rsidR="003D1F1A" w:rsidRPr="003D1F1A" w:rsidRDefault="003D1F1A" w:rsidP="003D1F1A">
      <w:pPr>
        <w:tabs>
          <w:tab w:val="left" w:pos="426"/>
          <w:tab w:val="left" w:pos="3976"/>
        </w:tabs>
        <w:ind w:left="0" w:right="142" w:firstLine="426"/>
        <w:rPr>
          <w:sz w:val="18"/>
          <w:szCs w:val="18"/>
        </w:rPr>
      </w:pPr>
      <w:r w:rsidRPr="003D1F1A">
        <w:rPr>
          <w:sz w:val="18"/>
          <w:szCs w:val="18"/>
        </w:rPr>
        <w:t xml:space="preserve">3. Настоящее постановление вступает в силу </w:t>
      </w:r>
      <w:proofErr w:type="gramStart"/>
      <w:r w:rsidRPr="003D1F1A">
        <w:rPr>
          <w:sz w:val="18"/>
          <w:szCs w:val="18"/>
        </w:rPr>
        <w:t>с даты</w:t>
      </w:r>
      <w:proofErr w:type="gramEnd"/>
      <w:r w:rsidRPr="003D1F1A">
        <w:rPr>
          <w:sz w:val="18"/>
          <w:szCs w:val="18"/>
        </w:rPr>
        <w:t xml:space="preserve"> официального опубликования, но не ранее 01.05.2022 года.</w:t>
      </w:r>
    </w:p>
    <w:p w:rsidR="003D1F1A" w:rsidRPr="003D1F1A" w:rsidRDefault="003D1F1A" w:rsidP="003D1F1A">
      <w:pPr>
        <w:tabs>
          <w:tab w:val="left" w:pos="426"/>
          <w:tab w:val="left" w:pos="3976"/>
        </w:tabs>
        <w:ind w:left="0" w:right="142" w:firstLine="426"/>
        <w:rPr>
          <w:sz w:val="18"/>
          <w:szCs w:val="18"/>
        </w:rPr>
      </w:pPr>
      <w:r w:rsidRPr="003D1F1A">
        <w:rPr>
          <w:sz w:val="18"/>
          <w:szCs w:val="18"/>
        </w:rPr>
        <w:t xml:space="preserve">4. </w:t>
      </w:r>
      <w:proofErr w:type="gramStart"/>
      <w:r w:rsidRPr="003D1F1A">
        <w:rPr>
          <w:sz w:val="18"/>
          <w:szCs w:val="18"/>
        </w:rPr>
        <w:t>Контроль за</w:t>
      </w:r>
      <w:proofErr w:type="gramEnd"/>
      <w:r w:rsidRPr="003D1F1A">
        <w:rPr>
          <w:sz w:val="18"/>
          <w:szCs w:val="18"/>
        </w:rPr>
        <w:t xml:space="preserve"> исполнением настоящего постановления возложить </w:t>
      </w:r>
    </w:p>
    <w:p w:rsidR="000843CB" w:rsidRPr="003D1F1A" w:rsidRDefault="003D1F1A" w:rsidP="000843CB">
      <w:pPr>
        <w:tabs>
          <w:tab w:val="left" w:pos="426"/>
          <w:tab w:val="left" w:pos="3976"/>
        </w:tabs>
        <w:ind w:left="0" w:right="142" w:firstLine="426"/>
        <w:rPr>
          <w:sz w:val="18"/>
          <w:szCs w:val="18"/>
        </w:rPr>
      </w:pPr>
      <w:r w:rsidRPr="003D1F1A">
        <w:rPr>
          <w:sz w:val="18"/>
          <w:szCs w:val="18"/>
        </w:rPr>
        <w:t>на заместителя Главы администрации.</w:t>
      </w:r>
    </w:p>
    <w:p w:rsidR="003D1F1A" w:rsidRPr="003D1F1A" w:rsidRDefault="003D1F1A" w:rsidP="003D1F1A">
      <w:pPr>
        <w:tabs>
          <w:tab w:val="left" w:pos="426"/>
          <w:tab w:val="left" w:pos="3976"/>
        </w:tabs>
        <w:ind w:left="0" w:right="142" w:firstLine="426"/>
        <w:rPr>
          <w:sz w:val="18"/>
          <w:szCs w:val="18"/>
        </w:rPr>
      </w:pPr>
    </w:p>
    <w:p w:rsidR="003D1F1A" w:rsidRPr="003D1F1A" w:rsidRDefault="003D1F1A" w:rsidP="003D1F1A">
      <w:pPr>
        <w:tabs>
          <w:tab w:val="left" w:pos="426"/>
          <w:tab w:val="left" w:pos="3976"/>
        </w:tabs>
        <w:ind w:left="0" w:right="142" w:firstLine="426"/>
        <w:jc w:val="right"/>
        <w:rPr>
          <w:i/>
          <w:sz w:val="18"/>
          <w:szCs w:val="18"/>
        </w:rPr>
      </w:pPr>
      <w:r w:rsidRPr="003D1F1A">
        <w:rPr>
          <w:i/>
          <w:sz w:val="18"/>
          <w:szCs w:val="18"/>
        </w:rPr>
        <w:t xml:space="preserve">Глава                                  В.М. </w:t>
      </w:r>
      <w:proofErr w:type="spellStart"/>
      <w:r w:rsidRPr="003D1F1A">
        <w:rPr>
          <w:i/>
          <w:sz w:val="18"/>
          <w:szCs w:val="18"/>
        </w:rPr>
        <w:t>Колмаченко</w:t>
      </w:r>
      <w:proofErr w:type="spellEnd"/>
    </w:p>
    <w:p w:rsidR="003D1F1A" w:rsidRDefault="009A14B0" w:rsidP="003D1F1A">
      <w:pPr>
        <w:tabs>
          <w:tab w:val="left" w:pos="426"/>
          <w:tab w:val="left" w:pos="3976"/>
        </w:tabs>
        <w:ind w:left="0" w:right="142" w:firstLine="426"/>
        <w:jc w:val="right"/>
        <w:rPr>
          <w:i/>
          <w:sz w:val="18"/>
          <w:szCs w:val="18"/>
        </w:rPr>
      </w:pPr>
      <w:r w:rsidRPr="003D1F1A">
        <w:rPr>
          <w:i/>
          <w:sz w:val="18"/>
          <w:szCs w:val="18"/>
        </w:rPr>
        <w:t xml:space="preserve">     </w:t>
      </w:r>
    </w:p>
    <w:p w:rsidR="00F658DF" w:rsidRDefault="009A14B0" w:rsidP="003D1F1A">
      <w:pPr>
        <w:tabs>
          <w:tab w:val="left" w:pos="426"/>
          <w:tab w:val="left" w:pos="3976"/>
        </w:tabs>
        <w:ind w:left="0" w:right="142" w:firstLine="426"/>
        <w:rPr>
          <w:i/>
          <w:sz w:val="18"/>
          <w:szCs w:val="18"/>
        </w:rPr>
      </w:pPr>
      <w:r w:rsidRPr="003D1F1A">
        <w:rPr>
          <w:i/>
          <w:sz w:val="18"/>
          <w:szCs w:val="18"/>
        </w:rPr>
        <w:t xml:space="preserve">                                                                    </w:t>
      </w:r>
    </w:p>
    <w:p w:rsidR="000843CB" w:rsidRDefault="000843CB"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652D6" w:rsidRDefault="006652D6" w:rsidP="003D1F1A">
      <w:pPr>
        <w:tabs>
          <w:tab w:val="left" w:pos="426"/>
          <w:tab w:val="left" w:pos="3976"/>
        </w:tabs>
        <w:ind w:left="0" w:right="142" w:firstLine="426"/>
        <w:rPr>
          <w:i/>
          <w:sz w:val="18"/>
          <w:szCs w:val="18"/>
        </w:rPr>
      </w:pPr>
    </w:p>
    <w:p w:rsidR="00650625" w:rsidRPr="00650625" w:rsidRDefault="00650625" w:rsidP="00650625">
      <w:pPr>
        <w:tabs>
          <w:tab w:val="left" w:pos="426"/>
          <w:tab w:val="left" w:pos="3976"/>
        </w:tabs>
        <w:ind w:left="0" w:right="142" w:firstLine="426"/>
        <w:jc w:val="right"/>
        <w:rPr>
          <w:i/>
          <w:sz w:val="18"/>
          <w:szCs w:val="18"/>
        </w:rPr>
      </w:pPr>
      <w:r w:rsidRPr="00650625">
        <w:rPr>
          <w:i/>
          <w:sz w:val="18"/>
          <w:szCs w:val="18"/>
        </w:rPr>
        <w:lastRenderedPageBreak/>
        <w:t xml:space="preserve">Приложение </w:t>
      </w:r>
    </w:p>
    <w:p w:rsidR="00650625" w:rsidRPr="00650625" w:rsidRDefault="00650625" w:rsidP="00650625">
      <w:pPr>
        <w:tabs>
          <w:tab w:val="left" w:pos="426"/>
          <w:tab w:val="left" w:pos="3976"/>
        </w:tabs>
        <w:ind w:left="0" w:right="142" w:firstLine="426"/>
        <w:jc w:val="right"/>
        <w:rPr>
          <w:i/>
          <w:sz w:val="18"/>
          <w:szCs w:val="18"/>
        </w:rPr>
      </w:pPr>
      <w:r w:rsidRPr="00650625">
        <w:rPr>
          <w:i/>
          <w:sz w:val="18"/>
          <w:szCs w:val="18"/>
        </w:rPr>
        <w:t xml:space="preserve">                                                                         Утверждено:</w:t>
      </w:r>
    </w:p>
    <w:p w:rsidR="00650625" w:rsidRPr="00650625" w:rsidRDefault="00650625" w:rsidP="00650625">
      <w:pPr>
        <w:tabs>
          <w:tab w:val="left" w:pos="426"/>
          <w:tab w:val="left" w:pos="3976"/>
        </w:tabs>
        <w:ind w:left="0" w:right="142" w:firstLine="426"/>
        <w:jc w:val="right"/>
        <w:rPr>
          <w:i/>
          <w:sz w:val="18"/>
          <w:szCs w:val="18"/>
        </w:rPr>
      </w:pPr>
      <w:r w:rsidRPr="00650625">
        <w:rPr>
          <w:i/>
          <w:sz w:val="18"/>
          <w:szCs w:val="18"/>
        </w:rPr>
        <w:t xml:space="preserve">                                                                           Постановлением администрации</w:t>
      </w:r>
    </w:p>
    <w:p w:rsidR="00650625" w:rsidRPr="00650625" w:rsidRDefault="00650625" w:rsidP="00650625">
      <w:pPr>
        <w:tabs>
          <w:tab w:val="left" w:pos="426"/>
          <w:tab w:val="left" w:pos="3976"/>
        </w:tabs>
        <w:ind w:left="0" w:right="142" w:firstLine="426"/>
        <w:jc w:val="right"/>
        <w:rPr>
          <w:i/>
          <w:sz w:val="18"/>
          <w:szCs w:val="18"/>
        </w:rPr>
      </w:pPr>
      <w:r w:rsidRPr="00650625">
        <w:rPr>
          <w:i/>
          <w:sz w:val="18"/>
          <w:szCs w:val="18"/>
        </w:rPr>
        <w:t xml:space="preserve">                                                                         </w:t>
      </w:r>
      <w:proofErr w:type="spellStart"/>
      <w:r w:rsidRPr="00650625">
        <w:rPr>
          <w:i/>
          <w:sz w:val="18"/>
          <w:szCs w:val="18"/>
        </w:rPr>
        <w:t>Хомутовского</w:t>
      </w:r>
      <w:proofErr w:type="spellEnd"/>
      <w:r w:rsidRPr="00650625">
        <w:rPr>
          <w:i/>
          <w:sz w:val="18"/>
          <w:szCs w:val="18"/>
        </w:rPr>
        <w:t xml:space="preserve"> муниципального</w:t>
      </w:r>
    </w:p>
    <w:p w:rsidR="00650625" w:rsidRDefault="00650625" w:rsidP="00650625">
      <w:pPr>
        <w:tabs>
          <w:tab w:val="left" w:pos="426"/>
          <w:tab w:val="left" w:pos="3976"/>
        </w:tabs>
        <w:ind w:left="0" w:right="142" w:firstLine="426"/>
        <w:jc w:val="right"/>
        <w:rPr>
          <w:i/>
          <w:sz w:val="18"/>
          <w:szCs w:val="18"/>
        </w:rPr>
      </w:pPr>
      <w:r w:rsidRPr="00650625">
        <w:rPr>
          <w:i/>
          <w:sz w:val="18"/>
          <w:szCs w:val="18"/>
        </w:rPr>
        <w:t xml:space="preserve">                                                                         Образования</w:t>
      </w:r>
    </w:p>
    <w:p w:rsidR="009F1C4F" w:rsidRDefault="00650625" w:rsidP="00650625">
      <w:pPr>
        <w:tabs>
          <w:tab w:val="left" w:pos="426"/>
          <w:tab w:val="left" w:pos="3976"/>
        </w:tabs>
        <w:ind w:left="0" w:right="142" w:firstLine="426"/>
        <w:jc w:val="right"/>
        <w:rPr>
          <w:i/>
          <w:sz w:val="18"/>
          <w:szCs w:val="18"/>
          <w:u w:val="single"/>
        </w:rPr>
      </w:pPr>
      <w:r w:rsidRPr="00650625">
        <w:rPr>
          <w:i/>
          <w:sz w:val="18"/>
          <w:szCs w:val="18"/>
        </w:rPr>
        <w:t>от __</w:t>
      </w:r>
      <w:r w:rsidR="009F1C4F">
        <w:rPr>
          <w:i/>
          <w:sz w:val="18"/>
          <w:szCs w:val="18"/>
          <w:u w:val="single"/>
        </w:rPr>
        <w:t>27.04.2022</w:t>
      </w:r>
      <w:r w:rsidRPr="00650625">
        <w:rPr>
          <w:i/>
          <w:sz w:val="18"/>
          <w:szCs w:val="18"/>
        </w:rPr>
        <w:t>__№__</w:t>
      </w:r>
      <w:r w:rsidR="009F1C4F">
        <w:rPr>
          <w:i/>
          <w:sz w:val="18"/>
          <w:szCs w:val="18"/>
          <w:u w:val="single"/>
        </w:rPr>
        <w:t>112</w:t>
      </w:r>
      <w:proofErr w:type="gramStart"/>
      <w:r w:rsidR="009F1C4F">
        <w:rPr>
          <w:i/>
          <w:sz w:val="18"/>
          <w:szCs w:val="18"/>
          <w:u w:val="single"/>
        </w:rPr>
        <w:t xml:space="preserve"> О</w:t>
      </w:r>
      <w:proofErr w:type="gramEnd"/>
      <w:r w:rsidR="009F1C4F">
        <w:rPr>
          <w:i/>
          <w:sz w:val="18"/>
          <w:szCs w:val="18"/>
          <w:u w:val="single"/>
        </w:rPr>
        <w:t>/Д</w:t>
      </w:r>
    </w:p>
    <w:p w:rsidR="00650625" w:rsidRPr="003D1F1A" w:rsidRDefault="00650625" w:rsidP="00650625">
      <w:pPr>
        <w:tabs>
          <w:tab w:val="left" w:pos="426"/>
          <w:tab w:val="left" w:pos="3976"/>
        </w:tabs>
        <w:ind w:left="0" w:right="142" w:firstLine="426"/>
        <w:jc w:val="right"/>
        <w:rPr>
          <w:i/>
          <w:sz w:val="18"/>
          <w:szCs w:val="18"/>
        </w:rPr>
      </w:pPr>
      <w:r w:rsidRPr="00650625">
        <w:rPr>
          <w:i/>
          <w:sz w:val="18"/>
          <w:szCs w:val="18"/>
        </w:rPr>
        <w:t>_</w:t>
      </w:r>
    </w:p>
    <w:p w:rsidR="00F658DF" w:rsidRPr="00F658DF" w:rsidRDefault="00F658DF" w:rsidP="00F658DF">
      <w:pPr>
        <w:tabs>
          <w:tab w:val="left" w:pos="426"/>
          <w:tab w:val="left" w:pos="3976"/>
        </w:tabs>
        <w:ind w:left="0" w:right="142" w:firstLine="426"/>
        <w:rPr>
          <w:i/>
          <w:sz w:val="18"/>
          <w:szCs w:val="18"/>
        </w:rPr>
      </w:pPr>
    </w:p>
    <w:tbl>
      <w:tblPr>
        <w:tblStyle w:val="aa"/>
        <w:tblW w:w="1550" w:type="dxa"/>
        <w:tblInd w:w="8201" w:type="dxa"/>
        <w:tblLook w:val="04A0" w:firstRow="1" w:lastRow="0" w:firstColumn="1" w:lastColumn="0" w:noHBand="0" w:noVBand="1"/>
      </w:tblPr>
      <w:tblGrid>
        <w:gridCol w:w="1550"/>
      </w:tblGrid>
      <w:tr w:rsidR="00F658DF" w:rsidRPr="00F658DF" w:rsidTr="00F658DF">
        <w:trPr>
          <w:trHeight w:val="1324"/>
        </w:trPr>
        <w:tc>
          <w:tcPr>
            <w:tcW w:w="1550" w:type="dxa"/>
            <w:vAlign w:val="center"/>
          </w:tcPr>
          <w:p w:rsidR="00F658DF" w:rsidRPr="00F658DF" w:rsidRDefault="00F658DF" w:rsidP="00F658DF">
            <w:pPr>
              <w:tabs>
                <w:tab w:val="left" w:pos="426"/>
                <w:tab w:val="left" w:pos="3976"/>
              </w:tabs>
              <w:ind w:left="0" w:right="142" w:firstLine="426"/>
              <w:rPr>
                <w:i/>
                <w:sz w:val="18"/>
                <w:szCs w:val="18"/>
              </w:rPr>
            </w:pPr>
          </w:p>
          <w:p w:rsidR="00F658DF" w:rsidRPr="00F658DF" w:rsidRDefault="00F658DF" w:rsidP="00F658DF">
            <w:pPr>
              <w:tabs>
                <w:tab w:val="left" w:pos="426"/>
                <w:tab w:val="left" w:pos="3976"/>
              </w:tabs>
              <w:ind w:left="0" w:right="142" w:firstLine="426"/>
              <w:rPr>
                <w:i/>
                <w:sz w:val="18"/>
                <w:szCs w:val="18"/>
              </w:rPr>
            </w:pPr>
          </w:p>
          <w:p w:rsidR="00F658DF" w:rsidRPr="00F658DF" w:rsidRDefault="00F658DF" w:rsidP="00F658DF">
            <w:pPr>
              <w:tabs>
                <w:tab w:val="left" w:pos="426"/>
                <w:tab w:val="left" w:pos="3976"/>
              </w:tabs>
              <w:ind w:left="0" w:right="142" w:firstLine="426"/>
              <w:rPr>
                <w:i/>
                <w:sz w:val="18"/>
                <w:szCs w:val="18"/>
              </w:rPr>
            </w:pPr>
            <w:r w:rsidRPr="00F658DF">
              <w:rPr>
                <w:i/>
                <w:sz w:val="18"/>
                <w:szCs w:val="18"/>
                <w:lang w:val="en-US"/>
              </w:rPr>
              <w:t>QR</w:t>
            </w:r>
            <w:r w:rsidRPr="00F658DF">
              <w:rPr>
                <w:i/>
                <w:sz w:val="18"/>
                <w:szCs w:val="18"/>
              </w:rPr>
              <w:t>-код</w:t>
            </w:r>
          </w:p>
        </w:tc>
      </w:tr>
    </w:tbl>
    <w:p w:rsidR="00F658DF" w:rsidRPr="00F658DF" w:rsidRDefault="00F658DF" w:rsidP="00F658DF">
      <w:pPr>
        <w:tabs>
          <w:tab w:val="left" w:pos="426"/>
          <w:tab w:val="left" w:pos="3976"/>
        </w:tabs>
        <w:ind w:left="0" w:right="142" w:firstLine="426"/>
        <w:rPr>
          <w:i/>
          <w:sz w:val="18"/>
          <w:szCs w:val="18"/>
        </w:rPr>
      </w:pPr>
    </w:p>
    <w:p w:rsidR="00F658DF" w:rsidRPr="00F658DF" w:rsidRDefault="00F658DF" w:rsidP="0038540D">
      <w:pPr>
        <w:tabs>
          <w:tab w:val="left" w:pos="426"/>
          <w:tab w:val="left" w:pos="3976"/>
        </w:tabs>
        <w:ind w:left="0" w:right="142" w:firstLine="426"/>
        <w:jc w:val="center"/>
        <w:rPr>
          <w:sz w:val="18"/>
          <w:szCs w:val="18"/>
        </w:rPr>
      </w:pPr>
    </w:p>
    <w:p w:rsidR="00F658DF" w:rsidRPr="00F658DF" w:rsidRDefault="00F658DF" w:rsidP="0038540D">
      <w:pPr>
        <w:tabs>
          <w:tab w:val="left" w:pos="426"/>
          <w:tab w:val="left" w:pos="3976"/>
        </w:tabs>
        <w:ind w:left="0" w:right="142" w:firstLine="426"/>
        <w:jc w:val="center"/>
        <w:rPr>
          <w:sz w:val="18"/>
          <w:szCs w:val="18"/>
        </w:rPr>
      </w:pPr>
      <w:r w:rsidRPr="00F658DF">
        <w:rPr>
          <w:sz w:val="18"/>
          <w:szCs w:val="18"/>
        </w:rPr>
        <w:t>Форма проверочного листа,</w:t>
      </w:r>
    </w:p>
    <w:p w:rsidR="00F658DF" w:rsidRPr="00F658DF" w:rsidRDefault="00F658DF" w:rsidP="0038540D">
      <w:pPr>
        <w:tabs>
          <w:tab w:val="left" w:pos="426"/>
          <w:tab w:val="left" w:pos="3976"/>
        </w:tabs>
        <w:ind w:left="0" w:right="142" w:firstLine="426"/>
        <w:jc w:val="center"/>
        <w:rPr>
          <w:sz w:val="18"/>
          <w:szCs w:val="18"/>
        </w:rPr>
      </w:pPr>
      <w:r w:rsidRPr="00F658DF">
        <w:rPr>
          <w:sz w:val="18"/>
          <w:szCs w:val="18"/>
        </w:rPr>
        <w:t>применяемого при осуществлении муниципального контроля в сфере благоустройства</w:t>
      </w:r>
    </w:p>
    <w:p w:rsidR="00F658DF" w:rsidRPr="00F658DF" w:rsidRDefault="00F658DF" w:rsidP="0038540D">
      <w:pPr>
        <w:tabs>
          <w:tab w:val="left" w:pos="426"/>
          <w:tab w:val="left" w:pos="3976"/>
        </w:tabs>
        <w:ind w:left="0" w:right="142" w:firstLine="426"/>
        <w:jc w:val="center"/>
        <w:rPr>
          <w:sz w:val="18"/>
          <w:szCs w:val="18"/>
        </w:rPr>
      </w:pPr>
    </w:p>
    <w:p w:rsidR="00F658DF" w:rsidRPr="00F658DF" w:rsidRDefault="00F658DF" w:rsidP="0038540D">
      <w:pPr>
        <w:tabs>
          <w:tab w:val="left" w:pos="426"/>
          <w:tab w:val="left" w:pos="3976"/>
        </w:tabs>
        <w:ind w:left="0" w:right="142" w:firstLine="426"/>
        <w:jc w:val="center"/>
        <w:rPr>
          <w:sz w:val="18"/>
          <w:szCs w:val="18"/>
        </w:rPr>
      </w:pPr>
      <w:r w:rsidRPr="00F658DF">
        <w:rPr>
          <w:sz w:val="18"/>
          <w:szCs w:val="18"/>
        </w:rPr>
        <w:t>__________________________________________________________________</w:t>
      </w:r>
    </w:p>
    <w:p w:rsidR="00F658DF" w:rsidRPr="00F658DF" w:rsidRDefault="00F658DF" w:rsidP="0038540D">
      <w:pPr>
        <w:tabs>
          <w:tab w:val="left" w:pos="426"/>
          <w:tab w:val="left" w:pos="3976"/>
        </w:tabs>
        <w:ind w:left="0" w:right="142" w:firstLine="426"/>
        <w:jc w:val="center"/>
        <w:rPr>
          <w:sz w:val="18"/>
          <w:szCs w:val="18"/>
        </w:rPr>
      </w:pPr>
      <w:r w:rsidRPr="00F658DF">
        <w:rPr>
          <w:sz w:val="18"/>
          <w:szCs w:val="18"/>
        </w:rPr>
        <w:t>(наименование органа муниципального контроля в сфере благоустройства)</w:t>
      </w:r>
    </w:p>
    <w:p w:rsidR="00F658DF" w:rsidRPr="00F658DF" w:rsidRDefault="00F658DF" w:rsidP="0038540D">
      <w:pPr>
        <w:tabs>
          <w:tab w:val="left" w:pos="426"/>
          <w:tab w:val="left" w:pos="3976"/>
        </w:tabs>
        <w:ind w:left="0" w:right="142" w:firstLine="426"/>
        <w:jc w:val="center"/>
        <w:rPr>
          <w:sz w:val="18"/>
          <w:szCs w:val="18"/>
        </w:rPr>
      </w:pPr>
    </w:p>
    <w:p w:rsidR="00F658DF" w:rsidRPr="00F658DF" w:rsidRDefault="00F658DF" w:rsidP="0038540D">
      <w:pPr>
        <w:tabs>
          <w:tab w:val="left" w:pos="426"/>
          <w:tab w:val="left" w:pos="3976"/>
        </w:tabs>
        <w:ind w:left="0" w:right="142" w:firstLine="426"/>
        <w:jc w:val="center"/>
        <w:rPr>
          <w:sz w:val="18"/>
          <w:szCs w:val="18"/>
        </w:rPr>
      </w:pPr>
      <w:r w:rsidRPr="00F658DF">
        <w:rPr>
          <w:sz w:val="18"/>
          <w:szCs w:val="18"/>
        </w:rPr>
        <w:t>Проверочный лист,</w:t>
      </w:r>
    </w:p>
    <w:p w:rsidR="00F658DF" w:rsidRPr="00F658DF" w:rsidRDefault="00F658DF" w:rsidP="0038540D">
      <w:pPr>
        <w:tabs>
          <w:tab w:val="left" w:pos="426"/>
          <w:tab w:val="left" w:pos="3976"/>
        </w:tabs>
        <w:ind w:left="0" w:right="142" w:firstLine="426"/>
        <w:jc w:val="center"/>
        <w:rPr>
          <w:sz w:val="18"/>
          <w:szCs w:val="18"/>
        </w:rPr>
      </w:pPr>
      <w:proofErr w:type="gramStart"/>
      <w:r w:rsidRPr="00F658DF">
        <w:rPr>
          <w:sz w:val="18"/>
          <w:szCs w:val="18"/>
        </w:rPr>
        <w:t>применяемый</w:t>
      </w:r>
      <w:proofErr w:type="gramEnd"/>
      <w:r w:rsidRPr="00F658DF">
        <w:rPr>
          <w:sz w:val="18"/>
          <w:szCs w:val="18"/>
        </w:rPr>
        <w:t xml:space="preserve"> при осуществлении муниципального контроля в сфере благоустройства</w:t>
      </w:r>
    </w:p>
    <w:p w:rsidR="00F658DF" w:rsidRPr="00F658DF" w:rsidRDefault="00F658DF" w:rsidP="0038540D">
      <w:pPr>
        <w:tabs>
          <w:tab w:val="left" w:pos="426"/>
          <w:tab w:val="left" w:pos="3976"/>
        </w:tabs>
        <w:ind w:left="0" w:right="142" w:firstLine="426"/>
        <w:jc w:val="center"/>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 xml:space="preserve">1. </w:t>
      </w:r>
      <w:proofErr w:type="gramStart"/>
      <w:r w:rsidRPr="00F658DF">
        <w:rPr>
          <w:sz w:val="18"/>
          <w:szCs w:val="18"/>
        </w:rPr>
        <w:t>Наименование юридического лица, фамилия, имя, отчество (при наличии) индивидуального предпринимателя, гражданина _______________________________________________________</w:t>
      </w:r>
      <w:proofErr w:type="gramEnd"/>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2. Место проведения контрольного мероприятия с заполнением проверочного листа                               и (или) используемые юридическим лицом, индивидуальным предпринимателем, гражданином производственные объекты__________________________________________________________</w:t>
      </w:r>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 xml:space="preserve">3. Реквизиты решения о проведении контрольного мероприятия юридического лица, индивидуального предпринимателя, гражданина: _______________________________________ ___________________________                     </w:t>
      </w:r>
    </w:p>
    <w:p w:rsidR="00F658DF" w:rsidRPr="00F658DF" w:rsidRDefault="00F658DF" w:rsidP="00F658DF">
      <w:pPr>
        <w:tabs>
          <w:tab w:val="left" w:pos="426"/>
          <w:tab w:val="left" w:pos="3976"/>
        </w:tabs>
        <w:ind w:left="0" w:right="142" w:firstLine="426"/>
        <w:rPr>
          <w:sz w:val="18"/>
          <w:szCs w:val="18"/>
        </w:rPr>
      </w:pPr>
      <w:r w:rsidRPr="00F658DF">
        <w:rPr>
          <w:sz w:val="18"/>
          <w:szCs w:val="18"/>
        </w:rPr>
        <w:t>(номер, дата решения о проведении контрольного мероприятия)</w:t>
      </w:r>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 xml:space="preserve">4. Учётный номер контрольного мероприятия и дата его присвоения в </w:t>
      </w:r>
      <w:proofErr w:type="gramStart"/>
      <w:r w:rsidRPr="00F658DF">
        <w:rPr>
          <w:sz w:val="18"/>
          <w:szCs w:val="18"/>
        </w:rPr>
        <w:t>едином</w:t>
      </w:r>
      <w:proofErr w:type="gramEnd"/>
      <w:r w:rsidRPr="00F658DF">
        <w:rPr>
          <w:sz w:val="18"/>
          <w:szCs w:val="18"/>
        </w:rPr>
        <w:t xml:space="preserve"> реестр контрольных (надзорных) мероприятий ______________________________________________________________________</w:t>
      </w:r>
    </w:p>
    <w:p w:rsidR="00F658DF" w:rsidRPr="00F658DF" w:rsidRDefault="00F658DF" w:rsidP="00F658DF">
      <w:pPr>
        <w:tabs>
          <w:tab w:val="left" w:pos="426"/>
          <w:tab w:val="left" w:pos="3976"/>
        </w:tabs>
        <w:ind w:left="0" w:right="142" w:firstLine="426"/>
        <w:rPr>
          <w:sz w:val="18"/>
          <w:szCs w:val="18"/>
        </w:rPr>
      </w:pPr>
      <w:r w:rsidRPr="00F658DF">
        <w:rPr>
          <w:sz w:val="18"/>
          <w:szCs w:val="18"/>
        </w:rPr>
        <w:t xml:space="preserve">                                                                     (указывается учётный номер контрольного мероприятия, и дата его присвоения в едином реестре контрольных мероприятий)</w:t>
      </w:r>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 xml:space="preserve">5. Форма проверочного листа утверждена Постановлением Администрации </w:t>
      </w:r>
      <w:proofErr w:type="spellStart"/>
      <w:r w:rsidRPr="00F658DF">
        <w:rPr>
          <w:sz w:val="18"/>
          <w:szCs w:val="18"/>
        </w:rPr>
        <w:t>Хомутовского</w:t>
      </w:r>
      <w:proofErr w:type="spellEnd"/>
      <w:r w:rsidRPr="00F658DF">
        <w:rPr>
          <w:sz w:val="18"/>
          <w:szCs w:val="18"/>
        </w:rPr>
        <w:t xml:space="preserve"> муниципального образования   </w:t>
      </w:r>
      <w:proofErr w:type="gramStart"/>
      <w:r w:rsidRPr="00F658DF">
        <w:rPr>
          <w:sz w:val="18"/>
          <w:szCs w:val="18"/>
        </w:rPr>
        <w:t>от</w:t>
      </w:r>
      <w:proofErr w:type="gramEnd"/>
      <w:r w:rsidRPr="00F658DF">
        <w:rPr>
          <w:sz w:val="18"/>
          <w:szCs w:val="18"/>
        </w:rPr>
        <w:t xml:space="preserve"> ___________ № ________</w:t>
      </w:r>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6. Должность, фамилия и инициалы должностного лица, проводящего контрольное мероприятие и заполняющего проверочный лист ___________________________________________________________________</w:t>
      </w:r>
    </w:p>
    <w:p w:rsidR="00F658DF" w:rsidRPr="00F658DF" w:rsidRDefault="00F658DF" w:rsidP="00F658DF">
      <w:pPr>
        <w:tabs>
          <w:tab w:val="left" w:pos="426"/>
          <w:tab w:val="left" w:pos="3976"/>
        </w:tabs>
        <w:ind w:left="0" w:right="142" w:firstLine="426"/>
        <w:rPr>
          <w:sz w:val="18"/>
          <w:szCs w:val="18"/>
        </w:rPr>
      </w:pPr>
    </w:p>
    <w:p w:rsidR="00F658DF" w:rsidRPr="00F658DF" w:rsidRDefault="00F658DF" w:rsidP="00F658DF">
      <w:pPr>
        <w:tabs>
          <w:tab w:val="left" w:pos="426"/>
          <w:tab w:val="left" w:pos="3976"/>
        </w:tabs>
        <w:ind w:left="0" w:right="142" w:firstLine="426"/>
        <w:rPr>
          <w:sz w:val="18"/>
          <w:szCs w:val="18"/>
        </w:rPr>
      </w:pPr>
      <w:r w:rsidRPr="00F658DF">
        <w:rPr>
          <w:sz w:val="18"/>
          <w:szCs w:val="18"/>
        </w:rPr>
        <w:t>7. Перечень вопросов, отражающих содержание обязательных требований, ответы                            на которые однозначно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контрольного мероприятия:</w:t>
      </w:r>
    </w:p>
    <w:p w:rsidR="009A14B0" w:rsidRDefault="009A14B0" w:rsidP="003D1F1A">
      <w:pPr>
        <w:tabs>
          <w:tab w:val="left" w:pos="426"/>
          <w:tab w:val="left" w:pos="3976"/>
        </w:tabs>
        <w:ind w:left="0" w:right="142" w:firstLine="426"/>
        <w:rPr>
          <w:sz w:val="18"/>
          <w:szCs w:val="18"/>
        </w:rPr>
      </w:pPr>
      <w:r w:rsidRPr="00F658DF">
        <w:rPr>
          <w:sz w:val="18"/>
          <w:szCs w:val="18"/>
        </w:rPr>
        <w:t xml:space="preserve">                  </w:t>
      </w:r>
    </w:p>
    <w:tbl>
      <w:tblPr>
        <w:tblpPr w:leftFromText="180" w:rightFromText="180" w:vertAnchor="text" w:tblpX="-147" w:tblpY="1"/>
        <w:tblOverlap w:val="neve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3"/>
        <w:gridCol w:w="3100"/>
        <w:gridCol w:w="3092"/>
        <w:gridCol w:w="660"/>
        <w:gridCol w:w="709"/>
        <w:gridCol w:w="1984"/>
      </w:tblGrid>
      <w:tr w:rsidR="0038540D" w:rsidRPr="0038540D" w:rsidTr="00705D26">
        <w:trPr>
          <w:trHeight w:val="393"/>
          <w:tblHeader/>
        </w:trPr>
        <w:tc>
          <w:tcPr>
            <w:tcW w:w="723" w:type="dxa"/>
            <w:vMerge w:val="restart"/>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 xml:space="preserve">№ </w:t>
            </w:r>
          </w:p>
          <w:p w:rsidR="0038540D" w:rsidRPr="0038540D" w:rsidRDefault="0038540D" w:rsidP="0038540D">
            <w:pPr>
              <w:tabs>
                <w:tab w:val="left" w:pos="426"/>
                <w:tab w:val="left" w:pos="3976"/>
              </w:tabs>
              <w:ind w:left="0" w:right="142" w:firstLine="426"/>
              <w:rPr>
                <w:sz w:val="18"/>
                <w:szCs w:val="18"/>
              </w:rPr>
            </w:pPr>
            <w:proofErr w:type="gramStart"/>
            <w:r w:rsidRPr="0038540D">
              <w:rPr>
                <w:sz w:val="18"/>
                <w:szCs w:val="18"/>
              </w:rPr>
              <w:t>п</w:t>
            </w:r>
            <w:proofErr w:type="gramEnd"/>
            <w:r w:rsidRPr="0038540D">
              <w:rPr>
                <w:sz w:val="18"/>
                <w:szCs w:val="18"/>
              </w:rPr>
              <w:t>/п</w:t>
            </w:r>
          </w:p>
        </w:tc>
        <w:tc>
          <w:tcPr>
            <w:tcW w:w="3100" w:type="dxa"/>
            <w:vMerge w:val="restart"/>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Вопросы, отражающие содержание обязательных требований</w:t>
            </w:r>
          </w:p>
        </w:tc>
        <w:tc>
          <w:tcPr>
            <w:tcW w:w="3092" w:type="dxa"/>
            <w:vMerge w:val="restart"/>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Реквизиты нормативных правовых актов,</w:t>
            </w:r>
          </w:p>
          <w:p w:rsidR="0038540D" w:rsidRPr="0038540D" w:rsidRDefault="0038540D" w:rsidP="0038540D">
            <w:pPr>
              <w:tabs>
                <w:tab w:val="left" w:pos="426"/>
                <w:tab w:val="left" w:pos="3976"/>
              </w:tabs>
              <w:ind w:left="0" w:right="142" w:firstLine="426"/>
              <w:rPr>
                <w:sz w:val="18"/>
                <w:szCs w:val="18"/>
              </w:rPr>
            </w:pPr>
            <w:r w:rsidRPr="0038540D">
              <w:rPr>
                <w:sz w:val="18"/>
                <w:szCs w:val="18"/>
              </w:rPr>
              <w:t>с указанием</w:t>
            </w:r>
          </w:p>
          <w:p w:rsidR="0038540D" w:rsidRPr="0038540D" w:rsidRDefault="0038540D" w:rsidP="0038540D">
            <w:pPr>
              <w:tabs>
                <w:tab w:val="left" w:pos="426"/>
                <w:tab w:val="left" w:pos="3976"/>
              </w:tabs>
              <w:ind w:left="0" w:right="142" w:firstLine="426"/>
              <w:rPr>
                <w:sz w:val="18"/>
                <w:szCs w:val="18"/>
              </w:rPr>
            </w:pPr>
            <w:r w:rsidRPr="0038540D">
              <w:rPr>
                <w:sz w:val="18"/>
                <w:szCs w:val="18"/>
              </w:rPr>
              <w:t>их структурных единиц, которыми установлены        обязательные требования</w:t>
            </w:r>
          </w:p>
        </w:tc>
        <w:tc>
          <w:tcPr>
            <w:tcW w:w="3353" w:type="dxa"/>
            <w:gridSpan w:val="3"/>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Ответы на вопросы</w:t>
            </w:r>
          </w:p>
        </w:tc>
      </w:tr>
      <w:tr w:rsidR="0038540D" w:rsidRPr="0038540D" w:rsidTr="00705D26">
        <w:trPr>
          <w:trHeight w:val="1405"/>
          <w:tblHeader/>
        </w:trPr>
        <w:tc>
          <w:tcPr>
            <w:tcW w:w="723" w:type="dxa"/>
            <w:vMerge/>
          </w:tcPr>
          <w:p w:rsidR="0038540D" w:rsidRPr="0038540D" w:rsidRDefault="0038540D" w:rsidP="0038540D">
            <w:pPr>
              <w:tabs>
                <w:tab w:val="left" w:pos="426"/>
                <w:tab w:val="left" w:pos="3976"/>
              </w:tabs>
              <w:ind w:left="0" w:right="142" w:firstLine="426"/>
              <w:rPr>
                <w:sz w:val="18"/>
                <w:szCs w:val="18"/>
              </w:rPr>
            </w:pPr>
          </w:p>
        </w:tc>
        <w:tc>
          <w:tcPr>
            <w:tcW w:w="3100" w:type="dxa"/>
            <w:vMerge/>
          </w:tcPr>
          <w:p w:rsidR="0038540D" w:rsidRPr="0038540D" w:rsidRDefault="0038540D" w:rsidP="0038540D">
            <w:pPr>
              <w:tabs>
                <w:tab w:val="left" w:pos="426"/>
                <w:tab w:val="left" w:pos="3976"/>
              </w:tabs>
              <w:ind w:left="0" w:right="142" w:firstLine="426"/>
              <w:rPr>
                <w:sz w:val="18"/>
                <w:szCs w:val="18"/>
              </w:rPr>
            </w:pPr>
          </w:p>
        </w:tc>
        <w:tc>
          <w:tcPr>
            <w:tcW w:w="3092" w:type="dxa"/>
            <w:vMerge/>
          </w:tcPr>
          <w:p w:rsidR="0038540D" w:rsidRPr="0038540D" w:rsidRDefault="0038540D" w:rsidP="0038540D">
            <w:pPr>
              <w:tabs>
                <w:tab w:val="left" w:pos="426"/>
                <w:tab w:val="left" w:pos="3976"/>
              </w:tabs>
              <w:ind w:left="0" w:right="142" w:firstLine="426"/>
              <w:rPr>
                <w:sz w:val="18"/>
                <w:szCs w:val="18"/>
              </w:rPr>
            </w:pPr>
          </w:p>
        </w:tc>
        <w:tc>
          <w:tcPr>
            <w:tcW w:w="660" w:type="dxa"/>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 xml:space="preserve">    да</w:t>
            </w:r>
          </w:p>
        </w:tc>
        <w:tc>
          <w:tcPr>
            <w:tcW w:w="709" w:type="dxa"/>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 xml:space="preserve">   нет</w:t>
            </w:r>
          </w:p>
        </w:tc>
        <w:tc>
          <w:tcPr>
            <w:tcW w:w="1984" w:type="dxa"/>
            <w:vAlign w:val="center"/>
          </w:tcPr>
          <w:p w:rsidR="0038540D" w:rsidRPr="0038540D" w:rsidRDefault="0038540D" w:rsidP="0038540D">
            <w:pPr>
              <w:tabs>
                <w:tab w:val="left" w:pos="426"/>
                <w:tab w:val="left" w:pos="3976"/>
              </w:tabs>
              <w:ind w:left="0" w:right="142" w:firstLine="426"/>
              <w:rPr>
                <w:sz w:val="18"/>
                <w:szCs w:val="18"/>
              </w:rPr>
            </w:pPr>
            <w:r w:rsidRPr="0038540D">
              <w:rPr>
                <w:sz w:val="18"/>
                <w:szCs w:val="18"/>
              </w:rPr>
              <w:t xml:space="preserve">   Неприменимо</w:t>
            </w:r>
          </w:p>
        </w:tc>
      </w:tr>
    </w:tbl>
    <w:p w:rsidR="0038540D" w:rsidRDefault="0038540D" w:rsidP="003D1F1A">
      <w:pPr>
        <w:tabs>
          <w:tab w:val="left" w:pos="426"/>
          <w:tab w:val="left" w:pos="3976"/>
        </w:tabs>
        <w:ind w:left="0" w:right="142" w:firstLine="426"/>
        <w:rPr>
          <w:sz w:val="18"/>
          <w:szCs w:val="18"/>
        </w:rPr>
      </w:pPr>
    </w:p>
    <w:tbl>
      <w:tblPr>
        <w:tblpPr w:leftFromText="180" w:rightFromText="180" w:vertAnchor="text" w:tblpX="-185" w:tblpY="1"/>
        <w:tblOverlap w:val="neve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162"/>
        <w:gridCol w:w="3152"/>
        <w:gridCol w:w="533"/>
        <w:gridCol w:w="709"/>
        <w:gridCol w:w="1941"/>
      </w:tblGrid>
      <w:tr w:rsidR="00705D26" w:rsidRPr="00705D26" w:rsidTr="00705D26">
        <w:trPr>
          <w:trHeight w:val="2211"/>
          <w:tblHeader/>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1</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Осуществляется ли содержание объектов благоустройства в чистоте.</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 3, п.3.2, п.3.3, п.3.4,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 №02-08/д</w:t>
            </w: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211"/>
          <w:tblHeader/>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lastRenderedPageBreak/>
              <w:t>2</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Имеется ли договор на оказание услуг по обращению с твердыми коммунальными отходами (ТКО, ЖКО)</w:t>
            </w:r>
          </w:p>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Включена ли площадка ТКО,  расположенная на частной территории в Реестр мест (площадок) накопления твердых коммунальных отходов в базу данных  по предоставлению муниципальной услуги  </w:t>
            </w:r>
            <w:proofErr w:type="spellStart"/>
            <w:r w:rsidRPr="00705D26">
              <w:rPr>
                <w:sz w:val="18"/>
                <w:szCs w:val="18"/>
              </w:rPr>
              <w:t>Хомутовскогог</w:t>
            </w:r>
            <w:proofErr w:type="spellEnd"/>
            <w:r w:rsidRPr="00705D26">
              <w:rPr>
                <w:sz w:val="18"/>
                <w:szCs w:val="18"/>
              </w:rPr>
              <w:t xml:space="preserve"> муниципального образования «Согласования  места (площадки) накопления твердых бытовых отходов.</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п.7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 №02-08/д</w:t>
            </w: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223"/>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3</w:t>
            </w:r>
          </w:p>
        </w:tc>
        <w:tc>
          <w:tcPr>
            <w:tcW w:w="3162" w:type="dxa"/>
          </w:tcPr>
          <w:p w:rsidR="00705D26" w:rsidRPr="00705D26" w:rsidRDefault="00705D26" w:rsidP="00705D26">
            <w:pPr>
              <w:tabs>
                <w:tab w:val="left" w:pos="426"/>
                <w:tab w:val="left" w:pos="3976"/>
              </w:tabs>
              <w:ind w:left="0" w:right="142" w:firstLine="426"/>
              <w:rPr>
                <w:sz w:val="18"/>
                <w:szCs w:val="18"/>
              </w:rPr>
            </w:pPr>
            <w:proofErr w:type="gramStart"/>
            <w:r w:rsidRPr="00705D26">
              <w:rPr>
                <w:sz w:val="18"/>
                <w:szCs w:val="18"/>
              </w:rPr>
              <w:t xml:space="preserve">Соблюдается ли запрет на сброс, складирование, размещение отходов и мусора, в </w:t>
            </w:r>
            <w:proofErr w:type="spellStart"/>
            <w:r w:rsidRPr="00705D26">
              <w:rPr>
                <w:sz w:val="18"/>
                <w:szCs w:val="18"/>
              </w:rPr>
              <w:t>т.ч</w:t>
            </w:r>
            <w:proofErr w:type="spellEnd"/>
            <w:r w:rsidRPr="00705D26">
              <w:rPr>
                <w:sz w:val="18"/>
                <w:szCs w:val="18"/>
              </w:rPr>
              <w:t>. образовавшихся от ремонта, опиловки деревьев и кустарников, снега, строительного материала (грунт, плит перекрытий, песка, щебня, поддонов, кирпичей  и др.) по территории общего пользования, придомовой территории, а также на объекты внешнего благоустройства?</w:t>
            </w:r>
            <w:proofErr w:type="gramEnd"/>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п.6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 №02-08/д</w:t>
            </w: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223"/>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4</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Осуществляется ли уборка территорий населенных пунктов </w:t>
            </w:r>
            <w:proofErr w:type="spellStart"/>
            <w:r w:rsidRPr="00705D26">
              <w:rPr>
                <w:sz w:val="18"/>
                <w:szCs w:val="18"/>
              </w:rPr>
              <w:t>Хомутовского</w:t>
            </w:r>
            <w:proofErr w:type="spellEnd"/>
            <w:r w:rsidRPr="00705D26">
              <w:rPr>
                <w:sz w:val="18"/>
                <w:szCs w:val="18"/>
              </w:rPr>
              <w:t xml:space="preserve"> муниципального образования по сезонам года</w:t>
            </w:r>
          </w:p>
          <w:p w:rsidR="00705D26" w:rsidRPr="00705D26" w:rsidRDefault="00705D26" w:rsidP="00705D26">
            <w:pPr>
              <w:tabs>
                <w:tab w:val="left" w:pos="426"/>
                <w:tab w:val="left" w:pos="3976"/>
              </w:tabs>
              <w:ind w:left="0" w:right="142" w:firstLine="426"/>
              <w:rPr>
                <w:sz w:val="18"/>
                <w:szCs w:val="18"/>
              </w:rPr>
            </w:pP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 8 по </w:t>
            </w:r>
            <w:proofErr w:type="spellStart"/>
            <w:r w:rsidRPr="00705D26">
              <w:rPr>
                <w:sz w:val="18"/>
                <w:szCs w:val="18"/>
              </w:rPr>
              <w:t>пп</w:t>
            </w:r>
            <w:proofErr w:type="spellEnd"/>
            <w:r w:rsidRPr="00705D26">
              <w:rPr>
                <w:sz w:val="18"/>
                <w:szCs w:val="18"/>
              </w:rPr>
              <w:t xml:space="preserve"> 8.15.6 </w:t>
            </w:r>
          </w:p>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 №02-08/д</w:t>
            </w: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223"/>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5</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Осуществляется ли  порядок уборки территории индивидуальных домов, зданий и иных сооружений</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п.9 пп.9.1-9.24</w:t>
            </w:r>
          </w:p>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 8 по п. 8.15.6 </w:t>
            </w:r>
          </w:p>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 №02-08/д</w:t>
            </w:r>
          </w:p>
          <w:p w:rsidR="00705D26" w:rsidRPr="00705D26" w:rsidRDefault="00705D26" w:rsidP="00705D26">
            <w:pPr>
              <w:tabs>
                <w:tab w:val="left" w:pos="426"/>
                <w:tab w:val="left" w:pos="3976"/>
              </w:tabs>
              <w:ind w:left="0" w:right="142" w:firstLine="426"/>
              <w:rPr>
                <w:sz w:val="18"/>
                <w:szCs w:val="18"/>
              </w:rPr>
            </w:pP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695"/>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6</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Соблюдаются ли особые условия уборки и благоустройства территории</w:t>
            </w:r>
          </w:p>
          <w:p w:rsidR="00705D26" w:rsidRPr="00705D26" w:rsidRDefault="00705D26" w:rsidP="00705D26">
            <w:pPr>
              <w:tabs>
                <w:tab w:val="left" w:pos="426"/>
                <w:tab w:val="left" w:pos="3976"/>
              </w:tabs>
              <w:ind w:left="0" w:right="142" w:firstLine="426"/>
              <w:rPr>
                <w:sz w:val="18"/>
                <w:szCs w:val="18"/>
              </w:rPr>
            </w:pP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п.18 пп.18.1</w:t>
            </w:r>
          </w:p>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муниципально7го образования от 26.10.2017г. №02-08/д</w:t>
            </w:r>
          </w:p>
          <w:p w:rsidR="00705D26" w:rsidRPr="00705D26" w:rsidRDefault="00705D26" w:rsidP="00705D26">
            <w:pPr>
              <w:tabs>
                <w:tab w:val="left" w:pos="426"/>
                <w:tab w:val="left" w:pos="3976"/>
              </w:tabs>
              <w:ind w:left="0" w:right="142" w:firstLine="426"/>
              <w:rPr>
                <w:sz w:val="18"/>
                <w:szCs w:val="18"/>
              </w:rPr>
            </w:pP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2501"/>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lastRenderedPageBreak/>
              <w:t>7</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Осуществляется содержание животных в муниципальном образовании </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п.19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w:t>
            </w: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1595"/>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9</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Имеется ли  разрешение на проведение земляных работ? земляные работы без оформленного в установленном порядке разрешения на производство земляных работ?</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п.15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w:t>
            </w: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r w:rsidR="00705D26" w:rsidRPr="00705D26" w:rsidTr="00705D26">
        <w:trPr>
          <w:trHeight w:val="462"/>
        </w:trPr>
        <w:tc>
          <w:tcPr>
            <w:tcW w:w="771"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10</w:t>
            </w:r>
          </w:p>
        </w:tc>
        <w:tc>
          <w:tcPr>
            <w:tcW w:w="316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Осуществляется проведение мероприятий по обеспечению сохранности зеленых насаждений в целом, обеспечивается ли квалифицированный уход за существующими зелеными насаждениями?</w:t>
            </w:r>
          </w:p>
        </w:tc>
        <w:tc>
          <w:tcPr>
            <w:tcW w:w="3152" w:type="dxa"/>
          </w:tcPr>
          <w:p w:rsidR="00705D26" w:rsidRPr="00705D26" w:rsidRDefault="00705D26" w:rsidP="00705D26">
            <w:pPr>
              <w:tabs>
                <w:tab w:val="left" w:pos="426"/>
                <w:tab w:val="left" w:pos="3976"/>
              </w:tabs>
              <w:ind w:left="0" w:right="142" w:firstLine="426"/>
              <w:rPr>
                <w:sz w:val="18"/>
                <w:szCs w:val="18"/>
              </w:rPr>
            </w:pPr>
            <w:r w:rsidRPr="00705D26">
              <w:rPr>
                <w:sz w:val="18"/>
                <w:szCs w:val="18"/>
              </w:rPr>
              <w:t xml:space="preserve">п.13 Правил содержания и благоустройства территории </w:t>
            </w:r>
            <w:proofErr w:type="spellStart"/>
            <w:r w:rsidRPr="00705D26">
              <w:rPr>
                <w:sz w:val="18"/>
                <w:szCs w:val="18"/>
              </w:rPr>
              <w:t>Хомутовского</w:t>
            </w:r>
            <w:proofErr w:type="spellEnd"/>
            <w:r w:rsidRPr="00705D26">
              <w:rPr>
                <w:sz w:val="18"/>
                <w:szCs w:val="18"/>
              </w:rPr>
              <w:t xml:space="preserve"> муниципального образования утвержденных решением Думы </w:t>
            </w:r>
            <w:proofErr w:type="spellStart"/>
            <w:r w:rsidRPr="00705D26">
              <w:rPr>
                <w:sz w:val="18"/>
                <w:szCs w:val="18"/>
              </w:rPr>
              <w:t>Хомутовского</w:t>
            </w:r>
            <w:proofErr w:type="spellEnd"/>
            <w:r w:rsidRPr="00705D26">
              <w:rPr>
                <w:sz w:val="18"/>
                <w:szCs w:val="18"/>
              </w:rPr>
              <w:t xml:space="preserve"> муниципального образования от 26.10.2017г.</w:t>
            </w:r>
          </w:p>
        </w:tc>
        <w:tc>
          <w:tcPr>
            <w:tcW w:w="533" w:type="dxa"/>
          </w:tcPr>
          <w:p w:rsidR="00705D26" w:rsidRPr="00705D26" w:rsidRDefault="00705D26" w:rsidP="00705D26">
            <w:pPr>
              <w:tabs>
                <w:tab w:val="left" w:pos="426"/>
                <w:tab w:val="left" w:pos="3976"/>
              </w:tabs>
              <w:ind w:left="0" w:right="142" w:firstLine="426"/>
              <w:rPr>
                <w:sz w:val="18"/>
                <w:szCs w:val="18"/>
              </w:rPr>
            </w:pPr>
          </w:p>
        </w:tc>
        <w:tc>
          <w:tcPr>
            <w:tcW w:w="709" w:type="dxa"/>
          </w:tcPr>
          <w:p w:rsidR="00705D26" w:rsidRPr="00705D26" w:rsidRDefault="00705D26" w:rsidP="00705D26">
            <w:pPr>
              <w:tabs>
                <w:tab w:val="left" w:pos="426"/>
                <w:tab w:val="left" w:pos="3976"/>
              </w:tabs>
              <w:ind w:left="0" w:right="142" w:firstLine="426"/>
              <w:rPr>
                <w:sz w:val="18"/>
                <w:szCs w:val="18"/>
              </w:rPr>
            </w:pPr>
          </w:p>
        </w:tc>
        <w:tc>
          <w:tcPr>
            <w:tcW w:w="1941" w:type="dxa"/>
          </w:tcPr>
          <w:p w:rsidR="00705D26" w:rsidRPr="00705D26" w:rsidRDefault="00705D26" w:rsidP="00705D26">
            <w:pPr>
              <w:tabs>
                <w:tab w:val="left" w:pos="426"/>
                <w:tab w:val="left" w:pos="3976"/>
              </w:tabs>
              <w:ind w:left="0" w:right="142" w:firstLine="426"/>
              <w:rPr>
                <w:sz w:val="18"/>
                <w:szCs w:val="18"/>
              </w:rPr>
            </w:pPr>
          </w:p>
        </w:tc>
      </w:tr>
    </w:tbl>
    <w:p w:rsidR="00705D26" w:rsidRDefault="00705D26" w:rsidP="003D1F1A">
      <w:pPr>
        <w:tabs>
          <w:tab w:val="left" w:pos="426"/>
          <w:tab w:val="left" w:pos="3976"/>
        </w:tabs>
        <w:ind w:left="0" w:right="142" w:firstLine="426"/>
        <w:rPr>
          <w:sz w:val="18"/>
          <w:szCs w:val="18"/>
        </w:rPr>
      </w:pPr>
    </w:p>
    <w:p w:rsidR="00DF0C29" w:rsidRDefault="00DF0C29" w:rsidP="003D1F1A">
      <w:pPr>
        <w:tabs>
          <w:tab w:val="left" w:pos="426"/>
          <w:tab w:val="left" w:pos="3976"/>
        </w:tabs>
        <w:ind w:left="0" w:right="142" w:firstLine="426"/>
        <w:rPr>
          <w:sz w:val="18"/>
          <w:szCs w:val="18"/>
        </w:rPr>
      </w:pPr>
    </w:p>
    <w:p w:rsidR="00177C01" w:rsidRDefault="00177C01" w:rsidP="003D1F1A">
      <w:pPr>
        <w:tabs>
          <w:tab w:val="left" w:pos="426"/>
          <w:tab w:val="left" w:pos="3976"/>
        </w:tabs>
        <w:ind w:left="0" w:right="142" w:firstLine="426"/>
        <w:rPr>
          <w:sz w:val="18"/>
          <w:szCs w:val="18"/>
        </w:rPr>
      </w:pPr>
    </w:p>
    <w:p w:rsidR="00177C01" w:rsidRPr="007A6408" w:rsidRDefault="00177C01" w:rsidP="00177C01">
      <w:pPr>
        <w:tabs>
          <w:tab w:val="left" w:pos="426"/>
          <w:tab w:val="left" w:pos="3976"/>
        </w:tabs>
        <w:ind w:left="0" w:right="142" w:firstLine="426"/>
        <w:jc w:val="center"/>
        <w:rPr>
          <w:b/>
          <w:sz w:val="18"/>
          <w:szCs w:val="18"/>
        </w:rPr>
      </w:pPr>
      <w:r w:rsidRPr="007A6408">
        <w:rPr>
          <w:sz w:val="18"/>
          <w:szCs w:val="18"/>
        </w:rPr>
        <w:t>РОССИЙСКАЯ ФЕДЕРАЦИЯ</w:t>
      </w:r>
    </w:p>
    <w:p w:rsidR="00177C01" w:rsidRPr="007A6408" w:rsidRDefault="00177C01" w:rsidP="00177C0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77C01" w:rsidRPr="007A6408" w:rsidRDefault="00177C01" w:rsidP="00177C0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77C01" w:rsidRPr="007A6408" w:rsidRDefault="00177C01" w:rsidP="00177C01">
      <w:pPr>
        <w:tabs>
          <w:tab w:val="left" w:pos="426"/>
          <w:tab w:val="left" w:pos="3976"/>
        </w:tabs>
        <w:ind w:left="0" w:right="142" w:firstLine="426"/>
        <w:jc w:val="center"/>
        <w:rPr>
          <w:b/>
          <w:bCs/>
          <w:sz w:val="18"/>
          <w:szCs w:val="18"/>
        </w:rPr>
      </w:pPr>
      <w:r w:rsidRPr="007A6408">
        <w:rPr>
          <w:b/>
          <w:bCs/>
          <w:sz w:val="18"/>
          <w:szCs w:val="18"/>
        </w:rPr>
        <w:t>АДМИНИСТРАЦИЯ</w:t>
      </w:r>
    </w:p>
    <w:p w:rsidR="00177C01" w:rsidRPr="007A6408" w:rsidRDefault="00177C01" w:rsidP="00177C01">
      <w:pPr>
        <w:tabs>
          <w:tab w:val="left" w:pos="426"/>
          <w:tab w:val="left" w:pos="3976"/>
        </w:tabs>
        <w:ind w:left="0" w:right="142" w:firstLine="426"/>
        <w:jc w:val="center"/>
        <w:rPr>
          <w:b/>
          <w:sz w:val="18"/>
          <w:szCs w:val="18"/>
        </w:rPr>
      </w:pPr>
      <w:r>
        <w:rPr>
          <w:b/>
          <w:sz w:val="18"/>
          <w:szCs w:val="18"/>
        </w:rPr>
        <w:t>ПОСТАНОВЛЕНИЕ</w:t>
      </w:r>
    </w:p>
    <w:p w:rsidR="00177C01" w:rsidRPr="007A6408" w:rsidRDefault="00177C01" w:rsidP="00177C01">
      <w:pPr>
        <w:tabs>
          <w:tab w:val="left" w:pos="426"/>
          <w:tab w:val="left" w:pos="3976"/>
        </w:tabs>
        <w:ind w:left="0" w:right="142" w:firstLine="426"/>
        <w:rPr>
          <w:sz w:val="18"/>
          <w:szCs w:val="18"/>
        </w:rPr>
      </w:pPr>
      <w:r>
        <w:rPr>
          <w:sz w:val="18"/>
          <w:szCs w:val="18"/>
          <w:u w:val="single"/>
        </w:rPr>
        <w:t>27.04..2022  № 113 о/д</w:t>
      </w:r>
    </w:p>
    <w:p w:rsidR="00177C01" w:rsidRPr="007A6408" w:rsidRDefault="00177C01" w:rsidP="00177C01">
      <w:pPr>
        <w:tabs>
          <w:tab w:val="left" w:pos="426"/>
          <w:tab w:val="left" w:pos="3976"/>
        </w:tabs>
        <w:ind w:left="0" w:right="142" w:firstLine="426"/>
        <w:rPr>
          <w:sz w:val="18"/>
          <w:szCs w:val="18"/>
        </w:rPr>
      </w:pPr>
      <w:r w:rsidRPr="007A6408">
        <w:rPr>
          <w:sz w:val="18"/>
          <w:szCs w:val="18"/>
        </w:rPr>
        <w:t xml:space="preserve">       с. Хомутово </w:t>
      </w:r>
    </w:p>
    <w:p w:rsidR="00177C01" w:rsidRPr="00C20714" w:rsidRDefault="00177C01" w:rsidP="00177C01">
      <w:pPr>
        <w:tabs>
          <w:tab w:val="left" w:pos="426"/>
          <w:tab w:val="left" w:pos="3976"/>
        </w:tabs>
        <w:ind w:left="0" w:right="142" w:firstLine="426"/>
        <w:rPr>
          <w:sz w:val="18"/>
          <w:szCs w:val="18"/>
        </w:rPr>
      </w:pPr>
      <w:r>
        <w:rPr>
          <w:sz w:val="18"/>
          <w:szCs w:val="18"/>
        </w:rPr>
        <w:t xml:space="preserve"> </w:t>
      </w:r>
    </w:p>
    <w:p w:rsidR="00177C01" w:rsidRDefault="00686BD9" w:rsidP="00686BD9">
      <w:pPr>
        <w:tabs>
          <w:tab w:val="left" w:pos="426"/>
          <w:tab w:val="left" w:pos="3976"/>
        </w:tabs>
        <w:ind w:left="0" w:right="142" w:firstLine="426"/>
        <w:rPr>
          <w:sz w:val="18"/>
          <w:szCs w:val="18"/>
        </w:rPr>
      </w:pPr>
      <w:r w:rsidRPr="00686BD9">
        <w:rPr>
          <w:sz w:val="18"/>
          <w:szCs w:val="18"/>
        </w:rPr>
        <w:t>О создании оперативного штаба по координации действий сил и средств</w:t>
      </w:r>
      <w:r>
        <w:rPr>
          <w:sz w:val="18"/>
          <w:szCs w:val="18"/>
        </w:rPr>
        <w:t xml:space="preserve"> </w:t>
      </w:r>
      <w:r w:rsidRPr="00686BD9">
        <w:rPr>
          <w:sz w:val="18"/>
          <w:szCs w:val="18"/>
        </w:rPr>
        <w:t xml:space="preserve">на территории </w:t>
      </w:r>
      <w:proofErr w:type="spellStart"/>
      <w:r w:rsidRPr="00686BD9">
        <w:rPr>
          <w:sz w:val="18"/>
          <w:szCs w:val="18"/>
        </w:rPr>
        <w:t>Хомутовского</w:t>
      </w:r>
      <w:proofErr w:type="spellEnd"/>
      <w:r w:rsidRPr="00686BD9">
        <w:rPr>
          <w:sz w:val="18"/>
          <w:szCs w:val="18"/>
        </w:rPr>
        <w:t xml:space="preserve"> муниципального образования</w:t>
      </w:r>
      <w:r>
        <w:rPr>
          <w:sz w:val="18"/>
          <w:szCs w:val="18"/>
        </w:rPr>
        <w:t>.</w:t>
      </w:r>
    </w:p>
    <w:p w:rsidR="00C4042C" w:rsidRDefault="00C4042C" w:rsidP="00686BD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В связи с постановлением Правительства Иркутской области от 21.04.2022 № 309-пп «Об установлении на территории Иркутской области </w:t>
      </w:r>
      <w:proofErr w:type="spellStart"/>
      <w:proofErr w:type="gramStart"/>
      <w:r w:rsidRPr="00B80D39">
        <w:rPr>
          <w:sz w:val="18"/>
          <w:szCs w:val="18"/>
        </w:rPr>
        <w:t>осо-бого</w:t>
      </w:r>
      <w:proofErr w:type="spellEnd"/>
      <w:proofErr w:type="gramEnd"/>
      <w:r w:rsidRPr="00B80D39">
        <w:rPr>
          <w:sz w:val="18"/>
          <w:szCs w:val="18"/>
        </w:rPr>
        <w:t xml:space="preserve"> противопенного режима», ст.6 Устава </w:t>
      </w:r>
      <w:proofErr w:type="spellStart"/>
      <w:r w:rsidRPr="00B80D39">
        <w:rPr>
          <w:sz w:val="18"/>
          <w:szCs w:val="18"/>
        </w:rPr>
        <w:t>Хомутовского</w:t>
      </w:r>
      <w:proofErr w:type="spellEnd"/>
      <w:r w:rsidRPr="00B80D39">
        <w:rPr>
          <w:sz w:val="18"/>
          <w:szCs w:val="18"/>
        </w:rPr>
        <w:t xml:space="preserve"> муниципального об-</w:t>
      </w:r>
      <w:proofErr w:type="spellStart"/>
      <w:r w:rsidRPr="00B80D39">
        <w:rPr>
          <w:sz w:val="18"/>
          <w:szCs w:val="18"/>
        </w:rPr>
        <w:t>разования</w:t>
      </w:r>
      <w:proofErr w:type="spellEnd"/>
      <w:r w:rsidRPr="00B80D39">
        <w:rPr>
          <w:sz w:val="18"/>
          <w:szCs w:val="18"/>
        </w:rPr>
        <w:t xml:space="preserve">, Администрация </w:t>
      </w:r>
      <w:proofErr w:type="spellStart"/>
      <w:r w:rsidRPr="00B80D39">
        <w:rPr>
          <w:sz w:val="18"/>
          <w:szCs w:val="18"/>
        </w:rPr>
        <w:t>Хомутовского</w:t>
      </w:r>
      <w:proofErr w:type="spellEnd"/>
      <w:r w:rsidRPr="00B80D39">
        <w:rPr>
          <w:sz w:val="18"/>
          <w:szCs w:val="18"/>
        </w:rPr>
        <w:t xml:space="preserve"> муниципального образования</w:t>
      </w:r>
    </w:p>
    <w:p w:rsidR="000B50F6" w:rsidRDefault="000B50F6"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ПОСТАНОВЛЯЕТ:</w:t>
      </w:r>
    </w:p>
    <w:p w:rsidR="000B50F6" w:rsidRDefault="000B50F6"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1.Создать оперативный штаб по координации действий сил и средств на территории </w:t>
      </w:r>
      <w:proofErr w:type="spellStart"/>
      <w:r w:rsidRPr="00B80D39">
        <w:rPr>
          <w:sz w:val="18"/>
          <w:szCs w:val="18"/>
        </w:rPr>
        <w:t>Хомутовского</w:t>
      </w:r>
      <w:proofErr w:type="spellEnd"/>
      <w:r w:rsidRPr="00B80D39">
        <w:rPr>
          <w:sz w:val="18"/>
          <w:szCs w:val="18"/>
        </w:rPr>
        <w:t xml:space="preserve"> муниципального образования  на период действия особого противопожарного режима с 8.00 часов 30.04.2022 до  08.00 часов 15 июня 2022 года. Время и место сбора оперативного штаба определяется его </w:t>
      </w:r>
      <w:proofErr w:type="spellStart"/>
      <w:proofErr w:type="gramStart"/>
      <w:r w:rsidRPr="00B80D39">
        <w:rPr>
          <w:sz w:val="18"/>
          <w:szCs w:val="18"/>
        </w:rPr>
        <w:t>ру-ководителем</w:t>
      </w:r>
      <w:proofErr w:type="spellEnd"/>
      <w:proofErr w:type="gramEnd"/>
      <w:r w:rsidRPr="00B80D39">
        <w:rPr>
          <w:sz w:val="18"/>
          <w:szCs w:val="18"/>
        </w:rPr>
        <w:t>.</w:t>
      </w:r>
    </w:p>
    <w:p w:rsidR="00B80D39" w:rsidRPr="00B80D39" w:rsidRDefault="00B80D39" w:rsidP="00B80D39">
      <w:pPr>
        <w:tabs>
          <w:tab w:val="left" w:pos="426"/>
          <w:tab w:val="left" w:pos="3976"/>
        </w:tabs>
        <w:ind w:left="0" w:right="142" w:firstLine="426"/>
        <w:rPr>
          <w:sz w:val="18"/>
          <w:szCs w:val="18"/>
        </w:rPr>
      </w:pPr>
      <w:r w:rsidRPr="00B80D39">
        <w:rPr>
          <w:sz w:val="18"/>
          <w:szCs w:val="18"/>
        </w:rPr>
        <w:t>2.Утвердить состав оперативного штаба (прилагается).</w:t>
      </w: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3.Настоящее постановление опубликовать в </w:t>
      </w:r>
      <w:proofErr w:type="gramStart"/>
      <w:r w:rsidRPr="00B80D39">
        <w:rPr>
          <w:sz w:val="18"/>
          <w:szCs w:val="18"/>
        </w:rPr>
        <w:t>установленном</w:t>
      </w:r>
      <w:proofErr w:type="gramEnd"/>
      <w:r w:rsidRPr="00B80D39">
        <w:rPr>
          <w:sz w:val="18"/>
          <w:szCs w:val="18"/>
        </w:rPr>
        <w:t xml:space="preserve"> законом </w:t>
      </w:r>
      <w:proofErr w:type="spellStart"/>
      <w:r w:rsidRPr="00B80D39">
        <w:rPr>
          <w:sz w:val="18"/>
          <w:szCs w:val="18"/>
        </w:rPr>
        <w:t>по-рядке</w:t>
      </w:r>
      <w:proofErr w:type="spellEnd"/>
      <w:r w:rsidRPr="00B80D39">
        <w:rPr>
          <w:sz w:val="18"/>
          <w:szCs w:val="18"/>
        </w:rPr>
        <w:t>.</w:t>
      </w: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4.Контроль за исполнением настоящего постановления возложить на </w:t>
      </w:r>
      <w:proofErr w:type="gramStart"/>
      <w:r w:rsidRPr="00B80D39">
        <w:rPr>
          <w:sz w:val="18"/>
          <w:szCs w:val="18"/>
        </w:rPr>
        <w:t>за-</w:t>
      </w:r>
      <w:proofErr w:type="spellStart"/>
      <w:r w:rsidRPr="00B80D39">
        <w:rPr>
          <w:sz w:val="18"/>
          <w:szCs w:val="18"/>
        </w:rPr>
        <w:t>местителя</w:t>
      </w:r>
      <w:proofErr w:type="spellEnd"/>
      <w:proofErr w:type="gramEnd"/>
      <w:r w:rsidRPr="00B80D39">
        <w:rPr>
          <w:sz w:val="18"/>
          <w:szCs w:val="18"/>
        </w:rPr>
        <w:t xml:space="preserve"> Главы администрации </w:t>
      </w:r>
      <w:proofErr w:type="spellStart"/>
      <w:r w:rsidRPr="00B80D39">
        <w:rPr>
          <w:sz w:val="18"/>
          <w:szCs w:val="18"/>
        </w:rPr>
        <w:t>Хомутовского</w:t>
      </w:r>
      <w:proofErr w:type="spellEnd"/>
      <w:r w:rsidRPr="00B80D39">
        <w:rPr>
          <w:sz w:val="18"/>
          <w:szCs w:val="18"/>
        </w:rPr>
        <w:t xml:space="preserve"> муниципального образования. </w:t>
      </w:r>
    </w:p>
    <w:p w:rsidR="00B80D39" w:rsidRPr="00B80D39" w:rsidRDefault="00B80D39" w:rsidP="00B80D39">
      <w:pPr>
        <w:tabs>
          <w:tab w:val="left" w:pos="426"/>
          <w:tab w:val="left" w:pos="3976"/>
        </w:tabs>
        <w:ind w:left="0" w:right="142" w:firstLine="426"/>
        <w:rPr>
          <w:sz w:val="18"/>
          <w:szCs w:val="18"/>
        </w:rPr>
      </w:pPr>
    </w:p>
    <w:p w:rsidR="00B80D39" w:rsidRPr="00F87801" w:rsidRDefault="00B80D39" w:rsidP="00B80D39">
      <w:pPr>
        <w:tabs>
          <w:tab w:val="left" w:pos="426"/>
          <w:tab w:val="left" w:pos="3976"/>
        </w:tabs>
        <w:ind w:left="0" w:right="142" w:firstLine="426"/>
        <w:rPr>
          <w:i/>
          <w:sz w:val="18"/>
          <w:szCs w:val="18"/>
        </w:rPr>
      </w:pPr>
    </w:p>
    <w:p w:rsidR="00B80D39" w:rsidRPr="00F87801" w:rsidRDefault="00B80D39" w:rsidP="00F87801">
      <w:pPr>
        <w:tabs>
          <w:tab w:val="left" w:pos="426"/>
          <w:tab w:val="left" w:pos="3976"/>
        </w:tabs>
        <w:ind w:left="0" w:right="142" w:firstLine="426"/>
        <w:jc w:val="right"/>
        <w:rPr>
          <w:i/>
          <w:sz w:val="18"/>
          <w:szCs w:val="18"/>
        </w:rPr>
      </w:pPr>
      <w:r w:rsidRPr="00F87801">
        <w:rPr>
          <w:i/>
          <w:sz w:val="18"/>
          <w:szCs w:val="18"/>
        </w:rPr>
        <w:t xml:space="preserve">   Глава                              </w:t>
      </w:r>
      <w:r w:rsidR="00F87801">
        <w:rPr>
          <w:i/>
          <w:sz w:val="18"/>
          <w:szCs w:val="18"/>
        </w:rPr>
        <w:t xml:space="preserve">      В.М. </w:t>
      </w:r>
      <w:proofErr w:type="spellStart"/>
      <w:r w:rsidR="00F87801">
        <w:rPr>
          <w:i/>
          <w:sz w:val="18"/>
          <w:szCs w:val="18"/>
        </w:rPr>
        <w:t>Колмачен</w:t>
      </w:r>
      <w:r w:rsidRPr="00F87801">
        <w:rPr>
          <w:i/>
          <w:sz w:val="18"/>
          <w:szCs w:val="18"/>
        </w:rPr>
        <w:t>ко</w:t>
      </w:r>
      <w:proofErr w:type="spellEnd"/>
    </w:p>
    <w:p w:rsidR="00B80D39" w:rsidRPr="00F87801" w:rsidRDefault="00B80D39" w:rsidP="00F87801">
      <w:pPr>
        <w:tabs>
          <w:tab w:val="left" w:pos="426"/>
          <w:tab w:val="left" w:pos="3976"/>
        </w:tabs>
        <w:ind w:left="0" w:right="142" w:firstLine="426"/>
        <w:jc w:val="right"/>
        <w:rPr>
          <w:i/>
          <w:sz w:val="18"/>
          <w:szCs w:val="18"/>
        </w:rPr>
      </w:pPr>
    </w:p>
    <w:p w:rsidR="00B80D39" w:rsidRPr="00F87801" w:rsidRDefault="00B80D39" w:rsidP="00F87801">
      <w:pPr>
        <w:tabs>
          <w:tab w:val="left" w:pos="426"/>
          <w:tab w:val="left" w:pos="3976"/>
        </w:tabs>
        <w:ind w:left="0" w:right="142" w:firstLine="426"/>
        <w:jc w:val="right"/>
        <w:rPr>
          <w:i/>
          <w:sz w:val="18"/>
          <w:szCs w:val="18"/>
        </w:rPr>
      </w:pPr>
    </w:p>
    <w:p w:rsidR="00B80D39" w:rsidRPr="00F87801" w:rsidRDefault="00B80D39" w:rsidP="00F87801">
      <w:pPr>
        <w:tabs>
          <w:tab w:val="left" w:pos="426"/>
          <w:tab w:val="left" w:pos="3976"/>
        </w:tabs>
        <w:ind w:left="0" w:right="142" w:firstLine="426"/>
        <w:jc w:val="right"/>
        <w:rPr>
          <w:i/>
          <w:sz w:val="18"/>
          <w:szCs w:val="18"/>
        </w:rPr>
      </w:pPr>
    </w:p>
    <w:p w:rsidR="00B80D39" w:rsidRPr="00F87801" w:rsidRDefault="00B80D39" w:rsidP="00F87801">
      <w:pPr>
        <w:tabs>
          <w:tab w:val="left" w:pos="426"/>
          <w:tab w:val="left" w:pos="3976"/>
        </w:tabs>
        <w:ind w:left="0" w:right="142" w:firstLine="426"/>
        <w:jc w:val="right"/>
        <w:rPr>
          <w:i/>
          <w:sz w:val="18"/>
          <w:szCs w:val="18"/>
        </w:rPr>
      </w:pPr>
      <w:r w:rsidRPr="00F87801">
        <w:rPr>
          <w:i/>
          <w:sz w:val="18"/>
          <w:szCs w:val="18"/>
        </w:rPr>
        <w:t xml:space="preserve">                                                 </w:t>
      </w:r>
    </w:p>
    <w:p w:rsidR="00B80D39" w:rsidRPr="00F87801" w:rsidRDefault="00B80D39" w:rsidP="00F87801">
      <w:pPr>
        <w:tabs>
          <w:tab w:val="left" w:pos="426"/>
          <w:tab w:val="left" w:pos="3976"/>
        </w:tabs>
        <w:ind w:left="0" w:right="142" w:firstLine="426"/>
        <w:jc w:val="right"/>
        <w:rPr>
          <w:i/>
          <w:sz w:val="18"/>
          <w:szCs w:val="18"/>
        </w:rPr>
      </w:pPr>
      <w:r w:rsidRPr="00F87801">
        <w:rPr>
          <w:i/>
          <w:sz w:val="18"/>
          <w:szCs w:val="18"/>
        </w:rPr>
        <w:t xml:space="preserve">                                                          Приложение</w:t>
      </w:r>
    </w:p>
    <w:p w:rsidR="00B80D39" w:rsidRPr="00F87801" w:rsidRDefault="00B80D39" w:rsidP="00F87801">
      <w:pPr>
        <w:tabs>
          <w:tab w:val="left" w:pos="426"/>
          <w:tab w:val="left" w:pos="3976"/>
        </w:tabs>
        <w:ind w:left="0" w:right="142" w:firstLine="426"/>
        <w:jc w:val="right"/>
        <w:rPr>
          <w:i/>
          <w:sz w:val="18"/>
          <w:szCs w:val="18"/>
        </w:rPr>
      </w:pPr>
      <w:r w:rsidRPr="00F87801">
        <w:rPr>
          <w:i/>
          <w:sz w:val="18"/>
          <w:szCs w:val="18"/>
        </w:rPr>
        <w:t xml:space="preserve">                                                                                     Утверждено постановлением </w:t>
      </w:r>
    </w:p>
    <w:p w:rsidR="00B80D39" w:rsidRPr="00F87801" w:rsidRDefault="00B80D39" w:rsidP="00F87801">
      <w:pPr>
        <w:tabs>
          <w:tab w:val="left" w:pos="426"/>
          <w:tab w:val="left" w:pos="3976"/>
        </w:tabs>
        <w:ind w:left="0" w:right="142" w:firstLine="426"/>
        <w:jc w:val="right"/>
        <w:rPr>
          <w:i/>
          <w:sz w:val="18"/>
          <w:szCs w:val="18"/>
        </w:rPr>
      </w:pPr>
      <w:r w:rsidRPr="00F87801">
        <w:rPr>
          <w:i/>
          <w:sz w:val="18"/>
          <w:szCs w:val="18"/>
        </w:rPr>
        <w:t xml:space="preserve">                                                                                               администрации </w:t>
      </w:r>
      <w:proofErr w:type="spellStart"/>
      <w:r w:rsidRPr="00F87801">
        <w:rPr>
          <w:i/>
          <w:sz w:val="18"/>
          <w:szCs w:val="18"/>
        </w:rPr>
        <w:t>Хомутовского</w:t>
      </w:r>
      <w:proofErr w:type="spellEnd"/>
      <w:r w:rsidRPr="00F87801">
        <w:rPr>
          <w:i/>
          <w:sz w:val="18"/>
          <w:szCs w:val="18"/>
        </w:rPr>
        <w:t xml:space="preserve"> МО</w:t>
      </w:r>
    </w:p>
    <w:p w:rsidR="00B80D39" w:rsidRPr="00F87801" w:rsidRDefault="00B80D39" w:rsidP="00F87801">
      <w:pPr>
        <w:tabs>
          <w:tab w:val="left" w:pos="426"/>
          <w:tab w:val="left" w:pos="3976"/>
        </w:tabs>
        <w:ind w:left="0" w:right="142" w:firstLine="426"/>
        <w:jc w:val="right"/>
        <w:rPr>
          <w:i/>
          <w:sz w:val="18"/>
          <w:szCs w:val="18"/>
          <w:u w:val="single"/>
        </w:rPr>
      </w:pPr>
      <w:r w:rsidRPr="00F87801">
        <w:rPr>
          <w:i/>
          <w:sz w:val="18"/>
          <w:szCs w:val="18"/>
        </w:rPr>
        <w:t xml:space="preserve">                                                                                                от «_</w:t>
      </w:r>
      <w:r w:rsidR="00F87801" w:rsidRPr="00F87801">
        <w:rPr>
          <w:i/>
          <w:sz w:val="18"/>
          <w:szCs w:val="18"/>
          <w:u w:val="single"/>
        </w:rPr>
        <w:t>27</w:t>
      </w:r>
      <w:r w:rsidRPr="00F87801">
        <w:rPr>
          <w:i/>
          <w:sz w:val="18"/>
          <w:szCs w:val="18"/>
        </w:rPr>
        <w:t>_»__</w:t>
      </w:r>
      <w:r w:rsidRPr="00F87801">
        <w:rPr>
          <w:i/>
          <w:sz w:val="18"/>
          <w:szCs w:val="18"/>
          <w:u w:val="single"/>
        </w:rPr>
        <w:t>_</w:t>
      </w:r>
      <w:r w:rsidR="00F87801" w:rsidRPr="00F87801">
        <w:rPr>
          <w:i/>
          <w:sz w:val="18"/>
          <w:szCs w:val="18"/>
          <w:u w:val="single"/>
        </w:rPr>
        <w:t>04</w:t>
      </w:r>
      <w:r w:rsidRPr="00F87801">
        <w:rPr>
          <w:i/>
          <w:sz w:val="18"/>
          <w:szCs w:val="18"/>
        </w:rPr>
        <w:t>__2022г.№_</w:t>
      </w:r>
      <w:r w:rsidR="00F87801" w:rsidRPr="00F87801">
        <w:rPr>
          <w:i/>
          <w:sz w:val="18"/>
          <w:szCs w:val="18"/>
          <w:u w:val="single"/>
        </w:rPr>
        <w:t>113о/д</w:t>
      </w:r>
      <w:r w:rsidRPr="00F87801">
        <w:rPr>
          <w:i/>
          <w:sz w:val="18"/>
          <w:szCs w:val="18"/>
          <w:u w:val="single"/>
        </w:rPr>
        <w:t>_</w:t>
      </w:r>
    </w:p>
    <w:p w:rsidR="00B80D39" w:rsidRPr="00F87801" w:rsidRDefault="00B80D39" w:rsidP="00B80D39">
      <w:pPr>
        <w:tabs>
          <w:tab w:val="left" w:pos="426"/>
          <w:tab w:val="left" w:pos="3976"/>
        </w:tabs>
        <w:ind w:left="0" w:right="142" w:firstLine="426"/>
        <w:rPr>
          <w:i/>
          <w:sz w:val="18"/>
          <w:szCs w:val="18"/>
          <w:u w:val="single"/>
        </w:rPr>
      </w:pP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0B50F6">
      <w:pPr>
        <w:tabs>
          <w:tab w:val="left" w:pos="426"/>
          <w:tab w:val="left" w:pos="3976"/>
        </w:tabs>
        <w:ind w:left="0" w:right="142" w:firstLine="426"/>
        <w:jc w:val="center"/>
        <w:rPr>
          <w:sz w:val="18"/>
          <w:szCs w:val="18"/>
        </w:rPr>
      </w:pPr>
      <w:r w:rsidRPr="00B80D39">
        <w:rPr>
          <w:sz w:val="18"/>
          <w:szCs w:val="18"/>
        </w:rPr>
        <w:t xml:space="preserve">Состав постоянно действующего оперативного штаба по координации </w:t>
      </w:r>
      <w:proofErr w:type="spellStart"/>
      <w:proofErr w:type="gramStart"/>
      <w:r w:rsidRPr="00B80D39">
        <w:rPr>
          <w:sz w:val="18"/>
          <w:szCs w:val="18"/>
        </w:rPr>
        <w:t>дей-ствий</w:t>
      </w:r>
      <w:proofErr w:type="spellEnd"/>
      <w:proofErr w:type="gramEnd"/>
      <w:r w:rsidRPr="00B80D39">
        <w:rPr>
          <w:sz w:val="18"/>
          <w:szCs w:val="18"/>
        </w:rPr>
        <w:t xml:space="preserve"> сил и средств на территории</w:t>
      </w:r>
    </w:p>
    <w:p w:rsidR="00B80D39" w:rsidRPr="00B80D39" w:rsidRDefault="00B80D39" w:rsidP="000B50F6">
      <w:pPr>
        <w:tabs>
          <w:tab w:val="left" w:pos="426"/>
          <w:tab w:val="left" w:pos="3976"/>
        </w:tabs>
        <w:ind w:left="0" w:right="142" w:firstLine="426"/>
        <w:jc w:val="center"/>
        <w:rPr>
          <w:sz w:val="18"/>
          <w:szCs w:val="18"/>
        </w:rPr>
      </w:pPr>
      <w:proofErr w:type="spellStart"/>
      <w:r w:rsidRPr="00B80D39">
        <w:rPr>
          <w:sz w:val="18"/>
          <w:szCs w:val="18"/>
        </w:rPr>
        <w:t>Хомутовского</w:t>
      </w:r>
      <w:proofErr w:type="spellEnd"/>
      <w:r w:rsidRPr="00B80D39">
        <w:rPr>
          <w:sz w:val="18"/>
          <w:szCs w:val="18"/>
        </w:rPr>
        <w:t xml:space="preserve"> муниципального образования</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Глава администрации - председатель оперативного штаба;</w:t>
      </w: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 Первый заместитель главы администрации - заместитель председателя </w:t>
      </w:r>
      <w:proofErr w:type="gramStart"/>
      <w:r w:rsidRPr="00B80D39">
        <w:rPr>
          <w:sz w:val="18"/>
          <w:szCs w:val="18"/>
        </w:rPr>
        <w:t>опера-</w:t>
      </w:r>
      <w:proofErr w:type="spellStart"/>
      <w:r w:rsidRPr="00B80D39">
        <w:rPr>
          <w:sz w:val="18"/>
          <w:szCs w:val="18"/>
        </w:rPr>
        <w:t>тивного</w:t>
      </w:r>
      <w:proofErr w:type="spellEnd"/>
      <w:proofErr w:type="gramEnd"/>
      <w:r w:rsidRPr="00B80D39">
        <w:rPr>
          <w:sz w:val="18"/>
          <w:szCs w:val="18"/>
        </w:rPr>
        <w:t xml:space="preserve"> штаба;</w:t>
      </w:r>
    </w:p>
    <w:p w:rsidR="00B80D39" w:rsidRPr="00B80D39" w:rsidRDefault="00B80D39" w:rsidP="00B80D39">
      <w:pPr>
        <w:tabs>
          <w:tab w:val="left" w:pos="426"/>
          <w:tab w:val="left" w:pos="3976"/>
        </w:tabs>
        <w:ind w:left="0" w:right="142" w:firstLine="426"/>
        <w:rPr>
          <w:sz w:val="18"/>
          <w:szCs w:val="18"/>
        </w:rPr>
      </w:pPr>
      <w:r w:rsidRPr="00B80D39">
        <w:rPr>
          <w:sz w:val="18"/>
          <w:szCs w:val="18"/>
        </w:rPr>
        <w:lastRenderedPageBreak/>
        <w:t>- Заместитель главы администрации - заместитель председателя оперативного штаба;</w:t>
      </w: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 Начальник  ПЧ-105 ОГБУ «Пожарно-спасательная служба Иркутской </w:t>
      </w:r>
      <w:proofErr w:type="spellStart"/>
      <w:r w:rsidRPr="00B80D39">
        <w:rPr>
          <w:sz w:val="18"/>
          <w:szCs w:val="18"/>
        </w:rPr>
        <w:t>обла-сти</w:t>
      </w:r>
      <w:proofErr w:type="spellEnd"/>
      <w:r w:rsidRPr="00B80D39">
        <w:rPr>
          <w:sz w:val="18"/>
          <w:szCs w:val="18"/>
        </w:rPr>
        <w:t xml:space="preserve">» - заместитель председателя оперативного штаба; </w:t>
      </w:r>
      <w:proofErr w:type="gramStart"/>
      <w:r w:rsidRPr="00B80D39">
        <w:rPr>
          <w:sz w:val="18"/>
          <w:szCs w:val="18"/>
        </w:rPr>
        <w:t xml:space="preserve">( </w:t>
      </w:r>
      <w:proofErr w:type="gramEnd"/>
      <w:r w:rsidRPr="00B80D39">
        <w:rPr>
          <w:sz w:val="18"/>
          <w:szCs w:val="18"/>
        </w:rPr>
        <w:t>по согласованию)</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  Члены оперативного штаба;</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Директор МКУ «ХЭС </w:t>
      </w:r>
      <w:proofErr w:type="spellStart"/>
      <w:r w:rsidRPr="00B80D39">
        <w:rPr>
          <w:sz w:val="18"/>
          <w:szCs w:val="18"/>
        </w:rPr>
        <w:t>Хомутовского</w:t>
      </w:r>
      <w:proofErr w:type="spellEnd"/>
      <w:r w:rsidRPr="00B80D39">
        <w:rPr>
          <w:sz w:val="18"/>
          <w:szCs w:val="18"/>
        </w:rPr>
        <w:t xml:space="preserve"> МО» </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Заместитель директора МКУ «ХЭС </w:t>
      </w:r>
      <w:proofErr w:type="spellStart"/>
      <w:r w:rsidRPr="00B80D39">
        <w:rPr>
          <w:sz w:val="18"/>
          <w:szCs w:val="18"/>
        </w:rPr>
        <w:t>Хомутовского</w:t>
      </w:r>
      <w:proofErr w:type="spellEnd"/>
      <w:r w:rsidRPr="00B80D39">
        <w:rPr>
          <w:sz w:val="18"/>
          <w:szCs w:val="18"/>
        </w:rPr>
        <w:t xml:space="preserve"> МО»</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Начальник социального отдела.</w:t>
      </w: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 </w:t>
      </w:r>
    </w:p>
    <w:p w:rsidR="00B80D39" w:rsidRPr="00B80D39" w:rsidRDefault="00B80D39" w:rsidP="00B80D39">
      <w:pPr>
        <w:tabs>
          <w:tab w:val="left" w:pos="426"/>
          <w:tab w:val="left" w:pos="3976"/>
        </w:tabs>
        <w:ind w:left="0" w:right="142" w:firstLine="426"/>
        <w:rPr>
          <w:sz w:val="18"/>
          <w:szCs w:val="18"/>
        </w:rPr>
      </w:pPr>
      <w:r w:rsidRPr="00B80D39">
        <w:rPr>
          <w:sz w:val="18"/>
          <w:szCs w:val="18"/>
        </w:rPr>
        <w:t>Начальник отдела градостроительства, земельных и имущественных отношений.</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 xml:space="preserve">    Ведущий специалист по  ГО и ЧС.</w:t>
      </w:r>
    </w:p>
    <w:p w:rsidR="00B80D39" w:rsidRPr="00B80D39" w:rsidRDefault="00B80D39" w:rsidP="00B80D39">
      <w:pPr>
        <w:tabs>
          <w:tab w:val="left" w:pos="426"/>
          <w:tab w:val="left" w:pos="3976"/>
        </w:tabs>
        <w:ind w:left="0" w:right="142" w:firstLine="426"/>
        <w:rPr>
          <w:sz w:val="18"/>
          <w:szCs w:val="18"/>
        </w:rPr>
      </w:pPr>
    </w:p>
    <w:p w:rsidR="00B80D39" w:rsidRPr="00B80D39" w:rsidRDefault="00B80D39" w:rsidP="00B80D39">
      <w:pPr>
        <w:tabs>
          <w:tab w:val="left" w:pos="426"/>
          <w:tab w:val="left" w:pos="3976"/>
        </w:tabs>
        <w:ind w:left="0" w:right="142" w:firstLine="426"/>
        <w:rPr>
          <w:sz w:val="18"/>
          <w:szCs w:val="18"/>
        </w:rPr>
      </w:pPr>
      <w:r w:rsidRPr="00B80D39">
        <w:rPr>
          <w:sz w:val="18"/>
          <w:szCs w:val="18"/>
        </w:rPr>
        <w:t>Начальник отдела муниципального земельного, лесного контроля и соблюдения правил благоустройства.</w:t>
      </w:r>
    </w:p>
    <w:p w:rsidR="00C4042C" w:rsidRDefault="00C4042C" w:rsidP="00686BD9">
      <w:pPr>
        <w:tabs>
          <w:tab w:val="left" w:pos="426"/>
          <w:tab w:val="left" w:pos="3976"/>
        </w:tabs>
        <w:ind w:left="0" w:right="142" w:firstLine="426"/>
        <w:rPr>
          <w:sz w:val="18"/>
          <w:szCs w:val="18"/>
        </w:rPr>
      </w:pPr>
    </w:p>
    <w:p w:rsidR="00177C01" w:rsidRDefault="00177C01" w:rsidP="003D1F1A">
      <w:pPr>
        <w:tabs>
          <w:tab w:val="left" w:pos="426"/>
          <w:tab w:val="left" w:pos="3976"/>
        </w:tabs>
        <w:ind w:left="0" w:right="142" w:firstLine="426"/>
        <w:rPr>
          <w:sz w:val="18"/>
          <w:szCs w:val="18"/>
        </w:rPr>
      </w:pPr>
    </w:p>
    <w:p w:rsidR="00DF0C29" w:rsidRDefault="00DF0C29" w:rsidP="003D1F1A">
      <w:pPr>
        <w:tabs>
          <w:tab w:val="left" w:pos="426"/>
          <w:tab w:val="left" w:pos="3976"/>
        </w:tabs>
        <w:ind w:left="0" w:right="142" w:firstLine="426"/>
        <w:rPr>
          <w:sz w:val="18"/>
          <w:szCs w:val="18"/>
        </w:rPr>
      </w:pPr>
    </w:p>
    <w:p w:rsidR="00F87801" w:rsidRDefault="00F87801" w:rsidP="005732FC">
      <w:pPr>
        <w:tabs>
          <w:tab w:val="left" w:pos="426"/>
          <w:tab w:val="left" w:pos="3976"/>
        </w:tabs>
        <w:ind w:left="0" w:right="142" w:firstLine="426"/>
        <w:jc w:val="center"/>
        <w:rPr>
          <w:sz w:val="18"/>
          <w:szCs w:val="18"/>
        </w:rPr>
      </w:pPr>
    </w:p>
    <w:p w:rsidR="00F87801" w:rsidRDefault="00F87801" w:rsidP="005732FC">
      <w:pPr>
        <w:tabs>
          <w:tab w:val="left" w:pos="426"/>
          <w:tab w:val="left" w:pos="3976"/>
        </w:tabs>
        <w:ind w:left="0" w:right="142" w:firstLine="426"/>
        <w:jc w:val="center"/>
        <w:rPr>
          <w:sz w:val="18"/>
          <w:szCs w:val="18"/>
        </w:rPr>
      </w:pPr>
    </w:p>
    <w:p w:rsidR="00F87801" w:rsidRDefault="00F87801" w:rsidP="005732FC">
      <w:pPr>
        <w:tabs>
          <w:tab w:val="left" w:pos="426"/>
          <w:tab w:val="left" w:pos="3976"/>
        </w:tabs>
        <w:ind w:left="0" w:right="142" w:firstLine="426"/>
        <w:jc w:val="center"/>
        <w:rPr>
          <w:sz w:val="18"/>
          <w:szCs w:val="18"/>
        </w:rPr>
      </w:pPr>
    </w:p>
    <w:p w:rsidR="00F87801" w:rsidRDefault="00F87801" w:rsidP="005732FC">
      <w:pPr>
        <w:tabs>
          <w:tab w:val="left" w:pos="426"/>
          <w:tab w:val="left" w:pos="3976"/>
        </w:tabs>
        <w:ind w:left="0" w:right="142" w:firstLine="426"/>
        <w:jc w:val="center"/>
        <w:rPr>
          <w:sz w:val="18"/>
          <w:szCs w:val="18"/>
        </w:rPr>
      </w:pPr>
    </w:p>
    <w:p w:rsidR="00F87801" w:rsidRDefault="00F87801" w:rsidP="005732FC">
      <w:pPr>
        <w:tabs>
          <w:tab w:val="left" w:pos="426"/>
          <w:tab w:val="left" w:pos="3976"/>
        </w:tabs>
        <w:ind w:left="0" w:right="142" w:firstLine="426"/>
        <w:jc w:val="center"/>
        <w:rPr>
          <w:sz w:val="18"/>
          <w:szCs w:val="18"/>
        </w:rPr>
      </w:pPr>
    </w:p>
    <w:p w:rsidR="005732FC" w:rsidRPr="007A6408" w:rsidRDefault="005732FC" w:rsidP="005732FC">
      <w:pPr>
        <w:tabs>
          <w:tab w:val="left" w:pos="426"/>
          <w:tab w:val="left" w:pos="3976"/>
        </w:tabs>
        <w:ind w:left="0" w:right="142" w:firstLine="426"/>
        <w:jc w:val="center"/>
        <w:rPr>
          <w:b/>
          <w:sz w:val="18"/>
          <w:szCs w:val="18"/>
        </w:rPr>
      </w:pPr>
      <w:r w:rsidRPr="007A6408">
        <w:rPr>
          <w:sz w:val="18"/>
          <w:szCs w:val="18"/>
        </w:rPr>
        <w:t>РОССИЙСКАЯ ФЕДЕРАЦИЯ</w:t>
      </w:r>
    </w:p>
    <w:p w:rsidR="005732FC" w:rsidRPr="007A6408" w:rsidRDefault="005732FC" w:rsidP="005732F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732FC" w:rsidRPr="007A6408" w:rsidRDefault="005732FC" w:rsidP="005732F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732FC" w:rsidRPr="007A6408" w:rsidRDefault="005732FC" w:rsidP="005732FC">
      <w:pPr>
        <w:tabs>
          <w:tab w:val="left" w:pos="426"/>
          <w:tab w:val="left" w:pos="3976"/>
        </w:tabs>
        <w:ind w:left="0" w:right="142" w:firstLine="426"/>
        <w:jc w:val="center"/>
        <w:rPr>
          <w:b/>
          <w:bCs/>
          <w:sz w:val="18"/>
          <w:szCs w:val="18"/>
        </w:rPr>
      </w:pPr>
      <w:r w:rsidRPr="007A6408">
        <w:rPr>
          <w:b/>
          <w:bCs/>
          <w:sz w:val="18"/>
          <w:szCs w:val="18"/>
        </w:rPr>
        <w:t>АДМИНИСТРАЦИЯ</w:t>
      </w:r>
    </w:p>
    <w:p w:rsidR="005732FC" w:rsidRPr="007A6408" w:rsidRDefault="005732FC" w:rsidP="005732FC">
      <w:pPr>
        <w:tabs>
          <w:tab w:val="left" w:pos="426"/>
          <w:tab w:val="left" w:pos="3976"/>
        </w:tabs>
        <w:ind w:left="0" w:right="142" w:firstLine="426"/>
        <w:jc w:val="center"/>
        <w:rPr>
          <w:b/>
          <w:sz w:val="18"/>
          <w:szCs w:val="18"/>
        </w:rPr>
      </w:pPr>
      <w:r>
        <w:rPr>
          <w:b/>
          <w:sz w:val="18"/>
          <w:szCs w:val="18"/>
        </w:rPr>
        <w:t>ПОСТАНОВЛЕНИЕ</w:t>
      </w:r>
    </w:p>
    <w:p w:rsidR="005732FC" w:rsidRPr="007A6408" w:rsidRDefault="005732FC" w:rsidP="005732FC">
      <w:pPr>
        <w:tabs>
          <w:tab w:val="left" w:pos="426"/>
          <w:tab w:val="left" w:pos="3976"/>
        </w:tabs>
        <w:ind w:left="0" w:right="142" w:firstLine="426"/>
        <w:rPr>
          <w:sz w:val="18"/>
          <w:szCs w:val="18"/>
        </w:rPr>
      </w:pPr>
      <w:r>
        <w:rPr>
          <w:sz w:val="18"/>
          <w:szCs w:val="18"/>
          <w:u w:val="single"/>
        </w:rPr>
        <w:t>27.04..2022  № 114о/д</w:t>
      </w:r>
    </w:p>
    <w:p w:rsidR="005732FC" w:rsidRPr="007A6408" w:rsidRDefault="005732FC" w:rsidP="005732FC">
      <w:pPr>
        <w:tabs>
          <w:tab w:val="left" w:pos="426"/>
          <w:tab w:val="left" w:pos="3976"/>
        </w:tabs>
        <w:ind w:left="0" w:right="142" w:firstLine="426"/>
        <w:rPr>
          <w:sz w:val="18"/>
          <w:szCs w:val="18"/>
        </w:rPr>
      </w:pPr>
      <w:r w:rsidRPr="007A6408">
        <w:rPr>
          <w:sz w:val="18"/>
          <w:szCs w:val="18"/>
        </w:rPr>
        <w:t xml:space="preserve">       с. Хомутово </w:t>
      </w:r>
    </w:p>
    <w:p w:rsidR="005732FC" w:rsidRPr="00C20714" w:rsidRDefault="005732FC" w:rsidP="005732FC">
      <w:pPr>
        <w:tabs>
          <w:tab w:val="left" w:pos="426"/>
          <w:tab w:val="left" w:pos="3976"/>
        </w:tabs>
        <w:ind w:left="0" w:right="142" w:firstLine="426"/>
        <w:rPr>
          <w:sz w:val="18"/>
          <w:szCs w:val="18"/>
        </w:rPr>
      </w:pPr>
      <w:r>
        <w:rPr>
          <w:sz w:val="18"/>
          <w:szCs w:val="18"/>
        </w:rPr>
        <w:t xml:space="preserve"> </w:t>
      </w:r>
    </w:p>
    <w:p w:rsidR="005732FC" w:rsidRDefault="005732FC" w:rsidP="003D1F1A">
      <w:pPr>
        <w:tabs>
          <w:tab w:val="left" w:pos="426"/>
          <w:tab w:val="left" w:pos="3976"/>
        </w:tabs>
        <w:ind w:left="0" w:right="142" w:firstLine="426"/>
        <w:rPr>
          <w:sz w:val="18"/>
          <w:szCs w:val="18"/>
        </w:rPr>
      </w:pPr>
      <w:r w:rsidRPr="005732FC">
        <w:rPr>
          <w:sz w:val="18"/>
          <w:szCs w:val="18"/>
        </w:rPr>
        <w:t xml:space="preserve">О назначении публичных слушаний по проекту внесения изменений в Правила землепользования и застройки </w:t>
      </w:r>
      <w:proofErr w:type="spellStart"/>
      <w:r w:rsidRPr="005732FC">
        <w:rPr>
          <w:sz w:val="18"/>
          <w:szCs w:val="18"/>
        </w:rPr>
        <w:t>Хомутовского</w:t>
      </w:r>
      <w:proofErr w:type="spellEnd"/>
      <w:r w:rsidRPr="005732FC">
        <w:rPr>
          <w:sz w:val="18"/>
          <w:szCs w:val="18"/>
        </w:rPr>
        <w:t xml:space="preserve"> муниципального образования</w:t>
      </w:r>
      <w:r>
        <w:rPr>
          <w:sz w:val="18"/>
          <w:szCs w:val="18"/>
        </w:rPr>
        <w:t>.</w:t>
      </w:r>
    </w:p>
    <w:p w:rsidR="005732FC" w:rsidRDefault="005732FC" w:rsidP="003D1F1A">
      <w:pPr>
        <w:tabs>
          <w:tab w:val="left" w:pos="426"/>
          <w:tab w:val="left" w:pos="3976"/>
        </w:tabs>
        <w:ind w:left="0" w:right="142" w:firstLine="426"/>
        <w:rPr>
          <w:sz w:val="18"/>
          <w:szCs w:val="18"/>
        </w:rPr>
      </w:pPr>
    </w:p>
    <w:p w:rsidR="0034270B" w:rsidRPr="0034270B" w:rsidRDefault="0034270B" w:rsidP="0034270B">
      <w:pPr>
        <w:tabs>
          <w:tab w:val="left" w:pos="426"/>
          <w:tab w:val="left" w:pos="3976"/>
        </w:tabs>
        <w:ind w:left="0" w:right="142" w:firstLine="426"/>
        <w:rPr>
          <w:sz w:val="18"/>
          <w:szCs w:val="18"/>
        </w:rPr>
      </w:pPr>
      <w:proofErr w:type="gramStart"/>
      <w:r w:rsidRPr="0034270B">
        <w:rPr>
          <w:sz w:val="18"/>
          <w:szCs w:val="18"/>
        </w:rPr>
        <w:t xml:space="preserve">В целях приведения правил землепользования и застройки </w:t>
      </w:r>
      <w:proofErr w:type="spellStart"/>
      <w:r w:rsidRPr="0034270B">
        <w:rPr>
          <w:sz w:val="18"/>
          <w:szCs w:val="18"/>
        </w:rPr>
        <w:t>Хомутовского</w:t>
      </w:r>
      <w:proofErr w:type="spellEnd"/>
      <w:r w:rsidRPr="0034270B">
        <w:rPr>
          <w:sz w:val="18"/>
          <w:szCs w:val="18"/>
        </w:rPr>
        <w:t xml:space="preserve"> муниципального образования в соответствие с федеральным законодательством, руководствуясь статьями 5.1, 31, 32, 33 Градостроительного кодекса Российской Федерации, статьей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19 Устава</w:t>
      </w:r>
      <w:proofErr w:type="gramEnd"/>
      <w:r w:rsidRPr="0034270B">
        <w:rPr>
          <w:sz w:val="18"/>
          <w:szCs w:val="18"/>
        </w:rPr>
        <w:t xml:space="preserve"> </w:t>
      </w:r>
      <w:proofErr w:type="spellStart"/>
      <w:r w:rsidRPr="0034270B">
        <w:rPr>
          <w:sz w:val="18"/>
          <w:szCs w:val="18"/>
        </w:rPr>
        <w:t>Хомутовского</w:t>
      </w:r>
      <w:proofErr w:type="spellEnd"/>
      <w:r w:rsidRPr="0034270B">
        <w:rPr>
          <w:sz w:val="18"/>
          <w:szCs w:val="18"/>
        </w:rPr>
        <w:t xml:space="preserve"> муниципального образования, Решением Думы </w:t>
      </w:r>
      <w:proofErr w:type="spellStart"/>
      <w:r w:rsidRPr="0034270B">
        <w:rPr>
          <w:sz w:val="18"/>
          <w:szCs w:val="18"/>
        </w:rPr>
        <w:t>Хомутовского</w:t>
      </w:r>
      <w:proofErr w:type="spellEnd"/>
      <w:r w:rsidRPr="0034270B">
        <w:rPr>
          <w:sz w:val="18"/>
          <w:szCs w:val="18"/>
        </w:rPr>
        <w:t xml:space="preserve"> муниципального образования № 13-56/д от 26.07.2018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34270B">
        <w:rPr>
          <w:sz w:val="18"/>
          <w:szCs w:val="18"/>
        </w:rPr>
        <w:t>Хомутовском</w:t>
      </w:r>
      <w:proofErr w:type="spellEnd"/>
      <w:r w:rsidRPr="0034270B">
        <w:rPr>
          <w:sz w:val="18"/>
          <w:szCs w:val="18"/>
        </w:rPr>
        <w:t xml:space="preserve"> муниципальном образовании», администрация </w:t>
      </w:r>
      <w:proofErr w:type="spellStart"/>
      <w:r w:rsidRPr="0034270B">
        <w:rPr>
          <w:sz w:val="18"/>
          <w:szCs w:val="18"/>
        </w:rPr>
        <w:t>Хомутовского</w:t>
      </w:r>
      <w:proofErr w:type="spellEnd"/>
      <w:r w:rsidRPr="0034270B">
        <w:rPr>
          <w:sz w:val="18"/>
          <w:szCs w:val="18"/>
        </w:rPr>
        <w:t xml:space="preserve"> муниципального образования</w:t>
      </w:r>
    </w:p>
    <w:p w:rsidR="0034270B" w:rsidRPr="0034270B" w:rsidRDefault="0034270B" w:rsidP="0034270B">
      <w:pPr>
        <w:tabs>
          <w:tab w:val="left" w:pos="426"/>
          <w:tab w:val="left" w:pos="3976"/>
        </w:tabs>
        <w:ind w:left="0" w:right="142" w:firstLine="426"/>
        <w:rPr>
          <w:sz w:val="18"/>
          <w:szCs w:val="18"/>
        </w:rPr>
      </w:pPr>
      <w:r w:rsidRPr="0034270B">
        <w:rPr>
          <w:sz w:val="18"/>
          <w:szCs w:val="18"/>
        </w:rPr>
        <w:t>ПОСТАНОВЛЯЕТ:</w:t>
      </w:r>
    </w:p>
    <w:p w:rsidR="0034270B" w:rsidRPr="0034270B" w:rsidRDefault="0034270B" w:rsidP="0034270B">
      <w:pPr>
        <w:tabs>
          <w:tab w:val="left" w:pos="426"/>
          <w:tab w:val="left" w:pos="3976"/>
        </w:tabs>
        <w:ind w:left="0" w:right="142" w:firstLine="426"/>
        <w:rPr>
          <w:sz w:val="18"/>
          <w:szCs w:val="18"/>
        </w:rPr>
      </w:pPr>
      <w:r w:rsidRPr="0034270B">
        <w:rPr>
          <w:sz w:val="18"/>
          <w:szCs w:val="18"/>
        </w:rPr>
        <w:t xml:space="preserve">1. Назначить проведение публичных слушаний по проекту внесения изменений в Правила землепользования и застройки </w:t>
      </w:r>
      <w:proofErr w:type="spellStart"/>
      <w:r w:rsidRPr="0034270B">
        <w:rPr>
          <w:sz w:val="18"/>
          <w:szCs w:val="18"/>
        </w:rPr>
        <w:t>Хомутовского</w:t>
      </w:r>
      <w:proofErr w:type="spellEnd"/>
      <w:r w:rsidRPr="0034270B">
        <w:rPr>
          <w:sz w:val="18"/>
          <w:szCs w:val="18"/>
        </w:rPr>
        <w:t xml:space="preserve"> муниципального образования Иркутского района Иркутской области.</w:t>
      </w:r>
      <w:r w:rsidRPr="0034270B">
        <w:rPr>
          <w:sz w:val="18"/>
          <w:szCs w:val="18"/>
        </w:rPr>
        <w:tab/>
      </w:r>
      <w:r w:rsidRPr="0034270B">
        <w:rPr>
          <w:sz w:val="18"/>
          <w:szCs w:val="18"/>
        </w:rPr>
        <w:tab/>
      </w:r>
    </w:p>
    <w:p w:rsidR="0034270B" w:rsidRPr="0034270B" w:rsidRDefault="0034270B" w:rsidP="0034270B">
      <w:pPr>
        <w:tabs>
          <w:tab w:val="left" w:pos="426"/>
          <w:tab w:val="left" w:pos="3976"/>
        </w:tabs>
        <w:ind w:left="0" w:right="142" w:firstLine="426"/>
        <w:rPr>
          <w:sz w:val="18"/>
          <w:szCs w:val="18"/>
        </w:rPr>
      </w:pPr>
      <w:r w:rsidRPr="0034270B">
        <w:rPr>
          <w:sz w:val="18"/>
          <w:szCs w:val="18"/>
        </w:rPr>
        <w:t>2. Комиссии по подготовке Правил землепользования и застройки:</w:t>
      </w:r>
    </w:p>
    <w:p w:rsidR="0034270B" w:rsidRPr="0034270B" w:rsidRDefault="0034270B" w:rsidP="0034270B">
      <w:pPr>
        <w:tabs>
          <w:tab w:val="left" w:pos="426"/>
          <w:tab w:val="left" w:pos="3976"/>
        </w:tabs>
        <w:ind w:left="0" w:right="142" w:firstLine="0"/>
        <w:rPr>
          <w:sz w:val="18"/>
          <w:szCs w:val="18"/>
        </w:rPr>
      </w:pPr>
      <w:r w:rsidRPr="0034270B">
        <w:rPr>
          <w:sz w:val="18"/>
          <w:szCs w:val="18"/>
        </w:rPr>
        <w:tab/>
        <w:t>1) в срок не более одного месяца со дня опубликования оповещения о начале публичных слушаний, предусмотренного подпунктом "а" подпункта 2 настоящего пункта до дня опубликования заключения о результатах публичных слушаний, провести публичные слушания по проекту;</w:t>
      </w:r>
    </w:p>
    <w:p w:rsidR="0034270B" w:rsidRPr="0034270B" w:rsidRDefault="0034270B" w:rsidP="0034270B">
      <w:pPr>
        <w:tabs>
          <w:tab w:val="left" w:pos="426"/>
          <w:tab w:val="left" w:pos="3976"/>
        </w:tabs>
        <w:ind w:left="0" w:right="142" w:firstLine="0"/>
        <w:rPr>
          <w:sz w:val="18"/>
          <w:szCs w:val="18"/>
        </w:rPr>
      </w:pPr>
      <w:r w:rsidRPr="0034270B">
        <w:rPr>
          <w:sz w:val="18"/>
          <w:szCs w:val="18"/>
        </w:rPr>
        <w:tab/>
        <w:t xml:space="preserve">2) обеспечить опубликование в газете «Вестник </w:t>
      </w:r>
      <w:proofErr w:type="spellStart"/>
      <w:r w:rsidRPr="0034270B">
        <w:rPr>
          <w:sz w:val="18"/>
          <w:szCs w:val="18"/>
        </w:rPr>
        <w:t>Хомутовского</w:t>
      </w:r>
      <w:proofErr w:type="spellEnd"/>
      <w:r w:rsidRPr="0034270B">
        <w:rPr>
          <w:sz w:val="18"/>
          <w:szCs w:val="18"/>
        </w:rPr>
        <w:t xml:space="preserve"> поселения» и размещение на WEB-портале органа местного самоуправления </w:t>
      </w:r>
      <w:proofErr w:type="spellStart"/>
      <w:r w:rsidRPr="0034270B">
        <w:rPr>
          <w:sz w:val="18"/>
          <w:szCs w:val="18"/>
        </w:rPr>
        <w:t>Хомутовского</w:t>
      </w:r>
      <w:proofErr w:type="spellEnd"/>
      <w:r w:rsidRPr="0034270B">
        <w:rPr>
          <w:sz w:val="18"/>
          <w:szCs w:val="18"/>
        </w:rPr>
        <w:t xml:space="preserve"> муниципального образования в информационно-телекоммуникационной сети "Интернет" (http://khomutovskoe-mo.ru):</w:t>
      </w:r>
    </w:p>
    <w:p w:rsidR="0034270B" w:rsidRPr="0034270B" w:rsidRDefault="0034270B" w:rsidP="0034270B">
      <w:pPr>
        <w:tabs>
          <w:tab w:val="left" w:pos="426"/>
          <w:tab w:val="left" w:pos="3976"/>
        </w:tabs>
        <w:ind w:left="0" w:right="142" w:firstLine="426"/>
        <w:rPr>
          <w:sz w:val="18"/>
          <w:szCs w:val="18"/>
        </w:rPr>
      </w:pPr>
      <w:r w:rsidRPr="0034270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4270B" w:rsidRPr="0034270B" w:rsidRDefault="0034270B" w:rsidP="0034270B">
      <w:pPr>
        <w:tabs>
          <w:tab w:val="left" w:pos="426"/>
          <w:tab w:val="left" w:pos="3976"/>
        </w:tabs>
        <w:ind w:right="142"/>
        <w:rPr>
          <w:sz w:val="18"/>
          <w:szCs w:val="18"/>
        </w:rPr>
      </w:pPr>
      <w:r w:rsidRPr="0034270B">
        <w:rPr>
          <w:sz w:val="18"/>
          <w:szCs w:val="18"/>
        </w:rPr>
        <w:tab/>
        <w:t>б) проекта и информационных материалов к нему;</w:t>
      </w:r>
    </w:p>
    <w:p w:rsidR="0034270B" w:rsidRPr="0034270B" w:rsidRDefault="0034270B" w:rsidP="0034270B">
      <w:pPr>
        <w:tabs>
          <w:tab w:val="left" w:pos="426"/>
          <w:tab w:val="left" w:pos="3976"/>
        </w:tabs>
        <w:ind w:right="142"/>
        <w:rPr>
          <w:sz w:val="18"/>
          <w:szCs w:val="18"/>
        </w:rPr>
      </w:pPr>
      <w:r w:rsidRPr="0034270B">
        <w:rPr>
          <w:sz w:val="18"/>
          <w:szCs w:val="18"/>
        </w:rPr>
        <w:tab/>
        <w:t>в) заключения о результатах публичных слушаний.</w:t>
      </w:r>
    </w:p>
    <w:p w:rsidR="0034270B" w:rsidRPr="0034270B" w:rsidRDefault="0034270B" w:rsidP="0034270B">
      <w:pPr>
        <w:tabs>
          <w:tab w:val="left" w:pos="426"/>
          <w:tab w:val="left" w:pos="3976"/>
        </w:tabs>
        <w:ind w:left="0" w:right="142" w:firstLine="0"/>
        <w:rPr>
          <w:sz w:val="18"/>
          <w:szCs w:val="18"/>
        </w:rPr>
      </w:pPr>
      <w:r w:rsidRPr="0034270B">
        <w:rPr>
          <w:sz w:val="18"/>
          <w:szCs w:val="18"/>
        </w:rPr>
        <w:tab/>
        <w:t xml:space="preserve">3. Опубликовать настоящее постановление в газете «Вестник </w:t>
      </w:r>
      <w:proofErr w:type="spellStart"/>
      <w:r w:rsidRPr="0034270B">
        <w:rPr>
          <w:sz w:val="18"/>
          <w:szCs w:val="18"/>
        </w:rPr>
        <w:t>Хомутовского</w:t>
      </w:r>
      <w:proofErr w:type="spellEnd"/>
      <w:r w:rsidRPr="0034270B">
        <w:rPr>
          <w:sz w:val="18"/>
          <w:szCs w:val="18"/>
        </w:rPr>
        <w:t xml:space="preserve"> поселения» и разместить на WEB-портале органов местного самоуправления </w:t>
      </w:r>
      <w:proofErr w:type="spellStart"/>
      <w:r w:rsidRPr="0034270B">
        <w:rPr>
          <w:sz w:val="18"/>
          <w:szCs w:val="18"/>
        </w:rPr>
        <w:t>Хомутовского</w:t>
      </w:r>
      <w:proofErr w:type="spellEnd"/>
      <w:r w:rsidRPr="0034270B">
        <w:rPr>
          <w:sz w:val="18"/>
          <w:szCs w:val="18"/>
        </w:rPr>
        <w:t xml:space="preserve"> муниципального образования в информационно-телекоммуникационной сети «Интернет» (http://khomutovskoe-mo.ru) в установленные законом сроки.</w:t>
      </w:r>
    </w:p>
    <w:p w:rsidR="0034270B" w:rsidRPr="0034270B" w:rsidRDefault="0034270B" w:rsidP="0034270B">
      <w:pPr>
        <w:tabs>
          <w:tab w:val="left" w:pos="426"/>
          <w:tab w:val="left" w:pos="3976"/>
        </w:tabs>
        <w:ind w:left="0" w:right="142" w:firstLine="0"/>
        <w:rPr>
          <w:sz w:val="18"/>
          <w:szCs w:val="18"/>
        </w:rPr>
      </w:pPr>
      <w:r w:rsidRPr="0034270B">
        <w:rPr>
          <w:sz w:val="18"/>
          <w:szCs w:val="18"/>
        </w:rPr>
        <w:tab/>
        <w:t xml:space="preserve">4. </w:t>
      </w:r>
      <w:proofErr w:type="gramStart"/>
      <w:r w:rsidRPr="0034270B">
        <w:rPr>
          <w:sz w:val="18"/>
          <w:szCs w:val="18"/>
        </w:rPr>
        <w:t>Контроль за</w:t>
      </w:r>
      <w:proofErr w:type="gramEnd"/>
      <w:r w:rsidRPr="0034270B">
        <w:rPr>
          <w:sz w:val="18"/>
          <w:szCs w:val="18"/>
        </w:rPr>
        <w:t xml:space="preserve"> исполнением настоящего постановления возложить на Заместителя Главы администрации </w:t>
      </w:r>
      <w:proofErr w:type="spellStart"/>
      <w:r w:rsidRPr="0034270B">
        <w:rPr>
          <w:sz w:val="18"/>
          <w:szCs w:val="18"/>
        </w:rPr>
        <w:t>Хомутовского</w:t>
      </w:r>
      <w:proofErr w:type="spellEnd"/>
      <w:r w:rsidRPr="0034270B">
        <w:rPr>
          <w:sz w:val="18"/>
          <w:szCs w:val="18"/>
        </w:rPr>
        <w:t xml:space="preserve"> муниципального образования.</w:t>
      </w:r>
    </w:p>
    <w:p w:rsidR="0034270B" w:rsidRPr="0034270B" w:rsidRDefault="0034270B" w:rsidP="0034270B">
      <w:pPr>
        <w:tabs>
          <w:tab w:val="left" w:pos="426"/>
          <w:tab w:val="left" w:pos="3976"/>
        </w:tabs>
        <w:ind w:left="0" w:right="142" w:firstLine="426"/>
        <w:rPr>
          <w:sz w:val="18"/>
          <w:szCs w:val="18"/>
        </w:rPr>
      </w:pPr>
    </w:p>
    <w:p w:rsidR="0034270B" w:rsidRPr="00191F26" w:rsidRDefault="0034270B" w:rsidP="00191F26">
      <w:pPr>
        <w:tabs>
          <w:tab w:val="left" w:pos="426"/>
          <w:tab w:val="left" w:pos="3976"/>
        </w:tabs>
        <w:ind w:left="0" w:right="142" w:firstLine="426"/>
        <w:jc w:val="right"/>
        <w:rPr>
          <w:i/>
          <w:sz w:val="18"/>
          <w:szCs w:val="18"/>
        </w:rPr>
      </w:pPr>
    </w:p>
    <w:p w:rsidR="005732FC" w:rsidRDefault="0034270B" w:rsidP="00191F26">
      <w:pPr>
        <w:tabs>
          <w:tab w:val="left" w:pos="426"/>
          <w:tab w:val="left" w:pos="3976"/>
        </w:tabs>
        <w:ind w:left="0" w:right="142" w:firstLine="426"/>
        <w:jc w:val="right"/>
        <w:rPr>
          <w:i/>
          <w:sz w:val="18"/>
          <w:szCs w:val="18"/>
        </w:rPr>
      </w:pPr>
      <w:r w:rsidRPr="00191F26">
        <w:rPr>
          <w:i/>
          <w:sz w:val="18"/>
          <w:szCs w:val="18"/>
        </w:rPr>
        <w:t>Глава админи</w:t>
      </w:r>
      <w:r w:rsidR="00191F26">
        <w:rPr>
          <w:i/>
          <w:sz w:val="18"/>
          <w:szCs w:val="18"/>
        </w:rPr>
        <w:t xml:space="preserve">страции                        </w:t>
      </w:r>
      <w:r w:rsidRPr="00191F26">
        <w:rPr>
          <w:i/>
          <w:sz w:val="18"/>
          <w:szCs w:val="18"/>
        </w:rPr>
        <w:t xml:space="preserve">   В.М. </w:t>
      </w:r>
      <w:proofErr w:type="spellStart"/>
      <w:r w:rsidRPr="00191F26">
        <w:rPr>
          <w:i/>
          <w:sz w:val="18"/>
          <w:szCs w:val="18"/>
        </w:rPr>
        <w:t>Колмаченко</w:t>
      </w:r>
      <w:proofErr w:type="spellEnd"/>
    </w:p>
    <w:p w:rsidR="005218F9" w:rsidRDefault="005218F9" w:rsidP="00191F26">
      <w:pPr>
        <w:tabs>
          <w:tab w:val="left" w:pos="426"/>
          <w:tab w:val="left" w:pos="3976"/>
        </w:tabs>
        <w:ind w:left="0" w:right="142" w:firstLine="426"/>
        <w:jc w:val="right"/>
        <w:rPr>
          <w:i/>
          <w:sz w:val="18"/>
          <w:szCs w:val="18"/>
        </w:rPr>
      </w:pPr>
    </w:p>
    <w:p w:rsidR="00191F26" w:rsidRDefault="00191F26" w:rsidP="00191F26">
      <w:pPr>
        <w:tabs>
          <w:tab w:val="left" w:pos="426"/>
          <w:tab w:val="left" w:pos="3976"/>
        </w:tabs>
        <w:ind w:left="0" w:right="142" w:firstLine="426"/>
        <w:jc w:val="right"/>
        <w:rPr>
          <w:i/>
          <w:sz w:val="18"/>
          <w:szCs w:val="18"/>
        </w:rPr>
      </w:pPr>
    </w:p>
    <w:p w:rsidR="00BA408D" w:rsidRDefault="00BA408D" w:rsidP="00191F26">
      <w:pPr>
        <w:tabs>
          <w:tab w:val="left" w:pos="426"/>
          <w:tab w:val="left" w:pos="3976"/>
        </w:tabs>
        <w:ind w:left="0" w:right="142" w:firstLine="426"/>
        <w:jc w:val="right"/>
        <w:rPr>
          <w:i/>
          <w:sz w:val="18"/>
          <w:szCs w:val="18"/>
        </w:rPr>
        <w:sectPr w:rsidR="00BA408D" w:rsidSect="00D543BD">
          <w:pgSz w:w="11907" w:h="16839"/>
          <w:pgMar w:top="567" w:right="567" w:bottom="567" w:left="1134" w:header="709" w:footer="119" w:gutter="0"/>
          <w:pgNumType w:start="6"/>
          <w:cols w:space="720"/>
        </w:sectPr>
      </w:pPr>
    </w:p>
    <w:p w:rsidR="00191F26" w:rsidRDefault="00191F26" w:rsidP="00191F26">
      <w:pPr>
        <w:tabs>
          <w:tab w:val="left" w:pos="426"/>
          <w:tab w:val="left" w:pos="3976"/>
        </w:tabs>
        <w:ind w:left="0" w:right="142" w:firstLine="426"/>
        <w:jc w:val="right"/>
        <w:rPr>
          <w:i/>
          <w:sz w:val="18"/>
          <w:szCs w:val="18"/>
        </w:rPr>
      </w:pP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Проект внесения изменений в Правила землепользования и застройки </w:t>
      </w:r>
      <w:proofErr w:type="spellStart"/>
      <w:r w:rsidRPr="005218F9">
        <w:rPr>
          <w:sz w:val="18"/>
          <w:szCs w:val="18"/>
        </w:rPr>
        <w:t>Хомутовского</w:t>
      </w:r>
      <w:proofErr w:type="spellEnd"/>
      <w:r w:rsidRPr="005218F9">
        <w:rPr>
          <w:sz w:val="18"/>
          <w:szCs w:val="18"/>
        </w:rPr>
        <w:t xml:space="preserve"> муниципального образования</w:t>
      </w:r>
    </w:p>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1. Подраздел «1.Основные виды и параметры разрешённого использования земельных участков и объектов капитального строительства», раздела «Жилые зоны. </w:t>
      </w:r>
      <w:bookmarkStart w:id="0" w:name="_Toc27226125"/>
      <w:r w:rsidRPr="005218F9">
        <w:rPr>
          <w:sz w:val="18"/>
          <w:szCs w:val="18"/>
        </w:rPr>
        <w:t xml:space="preserve">Зона застройки малоэтажными жилыми домами (до 4 этажей, включая </w:t>
      </w:r>
      <w:proofErr w:type="gramStart"/>
      <w:r w:rsidRPr="005218F9">
        <w:rPr>
          <w:sz w:val="18"/>
          <w:szCs w:val="18"/>
        </w:rPr>
        <w:t>мансардный</w:t>
      </w:r>
      <w:proofErr w:type="gramEnd"/>
      <w:r w:rsidRPr="005218F9">
        <w:rPr>
          <w:sz w:val="18"/>
          <w:szCs w:val="18"/>
        </w:rPr>
        <w:t>.) (ЖЗ-2)</w:t>
      </w:r>
      <w:bookmarkEnd w:id="0"/>
      <w:r w:rsidRPr="005218F9">
        <w:rPr>
          <w:sz w:val="18"/>
          <w:szCs w:val="18"/>
        </w:rPr>
        <w:t>» статьи 40 главы 10 дополнить строкой следующего содержания:</w:t>
      </w:r>
    </w:p>
    <w:tbl>
      <w:tblPr>
        <w:tblpPr w:leftFromText="180" w:rightFromText="180" w:vertAnchor="text" w:horzAnchor="margin" w:tblpXSpec="center" w:tblpY="101"/>
        <w:tblW w:w="150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88"/>
        <w:gridCol w:w="2835"/>
        <w:gridCol w:w="2640"/>
        <w:gridCol w:w="4003"/>
        <w:gridCol w:w="3261"/>
      </w:tblGrid>
      <w:tr w:rsidR="00BA408D" w:rsidRPr="005218F9" w:rsidTr="00BA408D">
        <w:tc>
          <w:tcPr>
            <w:tcW w:w="2288" w:type="dxa"/>
            <w:tcBorders>
              <w:top w:val="single" w:sz="12" w:space="0" w:color="auto"/>
              <w:left w:val="single" w:sz="12" w:space="0" w:color="auto"/>
              <w:bottom w:val="single" w:sz="12" w:space="0" w:color="auto"/>
              <w:right w:val="single" w:sz="12" w:space="0" w:color="auto"/>
            </w:tcBorders>
          </w:tcPr>
          <w:p w:rsidR="00BA408D" w:rsidRPr="005218F9" w:rsidRDefault="00BA408D" w:rsidP="00BA408D">
            <w:pPr>
              <w:tabs>
                <w:tab w:val="left" w:pos="426"/>
                <w:tab w:val="left" w:pos="3976"/>
              </w:tabs>
              <w:ind w:left="0" w:right="142" w:firstLine="426"/>
              <w:rPr>
                <w:sz w:val="18"/>
                <w:szCs w:val="18"/>
              </w:rPr>
            </w:pPr>
            <w:r w:rsidRPr="005218F9">
              <w:rPr>
                <w:sz w:val="18"/>
                <w:szCs w:val="18"/>
              </w:rPr>
              <w:t>ВИДЫ</w:t>
            </w:r>
          </w:p>
          <w:p w:rsidR="00BA408D" w:rsidRPr="005218F9" w:rsidRDefault="00BA408D" w:rsidP="00BA408D">
            <w:pPr>
              <w:tabs>
                <w:tab w:val="left" w:pos="426"/>
                <w:tab w:val="left" w:pos="3976"/>
              </w:tabs>
              <w:ind w:left="0" w:right="142" w:firstLine="426"/>
              <w:rPr>
                <w:sz w:val="18"/>
                <w:szCs w:val="18"/>
              </w:rPr>
            </w:pPr>
            <w:r w:rsidRPr="005218F9">
              <w:rPr>
                <w:sz w:val="18"/>
                <w:szCs w:val="18"/>
              </w:rPr>
              <w:t>ИСПОЛЬЗОВАНИЯ</w:t>
            </w:r>
          </w:p>
          <w:p w:rsidR="00BA408D" w:rsidRPr="005218F9" w:rsidRDefault="00BA408D" w:rsidP="00BA408D">
            <w:pPr>
              <w:tabs>
                <w:tab w:val="left" w:pos="426"/>
                <w:tab w:val="left" w:pos="3976"/>
              </w:tabs>
              <w:ind w:left="0" w:right="142" w:firstLine="426"/>
              <w:rPr>
                <w:sz w:val="18"/>
                <w:szCs w:val="18"/>
              </w:rPr>
            </w:pPr>
            <w:r w:rsidRPr="005218F9">
              <w:rPr>
                <w:sz w:val="18"/>
                <w:szCs w:val="18"/>
              </w:rPr>
              <w:t>ЗЕМЕЛЬНОГО УЧАСТКА</w:t>
            </w:r>
          </w:p>
        </w:tc>
        <w:tc>
          <w:tcPr>
            <w:tcW w:w="2835" w:type="dxa"/>
            <w:tcBorders>
              <w:top w:val="single" w:sz="12" w:space="0" w:color="auto"/>
              <w:left w:val="single" w:sz="12" w:space="0" w:color="auto"/>
              <w:bottom w:val="single" w:sz="12" w:space="0" w:color="auto"/>
              <w:right w:val="single" w:sz="12" w:space="0" w:color="auto"/>
            </w:tcBorders>
          </w:tcPr>
          <w:p w:rsidR="00BA408D" w:rsidRPr="005218F9" w:rsidRDefault="00BA408D" w:rsidP="00BA408D">
            <w:pPr>
              <w:tabs>
                <w:tab w:val="left" w:pos="426"/>
                <w:tab w:val="left" w:pos="3976"/>
              </w:tabs>
              <w:ind w:left="0" w:right="142" w:firstLine="426"/>
              <w:rPr>
                <w:sz w:val="18"/>
                <w:szCs w:val="18"/>
              </w:rPr>
            </w:pPr>
            <w:r w:rsidRPr="005218F9">
              <w:rPr>
                <w:sz w:val="18"/>
                <w:szCs w:val="18"/>
              </w:rPr>
              <w:t>ОПИСАНИЕ ВИДА РАЗРЕШЕННОГО</w:t>
            </w:r>
          </w:p>
          <w:p w:rsidR="00BA408D" w:rsidRPr="005218F9" w:rsidRDefault="00BA408D" w:rsidP="00BA408D">
            <w:pPr>
              <w:tabs>
                <w:tab w:val="left" w:pos="426"/>
                <w:tab w:val="left" w:pos="3976"/>
              </w:tabs>
              <w:ind w:left="0" w:right="142" w:firstLine="426"/>
              <w:rPr>
                <w:sz w:val="18"/>
                <w:szCs w:val="18"/>
              </w:rPr>
            </w:pPr>
            <w:r w:rsidRPr="005218F9">
              <w:rPr>
                <w:sz w:val="18"/>
                <w:szCs w:val="18"/>
              </w:rPr>
              <w:t>ИСПОЛЬЗОВАНИЯ ЗЕМЕЛЬНОГО УЧАСТКА</w:t>
            </w:r>
          </w:p>
        </w:tc>
        <w:tc>
          <w:tcPr>
            <w:tcW w:w="2640"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ВИДЫ ОБЪЕКТОВ</w:t>
            </w:r>
          </w:p>
          <w:p w:rsidR="00BA408D" w:rsidRPr="005218F9" w:rsidRDefault="00BA408D" w:rsidP="00BA408D">
            <w:pPr>
              <w:tabs>
                <w:tab w:val="left" w:pos="426"/>
                <w:tab w:val="left" w:pos="3976"/>
              </w:tabs>
              <w:ind w:left="0" w:right="142" w:firstLine="426"/>
              <w:rPr>
                <w:sz w:val="18"/>
                <w:szCs w:val="18"/>
              </w:rPr>
            </w:pPr>
            <w:r w:rsidRPr="005218F9">
              <w:rPr>
                <w:sz w:val="18"/>
                <w:szCs w:val="18"/>
              </w:rPr>
              <w:t xml:space="preserve">КАПИТАЛЬНОГО СТРОИТЕЛЬСТВА И ИНЫЕ ВИДЫ </w:t>
            </w:r>
          </w:p>
          <w:p w:rsidR="00BA408D" w:rsidRPr="005218F9" w:rsidRDefault="00BA408D" w:rsidP="00BA408D">
            <w:pPr>
              <w:tabs>
                <w:tab w:val="left" w:pos="426"/>
                <w:tab w:val="left" w:pos="3976"/>
              </w:tabs>
              <w:ind w:left="0" w:right="142" w:firstLine="426"/>
              <w:rPr>
                <w:sz w:val="18"/>
                <w:szCs w:val="18"/>
              </w:rPr>
            </w:pPr>
            <w:r w:rsidRPr="005218F9">
              <w:rPr>
                <w:sz w:val="18"/>
                <w:szCs w:val="18"/>
              </w:rPr>
              <w:t>ОБЪЕКТОВ</w:t>
            </w:r>
          </w:p>
        </w:tc>
        <w:tc>
          <w:tcPr>
            <w:tcW w:w="4003"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ОСОБЫЕ УСЛОВИЯ</w:t>
            </w:r>
          </w:p>
          <w:p w:rsidR="00BA408D" w:rsidRPr="005218F9" w:rsidRDefault="00BA408D" w:rsidP="00BA408D">
            <w:pPr>
              <w:tabs>
                <w:tab w:val="left" w:pos="426"/>
                <w:tab w:val="left" w:pos="3976"/>
              </w:tabs>
              <w:ind w:left="0" w:right="142" w:firstLine="426"/>
              <w:rPr>
                <w:sz w:val="18"/>
                <w:szCs w:val="18"/>
              </w:rPr>
            </w:pPr>
            <w:r w:rsidRPr="005218F9">
              <w:rPr>
                <w:sz w:val="18"/>
                <w:szCs w:val="18"/>
              </w:rPr>
              <w:t>РЕАЛИЗАЦИИ</w:t>
            </w:r>
          </w:p>
          <w:p w:rsidR="00BA408D" w:rsidRPr="005218F9" w:rsidRDefault="00BA408D" w:rsidP="00BA408D">
            <w:pPr>
              <w:tabs>
                <w:tab w:val="left" w:pos="426"/>
                <w:tab w:val="left" w:pos="3976"/>
              </w:tabs>
              <w:ind w:left="0" w:right="142" w:firstLine="426"/>
              <w:rPr>
                <w:sz w:val="18"/>
                <w:szCs w:val="18"/>
              </w:rPr>
            </w:pPr>
            <w:r w:rsidRPr="005218F9">
              <w:rPr>
                <w:sz w:val="18"/>
                <w:szCs w:val="18"/>
              </w:rPr>
              <w:t>РЕГЛАМЕНТА</w:t>
            </w:r>
          </w:p>
        </w:tc>
      </w:tr>
      <w:tr w:rsidR="00BA408D" w:rsidRPr="005218F9" w:rsidTr="00BA408D">
        <w:tc>
          <w:tcPr>
            <w:tcW w:w="2288" w:type="dxa"/>
            <w:tcBorders>
              <w:top w:val="single" w:sz="12" w:space="0" w:color="auto"/>
              <w:left w:val="single" w:sz="12" w:space="0" w:color="auto"/>
              <w:bottom w:val="single" w:sz="12" w:space="0" w:color="auto"/>
              <w:right w:val="single" w:sz="12" w:space="0" w:color="auto"/>
            </w:tcBorders>
          </w:tcPr>
          <w:p w:rsidR="00BA408D" w:rsidRPr="005218F9" w:rsidRDefault="00BA408D" w:rsidP="00BA408D">
            <w:pPr>
              <w:tabs>
                <w:tab w:val="left" w:pos="426"/>
                <w:tab w:val="left" w:pos="3976"/>
              </w:tabs>
              <w:ind w:left="0" w:right="142" w:firstLine="426"/>
              <w:rPr>
                <w:sz w:val="18"/>
                <w:szCs w:val="18"/>
              </w:rPr>
            </w:pPr>
            <w:r w:rsidRPr="005218F9">
              <w:rPr>
                <w:sz w:val="18"/>
                <w:szCs w:val="18"/>
              </w:rPr>
              <w:t>1</w:t>
            </w:r>
          </w:p>
        </w:tc>
        <w:tc>
          <w:tcPr>
            <w:tcW w:w="2835" w:type="dxa"/>
            <w:tcBorders>
              <w:top w:val="single" w:sz="12" w:space="0" w:color="auto"/>
              <w:left w:val="single" w:sz="12" w:space="0" w:color="auto"/>
              <w:bottom w:val="single" w:sz="12" w:space="0" w:color="auto"/>
              <w:right w:val="single" w:sz="12" w:space="0" w:color="auto"/>
            </w:tcBorders>
          </w:tcPr>
          <w:p w:rsidR="00BA408D" w:rsidRPr="005218F9" w:rsidRDefault="00BA408D" w:rsidP="00BA408D">
            <w:pPr>
              <w:tabs>
                <w:tab w:val="left" w:pos="426"/>
                <w:tab w:val="left" w:pos="3976"/>
              </w:tabs>
              <w:ind w:left="0" w:right="142" w:firstLine="426"/>
              <w:rPr>
                <w:sz w:val="18"/>
                <w:szCs w:val="18"/>
              </w:rPr>
            </w:pPr>
            <w:r w:rsidRPr="005218F9">
              <w:rPr>
                <w:sz w:val="18"/>
                <w:szCs w:val="18"/>
              </w:rPr>
              <w:t>2</w:t>
            </w:r>
          </w:p>
        </w:tc>
        <w:tc>
          <w:tcPr>
            <w:tcW w:w="2640"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3</w:t>
            </w:r>
          </w:p>
        </w:tc>
        <w:tc>
          <w:tcPr>
            <w:tcW w:w="4003"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4</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5</w:t>
            </w:r>
          </w:p>
        </w:tc>
      </w:tr>
      <w:tr w:rsidR="00BA408D" w:rsidRPr="005218F9" w:rsidTr="00BA408D">
        <w:tc>
          <w:tcPr>
            <w:tcW w:w="2288" w:type="dxa"/>
          </w:tcPr>
          <w:p w:rsidR="00BA408D" w:rsidRPr="005218F9" w:rsidRDefault="00BA408D" w:rsidP="00BA408D">
            <w:pPr>
              <w:tabs>
                <w:tab w:val="left" w:pos="426"/>
                <w:tab w:val="left" w:pos="3976"/>
              </w:tabs>
              <w:ind w:left="0" w:right="142" w:firstLine="426"/>
              <w:rPr>
                <w:sz w:val="18"/>
                <w:szCs w:val="18"/>
              </w:rPr>
            </w:pPr>
            <w:r w:rsidRPr="005218F9">
              <w:rPr>
                <w:sz w:val="18"/>
                <w:szCs w:val="18"/>
              </w:rPr>
              <w:t>Ведение садоводства 13.2</w:t>
            </w:r>
          </w:p>
        </w:tc>
        <w:tc>
          <w:tcPr>
            <w:tcW w:w="2835" w:type="dxa"/>
          </w:tcPr>
          <w:p w:rsidR="00BA408D" w:rsidRPr="005218F9" w:rsidRDefault="00BA408D" w:rsidP="00BA408D">
            <w:pPr>
              <w:tabs>
                <w:tab w:val="left" w:pos="426"/>
                <w:tab w:val="left" w:pos="3976"/>
              </w:tabs>
              <w:ind w:left="0" w:right="142" w:firstLine="426"/>
              <w:rPr>
                <w:sz w:val="18"/>
                <w:szCs w:val="18"/>
              </w:rPr>
            </w:pPr>
            <w:r w:rsidRPr="005218F9">
              <w:rPr>
                <w:sz w:val="18"/>
                <w:szCs w:val="18"/>
              </w:rPr>
              <w:t>Осуществление  отдыха  и</w:t>
            </w:r>
          </w:p>
          <w:p w:rsidR="00BA408D" w:rsidRPr="005218F9" w:rsidRDefault="00BA408D" w:rsidP="00BA408D">
            <w:pPr>
              <w:tabs>
                <w:tab w:val="left" w:pos="426"/>
                <w:tab w:val="left" w:pos="3976"/>
              </w:tabs>
              <w:ind w:left="0" w:right="142" w:firstLine="426"/>
              <w:rPr>
                <w:sz w:val="18"/>
                <w:szCs w:val="18"/>
              </w:rPr>
            </w:pPr>
            <w:r w:rsidRPr="005218F9">
              <w:rPr>
                <w:sz w:val="18"/>
                <w:szCs w:val="18"/>
              </w:rPr>
              <w:t>(или)  выращивания</w:t>
            </w:r>
          </w:p>
          <w:p w:rsidR="00BA408D" w:rsidRPr="005218F9" w:rsidRDefault="00BA408D" w:rsidP="00BA408D">
            <w:pPr>
              <w:tabs>
                <w:tab w:val="left" w:pos="426"/>
                <w:tab w:val="left" w:pos="3976"/>
              </w:tabs>
              <w:ind w:left="0" w:right="142" w:firstLine="426"/>
              <w:rPr>
                <w:sz w:val="18"/>
                <w:szCs w:val="18"/>
              </w:rPr>
            </w:pPr>
            <w:r w:rsidRPr="005218F9">
              <w:rPr>
                <w:sz w:val="18"/>
                <w:szCs w:val="18"/>
              </w:rPr>
              <w:t xml:space="preserve">гражданами  для  </w:t>
            </w:r>
            <w:proofErr w:type="gramStart"/>
            <w:r w:rsidRPr="005218F9">
              <w:rPr>
                <w:sz w:val="18"/>
                <w:szCs w:val="18"/>
              </w:rPr>
              <w:t>собственных</w:t>
            </w:r>
            <w:proofErr w:type="gramEnd"/>
          </w:p>
          <w:p w:rsidR="00BA408D" w:rsidRPr="005218F9" w:rsidRDefault="00BA408D" w:rsidP="00BA408D">
            <w:pPr>
              <w:tabs>
                <w:tab w:val="left" w:pos="426"/>
                <w:tab w:val="left" w:pos="3976"/>
              </w:tabs>
              <w:ind w:left="0" w:right="142" w:firstLine="426"/>
              <w:rPr>
                <w:sz w:val="18"/>
                <w:szCs w:val="18"/>
              </w:rPr>
            </w:pPr>
            <w:r w:rsidRPr="005218F9">
              <w:rPr>
                <w:sz w:val="18"/>
                <w:szCs w:val="18"/>
              </w:rPr>
              <w:t>нужд  сельскохозяйственных</w:t>
            </w:r>
          </w:p>
          <w:p w:rsidR="00BA408D" w:rsidRPr="005218F9" w:rsidRDefault="00BA408D" w:rsidP="00BA408D">
            <w:pPr>
              <w:tabs>
                <w:tab w:val="left" w:pos="426"/>
                <w:tab w:val="left" w:pos="3976"/>
              </w:tabs>
              <w:ind w:left="0" w:right="142" w:firstLine="426"/>
              <w:rPr>
                <w:sz w:val="18"/>
                <w:szCs w:val="18"/>
              </w:rPr>
            </w:pPr>
            <w:r w:rsidRPr="005218F9">
              <w:rPr>
                <w:sz w:val="18"/>
                <w:szCs w:val="18"/>
              </w:rPr>
              <w:t xml:space="preserve">культур;  размещение  </w:t>
            </w:r>
            <w:proofErr w:type="gramStart"/>
            <w:r w:rsidRPr="005218F9">
              <w:rPr>
                <w:sz w:val="18"/>
                <w:szCs w:val="18"/>
              </w:rPr>
              <w:t>для</w:t>
            </w:r>
            <w:proofErr w:type="gramEnd"/>
          </w:p>
          <w:p w:rsidR="00BA408D" w:rsidRPr="005218F9" w:rsidRDefault="00BA408D" w:rsidP="00BA408D">
            <w:pPr>
              <w:tabs>
                <w:tab w:val="left" w:pos="426"/>
                <w:tab w:val="left" w:pos="3976"/>
              </w:tabs>
              <w:ind w:left="0" w:right="142" w:firstLine="426"/>
              <w:rPr>
                <w:sz w:val="18"/>
                <w:szCs w:val="18"/>
              </w:rPr>
            </w:pPr>
            <w:r w:rsidRPr="005218F9">
              <w:rPr>
                <w:sz w:val="18"/>
                <w:szCs w:val="18"/>
              </w:rPr>
              <w:t>собственных  нужд  садовых</w:t>
            </w:r>
          </w:p>
          <w:p w:rsidR="00BA408D" w:rsidRPr="005218F9" w:rsidRDefault="00BA408D" w:rsidP="00BA408D">
            <w:pPr>
              <w:tabs>
                <w:tab w:val="left" w:pos="426"/>
                <w:tab w:val="left" w:pos="3976"/>
              </w:tabs>
              <w:ind w:left="0" w:right="142" w:firstLine="426"/>
              <w:rPr>
                <w:sz w:val="18"/>
                <w:szCs w:val="18"/>
              </w:rPr>
            </w:pPr>
            <w:r w:rsidRPr="005218F9">
              <w:rPr>
                <w:sz w:val="18"/>
                <w:szCs w:val="18"/>
              </w:rPr>
              <w:t>домов,  жилых  домов,</w:t>
            </w:r>
          </w:p>
          <w:p w:rsidR="00BA408D" w:rsidRPr="005218F9" w:rsidRDefault="00BA408D" w:rsidP="00BA408D">
            <w:pPr>
              <w:tabs>
                <w:tab w:val="left" w:pos="426"/>
                <w:tab w:val="left" w:pos="3976"/>
              </w:tabs>
              <w:ind w:left="0" w:right="142" w:firstLine="426"/>
              <w:rPr>
                <w:sz w:val="18"/>
                <w:szCs w:val="18"/>
              </w:rPr>
            </w:pPr>
            <w:r w:rsidRPr="005218F9">
              <w:rPr>
                <w:sz w:val="18"/>
                <w:szCs w:val="18"/>
              </w:rPr>
              <w:t>хозяйственных  построек  и</w:t>
            </w:r>
          </w:p>
          <w:p w:rsidR="00BA408D" w:rsidRPr="005218F9" w:rsidRDefault="00BA408D" w:rsidP="00BA408D">
            <w:pPr>
              <w:tabs>
                <w:tab w:val="left" w:pos="426"/>
                <w:tab w:val="left" w:pos="3976"/>
              </w:tabs>
              <w:ind w:left="0" w:right="142" w:firstLine="426"/>
              <w:rPr>
                <w:sz w:val="18"/>
                <w:szCs w:val="18"/>
              </w:rPr>
            </w:pPr>
            <w:r w:rsidRPr="005218F9">
              <w:rPr>
                <w:sz w:val="18"/>
                <w:szCs w:val="18"/>
              </w:rPr>
              <w:t>гаражей</w:t>
            </w:r>
          </w:p>
        </w:tc>
        <w:tc>
          <w:tcPr>
            <w:tcW w:w="2640" w:type="dxa"/>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Садовый дом.</w:t>
            </w:r>
          </w:p>
          <w:p w:rsidR="00BA408D" w:rsidRPr="005218F9" w:rsidRDefault="00BA408D" w:rsidP="00BA408D">
            <w:pPr>
              <w:tabs>
                <w:tab w:val="left" w:pos="426"/>
                <w:tab w:val="left" w:pos="3976"/>
              </w:tabs>
              <w:ind w:left="0" w:right="142" w:firstLine="426"/>
              <w:rPr>
                <w:sz w:val="18"/>
                <w:szCs w:val="18"/>
              </w:rPr>
            </w:pPr>
            <w:r w:rsidRPr="005218F9">
              <w:rPr>
                <w:sz w:val="18"/>
                <w:szCs w:val="18"/>
              </w:rPr>
              <w:t>Жилой дом</w:t>
            </w:r>
          </w:p>
          <w:p w:rsidR="00BA408D" w:rsidRPr="005218F9" w:rsidRDefault="00BA408D" w:rsidP="00BA408D">
            <w:pPr>
              <w:tabs>
                <w:tab w:val="left" w:pos="426"/>
                <w:tab w:val="left" w:pos="3976"/>
              </w:tabs>
              <w:ind w:left="0" w:right="142" w:firstLine="426"/>
              <w:rPr>
                <w:b/>
                <w:sz w:val="18"/>
                <w:szCs w:val="18"/>
              </w:rPr>
            </w:pPr>
            <w:r w:rsidRPr="005218F9">
              <w:rPr>
                <w:sz w:val="18"/>
                <w:szCs w:val="18"/>
              </w:rPr>
              <w:t>Хозяйственные постройки, гаражи</w:t>
            </w:r>
          </w:p>
        </w:tc>
        <w:tc>
          <w:tcPr>
            <w:tcW w:w="4003" w:type="dxa"/>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 xml:space="preserve">1.Минимальная площадь земельного участка -  0,04 га. </w:t>
            </w:r>
          </w:p>
          <w:p w:rsidR="00BA408D" w:rsidRPr="005218F9" w:rsidRDefault="00BA408D" w:rsidP="00BA408D">
            <w:pPr>
              <w:tabs>
                <w:tab w:val="left" w:pos="426"/>
                <w:tab w:val="left" w:pos="3976"/>
              </w:tabs>
              <w:ind w:left="0" w:right="142" w:firstLine="426"/>
              <w:rPr>
                <w:sz w:val="18"/>
                <w:szCs w:val="18"/>
              </w:rPr>
            </w:pPr>
            <w:r w:rsidRPr="005218F9">
              <w:rPr>
                <w:sz w:val="18"/>
                <w:szCs w:val="18"/>
              </w:rPr>
              <w:t>2. Максимальная площадь земельного участка – 0,2 га.</w:t>
            </w:r>
          </w:p>
          <w:p w:rsidR="00BA408D" w:rsidRPr="005218F9" w:rsidRDefault="00BA408D" w:rsidP="00BA408D">
            <w:pPr>
              <w:tabs>
                <w:tab w:val="left" w:pos="426"/>
                <w:tab w:val="left" w:pos="3976"/>
              </w:tabs>
              <w:ind w:left="0" w:right="142" w:firstLine="426"/>
              <w:rPr>
                <w:sz w:val="18"/>
                <w:szCs w:val="18"/>
              </w:rPr>
            </w:pPr>
            <w:r w:rsidRPr="005218F9">
              <w:rPr>
                <w:sz w:val="18"/>
                <w:szCs w:val="18"/>
              </w:rPr>
              <w:t>3. Минимальный  отступ от границ земельного участка - 3 м.</w:t>
            </w:r>
          </w:p>
          <w:p w:rsidR="00BA408D" w:rsidRPr="005218F9" w:rsidRDefault="00BA408D" w:rsidP="00BA408D">
            <w:pPr>
              <w:tabs>
                <w:tab w:val="left" w:pos="426"/>
                <w:tab w:val="left" w:pos="3976"/>
              </w:tabs>
              <w:ind w:left="0" w:right="142" w:firstLine="426"/>
              <w:rPr>
                <w:sz w:val="18"/>
                <w:szCs w:val="18"/>
              </w:rPr>
            </w:pPr>
            <w:r w:rsidRPr="005218F9">
              <w:rPr>
                <w:sz w:val="18"/>
                <w:szCs w:val="18"/>
              </w:rPr>
              <w:t xml:space="preserve">4. Максимальное количество этажей – 2. Максимальная высота зданий, строений, сооружений – 14 м.  </w:t>
            </w:r>
          </w:p>
          <w:p w:rsidR="00BA408D" w:rsidRPr="005218F9" w:rsidRDefault="00BA408D" w:rsidP="00BA408D">
            <w:pPr>
              <w:tabs>
                <w:tab w:val="left" w:pos="426"/>
                <w:tab w:val="left" w:pos="3976"/>
              </w:tabs>
              <w:ind w:left="0" w:right="142" w:firstLine="426"/>
              <w:rPr>
                <w:sz w:val="18"/>
                <w:szCs w:val="18"/>
              </w:rPr>
            </w:pPr>
            <w:r w:rsidRPr="005218F9">
              <w:rPr>
                <w:sz w:val="18"/>
                <w:szCs w:val="18"/>
              </w:rPr>
              <w:t>5. Максимальный процент застройки не устанавливается.</w:t>
            </w:r>
          </w:p>
          <w:p w:rsidR="00BA408D" w:rsidRPr="005218F9" w:rsidRDefault="00BA408D" w:rsidP="00BA408D">
            <w:pPr>
              <w:tabs>
                <w:tab w:val="left" w:pos="426"/>
                <w:tab w:val="left" w:pos="3976"/>
              </w:tabs>
              <w:ind w:left="0" w:right="142" w:firstLine="426"/>
              <w:rPr>
                <w:sz w:val="18"/>
                <w:szCs w:val="18"/>
              </w:rPr>
            </w:pPr>
          </w:p>
        </w:tc>
        <w:tc>
          <w:tcPr>
            <w:tcW w:w="3261" w:type="dxa"/>
            <w:shd w:val="clear" w:color="auto" w:fill="auto"/>
          </w:tcPr>
          <w:p w:rsidR="00BA408D" w:rsidRPr="005218F9" w:rsidRDefault="00BA408D" w:rsidP="00BA408D">
            <w:pPr>
              <w:tabs>
                <w:tab w:val="left" w:pos="426"/>
                <w:tab w:val="left" w:pos="3976"/>
              </w:tabs>
              <w:ind w:left="0" w:right="142" w:firstLine="426"/>
              <w:rPr>
                <w:sz w:val="18"/>
                <w:szCs w:val="18"/>
              </w:rPr>
            </w:pPr>
            <w:r w:rsidRPr="005218F9">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BA408D" w:rsidRPr="005218F9" w:rsidRDefault="00BA408D" w:rsidP="00BA408D">
            <w:pPr>
              <w:tabs>
                <w:tab w:val="left" w:pos="426"/>
                <w:tab w:val="left" w:pos="3976"/>
              </w:tabs>
              <w:ind w:left="0" w:right="142" w:firstLine="426"/>
              <w:rPr>
                <w:sz w:val="18"/>
                <w:szCs w:val="18"/>
              </w:rPr>
            </w:pPr>
          </w:p>
        </w:tc>
      </w:tr>
    </w:tbl>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r w:rsidRPr="005218F9">
        <w:rPr>
          <w:sz w:val="18"/>
          <w:szCs w:val="18"/>
        </w:rPr>
        <w:t>2. Подраздел «1.Основные виды и параметры разрешённого использования земельных участков и объектов капитального строительства», раздела «Общественно-деловые зоны. Многофункциональная общественно-деловая зона (ОДЗ-1)» статьи 40 главы 10 дополнить строкой следующего содержания:</w:t>
      </w:r>
    </w:p>
    <w:p w:rsidR="005218F9" w:rsidRPr="005218F9" w:rsidRDefault="005218F9" w:rsidP="005218F9">
      <w:pPr>
        <w:tabs>
          <w:tab w:val="left" w:pos="426"/>
          <w:tab w:val="left" w:pos="3976"/>
        </w:tabs>
        <w:ind w:left="0" w:right="142" w:firstLine="426"/>
        <w:rPr>
          <w:sz w:val="18"/>
          <w:szCs w:val="18"/>
        </w:rPr>
      </w:pPr>
    </w:p>
    <w:tbl>
      <w:tblPr>
        <w:tblW w:w="15027" w:type="dxa"/>
        <w:tblInd w:w="3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30"/>
        <w:gridCol w:w="2835"/>
        <w:gridCol w:w="2532"/>
        <w:gridCol w:w="3969"/>
        <w:gridCol w:w="3261"/>
      </w:tblGrid>
      <w:tr w:rsidR="005218F9" w:rsidRPr="005218F9" w:rsidTr="00E44002">
        <w:tc>
          <w:tcPr>
            <w:tcW w:w="2430"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ВИДЫ</w:t>
            </w:r>
          </w:p>
          <w:p w:rsidR="005218F9" w:rsidRPr="005218F9" w:rsidRDefault="005218F9" w:rsidP="005218F9">
            <w:pPr>
              <w:tabs>
                <w:tab w:val="left" w:pos="426"/>
                <w:tab w:val="left" w:pos="3976"/>
              </w:tabs>
              <w:ind w:left="0" w:right="142" w:firstLine="426"/>
              <w:rPr>
                <w:sz w:val="18"/>
                <w:szCs w:val="18"/>
              </w:rPr>
            </w:pPr>
            <w:r w:rsidRPr="005218F9">
              <w:rPr>
                <w:sz w:val="18"/>
                <w:szCs w:val="18"/>
              </w:rPr>
              <w:t>ИСПОЛЬЗОВАНИЯ</w:t>
            </w:r>
          </w:p>
          <w:p w:rsidR="005218F9" w:rsidRPr="005218F9" w:rsidRDefault="005218F9" w:rsidP="005218F9">
            <w:pPr>
              <w:tabs>
                <w:tab w:val="left" w:pos="426"/>
                <w:tab w:val="left" w:pos="3976"/>
              </w:tabs>
              <w:ind w:left="0" w:right="142" w:firstLine="426"/>
              <w:rPr>
                <w:sz w:val="18"/>
                <w:szCs w:val="18"/>
              </w:rPr>
            </w:pPr>
            <w:r w:rsidRPr="005218F9">
              <w:rPr>
                <w:sz w:val="18"/>
                <w:szCs w:val="18"/>
              </w:rPr>
              <w:t>ЗЕМЕЛЬНОГО УЧАСТКА</w:t>
            </w:r>
          </w:p>
        </w:tc>
        <w:tc>
          <w:tcPr>
            <w:tcW w:w="2835"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ОПИСАНИЕ ВИДА РАЗРЕШЕННОГО</w:t>
            </w:r>
          </w:p>
          <w:p w:rsidR="005218F9" w:rsidRPr="005218F9" w:rsidRDefault="005218F9" w:rsidP="005218F9">
            <w:pPr>
              <w:tabs>
                <w:tab w:val="left" w:pos="426"/>
                <w:tab w:val="left" w:pos="3976"/>
              </w:tabs>
              <w:ind w:left="0" w:right="142" w:firstLine="426"/>
              <w:rPr>
                <w:sz w:val="18"/>
                <w:szCs w:val="18"/>
              </w:rPr>
            </w:pPr>
            <w:r w:rsidRPr="005218F9">
              <w:rPr>
                <w:sz w:val="18"/>
                <w:szCs w:val="18"/>
              </w:rPr>
              <w:t>ИСПОЛЬЗОВАНИЯ ЗЕМЕЛЬНОГО УЧАСТКА</w:t>
            </w:r>
          </w:p>
        </w:tc>
        <w:tc>
          <w:tcPr>
            <w:tcW w:w="2532"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ВИДЫ ОБЪЕКТОВ</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КАПИТАЛЬНОГО СТРОИТЕЛЬСТВА И ИНЫЕ ВИДЫ </w:t>
            </w:r>
          </w:p>
          <w:p w:rsidR="005218F9" w:rsidRPr="005218F9" w:rsidRDefault="005218F9" w:rsidP="005218F9">
            <w:pPr>
              <w:tabs>
                <w:tab w:val="left" w:pos="426"/>
                <w:tab w:val="left" w:pos="3976"/>
              </w:tabs>
              <w:ind w:left="0" w:right="142" w:firstLine="426"/>
              <w:rPr>
                <w:sz w:val="18"/>
                <w:szCs w:val="18"/>
              </w:rPr>
            </w:pPr>
            <w:r w:rsidRPr="005218F9">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ОСОБЫЕ УСЛОВИЯ</w:t>
            </w:r>
          </w:p>
          <w:p w:rsidR="005218F9" w:rsidRPr="005218F9" w:rsidRDefault="005218F9" w:rsidP="005218F9">
            <w:pPr>
              <w:tabs>
                <w:tab w:val="left" w:pos="426"/>
                <w:tab w:val="left" w:pos="3976"/>
              </w:tabs>
              <w:ind w:left="0" w:right="142" w:firstLine="426"/>
              <w:rPr>
                <w:sz w:val="18"/>
                <w:szCs w:val="18"/>
              </w:rPr>
            </w:pPr>
            <w:r w:rsidRPr="005218F9">
              <w:rPr>
                <w:sz w:val="18"/>
                <w:szCs w:val="18"/>
              </w:rPr>
              <w:t>РЕАЛИЗАЦИИ</w:t>
            </w:r>
          </w:p>
          <w:p w:rsidR="005218F9" w:rsidRPr="005218F9" w:rsidRDefault="005218F9" w:rsidP="005218F9">
            <w:pPr>
              <w:tabs>
                <w:tab w:val="left" w:pos="426"/>
                <w:tab w:val="left" w:pos="3976"/>
              </w:tabs>
              <w:ind w:left="0" w:right="142" w:firstLine="426"/>
              <w:rPr>
                <w:sz w:val="18"/>
                <w:szCs w:val="18"/>
              </w:rPr>
            </w:pPr>
            <w:r w:rsidRPr="005218F9">
              <w:rPr>
                <w:sz w:val="18"/>
                <w:szCs w:val="18"/>
              </w:rPr>
              <w:t>РЕГЛАМЕНТА</w:t>
            </w:r>
          </w:p>
        </w:tc>
      </w:tr>
      <w:tr w:rsidR="005218F9" w:rsidRPr="005218F9" w:rsidTr="00E44002">
        <w:tc>
          <w:tcPr>
            <w:tcW w:w="2430"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1</w:t>
            </w:r>
          </w:p>
        </w:tc>
        <w:tc>
          <w:tcPr>
            <w:tcW w:w="2835"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2</w:t>
            </w:r>
          </w:p>
        </w:tc>
        <w:tc>
          <w:tcPr>
            <w:tcW w:w="2532"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3</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4</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5</w:t>
            </w:r>
          </w:p>
        </w:tc>
      </w:tr>
      <w:tr w:rsidR="005218F9" w:rsidRPr="005218F9" w:rsidTr="00E44002">
        <w:tc>
          <w:tcPr>
            <w:tcW w:w="2430" w:type="dxa"/>
          </w:tcPr>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Медицинские </w:t>
            </w:r>
          </w:p>
          <w:p w:rsidR="005218F9" w:rsidRPr="005218F9" w:rsidRDefault="005218F9" w:rsidP="005218F9">
            <w:pPr>
              <w:tabs>
                <w:tab w:val="left" w:pos="426"/>
                <w:tab w:val="left" w:pos="3976"/>
              </w:tabs>
              <w:ind w:left="0" w:right="142" w:firstLine="426"/>
              <w:rPr>
                <w:sz w:val="18"/>
                <w:szCs w:val="18"/>
              </w:rPr>
            </w:pPr>
            <w:r w:rsidRPr="005218F9">
              <w:rPr>
                <w:sz w:val="18"/>
                <w:szCs w:val="18"/>
              </w:rPr>
              <w:t>организации особого назначения  3.4.3</w:t>
            </w:r>
          </w:p>
        </w:tc>
        <w:tc>
          <w:tcPr>
            <w:tcW w:w="2835" w:type="dxa"/>
          </w:tcPr>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5218F9">
              <w:rPr>
                <w:sz w:val="18"/>
                <w:szCs w:val="18"/>
              </w:rPr>
              <w:t>патолого-анатомической</w:t>
            </w:r>
            <w:proofErr w:type="gramEnd"/>
            <w:r w:rsidRPr="005218F9">
              <w:rPr>
                <w:sz w:val="18"/>
                <w:szCs w:val="18"/>
              </w:rPr>
              <w:t xml:space="preserve"> экспертизы (морги) </w:t>
            </w:r>
          </w:p>
        </w:tc>
        <w:tc>
          <w:tcPr>
            <w:tcW w:w="2532"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Здания медицинских организаций, осуществляющих проведение судебно-медицинской и </w:t>
            </w:r>
            <w:proofErr w:type="gramStart"/>
            <w:r w:rsidRPr="005218F9">
              <w:rPr>
                <w:sz w:val="18"/>
                <w:szCs w:val="18"/>
              </w:rPr>
              <w:t>патолого-анатомической</w:t>
            </w:r>
            <w:proofErr w:type="gramEnd"/>
            <w:r w:rsidRPr="005218F9">
              <w:rPr>
                <w:sz w:val="18"/>
                <w:szCs w:val="18"/>
              </w:rPr>
              <w:t xml:space="preserve"> экспертизы (морги)</w:t>
            </w:r>
          </w:p>
        </w:tc>
        <w:tc>
          <w:tcPr>
            <w:tcW w:w="3969"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1.Предельные размеры участка не устанавливается.</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2.Минимальный отступ от границ </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земельного участка –3 м. </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3.Максимальное количество этажей </w:t>
            </w:r>
          </w:p>
          <w:p w:rsidR="005218F9" w:rsidRPr="005218F9" w:rsidRDefault="005218F9" w:rsidP="005218F9">
            <w:pPr>
              <w:tabs>
                <w:tab w:val="left" w:pos="426"/>
                <w:tab w:val="left" w:pos="3976"/>
              </w:tabs>
              <w:ind w:left="0" w:right="142" w:firstLine="426"/>
              <w:rPr>
                <w:sz w:val="18"/>
                <w:szCs w:val="18"/>
              </w:rPr>
            </w:pPr>
            <w:r w:rsidRPr="005218F9">
              <w:rPr>
                <w:sz w:val="18"/>
                <w:szCs w:val="18"/>
              </w:rPr>
              <w:t>- 2</w:t>
            </w:r>
          </w:p>
          <w:p w:rsidR="005218F9" w:rsidRPr="005218F9" w:rsidRDefault="005218F9" w:rsidP="005218F9">
            <w:pPr>
              <w:tabs>
                <w:tab w:val="left" w:pos="426"/>
                <w:tab w:val="left" w:pos="3976"/>
              </w:tabs>
              <w:ind w:left="0" w:right="142" w:firstLine="426"/>
              <w:rPr>
                <w:sz w:val="18"/>
                <w:szCs w:val="18"/>
              </w:rPr>
            </w:pPr>
            <w:r w:rsidRPr="005218F9">
              <w:rPr>
                <w:sz w:val="18"/>
                <w:szCs w:val="18"/>
              </w:rPr>
              <w:t>4.Максимальный процент не устанавливается.</w:t>
            </w:r>
          </w:p>
          <w:p w:rsidR="005218F9" w:rsidRPr="005218F9" w:rsidRDefault="005218F9" w:rsidP="005218F9">
            <w:pPr>
              <w:tabs>
                <w:tab w:val="left" w:pos="426"/>
                <w:tab w:val="left" w:pos="3976"/>
              </w:tabs>
              <w:ind w:left="0" w:right="142" w:firstLine="426"/>
              <w:rPr>
                <w:sz w:val="18"/>
                <w:szCs w:val="18"/>
              </w:rPr>
            </w:pPr>
            <w:r w:rsidRPr="005218F9">
              <w:rPr>
                <w:sz w:val="18"/>
                <w:szCs w:val="18"/>
              </w:rPr>
              <w:t>Иные параметры:</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Максимальная площадь помещений-500 </w:t>
            </w:r>
            <w:proofErr w:type="spellStart"/>
            <w:r w:rsidRPr="005218F9">
              <w:rPr>
                <w:sz w:val="18"/>
                <w:szCs w:val="18"/>
              </w:rPr>
              <w:lastRenderedPageBreak/>
              <w:t>кв.м</w:t>
            </w:r>
            <w:proofErr w:type="spellEnd"/>
            <w:r w:rsidRPr="005218F9">
              <w:rPr>
                <w:sz w:val="18"/>
                <w:szCs w:val="18"/>
              </w:rPr>
              <w:t>.</w:t>
            </w:r>
          </w:p>
          <w:p w:rsidR="005218F9" w:rsidRPr="005218F9" w:rsidRDefault="005218F9" w:rsidP="005218F9">
            <w:pPr>
              <w:tabs>
                <w:tab w:val="left" w:pos="426"/>
                <w:tab w:val="left" w:pos="3976"/>
              </w:tabs>
              <w:ind w:left="0" w:right="142" w:firstLine="426"/>
              <w:rPr>
                <w:sz w:val="18"/>
                <w:szCs w:val="18"/>
              </w:rPr>
            </w:pPr>
          </w:p>
        </w:tc>
        <w:tc>
          <w:tcPr>
            <w:tcW w:w="3261"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lastRenderedPageBreak/>
              <w:t>Отдельно стоящие, для обслуживания зоны.</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Строительство осуществлять в соответствии с СП 42.13330.2016, со строительными нормами и правилами, СП, техническими регламентами. </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Использование земельных участков и объектов капитального строительства осуществлять с учетом </w:t>
            </w:r>
            <w:r w:rsidRPr="005218F9">
              <w:rPr>
                <w:sz w:val="18"/>
                <w:szCs w:val="18"/>
              </w:rPr>
              <w:lastRenderedPageBreak/>
              <w:t>режимов зон с особыми условиями использования территорий, приведенных в статьях 32-37  настоящих Правил.</w:t>
            </w:r>
          </w:p>
          <w:p w:rsidR="005218F9" w:rsidRPr="005218F9" w:rsidRDefault="005218F9" w:rsidP="005218F9">
            <w:pPr>
              <w:tabs>
                <w:tab w:val="left" w:pos="426"/>
                <w:tab w:val="left" w:pos="3976"/>
              </w:tabs>
              <w:ind w:left="0" w:right="142" w:firstLine="426"/>
              <w:rPr>
                <w:sz w:val="18"/>
                <w:szCs w:val="18"/>
              </w:rPr>
            </w:pPr>
          </w:p>
        </w:tc>
      </w:tr>
    </w:tbl>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3. Подраздел «3. Условно разрешенные виды и параметры использования земельных участков и объектов капитального строительства», раздела </w:t>
      </w:r>
      <w:bookmarkStart w:id="1" w:name="_Toc27226135"/>
      <w:r w:rsidRPr="005218F9">
        <w:rPr>
          <w:sz w:val="18"/>
          <w:szCs w:val="18"/>
        </w:rPr>
        <w:t>«Зоны сельскохозяйственного использования</w:t>
      </w:r>
      <w:bookmarkEnd w:id="1"/>
      <w:r w:rsidRPr="005218F9">
        <w:rPr>
          <w:sz w:val="18"/>
          <w:szCs w:val="18"/>
        </w:rPr>
        <w:t xml:space="preserve">. </w:t>
      </w:r>
      <w:bookmarkStart w:id="2" w:name="_Toc27226137"/>
      <w:r w:rsidRPr="005218F9">
        <w:rPr>
          <w:sz w:val="18"/>
          <w:szCs w:val="18"/>
        </w:rPr>
        <w:t>Зона садоводческих, огороднических или дачных некоммерческих объединений граждан (СХ-2)</w:t>
      </w:r>
      <w:bookmarkEnd w:id="2"/>
      <w:r w:rsidRPr="005218F9">
        <w:rPr>
          <w:sz w:val="18"/>
          <w:szCs w:val="18"/>
        </w:rPr>
        <w:t>» статьи 40 главы 10 дополнить строкой следующего содержания:</w:t>
      </w:r>
    </w:p>
    <w:p w:rsidR="005218F9" w:rsidRPr="005218F9" w:rsidRDefault="005218F9" w:rsidP="005218F9">
      <w:pPr>
        <w:tabs>
          <w:tab w:val="left" w:pos="426"/>
          <w:tab w:val="left" w:pos="3976"/>
        </w:tabs>
        <w:ind w:left="0" w:right="142" w:firstLine="426"/>
        <w:rPr>
          <w:sz w:val="18"/>
          <w:szCs w:val="18"/>
        </w:rPr>
      </w:pPr>
    </w:p>
    <w:tbl>
      <w:tblPr>
        <w:tblW w:w="15027" w:type="dxa"/>
        <w:tblInd w:w="3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30"/>
        <w:gridCol w:w="2957"/>
        <w:gridCol w:w="2694"/>
        <w:gridCol w:w="3969"/>
        <w:gridCol w:w="2977"/>
      </w:tblGrid>
      <w:tr w:rsidR="005218F9" w:rsidRPr="005218F9" w:rsidTr="00E96428">
        <w:tc>
          <w:tcPr>
            <w:tcW w:w="2430"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ВИДЫ</w:t>
            </w:r>
          </w:p>
          <w:p w:rsidR="005218F9" w:rsidRPr="005218F9" w:rsidRDefault="005218F9" w:rsidP="005218F9">
            <w:pPr>
              <w:tabs>
                <w:tab w:val="left" w:pos="426"/>
                <w:tab w:val="left" w:pos="3976"/>
              </w:tabs>
              <w:ind w:left="0" w:right="142" w:firstLine="426"/>
              <w:rPr>
                <w:sz w:val="18"/>
                <w:szCs w:val="18"/>
              </w:rPr>
            </w:pPr>
            <w:r w:rsidRPr="005218F9">
              <w:rPr>
                <w:sz w:val="18"/>
                <w:szCs w:val="18"/>
              </w:rPr>
              <w:t>ИСПОЛЬЗОВАНИЯ</w:t>
            </w:r>
          </w:p>
          <w:p w:rsidR="005218F9" w:rsidRPr="005218F9" w:rsidRDefault="005218F9" w:rsidP="005218F9">
            <w:pPr>
              <w:tabs>
                <w:tab w:val="left" w:pos="426"/>
                <w:tab w:val="left" w:pos="3976"/>
              </w:tabs>
              <w:ind w:left="0" w:right="142" w:firstLine="426"/>
              <w:rPr>
                <w:sz w:val="18"/>
                <w:szCs w:val="18"/>
              </w:rPr>
            </w:pPr>
            <w:r w:rsidRPr="005218F9">
              <w:rPr>
                <w:sz w:val="18"/>
                <w:szCs w:val="18"/>
              </w:rPr>
              <w:t>ЗЕМЕЛЬНОГО УЧАСТКА</w:t>
            </w:r>
          </w:p>
        </w:tc>
        <w:tc>
          <w:tcPr>
            <w:tcW w:w="2957"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ОПИСАНИЕ ВИДА РАЗРЕШЕННОГО</w:t>
            </w:r>
          </w:p>
          <w:p w:rsidR="005218F9" w:rsidRPr="005218F9" w:rsidRDefault="005218F9" w:rsidP="005218F9">
            <w:pPr>
              <w:tabs>
                <w:tab w:val="left" w:pos="426"/>
                <w:tab w:val="left" w:pos="3976"/>
              </w:tabs>
              <w:ind w:left="0" w:right="142" w:firstLine="426"/>
              <w:rPr>
                <w:sz w:val="18"/>
                <w:szCs w:val="18"/>
              </w:rPr>
            </w:pPr>
            <w:r w:rsidRPr="005218F9">
              <w:rPr>
                <w:sz w:val="18"/>
                <w:szCs w:val="18"/>
              </w:rPr>
              <w:t>ИСПОЛЬЗОВАНИЯ ЗЕМЕЛЬНОГО УЧАСТКА</w:t>
            </w:r>
          </w:p>
        </w:tc>
        <w:tc>
          <w:tcPr>
            <w:tcW w:w="2694"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ВИДЫ ОБЪЕКТОВ</w:t>
            </w: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КАПИТАЛЬНОГО СТРОИТЕЛЬСТВА И ИНЫЕ ВИДЫ </w:t>
            </w:r>
          </w:p>
          <w:p w:rsidR="005218F9" w:rsidRPr="005218F9" w:rsidRDefault="005218F9" w:rsidP="005218F9">
            <w:pPr>
              <w:tabs>
                <w:tab w:val="left" w:pos="426"/>
                <w:tab w:val="left" w:pos="3976"/>
              </w:tabs>
              <w:ind w:left="0" w:right="142" w:firstLine="426"/>
              <w:rPr>
                <w:sz w:val="18"/>
                <w:szCs w:val="18"/>
              </w:rPr>
            </w:pPr>
            <w:r w:rsidRPr="005218F9">
              <w:rPr>
                <w:sz w:val="18"/>
                <w:szCs w:val="18"/>
              </w:rPr>
              <w:t>ОБЪЕКТОВ</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ОСОБЫЕ УСЛОВИЯ</w:t>
            </w:r>
          </w:p>
          <w:p w:rsidR="005218F9" w:rsidRPr="005218F9" w:rsidRDefault="005218F9" w:rsidP="005218F9">
            <w:pPr>
              <w:tabs>
                <w:tab w:val="left" w:pos="426"/>
                <w:tab w:val="left" w:pos="3976"/>
              </w:tabs>
              <w:ind w:left="0" w:right="142" w:firstLine="426"/>
              <w:rPr>
                <w:sz w:val="18"/>
                <w:szCs w:val="18"/>
              </w:rPr>
            </w:pPr>
            <w:r w:rsidRPr="005218F9">
              <w:rPr>
                <w:sz w:val="18"/>
                <w:szCs w:val="18"/>
              </w:rPr>
              <w:t>РЕАЛИЗАЦИИ</w:t>
            </w:r>
          </w:p>
          <w:p w:rsidR="005218F9" w:rsidRPr="005218F9" w:rsidRDefault="005218F9" w:rsidP="005218F9">
            <w:pPr>
              <w:tabs>
                <w:tab w:val="left" w:pos="426"/>
                <w:tab w:val="left" w:pos="3976"/>
              </w:tabs>
              <w:ind w:left="0" w:right="142" w:firstLine="426"/>
              <w:rPr>
                <w:sz w:val="18"/>
                <w:szCs w:val="18"/>
              </w:rPr>
            </w:pPr>
            <w:r w:rsidRPr="005218F9">
              <w:rPr>
                <w:sz w:val="18"/>
                <w:szCs w:val="18"/>
              </w:rPr>
              <w:t>РЕГЛАМЕНТА</w:t>
            </w:r>
          </w:p>
        </w:tc>
      </w:tr>
      <w:tr w:rsidR="005218F9" w:rsidRPr="005218F9" w:rsidTr="00E96428">
        <w:tc>
          <w:tcPr>
            <w:tcW w:w="2430"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1</w:t>
            </w:r>
          </w:p>
        </w:tc>
        <w:tc>
          <w:tcPr>
            <w:tcW w:w="2957" w:type="dxa"/>
            <w:tcBorders>
              <w:top w:val="single" w:sz="12" w:space="0" w:color="auto"/>
              <w:left w:val="single" w:sz="12" w:space="0" w:color="auto"/>
              <w:bottom w:val="single" w:sz="12" w:space="0" w:color="auto"/>
              <w:right w:val="single" w:sz="12" w:space="0" w:color="auto"/>
            </w:tcBorders>
          </w:tcPr>
          <w:p w:rsidR="005218F9" w:rsidRPr="005218F9" w:rsidRDefault="005218F9" w:rsidP="005218F9">
            <w:pPr>
              <w:tabs>
                <w:tab w:val="left" w:pos="426"/>
                <w:tab w:val="left" w:pos="3976"/>
              </w:tabs>
              <w:ind w:left="0" w:right="142" w:firstLine="426"/>
              <w:rPr>
                <w:sz w:val="18"/>
                <w:szCs w:val="18"/>
              </w:rPr>
            </w:pPr>
            <w:r w:rsidRPr="005218F9">
              <w:rPr>
                <w:sz w:val="18"/>
                <w:szCs w:val="18"/>
              </w:rPr>
              <w:t>2</w:t>
            </w:r>
          </w:p>
        </w:tc>
        <w:tc>
          <w:tcPr>
            <w:tcW w:w="2694"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3</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4</w:t>
            </w:r>
          </w:p>
        </w:tc>
        <w:tc>
          <w:tcPr>
            <w:tcW w:w="2977" w:type="dxa"/>
            <w:tcBorders>
              <w:top w:val="single" w:sz="12" w:space="0" w:color="auto"/>
              <w:left w:val="single" w:sz="12" w:space="0" w:color="auto"/>
              <w:bottom w:val="single" w:sz="12" w:space="0" w:color="auto"/>
              <w:right w:val="single" w:sz="12" w:space="0" w:color="auto"/>
            </w:tcBorders>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5</w:t>
            </w:r>
          </w:p>
        </w:tc>
      </w:tr>
      <w:tr w:rsidR="005218F9" w:rsidRPr="005218F9" w:rsidTr="00E96428">
        <w:tc>
          <w:tcPr>
            <w:tcW w:w="2430" w:type="dxa"/>
          </w:tcPr>
          <w:p w:rsidR="005218F9" w:rsidRPr="005218F9" w:rsidRDefault="005218F9" w:rsidP="005218F9">
            <w:pPr>
              <w:tabs>
                <w:tab w:val="left" w:pos="426"/>
                <w:tab w:val="left" w:pos="3976"/>
              </w:tabs>
              <w:ind w:left="0" w:right="142" w:firstLine="426"/>
              <w:rPr>
                <w:sz w:val="18"/>
                <w:szCs w:val="18"/>
              </w:rPr>
            </w:pPr>
            <w:r w:rsidRPr="005218F9">
              <w:rPr>
                <w:sz w:val="18"/>
                <w:szCs w:val="18"/>
              </w:rPr>
              <w:t>Питомники 1.17</w:t>
            </w:r>
          </w:p>
        </w:tc>
        <w:tc>
          <w:tcPr>
            <w:tcW w:w="2957" w:type="dxa"/>
          </w:tcPr>
          <w:p w:rsidR="005218F9" w:rsidRPr="005218F9" w:rsidRDefault="005218F9" w:rsidP="005218F9">
            <w:pPr>
              <w:tabs>
                <w:tab w:val="left" w:pos="426"/>
                <w:tab w:val="left" w:pos="3976"/>
              </w:tabs>
              <w:ind w:left="0" w:right="142" w:firstLine="426"/>
              <w:rPr>
                <w:sz w:val="18"/>
                <w:szCs w:val="18"/>
              </w:rPr>
            </w:pPr>
            <w:r w:rsidRPr="005218F9">
              <w:rPr>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218F9" w:rsidRPr="005218F9" w:rsidRDefault="005218F9" w:rsidP="005218F9">
            <w:pPr>
              <w:tabs>
                <w:tab w:val="left" w:pos="426"/>
                <w:tab w:val="left" w:pos="3976"/>
              </w:tabs>
              <w:ind w:left="0" w:right="142" w:firstLine="426"/>
              <w:rPr>
                <w:sz w:val="18"/>
                <w:szCs w:val="18"/>
              </w:rPr>
            </w:pPr>
            <w:r w:rsidRPr="005218F9">
              <w:rPr>
                <w:sz w:val="18"/>
                <w:szCs w:val="18"/>
              </w:rPr>
              <w:t>размещение сооружений, необходимых для указанных видов сельскохозяйственного производства</w:t>
            </w:r>
          </w:p>
        </w:tc>
        <w:tc>
          <w:tcPr>
            <w:tcW w:w="2694"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Сооружения питомников</w:t>
            </w:r>
          </w:p>
        </w:tc>
        <w:tc>
          <w:tcPr>
            <w:tcW w:w="3969"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1.Минимальная площадь земельных участков – 0,06 га</w:t>
            </w:r>
          </w:p>
          <w:p w:rsidR="005218F9" w:rsidRPr="005218F9" w:rsidRDefault="005218F9" w:rsidP="005218F9">
            <w:pPr>
              <w:tabs>
                <w:tab w:val="left" w:pos="426"/>
                <w:tab w:val="left" w:pos="3976"/>
              </w:tabs>
              <w:ind w:left="0" w:right="142" w:firstLine="426"/>
              <w:rPr>
                <w:sz w:val="18"/>
                <w:szCs w:val="18"/>
              </w:rPr>
            </w:pPr>
            <w:r w:rsidRPr="005218F9">
              <w:rPr>
                <w:sz w:val="18"/>
                <w:szCs w:val="18"/>
              </w:rPr>
              <w:t>2. Минимальный отступ от границ земельного участка  не устанавливается.</w:t>
            </w:r>
          </w:p>
          <w:p w:rsidR="005218F9" w:rsidRPr="005218F9" w:rsidRDefault="005218F9" w:rsidP="005218F9">
            <w:pPr>
              <w:tabs>
                <w:tab w:val="left" w:pos="426"/>
                <w:tab w:val="left" w:pos="3976"/>
              </w:tabs>
              <w:ind w:left="0" w:right="142" w:firstLine="426"/>
              <w:rPr>
                <w:sz w:val="18"/>
                <w:szCs w:val="18"/>
              </w:rPr>
            </w:pPr>
            <w:r w:rsidRPr="005218F9">
              <w:rPr>
                <w:sz w:val="18"/>
                <w:szCs w:val="18"/>
              </w:rPr>
              <w:t>3. Предельное количество этажей или высота зданий, строений, сооружений  не устанавливается.</w:t>
            </w:r>
          </w:p>
          <w:p w:rsidR="005218F9" w:rsidRPr="005218F9" w:rsidRDefault="005218F9" w:rsidP="005218F9">
            <w:pPr>
              <w:tabs>
                <w:tab w:val="left" w:pos="426"/>
                <w:tab w:val="left" w:pos="3976"/>
              </w:tabs>
              <w:ind w:left="0" w:right="142" w:firstLine="426"/>
              <w:rPr>
                <w:sz w:val="18"/>
                <w:szCs w:val="18"/>
              </w:rPr>
            </w:pPr>
            <w:r w:rsidRPr="005218F9">
              <w:rPr>
                <w:sz w:val="18"/>
                <w:szCs w:val="18"/>
              </w:rPr>
              <w:t>4. Максимальный процент застройки   не устанавливается.</w:t>
            </w:r>
          </w:p>
          <w:p w:rsidR="005218F9" w:rsidRPr="005218F9" w:rsidRDefault="005218F9" w:rsidP="005218F9">
            <w:pPr>
              <w:tabs>
                <w:tab w:val="left" w:pos="426"/>
                <w:tab w:val="left" w:pos="3976"/>
              </w:tabs>
              <w:ind w:left="0" w:right="142" w:firstLine="426"/>
              <w:rPr>
                <w:sz w:val="18"/>
                <w:szCs w:val="18"/>
              </w:rPr>
            </w:pPr>
          </w:p>
        </w:tc>
        <w:tc>
          <w:tcPr>
            <w:tcW w:w="2977" w:type="dxa"/>
            <w:shd w:val="clear" w:color="auto" w:fill="auto"/>
          </w:tcPr>
          <w:p w:rsidR="005218F9" w:rsidRPr="005218F9" w:rsidRDefault="005218F9" w:rsidP="005218F9">
            <w:pPr>
              <w:tabs>
                <w:tab w:val="left" w:pos="426"/>
                <w:tab w:val="left" w:pos="3976"/>
              </w:tabs>
              <w:ind w:left="0" w:right="142" w:firstLine="426"/>
              <w:rPr>
                <w:sz w:val="18"/>
                <w:szCs w:val="18"/>
              </w:rPr>
            </w:pPr>
            <w:r w:rsidRPr="005218F9">
              <w:rPr>
                <w:sz w:val="18"/>
                <w:szCs w:val="18"/>
              </w:rPr>
              <w:t>В соответствии с техническими регламентами, СНиПами, СП, СанПиН и др. документами.</w:t>
            </w:r>
          </w:p>
          <w:p w:rsidR="005218F9" w:rsidRPr="005218F9" w:rsidRDefault="005218F9" w:rsidP="005218F9">
            <w:pPr>
              <w:tabs>
                <w:tab w:val="left" w:pos="426"/>
                <w:tab w:val="left" w:pos="3976"/>
              </w:tabs>
              <w:ind w:left="0" w:right="142" w:firstLine="426"/>
              <w:rPr>
                <w:sz w:val="18"/>
                <w:szCs w:val="18"/>
              </w:rPr>
            </w:pPr>
            <w:r w:rsidRPr="005218F9">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32-37настоящих Правил</w:t>
            </w:r>
          </w:p>
        </w:tc>
      </w:tr>
    </w:tbl>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r w:rsidRPr="005218F9">
        <w:rPr>
          <w:sz w:val="18"/>
          <w:szCs w:val="18"/>
        </w:rPr>
        <w:t xml:space="preserve">4. </w:t>
      </w:r>
      <w:bookmarkStart w:id="3" w:name="_Toc27226072"/>
      <w:bookmarkStart w:id="4" w:name="_Toc27226070"/>
      <w:r w:rsidRPr="005218F9">
        <w:rPr>
          <w:bCs/>
          <w:sz w:val="18"/>
          <w:szCs w:val="18"/>
        </w:rPr>
        <w:t>Статью 1 «</w:t>
      </w:r>
      <w:r w:rsidRPr="005218F9">
        <w:rPr>
          <w:sz w:val="18"/>
          <w:szCs w:val="18"/>
        </w:rPr>
        <w:t>Основные определения и термины, используемые в настоящих Правилах</w:t>
      </w:r>
      <w:bookmarkStart w:id="5" w:name="_Toc27226071"/>
      <w:bookmarkEnd w:id="3"/>
      <w:r w:rsidRPr="005218F9">
        <w:rPr>
          <w:sz w:val="18"/>
          <w:szCs w:val="18"/>
        </w:rPr>
        <w:t>» главы 1 «Общие положения</w:t>
      </w:r>
      <w:bookmarkEnd w:id="5"/>
      <w:r w:rsidRPr="005218F9">
        <w:rPr>
          <w:sz w:val="18"/>
          <w:szCs w:val="18"/>
        </w:rPr>
        <w:t>» части 1 «Порядок применения правил землепользования и застройки и внесения в них изменений» дополнить термином «Фронтальная сторона (граница) земельного участка – сторона (граница) земельного участка, примыкающая к улице.</w:t>
      </w:r>
      <w:bookmarkEnd w:id="4"/>
    </w:p>
    <w:p w:rsidR="005218F9" w:rsidRPr="005218F9" w:rsidRDefault="005218F9" w:rsidP="005218F9">
      <w:pPr>
        <w:tabs>
          <w:tab w:val="left" w:pos="426"/>
          <w:tab w:val="left" w:pos="3976"/>
        </w:tabs>
        <w:ind w:left="0" w:right="142" w:firstLine="426"/>
        <w:rPr>
          <w:sz w:val="18"/>
          <w:szCs w:val="18"/>
        </w:rPr>
      </w:pPr>
    </w:p>
    <w:p w:rsidR="005218F9" w:rsidRPr="005218F9" w:rsidRDefault="005218F9" w:rsidP="005218F9">
      <w:pPr>
        <w:tabs>
          <w:tab w:val="left" w:pos="426"/>
          <w:tab w:val="left" w:pos="3976"/>
        </w:tabs>
        <w:ind w:left="0" w:right="142" w:firstLine="426"/>
        <w:rPr>
          <w:sz w:val="18"/>
          <w:szCs w:val="18"/>
        </w:rPr>
      </w:pPr>
    </w:p>
    <w:p w:rsidR="00191F26" w:rsidRPr="00191F26" w:rsidRDefault="00191F26" w:rsidP="00191F26">
      <w:pPr>
        <w:tabs>
          <w:tab w:val="left" w:pos="426"/>
          <w:tab w:val="left" w:pos="3976"/>
        </w:tabs>
        <w:ind w:left="0" w:right="142" w:firstLine="426"/>
        <w:rPr>
          <w:sz w:val="18"/>
          <w:szCs w:val="18"/>
        </w:rPr>
      </w:pPr>
    </w:p>
    <w:p w:rsidR="00BA408D" w:rsidRDefault="00BA408D" w:rsidP="003D1F1A">
      <w:pPr>
        <w:tabs>
          <w:tab w:val="left" w:pos="426"/>
          <w:tab w:val="left" w:pos="3976"/>
        </w:tabs>
        <w:ind w:left="0" w:right="142" w:firstLine="426"/>
        <w:rPr>
          <w:sz w:val="18"/>
          <w:szCs w:val="18"/>
        </w:rPr>
        <w:sectPr w:rsidR="00BA408D" w:rsidSect="00BA408D">
          <w:pgSz w:w="16839" w:h="11907" w:orient="landscape"/>
          <w:pgMar w:top="1134" w:right="567" w:bottom="567" w:left="567" w:header="709" w:footer="119" w:gutter="0"/>
          <w:pgNumType w:start="6"/>
          <w:cols w:space="720"/>
          <w:docGrid w:linePitch="326"/>
        </w:sectPr>
      </w:pPr>
    </w:p>
    <w:p w:rsidR="0050720F" w:rsidRPr="006652D6" w:rsidRDefault="0050720F" w:rsidP="0050720F">
      <w:pPr>
        <w:tabs>
          <w:tab w:val="left" w:pos="426"/>
          <w:tab w:val="left" w:pos="3976"/>
        </w:tabs>
        <w:ind w:left="0" w:right="142" w:firstLine="426"/>
        <w:jc w:val="center"/>
        <w:rPr>
          <w:b/>
          <w:sz w:val="18"/>
          <w:szCs w:val="18"/>
        </w:rPr>
      </w:pPr>
      <w:r w:rsidRPr="006652D6">
        <w:rPr>
          <w:b/>
          <w:sz w:val="18"/>
          <w:szCs w:val="18"/>
        </w:rPr>
        <w:lastRenderedPageBreak/>
        <w:t xml:space="preserve">Администрация </w:t>
      </w:r>
      <w:proofErr w:type="spellStart"/>
      <w:r w:rsidRPr="006652D6">
        <w:rPr>
          <w:b/>
          <w:sz w:val="18"/>
          <w:szCs w:val="18"/>
        </w:rPr>
        <w:t>Хомутовского</w:t>
      </w:r>
      <w:proofErr w:type="spellEnd"/>
      <w:r w:rsidRPr="006652D6">
        <w:rPr>
          <w:b/>
          <w:sz w:val="18"/>
          <w:szCs w:val="18"/>
        </w:rPr>
        <w:t xml:space="preserve"> муниципального образования сообщает о начале публичных слушаний по проекту внесения изменений в Правила землепользования и застройки </w:t>
      </w:r>
      <w:proofErr w:type="spellStart"/>
      <w:r w:rsidRPr="006652D6">
        <w:rPr>
          <w:b/>
          <w:sz w:val="18"/>
          <w:szCs w:val="18"/>
        </w:rPr>
        <w:t>Хомутовского</w:t>
      </w:r>
      <w:proofErr w:type="spellEnd"/>
      <w:r w:rsidRPr="006652D6">
        <w:rPr>
          <w:b/>
          <w:sz w:val="18"/>
          <w:szCs w:val="18"/>
        </w:rPr>
        <w:t xml:space="preserve"> муниципального образования.</w:t>
      </w:r>
    </w:p>
    <w:p w:rsidR="0050720F" w:rsidRPr="0050720F" w:rsidRDefault="0050720F" w:rsidP="0050720F">
      <w:pPr>
        <w:tabs>
          <w:tab w:val="left" w:pos="426"/>
          <w:tab w:val="left" w:pos="3976"/>
        </w:tabs>
        <w:ind w:left="0" w:right="142" w:firstLine="426"/>
        <w:rPr>
          <w:sz w:val="18"/>
          <w:szCs w:val="18"/>
        </w:rPr>
      </w:pP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Информационные материалы к проекту: </w:t>
      </w:r>
    </w:p>
    <w:p w:rsidR="0050720F" w:rsidRPr="0050720F" w:rsidRDefault="0050720F" w:rsidP="0050720F">
      <w:pPr>
        <w:tabs>
          <w:tab w:val="left" w:pos="426"/>
          <w:tab w:val="left" w:pos="3976"/>
        </w:tabs>
        <w:ind w:left="0" w:right="142" w:firstLine="426"/>
        <w:rPr>
          <w:sz w:val="18"/>
          <w:szCs w:val="18"/>
        </w:rPr>
      </w:pPr>
      <w:r>
        <w:rPr>
          <w:sz w:val="18"/>
          <w:szCs w:val="18"/>
        </w:rPr>
        <w:t>1.</w:t>
      </w:r>
      <w:r w:rsidRPr="0050720F">
        <w:rPr>
          <w:sz w:val="18"/>
          <w:szCs w:val="18"/>
        </w:rPr>
        <w:t xml:space="preserve">Проект внесения изменений в Правила землепользования и застройки </w:t>
      </w:r>
      <w:proofErr w:type="spellStart"/>
      <w:r w:rsidRPr="0050720F">
        <w:rPr>
          <w:sz w:val="18"/>
          <w:szCs w:val="18"/>
        </w:rPr>
        <w:t>Хомутовского</w:t>
      </w:r>
      <w:proofErr w:type="spellEnd"/>
      <w:r w:rsidRPr="0050720F">
        <w:rPr>
          <w:sz w:val="18"/>
          <w:szCs w:val="18"/>
        </w:rPr>
        <w:t xml:space="preserve"> муниципального образования;</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w:t>
      </w:r>
      <w:proofErr w:type="spellStart"/>
      <w:r w:rsidRPr="0050720F">
        <w:rPr>
          <w:sz w:val="18"/>
          <w:szCs w:val="18"/>
        </w:rPr>
        <w:t>Хомутовского</w:t>
      </w:r>
      <w:proofErr w:type="spellEnd"/>
      <w:r w:rsidRPr="0050720F">
        <w:rPr>
          <w:sz w:val="18"/>
          <w:szCs w:val="18"/>
        </w:rPr>
        <w:t xml:space="preserve">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50720F">
        <w:rPr>
          <w:sz w:val="18"/>
          <w:szCs w:val="18"/>
        </w:rPr>
        <w:t>Хомутовском</w:t>
      </w:r>
      <w:proofErr w:type="spellEnd"/>
      <w:r w:rsidRPr="0050720F">
        <w:rPr>
          <w:sz w:val="18"/>
          <w:szCs w:val="18"/>
        </w:rPr>
        <w:t xml:space="preserve"> муниципальном образовании», а также планом работы по подготовке и проведению публичных слушаний по проекту.</w:t>
      </w:r>
    </w:p>
    <w:p w:rsidR="0050720F" w:rsidRPr="0050720F" w:rsidRDefault="0050720F" w:rsidP="0050720F">
      <w:pPr>
        <w:tabs>
          <w:tab w:val="left" w:pos="426"/>
          <w:tab w:val="left" w:pos="3976"/>
        </w:tabs>
        <w:ind w:left="0" w:right="142" w:firstLine="426"/>
        <w:rPr>
          <w:sz w:val="18"/>
          <w:szCs w:val="18"/>
        </w:rPr>
      </w:pPr>
      <w:r w:rsidRPr="0050720F">
        <w:rPr>
          <w:sz w:val="18"/>
          <w:szCs w:val="18"/>
        </w:rPr>
        <w:t>Срок проведения публичных слушаний: 27.04.2022 – 20.05.2022.</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Место и дата открытия экспозиции проекта: </w:t>
      </w:r>
      <w:proofErr w:type="gramStart"/>
      <w:r w:rsidRPr="0050720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27.04.2022 г.</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Срок, время проведения экспозиции проекта: в период с 27.04.2022 г. по 16.05.2020 г. (все дни, кроме выходных).  </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Консультирование посетителей экспозиции проекта проводится по адресу: </w:t>
      </w:r>
      <w:proofErr w:type="gramStart"/>
      <w:r w:rsidRPr="0050720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27.04.2022 г. по 16.05.2022 г. с 09.00 до 12.00 часов (понедельник, четверг, кроме праздничных дней).</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Собрание участников публичных слушаний:</w:t>
      </w:r>
    </w:p>
    <w:p w:rsidR="0050720F" w:rsidRPr="0050720F" w:rsidRDefault="0050720F" w:rsidP="0050720F">
      <w:pPr>
        <w:tabs>
          <w:tab w:val="left" w:pos="426"/>
          <w:tab w:val="left" w:pos="3976"/>
        </w:tabs>
        <w:ind w:left="0" w:right="142" w:firstLine="426"/>
        <w:rPr>
          <w:sz w:val="18"/>
          <w:szCs w:val="18"/>
        </w:rPr>
      </w:pPr>
      <w:r w:rsidRPr="0050720F">
        <w:rPr>
          <w:sz w:val="18"/>
          <w:szCs w:val="18"/>
        </w:rPr>
        <w:t>1. Иркутская область, Иркутский район, п. Горный, в районе земельного участка с кадастровым номером 38:06:100922:22, регистрация лиц, участвующих в собрании участников публичных слушаний: 12.05.2022 г. с 11.00 до 11.10 часов, собрание участников публичных слушаний: с 11.10 до 12.00 часов;</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2. </w:t>
      </w:r>
      <w:proofErr w:type="gramStart"/>
      <w:r w:rsidRPr="0050720F">
        <w:rPr>
          <w:sz w:val="18"/>
          <w:szCs w:val="18"/>
        </w:rPr>
        <w:t>Иркутская область, Иркутский район, д. Талька, ул. Центральная, 25, Дом культуры, регистрация лиц, участвующих в собрании участников публичных слушаний: 12.05.2022 г. с 13.00 до 13.10 часов, собрание участников публичных слушаний: с 13.10 до 14.00 часов;</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3. </w:t>
      </w:r>
      <w:proofErr w:type="gramStart"/>
      <w:r w:rsidRPr="0050720F">
        <w:rPr>
          <w:sz w:val="18"/>
          <w:szCs w:val="18"/>
        </w:rPr>
        <w:t xml:space="preserve">Иркутская область, Иркутский район, д. Позднякова, ул. </w:t>
      </w:r>
      <w:proofErr w:type="spellStart"/>
      <w:r w:rsidRPr="0050720F">
        <w:rPr>
          <w:sz w:val="18"/>
          <w:szCs w:val="18"/>
        </w:rPr>
        <w:t>Кузьмихинская</w:t>
      </w:r>
      <w:proofErr w:type="spellEnd"/>
      <w:r w:rsidRPr="0050720F">
        <w:rPr>
          <w:sz w:val="18"/>
          <w:szCs w:val="18"/>
        </w:rPr>
        <w:t>, 2 «а», кафе «Фараон», регистрация лиц, участвующих в собрании участников публичных слушаний: 12.05.2022 г. с 15.00 до 15.10 часов, собрание участников публичных слушаний: с 15.10 до 16.00 часов;</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4. Иркутская область, Иркутский район, п. </w:t>
      </w:r>
      <w:proofErr w:type="spellStart"/>
      <w:r w:rsidRPr="0050720F">
        <w:rPr>
          <w:sz w:val="18"/>
          <w:szCs w:val="18"/>
        </w:rPr>
        <w:t>Плишкино</w:t>
      </w:r>
      <w:proofErr w:type="spellEnd"/>
      <w:r w:rsidRPr="0050720F">
        <w:rPr>
          <w:sz w:val="18"/>
          <w:szCs w:val="18"/>
        </w:rPr>
        <w:t>, ул. Школьная, 2/1, регистрация лиц, участвующих в собрании участников публичных слушаний: 13.05.2022 г. с 14.00 до 14.10 часов, собрание участников публичных слушаний: с 14.10 до 15.00 часов;</w:t>
      </w:r>
    </w:p>
    <w:p w:rsidR="0050720F" w:rsidRPr="0050720F" w:rsidRDefault="0050720F" w:rsidP="0050720F">
      <w:pPr>
        <w:tabs>
          <w:tab w:val="left" w:pos="426"/>
          <w:tab w:val="left" w:pos="3976"/>
        </w:tabs>
        <w:ind w:left="0" w:right="142" w:firstLine="426"/>
        <w:rPr>
          <w:sz w:val="18"/>
          <w:szCs w:val="18"/>
        </w:rPr>
      </w:pPr>
      <w:r w:rsidRPr="0050720F">
        <w:rPr>
          <w:sz w:val="18"/>
          <w:szCs w:val="18"/>
        </w:rPr>
        <w:t>5. Иркутская область, Иркутский район, д. Куда, ул. Спортивная, здание 1 "Б", литер 2, регистрация лиц, участвующих в собрании участников публичных слушаний: 16.05.2022 г. с 13.00 до 13.10 часов, собрание участников публичных слушаний: с 13.10 до 14.00 часов;</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6. </w:t>
      </w:r>
      <w:proofErr w:type="gramStart"/>
      <w:r w:rsidRPr="0050720F">
        <w:rPr>
          <w:sz w:val="18"/>
          <w:szCs w:val="18"/>
        </w:rPr>
        <w:t>Иркутская область, Иркутский район, с. Хомутово, ул. Кирова, 10 «б» в здании Дома культуры, регистрация лиц, участвующих в собрании участников публичных слушаний: 16.05.2022 г. с 15.00 до 15.10 часов, собрание участников публичных слушаний: с 15.10 до 16.00 часов;</w:t>
      </w:r>
      <w:proofErr w:type="gramEnd"/>
    </w:p>
    <w:p w:rsidR="0050720F" w:rsidRPr="0050720F" w:rsidRDefault="0050720F" w:rsidP="0050720F">
      <w:pPr>
        <w:tabs>
          <w:tab w:val="left" w:pos="426"/>
          <w:tab w:val="left" w:pos="3976"/>
        </w:tabs>
        <w:ind w:left="0" w:right="142" w:firstLine="426"/>
        <w:rPr>
          <w:sz w:val="18"/>
          <w:szCs w:val="18"/>
        </w:rPr>
      </w:pPr>
    </w:p>
    <w:p w:rsidR="0050720F" w:rsidRPr="0050720F" w:rsidRDefault="0050720F" w:rsidP="0050720F">
      <w:pPr>
        <w:tabs>
          <w:tab w:val="left" w:pos="426"/>
          <w:tab w:val="left" w:pos="3976"/>
        </w:tabs>
        <w:ind w:left="0" w:right="142" w:firstLine="426"/>
        <w:rPr>
          <w:sz w:val="18"/>
          <w:szCs w:val="18"/>
        </w:rPr>
      </w:pPr>
      <w:r w:rsidRPr="0050720F">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50720F" w:rsidRPr="0050720F" w:rsidRDefault="0050720F" w:rsidP="0050720F">
      <w:pPr>
        <w:tabs>
          <w:tab w:val="left" w:pos="426"/>
          <w:tab w:val="left" w:pos="3976"/>
        </w:tabs>
        <w:ind w:left="0" w:right="142" w:firstLine="426"/>
        <w:rPr>
          <w:sz w:val="18"/>
          <w:szCs w:val="18"/>
        </w:rPr>
      </w:pPr>
      <w:r w:rsidRPr="0050720F">
        <w:rPr>
          <w:sz w:val="18"/>
          <w:szCs w:val="18"/>
        </w:rPr>
        <w:t>- в письменной или устной форме в ходе проведения собрания участников публичных слушаний;</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 в письменной форме в адрес отдела градостроительства, земельных и имущественных отношений администрации </w:t>
      </w:r>
      <w:proofErr w:type="spellStart"/>
      <w:r w:rsidRPr="0050720F">
        <w:rPr>
          <w:sz w:val="18"/>
          <w:szCs w:val="18"/>
        </w:rPr>
        <w:t>Хомутовского</w:t>
      </w:r>
      <w:proofErr w:type="spellEnd"/>
      <w:r w:rsidRPr="0050720F">
        <w:rPr>
          <w:sz w:val="18"/>
          <w:szCs w:val="18"/>
        </w:rPr>
        <w:t xml:space="preserve"> муниципального образования по адресу: </w:t>
      </w:r>
      <w:proofErr w:type="gramStart"/>
      <w:r w:rsidRPr="0050720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27.04.2022 г. по 16.05.2022 г. с 9.00 до 12.00 часов, с 13.00 до 16.00 часов (все дни, кроме выходных и праздничных дней);</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50720F" w:rsidRPr="0050720F" w:rsidRDefault="0050720F" w:rsidP="0050720F">
      <w:pPr>
        <w:tabs>
          <w:tab w:val="left" w:pos="426"/>
          <w:tab w:val="left" w:pos="3976"/>
        </w:tabs>
        <w:ind w:left="0" w:right="142" w:firstLine="426"/>
        <w:rPr>
          <w:sz w:val="18"/>
          <w:szCs w:val="18"/>
        </w:rPr>
      </w:pPr>
      <w:proofErr w:type="gramStart"/>
      <w:r w:rsidRPr="0050720F">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50720F" w:rsidRPr="0050720F" w:rsidRDefault="0050720F" w:rsidP="0050720F">
      <w:pPr>
        <w:tabs>
          <w:tab w:val="left" w:pos="426"/>
          <w:tab w:val="left" w:pos="3976"/>
        </w:tabs>
        <w:ind w:left="0" w:right="142" w:firstLine="426"/>
        <w:rPr>
          <w:sz w:val="18"/>
          <w:szCs w:val="18"/>
        </w:rPr>
      </w:pPr>
      <w:r w:rsidRPr="0050720F">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50720F" w:rsidRPr="0050720F" w:rsidRDefault="0050720F" w:rsidP="0050720F">
      <w:pPr>
        <w:tabs>
          <w:tab w:val="left" w:pos="426"/>
          <w:tab w:val="left" w:pos="3976"/>
        </w:tabs>
        <w:ind w:left="0" w:right="142" w:firstLine="426"/>
        <w:rPr>
          <w:sz w:val="18"/>
          <w:szCs w:val="18"/>
        </w:rPr>
      </w:pPr>
      <w:proofErr w:type="gramStart"/>
      <w:r w:rsidRPr="0050720F">
        <w:rPr>
          <w:sz w:val="18"/>
          <w:szCs w:val="18"/>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50720F">
        <w:rPr>
          <w:sz w:val="18"/>
          <w:szCs w:val="18"/>
        </w:rPr>
        <w:t>, объекты капитального строительства, помещения, являющиеся частью указанных объектов капитального строительства.</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Проект и информационные материалы к нему будут размещены на WEB-портале органа местного самоуправления </w:t>
      </w:r>
      <w:proofErr w:type="spellStart"/>
      <w:r w:rsidRPr="0050720F">
        <w:rPr>
          <w:sz w:val="18"/>
          <w:szCs w:val="18"/>
        </w:rPr>
        <w:t>Хомутовского</w:t>
      </w:r>
      <w:proofErr w:type="spellEnd"/>
      <w:r w:rsidRPr="0050720F">
        <w:rPr>
          <w:sz w:val="18"/>
          <w:szCs w:val="18"/>
        </w:rPr>
        <w:t xml:space="preserve"> муниципального образования в информационно-телекоммуникационной сети «Интернет» (http://khomutovskoe-mo.ru), обеспечивающими доступ участников публичных слушаний к информации о проведении публичных слушаний, с 27.04.2022 г. по 16.05.2022 г.</w:t>
      </w:r>
    </w:p>
    <w:p w:rsidR="0050720F" w:rsidRPr="0050720F" w:rsidRDefault="0050720F" w:rsidP="0050720F">
      <w:pPr>
        <w:tabs>
          <w:tab w:val="left" w:pos="426"/>
          <w:tab w:val="left" w:pos="3976"/>
        </w:tabs>
        <w:ind w:left="0" w:right="142" w:firstLine="426"/>
        <w:rPr>
          <w:sz w:val="18"/>
          <w:szCs w:val="18"/>
        </w:rPr>
      </w:pPr>
      <w:r w:rsidRPr="0050720F">
        <w:rPr>
          <w:sz w:val="18"/>
          <w:szCs w:val="18"/>
        </w:rPr>
        <w:t xml:space="preserve">В связи со сложившейся эпидемиологической ситуацией распространения </w:t>
      </w:r>
      <w:proofErr w:type="spellStart"/>
      <w:r w:rsidRPr="0050720F">
        <w:rPr>
          <w:sz w:val="18"/>
          <w:szCs w:val="18"/>
        </w:rPr>
        <w:t>коронавирусной</w:t>
      </w:r>
      <w:proofErr w:type="spellEnd"/>
      <w:r w:rsidRPr="0050720F">
        <w:rPr>
          <w:sz w:val="18"/>
          <w:szCs w:val="18"/>
        </w:rPr>
        <w:t xml:space="preserve"> инфекции COVID-19 при себе иметь маску.</w:t>
      </w:r>
    </w:p>
    <w:p w:rsidR="00DF0C29" w:rsidRDefault="0050720F" w:rsidP="0050720F">
      <w:pPr>
        <w:tabs>
          <w:tab w:val="left" w:pos="426"/>
          <w:tab w:val="left" w:pos="3976"/>
        </w:tabs>
        <w:ind w:left="0" w:right="142" w:firstLine="426"/>
        <w:rPr>
          <w:sz w:val="18"/>
          <w:szCs w:val="18"/>
        </w:rPr>
      </w:pPr>
      <w:r w:rsidRPr="0050720F">
        <w:rPr>
          <w:sz w:val="18"/>
          <w:szCs w:val="18"/>
        </w:rPr>
        <w:t>Справки по вопросам организации и проведения публичных слушаний по телефону: 696-182.</w:t>
      </w:r>
    </w:p>
    <w:p w:rsidR="004D1FB7" w:rsidRDefault="004D1FB7"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54191C" w:rsidRDefault="0054191C" w:rsidP="0050720F">
      <w:pPr>
        <w:tabs>
          <w:tab w:val="left" w:pos="426"/>
          <w:tab w:val="left" w:pos="3976"/>
        </w:tabs>
        <w:ind w:left="0" w:right="142" w:firstLine="426"/>
        <w:rPr>
          <w:sz w:val="18"/>
          <w:szCs w:val="18"/>
        </w:rPr>
      </w:pPr>
    </w:p>
    <w:p w:rsidR="00DF0C29" w:rsidRDefault="00DF0C29" w:rsidP="003D1F1A">
      <w:pPr>
        <w:tabs>
          <w:tab w:val="left" w:pos="426"/>
          <w:tab w:val="left" w:pos="3976"/>
        </w:tabs>
        <w:ind w:left="0" w:right="142" w:firstLine="426"/>
        <w:rPr>
          <w:sz w:val="18"/>
          <w:szCs w:val="18"/>
        </w:rPr>
      </w:pPr>
    </w:p>
    <w:p w:rsidR="00DF0C29" w:rsidRPr="007A6408" w:rsidRDefault="00DF0C29" w:rsidP="00DF0C29">
      <w:pPr>
        <w:tabs>
          <w:tab w:val="left" w:pos="426"/>
          <w:tab w:val="left" w:pos="3976"/>
        </w:tabs>
        <w:ind w:left="0" w:right="142" w:firstLine="426"/>
        <w:jc w:val="center"/>
        <w:rPr>
          <w:b/>
          <w:sz w:val="18"/>
          <w:szCs w:val="18"/>
        </w:rPr>
      </w:pPr>
      <w:r w:rsidRPr="007A6408">
        <w:rPr>
          <w:sz w:val="18"/>
          <w:szCs w:val="18"/>
        </w:rPr>
        <w:t>РОССИЙСКАЯ ФЕДЕРАЦИЯ</w:t>
      </w:r>
    </w:p>
    <w:p w:rsidR="00DF0C29" w:rsidRPr="007A6408" w:rsidRDefault="00DF0C29" w:rsidP="00DF0C2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F0C29" w:rsidRPr="007A6408" w:rsidRDefault="00DF0C29" w:rsidP="00DF0C2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F0C29" w:rsidRPr="007A6408" w:rsidRDefault="00DF0C29" w:rsidP="00DF0C29">
      <w:pPr>
        <w:tabs>
          <w:tab w:val="left" w:pos="426"/>
          <w:tab w:val="left" w:pos="3976"/>
        </w:tabs>
        <w:ind w:left="0" w:right="142" w:firstLine="426"/>
        <w:jc w:val="center"/>
        <w:rPr>
          <w:b/>
          <w:bCs/>
          <w:sz w:val="18"/>
          <w:szCs w:val="18"/>
        </w:rPr>
      </w:pPr>
      <w:r w:rsidRPr="007A6408">
        <w:rPr>
          <w:b/>
          <w:bCs/>
          <w:sz w:val="18"/>
          <w:szCs w:val="18"/>
        </w:rPr>
        <w:t>АДМИНИСТРАЦИЯ</w:t>
      </w:r>
    </w:p>
    <w:p w:rsidR="00DF0C29" w:rsidRPr="007A6408" w:rsidRDefault="00DF0C29" w:rsidP="00DF0C29">
      <w:pPr>
        <w:tabs>
          <w:tab w:val="left" w:pos="426"/>
          <w:tab w:val="left" w:pos="3976"/>
        </w:tabs>
        <w:ind w:left="0" w:right="142" w:firstLine="426"/>
        <w:jc w:val="center"/>
        <w:rPr>
          <w:b/>
          <w:sz w:val="18"/>
          <w:szCs w:val="18"/>
        </w:rPr>
      </w:pPr>
      <w:r>
        <w:rPr>
          <w:b/>
          <w:sz w:val="18"/>
          <w:szCs w:val="18"/>
        </w:rPr>
        <w:t>ПОСТАНОВЛЕНИЕ</w:t>
      </w:r>
    </w:p>
    <w:p w:rsidR="00DF0C29" w:rsidRPr="007A6408" w:rsidRDefault="00DF0C29" w:rsidP="00DF0C29">
      <w:pPr>
        <w:tabs>
          <w:tab w:val="left" w:pos="426"/>
          <w:tab w:val="left" w:pos="3976"/>
        </w:tabs>
        <w:ind w:left="0" w:right="142" w:firstLine="426"/>
        <w:rPr>
          <w:sz w:val="18"/>
          <w:szCs w:val="18"/>
        </w:rPr>
      </w:pPr>
      <w:r>
        <w:rPr>
          <w:sz w:val="18"/>
          <w:szCs w:val="18"/>
          <w:u w:val="single"/>
        </w:rPr>
        <w:t>28.04..2022  № 296пз</w:t>
      </w:r>
    </w:p>
    <w:p w:rsidR="00DF0C29" w:rsidRPr="007A6408" w:rsidRDefault="00DF0C29" w:rsidP="00DF0C29">
      <w:pPr>
        <w:tabs>
          <w:tab w:val="left" w:pos="426"/>
          <w:tab w:val="left" w:pos="3976"/>
        </w:tabs>
        <w:ind w:left="0" w:right="142" w:firstLine="426"/>
        <w:rPr>
          <w:sz w:val="18"/>
          <w:szCs w:val="18"/>
        </w:rPr>
      </w:pPr>
      <w:r w:rsidRPr="007A6408">
        <w:rPr>
          <w:sz w:val="18"/>
          <w:szCs w:val="18"/>
        </w:rPr>
        <w:t xml:space="preserve">       с. Хомутово </w:t>
      </w:r>
    </w:p>
    <w:p w:rsidR="00DF0C29" w:rsidRPr="00C20714" w:rsidRDefault="00DF0C29" w:rsidP="00DF0C29">
      <w:pPr>
        <w:tabs>
          <w:tab w:val="left" w:pos="426"/>
          <w:tab w:val="left" w:pos="3976"/>
        </w:tabs>
        <w:ind w:left="0" w:right="142" w:firstLine="426"/>
        <w:rPr>
          <w:sz w:val="18"/>
          <w:szCs w:val="18"/>
        </w:rPr>
      </w:pPr>
      <w:r>
        <w:rPr>
          <w:sz w:val="18"/>
          <w:szCs w:val="18"/>
        </w:rPr>
        <w:t xml:space="preserve"> </w:t>
      </w:r>
    </w:p>
    <w:p w:rsidR="00DF0C29" w:rsidRDefault="005C149D" w:rsidP="003D1F1A">
      <w:pPr>
        <w:tabs>
          <w:tab w:val="left" w:pos="426"/>
          <w:tab w:val="left" w:pos="3976"/>
        </w:tabs>
        <w:ind w:left="0" w:right="142" w:firstLine="426"/>
        <w:rPr>
          <w:sz w:val="18"/>
          <w:szCs w:val="18"/>
        </w:rPr>
      </w:pPr>
      <w:proofErr w:type="gramStart"/>
      <w:r w:rsidRPr="005C149D">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5C149D">
        <w:rPr>
          <w:sz w:val="18"/>
          <w:szCs w:val="18"/>
        </w:rPr>
        <w:t xml:space="preserve"> разрешенного строительства, реконструкции объектов капитального строительства.</w:t>
      </w:r>
    </w:p>
    <w:p w:rsidR="005C149D" w:rsidRDefault="005C149D" w:rsidP="003D1F1A">
      <w:pPr>
        <w:tabs>
          <w:tab w:val="left" w:pos="426"/>
          <w:tab w:val="left" w:pos="3976"/>
        </w:tabs>
        <w:ind w:left="0" w:right="142" w:firstLine="426"/>
        <w:rPr>
          <w:sz w:val="18"/>
          <w:szCs w:val="18"/>
        </w:rPr>
      </w:pPr>
    </w:p>
    <w:p w:rsidR="005C149D" w:rsidRPr="005C149D" w:rsidRDefault="005C149D" w:rsidP="005C149D">
      <w:pPr>
        <w:tabs>
          <w:tab w:val="left" w:pos="426"/>
          <w:tab w:val="left" w:pos="3976"/>
        </w:tabs>
        <w:ind w:left="0" w:right="142" w:firstLine="426"/>
        <w:rPr>
          <w:sz w:val="18"/>
          <w:szCs w:val="18"/>
        </w:rPr>
      </w:pPr>
      <w:proofErr w:type="gramStart"/>
      <w:r w:rsidRPr="005C149D">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5C149D">
        <w:rPr>
          <w:sz w:val="18"/>
          <w:szCs w:val="18"/>
        </w:rPr>
        <w:t>Хомутовского</w:t>
      </w:r>
      <w:proofErr w:type="spellEnd"/>
      <w:r w:rsidRPr="005C149D">
        <w:rPr>
          <w:sz w:val="18"/>
          <w:szCs w:val="18"/>
        </w:rPr>
        <w:t xml:space="preserve"> муниципального образования, постановлением администрации </w:t>
      </w:r>
      <w:proofErr w:type="spellStart"/>
      <w:r w:rsidRPr="005C149D">
        <w:rPr>
          <w:sz w:val="18"/>
          <w:szCs w:val="18"/>
        </w:rPr>
        <w:t>Хомутовского</w:t>
      </w:r>
      <w:proofErr w:type="spellEnd"/>
      <w:r w:rsidRPr="005C149D">
        <w:rPr>
          <w:sz w:val="18"/>
          <w:szCs w:val="18"/>
        </w:rPr>
        <w:t xml:space="preserve"> муниципального образования от 31.10.2018  № 150 о/д</w:t>
      </w:r>
      <w:proofErr w:type="gramEnd"/>
      <w:r w:rsidRPr="005C149D">
        <w:rPr>
          <w:sz w:val="18"/>
          <w:szCs w:val="18"/>
        </w:rPr>
        <w:t xml:space="preserve"> «</w:t>
      </w:r>
      <w:proofErr w:type="gramStart"/>
      <w:r w:rsidRPr="005C149D">
        <w:rPr>
          <w:sz w:val="18"/>
          <w:szCs w:val="18"/>
        </w:rPr>
        <w:t xml:space="preserve">О комиссии по подготовке правил землепользования и застройки </w:t>
      </w:r>
      <w:proofErr w:type="spellStart"/>
      <w:r w:rsidRPr="005C149D">
        <w:rPr>
          <w:sz w:val="18"/>
          <w:szCs w:val="18"/>
        </w:rPr>
        <w:t>Хомутовского</w:t>
      </w:r>
      <w:proofErr w:type="spellEnd"/>
      <w:r w:rsidRPr="005C149D">
        <w:rPr>
          <w:sz w:val="18"/>
          <w:szCs w:val="18"/>
        </w:rPr>
        <w:t xml:space="preserve"> муниципального образования», Решением Думы </w:t>
      </w:r>
      <w:proofErr w:type="spellStart"/>
      <w:r w:rsidRPr="005C149D">
        <w:rPr>
          <w:sz w:val="18"/>
          <w:szCs w:val="18"/>
        </w:rPr>
        <w:t>Хомутовского</w:t>
      </w:r>
      <w:proofErr w:type="spellEnd"/>
      <w:r w:rsidRPr="005C149D">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C149D">
        <w:rPr>
          <w:sz w:val="18"/>
          <w:szCs w:val="18"/>
        </w:rPr>
        <w:t>Хомутовском</w:t>
      </w:r>
      <w:proofErr w:type="spellEnd"/>
      <w:r w:rsidRPr="005C149D">
        <w:rPr>
          <w:sz w:val="18"/>
          <w:szCs w:val="18"/>
        </w:rPr>
        <w:t xml:space="preserve"> муниципальном образовании», на основании заявления </w:t>
      </w:r>
      <w:proofErr w:type="spellStart"/>
      <w:r w:rsidRPr="005C149D">
        <w:rPr>
          <w:sz w:val="18"/>
          <w:szCs w:val="18"/>
        </w:rPr>
        <w:t>Сайдумронова</w:t>
      </w:r>
      <w:proofErr w:type="spellEnd"/>
      <w:r w:rsidRPr="005C149D">
        <w:rPr>
          <w:sz w:val="18"/>
          <w:szCs w:val="18"/>
        </w:rPr>
        <w:t xml:space="preserve"> </w:t>
      </w:r>
      <w:proofErr w:type="spellStart"/>
      <w:r w:rsidRPr="005C149D">
        <w:rPr>
          <w:sz w:val="18"/>
          <w:szCs w:val="18"/>
        </w:rPr>
        <w:t>Зиёратшох</w:t>
      </w:r>
      <w:proofErr w:type="spellEnd"/>
      <w:r w:rsidRPr="005C149D">
        <w:rPr>
          <w:sz w:val="18"/>
          <w:szCs w:val="18"/>
        </w:rPr>
        <w:t xml:space="preserve"> </w:t>
      </w:r>
      <w:proofErr w:type="spellStart"/>
      <w:r w:rsidRPr="005C149D">
        <w:rPr>
          <w:sz w:val="18"/>
          <w:szCs w:val="18"/>
        </w:rPr>
        <w:t>Мухаббатовича</w:t>
      </w:r>
      <w:proofErr w:type="spellEnd"/>
      <w:r w:rsidRPr="005C149D">
        <w:rPr>
          <w:sz w:val="18"/>
          <w:szCs w:val="18"/>
        </w:rPr>
        <w:t xml:space="preserve">, администрация </w:t>
      </w:r>
      <w:proofErr w:type="spellStart"/>
      <w:r w:rsidRPr="005C149D">
        <w:rPr>
          <w:sz w:val="18"/>
          <w:szCs w:val="18"/>
        </w:rPr>
        <w:t>Хомутовского</w:t>
      </w:r>
      <w:proofErr w:type="spellEnd"/>
      <w:r w:rsidRPr="005C149D">
        <w:rPr>
          <w:sz w:val="18"/>
          <w:szCs w:val="18"/>
        </w:rPr>
        <w:t xml:space="preserve"> муниципального образования</w:t>
      </w:r>
      <w:proofErr w:type="gramEnd"/>
    </w:p>
    <w:p w:rsidR="00654D8F" w:rsidRDefault="00654D8F" w:rsidP="00654D8F">
      <w:pPr>
        <w:tabs>
          <w:tab w:val="left" w:pos="426"/>
          <w:tab w:val="left" w:pos="3976"/>
        </w:tabs>
        <w:ind w:right="142"/>
        <w:rPr>
          <w:sz w:val="18"/>
          <w:szCs w:val="18"/>
        </w:rPr>
      </w:pPr>
    </w:p>
    <w:p w:rsidR="005C149D" w:rsidRDefault="005C149D" w:rsidP="00654D8F">
      <w:pPr>
        <w:tabs>
          <w:tab w:val="left" w:pos="426"/>
          <w:tab w:val="left" w:pos="3976"/>
        </w:tabs>
        <w:ind w:right="142"/>
        <w:rPr>
          <w:sz w:val="18"/>
          <w:szCs w:val="18"/>
        </w:rPr>
      </w:pPr>
      <w:r w:rsidRPr="005C149D">
        <w:rPr>
          <w:sz w:val="18"/>
          <w:szCs w:val="18"/>
        </w:rPr>
        <w:t>ПОСТАНОВЛЯЕТ:</w:t>
      </w:r>
    </w:p>
    <w:p w:rsidR="00654D8F" w:rsidRPr="005C149D" w:rsidRDefault="00654D8F" w:rsidP="005C149D">
      <w:pPr>
        <w:tabs>
          <w:tab w:val="left" w:pos="426"/>
          <w:tab w:val="left" w:pos="3976"/>
        </w:tabs>
        <w:ind w:left="0" w:right="142" w:firstLine="426"/>
        <w:rPr>
          <w:sz w:val="18"/>
          <w:szCs w:val="18"/>
        </w:rPr>
      </w:pPr>
    </w:p>
    <w:p w:rsidR="005C149D" w:rsidRPr="005C149D" w:rsidRDefault="005C149D" w:rsidP="005C149D">
      <w:pPr>
        <w:tabs>
          <w:tab w:val="left" w:pos="426"/>
          <w:tab w:val="left" w:pos="3976"/>
        </w:tabs>
        <w:ind w:left="0" w:right="142" w:firstLine="426"/>
        <w:rPr>
          <w:sz w:val="18"/>
          <w:szCs w:val="18"/>
        </w:rPr>
      </w:pPr>
      <w:r w:rsidRPr="005C149D">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C149D" w:rsidRPr="005C149D" w:rsidRDefault="005C149D" w:rsidP="005C149D">
      <w:pPr>
        <w:tabs>
          <w:tab w:val="left" w:pos="426"/>
          <w:tab w:val="left" w:pos="3976"/>
        </w:tabs>
        <w:ind w:left="0" w:right="142" w:firstLine="426"/>
        <w:rPr>
          <w:sz w:val="18"/>
          <w:szCs w:val="18"/>
        </w:rPr>
      </w:pPr>
      <w:r w:rsidRPr="005C149D">
        <w:rPr>
          <w:sz w:val="18"/>
          <w:szCs w:val="18"/>
        </w:rPr>
        <w:t>1.1. в отношении земельного участка ЗУ</w:t>
      </w:r>
      <w:proofErr w:type="gramStart"/>
      <w:r w:rsidRPr="005C149D">
        <w:rPr>
          <w:sz w:val="18"/>
          <w:szCs w:val="18"/>
        </w:rPr>
        <w:t>1</w:t>
      </w:r>
      <w:proofErr w:type="gramEnd"/>
      <w:r w:rsidRPr="005C149D">
        <w:rPr>
          <w:sz w:val="18"/>
          <w:szCs w:val="18"/>
        </w:rPr>
        <w:t xml:space="preserve">, площадью 853 </w:t>
      </w:r>
      <w:proofErr w:type="spellStart"/>
      <w:r w:rsidRPr="005C149D">
        <w:rPr>
          <w:sz w:val="18"/>
          <w:szCs w:val="18"/>
        </w:rPr>
        <w:t>кв.м</w:t>
      </w:r>
      <w:proofErr w:type="spellEnd"/>
      <w:r w:rsidRPr="005C149D">
        <w:rPr>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p w:rsidR="005C149D" w:rsidRPr="005C149D" w:rsidRDefault="005C149D" w:rsidP="005C149D">
      <w:pPr>
        <w:tabs>
          <w:tab w:val="left" w:pos="426"/>
          <w:tab w:val="left" w:pos="3976"/>
        </w:tabs>
        <w:ind w:left="0" w:right="142" w:firstLine="426"/>
        <w:rPr>
          <w:sz w:val="18"/>
          <w:szCs w:val="18"/>
        </w:rPr>
      </w:pPr>
      <w:r w:rsidRPr="005C149D">
        <w:rPr>
          <w:sz w:val="18"/>
          <w:szCs w:val="18"/>
        </w:rPr>
        <w:t xml:space="preserve">2. Комиссии по подготовке правил землепользования и застройки </w:t>
      </w:r>
      <w:proofErr w:type="spellStart"/>
      <w:r w:rsidRPr="005C149D">
        <w:rPr>
          <w:sz w:val="18"/>
          <w:szCs w:val="18"/>
        </w:rPr>
        <w:t>Хомутовского</w:t>
      </w:r>
      <w:proofErr w:type="spellEnd"/>
      <w:r w:rsidRPr="005C149D">
        <w:rPr>
          <w:sz w:val="18"/>
          <w:szCs w:val="18"/>
        </w:rPr>
        <w:t xml:space="preserve"> муниципального образования:</w:t>
      </w:r>
    </w:p>
    <w:p w:rsidR="005C149D" w:rsidRPr="005C149D" w:rsidRDefault="005C149D" w:rsidP="005C149D">
      <w:pPr>
        <w:tabs>
          <w:tab w:val="left" w:pos="426"/>
          <w:tab w:val="left" w:pos="3976"/>
        </w:tabs>
        <w:ind w:left="0" w:right="142" w:firstLine="0"/>
        <w:rPr>
          <w:sz w:val="18"/>
          <w:szCs w:val="18"/>
        </w:rPr>
      </w:pPr>
      <w:r w:rsidRPr="005C149D">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5C149D" w:rsidRPr="005C149D" w:rsidRDefault="005C149D" w:rsidP="005C149D">
      <w:pPr>
        <w:tabs>
          <w:tab w:val="left" w:pos="426"/>
          <w:tab w:val="left" w:pos="3976"/>
        </w:tabs>
        <w:ind w:left="0" w:right="142" w:firstLine="0"/>
        <w:rPr>
          <w:sz w:val="18"/>
          <w:szCs w:val="18"/>
        </w:rPr>
      </w:pPr>
      <w:r w:rsidRPr="005C149D">
        <w:rPr>
          <w:sz w:val="18"/>
          <w:szCs w:val="18"/>
        </w:rPr>
        <w:tab/>
        <w:t xml:space="preserve">2) обеспечить опубликование в газете «Вестник </w:t>
      </w:r>
      <w:proofErr w:type="spellStart"/>
      <w:r w:rsidRPr="005C149D">
        <w:rPr>
          <w:sz w:val="18"/>
          <w:szCs w:val="18"/>
        </w:rPr>
        <w:t>Хомутовского</w:t>
      </w:r>
      <w:proofErr w:type="spellEnd"/>
      <w:r w:rsidRPr="005C149D">
        <w:rPr>
          <w:sz w:val="18"/>
          <w:szCs w:val="18"/>
        </w:rPr>
        <w:t xml:space="preserve"> поселения» и размещение на WEB-портале органа местного самоуправления </w:t>
      </w:r>
      <w:proofErr w:type="spellStart"/>
      <w:r w:rsidRPr="005C149D">
        <w:rPr>
          <w:sz w:val="18"/>
          <w:szCs w:val="18"/>
        </w:rPr>
        <w:t>Хомутовского</w:t>
      </w:r>
      <w:proofErr w:type="spellEnd"/>
      <w:r w:rsidRPr="005C149D">
        <w:rPr>
          <w:sz w:val="18"/>
          <w:szCs w:val="18"/>
        </w:rPr>
        <w:t xml:space="preserve"> муниципального образования в информационно-телекоммуникационной сети "Интернет" (http://khomutovskoe-mo.ru):</w:t>
      </w:r>
    </w:p>
    <w:p w:rsidR="005C149D" w:rsidRPr="005C149D" w:rsidRDefault="005C149D" w:rsidP="005C149D">
      <w:pPr>
        <w:tabs>
          <w:tab w:val="left" w:pos="426"/>
          <w:tab w:val="left" w:pos="3976"/>
        </w:tabs>
        <w:ind w:left="0" w:right="142" w:firstLine="426"/>
        <w:rPr>
          <w:sz w:val="18"/>
          <w:szCs w:val="18"/>
        </w:rPr>
      </w:pPr>
      <w:r w:rsidRPr="005C149D">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5C149D" w:rsidRPr="005C149D" w:rsidRDefault="005C149D" w:rsidP="005C149D">
      <w:pPr>
        <w:tabs>
          <w:tab w:val="left" w:pos="426"/>
          <w:tab w:val="left" w:pos="3976"/>
        </w:tabs>
        <w:ind w:left="0" w:right="142" w:firstLine="426"/>
        <w:rPr>
          <w:sz w:val="18"/>
          <w:szCs w:val="18"/>
        </w:rPr>
      </w:pPr>
      <w:r w:rsidRPr="005C149D">
        <w:rPr>
          <w:sz w:val="18"/>
          <w:szCs w:val="18"/>
        </w:rPr>
        <w:t>б) проектов и информационных материалов к ним;</w:t>
      </w:r>
    </w:p>
    <w:p w:rsidR="005C149D" w:rsidRPr="005C149D" w:rsidRDefault="005C149D" w:rsidP="005C149D">
      <w:pPr>
        <w:tabs>
          <w:tab w:val="left" w:pos="426"/>
          <w:tab w:val="left" w:pos="3976"/>
        </w:tabs>
        <w:ind w:left="0" w:right="142" w:firstLine="426"/>
        <w:rPr>
          <w:sz w:val="18"/>
          <w:szCs w:val="18"/>
        </w:rPr>
      </w:pPr>
      <w:r w:rsidRPr="005C149D">
        <w:rPr>
          <w:sz w:val="18"/>
          <w:szCs w:val="18"/>
        </w:rPr>
        <w:t>в) заключения о результатах публичных слушаний.</w:t>
      </w:r>
    </w:p>
    <w:p w:rsidR="005C149D" w:rsidRPr="005C149D" w:rsidRDefault="005C149D" w:rsidP="005C149D">
      <w:pPr>
        <w:tabs>
          <w:tab w:val="left" w:pos="426"/>
          <w:tab w:val="left" w:pos="3976"/>
        </w:tabs>
        <w:ind w:left="0" w:right="142" w:firstLine="426"/>
        <w:rPr>
          <w:sz w:val="18"/>
          <w:szCs w:val="18"/>
        </w:rPr>
      </w:pPr>
      <w:r w:rsidRPr="005C149D">
        <w:rPr>
          <w:sz w:val="18"/>
          <w:szCs w:val="18"/>
        </w:rPr>
        <w:t xml:space="preserve">3. Опубликовать настоящее постановление в газете «Вестник </w:t>
      </w:r>
      <w:proofErr w:type="spellStart"/>
      <w:r w:rsidRPr="005C149D">
        <w:rPr>
          <w:sz w:val="18"/>
          <w:szCs w:val="18"/>
        </w:rPr>
        <w:t>Хомутовского</w:t>
      </w:r>
      <w:proofErr w:type="spellEnd"/>
      <w:r w:rsidRPr="005C149D">
        <w:rPr>
          <w:sz w:val="18"/>
          <w:szCs w:val="18"/>
        </w:rPr>
        <w:t xml:space="preserve"> поселения» и разместить на WEB-портале органов местного самоуправления </w:t>
      </w:r>
      <w:proofErr w:type="spellStart"/>
      <w:r w:rsidRPr="005C149D">
        <w:rPr>
          <w:sz w:val="18"/>
          <w:szCs w:val="18"/>
        </w:rPr>
        <w:t>Хомутовского</w:t>
      </w:r>
      <w:proofErr w:type="spellEnd"/>
      <w:r w:rsidRPr="005C149D">
        <w:rPr>
          <w:sz w:val="18"/>
          <w:szCs w:val="18"/>
        </w:rPr>
        <w:t xml:space="preserve"> муниципального образования в информационно-телекоммуникационной сети «Интернет» (http://khomutovskoe-mo.ru).</w:t>
      </w:r>
    </w:p>
    <w:p w:rsidR="005C149D" w:rsidRPr="005C149D" w:rsidRDefault="005C149D" w:rsidP="005C149D">
      <w:pPr>
        <w:tabs>
          <w:tab w:val="left" w:pos="426"/>
          <w:tab w:val="left" w:pos="3976"/>
        </w:tabs>
        <w:ind w:left="0" w:right="142" w:firstLine="0"/>
        <w:rPr>
          <w:sz w:val="18"/>
          <w:szCs w:val="18"/>
        </w:rPr>
      </w:pPr>
      <w:r w:rsidRPr="005C149D">
        <w:rPr>
          <w:sz w:val="18"/>
          <w:szCs w:val="18"/>
        </w:rPr>
        <w:tab/>
        <w:t xml:space="preserve">4. </w:t>
      </w:r>
      <w:proofErr w:type="gramStart"/>
      <w:r w:rsidRPr="005C149D">
        <w:rPr>
          <w:sz w:val="18"/>
          <w:szCs w:val="18"/>
        </w:rPr>
        <w:t>Контроль за</w:t>
      </w:r>
      <w:proofErr w:type="gramEnd"/>
      <w:r w:rsidRPr="005C149D">
        <w:rPr>
          <w:sz w:val="18"/>
          <w:szCs w:val="18"/>
        </w:rPr>
        <w:t xml:space="preserve"> исполнением настоящего постановления возложить на Заместителя Главы администрации </w:t>
      </w:r>
      <w:proofErr w:type="spellStart"/>
      <w:r w:rsidRPr="005C149D">
        <w:rPr>
          <w:sz w:val="18"/>
          <w:szCs w:val="18"/>
        </w:rPr>
        <w:t>Хомутовского</w:t>
      </w:r>
      <w:proofErr w:type="spellEnd"/>
      <w:r w:rsidRPr="005C149D">
        <w:rPr>
          <w:sz w:val="18"/>
          <w:szCs w:val="18"/>
        </w:rPr>
        <w:t xml:space="preserve"> муниципального образования.</w:t>
      </w:r>
    </w:p>
    <w:p w:rsidR="005C149D" w:rsidRPr="005C149D" w:rsidRDefault="005C149D" w:rsidP="005C149D">
      <w:pPr>
        <w:tabs>
          <w:tab w:val="left" w:pos="426"/>
          <w:tab w:val="left" w:pos="3976"/>
        </w:tabs>
        <w:ind w:left="0" w:right="142" w:firstLine="426"/>
        <w:rPr>
          <w:sz w:val="18"/>
          <w:szCs w:val="18"/>
        </w:rPr>
      </w:pPr>
    </w:p>
    <w:p w:rsidR="005C149D" w:rsidRPr="005C149D" w:rsidRDefault="005C149D" w:rsidP="005C149D">
      <w:pPr>
        <w:tabs>
          <w:tab w:val="left" w:pos="426"/>
          <w:tab w:val="left" w:pos="3976"/>
        </w:tabs>
        <w:ind w:left="0" w:right="142" w:firstLine="426"/>
        <w:jc w:val="right"/>
        <w:rPr>
          <w:i/>
          <w:sz w:val="18"/>
          <w:szCs w:val="18"/>
        </w:rPr>
      </w:pPr>
    </w:p>
    <w:p w:rsidR="005C149D" w:rsidRPr="005C149D" w:rsidRDefault="005C149D" w:rsidP="005C149D">
      <w:pPr>
        <w:tabs>
          <w:tab w:val="left" w:pos="426"/>
          <w:tab w:val="left" w:pos="3976"/>
        </w:tabs>
        <w:ind w:left="0" w:right="142" w:firstLine="426"/>
        <w:jc w:val="right"/>
        <w:rPr>
          <w:sz w:val="18"/>
          <w:szCs w:val="18"/>
        </w:rPr>
      </w:pPr>
      <w:r w:rsidRPr="005C149D">
        <w:rPr>
          <w:i/>
          <w:sz w:val="18"/>
          <w:szCs w:val="18"/>
        </w:rPr>
        <w:t xml:space="preserve">Глава </w:t>
      </w:r>
      <w:r w:rsidRPr="00136B60">
        <w:rPr>
          <w:i/>
          <w:sz w:val="18"/>
          <w:szCs w:val="18"/>
        </w:rPr>
        <w:t xml:space="preserve">администрации                            В.М. </w:t>
      </w:r>
      <w:proofErr w:type="spellStart"/>
      <w:r w:rsidRPr="00136B60">
        <w:rPr>
          <w:i/>
          <w:sz w:val="18"/>
          <w:szCs w:val="18"/>
        </w:rPr>
        <w:t>Колмаченко</w:t>
      </w:r>
      <w:proofErr w:type="spellEnd"/>
    </w:p>
    <w:p w:rsidR="005C149D" w:rsidRDefault="005C149D"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6652D6" w:rsidRDefault="006652D6" w:rsidP="00E42C80">
      <w:pPr>
        <w:tabs>
          <w:tab w:val="left" w:pos="426"/>
          <w:tab w:val="left" w:pos="3976"/>
        </w:tabs>
        <w:ind w:left="0" w:right="142" w:firstLine="426"/>
        <w:jc w:val="center"/>
        <w:rPr>
          <w:sz w:val="18"/>
          <w:szCs w:val="18"/>
        </w:rPr>
      </w:pPr>
    </w:p>
    <w:p w:rsidR="00E42C80" w:rsidRDefault="00E42C80" w:rsidP="00E42C80">
      <w:pPr>
        <w:tabs>
          <w:tab w:val="left" w:pos="426"/>
          <w:tab w:val="left" w:pos="3976"/>
        </w:tabs>
        <w:ind w:left="0" w:right="142" w:firstLine="426"/>
        <w:jc w:val="center"/>
        <w:rPr>
          <w:sz w:val="18"/>
          <w:szCs w:val="18"/>
        </w:rPr>
      </w:pPr>
    </w:p>
    <w:p w:rsidR="00E42C80" w:rsidRPr="00E42C80" w:rsidRDefault="00E42C80" w:rsidP="00E42C80">
      <w:pPr>
        <w:tabs>
          <w:tab w:val="left" w:pos="426"/>
          <w:tab w:val="left" w:pos="3976"/>
        </w:tabs>
        <w:ind w:left="0" w:right="142" w:firstLine="426"/>
        <w:jc w:val="center"/>
        <w:rPr>
          <w:b/>
          <w:sz w:val="18"/>
          <w:szCs w:val="18"/>
          <w:u w:val="single"/>
        </w:rPr>
      </w:pPr>
      <w:r w:rsidRPr="00E42C80">
        <w:rPr>
          <w:b/>
          <w:sz w:val="18"/>
          <w:szCs w:val="18"/>
          <w:u w:val="single"/>
        </w:rPr>
        <w:t>ПРОЕКТ</w:t>
      </w:r>
    </w:p>
    <w:p w:rsidR="00E42C80" w:rsidRPr="00E42C80" w:rsidRDefault="00E42C80" w:rsidP="00E42C80">
      <w:pPr>
        <w:tabs>
          <w:tab w:val="left" w:pos="426"/>
          <w:tab w:val="left" w:pos="3976"/>
        </w:tabs>
        <w:ind w:left="0" w:right="142" w:firstLine="426"/>
        <w:jc w:val="center"/>
        <w:rPr>
          <w:sz w:val="18"/>
          <w:szCs w:val="18"/>
        </w:rPr>
      </w:pPr>
      <w:r w:rsidRPr="00E42C80">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42C80" w:rsidRPr="00E42C80" w:rsidRDefault="00E42C80" w:rsidP="00E42C80">
      <w:pPr>
        <w:tabs>
          <w:tab w:val="left" w:pos="426"/>
          <w:tab w:val="left" w:pos="3976"/>
        </w:tabs>
        <w:ind w:left="0" w:right="142" w:firstLine="426"/>
        <w:jc w:val="center"/>
        <w:rPr>
          <w:sz w:val="18"/>
          <w:szCs w:val="18"/>
        </w:rPr>
      </w:pP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Учитывая заявление </w:t>
      </w:r>
      <w:proofErr w:type="spellStart"/>
      <w:r w:rsidRPr="00E42C80">
        <w:rPr>
          <w:sz w:val="18"/>
          <w:szCs w:val="18"/>
        </w:rPr>
        <w:t>Сайдумронова</w:t>
      </w:r>
      <w:proofErr w:type="spellEnd"/>
      <w:r w:rsidRPr="00E42C80">
        <w:rPr>
          <w:sz w:val="18"/>
          <w:szCs w:val="18"/>
        </w:rPr>
        <w:t xml:space="preserve"> </w:t>
      </w:r>
      <w:proofErr w:type="spellStart"/>
      <w:r w:rsidRPr="00E42C80">
        <w:rPr>
          <w:sz w:val="18"/>
          <w:szCs w:val="18"/>
        </w:rPr>
        <w:t>Зиёратшоха</w:t>
      </w:r>
      <w:proofErr w:type="spellEnd"/>
      <w:r w:rsidRPr="00E42C80">
        <w:rPr>
          <w:sz w:val="18"/>
          <w:szCs w:val="18"/>
        </w:rPr>
        <w:t xml:space="preserve"> </w:t>
      </w:r>
      <w:proofErr w:type="spellStart"/>
      <w:r w:rsidRPr="00E42C80">
        <w:rPr>
          <w:sz w:val="18"/>
          <w:szCs w:val="18"/>
        </w:rPr>
        <w:t>Мухаббатовича</w:t>
      </w:r>
      <w:proofErr w:type="spellEnd"/>
      <w:r w:rsidRPr="00E42C80">
        <w:rPr>
          <w:sz w:val="18"/>
          <w:szCs w:val="18"/>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42C80" w:rsidRPr="00E42C80" w:rsidRDefault="00E42C80" w:rsidP="00E42C80">
      <w:pPr>
        <w:tabs>
          <w:tab w:val="left" w:pos="426"/>
          <w:tab w:val="left" w:pos="3976"/>
        </w:tabs>
        <w:ind w:left="0" w:right="142" w:firstLine="426"/>
        <w:rPr>
          <w:sz w:val="18"/>
          <w:szCs w:val="18"/>
        </w:rPr>
      </w:pPr>
      <w:r w:rsidRPr="00E42C80">
        <w:rPr>
          <w:sz w:val="18"/>
          <w:szCs w:val="18"/>
        </w:rPr>
        <w:t>- в отношении земельного участка ЗУ</w:t>
      </w:r>
      <w:proofErr w:type="gramStart"/>
      <w:r w:rsidRPr="00E42C80">
        <w:rPr>
          <w:sz w:val="18"/>
          <w:szCs w:val="18"/>
        </w:rPr>
        <w:t>1</w:t>
      </w:r>
      <w:proofErr w:type="gramEnd"/>
      <w:r w:rsidRPr="00E42C80">
        <w:rPr>
          <w:sz w:val="18"/>
          <w:szCs w:val="18"/>
        </w:rPr>
        <w:t xml:space="preserve">, площадью 853 </w:t>
      </w:r>
      <w:proofErr w:type="spellStart"/>
      <w:r w:rsidRPr="00E42C80">
        <w:rPr>
          <w:sz w:val="18"/>
          <w:szCs w:val="18"/>
        </w:rPr>
        <w:t>кв.м</w:t>
      </w:r>
      <w:proofErr w:type="spellEnd"/>
      <w:r w:rsidRPr="00E42C80">
        <w:rPr>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p w:rsidR="00E42C80" w:rsidRPr="00E42C80" w:rsidRDefault="00E42C80" w:rsidP="00E42C80">
      <w:pPr>
        <w:tabs>
          <w:tab w:val="left" w:pos="426"/>
          <w:tab w:val="left" w:pos="3976"/>
        </w:tabs>
        <w:ind w:left="0" w:right="142" w:firstLine="426"/>
        <w:rPr>
          <w:sz w:val="18"/>
          <w:szCs w:val="18"/>
        </w:rPr>
      </w:pPr>
    </w:p>
    <w:p w:rsidR="00E42C80" w:rsidRPr="00E42C80" w:rsidRDefault="00E42C80" w:rsidP="00E42C80">
      <w:pPr>
        <w:tabs>
          <w:tab w:val="left" w:pos="426"/>
          <w:tab w:val="left" w:pos="3976"/>
        </w:tabs>
        <w:ind w:left="0" w:right="142" w:firstLine="426"/>
        <w:rPr>
          <w:b/>
          <w:sz w:val="18"/>
          <w:szCs w:val="18"/>
        </w:rPr>
      </w:pPr>
      <w:r w:rsidRPr="00E42C80">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42C80" w:rsidRPr="00E42C80" w:rsidRDefault="00E42C80" w:rsidP="00E42C80">
      <w:pPr>
        <w:tabs>
          <w:tab w:val="left" w:pos="426"/>
          <w:tab w:val="left" w:pos="3976"/>
        </w:tabs>
        <w:ind w:left="0" w:right="142" w:firstLine="426"/>
        <w:rPr>
          <w:sz w:val="18"/>
          <w:szCs w:val="18"/>
        </w:rPr>
      </w:pPr>
    </w:p>
    <w:p w:rsidR="00E42C80" w:rsidRPr="00E42C80" w:rsidRDefault="00E42C80" w:rsidP="00E42C80">
      <w:pPr>
        <w:tabs>
          <w:tab w:val="left" w:pos="426"/>
          <w:tab w:val="left" w:pos="3976"/>
        </w:tabs>
        <w:ind w:left="0" w:right="142" w:firstLine="426"/>
        <w:rPr>
          <w:sz w:val="18"/>
          <w:szCs w:val="18"/>
        </w:rPr>
      </w:pPr>
      <w:r w:rsidRPr="00E42C80">
        <w:rPr>
          <w:b/>
          <w:sz w:val="18"/>
          <w:szCs w:val="18"/>
        </w:rPr>
        <w:t xml:space="preserve"> </w:t>
      </w:r>
    </w:p>
    <w:p w:rsidR="00E42C80" w:rsidRPr="00E42C80" w:rsidRDefault="00E42C80" w:rsidP="00E42C80">
      <w:pPr>
        <w:tabs>
          <w:tab w:val="left" w:pos="426"/>
          <w:tab w:val="left" w:pos="3976"/>
        </w:tabs>
        <w:ind w:left="0" w:right="142" w:firstLine="426"/>
        <w:rPr>
          <w:sz w:val="18"/>
          <w:szCs w:val="18"/>
        </w:rPr>
      </w:pPr>
      <w:r w:rsidRPr="00E42C80">
        <w:rPr>
          <w:noProof/>
          <w:sz w:val="18"/>
          <w:szCs w:val="18"/>
        </w:rPr>
        <mc:AlternateContent>
          <mc:Choice Requires="wps">
            <w:drawing>
              <wp:anchor distT="0" distB="0" distL="114300" distR="114300" simplePos="0" relativeHeight="251662336" behindDoc="0" locked="0" layoutInCell="1" allowOverlap="1" wp14:anchorId="2F50A6FD" wp14:editId="44230250">
                <wp:simplePos x="0" y="0"/>
                <wp:positionH relativeFrom="column">
                  <wp:posOffset>-189230</wp:posOffset>
                </wp:positionH>
                <wp:positionV relativeFrom="paragraph">
                  <wp:posOffset>-1270</wp:posOffset>
                </wp:positionV>
                <wp:extent cx="2374265" cy="1403985"/>
                <wp:effectExtent l="0" t="0" r="24130" b="2349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8E3B87" w:rsidRDefault="008E3B87" w:rsidP="00E42C80">
                            <w:r w:rsidRPr="003B261B">
                              <w:t>ЗУ</w:t>
                            </w:r>
                            <w:proofErr w:type="gramStart"/>
                            <w:r w:rsidRPr="003B261B">
                              <w:t>1</w:t>
                            </w:r>
                            <w:proofErr w:type="gramEnd"/>
                            <w:r w:rsidRPr="003B261B">
                              <w:t xml:space="preserve">, площадью 853 </w:t>
                            </w:r>
                            <w:proofErr w:type="spellStart"/>
                            <w:r w:rsidRPr="003B261B">
                              <w:t>кв.м</w:t>
                            </w:r>
                            <w:proofErr w:type="spellEnd"/>
                            <w:r w:rsidRPr="003B261B">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Надпись 2" o:spid="_x0000_s1041" type="#_x0000_t202" style="position:absolute;left:0;text-align:left;margin-left:-14.9pt;margin-top:-.1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">
                <v:textbox style="mso-fit-shape-to-text:t">
                  <w:txbxContent>
                    <w:p w:rsidR="008E3B87" w:rsidRDefault="008E3B87" w:rsidP="00E42C80">
                      <w:r w:rsidRPr="003B261B">
                        <w:t>ЗУ</w:t>
                      </w:r>
                      <w:proofErr w:type="gramStart"/>
                      <w:r w:rsidRPr="003B261B">
                        <w:t>1</w:t>
                      </w:r>
                      <w:proofErr w:type="gramEnd"/>
                      <w:r w:rsidRPr="003B261B">
                        <w:t xml:space="preserve">, площадью 853 </w:t>
                      </w:r>
                      <w:proofErr w:type="spellStart"/>
                      <w:r w:rsidRPr="003B261B">
                        <w:t>кв.м</w:t>
                      </w:r>
                      <w:proofErr w:type="spellEnd"/>
                      <w:r w:rsidRPr="003B261B">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txbxContent>
                </v:textbox>
              </v:shape>
            </w:pict>
          </mc:Fallback>
        </mc:AlternateContent>
      </w:r>
      <w:r w:rsidRPr="00E42C80">
        <w:rPr>
          <w:noProof/>
          <w:sz w:val="18"/>
          <w:szCs w:val="18"/>
        </w:rPr>
        <w:drawing>
          <wp:inline distT="0" distB="0" distL="0" distR="0" wp14:anchorId="0E1C9F11" wp14:editId="7B0F0725">
            <wp:extent cx="5924550" cy="5211530"/>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l="26763" t="8150" b="3303"/>
                    <a:stretch/>
                  </pic:blipFill>
                  <pic:spPr bwMode="auto">
                    <a:xfrm>
                      <a:off x="0" y="0"/>
                      <a:ext cx="5926445" cy="5213197"/>
                    </a:xfrm>
                    <a:prstGeom prst="rect">
                      <a:avLst/>
                    </a:prstGeom>
                    <a:ln>
                      <a:noFill/>
                    </a:ln>
                    <a:extLst>
                      <a:ext uri="{53640926-AAD7-44D8-BBD7-CCE9431645EC}">
                        <a14:shadowObscured xmlns:a14="http://schemas.microsoft.com/office/drawing/2010/main"/>
                      </a:ext>
                    </a:extLst>
                  </pic:spPr>
                </pic:pic>
              </a:graphicData>
            </a:graphic>
          </wp:inline>
        </w:drawing>
      </w:r>
    </w:p>
    <w:p w:rsidR="00E42C80" w:rsidRDefault="00E42C80" w:rsidP="003D1F1A">
      <w:pPr>
        <w:tabs>
          <w:tab w:val="left" w:pos="426"/>
          <w:tab w:val="left" w:pos="3976"/>
        </w:tabs>
        <w:ind w:left="0" w:right="142" w:firstLine="426"/>
        <w:rPr>
          <w:sz w:val="18"/>
          <w:szCs w:val="18"/>
        </w:rPr>
      </w:pPr>
    </w:p>
    <w:p w:rsidR="006652D6" w:rsidRDefault="006652D6" w:rsidP="00E42C80">
      <w:pPr>
        <w:tabs>
          <w:tab w:val="left" w:pos="426"/>
          <w:tab w:val="left" w:pos="3976"/>
        </w:tabs>
        <w:ind w:left="0" w:right="142" w:firstLine="426"/>
        <w:jc w:val="center"/>
        <w:rPr>
          <w:b/>
          <w:sz w:val="18"/>
          <w:szCs w:val="18"/>
        </w:rPr>
      </w:pPr>
    </w:p>
    <w:p w:rsidR="006652D6" w:rsidRDefault="006652D6" w:rsidP="00E42C80">
      <w:pPr>
        <w:tabs>
          <w:tab w:val="left" w:pos="426"/>
          <w:tab w:val="left" w:pos="3976"/>
        </w:tabs>
        <w:ind w:left="0" w:right="142" w:firstLine="426"/>
        <w:jc w:val="center"/>
        <w:rPr>
          <w:b/>
          <w:sz w:val="18"/>
          <w:szCs w:val="18"/>
        </w:rPr>
      </w:pPr>
    </w:p>
    <w:p w:rsidR="00E42C80" w:rsidRPr="00E42C80" w:rsidRDefault="00E42C80" w:rsidP="00E42C80">
      <w:pPr>
        <w:tabs>
          <w:tab w:val="left" w:pos="426"/>
          <w:tab w:val="left" w:pos="3976"/>
        </w:tabs>
        <w:ind w:left="0" w:right="142" w:firstLine="426"/>
        <w:jc w:val="center"/>
        <w:rPr>
          <w:b/>
          <w:sz w:val="18"/>
          <w:szCs w:val="18"/>
        </w:rPr>
      </w:pPr>
      <w:r w:rsidRPr="00E42C80">
        <w:rPr>
          <w:b/>
          <w:sz w:val="18"/>
          <w:szCs w:val="18"/>
        </w:rPr>
        <w:t>Оповещение</w:t>
      </w:r>
    </w:p>
    <w:p w:rsidR="00E42C80" w:rsidRPr="00E42C80" w:rsidRDefault="00E42C80" w:rsidP="00E42C80">
      <w:pPr>
        <w:tabs>
          <w:tab w:val="left" w:pos="426"/>
          <w:tab w:val="left" w:pos="3976"/>
        </w:tabs>
        <w:ind w:left="0" w:right="142" w:firstLine="426"/>
        <w:jc w:val="center"/>
        <w:rPr>
          <w:b/>
          <w:sz w:val="18"/>
          <w:szCs w:val="18"/>
        </w:rPr>
      </w:pPr>
      <w:r w:rsidRPr="00E42C80">
        <w:rPr>
          <w:b/>
          <w:sz w:val="18"/>
          <w:szCs w:val="18"/>
        </w:rPr>
        <w:t xml:space="preserve">жителей </w:t>
      </w:r>
      <w:proofErr w:type="spellStart"/>
      <w:r w:rsidRPr="00E42C80">
        <w:rPr>
          <w:b/>
          <w:sz w:val="18"/>
          <w:szCs w:val="18"/>
        </w:rPr>
        <w:t>Хомутовского</w:t>
      </w:r>
      <w:proofErr w:type="spellEnd"/>
      <w:r w:rsidRPr="00E42C80">
        <w:rPr>
          <w:b/>
          <w:sz w:val="18"/>
          <w:szCs w:val="18"/>
        </w:rPr>
        <w:t xml:space="preserve"> муниципального образования</w:t>
      </w:r>
    </w:p>
    <w:p w:rsidR="00E42C80" w:rsidRPr="00E42C80" w:rsidRDefault="00E42C80" w:rsidP="00E42C80">
      <w:pPr>
        <w:tabs>
          <w:tab w:val="left" w:pos="426"/>
          <w:tab w:val="left" w:pos="3976"/>
        </w:tabs>
        <w:ind w:left="0" w:right="142" w:firstLine="426"/>
        <w:jc w:val="center"/>
        <w:rPr>
          <w:b/>
          <w:sz w:val="18"/>
          <w:szCs w:val="18"/>
        </w:rPr>
      </w:pPr>
      <w:r w:rsidRPr="00E42C80">
        <w:rPr>
          <w:b/>
          <w:sz w:val="18"/>
          <w:szCs w:val="18"/>
        </w:rPr>
        <w:t>о начале публичных слушаний</w:t>
      </w:r>
    </w:p>
    <w:p w:rsidR="00E42C80" w:rsidRPr="00E42C80" w:rsidRDefault="00E42C80" w:rsidP="00E42C80">
      <w:pPr>
        <w:tabs>
          <w:tab w:val="left" w:pos="426"/>
          <w:tab w:val="left" w:pos="3976"/>
        </w:tabs>
        <w:ind w:left="0" w:right="142" w:firstLine="426"/>
        <w:jc w:val="center"/>
        <w:rPr>
          <w:b/>
          <w:sz w:val="18"/>
          <w:szCs w:val="18"/>
        </w:rPr>
      </w:pPr>
      <w:r w:rsidRPr="00E42C80">
        <w:rPr>
          <w:b/>
          <w:sz w:val="18"/>
          <w:szCs w:val="18"/>
        </w:rPr>
        <w:t>по проекту решения о предоставлении разрешения</w:t>
      </w:r>
    </w:p>
    <w:p w:rsidR="00E42C80" w:rsidRPr="00E42C80" w:rsidRDefault="00E42C80" w:rsidP="00E42C80">
      <w:pPr>
        <w:tabs>
          <w:tab w:val="left" w:pos="426"/>
          <w:tab w:val="left" w:pos="3976"/>
        </w:tabs>
        <w:ind w:left="0" w:right="142" w:firstLine="426"/>
        <w:jc w:val="center"/>
        <w:rPr>
          <w:b/>
          <w:sz w:val="18"/>
          <w:szCs w:val="18"/>
        </w:rPr>
      </w:pPr>
      <w:r w:rsidRPr="00E42C80">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E42C80" w:rsidRPr="00E42C80" w:rsidRDefault="00E42C80" w:rsidP="00E42C80">
      <w:pPr>
        <w:tabs>
          <w:tab w:val="left" w:pos="426"/>
          <w:tab w:val="left" w:pos="3976"/>
        </w:tabs>
        <w:ind w:left="0" w:right="142" w:firstLine="426"/>
        <w:rPr>
          <w:sz w:val="18"/>
          <w:szCs w:val="18"/>
        </w:rPr>
      </w:pP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Комиссия по подготовке правил землепользования и застройки </w:t>
      </w:r>
      <w:proofErr w:type="spellStart"/>
      <w:r w:rsidRPr="00E42C80">
        <w:rPr>
          <w:sz w:val="18"/>
          <w:szCs w:val="18"/>
        </w:rPr>
        <w:t>Хомутовского</w:t>
      </w:r>
      <w:proofErr w:type="spellEnd"/>
      <w:r w:rsidRPr="00E42C80">
        <w:rPr>
          <w:sz w:val="18"/>
          <w:szCs w:val="18"/>
        </w:rPr>
        <w:t xml:space="preserve"> муниципального образования сообщает о начале публичных слушаний по проекту решения о </w:t>
      </w:r>
      <w:proofErr w:type="spellStart"/>
      <w:proofErr w:type="gramStart"/>
      <w:r w:rsidRPr="00E42C80">
        <w:rPr>
          <w:sz w:val="18"/>
          <w:szCs w:val="18"/>
        </w:rPr>
        <w:t>о</w:t>
      </w:r>
      <w:proofErr w:type="spellEnd"/>
      <w:proofErr w:type="gramEnd"/>
      <w:r w:rsidRPr="00E42C80">
        <w:rPr>
          <w:sz w:val="18"/>
          <w:szCs w:val="18"/>
        </w:rPr>
        <w:t xml:space="preserve"> предоставлении разрешения </w:t>
      </w:r>
    </w:p>
    <w:p w:rsidR="00E42C80" w:rsidRPr="00E42C80" w:rsidRDefault="00E42C80" w:rsidP="00E42C80">
      <w:pPr>
        <w:tabs>
          <w:tab w:val="left" w:pos="426"/>
          <w:tab w:val="left" w:pos="3976"/>
        </w:tabs>
        <w:ind w:left="0" w:right="142" w:firstLine="426"/>
        <w:rPr>
          <w:sz w:val="18"/>
          <w:szCs w:val="18"/>
        </w:rPr>
      </w:pPr>
      <w:r w:rsidRPr="00E42C80">
        <w:rPr>
          <w:sz w:val="18"/>
          <w:szCs w:val="18"/>
        </w:rPr>
        <w:t>- в отношении земельного участка ЗУ</w:t>
      </w:r>
      <w:proofErr w:type="gramStart"/>
      <w:r w:rsidRPr="00E42C80">
        <w:rPr>
          <w:sz w:val="18"/>
          <w:szCs w:val="18"/>
        </w:rPr>
        <w:t>1</w:t>
      </w:r>
      <w:proofErr w:type="gramEnd"/>
      <w:r w:rsidRPr="00E42C80">
        <w:rPr>
          <w:sz w:val="18"/>
          <w:szCs w:val="18"/>
        </w:rPr>
        <w:t xml:space="preserve">, площадью 853 </w:t>
      </w:r>
      <w:proofErr w:type="spellStart"/>
      <w:r w:rsidRPr="00E42C80">
        <w:rPr>
          <w:sz w:val="18"/>
          <w:szCs w:val="18"/>
        </w:rPr>
        <w:t>кв.м</w:t>
      </w:r>
      <w:proofErr w:type="spellEnd"/>
      <w:r w:rsidRPr="00E42C80">
        <w:rPr>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 (далее – проект).</w:t>
      </w:r>
    </w:p>
    <w:p w:rsidR="00E42C80" w:rsidRPr="00E42C80" w:rsidRDefault="00E42C80" w:rsidP="00E42C80">
      <w:pPr>
        <w:tabs>
          <w:tab w:val="left" w:pos="426"/>
          <w:tab w:val="left" w:pos="3976"/>
        </w:tabs>
        <w:ind w:left="0" w:right="142" w:firstLine="426"/>
        <w:rPr>
          <w:sz w:val="18"/>
          <w:szCs w:val="18"/>
        </w:rPr>
      </w:pPr>
      <w:r w:rsidRPr="00E42C80">
        <w:rPr>
          <w:sz w:val="18"/>
          <w:szCs w:val="18"/>
        </w:rPr>
        <w:t>Информационные материалы к проекту:</w:t>
      </w:r>
    </w:p>
    <w:p w:rsidR="00E42C80" w:rsidRPr="00E42C80" w:rsidRDefault="00E42C80" w:rsidP="00E42C80">
      <w:pPr>
        <w:tabs>
          <w:tab w:val="left" w:pos="426"/>
          <w:tab w:val="left" w:pos="3976"/>
        </w:tabs>
        <w:ind w:left="0" w:right="142" w:firstLine="426"/>
        <w:rPr>
          <w:sz w:val="18"/>
          <w:szCs w:val="18"/>
        </w:rPr>
      </w:pPr>
      <w:r w:rsidRPr="00E42C80">
        <w:rPr>
          <w:sz w:val="18"/>
          <w:szCs w:val="18"/>
        </w:rPr>
        <w:t>1)проект решения о предоставлении разрешения на условно разрешенный вид использования земельного участка;</w:t>
      </w:r>
    </w:p>
    <w:p w:rsidR="00E42C80" w:rsidRPr="00E42C80" w:rsidRDefault="00E42C80" w:rsidP="00E42C80">
      <w:pPr>
        <w:tabs>
          <w:tab w:val="left" w:pos="426"/>
          <w:tab w:val="left" w:pos="3976"/>
        </w:tabs>
        <w:ind w:left="0" w:right="142" w:firstLine="426"/>
        <w:rPr>
          <w:sz w:val="18"/>
          <w:szCs w:val="18"/>
        </w:rPr>
      </w:pPr>
      <w:r w:rsidRPr="00E42C8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42C80" w:rsidRPr="00E42C80" w:rsidRDefault="00E42C80" w:rsidP="00E42C80">
      <w:pPr>
        <w:tabs>
          <w:tab w:val="left" w:pos="426"/>
          <w:tab w:val="left" w:pos="3976"/>
        </w:tabs>
        <w:ind w:left="0" w:right="142" w:firstLine="426"/>
        <w:rPr>
          <w:sz w:val="18"/>
          <w:szCs w:val="18"/>
        </w:rPr>
      </w:pPr>
      <w:r w:rsidRPr="00E42C8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28.04.2022 г. по 26.05.2022 г.)</w:t>
      </w: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Место экспозиции проекта: в здании Администрации </w:t>
      </w:r>
      <w:proofErr w:type="spellStart"/>
      <w:r w:rsidRPr="00E42C80">
        <w:rPr>
          <w:sz w:val="18"/>
          <w:szCs w:val="18"/>
        </w:rPr>
        <w:t>Хомутовского</w:t>
      </w:r>
      <w:proofErr w:type="spellEnd"/>
      <w:r w:rsidRPr="00E42C80">
        <w:rPr>
          <w:sz w:val="18"/>
          <w:szCs w:val="18"/>
        </w:rPr>
        <w:t xml:space="preserve"> муниципального образования по адресу: Иркутская область, Иркутский район, с. Хомутово, ул. Кирова, 7</w:t>
      </w:r>
      <w:proofErr w:type="gramStart"/>
      <w:r w:rsidRPr="00E42C80">
        <w:rPr>
          <w:sz w:val="18"/>
          <w:szCs w:val="18"/>
        </w:rPr>
        <w:t xml:space="preserve"> А</w:t>
      </w:r>
      <w:proofErr w:type="gramEnd"/>
      <w:r w:rsidRPr="00E42C80">
        <w:rPr>
          <w:sz w:val="18"/>
          <w:szCs w:val="18"/>
        </w:rPr>
        <w:t>, 1 этаж, 3 кабинет (отдел градостроительства, земельных и имущественных отношений)</w:t>
      </w:r>
    </w:p>
    <w:p w:rsidR="00E42C80" w:rsidRPr="00E42C80" w:rsidRDefault="00E42C80" w:rsidP="00E42C80">
      <w:pPr>
        <w:tabs>
          <w:tab w:val="left" w:pos="426"/>
          <w:tab w:val="left" w:pos="3976"/>
        </w:tabs>
        <w:ind w:left="0" w:right="142" w:firstLine="426"/>
        <w:rPr>
          <w:sz w:val="18"/>
          <w:szCs w:val="18"/>
        </w:rPr>
      </w:pPr>
      <w:r w:rsidRPr="00E42C80">
        <w:rPr>
          <w:sz w:val="18"/>
          <w:szCs w:val="18"/>
        </w:rPr>
        <w:t>Дата открытия экспозиции проекта: 28.04.2022 г.</w:t>
      </w: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Срок, время проведения экспозиции проекта: с 28.04.2022 г. по 26.05.2022 г. включительно. </w:t>
      </w:r>
    </w:p>
    <w:p w:rsidR="00E42C80" w:rsidRPr="00E42C80" w:rsidRDefault="00E42C80" w:rsidP="00E42C80">
      <w:pPr>
        <w:tabs>
          <w:tab w:val="left" w:pos="426"/>
          <w:tab w:val="left" w:pos="3976"/>
        </w:tabs>
        <w:ind w:left="0" w:right="142" w:firstLine="426"/>
        <w:rPr>
          <w:sz w:val="18"/>
          <w:szCs w:val="18"/>
        </w:rPr>
      </w:pPr>
      <w:r w:rsidRPr="00E42C8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Собрания участников публичных слушаний: </w:t>
      </w:r>
    </w:p>
    <w:p w:rsidR="00E42C80" w:rsidRPr="00E42C80" w:rsidRDefault="00E42C80" w:rsidP="00E42C80">
      <w:pPr>
        <w:tabs>
          <w:tab w:val="left" w:pos="426"/>
          <w:tab w:val="left" w:pos="3976"/>
        </w:tabs>
        <w:ind w:left="0" w:right="142" w:firstLine="426"/>
        <w:rPr>
          <w:sz w:val="18"/>
          <w:szCs w:val="18"/>
        </w:rPr>
      </w:pPr>
      <w:r w:rsidRPr="00E42C80">
        <w:rPr>
          <w:sz w:val="18"/>
          <w:szCs w:val="18"/>
        </w:rPr>
        <w:t>- Регистрация лиц, участвующих в собрании участников публичных слушаний: 26.05.2022 г.</w:t>
      </w: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(с 15:30 до 16:00 часов) по адресу: в здании Администрации </w:t>
      </w:r>
      <w:proofErr w:type="spellStart"/>
      <w:r w:rsidRPr="00E42C80">
        <w:rPr>
          <w:sz w:val="18"/>
          <w:szCs w:val="18"/>
        </w:rPr>
        <w:t>Хомутовского</w:t>
      </w:r>
      <w:proofErr w:type="spellEnd"/>
      <w:r w:rsidRPr="00E42C80">
        <w:rPr>
          <w:sz w:val="18"/>
          <w:szCs w:val="18"/>
        </w:rPr>
        <w:t xml:space="preserve"> муниципального образования по адресу: Иркутская область, Иркутский район, с. Хомутово, ул. Кирова, 7</w:t>
      </w:r>
      <w:proofErr w:type="gramStart"/>
      <w:r w:rsidRPr="00E42C80">
        <w:rPr>
          <w:sz w:val="18"/>
          <w:szCs w:val="18"/>
        </w:rPr>
        <w:t xml:space="preserve"> А</w:t>
      </w:r>
      <w:proofErr w:type="gramEnd"/>
      <w:r w:rsidRPr="00E42C80">
        <w:rPr>
          <w:sz w:val="18"/>
          <w:szCs w:val="18"/>
        </w:rPr>
        <w:t>, 1 этаж, 3 кабинет;</w:t>
      </w:r>
    </w:p>
    <w:p w:rsidR="00E42C80" w:rsidRPr="00E42C80" w:rsidRDefault="00E42C80" w:rsidP="00E42C80">
      <w:pPr>
        <w:tabs>
          <w:tab w:val="left" w:pos="426"/>
          <w:tab w:val="left" w:pos="3976"/>
        </w:tabs>
        <w:ind w:left="0" w:right="142" w:firstLine="426"/>
        <w:rPr>
          <w:sz w:val="18"/>
          <w:szCs w:val="18"/>
        </w:rPr>
      </w:pPr>
      <w:r w:rsidRPr="00E42C80">
        <w:rPr>
          <w:sz w:val="18"/>
          <w:szCs w:val="18"/>
        </w:rPr>
        <w:t>- Собрание участников публичных слушаний: 26.05.20221 в 16:15 часов.</w:t>
      </w:r>
    </w:p>
    <w:p w:rsidR="00E42C80" w:rsidRPr="00E42C80" w:rsidRDefault="00E42C80" w:rsidP="00E42C80">
      <w:pPr>
        <w:tabs>
          <w:tab w:val="left" w:pos="426"/>
          <w:tab w:val="left" w:pos="3976"/>
        </w:tabs>
        <w:ind w:left="0" w:right="142" w:firstLine="426"/>
        <w:rPr>
          <w:sz w:val="18"/>
          <w:szCs w:val="18"/>
        </w:rPr>
      </w:pPr>
      <w:proofErr w:type="gramStart"/>
      <w:r w:rsidRPr="00E42C8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E42C80" w:rsidRPr="00E42C80" w:rsidRDefault="00E42C80" w:rsidP="00E42C80">
      <w:pPr>
        <w:tabs>
          <w:tab w:val="left" w:pos="426"/>
          <w:tab w:val="left" w:pos="3976"/>
        </w:tabs>
        <w:ind w:left="0" w:right="142" w:firstLine="426"/>
        <w:rPr>
          <w:sz w:val="18"/>
          <w:szCs w:val="18"/>
        </w:rPr>
      </w:pPr>
      <w:r w:rsidRPr="00E42C8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E42C80" w:rsidRPr="00E42C80" w:rsidRDefault="00E42C80" w:rsidP="00E42C80">
      <w:pPr>
        <w:tabs>
          <w:tab w:val="left" w:pos="426"/>
          <w:tab w:val="left" w:pos="3976"/>
        </w:tabs>
        <w:ind w:left="0" w:right="142" w:firstLine="426"/>
        <w:rPr>
          <w:sz w:val="18"/>
          <w:szCs w:val="18"/>
        </w:rPr>
      </w:pPr>
      <w:r w:rsidRPr="00E42C80">
        <w:rPr>
          <w:sz w:val="18"/>
          <w:szCs w:val="18"/>
        </w:rPr>
        <w:t>- в письменной или устной форме в ходе проведения собрания участников публичных слушаний;</w:t>
      </w:r>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 в письменной форме в адрес Администрации </w:t>
      </w:r>
      <w:proofErr w:type="spellStart"/>
      <w:r w:rsidRPr="00E42C80">
        <w:rPr>
          <w:sz w:val="18"/>
          <w:szCs w:val="18"/>
        </w:rPr>
        <w:t>Хомутовского</w:t>
      </w:r>
      <w:proofErr w:type="spellEnd"/>
      <w:r w:rsidRPr="00E42C80">
        <w:rPr>
          <w:sz w:val="18"/>
          <w:szCs w:val="18"/>
        </w:rPr>
        <w:t xml:space="preserve"> муниципального образования по адресу: </w:t>
      </w:r>
      <w:proofErr w:type="gramStart"/>
      <w:r w:rsidRPr="00E42C8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E42C80" w:rsidRPr="00E42C80" w:rsidRDefault="00E42C80" w:rsidP="00E42C80">
      <w:pPr>
        <w:tabs>
          <w:tab w:val="left" w:pos="426"/>
          <w:tab w:val="left" w:pos="3976"/>
        </w:tabs>
        <w:ind w:left="0" w:right="142" w:firstLine="426"/>
        <w:rPr>
          <w:sz w:val="18"/>
          <w:szCs w:val="18"/>
        </w:rPr>
      </w:pPr>
      <w:r w:rsidRPr="00E42C80">
        <w:rPr>
          <w:sz w:val="18"/>
          <w:szCs w:val="18"/>
        </w:rPr>
        <w:t xml:space="preserve">Проект и информационные материалы к нему будут размещены на официальном сайте администрации </w:t>
      </w:r>
      <w:proofErr w:type="spellStart"/>
      <w:r w:rsidRPr="00E42C80">
        <w:rPr>
          <w:sz w:val="18"/>
          <w:szCs w:val="18"/>
        </w:rPr>
        <w:t>Хомутовского</w:t>
      </w:r>
      <w:proofErr w:type="spellEnd"/>
      <w:r w:rsidRPr="00E42C80">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E42C80">
        <w:rPr>
          <w:sz w:val="18"/>
          <w:szCs w:val="18"/>
        </w:rPr>
        <w:t>Хомутовского</w:t>
      </w:r>
      <w:proofErr w:type="spellEnd"/>
      <w:r w:rsidRPr="00E42C80">
        <w:rPr>
          <w:sz w:val="18"/>
          <w:szCs w:val="18"/>
        </w:rPr>
        <w:t xml:space="preserve"> поселения»: с 28.04.2022 г. по 26.05.2022г.</w:t>
      </w:r>
    </w:p>
    <w:p w:rsidR="00E42C80" w:rsidRDefault="00E42C80" w:rsidP="00E42C80">
      <w:pPr>
        <w:tabs>
          <w:tab w:val="left" w:pos="426"/>
          <w:tab w:val="left" w:pos="3976"/>
        </w:tabs>
        <w:ind w:left="0" w:right="142" w:firstLine="426"/>
        <w:rPr>
          <w:sz w:val="18"/>
          <w:szCs w:val="18"/>
        </w:rPr>
      </w:pPr>
      <w:r w:rsidRPr="00E42C80">
        <w:rPr>
          <w:sz w:val="18"/>
          <w:szCs w:val="18"/>
        </w:rPr>
        <w:t>Справки по вопросам организации и проведения публичных слушаний по телефону: 696-182,696-501.</w:t>
      </w:r>
    </w:p>
    <w:p w:rsidR="00EE4198" w:rsidRDefault="00EE4198" w:rsidP="00E42C80">
      <w:pPr>
        <w:tabs>
          <w:tab w:val="left" w:pos="426"/>
          <w:tab w:val="left" w:pos="3976"/>
        </w:tabs>
        <w:ind w:left="0" w:right="142" w:firstLine="426"/>
        <w:rPr>
          <w:sz w:val="18"/>
          <w:szCs w:val="18"/>
        </w:rPr>
      </w:pPr>
    </w:p>
    <w:p w:rsidR="00EE4198" w:rsidRDefault="00EE4198" w:rsidP="00E42C80">
      <w:pPr>
        <w:tabs>
          <w:tab w:val="left" w:pos="426"/>
          <w:tab w:val="left" w:pos="3976"/>
        </w:tabs>
        <w:ind w:left="0" w:right="142" w:firstLine="426"/>
        <w:rPr>
          <w:sz w:val="18"/>
          <w:szCs w:val="18"/>
        </w:rPr>
      </w:pPr>
    </w:p>
    <w:p w:rsidR="00EE4198" w:rsidRPr="007A6408" w:rsidRDefault="00EE4198" w:rsidP="00EE4198">
      <w:pPr>
        <w:tabs>
          <w:tab w:val="left" w:pos="426"/>
          <w:tab w:val="left" w:pos="3976"/>
        </w:tabs>
        <w:ind w:left="0" w:right="142" w:firstLine="426"/>
        <w:jc w:val="center"/>
        <w:rPr>
          <w:b/>
          <w:sz w:val="18"/>
          <w:szCs w:val="18"/>
        </w:rPr>
      </w:pPr>
      <w:r w:rsidRPr="007A6408">
        <w:rPr>
          <w:sz w:val="18"/>
          <w:szCs w:val="18"/>
        </w:rPr>
        <w:t>РОССИЙСКАЯ ФЕДЕРАЦИЯ</w:t>
      </w:r>
    </w:p>
    <w:p w:rsidR="00EE4198" w:rsidRPr="007A6408" w:rsidRDefault="00EE4198" w:rsidP="00EE419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EE4198" w:rsidRPr="007A6408" w:rsidRDefault="00EE4198" w:rsidP="00EE419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EE4198" w:rsidRPr="007A6408" w:rsidRDefault="00EE4198" w:rsidP="00EE4198">
      <w:pPr>
        <w:tabs>
          <w:tab w:val="left" w:pos="426"/>
          <w:tab w:val="left" w:pos="3976"/>
        </w:tabs>
        <w:ind w:left="0" w:right="142" w:firstLine="426"/>
        <w:jc w:val="center"/>
        <w:rPr>
          <w:b/>
          <w:bCs/>
          <w:sz w:val="18"/>
          <w:szCs w:val="18"/>
        </w:rPr>
      </w:pPr>
      <w:r w:rsidRPr="007A6408">
        <w:rPr>
          <w:b/>
          <w:bCs/>
          <w:sz w:val="18"/>
          <w:szCs w:val="18"/>
        </w:rPr>
        <w:t>АДМИНИСТРАЦИЯ</w:t>
      </w:r>
    </w:p>
    <w:p w:rsidR="00EE4198" w:rsidRPr="007A6408" w:rsidRDefault="00EE4198" w:rsidP="00EE4198">
      <w:pPr>
        <w:tabs>
          <w:tab w:val="left" w:pos="426"/>
          <w:tab w:val="left" w:pos="3976"/>
        </w:tabs>
        <w:ind w:left="0" w:right="142" w:firstLine="426"/>
        <w:jc w:val="center"/>
        <w:rPr>
          <w:b/>
          <w:sz w:val="18"/>
          <w:szCs w:val="18"/>
        </w:rPr>
      </w:pPr>
      <w:r>
        <w:rPr>
          <w:b/>
          <w:sz w:val="18"/>
          <w:szCs w:val="18"/>
        </w:rPr>
        <w:t>ПОСТАНОВЛЕНИЕ</w:t>
      </w:r>
    </w:p>
    <w:p w:rsidR="00EE4198" w:rsidRPr="007A6408" w:rsidRDefault="00EE4198" w:rsidP="00EE4198">
      <w:pPr>
        <w:tabs>
          <w:tab w:val="left" w:pos="426"/>
          <w:tab w:val="left" w:pos="3976"/>
        </w:tabs>
        <w:ind w:left="0" w:right="142" w:firstLine="426"/>
        <w:rPr>
          <w:sz w:val="18"/>
          <w:szCs w:val="18"/>
        </w:rPr>
      </w:pPr>
      <w:r>
        <w:rPr>
          <w:sz w:val="18"/>
          <w:szCs w:val="18"/>
          <w:u w:val="single"/>
        </w:rPr>
        <w:t>28.04..2022  № 297пз</w:t>
      </w:r>
    </w:p>
    <w:p w:rsidR="00EE4198" w:rsidRPr="007A6408" w:rsidRDefault="00EE4198" w:rsidP="00EE4198">
      <w:pPr>
        <w:tabs>
          <w:tab w:val="left" w:pos="426"/>
          <w:tab w:val="left" w:pos="3976"/>
        </w:tabs>
        <w:ind w:left="0" w:right="142" w:firstLine="426"/>
        <w:rPr>
          <w:sz w:val="18"/>
          <w:szCs w:val="18"/>
        </w:rPr>
      </w:pPr>
      <w:r w:rsidRPr="007A6408">
        <w:rPr>
          <w:sz w:val="18"/>
          <w:szCs w:val="18"/>
        </w:rPr>
        <w:t xml:space="preserve">       с. Хомутово </w:t>
      </w:r>
    </w:p>
    <w:p w:rsidR="00EE4198" w:rsidRPr="00C20714" w:rsidRDefault="00EE4198" w:rsidP="00EE4198">
      <w:pPr>
        <w:tabs>
          <w:tab w:val="left" w:pos="426"/>
          <w:tab w:val="left" w:pos="3976"/>
        </w:tabs>
        <w:ind w:left="0" w:right="142" w:firstLine="426"/>
        <w:rPr>
          <w:sz w:val="18"/>
          <w:szCs w:val="18"/>
        </w:rPr>
      </w:pPr>
      <w:r>
        <w:rPr>
          <w:sz w:val="18"/>
          <w:szCs w:val="18"/>
        </w:rPr>
        <w:t xml:space="preserve"> </w:t>
      </w:r>
    </w:p>
    <w:p w:rsidR="00EE4198" w:rsidRDefault="00EE4198" w:rsidP="00EE4198">
      <w:pPr>
        <w:tabs>
          <w:tab w:val="left" w:pos="426"/>
          <w:tab w:val="left" w:pos="3976"/>
        </w:tabs>
        <w:ind w:left="0" w:right="142" w:firstLine="426"/>
        <w:rPr>
          <w:sz w:val="18"/>
          <w:szCs w:val="18"/>
        </w:rPr>
      </w:pPr>
      <w:r w:rsidRPr="00EE4198">
        <w:rPr>
          <w:sz w:val="18"/>
          <w:szCs w:val="18"/>
        </w:rPr>
        <w:t>О назначении публичных слушаний по проекту решения</w:t>
      </w:r>
      <w:r>
        <w:rPr>
          <w:sz w:val="18"/>
          <w:szCs w:val="18"/>
        </w:rPr>
        <w:t xml:space="preserve"> </w:t>
      </w:r>
      <w:r w:rsidRPr="00EE4198">
        <w:rPr>
          <w:sz w:val="18"/>
          <w:szCs w:val="18"/>
        </w:rPr>
        <w:t>о предоставлении разрешения</w:t>
      </w:r>
      <w:r>
        <w:rPr>
          <w:sz w:val="18"/>
          <w:szCs w:val="18"/>
        </w:rPr>
        <w:t xml:space="preserve"> </w:t>
      </w:r>
      <w:r w:rsidRPr="00EE4198">
        <w:rPr>
          <w:sz w:val="18"/>
          <w:szCs w:val="18"/>
        </w:rPr>
        <w:t>на условно разрешенный вид использования земельного участка</w:t>
      </w:r>
      <w:r>
        <w:rPr>
          <w:sz w:val="18"/>
          <w:szCs w:val="18"/>
        </w:rPr>
        <w:t>.</w:t>
      </w:r>
    </w:p>
    <w:p w:rsidR="00EE4198" w:rsidRDefault="00EE4198" w:rsidP="00EE4198">
      <w:pPr>
        <w:tabs>
          <w:tab w:val="left" w:pos="426"/>
          <w:tab w:val="left" w:pos="3976"/>
        </w:tabs>
        <w:ind w:left="0" w:right="142" w:firstLine="426"/>
        <w:rPr>
          <w:sz w:val="18"/>
          <w:szCs w:val="18"/>
        </w:rPr>
      </w:pPr>
    </w:p>
    <w:p w:rsidR="00EE4198" w:rsidRPr="00EE4198" w:rsidRDefault="00EE4198" w:rsidP="00EE4198">
      <w:pPr>
        <w:tabs>
          <w:tab w:val="left" w:pos="426"/>
          <w:tab w:val="left" w:pos="3976"/>
        </w:tabs>
        <w:ind w:left="0" w:right="142" w:firstLine="426"/>
        <w:rPr>
          <w:sz w:val="18"/>
          <w:szCs w:val="18"/>
        </w:rPr>
      </w:pPr>
      <w:proofErr w:type="gramStart"/>
      <w:r w:rsidRPr="00EE4198">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EE4198">
        <w:rPr>
          <w:sz w:val="18"/>
          <w:szCs w:val="18"/>
        </w:rPr>
        <w:t>Хомутовского</w:t>
      </w:r>
      <w:proofErr w:type="spellEnd"/>
      <w:r w:rsidRPr="00EE4198">
        <w:rPr>
          <w:sz w:val="18"/>
          <w:szCs w:val="18"/>
        </w:rPr>
        <w:t xml:space="preserve"> муниципального образования, постановлением администрации </w:t>
      </w:r>
      <w:proofErr w:type="spellStart"/>
      <w:r w:rsidRPr="00EE4198">
        <w:rPr>
          <w:sz w:val="18"/>
          <w:szCs w:val="18"/>
        </w:rPr>
        <w:t>Хомутовского</w:t>
      </w:r>
      <w:proofErr w:type="spellEnd"/>
      <w:r w:rsidRPr="00EE4198">
        <w:rPr>
          <w:sz w:val="18"/>
          <w:szCs w:val="18"/>
        </w:rPr>
        <w:t xml:space="preserve"> муниципального образования от 31.10.2018 № 150 о/д</w:t>
      </w:r>
      <w:proofErr w:type="gramEnd"/>
      <w:r w:rsidRPr="00EE4198">
        <w:rPr>
          <w:sz w:val="18"/>
          <w:szCs w:val="18"/>
        </w:rPr>
        <w:t xml:space="preserve"> «</w:t>
      </w:r>
      <w:proofErr w:type="gramStart"/>
      <w:r w:rsidRPr="00EE4198">
        <w:rPr>
          <w:sz w:val="18"/>
          <w:szCs w:val="18"/>
        </w:rPr>
        <w:t xml:space="preserve">О комиссии по подготовке правил землепользования и застройки </w:t>
      </w:r>
      <w:proofErr w:type="spellStart"/>
      <w:r w:rsidRPr="00EE4198">
        <w:rPr>
          <w:sz w:val="18"/>
          <w:szCs w:val="18"/>
        </w:rPr>
        <w:t>Хомутовского</w:t>
      </w:r>
      <w:proofErr w:type="spellEnd"/>
      <w:r w:rsidRPr="00EE4198">
        <w:rPr>
          <w:sz w:val="18"/>
          <w:szCs w:val="18"/>
        </w:rPr>
        <w:t xml:space="preserve"> муниципального образования», Решением Думы </w:t>
      </w:r>
      <w:proofErr w:type="spellStart"/>
      <w:r w:rsidRPr="00EE4198">
        <w:rPr>
          <w:sz w:val="18"/>
          <w:szCs w:val="18"/>
        </w:rPr>
        <w:t>Хомутовского</w:t>
      </w:r>
      <w:proofErr w:type="spellEnd"/>
      <w:r w:rsidRPr="00EE4198">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EE4198">
        <w:rPr>
          <w:sz w:val="18"/>
          <w:szCs w:val="18"/>
        </w:rPr>
        <w:t>Хомутовском</w:t>
      </w:r>
      <w:proofErr w:type="spellEnd"/>
      <w:r w:rsidRPr="00EE4198">
        <w:rPr>
          <w:sz w:val="18"/>
          <w:szCs w:val="18"/>
        </w:rPr>
        <w:t xml:space="preserve"> муниципальном образовании», на основании заявления </w:t>
      </w:r>
      <w:proofErr w:type="spellStart"/>
      <w:r w:rsidRPr="00EE4198">
        <w:rPr>
          <w:sz w:val="18"/>
          <w:szCs w:val="18"/>
        </w:rPr>
        <w:t>Буцкого</w:t>
      </w:r>
      <w:proofErr w:type="spellEnd"/>
      <w:r w:rsidRPr="00EE4198">
        <w:rPr>
          <w:sz w:val="18"/>
          <w:szCs w:val="18"/>
        </w:rPr>
        <w:t xml:space="preserve"> Евгения Сергеевича администрация </w:t>
      </w:r>
      <w:proofErr w:type="spellStart"/>
      <w:r w:rsidRPr="00EE4198">
        <w:rPr>
          <w:sz w:val="18"/>
          <w:szCs w:val="18"/>
        </w:rPr>
        <w:t>Хомутовского</w:t>
      </w:r>
      <w:proofErr w:type="spellEnd"/>
      <w:r w:rsidRPr="00EE4198">
        <w:rPr>
          <w:sz w:val="18"/>
          <w:szCs w:val="18"/>
        </w:rPr>
        <w:t xml:space="preserve"> муниципального образования</w:t>
      </w:r>
      <w:proofErr w:type="gramEnd"/>
    </w:p>
    <w:p w:rsidR="00EE4198" w:rsidRPr="00EE4198" w:rsidRDefault="00EE4198" w:rsidP="00EE4198">
      <w:pPr>
        <w:tabs>
          <w:tab w:val="left" w:pos="426"/>
          <w:tab w:val="left" w:pos="3976"/>
        </w:tabs>
        <w:ind w:left="0" w:right="142" w:firstLine="426"/>
        <w:rPr>
          <w:sz w:val="18"/>
          <w:szCs w:val="18"/>
        </w:rPr>
      </w:pPr>
      <w:r w:rsidRPr="00EE4198">
        <w:rPr>
          <w:sz w:val="18"/>
          <w:szCs w:val="18"/>
        </w:rPr>
        <w:t>ПОСТАНОВЛЯЕТ:</w:t>
      </w:r>
    </w:p>
    <w:p w:rsidR="00EE4198" w:rsidRPr="00EE4198" w:rsidRDefault="00EE4198" w:rsidP="00EE4198">
      <w:pPr>
        <w:tabs>
          <w:tab w:val="left" w:pos="426"/>
          <w:tab w:val="left" w:pos="3976"/>
        </w:tabs>
        <w:ind w:left="0" w:right="142" w:firstLine="426"/>
        <w:rPr>
          <w:sz w:val="18"/>
          <w:szCs w:val="18"/>
        </w:rPr>
      </w:pPr>
      <w:r w:rsidRPr="00EE4198">
        <w:rPr>
          <w:sz w:val="18"/>
          <w:szCs w:val="18"/>
        </w:rPr>
        <w:t xml:space="preserve">1. Назначить публичные слушания по проекту 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EE4198">
        <w:rPr>
          <w:sz w:val="18"/>
          <w:szCs w:val="18"/>
        </w:rPr>
        <w:t>кв.м</w:t>
      </w:r>
      <w:proofErr w:type="spellEnd"/>
      <w:r w:rsidRPr="00EE4198">
        <w:rPr>
          <w:sz w:val="18"/>
          <w:szCs w:val="18"/>
        </w:rPr>
        <w:t>., расположенного по адресу: Российская Федерация, Иркутская область, Иркутский район, с. Хомутово, ул. Колхозная.</w:t>
      </w:r>
    </w:p>
    <w:p w:rsidR="00EE4198" w:rsidRPr="00EE4198" w:rsidRDefault="00EE4198" w:rsidP="00EE4198">
      <w:pPr>
        <w:tabs>
          <w:tab w:val="left" w:pos="426"/>
          <w:tab w:val="left" w:pos="3976"/>
        </w:tabs>
        <w:ind w:left="0" w:right="142" w:firstLine="426"/>
        <w:rPr>
          <w:sz w:val="18"/>
          <w:szCs w:val="18"/>
        </w:rPr>
      </w:pPr>
    </w:p>
    <w:p w:rsidR="00EE4198" w:rsidRPr="00EE4198" w:rsidRDefault="00EE4198" w:rsidP="00EE4198">
      <w:pPr>
        <w:tabs>
          <w:tab w:val="left" w:pos="426"/>
          <w:tab w:val="left" w:pos="3976"/>
        </w:tabs>
        <w:ind w:left="0" w:right="142" w:firstLine="426"/>
        <w:rPr>
          <w:sz w:val="18"/>
          <w:szCs w:val="18"/>
        </w:rPr>
      </w:pPr>
      <w:r w:rsidRPr="00EE4198">
        <w:rPr>
          <w:sz w:val="18"/>
          <w:szCs w:val="18"/>
        </w:rPr>
        <w:t xml:space="preserve">2. Комиссии по подготовке правил землепользования и застройки </w:t>
      </w:r>
      <w:proofErr w:type="spellStart"/>
      <w:r w:rsidRPr="00EE4198">
        <w:rPr>
          <w:sz w:val="18"/>
          <w:szCs w:val="18"/>
        </w:rPr>
        <w:t>Хомутовского</w:t>
      </w:r>
      <w:proofErr w:type="spellEnd"/>
      <w:r w:rsidRPr="00EE4198">
        <w:rPr>
          <w:sz w:val="18"/>
          <w:szCs w:val="18"/>
        </w:rPr>
        <w:t xml:space="preserve"> муниципального образования:</w:t>
      </w:r>
    </w:p>
    <w:p w:rsidR="00EE4198" w:rsidRPr="00EE4198" w:rsidRDefault="00EE4198" w:rsidP="00531D8F">
      <w:pPr>
        <w:tabs>
          <w:tab w:val="left" w:pos="426"/>
          <w:tab w:val="left" w:pos="3976"/>
        </w:tabs>
        <w:ind w:left="0" w:right="142" w:firstLine="0"/>
        <w:rPr>
          <w:sz w:val="18"/>
          <w:szCs w:val="18"/>
        </w:rPr>
      </w:pPr>
      <w:r w:rsidRPr="00EE4198">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E4198" w:rsidRPr="00EE4198" w:rsidRDefault="00EE4198" w:rsidP="00531D8F">
      <w:pPr>
        <w:tabs>
          <w:tab w:val="left" w:pos="426"/>
          <w:tab w:val="left" w:pos="3976"/>
        </w:tabs>
        <w:ind w:left="0" w:right="142" w:firstLine="0"/>
        <w:rPr>
          <w:sz w:val="18"/>
          <w:szCs w:val="18"/>
        </w:rPr>
      </w:pPr>
      <w:r w:rsidRPr="00EE4198">
        <w:rPr>
          <w:sz w:val="18"/>
          <w:szCs w:val="18"/>
        </w:rPr>
        <w:tab/>
        <w:t xml:space="preserve">2) обеспечить опубликование в газете «Вестник </w:t>
      </w:r>
      <w:proofErr w:type="spellStart"/>
      <w:r w:rsidRPr="00EE4198">
        <w:rPr>
          <w:sz w:val="18"/>
          <w:szCs w:val="18"/>
        </w:rPr>
        <w:t>Хомутовского</w:t>
      </w:r>
      <w:proofErr w:type="spellEnd"/>
      <w:r w:rsidRPr="00EE4198">
        <w:rPr>
          <w:sz w:val="18"/>
          <w:szCs w:val="18"/>
        </w:rPr>
        <w:t xml:space="preserve"> поселения» и размещение на официальном сайте администрации </w:t>
      </w:r>
      <w:proofErr w:type="spellStart"/>
      <w:r w:rsidRPr="00EE4198">
        <w:rPr>
          <w:sz w:val="18"/>
          <w:szCs w:val="18"/>
        </w:rPr>
        <w:t>Хомутовского</w:t>
      </w:r>
      <w:proofErr w:type="spellEnd"/>
      <w:r w:rsidRPr="00EE4198">
        <w:rPr>
          <w:sz w:val="18"/>
          <w:szCs w:val="18"/>
        </w:rPr>
        <w:t xml:space="preserve"> муниципального образования в информационно-телекоммуникационной сети "Интернет" (http://khomutovskoe-mo.ru):</w:t>
      </w:r>
    </w:p>
    <w:p w:rsidR="00EE4198" w:rsidRPr="00EE4198" w:rsidRDefault="00EE4198" w:rsidP="00EE4198">
      <w:pPr>
        <w:tabs>
          <w:tab w:val="left" w:pos="426"/>
          <w:tab w:val="left" w:pos="3976"/>
        </w:tabs>
        <w:ind w:left="0" w:right="142" w:firstLine="426"/>
        <w:rPr>
          <w:sz w:val="18"/>
          <w:szCs w:val="18"/>
        </w:rPr>
      </w:pPr>
      <w:r w:rsidRPr="00EE419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E4198" w:rsidRPr="00EE4198" w:rsidRDefault="00EE4198" w:rsidP="00EE4198">
      <w:pPr>
        <w:tabs>
          <w:tab w:val="left" w:pos="426"/>
          <w:tab w:val="left" w:pos="3976"/>
        </w:tabs>
        <w:ind w:left="0" w:right="142" w:firstLine="426"/>
        <w:rPr>
          <w:sz w:val="18"/>
          <w:szCs w:val="18"/>
        </w:rPr>
      </w:pPr>
      <w:r w:rsidRPr="00EE4198">
        <w:rPr>
          <w:sz w:val="18"/>
          <w:szCs w:val="18"/>
        </w:rPr>
        <w:t>б) проекта и информационных материалов к нему;</w:t>
      </w:r>
    </w:p>
    <w:p w:rsidR="00EE4198" w:rsidRPr="00EE4198" w:rsidRDefault="00EE4198" w:rsidP="00531D8F">
      <w:pPr>
        <w:tabs>
          <w:tab w:val="left" w:pos="426"/>
          <w:tab w:val="left" w:pos="3976"/>
        </w:tabs>
        <w:ind w:right="142"/>
        <w:rPr>
          <w:sz w:val="18"/>
          <w:szCs w:val="18"/>
        </w:rPr>
      </w:pPr>
      <w:r w:rsidRPr="00EE4198">
        <w:rPr>
          <w:sz w:val="18"/>
          <w:szCs w:val="18"/>
        </w:rPr>
        <w:tab/>
        <w:t>в) заключения о результатах публичных слушаний.</w:t>
      </w:r>
    </w:p>
    <w:p w:rsidR="00EE4198" w:rsidRPr="00EE4198" w:rsidRDefault="00EE4198" w:rsidP="00EE4198">
      <w:pPr>
        <w:tabs>
          <w:tab w:val="left" w:pos="426"/>
          <w:tab w:val="left" w:pos="3976"/>
        </w:tabs>
        <w:ind w:left="0" w:right="142" w:firstLine="426"/>
        <w:rPr>
          <w:sz w:val="18"/>
          <w:szCs w:val="18"/>
        </w:rPr>
      </w:pPr>
      <w:r w:rsidRPr="00EE4198">
        <w:rPr>
          <w:sz w:val="18"/>
          <w:szCs w:val="18"/>
        </w:rPr>
        <w:lastRenderedPageBreak/>
        <w:t xml:space="preserve">3. Опубликовать настоящее постановление в средствах массовой информации и разместить на официальном сайте администрации </w:t>
      </w:r>
      <w:proofErr w:type="spellStart"/>
      <w:r w:rsidRPr="00EE4198">
        <w:rPr>
          <w:sz w:val="18"/>
          <w:szCs w:val="18"/>
        </w:rPr>
        <w:t>Хомутовского</w:t>
      </w:r>
      <w:proofErr w:type="spellEnd"/>
      <w:r w:rsidRPr="00EE4198">
        <w:rPr>
          <w:sz w:val="18"/>
          <w:szCs w:val="18"/>
        </w:rPr>
        <w:t xml:space="preserve"> муниципального образования в информационно-телекоммуникационной сети "Интернет" (http://khomutovskoe-mo.ru).</w:t>
      </w:r>
    </w:p>
    <w:p w:rsidR="00EE4198" w:rsidRPr="00EE4198" w:rsidRDefault="00EE4198" w:rsidP="00531D8F">
      <w:pPr>
        <w:tabs>
          <w:tab w:val="left" w:pos="426"/>
          <w:tab w:val="left" w:pos="3976"/>
        </w:tabs>
        <w:ind w:left="0" w:right="142" w:firstLine="0"/>
        <w:rPr>
          <w:sz w:val="18"/>
          <w:szCs w:val="18"/>
        </w:rPr>
      </w:pPr>
      <w:r w:rsidRPr="00EE4198">
        <w:rPr>
          <w:sz w:val="18"/>
          <w:szCs w:val="18"/>
        </w:rPr>
        <w:tab/>
        <w:t xml:space="preserve">4. </w:t>
      </w:r>
      <w:proofErr w:type="gramStart"/>
      <w:r w:rsidRPr="00EE4198">
        <w:rPr>
          <w:sz w:val="18"/>
          <w:szCs w:val="18"/>
        </w:rPr>
        <w:t>Контроль за</w:t>
      </w:r>
      <w:proofErr w:type="gramEnd"/>
      <w:r w:rsidRPr="00EE4198">
        <w:rPr>
          <w:sz w:val="18"/>
          <w:szCs w:val="18"/>
        </w:rPr>
        <w:t xml:space="preserve"> исполнением настоящего постановления возложить на Заместителя Главы администрации </w:t>
      </w:r>
      <w:proofErr w:type="spellStart"/>
      <w:r w:rsidRPr="00EE4198">
        <w:rPr>
          <w:sz w:val="18"/>
          <w:szCs w:val="18"/>
        </w:rPr>
        <w:t>Хомутовского</w:t>
      </w:r>
      <w:proofErr w:type="spellEnd"/>
      <w:r w:rsidRPr="00EE4198">
        <w:rPr>
          <w:sz w:val="18"/>
          <w:szCs w:val="18"/>
        </w:rPr>
        <w:t xml:space="preserve"> муниципального образования.</w:t>
      </w:r>
    </w:p>
    <w:p w:rsidR="00EE4198" w:rsidRPr="00EE4198" w:rsidRDefault="00EE4198" w:rsidP="00EE4198">
      <w:pPr>
        <w:tabs>
          <w:tab w:val="left" w:pos="426"/>
          <w:tab w:val="left" w:pos="3976"/>
        </w:tabs>
        <w:ind w:left="0" w:right="142" w:firstLine="426"/>
        <w:rPr>
          <w:sz w:val="18"/>
          <w:szCs w:val="18"/>
        </w:rPr>
      </w:pPr>
    </w:p>
    <w:p w:rsidR="00EE4198" w:rsidRPr="00EE4198" w:rsidRDefault="00EE4198" w:rsidP="00EE4198">
      <w:pPr>
        <w:tabs>
          <w:tab w:val="left" w:pos="426"/>
          <w:tab w:val="left" w:pos="3976"/>
        </w:tabs>
        <w:ind w:left="0" w:right="142" w:firstLine="426"/>
        <w:rPr>
          <w:sz w:val="18"/>
          <w:szCs w:val="18"/>
        </w:rPr>
      </w:pPr>
    </w:p>
    <w:p w:rsidR="00EE4198" w:rsidRDefault="00EE4198" w:rsidP="00531D8F">
      <w:pPr>
        <w:tabs>
          <w:tab w:val="left" w:pos="426"/>
          <w:tab w:val="left" w:pos="3976"/>
        </w:tabs>
        <w:ind w:left="0" w:right="142" w:firstLine="426"/>
        <w:jc w:val="right"/>
        <w:rPr>
          <w:i/>
          <w:sz w:val="18"/>
          <w:szCs w:val="18"/>
        </w:rPr>
      </w:pPr>
      <w:r w:rsidRPr="00531D8F">
        <w:rPr>
          <w:i/>
          <w:sz w:val="18"/>
          <w:szCs w:val="18"/>
        </w:rPr>
        <w:t xml:space="preserve">Глава администрации                             В.М. </w:t>
      </w:r>
      <w:proofErr w:type="spellStart"/>
      <w:r w:rsidRPr="00531D8F">
        <w:rPr>
          <w:i/>
          <w:sz w:val="18"/>
          <w:szCs w:val="18"/>
        </w:rPr>
        <w:t>Колмаченко</w:t>
      </w:r>
      <w:proofErr w:type="spellEnd"/>
    </w:p>
    <w:p w:rsidR="004A584D" w:rsidRDefault="004A584D" w:rsidP="00531D8F">
      <w:pPr>
        <w:tabs>
          <w:tab w:val="left" w:pos="426"/>
          <w:tab w:val="left" w:pos="3976"/>
        </w:tabs>
        <w:ind w:left="0" w:right="142" w:firstLine="426"/>
        <w:jc w:val="right"/>
        <w:rPr>
          <w:i/>
          <w:sz w:val="18"/>
          <w:szCs w:val="18"/>
        </w:rPr>
      </w:pPr>
    </w:p>
    <w:p w:rsid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jc w:val="center"/>
        <w:rPr>
          <w:b/>
          <w:sz w:val="18"/>
          <w:szCs w:val="18"/>
        </w:rPr>
      </w:pPr>
      <w:r w:rsidRPr="004A584D">
        <w:rPr>
          <w:b/>
          <w:sz w:val="18"/>
          <w:szCs w:val="18"/>
        </w:rPr>
        <w:t>ПРОЕКТ</w:t>
      </w:r>
    </w:p>
    <w:p w:rsidR="004A584D" w:rsidRPr="004A584D" w:rsidRDefault="004A584D" w:rsidP="004A584D">
      <w:pPr>
        <w:tabs>
          <w:tab w:val="left" w:pos="426"/>
          <w:tab w:val="left" w:pos="3976"/>
        </w:tabs>
        <w:ind w:left="0" w:right="142" w:firstLine="426"/>
        <w:jc w:val="center"/>
        <w:rPr>
          <w:b/>
          <w:sz w:val="18"/>
          <w:szCs w:val="18"/>
        </w:rPr>
      </w:pPr>
      <w:r w:rsidRPr="004A584D">
        <w:rPr>
          <w:b/>
          <w:sz w:val="18"/>
          <w:szCs w:val="18"/>
        </w:rPr>
        <w:t xml:space="preserve">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4A584D">
        <w:rPr>
          <w:b/>
          <w:sz w:val="18"/>
          <w:szCs w:val="18"/>
        </w:rPr>
        <w:t>кв.м</w:t>
      </w:r>
      <w:proofErr w:type="spellEnd"/>
      <w:r w:rsidRPr="004A584D">
        <w:rPr>
          <w:b/>
          <w:sz w:val="18"/>
          <w:szCs w:val="18"/>
        </w:rPr>
        <w:t>., расположенного по адресу: Российская Федерация, Иркутская область, Иркутский район, с. Хомутово, ул. Колхозная</w:t>
      </w:r>
    </w:p>
    <w:p w:rsidR="004A584D" w:rsidRP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rPr>
          <w:sz w:val="18"/>
          <w:szCs w:val="18"/>
        </w:rPr>
      </w:pPr>
      <w:r w:rsidRPr="004A584D">
        <w:rPr>
          <w:sz w:val="18"/>
          <w:szCs w:val="18"/>
        </w:rPr>
        <w:t xml:space="preserve">Учитывая заявление </w:t>
      </w:r>
      <w:proofErr w:type="spellStart"/>
      <w:r w:rsidRPr="004A584D">
        <w:rPr>
          <w:sz w:val="18"/>
          <w:szCs w:val="18"/>
        </w:rPr>
        <w:t>Буцкого</w:t>
      </w:r>
      <w:proofErr w:type="spellEnd"/>
      <w:r w:rsidRPr="004A584D">
        <w:rPr>
          <w:sz w:val="18"/>
          <w:szCs w:val="18"/>
        </w:rPr>
        <w:t xml:space="preserve"> Евгения Сергеевича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4A584D">
        <w:rPr>
          <w:sz w:val="18"/>
          <w:szCs w:val="18"/>
        </w:rPr>
        <w:t>кв.м</w:t>
      </w:r>
      <w:proofErr w:type="spellEnd"/>
      <w:r w:rsidRPr="004A584D">
        <w:rPr>
          <w:sz w:val="18"/>
          <w:szCs w:val="18"/>
        </w:rPr>
        <w:t>., расположенного по адресу: Российская Федерация, Иркутская область, Иркутский район, с. Хомутово, ул. Колхозная.</w:t>
      </w:r>
    </w:p>
    <w:p w:rsidR="004A584D" w:rsidRDefault="004A584D" w:rsidP="004A584D">
      <w:pPr>
        <w:tabs>
          <w:tab w:val="left" w:pos="426"/>
          <w:tab w:val="left" w:pos="3976"/>
        </w:tabs>
        <w:ind w:left="0" w:right="142" w:firstLine="426"/>
        <w:rPr>
          <w:sz w:val="18"/>
          <w:szCs w:val="18"/>
        </w:rPr>
      </w:pPr>
    </w:p>
    <w:p w:rsid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jc w:val="center"/>
        <w:rPr>
          <w:b/>
          <w:sz w:val="18"/>
          <w:szCs w:val="18"/>
        </w:rPr>
      </w:pPr>
      <w:r w:rsidRPr="004A584D">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A584D" w:rsidRDefault="004A584D" w:rsidP="004A584D">
      <w:pPr>
        <w:tabs>
          <w:tab w:val="left" w:pos="426"/>
          <w:tab w:val="left" w:pos="3976"/>
        </w:tabs>
        <w:ind w:left="0" w:right="142" w:firstLine="426"/>
        <w:rPr>
          <w:sz w:val="18"/>
          <w:szCs w:val="18"/>
        </w:rPr>
      </w:pPr>
    </w:p>
    <w:p w:rsid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rPr>
          <w:sz w:val="18"/>
          <w:szCs w:val="18"/>
        </w:rPr>
      </w:pPr>
    </w:p>
    <w:p w:rsidR="004A584D" w:rsidRPr="004A584D" w:rsidRDefault="004A584D" w:rsidP="004A584D">
      <w:pPr>
        <w:tabs>
          <w:tab w:val="left" w:pos="426"/>
          <w:tab w:val="left" w:pos="3976"/>
        </w:tabs>
        <w:ind w:left="0" w:right="142" w:firstLine="426"/>
        <w:rPr>
          <w:sz w:val="18"/>
          <w:szCs w:val="18"/>
        </w:rPr>
      </w:pPr>
      <w:r w:rsidRPr="004A584D">
        <w:rPr>
          <w:noProof/>
          <w:sz w:val="18"/>
          <w:szCs w:val="18"/>
        </w:rPr>
        <mc:AlternateContent>
          <mc:Choice Requires="wps">
            <w:drawing>
              <wp:anchor distT="0" distB="0" distL="114300" distR="114300" simplePos="0" relativeHeight="251664384" behindDoc="0" locked="0" layoutInCell="1" allowOverlap="1" wp14:anchorId="0A920A95" wp14:editId="1FACBE70">
                <wp:simplePos x="0" y="0"/>
                <wp:positionH relativeFrom="column">
                  <wp:posOffset>-142240</wp:posOffset>
                </wp:positionH>
                <wp:positionV relativeFrom="paragraph">
                  <wp:posOffset>3175</wp:posOffset>
                </wp:positionV>
                <wp:extent cx="2070100" cy="953770"/>
                <wp:effectExtent l="0" t="0" r="25400" b="1778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53770"/>
                        </a:xfrm>
                        <a:prstGeom prst="rect">
                          <a:avLst/>
                        </a:prstGeom>
                        <a:solidFill>
                          <a:srgbClr val="FFFFFF"/>
                        </a:solidFill>
                        <a:ln w="9525">
                          <a:solidFill>
                            <a:srgbClr val="000000"/>
                          </a:solidFill>
                          <a:miter lim="800000"/>
                          <a:headEnd/>
                          <a:tailEnd/>
                        </a:ln>
                      </wps:spPr>
                      <wps:txbx>
                        <w:txbxContent>
                          <w:p w:rsidR="008E3B87" w:rsidRPr="002F7B53" w:rsidRDefault="008E3B87" w:rsidP="004A584D">
                            <w:pPr>
                              <w:rPr>
                                <w:sz w:val="16"/>
                                <w:szCs w:val="16"/>
                              </w:rPr>
                            </w:pPr>
                            <w:r w:rsidRPr="00B923ED">
                              <w:rPr>
                                <w:sz w:val="16"/>
                                <w:szCs w:val="16"/>
                              </w:rPr>
                              <w:t xml:space="preserve">земельного участка с кадастровым номером 38:06:100104:3276, площадью 400 </w:t>
                            </w:r>
                            <w:proofErr w:type="spellStart"/>
                            <w:r w:rsidRPr="00B923ED">
                              <w:rPr>
                                <w:sz w:val="16"/>
                                <w:szCs w:val="16"/>
                              </w:rPr>
                              <w:t>кв.м</w:t>
                            </w:r>
                            <w:proofErr w:type="spellEnd"/>
                            <w:r w:rsidRPr="00B923ED">
                              <w:rPr>
                                <w:sz w:val="16"/>
                                <w:szCs w:val="16"/>
                              </w:rPr>
                              <w:t>., расположенного по адресу: Российская Федерация, Иркутская область, Иркутс</w:t>
                            </w:r>
                            <w:r>
                              <w:rPr>
                                <w:sz w:val="16"/>
                                <w:szCs w:val="16"/>
                              </w:rPr>
                              <w:t>кий район, с. Хомутово, ул. Колх</w:t>
                            </w:r>
                            <w:r w:rsidRPr="00B923ED">
                              <w:rPr>
                                <w:sz w:val="16"/>
                                <w:szCs w:val="16"/>
                              </w:rPr>
                              <w:t>озная.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1.2pt;margin-top:.25pt;width:163pt;height:7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">
                <v:textbox>
                  <w:txbxContent>
                    <w:p w:rsidR="008E3B87" w:rsidRPr="002F7B53" w:rsidRDefault="008E3B87" w:rsidP="004A584D">
                      <w:pPr>
                        <w:rPr>
                          <w:sz w:val="16"/>
                          <w:szCs w:val="16"/>
                        </w:rPr>
                      </w:pPr>
                      <w:r w:rsidRPr="00B923ED">
                        <w:rPr>
                          <w:sz w:val="16"/>
                          <w:szCs w:val="16"/>
                        </w:rPr>
                        <w:t xml:space="preserve">земельного участка с кадастровым номером 38:06:100104:3276, площадью 400 </w:t>
                      </w:r>
                      <w:proofErr w:type="spellStart"/>
                      <w:r w:rsidRPr="00B923ED">
                        <w:rPr>
                          <w:sz w:val="16"/>
                          <w:szCs w:val="16"/>
                        </w:rPr>
                        <w:t>кв.м</w:t>
                      </w:r>
                      <w:proofErr w:type="spellEnd"/>
                      <w:r w:rsidRPr="00B923ED">
                        <w:rPr>
                          <w:sz w:val="16"/>
                          <w:szCs w:val="16"/>
                        </w:rPr>
                        <w:t>., расположенного по адресу: Российская Федерация, Иркутская область, Иркутс</w:t>
                      </w:r>
                      <w:r>
                        <w:rPr>
                          <w:sz w:val="16"/>
                          <w:szCs w:val="16"/>
                        </w:rPr>
                        <w:t>кий район, с. Хомутово, ул. Колх</w:t>
                      </w:r>
                      <w:r w:rsidRPr="00B923ED">
                        <w:rPr>
                          <w:sz w:val="16"/>
                          <w:szCs w:val="16"/>
                        </w:rPr>
                        <w:t>озная.</w:t>
                      </w:r>
                    </w:p>
                  </w:txbxContent>
                </v:textbox>
              </v:shape>
            </w:pict>
          </mc:Fallback>
        </mc:AlternateContent>
      </w:r>
      <w:r w:rsidRPr="004A584D">
        <w:rPr>
          <w:noProof/>
          <w:sz w:val="18"/>
          <w:szCs w:val="18"/>
        </w:rPr>
        <w:drawing>
          <wp:inline distT="0" distB="0" distL="0" distR="0" wp14:anchorId="41128D07" wp14:editId="7FB9242D">
            <wp:extent cx="5937042" cy="4317559"/>
            <wp:effectExtent l="0" t="0" r="698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940425" cy="4320019"/>
                    </a:xfrm>
                    <a:prstGeom prst="rect">
                      <a:avLst/>
                    </a:prstGeom>
                  </pic:spPr>
                </pic:pic>
              </a:graphicData>
            </a:graphic>
          </wp:inline>
        </w:drawing>
      </w:r>
    </w:p>
    <w:p w:rsidR="004A584D" w:rsidRDefault="004A584D" w:rsidP="004A584D">
      <w:pPr>
        <w:tabs>
          <w:tab w:val="left" w:pos="426"/>
          <w:tab w:val="left" w:pos="3976"/>
        </w:tabs>
        <w:ind w:left="0" w:right="142" w:firstLine="426"/>
        <w:rPr>
          <w:sz w:val="18"/>
          <w:szCs w:val="18"/>
        </w:rPr>
      </w:pPr>
    </w:p>
    <w:p w:rsidR="005B01A0" w:rsidRDefault="005B01A0" w:rsidP="004A584D">
      <w:pPr>
        <w:tabs>
          <w:tab w:val="left" w:pos="426"/>
          <w:tab w:val="left" w:pos="3976"/>
        </w:tabs>
        <w:ind w:left="0" w:right="142" w:firstLine="426"/>
        <w:rPr>
          <w:sz w:val="18"/>
          <w:szCs w:val="18"/>
        </w:rPr>
      </w:pPr>
    </w:p>
    <w:p w:rsidR="001830BA" w:rsidRPr="001830BA" w:rsidRDefault="001830BA" w:rsidP="001830BA">
      <w:pPr>
        <w:tabs>
          <w:tab w:val="left" w:pos="426"/>
          <w:tab w:val="left" w:pos="3976"/>
        </w:tabs>
        <w:ind w:left="0" w:right="142" w:firstLine="426"/>
        <w:jc w:val="center"/>
        <w:rPr>
          <w:b/>
          <w:sz w:val="18"/>
          <w:szCs w:val="18"/>
        </w:rPr>
      </w:pPr>
      <w:r w:rsidRPr="001830BA">
        <w:rPr>
          <w:b/>
          <w:sz w:val="18"/>
          <w:szCs w:val="18"/>
        </w:rPr>
        <w:t>Оповещение</w:t>
      </w:r>
    </w:p>
    <w:p w:rsidR="001830BA" w:rsidRPr="001830BA" w:rsidRDefault="001830BA" w:rsidP="001830BA">
      <w:pPr>
        <w:tabs>
          <w:tab w:val="left" w:pos="426"/>
          <w:tab w:val="left" w:pos="3976"/>
        </w:tabs>
        <w:ind w:left="0" w:right="142" w:firstLine="426"/>
        <w:jc w:val="center"/>
        <w:rPr>
          <w:b/>
          <w:sz w:val="18"/>
          <w:szCs w:val="18"/>
        </w:rPr>
      </w:pPr>
      <w:r w:rsidRPr="001830BA">
        <w:rPr>
          <w:b/>
          <w:sz w:val="18"/>
          <w:szCs w:val="18"/>
        </w:rPr>
        <w:t xml:space="preserve">жителей </w:t>
      </w:r>
      <w:proofErr w:type="spellStart"/>
      <w:r w:rsidRPr="001830BA">
        <w:rPr>
          <w:b/>
          <w:sz w:val="18"/>
          <w:szCs w:val="18"/>
        </w:rPr>
        <w:t>Хомутовского</w:t>
      </w:r>
      <w:proofErr w:type="spellEnd"/>
      <w:r w:rsidRPr="001830BA">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1830BA">
        <w:rPr>
          <w:b/>
          <w:sz w:val="18"/>
          <w:szCs w:val="18"/>
        </w:rPr>
        <w:t>кв.м</w:t>
      </w:r>
      <w:proofErr w:type="spellEnd"/>
      <w:r w:rsidRPr="001830BA">
        <w:rPr>
          <w:b/>
          <w:sz w:val="18"/>
          <w:szCs w:val="18"/>
        </w:rPr>
        <w:t>., расположенного по адресу: Российская Федерация, Иркутская область, Иркутский район, с. Хомутово, ул. Колхозная</w:t>
      </w:r>
    </w:p>
    <w:p w:rsidR="001830BA" w:rsidRPr="001830BA" w:rsidRDefault="001830BA" w:rsidP="001830BA">
      <w:pPr>
        <w:tabs>
          <w:tab w:val="left" w:pos="426"/>
          <w:tab w:val="left" w:pos="3976"/>
        </w:tabs>
        <w:ind w:left="0" w:right="142" w:firstLine="426"/>
        <w:rPr>
          <w:sz w:val="18"/>
          <w:szCs w:val="18"/>
        </w:rPr>
      </w:pP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Комиссия по подготовке правил землепользования и застройки </w:t>
      </w:r>
      <w:proofErr w:type="spellStart"/>
      <w:r w:rsidRPr="001830BA">
        <w:rPr>
          <w:sz w:val="18"/>
          <w:szCs w:val="18"/>
        </w:rPr>
        <w:t>Хомутовского</w:t>
      </w:r>
      <w:proofErr w:type="spellEnd"/>
      <w:r w:rsidRPr="001830BA">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1830BA">
        <w:rPr>
          <w:sz w:val="18"/>
          <w:szCs w:val="18"/>
        </w:rPr>
        <w:t>кв.м</w:t>
      </w:r>
      <w:proofErr w:type="spellEnd"/>
      <w:r w:rsidRPr="001830BA">
        <w:rPr>
          <w:sz w:val="18"/>
          <w:szCs w:val="18"/>
        </w:rPr>
        <w:t xml:space="preserve">., расположенного по адресу: </w:t>
      </w:r>
      <w:proofErr w:type="gramStart"/>
      <w:r w:rsidRPr="001830BA">
        <w:rPr>
          <w:sz w:val="18"/>
          <w:szCs w:val="18"/>
        </w:rPr>
        <w:t>Российская Федерация, Иркутская область, Иркутский район, с. Хомутово, ул. Колхозная (далее – проект).</w:t>
      </w:r>
      <w:proofErr w:type="gramEnd"/>
    </w:p>
    <w:p w:rsidR="001830BA" w:rsidRPr="001830BA" w:rsidRDefault="001830BA" w:rsidP="001830BA">
      <w:pPr>
        <w:tabs>
          <w:tab w:val="left" w:pos="426"/>
          <w:tab w:val="left" w:pos="3976"/>
        </w:tabs>
        <w:ind w:left="0" w:right="142" w:firstLine="426"/>
        <w:rPr>
          <w:sz w:val="18"/>
          <w:szCs w:val="18"/>
        </w:rPr>
      </w:pPr>
      <w:r w:rsidRPr="001830BA">
        <w:rPr>
          <w:sz w:val="18"/>
          <w:szCs w:val="18"/>
        </w:rPr>
        <w:t>Информационные материалы к проекту:</w:t>
      </w:r>
    </w:p>
    <w:p w:rsidR="001830BA" w:rsidRPr="001830BA" w:rsidRDefault="001830BA" w:rsidP="001830BA">
      <w:pPr>
        <w:tabs>
          <w:tab w:val="left" w:pos="426"/>
          <w:tab w:val="left" w:pos="3976"/>
        </w:tabs>
        <w:ind w:left="0" w:right="142" w:firstLine="426"/>
        <w:rPr>
          <w:sz w:val="18"/>
          <w:szCs w:val="18"/>
        </w:rPr>
      </w:pPr>
      <w:r w:rsidRPr="001830BA">
        <w:rPr>
          <w:sz w:val="18"/>
          <w:szCs w:val="18"/>
        </w:rPr>
        <w:t>1)проект решения о предоставлении разрешения на условно разрешенный вид использования земельного участка;</w:t>
      </w:r>
    </w:p>
    <w:p w:rsidR="001830BA" w:rsidRPr="001830BA" w:rsidRDefault="001830BA" w:rsidP="001830BA">
      <w:pPr>
        <w:tabs>
          <w:tab w:val="left" w:pos="426"/>
          <w:tab w:val="left" w:pos="3976"/>
        </w:tabs>
        <w:ind w:left="0" w:right="142" w:firstLine="426"/>
        <w:rPr>
          <w:sz w:val="18"/>
          <w:szCs w:val="18"/>
        </w:rPr>
      </w:pPr>
      <w:r w:rsidRPr="001830B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830BA" w:rsidRPr="001830BA" w:rsidRDefault="001830BA" w:rsidP="001830BA">
      <w:pPr>
        <w:tabs>
          <w:tab w:val="left" w:pos="426"/>
          <w:tab w:val="left" w:pos="3976"/>
        </w:tabs>
        <w:ind w:left="0" w:right="142" w:firstLine="426"/>
        <w:rPr>
          <w:sz w:val="18"/>
          <w:szCs w:val="18"/>
        </w:rPr>
      </w:pPr>
      <w:r w:rsidRPr="001830BA">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28.04.2022г. по 26.05.2022 г.)</w:t>
      </w: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Место экспозиции проекта: в здании Администрации </w:t>
      </w:r>
      <w:proofErr w:type="spellStart"/>
      <w:r w:rsidRPr="001830BA">
        <w:rPr>
          <w:sz w:val="18"/>
          <w:szCs w:val="18"/>
        </w:rPr>
        <w:t>Хомутовского</w:t>
      </w:r>
      <w:proofErr w:type="spellEnd"/>
      <w:r w:rsidRPr="001830BA">
        <w:rPr>
          <w:sz w:val="18"/>
          <w:szCs w:val="18"/>
        </w:rPr>
        <w:t xml:space="preserve"> муниципального образования по адресу: Иркутская область, Иркутский район, с. Хомутово, ул. Кирова, 7</w:t>
      </w:r>
      <w:proofErr w:type="gramStart"/>
      <w:r w:rsidRPr="001830BA">
        <w:rPr>
          <w:sz w:val="18"/>
          <w:szCs w:val="18"/>
        </w:rPr>
        <w:t xml:space="preserve"> А</w:t>
      </w:r>
      <w:proofErr w:type="gramEnd"/>
      <w:r w:rsidRPr="001830BA">
        <w:rPr>
          <w:sz w:val="18"/>
          <w:szCs w:val="18"/>
        </w:rPr>
        <w:t>, 1 этаж, 3 кабинет (отдел градостроительства, земельных и имущественных отношений)</w:t>
      </w:r>
    </w:p>
    <w:p w:rsidR="001830BA" w:rsidRPr="001830BA" w:rsidRDefault="001830BA" w:rsidP="001830BA">
      <w:pPr>
        <w:tabs>
          <w:tab w:val="left" w:pos="426"/>
          <w:tab w:val="left" w:pos="3976"/>
        </w:tabs>
        <w:ind w:left="0" w:right="142" w:firstLine="426"/>
        <w:rPr>
          <w:sz w:val="18"/>
          <w:szCs w:val="18"/>
        </w:rPr>
      </w:pPr>
      <w:r w:rsidRPr="001830BA">
        <w:rPr>
          <w:sz w:val="18"/>
          <w:szCs w:val="18"/>
        </w:rPr>
        <w:t>Дата открытия экспозиции проекта: 28.04.2022 г.</w:t>
      </w: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Срок, время проведения экспозиции проекта: с 28.04.2022г. по 26.05.2022 включительно. </w:t>
      </w:r>
    </w:p>
    <w:p w:rsidR="001830BA" w:rsidRPr="001830BA" w:rsidRDefault="001830BA" w:rsidP="001830BA">
      <w:pPr>
        <w:tabs>
          <w:tab w:val="left" w:pos="426"/>
          <w:tab w:val="left" w:pos="3976"/>
        </w:tabs>
        <w:ind w:left="0" w:right="142" w:firstLine="426"/>
        <w:rPr>
          <w:sz w:val="18"/>
          <w:szCs w:val="18"/>
        </w:rPr>
      </w:pPr>
      <w:r w:rsidRPr="001830B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Собрания участников публичных слушаний: </w:t>
      </w:r>
    </w:p>
    <w:p w:rsidR="001830BA" w:rsidRPr="001830BA" w:rsidRDefault="001830BA" w:rsidP="001830BA">
      <w:pPr>
        <w:tabs>
          <w:tab w:val="left" w:pos="426"/>
          <w:tab w:val="left" w:pos="3976"/>
        </w:tabs>
        <w:ind w:left="0" w:right="142" w:firstLine="426"/>
        <w:rPr>
          <w:sz w:val="18"/>
          <w:szCs w:val="18"/>
        </w:rPr>
      </w:pPr>
      <w:r w:rsidRPr="001830BA">
        <w:rPr>
          <w:sz w:val="18"/>
          <w:szCs w:val="18"/>
        </w:rPr>
        <w:t>- Регистрация лиц, участвующих в собрании участников публичных слушаний: 26.05.2022 г.</w:t>
      </w: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(с 15:30 до 16:00 часов) по адресу: в здании Администрации </w:t>
      </w:r>
      <w:proofErr w:type="spellStart"/>
      <w:r w:rsidRPr="001830BA">
        <w:rPr>
          <w:sz w:val="18"/>
          <w:szCs w:val="18"/>
        </w:rPr>
        <w:t>Хомутовского</w:t>
      </w:r>
      <w:proofErr w:type="spellEnd"/>
      <w:r w:rsidRPr="001830BA">
        <w:rPr>
          <w:sz w:val="18"/>
          <w:szCs w:val="18"/>
        </w:rPr>
        <w:t xml:space="preserve"> муниципального образования по адресу: Иркутская область, Иркутский район, с. Хомутово, ул. Кирова, 7</w:t>
      </w:r>
      <w:proofErr w:type="gramStart"/>
      <w:r w:rsidRPr="001830BA">
        <w:rPr>
          <w:sz w:val="18"/>
          <w:szCs w:val="18"/>
        </w:rPr>
        <w:t xml:space="preserve"> А</w:t>
      </w:r>
      <w:proofErr w:type="gramEnd"/>
      <w:r w:rsidRPr="001830BA">
        <w:rPr>
          <w:sz w:val="18"/>
          <w:szCs w:val="18"/>
        </w:rPr>
        <w:t>, 1 этаж, 3 кабинет;</w:t>
      </w:r>
    </w:p>
    <w:p w:rsidR="001830BA" w:rsidRPr="001830BA" w:rsidRDefault="001830BA" w:rsidP="001830BA">
      <w:pPr>
        <w:tabs>
          <w:tab w:val="left" w:pos="426"/>
          <w:tab w:val="left" w:pos="3976"/>
        </w:tabs>
        <w:ind w:left="0" w:right="142" w:firstLine="426"/>
        <w:rPr>
          <w:sz w:val="18"/>
          <w:szCs w:val="18"/>
        </w:rPr>
      </w:pPr>
      <w:r w:rsidRPr="001830BA">
        <w:rPr>
          <w:sz w:val="18"/>
          <w:szCs w:val="18"/>
        </w:rPr>
        <w:t>- Собрание участников публичных слушаний: 26.05.2022 в 16:00 часов.</w:t>
      </w:r>
    </w:p>
    <w:p w:rsidR="001830BA" w:rsidRPr="001830BA" w:rsidRDefault="001830BA" w:rsidP="001830BA">
      <w:pPr>
        <w:tabs>
          <w:tab w:val="left" w:pos="426"/>
          <w:tab w:val="left" w:pos="3976"/>
        </w:tabs>
        <w:ind w:left="0" w:right="142" w:firstLine="426"/>
        <w:rPr>
          <w:sz w:val="18"/>
          <w:szCs w:val="18"/>
        </w:rPr>
      </w:pPr>
      <w:proofErr w:type="gramStart"/>
      <w:r w:rsidRPr="001830B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830BA" w:rsidRPr="001830BA" w:rsidRDefault="001830BA" w:rsidP="001830BA">
      <w:pPr>
        <w:tabs>
          <w:tab w:val="left" w:pos="426"/>
          <w:tab w:val="left" w:pos="3976"/>
        </w:tabs>
        <w:ind w:left="0" w:right="142" w:firstLine="426"/>
        <w:rPr>
          <w:sz w:val="18"/>
          <w:szCs w:val="18"/>
        </w:rPr>
      </w:pPr>
      <w:r w:rsidRPr="001830B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830BA" w:rsidRPr="001830BA" w:rsidRDefault="001830BA" w:rsidP="001830BA">
      <w:pPr>
        <w:tabs>
          <w:tab w:val="left" w:pos="426"/>
          <w:tab w:val="left" w:pos="3976"/>
        </w:tabs>
        <w:ind w:left="0" w:right="142" w:firstLine="426"/>
        <w:rPr>
          <w:sz w:val="18"/>
          <w:szCs w:val="18"/>
        </w:rPr>
      </w:pPr>
      <w:r w:rsidRPr="001830BA">
        <w:rPr>
          <w:sz w:val="18"/>
          <w:szCs w:val="18"/>
        </w:rPr>
        <w:t>- в письменной или устной форме в ходе проведения собрания участников публичных слушаний;</w:t>
      </w:r>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 в письменной форме в адрес Администрации </w:t>
      </w:r>
      <w:proofErr w:type="spellStart"/>
      <w:r w:rsidRPr="001830BA">
        <w:rPr>
          <w:sz w:val="18"/>
          <w:szCs w:val="18"/>
        </w:rPr>
        <w:t>Хомутовского</w:t>
      </w:r>
      <w:proofErr w:type="spellEnd"/>
      <w:r w:rsidRPr="001830BA">
        <w:rPr>
          <w:sz w:val="18"/>
          <w:szCs w:val="18"/>
        </w:rPr>
        <w:t xml:space="preserve"> муниципального образования по адресу: </w:t>
      </w:r>
      <w:proofErr w:type="gramStart"/>
      <w:r w:rsidRPr="001830B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830BA" w:rsidRPr="001830BA" w:rsidRDefault="001830BA" w:rsidP="001830BA">
      <w:pPr>
        <w:tabs>
          <w:tab w:val="left" w:pos="426"/>
          <w:tab w:val="left" w:pos="3976"/>
        </w:tabs>
        <w:ind w:left="0" w:right="142" w:firstLine="426"/>
        <w:rPr>
          <w:sz w:val="18"/>
          <w:szCs w:val="18"/>
        </w:rPr>
      </w:pPr>
      <w:r w:rsidRPr="001830BA">
        <w:rPr>
          <w:sz w:val="18"/>
          <w:szCs w:val="18"/>
        </w:rPr>
        <w:t xml:space="preserve">Проект и информационные материалы к нему будут размещены на официальном сайте администрации </w:t>
      </w:r>
      <w:proofErr w:type="spellStart"/>
      <w:r w:rsidRPr="001830BA">
        <w:rPr>
          <w:sz w:val="18"/>
          <w:szCs w:val="18"/>
        </w:rPr>
        <w:t>Хомутовского</w:t>
      </w:r>
      <w:proofErr w:type="spellEnd"/>
      <w:r w:rsidRPr="001830BA">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1830BA">
        <w:rPr>
          <w:sz w:val="18"/>
          <w:szCs w:val="18"/>
        </w:rPr>
        <w:t>Хомутовского</w:t>
      </w:r>
      <w:proofErr w:type="spellEnd"/>
      <w:r w:rsidRPr="001830BA">
        <w:rPr>
          <w:sz w:val="18"/>
          <w:szCs w:val="18"/>
        </w:rPr>
        <w:t xml:space="preserve"> поселения»: с 28.04.2022г. по 26.05.2022.</w:t>
      </w:r>
    </w:p>
    <w:p w:rsidR="005B01A0" w:rsidRDefault="001830BA" w:rsidP="001830BA">
      <w:pPr>
        <w:tabs>
          <w:tab w:val="left" w:pos="426"/>
          <w:tab w:val="left" w:pos="3976"/>
        </w:tabs>
        <w:ind w:left="0" w:right="142" w:firstLine="426"/>
        <w:rPr>
          <w:sz w:val="18"/>
          <w:szCs w:val="18"/>
        </w:rPr>
      </w:pPr>
      <w:r w:rsidRPr="001830BA">
        <w:rPr>
          <w:sz w:val="18"/>
          <w:szCs w:val="18"/>
        </w:rPr>
        <w:t>Справки по вопросам организации и проведения публичных слушаний по телефону: 696-182,696-501.</w:t>
      </w:r>
    </w:p>
    <w:p w:rsidR="001830BA" w:rsidRDefault="001830BA" w:rsidP="001830BA">
      <w:pPr>
        <w:tabs>
          <w:tab w:val="left" w:pos="426"/>
          <w:tab w:val="left" w:pos="3976"/>
        </w:tabs>
        <w:ind w:left="0" w:right="142" w:firstLine="426"/>
        <w:rPr>
          <w:sz w:val="18"/>
          <w:szCs w:val="18"/>
        </w:rPr>
      </w:pPr>
    </w:p>
    <w:p w:rsidR="00356AC7" w:rsidRDefault="00356AC7" w:rsidP="001830BA">
      <w:pPr>
        <w:tabs>
          <w:tab w:val="left" w:pos="426"/>
          <w:tab w:val="left" w:pos="3976"/>
        </w:tabs>
        <w:ind w:left="0" w:right="142" w:firstLine="426"/>
        <w:rPr>
          <w:sz w:val="18"/>
          <w:szCs w:val="18"/>
        </w:rPr>
      </w:pPr>
    </w:p>
    <w:p w:rsidR="00356AC7" w:rsidRPr="007A6408" w:rsidRDefault="00356AC7" w:rsidP="00356AC7">
      <w:pPr>
        <w:tabs>
          <w:tab w:val="left" w:pos="426"/>
          <w:tab w:val="left" w:pos="3976"/>
        </w:tabs>
        <w:ind w:left="0" w:right="142" w:firstLine="426"/>
        <w:jc w:val="center"/>
        <w:rPr>
          <w:b/>
          <w:sz w:val="18"/>
          <w:szCs w:val="18"/>
        </w:rPr>
      </w:pPr>
      <w:r w:rsidRPr="007A6408">
        <w:rPr>
          <w:sz w:val="18"/>
          <w:szCs w:val="18"/>
        </w:rPr>
        <w:t>РОССИЙСКАЯ ФЕДЕРАЦИЯ</w:t>
      </w:r>
    </w:p>
    <w:p w:rsidR="00356AC7" w:rsidRPr="007A6408" w:rsidRDefault="00356AC7" w:rsidP="00356AC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56AC7" w:rsidRPr="007A6408" w:rsidRDefault="00356AC7" w:rsidP="00356AC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56AC7" w:rsidRPr="007A6408" w:rsidRDefault="00356AC7" w:rsidP="00356AC7">
      <w:pPr>
        <w:tabs>
          <w:tab w:val="left" w:pos="426"/>
          <w:tab w:val="left" w:pos="3976"/>
        </w:tabs>
        <w:ind w:left="0" w:right="142" w:firstLine="426"/>
        <w:jc w:val="center"/>
        <w:rPr>
          <w:b/>
          <w:bCs/>
          <w:sz w:val="18"/>
          <w:szCs w:val="18"/>
        </w:rPr>
      </w:pPr>
      <w:r w:rsidRPr="007A6408">
        <w:rPr>
          <w:b/>
          <w:bCs/>
          <w:sz w:val="18"/>
          <w:szCs w:val="18"/>
        </w:rPr>
        <w:t>АДМИНИСТРАЦИЯ</w:t>
      </w:r>
    </w:p>
    <w:p w:rsidR="00356AC7" w:rsidRPr="007A6408" w:rsidRDefault="00356AC7" w:rsidP="00356AC7">
      <w:pPr>
        <w:tabs>
          <w:tab w:val="left" w:pos="426"/>
          <w:tab w:val="left" w:pos="3976"/>
        </w:tabs>
        <w:ind w:left="0" w:right="142" w:firstLine="426"/>
        <w:jc w:val="center"/>
        <w:rPr>
          <w:b/>
          <w:sz w:val="18"/>
          <w:szCs w:val="18"/>
        </w:rPr>
      </w:pPr>
      <w:r>
        <w:rPr>
          <w:b/>
          <w:sz w:val="18"/>
          <w:szCs w:val="18"/>
        </w:rPr>
        <w:t>ПОСТАНОВЛЕНИЕ</w:t>
      </w:r>
    </w:p>
    <w:p w:rsidR="00356AC7" w:rsidRPr="007A6408" w:rsidRDefault="003B0B2F" w:rsidP="00356AC7">
      <w:pPr>
        <w:tabs>
          <w:tab w:val="left" w:pos="426"/>
          <w:tab w:val="left" w:pos="3976"/>
        </w:tabs>
        <w:ind w:left="0" w:right="142" w:firstLine="426"/>
        <w:rPr>
          <w:sz w:val="18"/>
          <w:szCs w:val="18"/>
        </w:rPr>
      </w:pPr>
      <w:r>
        <w:rPr>
          <w:sz w:val="18"/>
          <w:szCs w:val="18"/>
          <w:u w:val="single"/>
        </w:rPr>
        <w:t>28.04.</w:t>
      </w:r>
      <w:r w:rsidR="00356AC7">
        <w:rPr>
          <w:sz w:val="18"/>
          <w:szCs w:val="18"/>
          <w:u w:val="single"/>
        </w:rPr>
        <w:t>2022  № 298пз</w:t>
      </w:r>
    </w:p>
    <w:p w:rsidR="00356AC7" w:rsidRPr="007A6408" w:rsidRDefault="00356AC7" w:rsidP="00356AC7">
      <w:pPr>
        <w:tabs>
          <w:tab w:val="left" w:pos="426"/>
          <w:tab w:val="left" w:pos="3976"/>
        </w:tabs>
        <w:ind w:left="0" w:right="142" w:firstLine="426"/>
        <w:rPr>
          <w:sz w:val="18"/>
          <w:szCs w:val="18"/>
        </w:rPr>
      </w:pPr>
      <w:r w:rsidRPr="007A6408">
        <w:rPr>
          <w:sz w:val="18"/>
          <w:szCs w:val="18"/>
        </w:rPr>
        <w:t xml:space="preserve">       с. Хомутово </w:t>
      </w:r>
    </w:p>
    <w:p w:rsidR="00356AC7" w:rsidRPr="00C20714" w:rsidRDefault="00356AC7" w:rsidP="00356AC7">
      <w:pPr>
        <w:tabs>
          <w:tab w:val="left" w:pos="426"/>
          <w:tab w:val="left" w:pos="3976"/>
        </w:tabs>
        <w:ind w:left="0" w:right="142" w:firstLine="426"/>
        <w:rPr>
          <w:sz w:val="18"/>
          <w:szCs w:val="18"/>
        </w:rPr>
      </w:pPr>
      <w:r>
        <w:rPr>
          <w:sz w:val="18"/>
          <w:szCs w:val="18"/>
        </w:rPr>
        <w:t xml:space="preserve"> </w:t>
      </w:r>
    </w:p>
    <w:p w:rsidR="00356AC7" w:rsidRDefault="00356AC7" w:rsidP="00356AC7">
      <w:pPr>
        <w:tabs>
          <w:tab w:val="left" w:pos="426"/>
          <w:tab w:val="left" w:pos="3976"/>
        </w:tabs>
        <w:ind w:left="0" w:right="142" w:firstLine="426"/>
        <w:rPr>
          <w:sz w:val="18"/>
          <w:szCs w:val="18"/>
        </w:rPr>
      </w:pPr>
      <w:proofErr w:type="gramStart"/>
      <w:r w:rsidRPr="00356AC7">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356AC7">
        <w:rPr>
          <w:sz w:val="18"/>
          <w:szCs w:val="18"/>
        </w:rPr>
        <w:t xml:space="preserve"> разрешенного строительства, реконструкции объектов капитального строительства.</w:t>
      </w:r>
    </w:p>
    <w:p w:rsidR="00356AC7" w:rsidRDefault="00356AC7" w:rsidP="00356AC7">
      <w:pPr>
        <w:tabs>
          <w:tab w:val="left" w:pos="426"/>
          <w:tab w:val="left" w:pos="3976"/>
        </w:tabs>
        <w:ind w:left="0" w:right="142" w:firstLine="426"/>
        <w:rPr>
          <w:sz w:val="18"/>
          <w:szCs w:val="18"/>
        </w:rPr>
      </w:pPr>
    </w:p>
    <w:p w:rsidR="00356AC7" w:rsidRDefault="00356AC7" w:rsidP="00356AC7">
      <w:pPr>
        <w:tabs>
          <w:tab w:val="left" w:pos="426"/>
          <w:tab w:val="left" w:pos="3976"/>
        </w:tabs>
        <w:ind w:left="0" w:right="142" w:firstLine="426"/>
        <w:rPr>
          <w:sz w:val="18"/>
          <w:szCs w:val="18"/>
        </w:rPr>
      </w:pPr>
      <w:r>
        <w:rPr>
          <w:sz w:val="18"/>
          <w:szCs w:val="18"/>
        </w:rPr>
        <w:t>.</w:t>
      </w:r>
    </w:p>
    <w:p w:rsidR="00356AC7" w:rsidRPr="00356AC7" w:rsidRDefault="00356AC7" w:rsidP="00356AC7">
      <w:pPr>
        <w:tabs>
          <w:tab w:val="left" w:pos="426"/>
          <w:tab w:val="left" w:pos="3976"/>
        </w:tabs>
        <w:ind w:left="0" w:right="142" w:firstLine="426"/>
        <w:rPr>
          <w:sz w:val="18"/>
          <w:szCs w:val="18"/>
        </w:rPr>
      </w:pPr>
      <w:proofErr w:type="gramStart"/>
      <w:r w:rsidRPr="00356AC7">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356AC7">
        <w:rPr>
          <w:sz w:val="18"/>
          <w:szCs w:val="18"/>
        </w:rPr>
        <w:t>Хомутовского</w:t>
      </w:r>
      <w:proofErr w:type="spellEnd"/>
      <w:r w:rsidRPr="00356AC7">
        <w:rPr>
          <w:sz w:val="18"/>
          <w:szCs w:val="18"/>
        </w:rPr>
        <w:t xml:space="preserve"> муниципального образования, постановлением администрации </w:t>
      </w:r>
      <w:proofErr w:type="spellStart"/>
      <w:r w:rsidRPr="00356AC7">
        <w:rPr>
          <w:sz w:val="18"/>
          <w:szCs w:val="18"/>
        </w:rPr>
        <w:t>Хомутовского</w:t>
      </w:r>
      <w:proofErr w:type="spellEnd"/>
      <w:r w:rsidRPr="00356AC7">
        <w:rPr>
          <w:sz w:val="18"/>
          <w:szCs w:val="18"/>
        </w:rPr>
        <w:t xml:space="preserve"> муниципального образования от 31.10.2018  № 150 о/д</w:t>
      </w:r>
      <w:proofErr w:type="gramEnd"/>
      <w:r w:rsidRPr="00356AC7">
        <w:rPr>
          <w:sz w:val="18"/>
          <w:szCs w:val="18"/>
        </w:rPr>
        <w:t xml:space="preserve"> «</w:t>
      </w:r>
      <w:proofErr w:type="gramStart"/>
      <w:r w:rsidRPr="00356AC7">
        <w:rPr>
          <w:sz w:val="18"/>
          <w:szCs w:val="18"/>
        </w:rPr>
        <w:t xml:space="preserve">О комиссии по подготовке правил землепользования и застройки </w:t>
      </w:r>
      <w:proofErr w:type="spellStart"/>
      <w:r w:rsidRPr="00356AC7">
        <w:rPr>
          <w:sz w:val="18"/>
          <w:szCs w:val="18"/>
        </w:rPr>
        <w:t>Хомутовского</w:t>
      </w:r>
      <w:proofErr w:type="spellEnd"/>
      <w:r w:rsidRPr="00356AC7">
        <w:rPr>
          <w:sz w:val="18"/>
          <w:szCs w:val="18"/>
        </w:rPr>
        <w:t xml:space="preserve"> муниципального образования», Решением Думы </w:t>
      </w:r>
      <w:proofErr w:type="spellStart"/>
      <w:r w:rsidRPr="00356AC7">
        <w:rPr>
          <w:sz w:val="18"/>
          <w:szCs w:val="18"/>
        </w:rPr>
        <w:t>Хомутовского</w:t>
      </w:r>
      <w:proofErr w:type="spellEnd"/>
      <w:r w:rsidRPr="00356AC7">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56AC7">
        <w:rPr>
          <w:sz w:val="18"/>
          <w:szCs w:val="18"/>
        </w:rPr>
        <w:t>Хомутовском</w:t>
      </w:r>
      <w:proofErr w:type="spellEnd"/>
      <w:r w:rsidRPr="00356AC7">
        <w:rPr>
          <w:sz w:val="18"/>
          <w:szCs w:val="18"/>
        </w:rPr>
        <w:t xml:space="preserve"> муниципальном образовании», на основании заявления </w:t>
      </w:r>
      <w:proofErr w:type="spellStart"/>
      <w:r w:rsidRPr="00356AC7">
        <w:rPr>
          <w:sz w:val="18"/>
          <w:szCs w:val="18"/>
        </w:rPr>
        <w:t>Каражаевой</w:t>
      </w:r>
      <w:proofErr w:type="spellEnd"/>
      <w:r w:rsidRPr="00356AC7">
        <w:rPr>
          <w:sz w:val="18"/>
          <w:szCs w:val="18"/>
        </w:rPr>
        <w:t xml:space="preserve"> А.Н., администрация </w:t>
      </w:r>
      <w:proofErr w:type="spellStart"/>
      <w:r w:rsidRPr="00356AC7">
        <w:rPr>
          <w:sz w:val="18"/>
          <w:szCs w:val="18"/>
        </w:rPr>
        <w:t>Хомутовского</w:t>
      </w:r>
      <w:proofErr w:type="spellEnd"/>
      <w:r w:rsidRPr="00356AC7">
        <w:rPr>
          <w:sz w:val="18"/>
          <w:szCs w:val="18"/>
        </w:rPr>
        <w:t xml:space="preserve"> муниципального образования</w:t>
      </w:r>
      <w:proofErr w:type="gramEnd"/>
    </w:p>
    <w:p w:rsidR="005221DE" w:rsidRDefault="005221DE" w:rsidP="00356AC7">
      <w:pPr>
        <w:tabs>
          <w:tab w:val="left" w:pos="426"/>
          <w:tab w:val="left" w:pos="3976"/>
        </w:tabs>
        <w:ind w:left="0" w:right="142" w:firstLine="426"/>
        <w:rPr>
          <w:sz w:val="18"/>
          <w:szCs w:val="18"/>
        </w:rPr>
      </w:pPr>
    </w:p>
    <w:p w:rsidR="00356AC7" w:rsidRDefault="00356AC7" w:rsidP="00356AC7">
      <w:pPr>
        <w:tabs>
          <w:tab w:val="left" w:pos="426"/>
          <w:tab w:val="left" w:pos="3976"/>
        </w:tabs>
        <w:ind w:left="0" w:right="142" w:firstLine="426"/>
        <w:rPr>
          <w:sz w:val="18"/>
          <w:szCs w:val="18"/>
        </w:rPr>
      </w:pPr>
      <w:r w:rsidRPr="00356AC7">
        <w:rPr>
          <w:sz w:val="18"/>
          <w:szCs w:val="18"/>
        </w:rPr>
        <w:t>ПОСТАНОВЛЯЕТ:</w:t>
      </w:r>
    </w:p>
    <w:p w:rsidR="005221DE" w:rsidRPr="00356AC7" w:rsidRDefault="005221DE" w:rsidP="00356AC7">
      <w:pPr>
        <w:tabs>
          <w:tab w:val="left" w:pos="426"/>
          <w:tab w:val="left" w:pos="3976"/>
        </w:tabs>
        <w:ind w:left="0" w:right="142" w:firstLine="426"/>
        <w:rPr>
          <w:sz w:val="18"/>
          <w:szCs w:val="18"/>
        </w:rPr>
      </w:pPr>
    </w:p>
    <w:p w:rsidR="00356AC7" w:rsidRPr="00356AC7" w:rsidRDefault="00356AC7" w:rsidP="005221DE">
      <w:pPr>
        <w:tabs>
          <w:tab w:val="left" w:pos="426"/>
        </w:tabs>
        <w:ind w:left="0" w:right="142" w:firstLine="426"/>
        <w:rPr>
          <w:sz w:val="18"/>
          <w:szCs w:val="18"/>
        </w:rPr>
      </w:pPr>
      <w:r w:rsidRPr="00356AC7">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56AC7" w:rsidRPr="00356AC7" w:rsidRDefault="00356AC7" w:rsidP="005221DE">
      <w:pPr>
        <w:tabs>
          <w:tab w:val="left" w:pos="426"/>
        </w:tabs>
        <w:ind w:left="0" w:right="142" w:firstLine="426"/>
        <w:rPr>
          <w:sz w:val="18"/>
          <w:szCs w:val="18"/>
        </w:rPr>
      </w:pPr>
      <w:r w:rsidRPr="00356AC7">
        <w:rPr>
          <w:sz w:val="18"/>
          <w:szCs w:val="18"/>
        </w:rPr>
        <w:t xml:space="preserve">1.1.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356AC7">
        <w:rPr>
          <w:sz w:val="18"/>
          <w:szCs w:val="18"/>
        </w:rPr>
        <w:t>Хомутовское</w:t>
      </w:r>
      <w:proofErr w:type="spellEnd"/>
      <w:r w:rsidRPr="00356AC7">
        <w:rPr>
          <w:sz w:val="18"/>
          <w:szCs w:val="18"/>
        </w:rPr>
        <w:t xml:space="preserve"> сельское поселение, с. Хомутово, ул. Садовая, площадью 676 </w:t>
      </w:r>
      <w:proofErr w:type="spellStart"/>
      <w:r w:rsidRPr="00356AC7">
        <w:rPr>
          <w:sz w:val="18"/>
          <w:szCs w:val="18"/>
        </w:rPr>
        <w:t>кв.м</w:t>
      </w:r>
      <w:proofErr w:type="spellEnd"/>
      <w:r w:rsidRPr="00356AC7">
        <w:rPr>
          <w:sz w:val="18"/>
          <w:szCs w:val="18"/>
        </w:rPr>
        <w:t>., кадастровый номер 38:06:100104:4081, в части уменьшения минимального размера фронтальной  стороны земельного участка с 16 метров до 13 метров;</w:t>
      </w:r>
    </w:p>
    <w:p w:rsidR="00356AC7" w:rsidRPr="00356AC7" w:rsidRDefault="00356AC7" w:rsidP="005221DE">
      <w:pPr>
        <w:tabs>
          <w:tab w:val="left" w:pos="426"/>
          <w:tab w:val="left" w:pos="709"/>
        </w:tabs>
        <w:ind w:left="0" w:right="142" w:firstLine="426"/>
        <w:rPr>
          <w:sz w:val="18"/>
          <w:szCs w:val="18"/>
        </w:rPr>
      </w:pPr>
      <w:r w:rsidRPr="00356AC7">
        <w:rPr>
          <w:sz w:val="18"/>
          <w:szCs w:val="18"/>
        </w:rPr>
        <w:t xml:space="preserve">2. Комиссии по подготовке правил землепользования и застройки </w:t>
      </w:r>
      <w:proofErr w:type="spellStart"/>
      <w:r w:rsidRPr="00356AC7">
        <w:rPr>
          <w:sz w:val="18"/>
          <w:szCs w:val="18"/>
        </w:rPr>
        <w:t>Хомутовского</w:t>
      </w:r>
      <w:proofErr w:type="spellEnd"/>
      <w:r w:rsidRPr="00356AC7">
        <w:rPr>
          <w:sz w:val="18"/>
          <w:szCs w:val="18"/>
        </w:rPr>
        <w:t xml:space="preserve"> муниципального образования:</w:t>
      </w:r>
    </w:p>
    <w:p w:rsidR="00356AC7" w:rsidRPr="00356AC7" w:rsidRDefault="00356AC7" w:rsidP="005221DE">
      <w:pPr>
        <w:tabs>
          <w:tab w:val="left" w:pos="426"/>
          <w:tab w:val="left" w:pos="709"/>
        </w:tabs>
        <w:ind w:left="0" w:right="142" w:firstLine="426"/>
        <w:rPr>
          <w:sz w:val="18"/>
          <w:szCs w:val="18"/>
        </w:rPr>
      </w:pPr>
      <w:r w:rsidRPr="00356AC7">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356AC7" w:rsidRPr="00356AC7" w:rsidRDefault="00356AC7" w:rsidP="005221DE">
      <w:pPr>
        <w:tabs>
          <w:tab w:val="left" w:pos="426"/>
          <w:tab w:val="left" w:pos="709"/>
        </w:tabs>
        <w:ind w:left="0" w:right="142" w:firstLine="426"/>
        <w:rPr>
          <w:sz w:val="18"/>
          <w:szCs w:val="18"/>
        </w:rPr>
      </w:pPr>
      <w:r w:rsidRPr="00356AC7">
        <w:rPr>
          <w:sz w:val="18"/>
          <w:szCs w:val="18"/>
        </w:rPr>
        <w:t xml:space="preserve">2) обеспечить опубликование в газете «Вестник </w:t>
      </w:r>
      <w:proofErr w:type="spellStart"/>
      <w:r w:rsidRPr="00356AC7">
        <w:rPr>
          <w:sz w:val="18"/>
          <w:szCs w:val="18"/>
        </w:rPr>
        <w:t>Хомутовского</w:t>
      </w:r>
      <w:proofErr w:type="spellEnd"/>
      <w:r w:rsidRPr="00356AC7">
        <w:rPr>
          <w:sz w:val="18"/>
          <w:szCs w:val="18"/>
        </w:rPr>
        <w:t xml:space="preserve"> поселения» и размещение на WEB-портале органа местного самоуправления </w:t>
      </w:r>
      <w:proofErr w:type="spellStart"/>
      <w:r w:rsidRPr="00356AC7">
        <w:rPr>
          <w:sz w:val="18"/>
          <w:szCs w:val="18"/>
        </w:rPr>
        <w:t>Хомутовского</w:t>
      </w:r>
      <w:proofErr w:type="spellEnd"/>
      <w:r w:rsidRPr="00356AC7">
        <w:rPr>
          <w:sz w:val="18"/>
          <w:szCs w:val="18"/>
        </w:rPr>
        <w:t xml:space="preserve"> муниципального образования в информационно-телекоммуникационной сети "Интернет" (http://khomutovskoe-mo.ru):</w:t>
      </w:r>
    </w:p>
    <w:p w:rsidR="00356AC7" w:rsidRPr="00356AC7" w:rsidRDefault="00356AC7" w:rsidP="005221DE">
      <w:pPr>
        <w:tabs>
          <w:tab w:val="left" w:pos="426"/>
          <w:tab w:val="left" w:pos="709"/>
        </w:tabs>
        <w:ind w:left="0" w:right="142" w:firstLine="426"/>
        <w:rPr>
          <w:sz w:val="18"/>
          <w:szCs w:val="18"/>
        </w:rPr>
      </w:pPr>
      <w:r w:rsidRPr="00356AC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356AC7" w:rsidRPr="00356AC7" w:rsidRDefault="00356AC7" w:rsidP="005221DE">
      <w:pPr>
        <w:tabs>
          <w:tab w:val="left" w:pos="426"/>
          <w:tab w:val="left" w:pos="709"/>
        </w:tabs>
        <w:ind w:left="0" w:right="142" w:firstLine="426"/>
        <w:rPr>
          <w:sz w:val="18"/>
          <w:szCs w:val="18"/>
        </w:rPr>
      </w:pPr>
      <w:r w:rsidRPr="00356AC7">
        <w:rPr>
          <w:sz w:val="18"/>
          <w:szCs w:val="18"/>
        </w:rPr>
        <w:t>б) проектов и информационных материалов к ним;</w:t>
      </w:r>
    </w:p>
    <w:p w:rsidR="00356AC7" w:rsidRPr="00356AC7" w:rsidRDefault="00356AC7" w:rsidP="005221DE">
      <w:pPr>
        <w:tabs>
          <w:tab w:val="left" w:pos="426"/>
          <w:tab w:val="left" w:pos="709"/>
        </w:tabs>
        <w:ind w:left="0" w:right="142" w:firstLine="426"/>
        <w:rPr>
          <w:sz w:val="18"/>
          <w:szCs w:val="18"/>
        </w:rPr>
      </w:pPr>
      <w:r w:rsidRPr="00356AC7">
        <w:rPr>
          <w:sz w:val="18"/>
          <w:szCs w:val="18"/>
        </w:rPr>
        <w:t>в) заключения о результатах публичных слушаний.</w:t>
      </w:r>
    </w:p>
    <w:p w:rsidR="00356AC7" w:rsidRPr="00356AC7" w:rsidRDefault="00356AC7" w:rsidP="005221DE">
      <w:pPr>
        <w:tabs>
          <w:tab w:val="left" w:pos="426"/>
          <w:tab w:val="left" w:pos="709"/>
        </w:tabs>
        <w:ind w:left="0" w:right="142" w:firstLine="426"/>
        <w:rPr>
          <w:sz w:val="18"/>
          <w:szCs w:val="18"/>
        </w:rPr>
      </w:pPr>
      <w:r w:rsidRPr="00356AC7">
        <w:rPr>
          <w:sz w:val="18"/>
          <w:szCs w:val="18"/>
        </w:rPr>
        <w:t xml:space="preserve"> 3. Опубликовать настоящее постановление в газете «Вестник </w:t>
      </w:r>
      <w:proofErr w:type="spellStart"/>
      <w:r w:rsidRPr="00356AC7">
        <w:rPr>
          <w:sz w:val="18"/>
          <w:szCs w:val="18"/>
        </w:rPr>
        <w:t>Хомутовского</w:t>
      </w:r>
      <w:proofErr w:type="spellEnd"/>
      <w:r w:rsidRPr="00356AC7">
        <w:rPr>
          <w:sz w:val="18"/>
          <w:szCs w:val="18"/>
        </w:rPr>
        <w:t xml:space="preserve"> поселения» и разместить на WEB-портале органов местного самоуправления </w:t>
      </w:r>
      <w:proofErr w:type="spellStart"/>
      <w:r w:rsidRPr="00356AC7">
        <w:rPr>
          <w:sz w:val="18"/>
          <w:szCs w:val="18"/>
        </w:rPr>
        <w:t>Хомутовского</w:t>
      </w:r>
      <w:proofErr w:type="spellEnd"/>
      <w:r w:rsidRPr="00356AC7">
        <w:rPr>
          <w:sz w:val="18"/>
          <w:szCs w:val="18"/>
        </w:rPr>
        <w:t xml:space="preserve"> муниципального образования в информационно-телекоммуникационной сети «Интернет» (http://khomutovskoe-mo.ru).</w:t>
      </w:r>
    </w:p>
    <w:p w:rsidR="00356AC7" w:rsidRPr="00356AC7" w:rsidRDefault="00356AC7" w:rsidP="005221DE">
      <w:pPr>
        <w:tabs>
          <w:tab w:val="left" w:pos="426"/>
          <w:tab w:val="left" w:pos="709"/>
        </w:tabs>
        <w:ind w:left="0" w:right="142" w:firstLine="426"/>
        <w:rPr>
          <w:sz w:val="18"/>
          <w:szCs w:val="18"/>
        </w:rPr>
      </w:pPr>
      <w:r w:rsidRPr="00356AC7">
        <w:rPr>
          <w:sz w:val="18"/>
          <w:szCs w:val="18"/>
        </w:rPr>
        <w:t xml:space="preserve">4. </w:t>
      </w:r>
      <w:proofErr w:type="gramStart"/>
      <w:r w:rsidRPr="00356AC7">
        <w:rPr>
          <w:sz w:val="18"/>
          <w:szCs w:val="18"/>
        </w:rPr>
        <w:t>Контроль за</w:t>
      </w:r>
      <w:proofErr w:type="gramEnd"/>
      <w:r w:rsidRPr="00356AC7">
        <w:rPr>
          <w:sz w:val="18"/>
          <w:szCs w:val="18"/>
        </w:rPr>
        <w:t xml:space="preserve"> исполнением настоящего постановления возложить на Заместителя Главы администрации </w:t>
      </w:r>
      <w:proofErr w:type="spellStart"/>
      <w:r w:rsidRPr="00356AC7">
        <w:rPr>
          <w:sz w:val="18"/>
          <w:szCs w:val="18"/>
        </w:rPr>
        <w:t>Хомутовского</w:t>
      </w:r>
      <w:proofErr w:type="spellEnd"/>
      <w:r w:rsidRPr="00356AC7">
        <w:rPr>
          <w:sz w:val="18"/>
          <w:szCs w:val="18"/>
        </w:rPr>
        <w:t xml:space="preserve"> муниципального образования.</w:t>
      </w:r>
    </w:p>
    <w:p w:rsidR="00356AC7" w:rsidRPr="00356AC7" w:rsidRDefault="00356AC7" w:rsidP="005221DE">
      <w:pPr>
        <w:tabs>
          <w:tab w:val="left" w:pos="426"/>
        </w:tabs>
        <w:ind w:left="0" w:right="142" w:firstLine="426"/>
        <w:rPr>
          <w:sz w:val="18"/>
          <w:szCs w:val="18"/>
        </w:rPr>
      </w:pPr>
    </w:p>
    <w:p w:rsidR="00356AC7" w:rsidRPr="00356AC7" w:rsidRDefault="00356AC7" w:rsidP="005221DE">
      <w:pPr>
        <w:tabs>
          <w:tab w:val="left" w:pos="426"/>
        </w:tabs>
        <w:ind w:left="0" w:right="142" w:firstLine="426"/>
        <w:jc w:val="right"/>
        <w:rPr>
          <w:i/>
          <w:sz w:val="18"/>
          <w:szCs w:val="18"/>
        </w:rPr>
      </w:pPr>
    </w:p>
    <w:p w:rsidR="00356AC7" w:rsidRPr="00356AC7" w:rsidRDefault="00356AC7" w:rsidP="00356AC7">
      <w:pPr>
        <w:tabs>
          <w:tab w:val="left" w:pos="426"/>
          <w:tab w:val="left" w:pos="3976"/>
        </w:tabs>
        <w:ind w:left="0" w:right="142" w:firstLine="426"/>
        <w:jc w:val="right"/>
        <w:rPr>
          <w:i/>
          <w:sz w:val="18"/>
          <w:szCs w:val="18"/>
        </w:rPr>
      </w:pPr>
      <w:r w:rsidRPr="00356AC7">
        <w:rPr>
          <w:i/>
          <w:sz w:val="18"/>
          <w:szCs w:val="18"/>
        </w:rPr>
        <w:t xml:space="preserve">Глава администрации                                      В.М. </w:t>
      </w:r>
      <w:proofErr w:type="spellStart"/>
      <w:r w:rsidRPr="00356AC7">
        <w:rPr>
          <w:i/>
          <w:sz w:val="18"/>
          <w:szCs w:val="18"/>
        </w:rPr>
        <w:t>Колмаченко</w:t>
      </w:r>
      <w:proofErr w:type="spellEnd"/>
    </w:p>
    <w:p w:rsidR="00356AC7" w:rsidRDefault="00356AC7" w:rsidP="001830BA">
      <w:pPr>
        <w:tabs>
          <w:tab w:val="left" w:pos="426"/>
          <w:tab w:val="left" w:pos="3976"/>
        </w:tabs>
        <w:ind w:left="0" w:right="142" w:firstLine="426"/>
        <w:rPr>
          <w:sz w:val="18"/>
          <w:szCs w:val="18"/>
        </w:rPr>
      </w:pPr>
    </w:p>
    <w:p w:rsidR="00356AC7" w:rsidRDefault="00356AC7" w:rsidP="001830BA">
      <w:pPr>
        <w:tabs>
          <w:tab w:val="left" w:pos="426"/>
          <w:tab w:val="left" w:pos="3976"/>
        </w:tabs>
        <w:ind w:left="0" w:right="142" w:firstLine="426"/>
        <w:rPr>
          <w:sz w:val="18"/>
          <w:szCs w:val="18"/>
        </w:rPr>
      </w:pPr>
    </w:p>
    <w:p w:rsidR="00EA0350" w:rsidRPr="00EA0350" w:rsidRDefault="00EA0350" w:rsidP="00EA0350">
      <w:pPr>
        <w:tabs>
          <w:tab w:val="left" w:pos="426"/>
          <w:tab w:val="left" w:pos="3976"/>
        </w:tabs>
        <w:ind w:left="0" w:right="142" w:firstLine="426"/>
        <w:jc w:val="center"/>
        <w:rPr>
          <w:b/>
          <w:sz w:val="18"/>
          <w:szCs w:val="18"/>
          <w:u w:val="single"/>
        </w:rPr>
      </w:pPr>
      <w:r w:rsidRPr="00EA0350">
        <w:rPr>
          <w:b/>
          <w:sz w:val="18"/>
          <w:szCs w:val="18"/>
          <w:u w:val="single"/>
        </w:rPr>
        <w:t>ПРОЕКТ</w:t>
      </w:r>
    </w:p>
    <w:p w:rsidR="00EA0350" w:rsidRPr="00EA0350" w:rsidRDefault="00EA0350" w:rsidP="00EA0350">
      <w:pPr>
        <w:tabs>
          <w:tab w:val="left" w:pos="426"/>
          <w:tab w:val="left" w:pos="3976"/>
        </w:tabs>
        <w:ind w:left="0" w:right="142" w:firstLine="426"/>
        <w:jc w:val="center"/>
        <w:rPr>
          <w:sz w:val="18"/>
          <w:szCs w:val="18"/>
        </w:rPr>
      </w:pPr>
      <w:r w:rsidRPr="00EA0350">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A0350" w:rsidRPr="00EA0350" w:rsidRDefault="00EA0350" w:rsidP="00EA0350">
      <w:pPr>
        <w:tabs>
          <w:tab w:val="left" w:pos="426"/>
          <w:tab w:val="left" w:pos="3976"/>
        </w:tabs>
        <w:ind w:left="0" w:right="142" w:firstLine="426"/>
        <w:rPr>
          <w:sz w:val="18"/>
          <w:szCs w:val="18"/>
        </w:rPr>
      </w:pPr>
    </w:p>
    <w:p w:rsidR="00EA0350" w:rsidRPr="00EA0350" w:rsidRDefault="00EA0350" w:rsidP="00EA0350">
      <w:pPr>
        <w:tabs>
          <w:tab w:val="left" w:pos="426"/>
          <w:tab w:val="left" w:pos="3976"/>
        </w:tabs>
        <w:ind w:left="0" w:right="142" w:firstLine="426"/>
        <w:rPr>
          <w:sz w:val="18"/>
          <w:szCs w:val="18"/>
        </w:rPr>
      </w:pPr>
      <w:r w:rsidRPr="00EA0350">
        <w:rPr>
          <w:sz w:val="18"/>
          <w:szCs w:val="18"/>
        </w:rPr>
        <w:t xml:space="preserve">Учитывая заявление </w:t>
      </w:r>
      <w:proofErr w:type="spellStart"/>
      <w:r w:rsidRPr="00EA0350">
        <w:rPr>
          <w:sz w:val="18"/>
          <w:szCs w:val="18"/>
        </w:rPr>
        <w:t>Каражаевой</w:t>
      </w:r>
      <w:proofErr w:type="spellEnd"/>
      <w:r w:rsidRPr="00EA0350">
        <w:rPr>
          <w:sz w:val="18"/>
          <w:szCs w:val="18"/>
        </w:rPr>
        <w:t xml:space="preserve"> Анастасии Николаевны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A0350" w:rsidRPr="00EA0350" w:rsidRDefault="00EA0350" w:rsidP="00EA0350">
      <w:pPr>
        <w:tabs>
          <w:tab w:val="left" w:pos="426"/>
          <w:tab w:val="left" w:pos="3976"/>
        </w:tabs>
        <w:ind w:left="0" w:right="142" w:firstLine="426"/>
        <w:rPr>
          <w:sz w:val="18"/>
          <w:szCs w:val="18"/>
        </w:rPr>
      </w:pPr>
      <w:r w:rsidRPr="00EA0350">
        <w:rPr>
          <w:sz w:val="18"/>
          <w:szCs w:val="18"/>
        </w:rPr>
        <w:t xml:space="preserve">-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EA0350">
        <w:rPr>
          <w:sz w:val="18"/>
          <w:szCs w:val="18"/>
        </w:rPr>
        <w:t>Хомутовское</w:t>
      </w:r>
      <w:proofErr w:type="spellEnd"/>
      <w:r w:rsidRPr="00EA0350">
        <w:rPr>
          <w:sz w:val="18"/>
          <w:szCs w:val="18"/>
        </w:rPr>
        <w:t xml:space="preserve"> сельское поселение, с. Хомутово, ул. Садовая, площадью 676 </w:t>
      </w:r>
      <w:proofErr w:type="spellStart"/>
      <w:r w:rsidRPr="00EA0350">
        <w:rPr>
          <w:sz w:val="18"/>
          <w:szCs w:val="18"/>
        </w:rPr>
        <w:t>кв.м</w:t>
      </w:r>
      <w:proofErr w:type="spellEnd"/>
      <w:r w:rsidRPr="00EA0350">
        <w:rPr>
          <w:sz w:val="18"/>
          <w:szCs w:val="18"/>
        </w:rPr>
        <w:t>., кадастровый номер 38:06:100104:4081, в части уменьшения минимального размера фронтальной  стороны земельного участка с 16 метров до 13 метров.</w:t>
      </w:r>
    </w:p>
    <w:p w:rsidR="00EA0350" w:rsidRPr="00EA0350" w:rsidRDefault="00EA0350" w:rsidP="00EA0350">
      <w:pPr>
        <w:tabs>
          <w:tab w:val="left" w:pos="426"/>
          <w:tab w:val="left" w:pos="3976"/>
        </w:tabs>
        <w:ind w:left="0" w:right="142" w:firstLine="426"/>
        <w:rPr>
          <w:b/>
          <w:sz w:val="18"/>
          <w:szCs w:val="18"/>
        </w:rPr>
      </w:pPr>
    </w:p>
    <w:p w:rsidR="00EA0350" w:rsidRPr="00EA0350" w:rsidRDefault="00EA0350" w:rsidP="00EA0350">
      <w:pPr>
        <w:tabs>
          <w:tab w:val="left" w:pos="426"/>
          <w:tab w:val="left" w:pos="3976"/>
        </w:tabs>
        <w:ind w:left="0" w:right="142" w:firstLine="426"/>
        <w:rPr>
          <w:sz w:val="18"/>
          <w:szCs w:val="18"/>
        </w:rPr>
      </w:pPr>
      <w:r w:rsidRPr="00EA0350">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A0350" w:rsidRPr="00EA0350" w:rsidRDefault="00EA0350" w:rsidP="00EA0350">
      <w:pPr>
        <w:tabs>
          <w:tab w:val="left" w:pos="426"/>
          <w:tab w:val="left" w:pos="3976"/>
        </w:tabs>
        <w:ind w:left="0" w:right="142" w:firstLine="426"/>
        <w:rPr>
          <w:sz w:val="18"/>
          <w:szCs w:val="18"/>
        </w:rPr>
      </w:pPr>
    </w:p>
    <w:p w:rsidR="00EA0350" w:rsidRPr="00EA0350" w:rsidRDefault="00EA0350" w:rsidP="00EA0350">
      <w:pPr>
        <w:tabs>
          <w:tab w:val="left" w:pos="426"/>
          <w:tab w:val="left" w:pos="3976"/>
        </w:tabs>
        <w:ind w:left="0" w:right="142" w:firstLine="426"/>
        <w:rPr>
          <w:sz w:val="18"/>
          <w:szCs w:val="18"/>
        </w:rPr>
      </w:pPr>
      <w:r w:rsidRPr="00EA0350">
        <w:rPr>
          <w:noProof/>
          <w:sz w:val="18"/>
          <w:szCs w:val="18"/>
        </w:rPr>
        <mc:AlternateContent>
          <mc:Choice Requires="wps">
            <w:drawing>
              <wp:anchor distT="0" distB="0" distL="114300" distR="114300" simplePos="0" relativeHeight="251666432" behindDoc="0" locked="0" layoutInCell="1" allowOverlap="1" wp14:anchorId="7CADBBFE" wp14:editId="301203D3">
                <wp:simplePos x="0" y="0"/>
                <wp:positionH relativeFrom="column">
                  <wp:posOffset>3415665</wp:posOffset>
                </wp:positionH>
                <wp:positionV relativeFrom="paragraph">
                  <wp:posOffset>757555</wp:posOffset>
                </wp:positionV>
                <wp:extent cx="2751455" cy="781050"/>
                <wp:effectExtent l="0" t="0" r="10795" b="1905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781050"/>
                        </a:xfrm>
                        <a:prstGeom prst="rect">
                          <a:avLst/>
                        </a:prstGeom>
                        <a:solidFill>
                          <a:srgbClr val="FFFFFF"/>
                        </a:solidFill>
                        <a:ln w="9525">
                          <a:solidFill>
                            <a:srgbClr val="000000"/>
                          </a:solidFill>
                          <a:miter lim="800000"/>
                          <a:headEnd/>
                          <a:tailEnd/>
                        </a:ln>
                      </wps:spPr>
                      <wps:txbx>
                        <w:txbxContent>
                          <w:p w:rsidR="008E3B87" w:rsidRDefault="008E3B87" w:rsidP="00EA0350">
                            <w:r w:rsidRPr="00C021C1">
                              <w:t>Земельн</w:t>
                            </w:r>
                            <w:r>
                              <w:t xml:space="preserve">ый  </w:t>
                            </w:r>
                            <w:r w:rsidRPr="00C021C1">
                              <w:t>учас</w:t>
                            </w:r>
                            <w:r>
                              <w:t xml:space="preserve">ток </w:t>
                            </w:r>
                            <w:r w:rsidRPr="00B7746E">
                              <w:t xml:space="preserve">с. Хомутово, ул. </w:t>
                            </w:r>
                            <w:proofErr w:type="gramStart"/>
                            <w:r w:rsidRPr="00B7746E">
                              <w:t>Садовая</w:t>
                            </w:r>
                            <w:proofErr w:type="gramEnd"/>
                            <w:r w:rsidRPr="00B7746E">
                              <w:t xml:space="preserve">, площадью 676 </w:t>
                            </w:r>
                            <w:proofErr w:type="spellStart"/>
                            <w:r w:rsidRPr="00B7746E">
                              <w:t>кв.м</w:t>
                            </w:r>
                            <w:proofErr w:type="spellEnd"/>
                            <w:r w:rsidRPr="00B7746E">
                              <w:t>., кадастровый номер 38:06:100104:4081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68.95pt;margin-top:59.65pt;width:216.65pt;height:6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">
                <v:textbox>
                  <w:txbxContent>
                    <w:p w:rsidR="008E3B87" w:rsidRDefault="008E3B87" w:rsidP="00EA0350">
                      <w:r w:rsidRPr="00C021C1">
                        <w:t>Земельн</w:t>
                      </w:r>
                      <w:r>
                        <w:t xml:space="preserve">ый  </w:t>
                      </w:r>
                      <w:r w:rsidRPr="00C021C1">
                        <w:t>учас</w:t>
                      </w:r>
                      <w:r>
                        <w:t xml:space="preserve">ток </w:t>
                      </w:r>
                      <w:r w:rsidRPr="00B7746E">
                        <w:t xml:space="preserve">с. Хомутово, ул. </w:t>
                      </w:r>
                      <w:proofErr w:type="gramStart"/>
                      <w:r w:rsidRPr="00B7746E">
                        <w:t>Садовая</w:t>
                      </w:r>
                      <w:proofErr w:type="gramEnd"/>
                      <w:r w:rsidRPr="00B7746E">
                        <w:t xml:space="preserve">, площадью 676 </w:t>
                      </w:r>
                      <w:proofErr w:type="spellStart"/>
                      <w:r w:rsidRPr="00B7746E">
                        <w:t>кв.м</w:t>
                      </w:r>
                      <w:proofErr w:type="spellEnd"/>
                      <w:r w:rsidRPr="00B7746E">
                        <w:t>., кадастровый номер 38:06:100104:4081</w:t>
                      </w:r>
                    </w:p>
                  </w:txbxContent>
                </v:textbox>
              </v:shape>
            </w:pict>
          </mc:Fallback>
        </mc:AlternateContent>
      </w:r>
      <w:r w:rsidRPr="00EA0350">
        <w:rPr>
          <w:noProof/>
          <w:sz w:val="18"/>
          <w:szCs w:val="18"/>
        </w:rPr>
        <w:drawing>
          <wp:inline distT="0" distB="0" distL="0" distR="0" wp14:anchorId="3E297591" wp14:editId="57901331">
            <wp:extent cx="5915025" cy="4546390"/>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l="29166" t="9402" r="10577" b="8261"/>
                    <a:stretch/>
                  </pic:blipFill>
                  <pic:spPr bwMode="auto">
                    <a:xfrm>
                      <a:off x="0" y="0"/>
                      <a:ext cx="5911866" cy="4543962"/>
                    </a:xfrm>
                    <a:prstGeom prst="rect">
                      <a:avLst/>
                    </a:prstGeom>
                    <a:ln>
                      <a:noFill/>
                    </a:ln>
                    <a:extLst>
                      <a:ext uri="{53640926-AAD7-44D8-BBD7-CCE9431645EC}">
                        <a14:shadowObscured xmlns:a14="http://schemas.microsoft.com/office/drawing/2010/main"/>
                      </a:ext>
                    </a:extLst>
                  </pic:spPr>
                </pic:pic>
              </a:graphicData>
            </a:graphic>
          </wp:inline>
        </w:drawing>
      </w:r>
    </w:p>
    <w:p w:rsidR="00356AC7" w:rsidRDefault="00356AC7" w:rsidP="001830BA">
      <w:pPr>
        <w:tabs>
          <w:tab w:val="left" w:pos="426"/>
          <w:tab w:val="left" w:pos="3976"/>
        </w:tabs>
        <w:ind w:left="0" w:right="142" w:firstLine="426"/>
        <w:rPr>
          <w:sz w:val="18"/>
          <w:szCs w:val="18"/>
        </w:rPr>
      </w:pPr>
    </w:p>
    <w:p w:rsidR="00EA0350" w:rsidRDefault="00EA0350" w:rsidP="001830BA">
      <w:pPr>
        <w:tabs>
          <w:tab w:val="left" w:pos="426"/>
          <w:tab w:val="left" w:pos="3976"/>
        </w:tabs>
        <w:ind w:left="0" w:right="142" w:firstLine="426"/>
        <w:rPr>
          <w:sz w:val="18"/>
          <w:szCs w:val="18"/>
        </w:rPr>
      </w:pPr>
    </w:p>
    <w:p w:rsidR="001A4880" w:rsidRDefault="001A4880" w:rsidP="001830BA">
      <w:pPr>
        <w:tabs>
          <w:tab w:val="left" w:pos="426"/>
          <w:tab w:val="left" w:pos="3976"/>
        </w:tabs>
        <w:ind w:left="0" w:right="142" w:firstLine="426"/>
        <w:rPr>
          <w:sz w:val="18"/>
          <w:szCs w:val="18"/>
        </w:rPr>
      </w:pPr>
    </w:p>
    <w:p w:rsidR="001A4880" w:rsidRPr="001A4880" w:rsidRDefault="001A4880" w:rsidP="001A4880">
      <w:pPr>
        <w:tabs>
          <w:tab w:val="left" w:pos="426"/>
          <w:tab w:val="left" w:pos="3976"/>
        </w:tabs>
        <w:ind w:left="0" w:right="142" w:firstLine="426"/>
        <w:jc w:val="center"/>
        <w:rPr>
          <w:b/>
          <w:sz w:val="18"/>
          <w:szCs w:val="18"/>
        </w:rPr>
      </w:pPr>
      <w:r w:rsidRPr="001A4880">
        <w:rPr>
          <w:b/>
          <w:sz w:val="18"/>
          <w:szCs w:val="18"/>
        </w:rPr>
        <w:t>Оповещение</w:t>
      </w:r>
    </w:p>
    <w:p w:rsidR="001A4880" w:rsidRPr="001A4880" w:rsidRDefault="001A4880" w:rsidP="001A4880">
      <w:pPr>
        <w:tabs>
          <w:tab w:val="left" w:pos="426"/>
          <w:tab w:val="left" w:pos="3976"/>
        </w:tabs>
        <w:ind w:left="0" w:right="142" w:firstLine="426"/>
        <w:jc w:val="center"/>
        <w:rPr>
          <w:b/>
          <w:sz w:val="18"/>
          <w:szCs w:val="18"/>
        </w:rPr>
      </w:pPr>
      <w:r w:rsidRPr="001A4880">
        <w:rPr>
          <w:b/>
          <w:sz w:val="18"/>
          <w:szCs w:val="18"/>
        </w:rPr>
        <w:t xml:space="preserve">жителей </w:t>
      </w:r>
      <w:proofErr w:type="spellStart"/>
      <w:r w:rsidRPr="001A4880">
        <w:rPr>
          <w:b/>
          <w:sz w:val="18"/>
          <w:szCs w:val="18"/>
        </w:rPr>
        <w:t>Хомутовского</w:t>
      </w:r>
      <w:proofErr w:type="spellEnd"/>
      <w:r w:rsidRPr="001A4880">
        <w:rPr>
          <w:b/>
          <w:sz w:val="18"/>
          <w:szCs w:val="18"/>
        </w:rPr>
        <w:t xml:space="preserve"> муниципального образования</w:t>
      </w:r>
    </w:p>
    <w:p w:rsidR="001A4880" w:rsidRPr="001A4880" w:rsidRDefault="001A4880" w:rsidP="001A4880">
      <w:pPr>
        <w:tabs>
          <w:tab w:val="left" w:pos="426"/>
          <w:tab w:val="left" w:pos="3976"/>
        </w:tabs>
        <w:ind w:left="0" w:right="142" w:firstLine="426"/>
        <w:jc w:val="center"/>
        <w:rPr>
          <w:b/>
          <w:sz w:val="18"/>
          <w:szCs w:val="18"/>
        </w:rPr>
      </w:pPr>
      <w:r w:rsidRPr="001A4880">
        <w:rPr>
          <w:b/>
          <w:sz w:val="18"/>
          <w:szCs w:val="18"/>
        </w:rPr>
        <w:t>о начале публичных слушаний</w:t>
      </w:r>
    </w:p>
    <w:p w:rsidR="001A4880" w:rsidRPr="001A4880" w:rsidRDefault="001A4880" w:rsidP="001A4880">
      <w:pPr>
        <w:tabs>
          <w:tab w:val="left" w:pos="426"/>
          <w:tab w:val="left" w:pos="3976"/>
        </w:tabs>
        <w:ind w:left="0" w:right="142" w:firstLine="426"/>
        <w:jc w:val="center"/>
        <w:rPr>
          <w:b/>
          <w:sz w:val="18"/>
          <w:szCs w:val="18"/>
        </w:rPr>
      </w:pPr>
      <w:r w:rsidRPr="001A4880">
        <w:rPr>
          <w:b/>
          <w:sz w:val="18"/>
          <w:szCs w:val="18"/>
        </w:rPr>
        <w:t>по проекту решения о предоставлении разрешения</w:t>
      </w:r>
    </w:p>
    <w:p w:rsidR="001A4880" w:rsidRPr="001A4880" w:rsidRDefault="001A4880" w:rsidP="001A4880">
      <w:pPr>
        <w:tabs>
          <w:tab w:val="left" w:pos="426"/>
          <w:tab w:val="left" w:pos="3976"/>
        </w:tabs>
        <w:ind w:left="0" w:right="142" w:firstLine="426"/>
        <w:jc w:val="center"/>
        <w:rPr>
          <w:b/>
          <w:sz w:val="18"/>
          <w:szCs w:val="18"/>
        </w:rPr>
      </w:pPr>
      <w:r w:rsidRPr="001A4880">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1A4880" w:rsidRPr="001A4880" w:rsidRDefault="001A4880" w:rsidP="001A4880">
      <w:pPr>
        <w:tabs>
          <w:tab w:val="left" w:pos="426"/>
          <w:tab w:val="left" w:pos="3976"/>
        </w:tabs>
        <w:ind w:left="0" w:right="142" w:firstLine="426"/>
        <w:rPr>
          <w:sz w:val="18"/>
          <w:szCs w:val="18"/>
        </w:rPr>
      </w:pP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Комиссия по подготовке правил землепользования и застройки </w:t>
      </w:r>
      <w:proofErr w:type="spellStart"/>
      <w:r w:rsidRPr="001A4880">
        <w:rPr>
          <w:sz w:val="18"/>
          <w:szCs w:val="18"/>
        </w:rPr>
        <w:t>Хомутовского</w:t>
      </w:r>
      <w:proofErr w:type="spellEnd"/>
      <w:r w:rsidRPr="001A4880">
        <w:rPr>
          <w:sz w:val="18"/>
          <w:szCs w:val="18"/>
        </w:rPr>
        <w:t xml:space="preserve"> муниципального образования сообщает </w:t>
      </w:r>
      <w:proofErr w:type="gramStart"/>
      <w:r w:rsidRPr="001A4880">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1A4880">
        <w:rPr>
          <w:sz w:val="18"/>
          <w:szCs w:val="18"/>
        </w:rPr>
        <w:t xml:space="preserve"> разрешенного строительства, реконструкции объектов капитального строительства:</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1.1.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1A4880">
        <w:rPr>
          <w:sz w:val="18"/>
          <w:szCs w:val="18"/>
        </w:rPr>
        <w:t>Хомутовское</w:t>
      </w:r>
      <w:proofErr w:type="spellEnd"/>
      <w:r w:rsidRPr="001A4880">
        <w:rPr>
          <w:sz w:val="18"/>
          <w:szCs w:val="18"/>
        </w:rPr>
        <w:t xml:space="preserve"> сельское поселение, с. Хомутово, ул. Садовая, площадью 676 </w:t>
      </w:r>
      <w:proofErr w:type="spellStart"/>
      <w:r w:rsidRPr="001A4880">
        <w:rPr>
          <w:sz w:val="18"/>
          <w:szCs w:val="18"/>
        </w:rPr>
        <w:t>кв.м</w:t>
      </w:r>
      <w:proofErr w:type="spellEnd"/>
      <w:r w:rsidRPr="001A4880">
        <w:rPr>
          <w:sz w:val="18"/>
          <w:szCs w:val="18"/>
        </w:rPr>
        <w:t>., кадастровый номер 38:06:100104:4081, в части уменьшения минимального размера фронтальной  стороны земельного участка с 16 метров до 13 метров (далее – проект).</w:t>
      </w:r>
    </w:p>
    <w:p w:rsidR="001A4880" w:rsidRPr="001A4880" w:rsidRDefault="001A4880" w:rsidP="001A4880">
      <w:pPr>
        <w:tabs>
          <w:tab w:val="left" w:pos="426"/>
          <w:tab w:val="left" w:pos="3976"/>
        </w:tabs>
        <w:ind w:left="0" w:right="142" w:firstLine="426"/>
        <w:rPr>
          <w:sz w:val="18"/>
          <w:szCs w:val="18"/>
        </w:rPr>
      </w:pPr>
      <w:r w:rsidRPr="001A4880">
        <w:rPr>
          <w:sz w:val="18"/>
          <w:szCs w:val="18"/>
        </w:rPr>
        <w:t>Информационные материалы к проекту:</w:t>
      </w:r>
    </w:p>
    <w:p w:rsidR="001A4880" w:rsidRPr="001A4880" w:rsidRDefault="001A4880" w:rsidP="001A4880">
      <w:pPr>
        <w:tabs>
          <w:tab w:val="left" w:pos="426"/>
          <w:tab w:val="left" w:pos="3976"/>
        </w:tabs>
        <w:ind w:left="0" w:right="142" w:firstLine="426"/>
        <w:rPr>
          <w:sz w:val="18"/>
          <w:szCs w:val="18"/>
        </w:rPr>
      </w:pPr>
      <w:r w:rsidRPr="001A4880">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A4880" w:rsidRPr="001A4880" w:rsidRDefault="001A4880" w:rsidP="001A4880">
      <w:pPr>
        <w:tabs>
          <w:tab w:val="left" w:pos="426"/>
          <w:tab w:val="left" w:pos="3976"/>
        </w:tabs>
        <w:ind w:left="0" w:right="142" w:firstLine="426"/>
        <w:rPr>
          <w:sz w:val="18"/>
          <w:szCs w:val="18"/>
        </w:rPr>
      </w:pPr>
      <w:r w:rsidRPr="001A4880">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A4880" w:rsidRPr="001A4880" w:rsidRDefault="001A4880" w:rsidP="001A4880">
      <w:pPr>
        <w:tabs>
          <w:tab w:val="left" w:pos="426"/>
          <w:tab w:val="left" w:pos="3976"/>
        </w:tabs>
        <w:ind w:left="0" w:right="142" w:firstLine="426"/>
        <w:rPr>
          <w:sz w:val="18"/>
          <w:szCs w:val="18"/>
        </w:rPr>
      </w:pPr>
      <w:r w:rsidRPr="001A4880">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28.04.2022 г. по 12.05.2022 г.)</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Место экспозиции проекта: в здании Администрации </w:t>
      </w:r>
      <w:proofErr w:type="spellStart"/>
      <w:r w:rsidRPr="001A4880">
        <w:rPr>
          <w:sz w:val="18"/>
          <w:szCs w:val="18"/>
        </w:rPr>
        <w:t>Хомутовского</w:t>
      </w:r>
      <w:proofErr w:type="spellEnd"/>
      <w:r w:rsidRPr="001A4880">
        <w:rPr>
          <w:sz w:val="18"/>
          <w:szCs w:val="18"/>
        </w:rPr>
        <w:t xml:space="preserve"> муниципального образования по адресу: Иркутская область, Иркутский район, с. Хомутово, ул. Кирова, 7</w:t>
      </w:r>
      <w:proofErr w:type="gramStart"/>
      <w:r w:rsidRPr="001A4880">
        <w:rPr>
          <w:sz w:val="18"/>
          <w:szCs w:val="18"/>
        </w:rPr>
        <w:t xml:space="preserve"> А</w:t>
      </w:r>
      <w:proofErr w:type="gramEnd"/>
      <w:r w:rsidRPr="001A4880">
        <w:rPr>
          <w:sz w:val="18"/>
          <w:szCs w:val="18"/>
        </w:rPr>
        <w:t>, 1 этаж, 3 кабинет (отдел градостроительства, земельных и имущественных отношений)</w:t>
      </w:r>
    </w:p>
    <w:p w:rsidR="001A4880" w:rsidRPr="001A4880" w:rsidRDefault="001A4880" w:rsidP="001A4880">
      <w:pPr>
        <w:tabs>
          <w:tab w:val="left" w:pos="426"/>
          <w:tab w:val="left" w:pos="3976"/>
        </w:tabs>
        <w:ind w:left="0" w:right="142" w:firstLine="426"/>
        <w:rPr>
          <w:sz w:val="18"/>
          <w:szCs w:val="18"/>
        </w:rPr>
      </w:pPr>
      <w:r w:rsidRPr="001A4880">
        <w:rPr>
          <w:sz w:val="18"/>
          <w:szCs w:val="18"/>
        </w:rPr>
        <w:t>Дата открытия экспозиции проекта: 28.04.2022 г.</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Срок, время проведения экспозиции проекта: с 28.04.2022 г. по 12.05.2022г. включительно. </w:t>
      </w:r>
    </w:p>
    <w:p w:rsidR="001A4880" w:rsidRPr="001A4880" w:rsidRDefault="001A4880" w:rsidP="001A4880">
      <w:pPr>
        <w:tabs>
          <w:tab w:val="left" w:pos="426"/>
          <w:tab w:val="left" w:pos="3976"/>
        </w:tabs>
        <w:ind w:left="0" w:right="142" w:firstLine="426"/>
        <w:rPr>
          <w:sz w:val="18"/>
          <w:szCs w:val="18"/>
        </w:rPr>
      </w:pPr>
      <w:r w:rsidRPr="001A488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Собрания участников публичных слушаний: </w:t>
      </w:r>
    </w:p>
    <w:p w:rsidR="001A4880" w:rsidRPr="001A4880" w:rsidRDefault="001A4880" w:rsidP="001A4880">
      <w:pPr>
        <w:tabs>
          <w:tab w:val="left" w:pos="426"/>
          <w:tab w:val="left" w:pos="3976"/>
        </w:tabs>
        <w:ind w:left="0" w:right="142" w:firstLine="426"/>
        <w:rPr>
          <w:sz w:val="18"/>
          <w:szCs w:val="18"/>
        </w:rPr>
      </w:pPr>
      <w:r w:rsidRPr="001A4880">
        <w:rPr>
          <w:sz w:val="18"/>
          <w:szCs w:val="18"/>
        </w:rPr>
        <w:t>- Регистрация лиц, участвующих в собрании участников публичных слушаний: 12.05.2022 г.</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(с 15:30 до 16:00 часов) по адресу: в здании Администрации </w:t>
      </w:r>
      <w:proofErr w:type="spellStart"/>
      <w:r w:rsidRPr="001A4880">
        <w:rPr>
          <w:sz w:val="18"/>
          <w:szCs w:val="18"/>
        </w:rPr>
        <w:t>Хомутовского</w:t>
      </w:r>
      <w:proofErr w:type="spellEnd"/>
      <w:r w:rsidRPr="001A4880">
        <w:rPr>
          <w:sz w:val="18"/>
          <w:szCs w:val="18"/>
        </w:rPr>
        <w:t xml:space="preserve"> муниципального образования по адресу: Иркутская область, Иркутский район, с. Хомутово, ул. Кирова, 7</w:t>
      </w:r>
      <w:proofErr w:type="gramStart"/>
      <w:r w:rsidRPr="001A4880">
        <w:rPr>
          <w:sz w:val="18"/>
          <w:szCs w:val="18"/>
        </w:rPr>
        <w:t xml:space="preserve"> А</w:t>
      </w:r>
      <w:proofErr w:type="gramEnd"/>
      <w:r w:rsidRPr="001A4880">
        <w:rPr>
          <w:sz w:val="18"/>
          <w:szCs w:val="18"/>
        </w:rPr>
        <w:t>, 1 этаж, 3 кабинет;</w:t>
      </w:r>
    </w:p>
    <w:p w:rsidR="001A4880" w:rsidRPr="001A4880" w:rsidRDefault="001A4880" w:rsidP="001A4880">
      <w:pPr>
        <w:tabs>
          <w:tab w:val="left" w:pos="426"/>
          <w:tab w:val="left" w:pos="3976"/>
        </w:tabs>
        <w:ind w:left="0" w:right="142" w:firstLine="426"/>
        <w:rPr>
          <w:sz w:val="18"/>
          <w:szCs w:val="18"/>
        </w:rPr>
      </w:pPr>
      <w:r w:rsidRPr="001A4880">
        <w:rPr>
          <w:sz w:val="18"/>
          <w:szCs w:val="18"/>
        </w:rPr>
        <w:t>- Собрание участников публичных слушаний: 12.05.2022 в 16:00 часов.</w:t>
      </w:r>
    </w:p>
    <w:p w:rsidR="001A4880" w:rsidRPr="001A4880" w:rsidRDefault="001A4880" w:rsidP="001A4880">
      <w:pPr>
        <w:tabs>
          <w:tab w:val="left" w:pos="426"/>
          <w:tab w:val="left" w:pos="3976"/>
        </w:tabs>
        <w:ind w:left="0" w:right="142" w:firstLine="426"/>
        <w:rPr>
          <w:sz w:val="18"/>
          <w:szCs w:val="18"/>
        </w:rPr>
      </w:pPr>
      <w:proofErr w:type="gramStart"/>
      <w:r w:rsidRPr="001A488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A4880" w:rsidRPr="001A4880" w:rsidRDefault="001A4880" w:rsidP="001A4880">
      <w:pPr>
        <w:tabs>
          <w:tab w:val="left" w:pos="426"/>
          <w:tab w:val="left" w:pos="3976"/>
        </w:tabs>
        <w:ind w:left="0" w:right="142" w:firstLine="426"/>
        <w:rPr>
          <w:sz w:val="18"/>
          <w:szCs w:val="18"/>
        </w:rPr>
      </w:pPr>
      <w:r w:rsidRPr="001A488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A4880" w:rsidRPr="001A4880" w:rsidRDefault="001A4880" w:rsidP="001A4880">
      <w:pPr>
        <w:tabs>
          <w:tab w:val="left" w:pos="426"/>
          <w:tab w:val="left" w:pos="3976"/>
        </w:tabs>
        <w:ind w:left="0" w:right="142" w:firstLine="426"/>
        <w:rPr>
          <w:sz w:val="18"/>
          <w:szCs w:val="18"/>
        </w:rPr>
      </w:pPr>
      <w:r w:rsidRPr="001A4880">
        <w:rPr>
          <w:sz w:val="18"/>
          <w:szCs w:val="18"/>
        </w:rPr>
        <w:t>- в письменной или устной форме в ходе проведения собрания участников публичных слушаний;</w:t>
      </w:r>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 в письменной форме в адрес Администрации </w:t>
      </w:r>
      <w:proofErr w:type="spellStart"/>
      <w:r w:rsidRPr="001A4880">
        <w:rPr>
          <w:sz w:val="18"/>
          <w:szCs w:val="18"/>
        </w:rPr>
        <w:t>Хомутовского</w:t>
      </w:r>
      <w:proofErr w:type="spellEnd"/>
      <w:r w:rsidRPr="001A4880">
        <w:rPr>
          <w:sz w:val="18"/>
          <w:szCs w:val="18"/>
        </w:rPr>
        <w:t xml:space="preserve"> муниципального образования по адресу: </w:t>
      </w:r>
      <w:proofErr w:type="gramStart"/>
      <w:r w:rsidRPr="001A488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A4880" w:rsidRPr="001A4880" w:rsidRDefault="001A4880" w:rsidP="001A4880">
      <w:pPr>
        <w:tabs>
          <w:tab w:val="left" w:pos="426"/>
          <w:tab w:val="left" w:pos="3976"/>
        </w:tabs>
        <w:ind w:left="0" w:right="142" w:firstLine="426"/>
        <w:rPr>
          <w:sz w:val="18"/>
          <w:szCs w:val="18"/>
        </w:rPr>
      </w:pPr>
      <w:r w:rsidRPr="001A4880">
        <w:rPr>
          <w:sz w:val="18"/>
          <w:szCs w:val="18"/>
        </w:rPr>
        <w:t xml:space="preserve">Проект и информационные материалы к нему будут размещены на официальном сайте администрации </w:t>
      </w:r>
      <w:proofErr w:type="spellStart"/>
      <w:r w:rsidRPr="001A4880">
        <w:rPr>
          <w:sz w:val="18"/>
          <w:szCs w:val="18"/>
        </w:rPr>
        <w:t>Хомутовского</w:t>
      </w:r>
      <w:proofErr w:type="spellEnd"/>
      <w:r w:rsidRPr="001A4880">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1A4880">
        <w:rPr>
          <w:sz w:val="18"/>
          <w:szCs w:val="18"/>
        </w:rPr>
        <w:t>Хомутовского</w:t>
      </w:r>
      <w:proofErr w:type="spellEnd"/>
      <w:r w:rsidRPr="001A4880">
        <w:rPr>
          <w:sz w:val="18"/>
          <w:szCs w:val="18"/>
        </w:rPr>
        <w:t xml:space="preserve"> поселения»: с 28.04.2022г. по 12.05.2022г.</w:t>
      </w:r>
    </w:p>
    <w:p w:rsidR="00EA0350" w:rsidRDefault="001A4880" w:rsidP="001A4880">
      <w:pPr>
        <w:tabs>
          <w:tab w:val="left" w:pos="426"/>
          <w:tab w:val="left" w:pos="3976"/>
        </w:tabs>
        <w:ind w:left="0" w:right="142" w:firstLine="426"/>
        <w:rPr>
          <w:sz w:val="18"/>
          <w:szCs w:val="18"/>
        </w:rPr>
      </w:pPr>
      <w:r w:rsidRPr="001A4880">
        <w:rPr>
          <w:sz w:val="18"/>
          <w:szCs w:val="18"/>
        </w:rPr>
        <w:t>Справки по вопросам организации и проведения публичных слушаний по телефону: 696-182,696-501.</w:t>
      </w:r>
    </w:p>
    <w:p w:rsidR="00654D8F" w:rsidRDefault="00654D8F" w:rsidP="001A4880">
      <w:pPr>
        <w:tabs>
          <w:tab w:val="left" w:pos="426"/>
          <w:tab w:val="left" w:pos="3976"/>
        </w:tabs>
        <w:ind w:left="0" w:right="142" w:firstLine="426"/>
        <w:rPr>
          <w:sz w:val="18"/>
          <w:szCs w:val="18"/>
        </w:rPr>
      </w:pPr>
    </w:p>
    <w:p w:rsidR="00654D8F" w:rsidRDefault="00654D8F" w:rsidP="001A4880">
      <w:pPr>
        <w:tabs>
          <w:tab w:val="left" w:pos="426"/>
          <w:tab w:val="left" w:pos="3976"/>
        </w:tabs>
        <w:ind w:left="0" w:right="142" w:firstLine="426"/>
        <w:rPr>
          <w:sz w:val="18"/>
          <w:szCs w:val="18"/>
        </w:rPr>
      </w:pPr>
    </w:p>
    <w:p w:rsidR="00654D8F" w:rsidRPr="00654D8F" w:rsidRDefault="00654D8F" w:rsidP="00654D8F">
      <w:pPr>
        <w:tabs>
          <w:tab w:val="left" w:pos="426"/>
          <w:tab w:val="left" w:pos="3976"/>
        </w:tabs>
        <w:ind w:left="0" w:right="142" w:firstLine="426"/>
        <w:jc w:val="center"/>
        <w:rPr>
          <w:b/>
          <w:sz w:val="18"/>
          <w:szCs w:val="18"/>
        </w:rPr>
      </w:pPr>
      <w:r w:rsidRPr="00654D8F">
        <w:rPr>
          <w:b/>
          <w:sz w:val="18"/>
          <w:szCs w:val="18"/>
        </w:rPr>
        <w:t>Объявление об итогах аукциона.</w:t>
      </w:r>
    </w:p>
    <w:p w:rsidR="00654D8F" w:rsidRPr="00654D8F" w:rsidRDefault="00654D8F" w:rsidP="00654D8F">
      <w:pPr>
        <w:tabs>
          <w:tab w:val="left" w:pos="426"/>
          <w:tab w:val="left" w:pos="3976"/>
        </w:tabs>
        <w:ind w:left="0" w:right="142" w:firstLine="426"/>
        <w:rPr>
          <w:b/>
          <w:bCs/>
          <w:sz w:val="18"/>
          <w:szCs w:val="18"/>
        </w:rPr>
      </w:pPr>
    </w:p>
    <w:p w:rsidR="00654D8F" w:rsidRPr="00654D8F" w:rsidRDefault="00654D8F" w:rsidP="00654D8F">
      <w:pPr>
        <w:tabs>
          <w:tab w:val="left" w:pos="426"/>
          <w:tab w:val="left" w:pos="3976"/>
        </w:tabs>
        <w:ind w:left="0" w:right="142" w:firstLine="426"/>
        <w:rPr>
          <w:sz w:val="18"/>
          <w:szCs w:val="18"/>
        </w:rPr>
      </w:pPr>
      <w:r w:rsidRPr="00654D8F">
        <w:rPr>
          <w:b/>
          <w:bCs/>
          <w:sz w:val="18"/>
          <w:szCs w:val="18"/>
        </w:rPr>
        <w:t>ОГКУ «Фонд имущества Иркутской области»</w:t>
      </w:r>
      <w:r w:rsidRPr="00654D8F">
        <w:rPr>
          <w:sz w:val="18"/>
          <w:szCs w:val="18"/>
        </w:rPr>
        <w:t xml:space="preserve"> на основании распоряжений Правительства Иркутской области от 28.02.2022 №84-рп и от 15.11.2021 №673-рп «О проведен</w:t>
      </w:r>
      <w:proofErr w:type="gramStart"/>
      <w:r w:rsidRPr="00654D8F">
        <w:rPr>
          <w:sz w:val="18"/>
          <w:szCs w:val="18"/>
        </w:rPr>
        <w:t>ии ау</w:t>
      </w:r>
      <w:proofErr w:type="gramEnd"/>
      <w:r w:rsidRPr="00654D8F">
        <w:rPr>
          <w:sz w:val="18"/>
          <w:szCs w:val="18"/>
        </w:rPr>
        <w:t>кционов на право заключения договоров аренды земельных участков», 20 апреля 2022 года</w:t>
      </w:r>
      <w:r w:rsidRPr="00654D8F">
        <w:rPr>
          <w:b/>
          <w:sz w:val="18"/>
          <w:szCs w:val="18"/>
        </w:rPr>
        <w:t xml:space="preserve"> </w:t>
      </w:r>
      <w:r w:rsidRPr="00654D8F">
        <w:rPr>
          <w:sz w:val="18"/>
          <w:szCs w:val="18"/>
        </w:rPr>
        <w:t>проведены аукционы на право заключения договоров аренды земельных участков. Итоги аукционов:</w:t>
      </w:r>
    </w:p>
    <w:tbl>
      <w:tblPr>
        <w:tblW w:w="1070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4821"/>
        <w:gridCol w:w="1657"/>
        <w:gridCol w:w="1288"/>
        <w:gridCol w:w="2107"/>
      </w:tblGrid>
      <w:tr w:rsidR="00654D8F" w:rsidRPr="00654D8F" w:rsidTr="00654D8F">
        <w:trPr>
          <w:trHeight w:val="1398"/>
        </w:trPr>
        <w:tc>
          <w:tcPr>
            <w:tcW w:w="64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3976"/>
              </w:tabs>
              <w:ind w:left="0" w:right="176" w:firstLine="0"/>
              <w:jc w:val="left"/>
              <w:rPr>
                <w:b/>
                <w:sz w:val="18"/>
                <w:szCs w:val="18"/>
              </w:rPr>
            </w:pPr>
            <w:r w:rsidRPr="00654D8F">
              <w:rPr>
                <w:b/>
                <w:sz w:val="18"/>
                <w:szCs w:val="18"/>
              </w:rPr>
              <w:t>№</w:t>
            </w:r>
            <w:proofErr w:type="gramStart"/>
            <w:r w:rsidRPr="00654D8F">
              <w:rPr>
                <w:b/>
                <w:sz w:val="18"/>
                <w:szCs w:val="18"/>
              </w:rPr>
              <w:t>п</w:t>
            </w:r>
            <w:proofErr w:type="gramEnd"/>
            <w:r w:rsidRPr="00654D8F">
              <w:rPr>
                <w:b/>
                <w:sz w:val="18"/>
                <w:szCs w:val="18"/>
              </w:rPr>
              <w:t>/п</w:t>
            </w:r>
          </w:p>
        </w:tc>
        <w:tc>
          <w:tcPr>
            <w:tcW w:w="494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Предмет аукциона</w:t>
            </w:r>
          </w:p>
        </w:tc>
        <w:tc>
          <w:tcPr>
            <w:tcW w:w="168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Начальная цена арендной платы</w:t>
            </w:r>
          </w:p>
        </w:tc>
        <w:tc>
          <w:tcPr>
            <w:tcW w:w="129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Размер арендной платы по итогам аукциона</w:t>
            </w:r>
          </w:p>
        </w:tc>
        <w:tc>
          <w:tcPr>
            <w:tcW w:w="213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Победитель аукциона/ единственный участник аукциона</w:t>
            </w:r>
          </w:p>
        </w:tc>
      </w:tr>
      <w:tr w:rsidR="00654D8F" w:rsidRPr="00654D8F" w:rsidTr="00654D8F">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1.</w:t>
            </w:r>
          </w:p>
        </w:tc>
        <w:tc>
          <w:tcPr>
            <w:tcW w:w="494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 xml:space="preserve">Право аренды земельного участка из земель населенных пунктов площадью 1175 </w:t>
            </w:r>
            <w:proofErr w:type="spellStart"/>
            <w:r w:rsidRPr="00654D8F">
              <w:rPr>
                <w:sz w:val="18"/>
                <w:szCs w:val="18"/>
              </w:rPr>
              <w:t>кв</w:t>
            </w:r>
            <w:proofErr w:type="gramStart"/>
            <w:r w:rsidRPr="00654D8F">
              <w:rPr>
                <w:sz w:val="18"/>
                <w:szCs w:val="18"/>
              </w:rPr>
              <w:t>.м</w:t>
            </w:r>
            <w:proofErr w:type="spellEnd"/>
            <w:proofErr w:type="gramEnd"/>
            <w:r w:rsidRPr="00654D8F">
              <w:rPr>
                <w:sz w:val="18"/>
                <w:szCs w:val="18"/>
              </w:rPr>
              <w:t xml:space="preserve">, (кадастровый номер 38:06:100101:4030, адрес: Российская Федерация, Иркутская область, Иркутский муниципальный район, </w:t>
            </w:r>
            <w:proofErr w:type="spellStart"/>
            <w:r w:rsidRPr="00654D8F">
              <w:rPr>
                <w:sz w:val="18"/>
                <w:szCs w:val="18"/>
              </w:rPr>
              <w:t>Хомутовское</w:t>
            </w:r>
            <w:proofErr w:type="spellEnd"/>
            <w:r w:rsidRPr="00654D8F">
              <w:rPr>
                <w:sz w:val="18"/>
                <w:szCs w:val="18"/>
              </w:rPr>
              <w:t xml:space="preserve"> сельское поселение, с. Хомутово, ул. 50 лет Октября, земельный участок 6/4)</w:t>
            </w:r>
          </w:p>
        </w:tc>
        <w:tc>
          <w:tcPr>
            <w:tcW w:w="168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bCs/>
                <w:sz w:val="18"/>
                <w:szCs w:val="18"/>
              </w:rPr>
            </w:pPr>
            <w:r w:rsidRPr="00654D8F">
              <w:rPr>
                <w:bCs/>
                <w:sz w:val="18"/>
                <w:szCs w:val="18"/>
              </w:rPr>
              <w:t>49 400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0"/>
              <w:rPr>
                <w:sz w:val="18"/>
                <w:szCs w:val="18"/>
              </w:rPr>
            </w:pPr>
            <w:r w:rsidRPr="00654D8F">
              <w:rPr>
                <w:sz w:val="18"/>
                <w:szCs w:val="18"/>
              </w:rPr>
              <w:t>502 892</w:t>
            </w:r>
          </w:p>
        </w:tc>
        <w:tc>
          <w:tcPr>
            <w:tcW w:w="213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proofErr w:type="spellStart"/>
            <w:r w:rsidRPr="00654D8F">
              <w:rPr>
                <w:sz w:val="18"/>
                <w:szCs w:val="18"/>
              </w:rPr>
              <w:t>Куйдин</w:t>
            </w:r>
            <w:proofErr w:type="spellEnd"/>
            <w:r w:rsidRPr="00654D8F">
              <w:rPr>
                <w:sz w:val="18"/>
                <w:szCs w:val="18"/>
              </w:rPr>
              <w:t xml:space="preserve"> С.Ю.</w:t>
            </w:r>
          </w:p>
        </w:tc>
      </w:tr>
      <w:tr w:rsidR="00654D8F" w:rsidRPr="00654D8F" w:rsidTr="00654D8F">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2.</w:t>
            </w:r>
          </w:p>
        </w:tc>
        <w:tc>
          <w:tcPr>
            <w:tcW w:w="494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 xml:space="preserve">Право аренды земельного участка из земель населенных пунктов площадью 954 </w:t>
            </w:r>
            <w:proofErr w:type="spellStart"/>
            <w:r w:rsidRPr="00654D8F">
              <w:rPr>
                <w:sz w:val="18"/>
                <w:szCs w:val="18"/>
              </w:rPr>
              <w:t>кв</w:t>
            </w:r>
            <w:proofErr w:type="gramStart"/>
            <w:r w:rsidRPr="00654D8F">
              <w:rPr>
                <w:sz w:val="18"/>
                <w:szCs w:val="18"/>
              </w:rPr>
              <w:t>.м</w:t>
            </w:r>
            <w:proofErr w:type="spellEnd"/>
            <w:proofErr w:type="gramEnd"/>
            <w:r w:rsidRPr="00654D8F">
              <w:rPr>
                <w:sz w:val="18"/>
                <w:szCs w:val="18"/>
              </w:rPr>
              <w:t xml:space="preserve">, (кадастровый номер 38:06:100103:5829, адрес: </w:t>
            </w:r>
            <w:proofErr w:type="gramStart"/>
            <w:r w:rsidRPr="00654D8F">
              <w:rPr>
                <w:sz w:val="18"/>
                <w:szCs w:val="18"/>
              </w:rPr>
              <w:t xml:space="preserve">Российская Федерация, Иркутская область, Иркутский муниципальный район, </w:t>
            </w:r>
            <w:proofErr w:type="spellStart"/>
            <w:r w:rsidRPr="00654D8F">
              <w:rPr>
                <w:sz w:val="18"/>
                <w:szCs w:val="18"/>
              </w:rPr>
              <w:t>Хомутовское</w:t>
            </w:r>
            <w:proofErr w:type="spellEnd"/>
            <w:r w:rsidRPr="00654D8F">
              <w:rPr>
                <w:sz w:val="18"/>
                <w:szCs w:val="18"/>
              </w:rPr>
              <w:t xml:space="preserve"> сельское поселение, с. Хомутово, 8 Марта).</w:t>
            </w:r>
            <w:proofErr w:type="gramEnd"/>
            <w:r w:rsidRPr="00654D8F">
              <w:rPr>
                <w:sz w:val="18"/>
                <w:szCs w:val="18"/>
              </w:rPr>
              <w:t xml:space="preserve"> Земельному участку присвоен адрес: Российская Федерация, Иркутская область, Иркутский муниципальный район, </w:t>
            </w:r>
            <w:proofErr w:type="spellStart"/>
            <w:r w:rsidRPr="00654D8F">
              <w:rPr>
                <w:sz w:val="18"/>
                <w:szCs w:val="18"/>
              </w:rPr>
              <w:t>Хомутовское</w:t>
            </w:r>
            <w:proofErr w:type="spellEnd"/>
            <w:r w:rsidRPr="00654D8F">
              <w:rPr>
                <w:sz w:val="18"/>
                <w:szCs w:val="18"/>
              </w:rPr>
              <w:t xml:space="preserve"> сельское поселение, с. Хомутово, ул. 8 Марта, земельный участок 61.</w:t>
            </w:r>
          </w:p>
        </w:tc>
        <w:tc>
          <w:tcPr>
            <w:tcW w:w="168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bCs/>
                <w:sz w:val="18"/>
                <w:szCs w:val="18"/>
              </w:rPr>
            </w:pPr>
            <w:r w:rsidRPr="00654D8F">
              <w:rPr>
                <w:bCs/>
                <w:sz w:val="18"/>
                <w:szCs w:val="18"/>
              </w:rPr>
              <w:t>40 100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27"/>
              <w:rPr>
                <w:sz w:val="18"/>
                <w:szCs w:val="18"/>
              </w:rPr>
            </w:pPr>
            <w:r w:rsidRPr="00654D8F">
              <w:rPr>
                <w:sz w:val="18"/>
                <w:szCs w:val="18"/>
              </w:rPr>
              <w:t>279 497</w:t>
            </w:r>
          </w:p>
        </w:tc>
        <w:tc>
          <w:tcPr>
            <w:tcW w:w="213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proofErr w:type="spellStart"/>
            <w:r w:rsidRPr="00654D8F">
              <w:rPr>
                <w:sz w:val="18"/>
                <w:szCs w:val="18"/>
              </w:rPr>
              <w:t>Куйдин</w:t>
            </w:r>
            <w:proofErr w:type="spellEnd"/>
            <w:r w:rsidRPr="00654D8F">
              <w:rPr>
                <w:sz w:val="18"/>
                <w:szCs w:val="18"/>
              </w:rPr>
              <w:t xml:space="preserve"> С.Ю.</w:t>
            </w:r>
          </w:p>
        </w:tc>
      </w:tr>
      <w:tr w:rsidR="00654D8F" w:rsidRPr="00654D8F" w:rsidTr="00654D8F">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3.</w:t>
            </w:r>
          </w:p>
        </w:tc>
        <w:tc>
          <w:tcPr>
            <w:tcW w:w="494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 xml:space="preserve">Право аренды земельного участка из земель населенных пунктов площадью 711 </w:t>
            </w:r>
            <w:proofErr w:type="spellStart"/>
            <w:r w:rsidRPr="00654D8F">
              <w:rPr>
                <w:sz w:val="18"/>
                <w:szCs w:val="18"/>
              </w:rPr>
              <w:t>кв</w:t>
            </w:r>
            <w:proofErr w:type="gramStart"/>
            <w:r w:rsidRPr="00654D8F">
              <w:rPr>
                <w:sz w:val="18"/>
                <w:szCs w:val="18"/>
              </w:rPr>
              <w:t>.м</w:t>
            </w:r>
            <w:proofErr w:type="spellEnd"/>
            <w:proofErr w:type="gramEnd"/>
            <w:r w:rsidRPr="00654D8F">
              <w:rPr>
                <w:sz w:val="18"/>
                <w:szCs w:val="18"/>
              </w:rPr>
              <w:t xml:space="preserve">, (кадастровый номер 38:06:100103:5828, адрес: </w:t>
            </w:r>
            <w:proofErr w:type="gramStart"/>
            <w:r w:rsidRPr="00654D8F">
              <w:rPr>
                <w:sz w:val="18"/>
                <w:szCs w:val="18"/>
              </w:rPr>
              <w:t xml:space="preserve">Российская Федерация, Иркутская область, Иркутский муниципальный район, </w:t>
            </w:r>
            <w:proofErr w:type="spellStart"/>
            <w:r w:rsidRPr="00654D8F">
              <w:rPr>
                <w:sz w:val="18"/>
                <w:szCs w:val="18"/>
              </w:rPr>
              <w:t>Хомутовское</w:t>
            </w:r>
            <w:proofErr w:type="spellEnd"/>
            <w:r w:rsidRPr="00654D8F">
              <w:rPr>
                <w:sz w:val="18"/>
                <w:szCs w:val="18"/>
              </w:rPr>
              <w:t xml:space="preserve"> сельское поселение, с. Хомутово, 8 Марта).</w:t>
            </w:r>
            <w:proofErr w:type="gramEnd"/>
            <w:r w:rsidRPr="00654D8F">
              <w:rPr>
                <w:sz w:val="18"/>
                <w:szCs w:val="18"/>
              </w:rPr>
              <w:t xml:space="preserve"> Земельному участку присвоен адрес: Российская Федерация, Иркутская область, Иркутский муниципальный район, </w:t>
            </w:r>
            <w:proofErr w:type="spellStart"/>
            <w:r w:rsidRPr="00654D8F">
              <w:rPr>
                <w:sz w:val="18"/>
                <w:szCs w:val="18"/>
              </w:rPr>
              <w:t>Хомутовское</w:t>
            </w:r>
            <w:proofErr w:type="spellEnd"/>
            <w:r w:rsidRPr="00654D8F">
              <w:rPr>
                <w:sz w:val="18"/>
                <w:szCs w:val="18"/>
              </w:rPr>
              <w:t xml:space="preserve"> сельское поселение, с. Хомутово, ул. 8 Марта, земельный участок 49/3</w:t>
            </w:r>
          </w:p>
        </w:tc>
        <w:tc>
          <w:tcPr>
            <w:tcW w:w="168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bCs/>
                <w:sz w:val="18"/>
                <w:szCs w:val="18"/>
              </w:rPr>
            </w:pPr>
            <w:r w:rsidRPr="00654D8F">
              <w:rPr>
                <w:bCs/>
                <w:sz w:val="18"/>
                <w:szCs w:val="18"/>
              </w:rPr>
              <w:t>29 900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27"/>
              <w:rPr>
                <w:sz w:val="18"/>
                <w:szCs w:val="18"/>
              </w:rPr>
            </w:pPr>
            <w:r w:rsidRPr="00654D8F">
              <w:rPr>
                <w:sz w:val="18"/>
                <w:szCs w:val="18"/>
              </w:rPr>
              <w:t>123 188</w:t>
            </w:r>
          </w:p>
        </w:tc>
        <w:tc>
          <w:tcPr>
            <w:tcW w:w="213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proofErr w:type="spellStart"/>
            <w:r w:rsidRPr="00654D8F">
              <w:rPr>
                <w:sz w:val="18"/>
                <w:szCs w:val="18"/>
              </w:rPr>
              <w:t>Куйдин</w:t>
            </w:r>
            <w:proofErr w:type="spellEnd"/>
            <w:r w:rsidRPr="00654D8F">
              <w:rPr>
                <w:sz w:val="18"/>
                <w:szCs w:val="18"/>
              </w:rPr>
              <w:t xml:space="preserve"> С.Ю.</w:t>
            </w:r>
          </w:p>
        </w:tc>
      </w:tr>
      <w:tr w:rsidR="00654D8F" w:rsidRPr="00654D8F" w:rsidTr="00654D8F">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4.</w:t>
            </w:r>
          </w:p>
        </w:tc>
        <w:tc>
          <w:tcPr>
            <w:tcW w:w="494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 xml:space="preserve">Право аренды земельного участка из земель сельскохозяйственного назначения площадью 80286 </w:t>
            </w:r>
            <w:proofErr w:type="spellStart"/>
            <w:r w:rsidRPr="00654D8F">
              <w:rPr>
                <w:sz w:val="18"/>
                <w:szCs w:val="18"/>
              </w:rPr>
              <w:t>кв</w:t>
            </w:r>
            <w:proofErr w:type="gramStart"/>
            <w:r w:rsidRPr="00654D8F">
              <w:rPr>
                <w:sz w:val="18"/>
                <w:szCs w:val="18"/>
              </w:rPr>
              <w:t>.м</w:t>
            </w:r>
            <w:proofErr w:type="spellEnd"/>
            <w:proofErr w:type="gramEnd"/>
            <w:r w:rsidRPr="00654D8F">
              <w:rPr>
                <w:sz w:val="18"/>
                <w:szCs w:val="18"/>
              </w:rPr>
              <w:t xml:space="preserve">, (кадастровый номер 38:06:100902:3967, адрес: </w:t>
            </w:r>
            <w:proofErr w:type="gramStart"/>
            <w:r w:rsidRPr="00654D8F">
              <w:rPr>
                <w:sz w:val="18"/>
                <w:szCs w:val="18"/>
              </w:rPr>
              <w:t>Иркутская область, Иркутский район, расположенный в 3,7 км юго-восточнее д. Куда).</w:t>
            </w:r>
            <w:proofErr w:type="gramEnd"/>
          </w:p>
        </w:tc>
        <w:tc>
          <w:tcPr>
            <w:tcW w:w="1680"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bCs/>
                <w:sz w:val="18"/>
                <w:szCs w:val="18"/>
              </w:rPr>
            </w:pPr>
            <w:r w:rsidRPr="00654D8F">
              <w:rPr>
                <w:bCs/>
                <w:sz w:val="18"/>
                <w:szCs w:val="18"/>
              </w:rPr>
              <w:t>64 300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27"/>
              <w:rPr>
                <w:sz w:val="18"/>
                <w:szCs w:val="18"/>
              </w:rPr>
            </w:pPr>
            <w:r w:rsidRPr="00654D8F">
              <w:rPr>
                <w:sz w:val="18"/>
                <w:szCs w:val="18"/>
              </w:rPr>
              <w:t>64 300</w:t>
            </w:r>
          </w:p>
        </w:tc>
        <w:tc>
          <w:tcPr>
            <w:tcW w:w="2138" w:type="dxa"/>
            <w:tcBorders>
              <w:top w:val="single" w:sz="4" w:space="0" w:color="auto"/>
              <w:left w:val="single" w:sz="4" w:space="0" w:color="auto"/>
              <w:bottom w:val="single" w:sz="4" w:space="0" w:color="auto"/>
              <w:right w:val="single" w:sz="4" w:space="0" w:color="auto"/>
            </w:tcBorders>
            <w:vAlign w:val="center"/>
            <w:hideMark/>
          </w:tcPr>
          <w:p w:rsidR="00654D8F" w:rsidRPr="00654D8F" w:rsidRDefault="00654D8F" w:rsidP="00654D8F">
            <w:pPr>
              <w:tabs>
                <w:tab w:val="left" w:pos="426"/>
                <w:tab w:val="left" w:pos="3976"/>
              </w:tabs>
              <w:ind w:left="0" w:right="142" w:firstLine="426"/>
              <w:rPr>
                <w:sz w:val="18"/>
                <w:szCs w:val="18"/>
              </w:rPr>
            </w:pPr>
            <w:r w:rsidRPr="00654D8F">
              <w:rPr>
                <w:sz w:val="18"/>
                <w:szCs w:val="18"/>
              </w:rPr>
              <w:t xml:space="preserve">Токарева И.М. </w:t>
            </w:r>
          </w:p>
        </w:tc>
      </w:tr>
    </w:tbl>
    <w:p w:rsidR="00654D8F" w:rsidRPr="00654D8F" w:rsidRDefault="00654D8F" w:rsidP="00654D8F">
      <w:pPr>
        <w:tabs>
          <w:tab w:val="left" w:pos="426"/>
          <w:tab w:val="left" w:pos="3976"/>
        </w:tabs>
        <w:ind w:left="0" w:right="142" w:firstLine="426"/>
        <w:rPr>
          <w:sz w:val="18"/>
          <w:szCs w:val="18"/>
        </w:rPr>
      </w:pPr>
    </w:p>
    <w:p w:rsidR="00654D8F" w:rsidRDefault="00654D8F" w:rsidP="005221DE">
      <w:pPr>
        <w:tabs>
          <w:tab w:val="left" w:pos="426"/>
          <w:tab w:val="left" w:pos="3976"/>
        </w:tabs>
        <w:ind w:left="0" w:firstLine="426"/>
        <w:jc w:val="right"/>
        <w:rPr>
          <w:i/>
          <w:sz w:val="18"/>
          <w:szCs w:val="18"/>
        </w:rPr>
      </w:pPr>
      <w:r w:rsidRPr="00654D8F">
        <w:rPr>
          <w:i/>
          <w:sz w:val="18"/>
          <w:szCs w:val="18"/>
        </w:rPr>
        <w:t>Директор</w:t>
      </w:r>
      <w:r w:rsidRPr="00654D8F">
        <w:rPr>
          <w:i/>
          <w:sz w:val="18"/>
          <w:szCs w:val="18"/>
        </w:rPr>
        <w:tab/>
      </w:r>
      <w:r w:rsidR="005221DE">
        <w:rPr>
          <w:i/>
          <w:sz w:val="18"/>
          <w:szCs w:val="18"/>
        </w:rPr>
        <w:t xml:space="preserve">  </w:t>
      </w:r>
      <w:r w:rsidRPr="00654D8F">
        <w:rPr>
          <w:i/>
          <w:sz w:val="18"/>
          <w:szCs w:val="18"/>
        </w:rPr>
        <w:tab/>
      </w:r>
      <w:r w:rsidRPr="00654D8F">
        <w:rPr>
          <w:i/>
          <w:sz w:val="18"/>
          <w:szCs w:val="18"/>
        </w:rPr>
        <w:tab/>
      </w:r>
      <w:r w:rsidRPr="00654D8F">
        <w:rPr>
          <w:i/>
          <w:sz w:val="18"/>
          <w:szCs w:val="18"/>
        </w:rPr>
        <w:tab/>
      </w:r>
      <w:r w:rsidRPr="00654D8F">
        <w:rPr>
          <w:i/>
          <w:sz w:val="18"/>
          <w:szCs w:val="18"/>
        </w:rPr>
        <w:tab/>
      </w:r>
      <w:r w:rsidRPr="00654D8F">
        <w:rPr>
          <w:i/>
          <w:sz w:val="18"/>
          <w:szCs w:val="18"/>
        </w:rPr>
        <w:tab/>
      </w:r>
      <w:r w:rsidRPr="00654D8F">
        <w:rPr>
          <w:i/>
          <w:sz w:val="18"/>
          <w:szCs w:val="18"/>
        </w:rPr>
        <w:tab/>
        <w:t xml:space="preserve"> </w:t>
      </w:r>
      <w:r w:rsidRPr="00654D8F">
        <w:rPr>
          <w:i/>
          <w:sz w:val="18"/>
          <w:szCs w:val="18"/>
        </w:rPr>
        <w:tab/>
        <w:t xml:space="preserve">А.Б. </w:t>
      </w:r>
      <w:proofErr w:type="spellStart"/>
      <w:r w:rsidRPr="00654D8F">
        <w:rPr>
          <w:i/>
          <w:sz w:val="18"/>
          <w:szCs w:val="18"/>
        </w:rPr>
        <w:t>Чен</w:t>
      </w:r>
      <w:proofErr w:type="spellEnd"/>
      <w:r w:rsidRPr="00654D8F">
        <w:rPr>
          <w:i/>
          <w:sz w:val="18"/>
          <w:szCs w:val="18"/>
        </w:rPr>
        <w:t>-Юн-Тай</w:t>
      </w:r>
    </w:p>
    <w:p w:rsidR="003B0B2F" w:rsidRDefault="003B0B2F" w:rsidP="005221DE">
      <w:pPr>
        <w:tabs>
          <w:tab w:val="left" w:pos="426"/>
          <w:tab w:val="left" w:pos="3976"/>
        </w:tabs>
        <w:ind w:left="0" w:firstLine="426"/>
        <w:jc w:val="right"/>
        <w:rPr>
          <w:i/>
          <w:sz w:val="18"/>
          <w:szCs w:val="18"/>
        </w:rPr>
      </w:pPr>
    </w:p>
    <w:p w:rsidR="003B0B2F" w:rsidRDefault="003B0B2F" w:rsidP="003B0B2F">
      <w:pPr>
        <w:tabs>
          <w:tab w:val="left" w:pos="10348"/>
        </w:tabs>
        <w:ind w:left="0" w:right="-284" w:firstLine="426"/>
        <w:jc w:val="center"/>
        <w:rPr>
          <w:sz w:val="18"/>
          <w:szCs w:val="18"/>
        </w:rPr>
      </w:pPr>
    </w:p>
    <w:p w:rsidR="003B0B2F" w:rsidRDefault="003B0B2F" w:rsidP="003B0B2F">
      <w:pPr>
        <w:tabs>
          <w:tab w:val="left" w:pos="10348"/>
        </w:tabs>
        <w:ind w:left="0" w:right="-284" w:firstLine="426"/>
        <w:jc w:val="center"/>
        <w:rPr>
          <w:sz w:val="18"/>
          <w:szCs w:val="18"/>
        </w:rPr>
      </w:pPr>
    </w:p>
    <w:p w:rsidR="003B0B2F" w:rsidRPr="002A5E7B" w:rsidRDefault="003B0B2F" w:rsidP="00C63F60">
      <w:pPr>
        <w:tabs>
          <w:tab w:val="left" w:pos="10348"/>
        </w:tabs>
        <w:ind w:left="0" w:firstLine="426"/>
        <w:jc w:val="center"/>
        <w:rPr>
          <w:sz w:val="18"/>
          <w:szCs w:val="18"/>
        </w:rPr>
      </w:pPr>
      <w:r w:rsidRPr="002A5E7B">
        <w:rPr>
          <w:sz w:val="18"/>
          <w:szCs w:val="18"/>
        </w:rPr>
        <w:lastRenderedPageBreak/>
        <w:t>РОССИЙСКАЯ ФЕДЕРАЦИЯ</w:t>
      </w:r>
    </w:p>
    <w:p w:rsidR="003B0B2F" w:rsidRPr="002A5E7B" w:rsidRDefault="003B0B2F" w:rsidP="00C63F60">
      <w:pPr>
        <w:tabs>
          <w:tab w:val="left" w:pos="10348"/>
        </w:tabs>
        <w:ind w:left="0" w:firstLine="426"/>
        <w:jc w:val="center"/>
        <w:rPr>
          <w:sz w:val="18"/>
          <w:szCs w:val="18"/>
        </w:rPr>
      </w:pPr>
      <w:r w:rsidRPr="002A5E7B">
        <w:rPr>
          <w:sz w:val="18"/>
          <w:szCs w:val="18"/>
        </w:rPr>
        <w:t>ИРКУТСКАЯ ОБЛАСТЬ   ИРКУТСКИЙ РАЙОН</w:t>
      </w:r>
    </w:p>
    <w:p w:rsidR="003B0B2F" w:rsidRPr="002A5E7B" w:rsidRDefault="003B0B2F" w:rsidP="00C63F60">
      <w:pPr>
        <w:tabs>
          <w:tab w:val="left" w:pos="10348"/>
        </w:tabs>
        <w:ind w:left="0" w:firstLine="426"/>
        <w:jc w:val="center"/>
        <w:rPr>
          <w:b/>
          <w:sz w:val="18"/>
          <w:szCs w:val="18"/>
        </w:rPr>
      </w:pPr>
      <w:r w:rsidRPr="002A5E7B">
        <w:rPr>
          <w:b/>
          <w:sz w:val="18"/>
          <w:szCs w:val="18"/>
        </w:rPr>
        <w:t>ДУМА</w:t>
      </w:r>
    </w:p>
    <w:p w:rsidR="003B0B2F" w:rsidRPr="002A5E7B" w:rsidRDefault="003B0B2F" w:rsidP="00C63F60">
      <w:pPr>
        <w:tabs>
          <w:tab w:val="left" w:pos="10348"/>
        </w:tabs>
        <w:ind w:left="0"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3B0B2F" w:rsidRPr="002A5E7B" w:rsidRDefault="003B0B2F" w:rsidP="00C63F60">
      <w:pPr>
        <w:tabs>
          <w:tab w:val="left" w:pos="10348"/>
        </w:tabs>
        <w:ind w:left="0" w:firstLine="426"/>
        <w:jc w:val="center"/>
        <w:rPr>
          <w:bCs/>
          <w:sz w:val="18"/>
          <w:szCs w:val="18"/>
        </w:rPr>
      </w:pPr>
      <w:r w:rsidRPr="002A5E7B">
        <w:rPr>
          <w:bCs/>
          <w:sz w:val="18"/>
          <w:szCs w:val="18"/>
        </w:rPr>
        <w:t>Четвертый созыв</w:t>
      </w:r>
    </w:p>
    <w:p w:rsidR="003B0B2F" w:rsidRPr="002A5E7B" w:rsidRDefault="003B0B2F" w:rsidP="00C63F60">
      <w:pPr>
        <w:tabs>
          <w:tab w:val="left" w:pos="10348"/>
        </w:tabs>
        <w:ind w:left="0" w:firstLine="426"/>
        <w:jc w:val="center"/>
        <w:rPr>
          <w:b/>
          <w:bCs/>
          <w:sz w:val="18"/>
          <w:szCs w:val="18"/>
        </w:rPr>
      </w:pPr>
      <w:r w:rsidRPr="002A5E7B">
        <w:rPr>
          <w:b/>
          <w:bCs/>
          <w:sz w:val="18"/>
          <w:szCs w:val="18"/>
        </w:rPr>
        <w:t>Решение</w:t>
      </w:r>
    </w:p>
    <w:p w:rsidR="003B0B2F" w:rsidRPr="007A6408" w:rsidRDefault="003B0B2F" w:rsidP="00C63F60">
      <w:pPr>
        <w:tabs>
          <w:tab w:val="left" w:pos="426"/>
          <w:tab w:val="left" w:pos="3976"/>
          <w:tab w:val="left" w:pos="10348"/>
        </w:tabs>
        <w:ind w:left="0" w:firstLine="426"/>
        <w:rPr>
          <w:sz w:val="18"/>
          <w:szCs w:val="18"/>
        </w:rPr>
      </w:pPr>
      <w:r>
        <w:rPr>
          <w:sz w:val="18"/>
          <w:szCs w:val="18"/>
          <w:u w:val="single"/>
        </w:rPr>
        <w:t xml:space="preserve">28.04.2022  № </w:t>
      </w:r>
      <w:r w:rsidR="002B62AC">
        <w:rPr>
          <w:sz w:val="18"/>
          <w:szCs w:val="18"/>
          <w:u w:val="single"/>
        </w:rPr>
        <w:t>63-</w:t>
      </w:r>
      <w:r>
        <w:rPr>
          <w:sz w:val="18"/>
          <w:szCs w:val="18"/>
          <w:u w:val="single"/>
        </w:rPr>
        <w:t>2</w:t>
      </w:r>
      <w:r w:rsidR="002B62AC">
        <w:rPr>
          <w:sz w:val="18"/>
          <w:szCs w:val="18"/>
          <w:u w:val="single"/>
        </w:rPr>
        <w:t>8</w:t>
      </w:r>
      <w:r w:rsidR="00C63F60">
        <w:rPr>
          <w:sz w:val="18"/>
          <w:szCs w:val="18"/>
          <w:u w:val="single"/>
        </w:rPr>
        <w:t>5</w:t>
      </w:r>
      <w:r w:rsidR="002B62AC">
        <w:rPr>
          <w:sz w:val="18"/>
          <w:szCs w:val="18"/>
          <w:u w:val="single"/>
        </w:rPr>
        <w:t>д</w:t>
      </w:r>
    </w:p>
    <w:p w:rsidR="003B0B2F" w:rsidRPr="007A6408" w:rsidRDefault="003B0B2F" w:rsidP="00C63F60">
      <w:pPr>
        <w:tabs>
          <w:tab w:val="left" w:pos="426"/>
          <w:tab w:val="left" w:pos="3976"/>
          <w:tab w:val="left" w:pos="10348"/>
        </w:tabs>
        <w:ind w:left="0" w:firstLine="426"/>
        <w:rPr>
          <w:sz w:val="18"/>
          <w:szCs w:val="18"/>
        </w:rPr>
      </w:pPr>
      <w:r w:rsidRPr="007A6408">
        <w:rPr>
          <w:sz w:val="18"/>
          <w:szCs w:val="18"/>
        </w:rPr>
        <w:t xml:space="preserve">       с. Хомутово </w:t>
      </w:r>
    </w:p>
    <w:p w:rsidR="002B62AC" w:rsidRDefault="002B62AC" w:rsidP="00C63F60">
      <w:pPr>
        <w:tabs>
          <w:tab w:val="left" w:pos="142"/>
          <w:tab w:val="left" w:pos="426"/>
          <w:tab w:val="left" w:pos="10348"/>
        </w:tabs>
        <w:ind w:left="0" w:firstLine="426"/>
        <w:rPr>
          <w:sz w:val="18"/>
          <w:szCs w:val="18"/>
        </w:rPr>
      </w:pPr>
    </w:p>
    <w:p w:rsidR="003B0B2F" w:rsidRDefault="002B62AC" w:rsidP="00C63F60">
      <w:pPr>
        <w:tabs>
          <w:tab w:val="left" w:pos="142"/>
          <w:tab w:val="left" w:pos="426"/>
          <w:tab w:val="left" w:pos="10348"/>
        </w:tabs>
        <w:ind w:left="0" w:firstLine="426"/>
        <w:rPr>
          <w:sz w:val="18"/>
          <w:szCs w:val="18"/>
        </w:rPr>
      </w:pPr>
      <w:r w:rsidRPr="002B62AC">
        <w:rPr>
          <w:sz w:val="18"/>
          <w:szCs w:val="18"/>
        </w:rPr>
        <w:t xml:space="preserve">О внесении изменений в решение Думы </w:t>
      </w:r>
      <w:proofErr w:type="spellStart"/>
      <w:r w:rsidRPr="002B62AC">
        <w:rPr>
          <w:sz w:val="18"/>
          <w:szCs w:val="18"/>
        </w:rPr>
        <w:t>Хомутовского</w:t>
      </w:r>
      <w:proofErr w:type="spellEnd"/>
      <w:r w:rsidRPr="002B62AC">
        <w:rPr>
          <w:sz w:val="18"/>
          <w:szCs w:val="18"/>
        </w:rPr>
        <w:t xml:space="preserve"> муниципального образования от 23.12.2021 № 57-262/д</w:t>
      </w:r>
    </w:p>
    <w:p w:rsidR="002B62AC" w:rsidRDefault="002B62AC" w:rsidP="00C63F60">
      <w:pPr>
        <w:tabs>
          <w:tab w:val="left" w:pos="142"/>
          <w:tab w:val="left" w:pos="426"/>
          <w:tab w:val="left" w:pos="10348"/>
        </w:tabs>
        <w:ind w:left="0" w:firstLine="426"/>
        <w:rPr>
          <w:sz w:val="18"/>
          <w:szCs w:val="18"/>
        </w:rPr>
      </w:pPr>
    </w:p>
    <w:p w:rsidR="002B62AC" w:rsidRPr="002B62AC" w:rsidRDefault="002B62AC" w:rsidP="00C63F60">
      <w:pPr>
        <w:tabs>
          <w:tab w:val="left" w:pos="10348"/>
        </w:tabs>
        <w:ind w:left="0" w:firstLine="426"/>
        <w:rPr>
          <w:sz w:val="18"/>
          <w:szCs w:val="18"/>
        </w:rPr>
      </w:pPr>
      <w:proofErr w:type="gramStart"/>
      <w:r w:rsidRPr="002B62AC">
        <w:rPr>
          <w:sz w:val="18"/>
          <w:szCs w:val="18"/>
        </w:rPr>
        <w:t xml:space="preserve">В соответствии со </w:t>
      </w:r>
      <w:proofErr w:type="spellStart"/>
      <w:r w:rsidRPr="002B62AC">
        <w:rPr>
          <w:sz w:val="18"/>
          <w:szCs w:val="18"/>
        </w:rPr>
        <w:t>ст.ст</w:t>
      </w:r>
      <w:proofErr w:type="spellEnd"/>
      <w:r w:rsidRPr="002B62AC">
        <w:rPr>
          <w:sz w:val="18"/>
          <w:szCs w:val="18"/>
        </w:rPr>
        <w:t xml:space="preserve">. 15, 187 Бюджетного кодекса Российской Федерации, </w:t>
      </w:r>
      <w:proofErr w:type="spellStart"/>
      <w:r w:rsidRPr="002B62AC">
        <w:rPr>
          <w:sz w:val="18"/>
          <w:szCs w:val="18"/>
        </w:rPr>
        <w:t>ст.ст</w:t>
      </w:r>
      <w:proofErr w:type="spellEnd"/>
      <w:r w:rsidRPr="002B62AC">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2B62AC">
        <w:rPr>
          <w:sz w:val="18"/>
          <w:szCs w:val="18"/>
        </w:rPr>
        <w:t>ст.ст</w:t>
      </w:r>
      <w:proofErr w:type="spellEnd"/>
      <w:r w:rsidRPr="002B62AC">
        <w:rPr>
          <w:sz w:val="18"/>
          <w:szCs w:val="18"/>
        </w:rPr>
        <w:t xml:space="preserve">. 6, 18 Положения о бюджетном процессе в </w:t>
      </w:r>
      <w:proofErr w:type="spellStart"/>
      <w:r w:rsidRPr="002B62AC">
        <w:rPr>
          <w:sz w:val="18"/>
          <w:szCs w:val="18"/>
        </w:rPr>
        <w:t>Хомутовском</w:t>
      </w:r>
      <w:proofErr w:type="spellEnd"/>
      <w:r w:rsidRPr="002B62AC">
        <w:rPr>
          <w:sz w:val="18"/>
          <w:szCs w:val="18"/>
        </w:rPr>
        <w:t xml:space="preserve"> муниципальном образовании, утвержденным решением Думы  </w:t>
      </w:r>
      <w:proofErr w:type="spellStart"/>
      <w:r w:rsidRPr="002B62AC">
        <w:rPr>
          <w:sz w:val="18"/>
          <w:szCs w:val="18"/>
        </w:rPr>
        <w:t>Хомутовского</w:t>
      </w:r>
      <w:proofErr w:type="spellEnd"/>
      <w:r w:rsidRPr="002B62AC">
        <w:rPr>
          <w:sz w:val="18"/>
          <w:szCs w:val="18"/>
        </w:rPr>
        <w:t xml:space="preserve"> муниципального образования  от 31.08.2017 № 69-295/д, руководствуясь </w:t>
      </w:r>
      <w:proofErr w:type="spellStart"/>
      <w:r w:rsidRPr="002B62AC">
        <w:rPr>
          <w:sz w:val="18"/>
          <w:szCs w:val="18"/>
        </w:rPr>
        <w:t>ст.ст</w:t>
      </w:r>
      <w:proofErr w:type="spellEnd"/>
      <w:r w:rsidRPr="002B62AC">
        <w:rPr>
          <w:sz w:val="18"/>
          <w:szCs w:val="18"/>
        </w:rPr>
        <w:t xml:space="preserve">. 35, 69 Устава </w:t>
      </w:r>
      <w:proofErr w:type="spellStart"/>
      <w:r w:rsidRPr="002B62AC">
        <w:rPr>
          <w:sz w:val="18"/>
          <w:szCs w:val="18"/>
        </w:rPr>
        <w:t>Хомутовского</w:t>
      </w:r>
      <w:proofErr w:type="spellEnd"/>
      <w:r w:rsidRPr="002B62AC">
        <w:rPr>
          <w:sz w:val="18"/>
          <w:szCs w:val="18"/>
        </w:rPr>
        <w:t xml:space="preserve">  муниципального образования</w:t>
      </w:r>
      <w:proofErr w:type="gramEnd"/>
      <w:r w:rsidRPr="002B62AC">
        <w:rPr>
          <w:sz w:val="18"/>
          <w:szCs w:val="18"/>
        </w:rPr>
        <w:t xml:space="preserve">, Дума </w:t>
      </w:r>
      <w:proofErr w:type="spellStart"/>
      <w:r w:rsidRPr="002B62AC">
        <w:rPr>
          <w:sz w:val="18"/>
          <w:szCs w:val="18"/>
        </w:rPr>
        <w:t>Хомутовского</w:t>
      </w:r>
      <w:proofErr w:type="spellEnd"/>
      <w:r w:rsidRPr="002B62AC">
        <w:rPr>
          <w:sz w:val="18"/>
          <w:szCs w:val="18"/>
        </w:rPr>
        <w:t xml:space="preserve"> муниципального образования</w:t>
      </w:r>
    </w:p>
    <w:p w:rsidR="002B62AC" w:rsidRDefault="002B62AC" w:rsidP="00C63F60">
      <w:pPr>
        <w:keepNext/>
        <w:suppressLineNumbers/>
        <w:tabs>
          <w:tab w:val="left" w:pos="10348"/>
        </w:tabs>
        <w:suppressAutoHyphens/>
        <w:ind w:left="0" w:firstLine="426"/>
        <w:rPr>
          <w:sz w:val="18"/>
          <w:szCs w:val="18"/>
        </w:rPr>
      </w:pPr>
    </w:p>
    <w:p w:rsidR="002B62AC" w:rsidRDefault="002B62AC" w:rsidP="00C63F60">
      <w:pPr>
        <w:keepNext/>
        <w:suppressLineNumbers/>
        <w:tabs>
          <w:tab w:val="left" w:pos="10348"/>
        </w:tabs>
        <w:suppressAutoHyphens/>
        <w:ind w:left="0" w:firstLine="426"/>
        <w:rPr>
          <w:sz w:val="18"/>
          <w:szCs w:val="18"/>
        </w:rPr>
      </w:pPr>
      <w:r w:rsidRPr="002B62AC">
        <w:rPr>
          <w:sz w:val="18"/>
          <w:szCs w:val="18"/>
        </w:rPr>
        <w:t>РЕШИЛА:</w:t>
      </w:r>
    </w:p>
    <w:p w:rsidR="002B62AC" w:rsidRPr="002B62AC" w:rsidRDefault="002B62AC" w:rsidP="00C63F60">
      <w:pPr>
        <w:keepNext/>
        <w:suppressLineNumbers/>
        <w:tabs>
          <w:tab w:val="left" w:pos="10348"/>
        </w:tabs>
        <w:suppressAutoHyphens/>
        <w:ind w:left="0" w:firstLine="426"/>
        <w:rPr>
          <w:sz w:val="18"/>
          <w:szCs w:val="18"/>
        </w:rPr>
      </w:pPr>
    </w:p>
    <w:p w:rsidR="002B62AC" w:rsidRPr="002B62AC" w:rsidRDefault="002B62AC" w:rsidP="00C63F60">
      <w:pPr>
        <w:keepNext/>
        <w:suppressLineNumbers/>
        <w:tabs>
          <w:tab w:val="left" w:pos="10348"/>
        </w:tabs>
        <w:suppressAutoHyphens/>
        <w:ind w:left="0" w:firstLine="426"/>
        <w:rPr>
          <w:sz w:val="18"/>
          <w:szCs w:val="18"/>
        </w:rPr>
      </w:pPr>
      <w:r w:rsidRPr="002B62AC">
        <w:rPr>
          <w:sz w:val="18"/>
          <w:szCs w:val="18"/>
        </w:rPr>
        <w:t xml:space="preserve">1. Внести в решение Думы </w:t>
      </w:r>
      <w:proofErr w:type="spellStart"/>
      <w:r w:rsidRPr="002B62AC">
        <w:rPr>
          <w:sz w:val="18"/>
          <w:szCs w:val="18"/>
        </w:rPr>
        <w:t>Хомутовского</w:t>
      </w:r>
      <w:proofErr w:type="spellEnd"/>
      <w:r w:rsidRPr="002B62AC">
        <w:rPr>
          <w:sz w:val="18"/>
          <w:szCs w:val="18"/>
        </w:rPr>
        <w:t xml:space="preserve"> муниципального образования от 23.12.2021 года № 57-262/д «О бюджете </w:t>
      </w:r>
      <w:proofErr w:type="spellStart"/>
      <w:r w:rsidRPr="002B62AC">
        <w:rPr>
          <w:sz w:val="18"/>
          <w:szCs w:val="18"/>
        </w:rPr>
        <w:t>Хомутовского</w:t>
      </w:r>
      <w:proofErr w:type="spellEnd"/>
      <w:r w:rsidRPr="002B62AC">
        <w:rPr>
          <w:sz w:val="18"/>
          <w:szCs w:val="18"/>
        </w:rPr>
        <w:t xml:space="preserve"> муниципального образования на 2022 год и на плановый период 2023 и 2024 годов» следующие изменения:</w:t>
      </w:r>
    </w:p>
    <w:p w:rsidR="002B62AC" w:rsidRPr="002B62AC" w:rsidRDefault="002B62AC" w:rsidP="00C63F60">
      <w:pPr>
        <w:keepNext/>
        <w:suppressLineNumbers/>
        <w:tabs>
          <w:tab w:val="left" w:pos="10348"/>
        </w:tabs>
        <w:suppressAutoHyphens/>
        <w:ind w:left="0" w:firstLine="426"/>
        <w:rPr>
          <w:b/>
          <w:sz w:val="18"/>
          <w:szCs w:val="18"/>
        </w:rPr>
      </w:pPr>
      <w:r w:rsidRPr="002B62AC">
        <w:rPr>
          <w:sz w:val="18"/>
          <w:szCs w:val="18"/>
        </w:rPr>
        <w:t>1.1. Статью 1 изменить и изложить в следующей редакции:</w:t>
      </w:r>
    </w:p>
    <w:p w:rsidR="002B62AC" w:rsidRPr="002B62AC" w:rsidRDefault="002B62AC" w:rsidP="00C63F60">
      <w:pPr>
        <w:keepNext/>
        <w:suppressLineNumbers/>
        <w:tabs>
          <w:tab w:val="left" w:pos="10348"/>
        </w:tabs>
        <w:suppressAutoHyphens/>
        <w:ind w:left="0" w:firstLine="426"/>
        <w:jc w:val="left"/>
        <w:rPr>
          <w:b/>
          <w:sz w:val="18"/>
          <w:szCs w:val="18"/>
        </w:rPr>
      </w:pPr>
      <w:r w:rsidRPr="002B62AC">
        <w:rPr>
          <w:sz w:val="18"/>
          <w:szCs w:val="18"/>
        </w:rPr>
        <w:t>«</w:t>
      </w:r>
      <w:r w:rsidRPr="002B62AC">
        <w:rPr>
          <w:b/>
          <w:sz w:val="18"/>
          <w:szCs w:val="18"/>
        </w:rPr>
        <w:t>Статья 1</w:t>
      </w:r>
    </w:p>
    <w:p w:rsidR="002B62AC" w:rsidRPr="002B62AC" w:rsidRDefault="002B62AC" w:rsidP="00C63F60">
      <w:pPr>
        <w:keepNext/>
        <w:suppressLineNumbers/>
        <w:tabs>
          <w:tab w:val="left" w:pos="10348"/>
        </w:tabs>
        <w:suppressAutoHyphens/>
        <w:ind w:left="0" w:firstLine="426"/>
        <w:rPr>
          <w:sz w:val="18"/>
          <w:szCs w:val="18"/>
        </w:rPr>
      </w:pPr>
      <w:r w:rsidRPr="002B62AC">
        <w:rPr>
          <w:sz w:val="18"/>
          <w:szCs w:val="18"/>
        </w:rPr>
        <w:t xml:space="preserve">1. Утвердить основные характеристики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(далее – бюджет поселения) на 2022 год:</w:t>
      </w:r>
    </w:p>
    <w:p w:rsidR="002B62AC" w:rsidRPr="002B62AC" w:rsidRDefault="002B62AC" w:rsidP="00C63F60">
      <w:pPr>
        <w:shd w:val="clear" w:color="auto" w:fill="FFFFFF"/>
        <w:tabs>
          <w:tab w:val="left" w:pos="10348"/>
        </w:tabs>
        <w:spacing w:line="319" w:lineRule="exact"/>
        <w:ind w:left="0" w:firstLine="426"/>
        <w:rPr>
          <w:spacing w:val="-3"/>
          <w:sz w:val="18"/>
          <w:szCs w:val="18"/>
        </w:rPr>
      </w:pPr>
      <w:r w:rsidRPr="002B62AC">
        <w:rPr>
          <w:spacing w:val="6"/>
          <w:sz w:val="18"/>
          <w:szCs w:val="18"/>
        </w:rPr>
        <w:t xml:space="preserve">1) общий объем доходов - в сумме 281 835,66 тыс. </w:t>
      </w:r>
      <w:r w:rsidRPr="002B62AC">
        <w:rPr>
          <w:spacing w:val="9"/>
          <w:sz w:val="18"/>
          <w:szCs w:val="18"/>
        </w:rPr>
        <w:t xml:space="preserve">руб., в том числе налоговые и неналоговые доходы в сумме 100 064,36 тыс. руб., безвозмездные поступления в сумме 181 771,31 тыс. </w:t>
      </w:r>
      <w:r w:rsidRPr="002B62AC">
        <w:rPr>
          <w:spacing w:val="-3"/>
          <w:sz w:val="18"/>
          <w:szCs w:val="18"/>
        </w:rPr>
        <w:t xml:space="preserve">руб., из них объем дотации на выравнивание бюджетной обеспеченности </w:t>
      </w:r>
      <w:proofErr w:type="gramStart"/>
      <w:r w:rsidRPr="002B62AC">
        <w:rPr>
          <w:spacing w:val="-3"/>
          <w:sz w:val="18"/>
          <w:szCs w:val="18"/>
        </w:rPr>
        <w:t>из</w:t>
      </w:r>
      <w:proofErr w:type="gramEnd"/>
      <w:r w:rsidRPr="002B62AC">
        <w:rPr>
          <w:spacing w:val="-3"/>
          <w:sz w:val="18"/>
          <w:szCs w:val="18"/>
        </w:rPr>
        <w:t xml:space="preserve"> районного бюджет 39 077,92 тыс. руб.;</w:t>
      </w:r>
    </w:p>
    <w:p w:rsidR="002B62AC" w:rsidRPr="002B62AC" w:rsidRDefault="002B62AC" w:rsidP="00C63F60">
      <w:pPr>
        <w:shd w:val="clear" w:color="auto" w:fill="FFFFFF"/>
        <w:tabs>
          <w:tab w:val="left" w:pos="10348"/>
        </w:tabs>
        <w:spacing w:line="319" w:lineRule="exact"/>
        <w:ind w:left="0" w:firstLine="426"/>
        <w:rPr>
          <w:spacing w:val="-1"/>
          <w:sz w:val="18"/>
          <w:szCs w:val="18"/>
        </w:rPr>
      </w:pPr>
      <w:r w:rsidRPr="002B62AC">
        <w:rPr>
          <w:spacing w:val="-3"/>
          <w:sz w:val="18"/>
          <w:szCs w:val="18"/>
        </w:rPr>
        <w:t xml:space="preserve">2) </w:t>
      </w:r>
      <w:r w:rsidRPr="002B62AC">
        <w:rPr>
          <w:spacing w:val="-1"/>
          <w:sz w:val="18"/>
          <w:szCs w:val="18"/>
        </w:rPr>
        <w:t>общий объем расходов бюджета поселения в сумме 291 400,84 тыс. руб.;</w:t>
      </w:r>
    </w:p>
    <w:p w:rsidR="002B62AC" w:rsidRPr="002B62AC" w:rsidRDefault="002B62AC" w:rsidP="00C63F60">
      <w:pPr>
        <w:shd w:val="clear" w:color="auto" w:fill="FFFFFF" w:themeFill="background1"/>
        <w:tabs>
          <w:tab w:val="left" w:pos="10348"/>
        </w:tabs>
        <w:spacing w:line="319" w:lineRule="exact"/>
        <w:ind w:left="0" w:firstLine="426"/>
        <w:rPr>
          <w:spacing w:val="1"/>
          <w:sz w:val="18"/>
          <w:szCs w:val="18"/>
        </w:rPr>
      </w:pPr>
      <w:r w:rsidRPr="002B62AC">
        <w:rPr>
          <w:spacing w:val="-1"/>
          <w:sz w:val="18"/>
          <w:szCs w:val="18"/>
        </w:rPr>
        <w:t xml:space="preserve">3) </w:t>
      </w:r>
      <w:r w:rsidRPr="002B62AC">
        <w:rPr>
          <w:spacing w:val="1"/>
          <w:sz w:val="18"/>
          <w:szCs w:val="18"/>
        </w:rPr>
        <w:t xml:space="preserve">размер дефицита бюджета </w:t>
      </w:r>
      <w:r w:rsidRPr="002B62AC">
        <w:rPr>
          <w:spacing w:val="-1"/>
          <w:sz w:val="18"/>
          <w:szCs w:val="18"/>
        </w:rPr>
        <w:t>поселения</w:t>
      </w:r>
      <w:r w:rsidRPr="002B62AC">
        <w:rPr>
          <w:spacing w:val="1"/>
          <w:sz w:val="18"/>
          <w:szCs w:val="18"/>
        </w:rPr>
        <w:t xml:space="preserve"> в сумме 9 565,18 тыс. руб. или 9,6% общего годового объема доходов бюджета без учета безвозмездных поступлений».</w:t>
      </w:r>
    </w:p>
    <w:p w:rsidR="002B62AC" w:rsidRPr="002B62AC" w:rsidRDefault="002B62AC" w:rsidP="00C63F60">
      <w:pPr>
        <w:keepNext/>
        <w:suppressLineNumbers/>
        <w:tabs>
          <w:tab w:val="left" w:pos="10348"/>
        </w:tabs>
        <w:suppressAutoHyphens/>
        <w:ind w:left="0" w:firstLine="426"/>
        <w:rPr>
          <w:b/>
          <w:sz w:val="18"/>
          <w:szCs w:val="18"/>
        </w:rPr>
      </w:pPr>
      <w:r w:rsidRPr="002B62AC">
        <w:rPr>
          <w:sz w:val="18"/>
          <w:szCs w:val="18"/>
        </w:rPr>
        <w:t>1.2. Статью 2 изменить и изложить в следующей редакции:</w:t>
      </w:r>
    </w:p>
    <w:p w:rsidR="002B62AC" w:rsidRPr="002B62AC" w:rsidRDefault="002B62AC" w:rsidP="00C63F60">
      <w:pPr>
        <w:keepNext/>
        <w:suppressLineNumbers/>
        <w:tabs>
          <w:tab w:val="left" w:pos="10348"/>
        </w:tabs>
        <w:suppressAutoHyphens/>
        <w:ind w:left="0" w:firstLine="426"/>
        <w:jc w:val="left"/>
        <w:rPr>
          <w:b/>
          <w:sz w:val="18"/>
          <w:szCs w:val="18"/>
        </w:rPr>
      </w:pPr>
      <w:r w:rsidRPr="002B62AC">
        <w:rPr>
          <w:sz w:val="18"/>
          <w:szCs w:val="18"/>
        </w:rPr>
        <w:t>«</w:t>
      </w:r>
      <w:r w:rsidRPr="002B62AC">
        <w:rPr>
          <w:b/>
          <w:sz w:val="18"/>
          <w:szCs w:val="18"/>
        </w:rPr>
        <w:t>Статья 2</w:t>
      </w:r>
    </w:p>
    <w:p w:rsidR="002B62AC" w:rsidRPr="002B62AC" w:rsidRDefault="002B62AC" w:rsidP="00C63F60">
      <w:pPr>
        <w:keepNext/>
        <w:suppressLineNumbers/>
        <w:tabs>
          <w:tab w:val="left" w:pos="10348"/>
        </w:tabs>
        <w:suppressAutoHyphens/>
        <w:ind w:left="0" w:firstLine="426"/>
        <w:rPr>
          <w:sz w:val="18"/>
          <w:szCs w:val="18"/>
        </w:rPr>
      </w:pPr>
      <w:r w:rsidRPr="002B62AC">
        <w:rPr>
          <w:sz w:val="18"/>
          <w:szCs w:val="18"/>
        </w:rPr>
        <w:t xml:space="preserve">2. Утвердить основные характеристики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плановый период 2023 и 2024 годов:</w:t>
      </w:r>
    </w:p>
    <w:p w:rsidR="002B62AC" w:rsidRPr="002B62AC" w:rsidRDefault="002B62AC" w:rsidP="00C63F60">
      <w:pPr>
        <w:shd w:val="clear" w:color="auto" w:fill="FFFFFF"/>
        <w:tabs>
          <w:tab w:val="left" w:pos="10348"/>
        </w:tabs>
        <w:spacing w:line="319" w:lineRule="exact"/>
        <w:ind w:left="0" w:firstLine="426"/>
        <w:rPr>
          <w:spacing w:val="-3"/>
          <w:sz w:val="18"/>
          <w:szCs w:val="18"/>
        </w:rPr>
      </w:pPr>
      <w:proofErr w:type="gramStart"/>
      <w:r w:rsidRPr="002B62AC">
        <w:rPr>
          <w:spacing w:val="6"/>
          <w:sz w:val="18"/>
          <w:szCs w:val="18"/>
        </w:rPr>
        <w:t xml:space="preserve">1) общий объем доходов бюджета </w:t>
      </w:r>
      <w:proofErr w:type="spellStart"/>
      <w:r w:rsidRPr="002B62AC">
        <w:rPr>
          <w:spacing w:val="6"/>
          <w:sz w:val="18"/>
          <w:szCs w:val="18"/>
        </w:rPr>
        <w:t>Хомутовского</w:t>
      </w:r>
      <w:proofErr w:type="spellEnd"/>
      <w:r w:rsidRPr="002B62AC">
        <w:rPr>
          <w:spacing w:val="6"/>
          <w:sz w:val="18"/>
          <w:szCs w:val="18"/>
        </w:rPr>
        <w:t xml:space="preserve"> муниципального образования на 2023 год в сумме 390 842,60 тыс. </w:t>
      </w:r>
      <w:r w:rsidRPr="002B62AC">
        <w:rPr>
          <w:spacing w:val="9"/>
          <w:sz w:val="18"/>
          <w:szCs w:val="18"/>
        </w:rPr>
        <w:t xml:space="preserve">руб.,  на 2024 год в сумме 96 070,50 тыс. руб. В том числе безвозмездные поступления на 2023 год в сумме 310 695,90 тыс. </w:t>
      </w:r>
      <w:r w:rsidRPr="002B62AC">
        <w:rPr>
          <w:spacing w:val="-3"/>
          <w:sz w:val="18"/>
          <w:szCs w:val="18"/>
        </w:rPr>
        <w:t>руб., на 2024 год в сумме 12 556,10 тыс. руб. Из них объем дотации на выравнивание бюджетной обеспеченности из районного бюджет</w:t>
      </w:r>
      <w:proofErr w:type="gramEnd"/>
      <w:r w:rsidRPr="002B62AC">
        <w:rPr>
          <w:spacing w:val="-3"/>
          <w:sz w:val="18"/>
          <w:szCs w:val="18"/>
        </w:rPr>
        <w:t xml:space="preserve"> на 2023 год – 28 803,10 тыс. руб., на 2024 год – 7 091,60 тыс. руб.</w:t>
      </w:r>
    </w:p>
    <w:p w:rsidR="002B62AC" w:rsidRPr="002B62AC" w:rsidRDefault="002B62AC" w:rsidP="00C63F60">
      <w:pPr>
        <w:shd w:val="clear" w:color="auto" w:fill="FFFFFF"/>
        <w:tabs>
          <w:tab w:val="left" w:pos="10348"/>
        </w:tabs>
        <w:spacing w:line="319" w:lineRule="exact"/>
        <w:ind w:left="0" w:firstLine="426"/>
        <w:rPr>
          <w:spacing w:val="-1"/>
          <w:sz w:val="18"/>
          <w:szCs w:val="18"/>
        </w:rPr>
      </w:pPr>
      <w:r w:rsidRPr="002B62AC">
        <w:rPr>
          <w:spacing w:val="-3"/>
          <w:sz w:val="18"/>
          <w:szCs w:val="18"/>
        </w:rPr>
        <w:t xml:space="preserve">2) </w:t>
      </w:r>
      <w:r w:rsidRPr="002B62AC">
        <w:rPr>
          <w:spacing w:val="-1"/>
          <w:sz w:val="18"/>
          <w:szCs w:val="18"/>
        </w:rPr>
        <w:t>общий объем расходов бюджета поселения на 2023 год в сумме 397 043,78 тыс. руб., на 2024 год в сумме 102 672,98 тыс. руб., в том числе условно-утвержденные расходы на 2023 год составят 2 913,71 тыс. руб., на 2024 год – 4 834,27 тыс. руб.</w:t>
      </w:r>
    </w:p>
    <w:p w:rsidR="002B62AC" w:rsidRPr="002B62AC" w:rsidRDefault="002B62AC" w:rsidP="00C63F60">
      <w:pPr>
        <w:shd w:val="clear" w:color="auto" w:fill="FFFFFF" w:themeFill="background1"/>
        <w:tabs>
          <w:tab w:val="left" w:pos="10348"/>
        </w:tabs>
        <w:spacing w:line="319" w:lineRule="exact"/>
        <w:ind w:left="0" w:firstLine="426"/>
        <w:rPr>
          <w:spacing w:val="1"/>
          <w:sz w:val="18"/>
          <w:szCs w:val="18"/>
        </w:rPr>
      </w:pPr>
      <w:r w:rsidRPr="002B62AC">
        <w:rPr>
          <w:spacing w:val="-1"/>
          <w:sz w:val="18"/>
          <w:szCs w:val="18"/>
        </w:rPr>
        <w:t xml:space="preserve">3) </w:t>
      </w:r>
      <w:r w:rsidRPr="002B62AC">
        <w:rPr>
          <w:spacing w:val="1"/>
          <w:sz w:val="18"/>
          <w:szCs w:val="18"/>
        </w:rPr>
        <w:t xml:space="preserve">размер дефицита бюджета </w:t>
      </w:r>
      <w:r w:rsidRPr="002B62AC">
        <w:rPr>
          <w:spacing w:val="-1"/>
          <w:sz w:val="18"/>
          <w:szCs w:val="18"/>
        </w:rPr>
        <w:t>поселения</w:t>
      </w:r>
      <w:r w:rsidRPr="002B62AC">
        <w:rPr>
          <w:spacing w:val="1"/>
          <w:sz w:val="18"/>
          <w:szCs w:val="18"/>
        </w:rPr>
        <w:t xml:space="preserve"> на 2023 год в сумме 6 201,18 тыс. руб. или 7,7% без учета безвозмездных поступлений, на 2024 год в сумме 6602,48 тыс. руб. или 7,9% без учета безвозмездных поступлений».</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1.3. В статью 11 внести следующие изменения: </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1.3.1. слова «на 1 января 2023 года в сумме 9 862,68 тыс. руб.» заменить словами «на 1 января 2023 года в сумме 14 098,82 тыс. руб.»; </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1.3.2. слова «на 1 января 2024 года в сумме 15 905,28 тыс. руб.» заменить словами «на 1 января 2024 года в сумме 20 299,99 </w:t>
      </w:r>
      <w:proofErr w:type="spellStart"/>
      <w:r w:rsidRPr="002B62AC">
        <w:rPr>
          <w:snapToGrid w:val="0"/>
          <w:sz w:val="18"/>
          <w:szCs w:val="18"/>
        </w:rPr>
        <w:t>тыс</w:t>
      </w:r>
      <w:proofErr w:type="gramStart"/>
      <w:r w:rsidRPr="002B62AC">
        <w:rPr>
          <w:snapToGrid w:val="0"/>
          <w:sz w:val="18"/>
          <w:szCs w:val="18"/>
        </w:rPr>
        <w:t>.р</w:t>
      </w:r>
      <w:proofErr w:type="gramEnd"/>
      <w:r w:rsidRPr="002B62AC">
        <w:rPr>
          <w:snapToGrid w:val="0"/>
          <w:sz w:val="18"/>
          <w:szCs w:val="18"/>
        </w:rPr>
        <w:t>уб</w:t>
      </w:r>
      <w:proofErr w:type="spellEnd"/>
      <w:r w:rsidRPr="002B62AC">
        <w:rPr>
          <w:snapToGrid w:val="0"/>
          <w:sz w:val="18"/>
          <w:szCs w:val="18"/>
        </w:rPr>
        <w:t>.»;</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1.3.3. слова «на 1 января 2025 года в сумме 22 198,56 тыс. руб.» заменить словами «на 1 января 2025 года в сумме 26 902,47 </w:t>
      </w:r>
      <w:proofErr w:type="spellStart"/>
      <w:r w:rsidRPr="002B62AC">
        <w:rPr>
          <w:snapToGrid w:val="0"/>
          <w:sz w:val="18"/>
          <w:szCs w:val="18"/>
        </w:rPr>
        <w:t>тыс</w:t>
      </w:r>
      <w:proofErr w:type="gramStart"/>
      <w:r w:rsidRPr="002B62AC">
        <w:rPr>
          <w:snapToGrid w:val="0"/>
          <w:sz w:val="18"/>
          <w:szCs w:val="18"/>
        </w:rPr>
        <w:t>.р</w:t>
      </w:r>
      <w:proofErr w:type="gramEnd"/>
      <w:r w:rsidRPr="002B62AC">
        <w:rPr>
          <w:snapToGrid w:val="0"/>
          <w:sz w:val="18"/>
          <w:szCs w:val="18"/>
        </w:rPr>
        <w:t>уб</w:t>
      </w:r>
      <w:proofErr w:type="spellEnd"/>
      <w:r w:rsidRPr="002B62AC">
        <w:rPr>
          <w:snapToGrid w:val="0"/>
          <w:sz w:val="18"/>
          <w:szCs w:val="18"/>
        </w:rPr>
        <w:t xml:space="preserve">.». </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1.4. </w:t>
      </w:r>
      <w:proofErr w:type="gramStart"/>
      <w:r w:rsidRPr="002B62AC">
        <w:rPr>
          <w:snapToGrid w:val="0"/>
          <w:sz w:val="18"/>
          <w:szCs w:val="18"/>
        </w:rPr>
        <w:t xml:space="preserve">Дополнить </w:t>
      </w:r>
      <w:r w:rsidRPr="002B62AC">
        <w:rPr>
          <w:b/>
          <w:snapToGrid w:val="0"/>
          <w:sz w:val="18"/>
          <w:szCs w:val="18"/>
        </w:rPr>
        <w:t>статью 23</w:t>
      </w:r>
      <w:r w:rsidRPr="002B62AC">
        <w:rPr>
          <w:snapToGrid w:val="0"/>
          <w:sz w:val="18"/>
          <w:szCs w:val="18"/>
        </w:rPr>
        <w:t xml:space="preserve"> пунктами 9) и 10) следующего содержания:</w:t>
      </w:r>
      <w:proofErr w:type="gramEnd"/>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xml:space="preserve">«9)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w:t>
      </w:r>
      <w:proofErr w:type="spellStart"/>
      <w:r w:rsidRPr="002B62AC">
        <w:rPr>
          <w:snapToGrid w:val="0"/>
          <w:sz w:val="18"/>
          <w:szCs w:val="18"/>
        </w:rPr>
        <w:t>Хомутовского</w:t>
      </w:r>
      <w:proofErr w:type="spellEnd"/>
      <w:r w:rsidRPr="002B62AC">
        <w:rPr>
          <w:snapToGrid w:val="0"/>
          <w:sz w:val="18"/>
          <w:szCs w:val="18"/>
        </w:rPr>
        <w:t xml:space="preserve">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10)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получаемые на основании муниципальных контрактов, договоров (соглашений), источником финансового обеспечения которых являются средства местного бюджета, в том числе:</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субсидии, бюджетные инвестиции, предоставляемые юридическим лицам на основании соглашений, а также авансовые платежи (или расчеты) по контрактам (договорам), заключенным в целях исполнения указанных соглашений;</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авансовые платежи (или расчеты) по муниципальным контрактам (договорам) на сумму 50,00 млн. рублей и более, а также авансовые платежи (или расчеты) по контрактам (договорам), заключенным в целях исполнения указанных муниципальных контрактов (договоров);</w:t>
      </w:r>
    </w:p>
    <w:p w:rsidR="002B62AC" w:rsidRPr="002B62AC" w:rsidRDefault="002B62AC" w:rsidP="00C63F60">
      <w:pPr>
        <w:tabs>
          <w:tab w:val="left" w:pos="10348"/>
        </w:tabs>
        <w:suppressAutoHyphens/>
        <w:ind w:left="0" w:firstLine="426"/>
        <w:rPr>
          <w:snapToGrid w:val="0"/>
          <w:sz w:val="18"/>
          <w:szCs w:val="18"/>
        </w:rPr>
      </w:pPr>
      <w:r w:rsidRPr="002B62AC">
        <w:rPr>
          <w:snapToGrid w:val="0"/>
          <w:sz w:val="18"/>
          <w:szCs w:val="18"/>
        </w:rPr>
        <w:t>- авансовые платежи (или расчеты) по контрактам (договорам), заключенным на сумму 50,00 млн. рублей и более муниципальными бюджетными или автономными учреждениями, лицевые счета которым открыты в финансовом органе, а также авансовые платежи (или расчеты) по контрактам (договорам), заключенным в целях исполнения указанных контрактов (договоров)</w:t>
      </w:r>
      <w:proofErr w:type="gramStart"/>
      <w:r w:rsidRPr="002B62AC">
        <w:rPr>
          <w:snapToGrid w:val="0"/>
          <w:sz w:val="18"/>
          <w:szCs w:val="18"/>
        </w:rPr>
        <w:t>.»</w:t>
      </w:r>
      <w:proofErr w:type="gramEnd"/>
      <w:r w:rsidRPr="002B62AC">
        <w:rPr>
          <w:snapToGrid w:val="0"/>
          <w:sz w:val="18"/>
          <w:szCs w:val="18"/>
        </w:rPr>
        <w:t xml:space="preserve"> </w:t>
      </w:r>
    </w:p>
    <w:p w:rsidR="002B62AC" w:rsidRPr="002B62AC" w:rsidRDefault="002B62AC" w:rsidP="00C63F60">
      <w:pPr>
        <w:tabs>
          <w:tab w:val="left" w:pos="0"/>
          <w:tab w:val="left" w:pos="10348"/>
        </w:tabs>
        <w:suppressAutoHyphens/>
        <w:ind w:left="0" w:firstLine="426"/>
        <w:rPr>
          <w:sz w:val="18"/>
          <w:szCs w:val="18"/>
        </w:rPr>
      </w:pPr>
      <w:r w:rsidRPr="002B62AC">
        <w:rPr>
          <w:sz w:val="18"/>
          <w:szCs w:val="18"/>
        </w:rPr>
        <w:t>1.5. Приложения №№  1, 2, 3, 4, 5, 6, 7, 8, 9, 10, 11, 12, 13, 14 изложить в новой редакции (прилагаются).</w:t>
      </w:r>
    </w:p>
    <w:p w:rsidR="002B62AC" w:rsidRPr="002B62AC" w:rsidRDefault="002B62AC" w:rsidP="00C63F60">
      <w:pPr>
        <w:shd w:val="clear" w:color="auto" w:fill="FFFFFF" w:themeFill="background1"/>
        <w:tabs>
          <w:tab w:val="left" w:pos="0"/>
          <w:tab w:val="left" w:pos="10348"/>
        </w:tabs>
        <w:spacing w:line="319" w:lineRule="exact"/>
        <w:ind w:left="0" w:firstLine="426"/>
        <w:rPr>
          <w:snapToGrid w:val="0"/>
          <w:sz w:val="18"/>
          <w:szCs w:val="18"/>
        </w:rPr>
      </w:pPr>
      <w:r w:rsidRPr="002B62AC">
        <w:rPr>
          <w:snapToGrid w:val="0"/>
          <w:sz w:val="18"/>
          <w:szCs w:val="18"/>
        </w:rPr>
        <w:lastRenderedPageBreak/>
        <w:t xml:space="preserve">3. Установить, что превышение дефицита бюджета </w:t>
      </w:r>
      <w:proofErr w:type="spellStart"/>
      <w:r w:rsidRPr="002B62AC">
        <w:rPr>
          <w:snapToGrid w:val="0"/>
          <w:sz w:val="18"/>
          <w:szCs w:val="18"/>
        </w:rPr>
        <w:t>Хомутовского</w:t>
      </w:r>
      <w:proofErr w:type="spellEnd"/>
      <w:r w:rsidRPr="002B62AC">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2B62AC" w:rsidRPr="002B62AC" w:rsidRDefault="002B62AC" w:rsidP="00C63F60">
      <w:pPr>
        <w:shd w:val="clear" w:color="auto" w:fill="FFFFFF" w:themeFill="background1"/>
        <w:tabs>
          <w:tab w:val="left" w:pos="0"/>
          <w:tab w:val="left" w:pos="10348"/>
        </w:tabs>
        <w:suppressAutoHyphens/>
        <w:ind w:left="0" w:firstLine="426"/>
        <w:rPr>
          <w:snapToGrid w:val="0"/>
          <w:sz w:val="18"/>
          <w:szCs w:val="18"/>
        </w:rPr>
      </w:pPr>
      <w:r w:rsidRPr="002B62AC">
        <w:rPr>
          <w:snapToGrid w:val="0"/>
          <w:sz w:val="18"/>
          <w:szCs w:val="18"/>
        </w:rPr>
        <w:t>4. Дефицит бюджета без учета суммы, указанной в пункте 3 настоящего Решения, составит 7 475,22 тыс. руб. или 7,5%.</w:t>
      </w:r>
    </w:p>
    <w:p w:rsidR="002B62AC" w:rsidRPr="002B62AC" w:rsidRDefault="002B62AC" w:rsidP="00C63F60">
      <w:pPr>
        <w:widowControl w:val="0"/>
        <w:tabs>
          <w:tab w:val="left" w:pos="-142"/>
          <w:tab w:val="left" w:pos="0"/>
          <w:tab w:val="left" w:pos="10348"/>
        </w:tabs>
        <w:autoSpaceDE w:val="0"/>
        <w:autoSpaceDN w:val="0"/>
        <w:adjustRightInd w:val="0"/>
        <w:ind w:left="0" w:firstLine="426"/>
        <w:outlineLvl w:val="1"/>
        <w:rPr>
          <w:spacing w:val="-1"/>
          <w:sz w:val="18"/>
          <w:szCs w:val="18"/>
        </w:rPr>
      </w:pPr>
      <w:r w:rsidRPr="002B62AC">
        <w:rPr>
          <w:spacing w:val="3"/>
          <w:sz w:val="18"/>
          <w:szCs w:val="18"/>
        </w:rPr>
        <w:t>5.  Опубликовать данное решение в установленном законом порядке.</w:t>
      </w:r>
    </w:p>
    <w:p w:rsidR="002B62AC" w:rsidRPr="002B62AC" w:rsidRDefault="002B62AC" w:rsidP="00C63F60">
      <w:pPr>
        <w:widowControl w:val="0"/>
        <w:shd w:val="clear" w:color="auto" w:fill="FFFFFF"/>
        <w:tabs>
          <w:tab w:val="left" w:pos="0"/>
          <w:tab w:val="left" w:pos="10348"/>
        </w:tabs>
        <w:autoSpaceDE w:val="0"/>
        <w:autoSpaceDN w:val="0"/>
        <w:adjustRightInd w:val="0"/>
        <w:spacing w:line="319" w:lineRule="exact"/>
        <w:ind w:left="0" w:firstLine="426"/>
        <w:contextualSpacing/>
        <w:rPr>
          <w:spacing w:val="-1"/>
          <w:sz w:val="18"/>
          <w:szCs w:val="18"/>
        </w:rPr>
      </w:pPr>
      <w:r w:rsidRPr="002B62AC">
        <w:rPr>
          <w:spacing w:val="3"/>
          <w:sz w:val="18"/>
          <w:szCs w:val="18"/>
        </w:rPr>
        <w:t xml:space="preserve">6. </w:t>
      </w:r>
      <w:proofErr w:type="gramStart"/>
      <w:r w:rsidRPr="002B62AC">
        <w:rPr>
          <w:spacing w:val="3"/>
          <w:sz w:val="18"/>
          <w:szCs w:val="18"/>
        </w:rPr>
        <w:t>Контроль за</w:t>
      </w:r>
      <w:proofErr w:type="gramEnd"/>
      <w:r w:rsidRPr="002B62AC">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2B62AC">
        <w:rPr>
          <w:spacing w:val="3"/>
          <w:sz w:val="18"/>
          <w:szCs w:val="18"/>
        </w:rPr>
        <w:t>ресурсообеспечению</w:t>
      </w:r>
      <w:proofErr w:type="spellEnd"/>
      <w:r w:rsidRPr="002B62AC">
        <w:rPr>
          <w:spacing w:val="3"/>
          <w:sz w:val="18"/>
          <w:szCs w:val="18"/>
        </w:rPr>
        <w:t xml:space="preserve"> Думы </w:t>
      </w:r>
      <w:proofErr w:type="spellStart"/>
      <w:r w:rsidRPr="002B62AC">
        <w:rPr>
          <w:spacing w:val="3"/>
          <w:sz w:val="18"/>
          <w:szCs w:val="18"/>
        </w:rPr>
        <w:t>Хомутовского</w:t>
      </w:r>
      <w:proofErr w:type="spellEnd"/>
      <w:r w:rsidRPr="002B62AC">
        <w:rPr>
          <w:spacing w:val="3"/>
          <w:sz w:val="18"/>
          <w:szCs w:val="18"/>
        </w:rPr>
        <w:t xml:space="preserve"> муниципального образования.</w:t>
      </w:r>
    </w:p>
    <w:p w:rsidR="002B62AC" w:rsidRPr="002B62AC" w:rsidRDefault="002B62AC" w:rsidP="00C63F60">
      <w:pPr>
        <w:shd w:val="clear" w:color="auto" w:fill="FFFFFF"/>
        <w:tabs>
          <w:tab w:val="center" w:pos="4783"/>
          <w:tab w:val="left" w:pos="10348"/>
        </w:tabs>
        <w:spacing w:line="319" w:lineRule="exact"/>
        <w:ind w:left="0" w:firstLine="426"/>
        <w:jc w:val="right"/>
        <w:rPr>
          <w:sz w:val="18"/>
          <w:szCs w:val="18"/>
        </w:rPr>
      </w:pPr>
      <w:r w:rsidRPr="002B62AC">
        <w:rPr>
          <w:sz w:val="18"/>
          <w:szCs w:val="18"/>
        </w:rPr>
        <w:tab/>
        <w:t xml:space="preserve">                                                                           </w:t>
      </w:r>
    </w:p>
    <w:p w:rsidR="002B62AC" w:rsidRPr="002B62AC" w:rsidRDefault="002B62AC" w:rsidP="00C63F60">
      <w:pPr>
        <w:shd w:val="clear" w:color="auto" w:fill="FFFFFF"/>
        <w:tabs>
          <w:tab w:val="center" w:pos="4783"/>
          <w:tab w:val="left" w:pos="10348"/>
        </w:tabs>
        <w:ind w:left="0" w:firstLine="426"/>
        <w:jc w:val="center"/>
        <w:rPr>
          <w:i/>
          <w:sz w:val="18"/>
          <w:szCs w:val="18"/>
        </w:rPr>
      </w:pPr>
      <w:r>
        <w:rPr>
          <w:i/>
          <w:sz w:val="18"/>
          <w:szCs w:val="18"/>
        </w:rPr>
        <w:t xml:space="preserve">                                                              </w:t>
      </w:r>
      <w:r w:rsidRPr="002B62AC">
        <w:rPr>
          <w:i/>
          <w:sz w:val="18"/>
          <w:szCs w:val="18"/>
        </w:rPr>
        <w:t xml:space="preserve">Глава </w:t>
      </w:r>
      <w:proofErr w:type="spellStart"/>
      <w:r w:rsidRPr="002B62AC">
        <w:rPr>
          <w:i/>
          <w:sz w:val="18"/>
          <w:szCs w:val="18"/>
        </w:rPr>
        <w:t>Хомутовского</w:t>
      </w:r>
      <w:proofErr w:type="spellEnd"/>
      <w:r w:rsidRPr="002B62AC">
        <w:rPr>
          <w:i/>
          <w:sz w:val="18"/>
          <w:szCs w:val="18"/>
        </w:rPr>
        <w:t xml:space="preserve">                      </w:t>
      </w:r>
    </w:p>
    <w:p w:rsidR="002B62AC" w:rsidRPr="002B62AC" w:rsidRDefault="002B62AC" w:rsidP="00C63F60">
      <w:pPr>
        <w:shd w:val="clear" w:color="auto" w:fill="FFFFFF"/>
        <w:tabs>
          <w:tab w:val="left" w:pos="10348"/>
        </w:tabs>
        <w:ind w:left="0" w:firstLine="426"/>
        <w:jc w:val="right"/>
        <w:rPr>
          <w:i/>
          <w:sz w:val="18"/>
          <w:szCs w:val="18"/>
        </w:rPr>
      </w:pPr>
      <w:r w:rsidRPr="002B62AC">
        <w:rPr>
          <w:i/>
          <w:sz w:val="18"/>
          <w:szCs w:val="18"/>
        </w:rPr>
        <w:t xml:space="preserve">муниципального образования                     В.М. </w:t>
      </w:r>
      <w:proofErr w:type="spellStart"/>
      <w:r w:rsidRPr="002B62AC">
        <w:rPr>
          <w:i/>
          <w:sz w:val="18"/>
          <w:szCs w:val="18"/>
        </w:rPr>
        <w:t>Колмаченко</w:t>
      </w:r>
      <w:proofErr w:type="spellEnd"/>
    </w:p>
    <w:p w:rsidR="002B62AC" w:rsidRPr="002B62AC" w:rsidRDefault="002B62AC" w:rsidP="00C63F60">
      <w:pPr>
        <w:shd w:val="clear" w:color="auto" w:fill="FFFFFF"/>
        <w:ind w:left="0" w:firstLine="426"/>
        <w:jc w:val="left"/>
        <w:rPr>
          <w:i/>
        </w:rPr>
      </w:pPr>
    </w:p>
    <w:tbl>
      <w:tblPr>
        <w:tblStyle w:val="TableStyle01"/>
        <w:tblW w:w="10795"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10107"/>
      </w:tblGrid>
      <w:tr w:rsidR="002B62AC" w:rsidRPr="002B62AC" w:rsidTr="002B62AC">
        <w:trPr>
          <w:trHeight w:val="60"/>
        </w:trPr>
        <w:tc>
          <w:tcPr>
            <w:tcW w:w="10795" w:type="dxa"/>
            <w:gridSpan w:val="12"/>
            <w:shd w:val="clear" w:color="FFFFFF" w:fill="auto"/>
            <w:vAlign w:val="bottom"/>
          </w:tcPr>
          <w:p w:rsidR="002B62AC" w:rsidRDefault="002B62AC" w:rsidP="00C63F60">
            <w:pPr>
              <w:shd w:val="clear" w:color="auto" w:fill="FFFFFF"/>
              <w:ind w:left="0" w:firstLine="426"/>
              <w:jc w:val="right"/>
              <w:rPr>
                <w:rFonts w:ascii="Times New Roman" w:hAnsi="Times New Roman"/>
                <w:sz w:val="18"/>
                <w:szCs w:val="18"/>
              </w:rPr>
            </w:pPr>
          </w:p>
          <w:p w:rsidR="002B62AC" w:rsidRPr="002B62AC" w:rsidRDefault="002B62AC" w:rsidP="00C63F60">
            <w:pPr>
              <w:shd w:val="clear" w:color="auto" w:fill="FFFFFF"/>
              <w:ind w:left="0" w:firstLine="426"/>
              <w:jc w:val="right"/>
              <w:rPr>
                <w:rFonts w:ascii="Times New Roman" w:hAnsi="Times New Roman"/>
                <w:sz w:val="18"/>
                <w:szCs w:val="18"/>
              </w:rPr>
            </w:pPr>
            <w:r w:rsidRPr="002B62AC">
              <w:rPr>
                <w:rFonts w:ascii="Times New Roman" w:hAnsi="Times New Roman"/>
                <w:sz w:val="18"/>
                <w:szCs w:val="18"/>
              </w:rPr>
              <w:t>Приложение 1</w:t>
            </w:r>
          </w:p>
          <w:p w:rsidR="002B62AC" w:rsidRPr="002B62AC" w:rsidRDefault="002B62AC" w:rsidP="00C63F60">
            <w:pPr>
              <w:shd w:val="clear" w:color="auto" w:fill="FFFFFF"/>
              <w:ind w:left="0" w:firstLine="426"/>
              <w:jc w:val="right"/>
              <w:rPr>
                <w:rFonts w:ascii="Times New Roman" w:hAnsi="Times New Roman"/>
                <w:sz w:val="18"/>
                <w:szCs w:val="18"/>
              </w:rPr>
            </w:pPr>
            <w:r w:rsidRPr="002B62AC">
              <w:rPr>
                <w:rFonts w:ascii="Times New Roman" w:hAnsi="Times New Roman"/>
                <w:sz w:val="18"/>
                <w:szCs w:val="18"/>
              </w:rPr>
              <w:t xml:space="preserve">к решению Думы </w:t>
            </w:r>
            <w:proofErr w:type="spellStart"/>
            <w:r w:rsidRPr="002B62AC">
              <w:rPr>
                <w:rFonts w:ascii="Times New Roman" w:hAnsi="Times New Roman"/>
                <w:sz w:val="18"/>
                <w:szCs w:val="18"/>
              </w:rPr>
              <w:t>Хомутовского</w:t>
            </w:r>
            <w:proofErr w:type="spellEnd"/>
          </w:p>
          <w:p w:rsidR="002B62AC" w:rsidRPr="002B62AC" w:rsidRDefault="002B62AC" w:rsidP="00C63F60">
            <w:pPr>
              <w:shd w:val="clear" w:color="auto" w:fill="FFFFFF"/>
              <w:ind w:left="0" w:firstLine="426"/>
              <w:jc w:val="right"/>
              <w:rPr>
                <w:rFonts w:ascii="Times New Roman" w:hAnsi="Times New Roman"/>
                <w:sz w:val="18"/>
                <w:szCs w:val="18"/>
              </w:rPr>
            </w:pPr>
            <w:r w:rsidRPr="002B62AC">
              <w:rPr>
                <w:rFonts w:ascii="Times New Roman" w:hAnsi="Times New Roman"/>
                <w:sz w:val="18"/>
                <w:szCs w:val="18"/>
              </w:rPr>
              <w:t>муниципального образования</w:t>
            </w:r>
          </w:p>
          <w:p w:rsidR="002B62AC" w:rsidRPr="002B62AC" w:rsidRDefault="002B62AC" w:rsidP="00C63F60">
            <w:pPr>
              <w:tabs>
                <w:tab w:val="left" w:pos="426"/>
                <w:tab w:val="left" w:pos="3976"/>
                <w:tab w:val="left" w:pos="10348"/>
              </w:tabs>
              <w:ind w:left="0" w:firstLine="426"/>
              <w:jc w:val="center"/>
              <w:rPr>
                <w:rFonts w:ascii="Times New Roman" w:hAnsi="Times New Roman"/>
                <w:sz w:val="18"/>
                <w:szCs w:val="18"/>
              </w:rPr>
            </w:pPr>
            <w:r w:rsidRPr="002B62AC">
              <w:rPr>
                <w:rFonts w:ascii="Times New Roman" w:hAnsi="Times New Roman"/>
                <w:sz w:val="18"/>
                <w:szCs w:val="18"/>
              </w:rPr>
              <w:t xml:space="preserve">                                                                                                                                         от </w:t>
            </w:r>
            <w:r w:rsidRPr="002B62AC">
              <w:rPr>
                <w:rFonts w:ascii="Times New Roman" w:hAnsi="Times New Roman"/>
                <w:sz w:val="18"/>
                <w:szCs w:val="18"/>
                <w:u w:val="single"/>
              </w:rPr>
              <w:t>28.04.2022  № 63-28</w:t>
            </w:r>
            <w:r w:rsidR="00C63F60">
              <w:rPr>
                <w:rFonts w:ascii="Times New Roman" w:hAnsi="Times New Roman"/>
                <w:sz w:val="18"/>
                <w:szCs w:val="18"/>
                <w:u w:val="single"/>
              </w:rPr>
              <w:t>5</w:t>
            </w:r>
            <w:r w:rsidRPr="002B62AC">
              <w:rPr>
                <w:rFonts w:ascii="Times New Roman" w:hAnsi="Times New Roman"/>
                <w:sz w:val="18"/>
                <w:szCs w:val="18"/>
                <w:u w:val="single"/>
              </w:rPr>
              <w:t>д</w:t>
            </w: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left"/>
              <w:rPr>
                <w:sz w:val="18"/>
                <w:szCs w:val="18"/>
              </w:rPr>
            </w:pPr>
          </w:p>
        </w:tc>
      </w:tr>
      <w:tr w:rsidR="002B62AC" w:rsidRPr="002B62AC" w:rsidTr="002B62AC">
        <w:trPr>
          <w:trHeight w:val="60"/>
        </w:trPr>
        <w:tc>
          <w:tcPr>
            <w:tcW w:w="51"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8"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0107" w:type="dxa"/>
            <w:shd w:val="clear" w:color="FFFFFF" w:fill="auto"/>
            <w:vAlign w:val="bottom"/>
          </w:tcPr>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r w:rsidRPr="002B62AC">
              <w:rPr>
                <w:sz w:val="18"/>
                <w:szCs w:val="18"/>
              </w:rPr>
              <w:t xml:space="preserve">Прогнозируемые доходы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2022 год</w:t>
            </w:r>
          </w:p>
        </w:tc>
      </w:tr>
      <w:tr w:rsidR="002B62AC" w:rsidRPr="002B62AC" w:rsidTr="002B62AC">
        <w:trPr>
          <w:trHeight w:val="60"/>
        </w:trPr>
        <w:tc>
          <w:tcPr>
            <w:tcW w:w="10795" w:type="dxa"/>
            <w:gridSpan w:val="12"/>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2B62AC">
        <w:trPr>
          <w:trHeight w:val="598"/>
        </w:trPr>
        <w:tc>
          <w:tcPr>
            <w:tcW w:w="10795" w:type="dxa"/>
            <w:gridSpan w:val="12"/>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p w:rsidR="002B62AC" w:rsidRPr="002B62AC" w:rsidRDefault="002B62AC" w:rsidP="00C63F60">
            <w:pPr>
              <w:shd w:val="clear" w:color="auto" w:fill="FFFFFF"/>
              <w:ind w:left="0" w:firstLine="426"/>
              <w:jc w:val="left"/>
              <w:rPr>
                <w:sz w:val="18"/>
                <w:szCs w:val="18"/>
              </w:rPr>
            </w:pPr>
          </w:p>
        </w:tc>
      </w:tr>
    </w:tbl>
    <w:tbl>
      <w:tblPr>
        <w:tblStyle w:val="TableStyle08"/>
        <w:tblW w:w="10490" w:type="dxa"/>
        <w:tblInd w:w="13" w:type="dxa"/>
        <w:tblLayout w:type="fixed"/>
        <w:tblLook w:val="04A0" w:firstRow="1" w:lastRow="0" w:firstColumn="1" w:lastColumn="0" w:noHBand="0" w:noVBand="1"/>
      </w:tblPr>
      <w:tblGrid>
        <w:gridCol w:w="40"/>
        <w:gridCol w:w="40"/>
        <w:gridCol w:w="39"/>
        <w:gridCol w:w="39"/>
        <w:gridCol w:w="39"/>
        <w:gridCol w:w="39"/>
        <w:gridCol w:w="67"/>
        <w:gridCol w:w="67"/>
        <w:gridCol w:w="67"/>
        <w:gridCol w:w="26"/>
        <w:gridCol w:w="39"/>
        <w:gridCol w:w="53"/>
        <w:gridCol w:w="2369"/>
        <w:gridCol w:w="2184"/>
        <w:gridCol w:w="622"/>
        <w:gridCol w:w="2350"/>
        <w:gridCol w:w="966"/>
        <w:gridCol w:w="1444"/>
      </w:tblGrid>
      <w:tr w:rsidR="002B62AC" w:rsidRPr="002B62AC" w:rsidTr="00C63F60">
        <w:trPr>
          <w:trHeight w:hRule="exact" w:val="255"/>
        </w:trPr>
        <w:tc>
          <w:tcPr>
            <w:tcW w:w="5108"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Наименование показателя</w:t>
            </w:r>
          </w:p>
        </w:tc>
        <w:tc>
          <w:tcPr>
            <w:tcW w:w="622"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ППП</w:t>
            </w:r>
          </w:p>
        </w:tc>
        <w:tc>
          <w:tcPr>
            <w:tcW w:w="2350" w:type="dxa"/>
            <w:tcBorders>
              <w:top w:val="single" w:sz="10" w:space="0" w:color="auto"/>
              <w:left w:val="single" w:sz="5" w:space="0" w:color="auto"/>
              <w:bottom w:val="non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Классификатор доходов</w:t>
            </w:r>
          </w:p>
        </w:tc>
        <w:tc>
          <w:tcPr>
            <w:tcW w:w="2410"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Сумма на год</w:t>
            </w:r>
          </w:p>
        </w:tc>
      </w:tr>
      <w:tr w:rsidR="002B62AC" w:rsidRPr="002B62AC" w:rsidTr="00C63F60">
        <w:trPr>
          <w:trHeight w:hRule="exact" w:val="255"/>
          <w:tblHeader/>
        </w:trPr>
        <w:tc>
          <w:tcPr>
            <w:tcW w:w="5108"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c>
          <w:tcPr>
            <w:tcW w:w="622"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c>
          <w:tcPr>
            <w:tcW w:w="2350" w:type="dxa"/>
            <w:tcBorders>
              <w:top w:val="none" w:sz="5" w:space="0" w:color="auto"/>
              <w:left w:val="single" w:sz="5" w:space="0" w:color="auto"/>
              <w:bottom w:val="single" w:sz="10"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c>
          <w:tcPr>
            <w:tcW w:w="2410"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r>
      <w:tr w:rsidR="002B62AC" w:rsidRPr="002B62AC" w:rsidTr="00C63F60">
        <w:trPr>
          <w:trHeight w:hRule="exact" w:val="255"/>
        </w:trPr>
        <w:tc>
          <w:tcPr>
            <w:tcW w:w="5730"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НАЛОГОВЫЕ И НЕНАЛОГОВЫЕ ДОХОДЫ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100 044.01</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НАЛОГИ НА ПРИБЫЛЬ, ДОХОДЫ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10100000000000000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13 143.90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доходы физических лиц</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10102000010000110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13 143.90</w:t>
            </w:r>
          </w:p>
        </w:tc>
      </w:tr>
      <w:tr w:rsidR="002B62AC" w:rsidRPr="002B62AC" w:rsidTr="00C63F60">
        <w:trPr>
          <w:trHeight w:hRule="exact" w:val="10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10102010010000110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11 993.90</w:t>
            </w:r>
          </w:p>
        </w:tc>
      </w:tr>
      <w:tr w:rsidR="002B62AC" w:rsidRPr="002B62AC" w:rsidTr="00C63F60">
        <w:trPr>
          <w:trHeight w:hRule="exact" w:val="148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10102020010000110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150.00</w:t>
            </w:r>
          </w:p>
        </w:tc>
      </w:tr>
      <w:tr w:rsidR="002B62AC" w:rsidRPr="002B62AC" w:rsidTr="00C63F60">
        <w:trPr>
          <w:trHeight w:hRule="exact" w:val="64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10102030010000110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1 000.00</w:t>
            </w:r>
          </w:p>
        </w:tc>
      </w:tr>
      <w:tr w:rsidR="002B62AC" w:rsidRPr="002B62AC" w:rsidTr="00C63F60">
        <w:trPr>
          <w:trHeight w:hRule="exact" w:val="4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НАЛОГИ НА ТОВАРЫ (РАБОТЫ, УСЛУГИ), РЕАЛИЗУЕМЫЕ НА ТЕРРИТОРИИ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18 677.56</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10302000010000110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18 677.56</w:t>
            </w:r>
          </w:p>
        </w:tc>
      </w:tr>
      <w:tr w:rsidR="002B62AC" w:rsidRPr="002B62AC" w:rsidTr="00C63F60">
        <w:trPr>
          <w:trHeight w:hRule="exact" w:val="91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10302230010000110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8 444.76</w:t>
            </w:r>
          </w:p>
        </w:tc>
      </w:tr>
      <w:tr w:rsidR="002B62AC" w:rsidRPr="002B62AC" w:rsidTr="00C63F60">
        <w:trPr>
          <w:trHeight w:hRule="exact" w:val="148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10302231010000110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8 444.76</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моторные масла для дизельных и (или) карбюраторных (</w:t>
            </w:r>
            <w:proofErr w:type="spellStart"/>
            <w:r w:rsidRPr="002B62AC">
              <w:rPr>
                <w:rFonts w:ascii="Times New Roman" w:hAnsi="Times New Roman"/>
                <w:sz w:val="18"/>
                <w:szCs w:val="18"/>
              </w:rPr>
              <w:t>инжекторных</w:t>
            </w:r>
            <w:proofErr w:type="spellEnd"/>
            <w:r w:rsidRPr="002B62AC">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10302240010000110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46.70</w:t>
            </w:r>
          </w:p>
        </w:tc>
      </w:tr>
      <w:tr w:rsidR="002B62AC" w:rsidRPr="002B62AC" w:rsidTr="00C63F60">
        <w:trPr>
          <w:trHeight w:hRule="exact" w:val="16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моторные масла для дизельных и (или) карбюраторных (</w:t>
            </w:r>
            <w:proofErr w:type="spellStart"/>
            <w:r w:rsidRPr="002B62AC">
              <w:rPr>
                <w:rFonts w:ascii="Times New Roman" w:hAnsi="Times New Roman"/>
                <w:sz w:val="18"/>
                <w:szCs w:val="18"/>
              </w:rPr>
              <w:t>инжекторных</w:t>
            </w:r>
            <w:proofErr w:type="spellEnd"/>
            <w:r w:rsidRPr="002B62AC">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10302241010000110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46.70</w:t>
            </w:r>
          </w:p>
        </w:tc>
      </w:tr>
      <w:tr w:rsidR="002B62AC" w:rsidRPr="002B62AC" w:rsidTr="00C63F60">
        <w:trPr>
          <w:trHeight w:hRule="exact" w:val="91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10302250010000110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11 245.00</w:t>
            </w:r>
          </w:p>
        </w:tc>
      </w:tr>
      <w:tr w:rsidR="002B62AC" w:rsidRPr="002B62AC" w:rsidTr="00C63F60">
        <w:trPr>
          <w:trHeight w:hRule="exact" w:val="148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10302251010000110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11 245.00</w:t>
            </w:r>
          </w:p>
        </w:tc>
      </w:tr>
      <w:tr w:rsidR="002B62AC" w:rsidRPr="002B62AC" w:rsidTr="00C63F60">
        <w:trPr>
          <w:trHeight w:hRule="exact" w:val="91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10302260010000110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-1 058.90</w:t>
            </w:r>
          </w:p>
        </w:tc>
      </w:tr>
      <w:tr w:rsidR="002B62AC" w:rsidRPr="002B62AC" w:rsidTr="00C63F60">
        <w:trPr>
          <w:trHeight w:hRule="exact" w:val="148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10302261010000110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-1 058.90</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НАЛОГИ НА СОВОКУПНЫЙ ДОХОД</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10500000000000000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153.10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Единый сельскохозяйственный налог</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10503000010000110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153.10</w:t>
            </w:r>
          </w:p>
        </w:tc>
      </w:tr>
      <w:tr w:rsidR="002B62AC" w:rsidRPr="002B62AC" w:rsidTr="00C63F60">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Единый сельскохозяйственный налог</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10503010010000110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153.10</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НАЛОГИ НА ИМУЩЕСТВО</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42 584.00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имущество физических лиц</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10601000000000110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3 374.00</w:t>
            </w:r>
          </w:p>
        </w:tc>
      </w:tr>
      <w:tr w:rsidR="002B62AC" w:rsidRPr="002B62AC" w:rsidTr="00C63F60">
        <w:trPr>
          <w:trHeight w:hRule="exact" w:val="64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10601030100000110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3 374.00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Земельный налог</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10606000000000110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39 210.00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Земельный налог с организаций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10606030000000110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16 242.00</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572"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10606033100000110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16 242.00</w:t>
            </w:r>
          </w:p>
        </w:tc>
      </w:tr>
      <w:tr w:rsidR="002B62AC" w:rsidRPr="002B62AC" w:rsidTr="00C63F60">
        <w:trPr>
          <w:trHeight w:hRule="exact" w:val="8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roofErr w:type="gramStart"/>
            <w:r w:rsidRPr="002B62AC">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10606033101000110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16 242.00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Земельный налог с физических лиц</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10606040000000110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22 968.00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10606043100000110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22 968.00</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ГОСУДАРСТВЕННАЯ ПОШЛИНА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10800000000000000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71.80</w:t>
            </w:r>
          </w:p>
        </w:tc>
      </w:tr>
      <w:tr w:rsidR="002B62AC" w:rsidRPr="002B62AC" w:rsidTr="00C63F60">
        <w:trPr>
          <w:trHeight w:hRule="exact" w:val="69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10804000010000110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71.80</w:t>
            </w:r>
          </w:p>
        </w:tc>
      </w:tr>
      <w:tr w:rsidR="002B62AC" w:rsidRPr="002B62AC" w:rsidTr="00C63F60">
        <w:trPr>
          <w:trHeight w:hRule="exact" w:val="8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10804020010000110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71.80</w:t>
            </w:r>
          </w:p>
        </w:tc>
      </w:tr>
      <w:tr w:rsidR="002B62AC" w:rsidRPr="002B62AC" w:rsidTr="00C63F60">
        <w:trPr>
          <w:trHeight w:hRule="exact" w:val="4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571.24</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11105000000000120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534.91</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roofErr w:type="gramStart"/>
            <w:r w:rsidRPr="002B62AC">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11105020000000120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324.34</w:t>
            </w:r>
          </w:p>
        </w:tc>
      </w:tr>
      <w:tr w:rsidR="002B62AC" w:rsidRPr="002B62AC" w:rsidTr="00C63F60">
        <w:trPr>
          <w:trHeight w:hRule="exact" w:val="10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roofErr w:type="gramStart"/>
            <w:r w:rsidRPr="002B62AC">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11105025100000120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324.34</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11105070000000120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210.57</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11105075100000120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210.57</w:t>
            </w:r>
          </w:p>
        </w:tc>
      </w:tr>
      <w:tr w:rsidR="002B62AC" w:rsidRPr="002B62AC" w:rsidTr="00C63F60">
        <w:trPr>
          <w:trHeight w:hRule="exact" w:val="69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11105300000000120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36.33</w:t>
            </w:r>
          </w:p>
        </w:tc>
      </w:tr>
      <w:tr w:rsidR="002B62AC" w:rsidRPr="002B62AC" w:rsidTr="00C63F60">
        <w:trPr>
          <w:trHeight w:hRule="exact" w:val="69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11105320000000120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36.33</w:t>
            </w:r>
          </w:p>
        </w:tc>
      </w:tr>
      <w:tr w:rsidR="002B62AC" w:rsidRPr="002B62AC" w:rsidTr="00C63F60">
        <w:trPr>
          <w:trHeight w:hRule="exact" w:val="127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11105325100000120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36.33</w:t>
            </w:r>
          </w:p>
        </w:tc>
      </w:tr>
      <w:tr w:rsidR="002B62AC" w:rsidRPr="002B62AC" w:rsidTr="00C63F60">
        <w:trPr>
          <w:trHeight w:hRule="exact" w:val="4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ОКАЗАНИЯ ПЛАТНЫХ УСЛУГ И КОМПЕНСАЦИИ ЗАТРАТ ГОСУДАРСТВА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5 586.45</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оказания платных услуг (работ)</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11301000000000130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2 256.00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доходы от оказания платных услуг (работ)</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11301990000000130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2 256.00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11301995100000130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2 256.00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компенсации затрат государства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11302000000000130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3 330.45</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поступающие в порядке возмещения расходов, понесенных в связи с эксплуатацией имущества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11302060000000130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15.50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11302065100000130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15.50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доходы от компенсации затрат государства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11302990000000130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3 314.95</w:t>
            </w:r>
          </w:p>
        </w:tc>
      </w:tr>
      <w:tr w:rsidR="002B62AC" w:rsidRPr="002B62AC" w:rsidTr="00C63F60">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доходы от компенсации затрат бюджетов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11302995100000130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3 314.95</w:t>
            </w:r>
          </w:p>
        </w:tc>
      </w:tr>
      <w:tr w:rsidR="002B62AC" w:rsidRPr="002B62AC" w:rsidTr="00C63F60">
        <w:trPr>
          <w:trHeight w:hRule="exact" w:val="4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ПРОДАЖИ МАТЕРИАЛЬНЫХ И НЕМАТЕРИАЛЬНЫХ АКТИВОВ</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19 112.95</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11402000000000000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13 414.01</w:t>
            </w:r>
          </w:p>
        </w:tc>
      </w:tr>
      <w:tr w:rsidR="002B62AC" w:rsidRPr="002B62AC" w:rsidTr="00C63F60">
        <w:trPr>
          <w:trHeight w:hRule="exact" w:val="13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11402050100000410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13 376.58</w:t>
            </w:r>
          </w:p>
        </w:tc>
      </w:tr>
      <w:tr w:rsidR="002B62AC" w:rsidRPr="002B62AC" w:rsidTr="00C63F60">
        <w:trPr>
          <w:trHeight w:hRule="exact" w:val="127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11402053100000410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13 376.58</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11402050100000440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37.42</w:t>
            </w:r>
          </w:p>
        </w:tc>
      </w:tr>
      <w:tr w:rsidR="002B62AC" w:rsidRPr="002B62AC" w:rsidTr="00C63F60">
        <w:trPr>
          <w:trHeight w:hRule="exact" w:val="127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11402053100000440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37.42</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11406000000000430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5 316.58</w:t>
            </w:r>
          </w:p>
        </w:tc>
      </w:tr>
      <w:tr w:rsidR="002B62AC" w:rsidRPr="002B62AC" w:rsidTr="00C63F60">
        <w:trPr>
          <w:trHeight w:hRule="exact" w:val="69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11406020000000430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5 316.58</w:t>
            </w:r>
          </w:p>
        </w:tc>
      </w:tr>
      <w:tr w:rsidR="002B62AC" w:rsidRPr="002B62AC" w:rsidTr="00C63F60">
        <w:trPr>
          <w:trHeight w:hRule="exact" w:val="64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11406025100000430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5 316.58</w:t>
            </w:r>
          </w:p>
        </w:tc>
      </w:tr>
      <w:tr w:rsidR="002B62AC" w:rsidRPr="002B62AC" w:rsidTr="00C63F60">
        <w:trPr>
          <w:trHeight w:hRule="exact" w:val="91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11406300000000430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382.37</w:t>
            </w:r>
          </w:p>
        </w:tc>
      </w:tr>
      <w:tr w:rsidR="002B62AC" w:rsidRPr="002B62AC" w:rsidTr="00C63F60">
        <w:trPr>
          <w:trHeight w:hRule="exact" w:val="91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11406320000000430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382.37</w:t>
            </w:r>
          </w:p>
        </w:tc>
      </w:tr>
      <w:tr w:rsidR="002B62AC" w:rsidRPr="002B62AC" w:rsidTr="00C63F60">
        <w:trPr>
          <w:trHeight w:hRule="exact" w:val="8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11406325100000430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382.37</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ШТРАФЫ, САНКЦИИ, ВОЗМЕЩЕНИЕ УЩЕРБА</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11600000000000000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143.00</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11602000020000140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143.00</w:t>
            </w:r>
          </w:p>
        </w:tc>
      </w:tr>
      <w:tr w:rsidR="002B62AC" w:rsidRPr="002B62AC" w:rsidTr="00C63F60">
        <w:trPr>
          <w:trHeight w:hRule="exact" w:val="64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11602020020000140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143.00</w:t>
            </w:r>
          </w:p>
        </w:tc>
      </w:tr>
      <w:tr w:rsidR="002B62AC" w:rsidRPr="002B62AC" w:rsidTr="00C63F60">
        <w:trPr>
          <w:trHeight w:hRule="exact" w:val="255"/>
        </w:trPr>
        <w:tc>
          <w:tcPr>
            <w:tcW w:w="5730"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БЕЗВОЗМЕЗДНЫЕ ПОСТУПЛЕНИЯ</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20000000000000000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181 791.66</w:t>
            </w:r>
          </w:p>
        </w:tc>
      </w:tr>
      <w:tr w:rsidR="002B62AC" w:rsidRPr="002B62AC" w:rsidTr="00C63F60">
        <w:trPr>
          <w:trHeight w:hRule="exact" w:val="49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БЕЗВОЗМЕЗДНЫЕ ПОСТУПЛЕНИЯ ОТ ДРУГИХ БЮДЖЕТОВ БЮДЖЕТНОЙ СИСТЕМЫ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182 771.31</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Дотации бюджетам бюджетной системы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20210000000000150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39 077.92</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20216001000000150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39 077.92</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20216001100000150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39 077.92</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Субсидии бюджетам бюджетной системы Российской Федерации (межбюджетные субсидии)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20220000000000150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142 521.89</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Субсидии бюджетам на реализацию программ формирования современной городской среды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20225555000000150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9 523.70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20225555100000150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9 523.70</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Субсидии бюджетам на обеспечение комплексного развития сельских территорий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20225576000000150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113 905.67</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20225576100000150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113 905.67</w:t>
            </w:r>
          </w:p>
        </w:tc>
      </w:tr>
      <w:tr w:rsidR="002B62AC" w:rsidRPr="002B62AC" w:rsidTr="00C63F60">
        <w:trPr>
          <w:trHeight w:hRule="exact" w:val="11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 xml:space="preserve">Субсидии бюджетам на </w:t>
            </w:r>
            <w:proofErr w:type="spellStart"/>
            <w:r w:rsidRPr="002B62AC">
              <w:rPr>
                <w:rFonts w:ascii="Times New Roman" w:hAnsi="Times New Roman"/>
                <w:sz w:val="18"/>
                <w:szCs w:val="18"/>
              </w:rPr>
              <w:t>софинансирование</w:t>
            </w:r>
            <w:proofErr w:type="spellEnd"/>
            <w:r w:rsidRPr="002B62AC">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20227139000000150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2 783.80</w:t>
            </w:r>
          </w:p>
        </w:tc>
      </w:tr>
      <w:tr w:rsidR="002B62AC" w:rsidRPr="002B62AC" w:rsidTr="00C63F60">
        <w:trPr>
          <w:trHeight w:hRule="exact" w:val="127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 xml:space="preserve">Субсидии бюджетам сельских поселений на </w:t>
            </w:r>
            <w:proofErr w:type="spellStart"/>
            <w:r w:rsidRPr="002B62AC">
              <w:rPr>
                <w:rFonts w:ascii="Times New Roman" w:hAnsi="Times New Roman"/>
                <w:sz w:val="18"/>
                <w:szCs w:val="18"/>
              </w:rPr>
              <w:t>софинансирование</w:t>
            </w:r>
            <w:proofErr w:type="spellEnd"/>
            <w:r w:rsidRPr="002B62AC">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20227139100000150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2 783.80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субсидии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20229999000000150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16 308.72</w:t>
            </w:r>
          </w:p>
        </w:tc>
      </w:tr>
      <w:tr w:rsidR="002B62AC" w:rsidRPr="002B62AC" w:rsidTr="00C63F60">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субсидии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20229999100000150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16 308.72</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Субвенции бюджетам бюджетной системы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20230000000000150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1 071.50</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20230024000000150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0.70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20230024100000150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0.70</w:t>
            </w:r>
          </w:p>
        </w:tc>
      </w:tr>
      <w:tr w:rsidR="002B62AC" w:rsidRPr="002B62AC" w:rsidTr="00C63F60">
        <w:trPr>
          <w:trHeight w:hRule="exact" w:val="46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20235118000000150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1 070.80</w:t>
            </w:r>
          </w:p>
        </w:tc>
      </w:tr>
      <w:tr w:rsidR="002B62AC" w:rsidRPr="002B62AC" w:rsidTr="00C63F60">
        <w:trPr>
          <w:trHeight w:hRule="exact" w:val="64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20235118100000150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1 070.80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Иные межбюджетные трансферты</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20240000000000150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100.00</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11"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межбюджетные трансферты, передаваемые бюджетам</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20249999000000150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100.00</w:t>
            </w:r>
          </w:p>
        </w:tc>
      </w:tr>
      <w:tr w:rsidR="002B62AC" w:rsidRPr="002B62AC" w:rsidTr="00C63F60">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межбюджетные трансферты, передаваемые бюджетам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20249999100000150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100.00</w:t>
            </w:r>
          </w:p>
        </w:tc>
      </w:tr>
      <w:tr w:rsidR="002B62AC" w:rsidRPr="002B62AC" w:rsidTr="00C63F60">
        <w:trPr>
          <w:trHeight w:hRule="exact" w:val="25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БЕЗВОЗМЕЗДНЫЕ ПОСТУПЛЕНИЯ</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20700000000000000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20.35</w:t>
            </w:r>
          </w:p>
        </w:tc>
      </w:tr>
      <w:tr w:rsidR="002B62AC" w:rsidRPr="002B62AC" w:rsidTr="00C63F60">
        <w:trPr>
          <w:trHeight w:hRule="exact" w:val="24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безвозмездные поступления в бюджеты сельских поселений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20705000100000150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20.35</w:t>
            </w:r>
          </w:p>
        </w:tc>
      </w:tr>
      <w:tr w:rsidR="002B62AC" w:rsidRPr="002B62AC" w:rsidTr="00C63F60">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Прочие безвозмездные поступления в бюджеты сельских поселений</w:t>
            </w:r>
          </w:p>
        </w:tc>
        <w:tc>
          <w:tcPr>
            <w:tcW w:w="622"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20705030100000150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20.35</w:t>
            </w:r>
          </w:p>
        </w:tc>
      </w:tr>
      <w:tr w:rsidR="002B62AC" w:rsidRPr="002B62AC" w:rsidTr="00C63F60">
        <w:trPr>
          <w:trHeight w:hRule="exact" w:val="7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90"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21900000000000000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-1 000.00</w:t>
            </w:r>
          </w:p>
        </w:tc>
      </w:tr>
      <w:tr w:rsidR="002B62AC" w:rsidRPr="002B62AC" w:rsidTr="00C63F60">
        <w:trPr>
          <w:trHeight w:hRule="exact" w:val="690"/>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650"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350" w:type="dxa"/>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21900000100000150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-1 000.00</w:t>
            </w:r>
          </w:p>
        </w:tc>
      </w:tr>
      <w:tr w:rsidR="002B62AC" w:rsidRPr="002B62AC" w:rsidTr="00C63F60">
        <w:trPr>
          <w:trHeight w:hRule="exact" w:val="645"/>
        </w:trPr>
        <w:tc>
          <w:tcPr>
            <w:tcW w:w="40"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738"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22"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734</w:t>
            </w:r>
          </w:p>
        </w:tc>
        <w:tc>
          <w:tcPr>
            <w:tcW w:w="2350" w:type="dxa"/>
            <w:tcBorders>
              <w:top w:val="single" w:sz="5" w:space="0" w:color="auto"/>
              <w:left w:val="singl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21960010100000150</w:t>
            </w:r>
          </w:p>
        </w:tc>
        <w:tc>
          <w:tcPr>
            <w:tcW w:w="241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-1 000.00</w:t>
            </w:r>
          </w:p>
        </w:tc>
      </w:tr>
      <w:tr w:rsidR="002B62AC" w:rsidRPr="002B62AC" w:rsidTr="00C63F60">
        <w:trPr>
          <w:trHeight w:hRule="exact" w:val="255"/>
        </w:trPr>
        <w:tc>
          <w:tcPr>
            <w:tcW w:w="8080" w:type="dxa"/>
            <w:gridSpan w:val="16"/>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Итого доходов:</w:t>
            </w:r>
          </w:p>
        </w:tc>
        <w:tc>
          <w:tcPr>
            <w:tcW w:w="2410"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281 835.66</w:t>
            </w:r>
          </w:p>
        </w:tc>
      </w:tr>
      <w:tr w:rsidR="002B62AC" w:rsidRPr="002B62AC" w:rsidTr="00C63F60">
        <w:trPr>
          <w:trHeight w:hRule="exact" w:val="225"/>
        </w:trPr>
        <w:tc>
          <w:tcPr>
            <w:tcW w:w="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3"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236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218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622"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235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966"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1444"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
        <w:tblpPr w:leftFromText="180" w:rightFromText="180" w:vertAnchor="page" w:horzAnchor="margin" w:tblpXSpec="center" w:tblpY="445"/>
        <w:tblW w:w="10232" w:type="dxa"/>
        <w:tblInd w:w="0" w:type="dxa"/>
        <w:tblLayout w:type="fixed"/>
        <w:tblLook w:val="04A0" w:firstRow="1" w:lastRow="0" w:firstColumn="1" w:lastColumn="0" w:noHBand="0" w:noVBand="1"/>
      </w:tblPr>
      <w:tblGrid>
        <w:gridCol w:w="9519"/>
        <w:gridCol w:w="713"/>
      </w:tblGrid>
      <w:tr w:rsidR="002B62AC" w:rsidRPr="002B62AC" w:rsidTr="002B62AC">
        <w:trPr>
          <w:trHeight w:val="60"/>
        </w:trPr>
        <w:tc>
          <w:tcPr>
            <w:tcW w:w="10232" w:type="dxa"/>
            <w:gridSpan w:val="2"/>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Приложение 2</w:t>
            </w:r>
          </w:p>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p w:rsidR="002B62AC" w:rsidRPr="002B62AC" w:rsidRDefault="002B62AC" w:rsidP="00C63F60">
            <w:pPr>
              <w:shd w:val="clear" w:color="auto" w:fill="FFFFFF"/>
              <w:ind w:left="0" w:firstLine="426"/>
              <w:jc w:val="right"/>
              <w:rPr>
                <w:sz w:val="18"/>
                <w:szCs w:val="18"/>
              </w:rPr>
            </w:pPr>
            <w:r w:rsidRPr="002B62AC">
              <w:rPr>
                <w:sz w:val="18"/>
                <w:szCs w:val="18"/>
              </w:rPr>
              <w:t xml:space="preserve">от </w:t>
            </w:r>
            <w:r w:rsidRPr="002B62AC">
              <w:rPr>
                <w:sz w:val="18"/>
                <w:szCs w:val="18"/>
                <w:u w:val="single"/>
              </w:rPr>
              <w:t>28.04.2022  № 63-286д</w:t>
            </w:r>
          </w:p>
          <w:p w:rsidR="002B62AC" w:rsidRPr="002B62AC" w:rsidRDefault="002B62AC" w:rsidP="00C63F60">
            <w:pPr>
              <w:shd w:val="clear" w:color="auto" w:fill="FFFFFF"/>
              <w:ind w:left="0" w:firstLine="426"/>
              <w:jc w:val="right"/>
              <w:rPr>
                <w:sz w:val="18"/>
                <w:szCs w:val="18"/>
                <w:lang w:val="en-US"/>
              </w:rPr>
            </w:pPr>
          </w:p>
        </w:tc>
      </w:tr>
      <w:tr w:rsidR="002B62AC" w:rsidRPr="002B62AC" w:rsidTr="002B62AC">
        <w:trPr>
          <w:gridAfter w:val="1"/>
          <w:wAfter w:w="713" w:type="dxa"/>
          <w:trHeight w:val="60"/>
        </w:trPr>
        <w:tc>
          <w:tcPr>
            <w:tcW w:w="9519" w:type="dxa"/>
            <w:shd w:val="clear" w:color="FFFFFF" w:fill="auto"/>
            <w:vAlign w:val="bottom"/>
          </w:tcPr>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center"/>
              <w:rPr>
                <w:sz w:val="18"/>
                <w:szCs w:val="18"/>
              </w:rPr>
            </w:pPr>
            <w:r w:rsidRPr="002B62AC">
              <w:rPr>
                <w:sz w:val="18"/>
                <w:szCs w:val="18"/>
              </w:rPr>
              <w:t xml:space="preserve">Прогнозируемые доходы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w:t>
            </w:r>
          </w:p>
          <w:p w:rsidR="002B62AC" w:rsidRPr="002B62AC" w:rsidRDefault="002B62AC" w:rsidP="00C63F60">
            <w:pPr>
              <w:shd w:val="clear" w:color="auto" w:fill="FFFFFF"/>
              <w:ind w:left="0" w:firstLine="426"/>
              <w:jc w:val="center"/>
              <w:rPr>
                <w:sz w:val="18"/>
                <w:szCs w:val="18"/>
              </w:rPr>
            </w:pPr>
            <w:r w:rsidRPr="002B62AC">
              <w:rPr>
                <w:sz w:val="18"/>
                <w:szCs w:val="18"/>
              </w:rPr>
              <w:t>на плановый период  2023 и 2024 годов</w:t>
            </w:r>
          </w:p>
        </w:tc>
      </w:tr>
      <w:tr w:rsidR="002B62AC" w:rsidRPr="002B62AC" w:rsidTr="002B62AC">
        <w:trPr>
          <w:trHeight w:val="60"/>
        </w:trPr>
        <w:tc>
          <w:tcPr>
            <w:tcW w:w="10232"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2B62AC">
        <w:trPr>
          <w:trHeight w:val="598"/>
        </w:trPr>
        <w:tc>
          <w:tcPr>
            <w:tcW w:w="10232"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p w:rsidR="002B62AC" w:rsidRPr="002B62AC" w:rsidRDefault="002B62AC" w:rsidP="00C63F60">
            <w:pPr>
              <w:shd w:val="clear" w:color="auto" w:fill="FFFFFF"/>
              <w:ind w:left="0" w:firstLine="426"/>
              <w:jc w:val="left"/>
              <w:rPr>
                <w:sz w:val="18"/>
                <w:szCs w:val="18"/>
              </w:rPr>
            </w:pPr>
          </w:p>
        </w:tc>
      </w:tr>
    </w:tbl>
    <w:tbl>
      <w:tblPr>
        <w:tblStyle w:val="TableStyle0"/>
        <w:tblW w:w="10896" w:type="dxa"/>
        <w:tblInd w:w="-129" w:type="dxa"/>
        <w:tblLayout w:type="fixed"/>
        <w:tblLook w:val="04A0" w:firstRow="1" w:lastRow="0" w:firstColumn="1" w:lastColumn="0" w:noHBand="0" w:noVBand="1"/>
      </w:tblPr>
      <w:tblGrid>
        <w:gridCol w:w="39"/>
        <w:gridCol w:w="39"/>
        <w:gridCol w:w="39"/>
        <w:gridCol w:w="39"/>
        <w:gridCol w:w="39"/>
        <w:gridCol w:w="39"/>
        <w:gridCol w:w="67"/>
        <w:gridCol w:w="67"/>
        <w:gridCol w:w="67"/>
        <w:gridCol w:w="26"/>
        <w:gridCol w:w="39"/>
        <w:gridCol w:w="53"/>
        <w:gridCol w:w="2535"/>
        <w:gridCol w:w="1175"/>
        <w:gridCol w:w="264"/>
        <w:gridCol w:w="303"/>
        <w:gridCol w:w="264"/>
        <w:gridCol w:w="1984"/>
        <w:gridCol w:w="264"/>
        <w:gridCol w:w="1167"/>
        <w:gridCol w:w="264"/>
        <w:gridCol w:w="1859"/>
        <w:gridCol w:w="264"/>
      </w:tblGrid>
      <w:tr w:rsidR="002B62AC" w:rsidRPr="002B62AC" w:rsidTr="00C63F60">
        <w:trPr>
          <w:gridAfter w:val="1"/>
          <w:wAfter w:w="264" w:type="dxa"/>
          <w:trHeight w:hRule="exact" w:val="255"/>
        </w:trPr>
        <w:tc>
          <w:tcPr>
            <w:tcW w:w="4263"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 показателя</w:t>
            </w:r>
          </w:p>
        </w:tc>
        <w:tc>
          <w:tcPr>
            <w:tcW w:w="567"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ППП</w:t>
            </w:r>
          </w:p>
        </w:tc>
        <w:tc>
          <w:tcPr>
            <w:tcW w:w="2248" w:type="dxa"/>
            <w:gridSpan w:val="2"/>
            <w:tcBorders>
              <w:top w:val="single" w:sz="10" w:space="0" w:color="auto"/>
              <w:left w:val="single" w:sz="5" w:space="0" w:color="auto"/>
              <w:bottom w:val="non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Классификатор доходов</w:t>
            </w:r>
          </w:p>
        </w:tc>
        <w:tc>
          <w:tcPr>
            <w:tcW w:w="1431"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2023 год</w:t>
            </w:r>
          </w:p>
        </w:tc>
        <w:tc>
          <w:tcPr>
            <w:tcW w:w="2123"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2024 год</w:t>
            </w:r>
          </w:p>
        </w:tc>
      </w:tr>
      <w:tr w:rsidR="002B62AC" w:rsidRPr="002B62AC" w:rsidTr="00C63F60">
        <w:trPr>
          <w:gridAfter w:val="1"/>
          <w:wAfter w:w="264" w:type="dxa"/>
          <w:trHeight w:hRule="exact" w:val="255"/>
          <w:tblHeader/>
        </w:trPr>
        <w:tc>
          <w:tcPr>
            <w:tcW w:w="4263"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567"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2248" w:type="dxa"/>
            <w:gridSpan w:val="2"/>
            <w:tcBorders>
              <w:top w:val="none" w:sz="5" w:space="0" w:color="auto"/>
              <w:left w:val="single" w:sz="5" w:space="0" w:color="auto"/>
              <w:bottom w:val="single" w:sz="10"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1431"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2123"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r>
      <w:tr w:rsidR="002B62AC" w:rsidRPr="002B62AC" w:rsidTr="00C63F60">
        <w:trPr>
          <w:gridAfter w:val="1"/>
          <w:wAfter w:w="264" w:type="dxa"/>
          <w:trHeight w:hRule="exact" w:val="255"/>
        </w:trPr>
        <w:tc>
          <w:tcPr>
            <w:tcW w:w="4830" w:type="dxa"/>
            <w:gridSpan w:val="1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НАЛОГОВЫЕ И НЕНАЛОГОВЫЕ ДОХОДЫ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80 146.70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83 514.40</w:t>
            </w:r>
          </w:p>
        </w:tc>
      </w:tr>
      <w:tr w:rsidR="002B62AC" w:rsidRPr="002B62AC" w:rsidTr="00C63F60">
        <w:trPr>
          <w:gridAfter w:val="1"/>
          <w:wAfter w:w="264" w:type="dxa"/>
          <w:trHeight w:hRule="exact" w:val="25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НАЛОГИ НА ПРИБЫЛЬ, ДОХОДЫ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10100000000000000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14 583.10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15 577.20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доходы физических лиц</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10102000010000110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14 583.10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15 577.20</w:t>
            </w:r>
          </w:p>
        </w:tc>
      </w:tr>
      <w:tr w:rsidR="002B62AC" w:rsidRPr="002B62AC" w:rsidTr="00C63F60">
        <w:trPr>
          <w:gridAfter w:val="1"/>
          <w:wAfter w:w="264" w:type="dxa"/>
          <w:trHeight w:hRule="exact" w:val="10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10102010010000110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13 433.10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14 427.20</w:t>
            </w:r>
          </w:p>
        </w:tc>
      </w:tr>
      <w:tr w:rsidR="002B62AC" w:rsidRPr="002B62AC" w:rsidTr="00C63F60">
        <w:trPr>
          <w:gridAfter w:val="1"/>
          <w:wAfter w:w="264" w:type="dxa"/>
          <w:trHeight w:hRule="exact" w:val="148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10102020010000110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150.00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150.00</w:t>
            </w:r>
          </w:p>
        </w:tc>
      </w:tr>
      <w:tr w:rsidR="002B62AC" w:rsidRPr="002B62AC" w:rsidTr="00C63F60">
        <w:trPr>
          <w:gridAfter w:val="1"/>
          <w:wAfter w:w="264" w:type="dxa"/>
          <w:trHeight w:hRule="exact" w:val="64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10102030010000110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1 000.00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1 000.00</w:t>
            </w:r>
          </w:p>
        </w:tc>
      </w:tr>
      <w:tr w:rsidR="002B62AC" w:rsidRPr="002B62AC" w:rsidTr="00C63F60">
        <w:trPr>
          <w:gridAfter w:val="1"/>
          <w:wAfter w:w="264" w:type="dxa"/>
          <w:trHeight w:hRule="exact" w:val="49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НАЛОГИ НА ТОВАРЫ (РАБОТЫ, УСЛУГИ), РЕАЛИЗУЕМЫЕ НА ТЕРРИТОРИИ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19 578.90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21 146.20</w:t>
            </w:r>
          </w:p>
        </w:tc>
      </w:tr>
      <w:tr w:rsidR="002B62AC" w:rsidRPr="002B62AC" w:rsidTr="00C63F60">
        <w:trPr>
          <w:gridAfter w:val="1"/>
          <w:wAfter w:w="264" w:type="dxa"/>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Акцизы по подакцизным товарам (продукции), производимым на территории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10302000010000110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19 578.90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21 146.20</w:t>
            </w:r>
          </w:p>
        </w:tc>
      </w:tr>
      <w:tr w:rsidR="002B62AC" w:rsidRPr="002B62AC" w:rsidTr="00C63F60">
        <w:trPr>
          <w:gridAfter w:val="1"/>
          <w:wAfter w:w="264" w:type="dxa"/>
          <w:trHeight w:hRule="exact" w:val="1034"/>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10302230010000110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8 759.50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9 310.40</w:t>
            </w:r>
          </w:p>
        </w:tc>
      </w:tr>
      <w:tr w:rsidR="002B62AC" w:rsidRPr="002B62AC" w:rsidTr="00C63F60">
        <w:trPr>
          <w:gridAfter w:val="1"/>
          <w:wAfter w:w="264" w:type="dxa"/>
          <w:trHeight w:hRule="exact" w:val="148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10302231010000110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8 759.50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9 310.40</w:t>
            </w:r>
          </w:p>
        </w:tc>
      </w:tr>
      <w:tr w:rsidR="002B62AC" w:rsidRPr="002B62AC" w:rsidTr="00C63F60">
        <w:trPr>
          <w:gridAfter w:val="1"/>
          <w:wAfter w:w="264" w:type="dxa"/>
          <w:trHeight w:hRule="exact" w:val="13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моторные масла для дизельных и (или) карбюраторных (</w:t>
            </w:r>
            <w:proofErr w:type="spellStart"/>
            <w:r w:rsidRPr="002B62AC">
              <w:rPr>
                <w:sz w:val="18"/>
                <w:szCs w:val="18"/>
              </w:rPr>
              <w:t>инжекторных</w:t>
            </w:r>
            <w:proofErr w:type="spellEnd"/>
            <w:r w:rsidRPr="002B62AC">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10302240010000110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49.10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53.80</w:t>
            </w:r>
          </w:p>
        </w:tc>
      </w:tr>
      <w:tr w:rsidR="002B62AC" w:rsidRPr="002B62AC" w:rsidTr="00C63F60">
        <w:trPr>
          <w:gridAfter w:val="1"/>
          <w:wAfter w:w="264" w:type="dxa"/>
          <w:trHeight w:hRule="exact" w:val="169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моторные масла для дизельных и (или) карбюраторных (</w:t>
            </w:r>
            <w:proofErr w:type="spellStart"/>
            <w:r w:rsidRPr="002B62AC">
              <w:rPr>
                <w:sz w:val="18"/>
                <w:szCs w:val="18"/>
              </w:rPr>
              <w:t>инжекторных</w:t>
            </w:r>
            <w:proofErr w:type="spellEnd"/>
            <w:r w:rsidRPr="002B62AC">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10302241010000110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49.10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53.80</w:t>
            </w:r>
          </w:p>
        </w:tc>
      </w:tr>
      <w:tr w:rsidR="002B62AC" w:rsidRPr="002B62AC" w:rsidTr="00C63F60">
        <w:trPr>
          <w:gridAfter w:val="1"/>
          <w:wAfter w:w="264" w:type="dxa"/>
          <w:trHeight w:hRule="exact" w:val="1156"/>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10302250010000110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11 855.70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12 976.80</w:t>
            </w:r>
          </w:p>
        </w:tc>
      </w:tr>
      <w:tr w:rsidR="002B62AC" w:rsidRPr="002B62AC" w:rsidTr="00C63F60">
        <w:trPr>
          <w:gridAfter w:val="1"/>
          <w:wAfter w:w="264" w:type="dxa"/>
          <w:trHeight w:hRule="exact" w:val="148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10302251010000110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11 855.70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12 976.80</w:t>
            </w:r>
          </w:p>
        </w:tc>
      </w:tr>
      <w:tr w:rsidR="002B62AC" w:rsidRPr="002B62AC" w:rsidTr="00C63F60">
        <w:trPr>
          <w:gridAfter w:val="1"/>
          <w:wAfter w:w="264" w:type="dxa"/>
          <w:trHeight w:hRule="exact" w:val="1066"/>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10302260010000110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-1 085.40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-1 194.80</w:t>
            </w:r>
          </w:p>
        </w:tc>
      </w:tr>
      <w:tr w:rsidR="002B62AC" w:rsidRPr="002B62AC" w:rsidTr="00C63F60">
        <w:trPr>
          <w:gridAfter w:val="1"/>
          <w:wAfter w:w="264" w:type="dxa"/>
          <w:trHeight w:hRule="exact" w:val="148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10302261010000110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-1 085.40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-1 194.80</w:t>
            </w:r>
          </w:p>
        </w:tc>
      </w:tr>
      <w:tr w:rsidR="002B62AC" w:rsidRPr="002B62AC" w:rsidTr="00C63F60">
        <w:trPr>
          <w:gridAfter w:val="1"/>
          <w:wAfter w:w="264" w:type="dxa"/>
          <w:trHeight w:hRule="exact" w:val="25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НАЛОГИ НА СОВОКУПНЫЙ ДОХОД</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10500000000000000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159.30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165.60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Единый сельскохозяйственный налог</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10503000010000110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159.30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165.60</w:t>
            </w:r>
          </w:p>
        </w:tc>
      </w:tr>
      <w:tr w:rsidR="002B62AC" w:rsidRPr="002B62AC" w:rsidTr="00C63F60">
        <w:trPr>
          <w:gridAfter w:val="1"/>
          <w:wAfter w:w="264" w:type="dxa"/>
          <w:trHeight w:hRule="exact" w:val="22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Единый сельскохозяйственный налог</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10503010010000110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159.30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165.60</w:t>
            </w:r>
          </w:p>
        </w:tc>
      </w:tr>
      <w:tr w:rsidR="002B62AC" w:rsidRPr="002B62AC" w:rsidTr="00C63F60">
        <w:trPr>
          <w:gridAfter w:val="1"/>
          <w:wAfter w:w="264" w:type="dxa"/>
          <w:trHeight w:hRule="exact" w:val="25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НАЛОГИ НА ИМУЩЕСТВО</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43 369.00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44 169.00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имущество физических лиц</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10601000000000110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3 374.00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3 374.00</w:t>
            </w:r>
          </w:p>
        </w:tc>
      </w:tr>
      <w:tr w:rsidR="002B62AC" w:rsidRPr="002B62AC" w:rsidTr="00C63F60">
        <w:trPr>
          <w:gridAfter w:val="1"/>
          <w:wAfter w:w="264" w:type="dxa"/>
          <w:trHeight w:hRule="exact" w:val="64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10601030100000110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3 374.00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3 374.00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Земельный налог</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10606000000000110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39 995.00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40 795.00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Земельный налог с организаций</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10606030000000110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16 567.00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16 899.00</w:t>
            </w:r>
          </w:p>
        </w:tc>
      </w:tr>
      <w:tr w:rsidR="002B62AC" w:rsidRPr="002B62AC" w:rsidTr="00C63F60">
        <w:trPr>
          <w:gridAfter w:val="1"/>
          <w:wAfter w:w="264" w:type="dxa"/>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Земельный налог с организаций, обладающих земельным участком,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10606033100000110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16 567.00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16 899.00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Земельный налог с физических лиц</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10606040000000110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23 428.00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23 896.00</w:t>
            </w:r>
          </w:p>
        </w:tc>
      </w:tr>
      <w:tr w:rsidR="002B62AC" w:rsidRPr="002B62AC" w:rsidTr="00C63F60">
        <w:trPr>
          <w:gridAfter w:val="1"/>
          <w:wAfter w:w="264" w:type="dxa"/>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Земельный налог с физических лиц, обладающих земельным участком, расположенным в границах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182</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10606043100000110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23 428.00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23 896.00</w:t>
            </w:r>
          </w:p>
        </w:tc>
      </w:tr>
      <w:tr w:rsidR="002B62AC" w:rsidRPr="002B62AC" w:rsidTr="00C63F60">
        <w:trPr>
          <w:gridAfter w:val="1"/>
          <w:wAfter w:w="264" w:type="dxa"/>
          <w:trHeight w:hRule="exact" w:val="25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ПОШЛИНА</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10800000000000000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r>
      <w:tr w:rsidR="002B62AC" w:rsidRPr="002B62AC" w:rsidTr="00C63F60">
        <w:trPr>
          <w:gridAfter w:val="1"/>
          <w:wAfter w:w="264" w:type="dxa"/>
          <w:trHeight w:hRule="exact" w:val="69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10804000010000110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r>
      <w:tr w:rsidR="002B62AC" w:rsidRPr="002B62AC" w:rsidTr="00C63F60">
        <w:trPr>
          <w:gridAfter w:val="1"/>
          <w:wAfter w:w="264" w:type="dxa"/>
          <w:trHeight w:hRule="exact" w:val="108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10804020010000110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71.80</w:t>
            </w:r>
          </w:p>
        </w:tc>
      </w:tr>
      <w:tr w:rsidR="002B62AC" w:rsidRPr="002B62AC" w:rsidTr="00C63F60">
        <w:trPr>
          <w:gridAfter w:val="1"/>
          <w:wAfter w:w="264" w:type="dxa"/>
          <w:trHeight w:hRule="exact" w:val="699"/>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ИСПОЛЬЗОВАНИЯ ИМУЩЕСТВА, НАХОДЯЩЕГОСЯ В ГОСУДАРСТВЕННОЙ И МУНИЦИПАЛЬНОЙ СОБСТВЕННОСТИ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113.10</w:t>
            </w:r>
          </w:p>
        </w:tc>
      </w:tr>
      <w:tr w:rsidR="002B62AC" w:rsidRPr="002B62AC" w:rsidTr="00C63F60">
        <w:trPr>
          <w:gridAfter w:val="1"/>
          <w:wAfter w:w="264" w:type="dxa"/>
          <w:trHeight w:hRule="exact" w:val="1276"/>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11105000000000120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113.10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113.10</w:t>
            </w:r>
          </w:p>
        </w:tc>
      </w:tr>
      <w:tr w:rsidR="002B62AC" w:rsidRPr="002B62AC" w:rsidTr="00C63F60">
        <w:trPr>
          <w:gridAfter w:val="1"/>
          <w:wAfter w:w="264" w:type="dxa"/>
          <w:trHeight w:hRule="exact" w:val="11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roofErr w:type="gramStart"/>
            <w:r w:rsidRPr="002B62AC">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11105020000000120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5.20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5.20</w:t>
            </w:r>
          </w:p>
        </w:tc>
      </w:tr>
      <w:tr w:rsidR="002B62AC" w:rsidRPr="002B62AC" w:rsidTr="00C63F60">
        <w:trPr>
          <w:gridAfter w:val="1"/>
          <w:wAfter w:w="264" w:type="dxa"/>
          <w:trHeight w:hRule="exact" w:val="10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roofErr w:type="gramStart"/>
            <w:r w:rsidRPr="002B62AC">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11105025100000120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5.20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5.20</w:t>
            </w:r>
          </w:p>
        </w:tc>
      </w:tr>
      <w:tr w:rsidR="002B62AC" w:rsidRPr="002B62AC" w:rsidTr="00C63F60">
        <w:trPr>
          <w:gridAfter w:val="1"/>
          <w:wAfter w:w="264" w:type="dxa"/>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11105070000000120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107.90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107.90</w:t>
            </w:r>
          </w:p>
        </w:tc>
      </w:tr>
      <w:tr w:rsidR="002B62AC" w:rsidRPr="002B62AC" w:rsidTr="00C63F60">
        <w:trPr>
          <w:gridAfter w:val="1"/>
          <w:wAfter w:w="264" w:type="dxa"/>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сдачи в аренду имущества, составляющего казну сельских поселений (за исключением земельных участков)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11105075100000120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107.90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107.90</w:t>
            </w:r>
          </w:p>
        </w:tc>
      </w:tr>
      <w:tr w:rsidR="002B62AC" w:rsidRPr="002B62AC" w:rsidTr="00C63F60">
        <w:trPr>
          <w:gridAfter w:val="1"/>
          <w:wAfter w:w="264" w:type="dxa"/>
          <w:trHeight w:hRule="exact" w:val="49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ОКАЗАНИЯ ПЛАТНЫХ УСЛУГ И КОМПЕНСАЦИИ ЗАТРАТ ГОСУДАРСТВА</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2 271.50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2 271.50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оказания платных услуг (работ)</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11301000000000130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доходы от оказания платных услуг (работ)</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11301990000000130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r>
      <w:tr w:rsidR="002B62AC" w:rsidRPr="002B62AC" w:rsidTr="00C63F60">
        <w:trPr>
          <w:gridAfter w:val="1"/>
          <w:wAfter w:w="264" w:type="dxa"/>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доходы от оказания платных услуг (работ) получателями средств бюджетов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11301995100000130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2 256.00</w:t>
            </w:r>
          </w:p>
        </w:tc>
      </w:tr>
      <w:tr w:rsidR="002B62AC" w:rsidRPr="002B62AC" w:rsidTr="00C63F60">
        <w:trPr>
          <w:gridAfter w:val="1"/>
          <w:wAfter w:w="264" w:type="dxa"/>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от компенсации затрат государства</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11302000000000130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r>
      <w:tr w:rsidR="002B62AC" w:rsidRPr="002B62AC" w:rsidTr="00C63F60">
        <w:trPr>
          <w:gridAfter w:val="1"/>
          <w:wAfter w:w="264" w:type="dxa"/>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поступающие в порядке возмещения расходов, понесенных в связи с эксплуатацией имущества</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11302060000000130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r>
      <w:tr w:rsidR="002B62AC" w:rsidRPr="002B62AC" w:rsidTr="00C63F60">
        <w:trPr>
          <w:gridAfter w:val="1"/>
          <w:wAfter w:w="264" w:type="dxa"/>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Доходы, поступающие в порядке возмещения расходов, понесенных в связи с эксплуатацией имущества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11302065100000130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c>
          <w:tcPr>
            <w:tcW w:w="1859"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15.50</w:t>
            </w:r>
          </w:p>
        </w:tc>
      </w:tr>
      <w:tr w:rsidR="002B62AC" w:rsidRPr="002B62AC" w:rsidTr="00C63F60">
        <w:trPr>
          <w:gridAfter w:val="1"/>
          <w:wAfter w:w="264" w:type="dxa"/>
          <w:trHeight w:hRule="exact" w:val="255"/>
        </w:trPr>
        <w:tc>
          <w:tcPr>
            <w:tcW w:w="4830" w:type="dxa"/>
            <w:gridSpan w:val="1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БЕЗВОЗМЕЗДНЫЕ ПОСТУПЛЕНИЯ</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20000000000000000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310 695.90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12 556.10</w:t>
            </w:r>
          </w:p>
        </w:tc>
      </w:tr>
      <w:tr w:rsidR="002B62AC" w:rsidRPr="002B62AC" w:rsidTr="00C63F60">
        <w:trPr>
          <w:trHeight w:hRule="exact" w:val="744"/>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БЕЗВОЗМЕЗДНЫЕ ПОСТУПЛЕНИЯ ОТ ДРУГИХ БЮДЖЕТОВ БЮДЖЕТНОЙ СИСТЕМЫ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20200000000000000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310 695.90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12 556.10</w:t>
            </w:r>
          </w:p>
        </w:tc>
      </w:tr>
      <w:tr w:rsidR="002B62AC" w:rsidRPr="002B62AC" w:rsidTr="00C63F60">
        <w:trPr>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Дотации бюджетам бюджетной системы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20210000000000150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28 803.10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7 091.60</w:t>
            </w:r>
          </w:p>
        </w:tc>
      </w:tr>
      <w:tr w:rsidR="002B62AC" w:rsidRPr="002B62AC" w:rsidTr="00C63F60">
        <w:trPr>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20216001000000150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28 803.10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7 091.60</w:t>
            </w:r>
          </w:p>
        </w:tc>
      </w:tr>
      <w:tr w:rsidR="002B62AC" w:rsidRPr="002B62AC" w:rsidTr="00C63F60">
        <w:trPr>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Дотации бюджетам сельских поселений на выравнивание бюджетной обеспеченности из бюджетов муниципальных районов</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20216001100000150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28 803.10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7 091.60</w:t>
            </w:r>
          </w:p>
        </w:tc>
      </w:tr>
      <w:tr w:rsidR="002B62AC" w:rsidRPr="002B62AC" w:rsidTr="00C63F60">
        <w:trPr>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Субсидии бюджетам бюджетной системы Российской Федерации (межбюджетные субсидии)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20220000000000150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280 779.90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4 311.20</w:t>
            </w:r>
          </w:p>
        </w:tc>
      </w:tr>
      <w:tr w:rsidR="002B62AC" w:rsidRPr="002B62AC" w:rsidTr="00C63F60">
        <w:trPr>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Субсидии бюджетам на обеспечение комплексного развития сельских территорий</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20225576000000150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276 468.70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C63F60">
        <w:trPr>
          <w:trHeight w:hRule="exact" w:val="43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Субсидии бюджетам сельских поселений на обеспечение комплексного развития сельских территорий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20225576100000150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276 468.70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C63F60">
        <w:trPr>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субсидии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20229999000000150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4 311.20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4 311.20</w:t>
            </w:r>
          </w:p>
        </w:tc>
      </w:tr>
      <w:tr w:rsidR="002B62AC" w:rsidRPr="002B62AC" w:rsidTr="00C63F60">
        <w:trPr>
          <w:trHeight w:hRule="exact" w:val="22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субсидии бюджетам сельских поселений</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20229999100000150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4 311.20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4 311.20</w:t>
            </w:r>
          </w:p>
        </w:tc>
      </w:tr>
      <w:tr w:rsidR="002B62AC" w:rsidRPr="002B62AC" w:rsidTr="00C63F60">
        <w:trPr>
          <w:trHeight w:hRule="exact" w:val="240"/>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16" w:type="dxa"/>
            <w:gridSpan w:val="1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Субвенции бюджетам бюджетной системы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20230000000000150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1 112.90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1 153.30</w:t>
            </w:r>
          </w:p>
        </w:tc>
      </w:tr>
      <w:tr w:rsidR="002B62AC" w:rsidRPr="002B62AC" w:rsidTr="00C63F60">
        <w:trPr>
          <w:trHeight w:hRule="exact" w:val="465"/>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Субвенции местным бюджетам на выполнение передаваемых полномочий субъектов Российской Федерации</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20230024000000150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0.70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0.70</w:t>
            </w:r>
          </w:p>
        </w:tc>
      </w:tr>
      <w:tr w:rsidR="002B62AC" w:rsidRPr="002B62AC" w:rsidTr="00C63F60">
        <w:trPr>
          <w:trHeight w:hRule="exact" w:val="691"/>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Субвенции бюджетам сельских поселений на выполнение передаваемых полномочий субъектов Российской Федерации</w:t>
            </w:r>
          </w:p>
        </w:tc>
        <w:tc>
          <w:tcPr>
            <w:tcW w:w="567"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20230024100000150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0.70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0.70</w:t>
            </w:r>
          </w:p>
        </w:tc>
      </w:tr>
      <w:tr w:rsidR="002B62AC" w:rsidRPr="002B62AC" w:rsidTr="00C63F60">
        <w:trPr>
          <w:trHeight w:hRule="exact" w:val="559"/>
        </w:trPr>
        <w:tc>
          <w:tcPr>
            <w:tcW w:w="39"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77"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2248" w:type="dxa"/>
            <w:gridSpan w:val="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20235118000000150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1 112.20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1 152.60</w:t>
            </w:r>
          </w:p>
        </w:tc>
      </w:tr>
      <w:tr w:rsidR="002B62AC" w:rsidRPr="002B62AC" w:rsidTr="00C63F60">
        <w:trPr>
          <w:trHeight w:hRule="exact" w:val="645"/>
        </w:trPr>
        <w:tc>
          <w:tcPr>
            <w:tcW w:w="39"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39"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67" w:type="dxa"/>
            <w:tcBorders>
              <w:bottom w:val="single" w:sz="4"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p>
        </w:tc>
        <w:tc>
          <w:tcPr>
            <w:tcW w:w="4159" w:type="dxa"/>
            <w:gridSpan w:val="7"/>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2B62AC" w:rsidRPr="002B62AC" w:rsidRDefault="002B62AC" w:rsidP="00C63F60">
            <w:pPr>
              <w:shd w:val="clear" w:color="auto" w:fill="FFFFFF"/>
              <w:ind w:left="0" w:firstLine="426"/>
              <w:jc w:val="left"/>
              <w:rPr>
                <w:sz w:val="18"/>
                <w:szCs w:val="18"/>
              </w:rPr>
            </w:pPr>
            <w:r w:rsidRPr="002B62AC">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67" w:type="dxa"/>
            <w:gridSpan w:val="2"/>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734</w:t>
            </w:r>
          </w:p>
        </w:tc>
        <w:tc>
          <w:tcPr>
            <w:tcW w:w="2248" w:type="dxa"/>
            <w:gridSpan w:val="2"/>
            <w:tcBorders>
              <w:top w:val="single" w:sz="5" w:space="0" w:color="auto"/>
              <w:left w:val="singl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20235118100000150</w:t>
            </w:r>
          </w:p>
        </w:tc>
        <w:tc>
          <w:tcPr>
            <w:tcW w:w="1431"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1 112.20</w:t>
            </w:r>
          </w:p>
        </w:tc>
        <w:tc>
          <w:tcPr>
            <w:tcW w:w="2123"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1 152.60</w:t>
            </w:r>
          </w:p>
        </w:tc>
      </w:tr>
      <w:tr w:rsidR="002B62AC" w:rsidRPr="002B62AC" w:rsidTr="00C63F60">
        <w:trPr>
          <w:gridAfter w:val="1"/>
          <w:wAfter w:w="264" w:type="dxa"/>
          <w:trHeight w:hRule="exact" w:val="255"/>
        </w:trPr>
        <w:tc>
          <w:tcPr>
            <w:tcW w:w="7078" w:type="dxa"/>
            <w:gridSpan w:val="18"/>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Итого доходов:</w:t>
            </w:r>
          </w:p>
        </w:tc>
        <w:tc>
          <w:tcPr>
            <w:tcW w:w="1431" w:type="dxa"/>
            <w:gridSpan w:val="2"/>
            <w:tcBorders>
              <w:top w:val="single" w:sz="5" w:space="0" w:color="auto"/>
              <w:left w:val="single" w:sz="4"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390 842.60</w:t>
            </w:r>
          </w:p>
        </w:tc>
        <w:tc>
          <w:tcPr>
            <w:tcW w:w="2123"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96 070.50</w:t>
            </w:r>
          </w:p>
        </w:tc>
      </w:tr>
      <w:tr w:rsidR="002B62AC" w:rsidRPr="002B62AC" w:rsidTr="00C63F60">
        <w:trPr>
          <w:trHeight w:hRule="exact" w:val="225"/>
        </w:trPr>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535"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439"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67"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248"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431"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123"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1"/>
        <w:tblW w:w="9796" w:type="dxa"/>
        <w:tblInd w:w="-15" w:type="dxa"/>
        <w:tblLook w:val="04A0" w:firstRow="1" w:lastRow="0" w:firstColumn="1" w:lastColumn="0" w:noHBand="0" w:noVBand="1"/>
      </w:tblPr>
      <w:tblGrid>
        <w:gridCol w:w="9577"/>
        <w:gridCol w:w="219"/>
      </w:tblGrid>
      <w:tr w:rsidR="002B62AC" w:rsidRPr="002B62AC" w:rsidTr="002B62AC">
        <w:trPr>
          <w:trHeight w:val="255"/>
        </w:trPr>
        <w:tc>
          <w:tcPr>
            <w:tcW w:w="9796" w:type="dxa"/>
            <w:gridSpan w:val="2"/>
            <w:shd w:val="clear" w:color="FFFFFF" w:fill="auto"/>
            <w:vAlign w:val="bottom"/>
          </w:tcPr>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right"/>
              <w:rPr>
                <w:sz w:val="18"/>
                <w:szCs w:val="18"/>
              </w:rPr>
            </w:pPr>
            <w:r w:rsidRPr="002B62AC">
              <w:rPr>
                <w:sz w:val="18"/>
                <w:szCs w:val="18"/>
              </w:rPr>
              <w:t>Приложение 3</w:t>
            </w:r>
          </w:p>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p w:rsidR="002B62AC" w:rsidRPr="002B62AC" w:rsidRDefault="002B62AC" w:rsidP="00C63F60">
            <w:pPr>
              <w:shd w:val="clear" w:color="auto" w:fill="FFFFFF"/>
              <w:ind w:left="0" w:firstLine="426"/>
              <w:jc w:val="right"/>
              <w:rPr>
                <w:sz w:val="18"/>
                <w:szCs w:val="18"/>
              </w:rPr>
            </w:pPr>
            <w:r w:rsidRPr="002B62AC">
              <w:rPr>
                <w:sz w:val="18"/>
                <w:szCs w:val="18"/>
              </w:rPr>
              <w:t xml:space="preserve">от </w:t>
            </w:r>
            <w:r w:rsidRPr="002B62AC">
              <w:rPr>
                <w:sz w:val="18"/>
                <w:szCs w:val="18"/>
                <w:u w:val="single"/>
              </w:rPr>
              <w:t>28.04.2022  № 63-286д</w:t>
            </w: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r w:rsidRPr="002B62AC">
              <w:rPr>
                <w:sz w:val="18"/>
                <w:szCs w:val="18"/>
              </w:rPr>
              <w:t xml:space="preserve">Распределение бюджетных ассигнований по разделам, подразделам классификации   расходов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2022 год</w:t>
            </w:r>
          </w:p>
          <w:p w:rsidR="002B62AC" w:rsidRPr="002B62AC" w:rsidRDefault="002B62AC" w:rsidP="00C63F60">
            <w:pPr>
              <w:shd w:val="clear" w:color="auto" w:fill="FFFFFF"/>
              <w:ind w:left="0" w:firstLine="426"/>
              <w:jc w:val="left"/>
              <w:rPr>
                <w:sz w:val="18"/>
                <w:szCs w:val="18"/>
              </w:rPr>
            </w:pPr>
          </w:p>
        </w:tc>
      </w:tr>
      <w:tr w:rsidR="002B62AC" w:rsidRPr="002B62AC" w:rsidTr="002B62AC">
        <w:trPr>
          <w:gridAfter w:val="1"/>
          <w:wAfter w:w="219" w:type="dxa"/>
          <w:trHeight w:val="255"/>
        </w:trPr>
        <w:tc>
          <w:tcPr>
            <w:tcW w:w="9577"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tbl>
      <w:tblPr>
        <w:tblStyle w:val="TableStyle0"/>
        <w:tblW w:w="9781" w:type="dxa"/>
        <w:tblInd w:w="13" w:type="dxa"/>
        <w:tblLayout w:type="fixed"/>
        <w:tblLook w:val="04A0" w:firstRow="1" w:lastRow="0" w:firstColumn="1" w:lastColumn="0" w:noHBand="0" w:noVBand="1"/>
      </w:tblPr>
      <w:tblGrid>
        <w:gridCol w:w="40"/>
        <w:gridCol w:w="39"/>
        <w:gridCol w:w="525"/>
        <w:gridCol w:w="538"/>
        <w:gridCol w:w="1496"/>
        <w:gridCol w:w="4025"/>
        <w:gridCol w:w="761"/>
        <w:gridCol w:w="1050"/>
        <w:gridCol w:w="1307"/>
      </w:tblGrid>
      <w:tr w:rsidR="002B62AC" w:rsidRPr="002B62AC" w:rsidTr="002B62AC">
        <w:trPr>
          <w:trHeight w:hRule="exact" w:val="255"/>
          <w:tblHeader/>
        </w:trPr>
        <w:tc>
          <w:tcPr>
            <w:tcW w:w="7424" w:type="dxa"/>
            <w:gridSpan w:val="7"/>
            <w:tcBorders>
              <w:top w:val="single" w:sz="10" w:space="0" w:color="auto"/>
              <w:left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Классификатор расходов</w:t>
            </w:r>
          </w:p>
        </w:tc>
        <w:tc>
          <w:tcPr>
            <w:tcW w:w="2357"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Сумма на год</w:t>
            </w:r>
          </w:p>
        </w:tc>
      </w:tr>
      <w:tr w:rsidR="002B62AC" w:rsidRPr="002B62AC" w:rsidTr="002B62AC">
        <w:trPr>
          <w:trHeight w:hRule="exact" w:val="750"/>
          <w:tblHeader/>
        </w:trPr>
        <w:tc>
          <w:tcPr>
            <w:tcW w:w="6663"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 показателя</w:t>
            </w:r>
          </w:p>
        </w:tc>
        <w:tc>
          <w:tcPr>
            <w:tcW w:w="761" w:type="dxa"/>
            <w:tcBorders>
              <w:top w:val="singl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КОД</w:t>
            </w:r>
          </w:p>
        </w:tc>
        <w:tc>
          <w:tcPr>
            <w:tcW w:w="2357"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ОБЩЕГОСУДАРСТВЕННЫЕ ВОПРОСЫ</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0100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77 227.25</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2 586.66</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518.67</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48 916.92</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0111</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1 194.50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вопросы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0113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24 010.50</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НАЦИОНАЛЬНАЯ ОБОРОНА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0200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1 070.80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0203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1 070.80</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НАЦИОНАЛЬНАЯ БЕЗОПАСНОСТЬ И ПРАВООХРАНИТЕЛЬНАЯ ДЕЯТЕЛЬНОСТЬ</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0300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4 907.30</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Защита населения и территории от чрезвычайных ситуаций природного и техногенного характера, гражданская оборона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0309</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3 700.00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пожарной безопасности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0310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1 207.30</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НАЦИОНАЛЬНАЯ ЭКОНОМИКА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0400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28 372.53</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0408</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2 791.33</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0409</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24 932.21</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вопросы в области национальной экономики</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0412</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649.00</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ЖИЛИЩНО-КОММУНАЛЬНОЕ ХОЗЯЙСТВО</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0500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32 887.25</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Жилищное хозяйство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0501</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6.93</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0503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32 880.32</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ОХРАНА ОКРУЖАЮЩЕЙ СРЕДЫ</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0600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207.92</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Охрана объектов растительного и животного мира и среды их обитания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0603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207.92</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 КИНЕМАТОГРАФИЯ</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0800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132 686.73</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0801</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132 686.73</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СОЦИАЛЬНАЯ ПОЛИТИКА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1 448.60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Пенсионное обеспечение</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1001</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1 448.60</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ФИЗИЧЕСКАЯ КУЛЬТУРА И СПОРТ</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11 890.01</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1102</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11 890.01</w:t>
            </w:r>
          </w:p>
        </w:tc>
      </w:tr>
      <w:tr w:rsidR="002B62AC" w:rsidRPr="002B62AC" w:rsidTr="002B62AC">
        <w:trPr>
          <w:trHeight w:hRule="exact" w:val="240"/>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И МУНИЦИПАЛЬНОГО ДОЛГА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1300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106.99</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внутреннего и муниципального долга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1301</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106.99</w:t>
            </w:r>
          </w:p>
        </w:tc>
      </w:tr>
      <w:tr w:rsidR="002B62AC" w:rsidRPr="002B62AC" w:rsidTr="002B62AC">
        <w:trPr>
          <w:trHeight w:hRule="exact" w:val="465"/>
        </w:trPr>
        <w:tc>
          <w:tcPr>
            <w:tcW w:w="6663"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МЕЖБЮДЖЕТНЫЕ ТРАНСФЕРТЫ ОБЩЕГО ХАРАКТЕРА БЮДЖЕТАМ БЮДЖЕТНОЙ СИСТЕМЫ РОССИЙСКОЙ ФЕДЕРАЦИИ</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1400</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595.45</w:t>
            </w:r>
          </w:p>
        </w:tc>
      </w:tr>
      <w:tr w:rsidR="002B62AC" w:rsidRPr="002B62AC" w:rsidTr="002B62AC">
        <w:trPr>
          <w:trHeight w:hRule="exact" w:val="225"/>
        </w:trPr>
        <w:tc>
          <w:tcPr>
            <w:tcW w:w="40"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23"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межбюджетные трансферты общего характера</w:t>
            </w:r>
          </w:p>
        </w:tc>
        <w:tc>
          <w:tcPr>
            <w:tcW w:w="761"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1403</w:t>
            </w:r>
          </w:p>
        </w:tc>
        <w:tc>
          <w:tcPr>
            <w:tcW w:w="2357"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595.45</w:t>
            </w:r>
          </w:p>
        </w:tc>
      </w:tr>
      <w:tr w:rsidR="002B62AC" w:rsidRPr="002B62AC" w:rsidTr="002B62AC">
        <w:trPr>
          <w:trHeight w:hRule="exact" w:val="255"/>
        </w:trPr>
        <w:tc>
          <w:tcPr>
            <w:tcW w:w="7424"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Итого расходов:</w:t>
            </w:r>
          </w:p>
        </w:tc>
        <w:tc>
          <w:tcPr>
            <w:tcW w:w="2357"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291 400.84</w:t>
            </w:r>
          </w:p>
        </w:tc>
      </w:tr>
      <w:tr w:rsidR="002B62AC" w:rsidRPr="002B62AC" w:rsidTr="002B62AC">
        <w:trPr>
          <w:trHeight w:hRule="exact" w:val="225"/>
        </w:trPr>
        <w:tc>
          <w:tcPr>
            <w:tcW w:w="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25"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38"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49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25"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61"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050"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307"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1"/>
        <w:tblW w:w="9841" w:type="dxa"/>
        <w:tblInd w:w="-15" w:type="dxa"/>
        <w:tblLook w:val="04A0" w:firstRow="1" w:lastRow="0" w:firstColumn="1" w:lastColumn="0" w:noHBand="0" w:noVBand="1"/>
      </w:tblPr>
      <w:tblGrid>
        <w:gridCol w:w="37"/>
        <w:gridCol w:w="39"/>
        <w:gridCol w:w="9574"/>
        <w:gridCol w:w="142"/>
        <w:gridCol w:w="24"/>
        <w:gridCol w:w="25"/>
      </w:tblGrid>
      <w:tr w:rsidR="002B62AC" w:rsidRPr="002B62AC" w:rsidTr="002B62AC">
        <w:trPr>
          <w:gridAfter w:val="1"/>
          <w:wAfter w:w="25" w:type="dxa"/>
          <w:trHeight w:val="255"/>
        </w:trPr>
        <w:tc>
          <w:tcPr>
            <w:tcW w:w="3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9574" w:type="dxa"/>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Приложение 4</w:t>
            </w:r>
          </w:p>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p w:rsidR="002B62AC" w:rsidRPr="002B62AC" w:rsidRDefault="002B62AC" w:rsidP="00C63F60">
            <w:pPr>
              <w:shd w:val="clear" w:color="auto" w:fill="FFFFFF"/>
              <w:ind w:left="0" w:firstLine="426"/>
              <w:jc w:val="right"/>
              <w:rPr>
                <w:sz w:val="18"/>
                <w:szCs w:val="18"/>
              </w:rPr>
            </w:pPr>
            <w:r w:rsidRPr="002B62AC">
              <w:rPr>
                <w:sz w:val="18"/>
                <w:szCs w:val="18"/>
              </w:rPr>
              <w:t xml:space="preserve">                                                                                                        от </w:t>
            </w:r>
            <w:r w:rsidRPr="002B62AC">
              <w:rPr>
                <w:sz w:val="18"/>
                <w:szCs w:val="18"/>
                <w:u w:val="single"/>
              </w:rPr>
              <w:t>28.04.2022  № 63-286д</w:t>
            </w: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r w:rsidRPr="002B62AC">
              <w:rPr>
                <w:sz w:val="18"/>
                <w:szCs w:val="18"/>
              </w:rPr>
              <w:t xml:space="preserve">Распределение бюджетных ассигнований по разделам, подразделам классификации   расходов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плановый период 2023 и 2024 годов</w:t>
            </w:r>
          </w:p>
          <w:p w:rsidR="002B62AC" w:rsidRPr="002B62AC" w:rsidRDefault="002B62AC" w:rsidP="00C63F60">
            <w:pPr>
              <w:shd w:val="clear" w:color="auto" w:fill="FFFFFF"/>
              <w:ind w:left="0" w:firstLine="426"/>
              <w:jc w:val="left"/>
              <w:rPr>
                <w:sz w:val="18"/>
                <w:szCs w:val="18"/>
              </w:rPr>
            </w:pPr>
          </w:p>
        </w:tc>
        <w:tc>
          <w:tcPr>
            <w:tcW w:w="14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4" w:type="dxa"/>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2B62AC">
        <w:trPr>
          <w:trHeight w:val="255"/>
        </w:trPr>
        <w:tc>
          <w:tcPr>
            <w:tcW w:w="9792" w:type="dxa"/>
            <w:gridSpan w:val="4"/>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lastRenderedPageBreak/>
              <w:t>Единица измерения: тыс. руб.</w:t>
            </w:r>
          </w:p>
          <w:p w:rsidR="002B62AC" w:rsidRPr="002B62AC" w:rsidRDefault="002B62AC" w:rsidP="00C63F60">
            <w:pPr>
              <w:shd w:val="clear" w:color="auto" w:fill="FFFFFF"/>
              <w:ind w:left="0" w:firstLine="426"/>
              <w:jc w:val="left"/>
              <w:rPr>
                <w:sz w:val="18"/>
                <w:szCs w:val="18"/>
              </w:rPr>
            </w:pPr>
          </w:p>
        </w:tc>
        <w:tc>
          <w:tcPr>
            <w:tcW w:w="24"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5"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tbl>
      <w:tblPr>
        <w:tblStyle w:val="TableStyle04"/>
        <w:tblW w:w="9498" w:type="dxa"/>
        <w:tblInd w:w="13" w:type="dxa"/>
        <w:tblLayout w:type="fixed"/>
        <w:tblLook w:val="04A0" w:firstRow="1" w:lastRow="0" w:firstColumn="1" w:lastColumn="0" w:noHBand="0" w:noVBand="1"/>
      </w:tblPr>
      <w:tblGrid>
        <w:gridCol w:w="40"/>
        <w:gridCol w:w="39"/>
        <w:gridCol w:w="525"/>
        <w:gridCol w:w="538"/>
        <w:gridCol w:w="1496"/>
        <w:gridCol w:w="3316"/>
        <w:gridCol w:w="761"/>
        <w:gridCol w:w="1365"/>
        <w:gridCol w:w="1418"/>
      </w:tblGrid>
      <w:tr w:rsidR="002B62AC" w:rsidRPr="002B62AC" w:rsidTr="002B62AC">
        <w:trPr>
          <w:trHeight w:hRule="exact" w:val="255"/>
          <w:tblHeader/>
        </w:trPr>
        <w:tc>
          <w:tcPr>
            <w:tcW w:w="6715" w:type="dxa"/>
            <w:gridSpan w:val="7"/>
            <w:tcBorders>
              <w:top w:val="single" w:sz="10" w:space="0" w:color="auto"/>
              <w:left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Классификатор расходов</w:t>
            </w:r>
          </w:p>
        </w:tc>
        <w:tc>
          <w:tcPr>
            <w:tcW w:w="1365"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2023 год</w:t>
            </w:r>
          </w:p>
        </w:tc>
        <w:tc>
          <w:tcPr>
            <w:tcW w:w="141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2024 год</w:t>
            </w:r>
          </w:p>
        </w:tc>
      </w:tr>
      <w:tr w:rsidR="002B62AC" w:rsidRPr="002B62AC" w:rsidTr="002B62AC">
        <w:trPr>
          <w:trHeight w:hRule="exact" w:val="750"/>
          <w:tblHeader/>
        </w:trPr>
        <w:tc>
          <w:tcPr>
            <w:tcW w:w="5954"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Наименование показателя</w:t>
            </w:r>
          </w:p>
        </w:tc>
        <w:tc>
          <w:tcPr>
            <w:tcW w:w="761" w:type="dxa"/>
            <w:tcBorders>
              <w:top w:val="singl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КОД</w:t>
            </w:r>
          </w:p>
        </w:tc>
        <w:tc>
          <w:tcPr>
            <w:tcW w:w="1365"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c>
          <w:tcPr>
            <w:tcW w:w="141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rFonts w:ascii="Times New Roman" w:hAnsi="Times New Roman"/>
                <w:sz w:val="18"/>
                <w:szCs w:val="18"/>
              </w:rPr>
            </w:pP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ОБЩЕГОСУДАРСТВЕННЫЕ ВОПРОСЫ</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0100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63 610.96</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49 237.56</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0102</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2 523.85</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2 523.85</w:t>
            </w:r>
          </w:p>
        </w:tc>
      </w:tr>
      <w:tr w:rsidR="002B62AC" w:rsidRPr="002B62AC" w:rsidTr="002B62AC">
        <w:trPr>
          <w:trHeight w:hRule="exact" w:val="43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0104</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44 484.30</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33 981.80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Резервные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0111</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194.50</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194.50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Другие общегосударственные вопросы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0113</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16 408.31</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12 537.41</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НАЦИОНАЛЬНАЯ ОБОРОНА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0200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1 112.20</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1 152.60</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Мобилизационная и вневойсковая подготовка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0203</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1 112.20</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1 152.60</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НАЦИОНАЛЬНАЯ ЭКОНОМИКА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0400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21 175.74</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22 343.88</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Транспорт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0408</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1 596.95</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1 197.71</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Дорожное хозяйство (дорожные фонды)</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0409</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19 578.79</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21 146.17</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ЖИЛИЩНО-КОММУНАЛЬНОЕ ХОЗЯЙСТВО</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0500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4 483.65</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4 483.65</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Благоустройство</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0503</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4 483.65</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4 483.65</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КУЛЬТУРА, КИНЕМАТОГРАФИЯ</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0800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298 210.42</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15 865.25</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Культура</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0801</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298 210.42</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15 865.25</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СОЦИАЛЬНАЯ ПОЛИТИКА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1 192.97</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1 192.97</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Пенсионное обеспечение</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1001</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1 192.97</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1 192.97</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ФИЗИЧЕСКАЯ КУЛЬТУРА И СПОРТ</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4 289.23</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3 540.17</w:t>
            </w:r>
          </w:p>
        </w:tc>
      </w:tr>
      <w:tr w:rsidR="002B62AC" w:rsidRPr="002B62AC" w:rsidTr="002B62AC">
        <w:trPr>
          <w:trHeight w:hRule="exact" w:val="225"/>
        </w:trPr>
        <w:tc>
          <w:tcPr>
            <w:tcW w:w="40"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Массовый спорт</w:t>
            </w:r>
          </w:p>
        </w:tc>
        <w:tc>
          <w:tcPr>
            <w:tcW w:w="76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1102</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4 289.23</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3 540.17</w:t>
            </w:r>
          </w:p>
        </w:tc>
      </w:tr>
      <w:tr w:rsidR="002B62AC" w:rsidRPr="002B62AC" w:rsidTr="002B62AC">
        <w:trPr>
          <w:trHeight w:hRule="exact" w:val="240"/>
        </w:trPr>
        <w:tc>
          <w:tcPr>
            <w:tcW w:w="595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ОБСЛУЖИВАНИЕ ГОСУДАРСТВЕННОГО И МУНИЦИПАЛЬНОГО ДОЛГА</w:t>
            </w:r>
          </w:p>
        </w:tc>
        <w:tc>
          <w:tcPr>
            <w:tcW w:w="761" w:type="dxa"/>
            <w:tcBorders>
              <w:top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1300</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54.91</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22.62</w:t>
            </w:r>
          </w:p>
        </w:tc>
      </w:tr>
      <w:tr w:rsidR="002B62AC" w:rsidRPr="002B62AC" w:rsidTr="002B62AC">
        <w:trPr>
          <w:trHeight w:hRule="exact" w:val="225"/>
        </w:trPr>
        <w:tc>
          <w:tcPr>
            <w:tcW w:w="40"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914"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Обслуживание государственного внутреннего и муниципального долга</w:t>
            </w:r>
          </w:p>
        </w:tc>
        <w:tc>
          <w:tcPr>
            <w:tcW w:w="761"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1301</w:t>
            </w:r>
          </w:p>
        </w:tc>
        <w:tc>
          <w:tcPr>
            <w:tcW w:w="1365"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54.91</w:t>
            </w:r>
          </w:p>
        </w:tc>
        <w:tc>
          <w:tcPr>
            <w:tcW w:w="141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22.62</w:t>
            </w:r>
          </w:p>
        </w:tc>
      </w:tr>
      <w:tr w:rsidR="002B62AC" w:rsidRPr="002B62AC" w:rsidTr="002B62AC">
        <w:trPr>
          <w:trHeight w:hRule="exact" w:val="255"/>
        </w:trPr>
        <w:tc>
          <w:tcPr>
            <w:tcW w:w="6715" w:type="dxa"/>
            <w:gridSpan w:val="7"/>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Итого расходов:</w:t>
            </w:r>
          </w:p>
        </w:tc>
        <w:tc>
          <w:tcPr>
            <w:tcW w:w="1365" w:type="dxa"/>
            <w:tcBorders>
              <w:top w:val="single" w:sz="5" w:space="0" w:color="auto"/>
              <w:left w:val="single" w:sz="4"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394 130.07</w:t>
            </w:r>
          </w:p>
        </w:tc>
        <w:tc>
          <w:tcPr>
            <w:tcW w:w="1418" w:type="dxa"/>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r w:rsidRPr="002B62AC">
              <w:rPr>
                <w:rFonts w:ascii="Times New Roman" w:hAnsi="Times New Roman"/>
                <w:sz w:val="18"/>
                <w:szCs w:val="18"/>
              </w:rPr>
              <w:t>97 838.71</w:t>
            </w:r>
          </w:p>
        </w:tc>
      </w:tr>
      <w:tr w:rsidR="002B62AC" w:rsidRPr="002B62AC" w:rsidTr="002B62AC">
        <w:trPr>
          <w:trHeight w:hRule="exact" w:val="225"/>
        </w:trPr>
        <w:tc>
          <w:tcPr>
            <w:tcW w:w="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25"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538"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149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331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761"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1365"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c>
          <w:tcPr>
            <w:tcW w:w="1418" w:type="dxa"/>
            <w:shd w:val="clear" w:color="FFFFFF" w:fill="auto"/>
            <w:vAlign w:val="bottom"/>
          </w:tcPr>
          <w:p w:rsidR="002B62AC" w:rsidRPr="002B62AC" w:rsidRDefault="002B62AC" w:rsidP="00C63F60">
            <w:pPr>
              <w:shd w:val="clear" w:color="auto" w:fill="FFFFFF"/>
              <w:ind w:left="0" w:firstLine="426"/>
              <w:jc w:val="left"/>
              <w:rPr>
                <w:rFonts w:ascii="Times New Roman" w:hAnsi="Times New Roman"/>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2B62AC" w:rsidRPr="002B62AC" w:rsidTr="002B62AC">
        <w:trPr>
          <w:trHeight w:val="60"/>
        </w:trPr>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6" w:type="dxa"/>
            <w:shd w:val="clear" w:color="FFFFFF" w:fill="auto"/>
          </w:tcPr>
          <w:p w:rsidR="002B62AC" w:rsidRPr="002B62AC" w:rsidRDefault="002B62AC" w:rsidP="00C63F60">
            <w:pPr>
              <w:shd w:val="clear" w:color="auto" w:fill="FFFFFF"/>
              <w:ind w:left="0" w:firstLine="426"/>
              <w:jc w:val="left"/>
              <w:rPr>
                <w:sz w:val="18"/>
                <w:szCs w:val="18"/>
              </w:rPr>
            </w:pPr>
          </w:p>
        </w:tc>
        <w:tc>
          <w:tcPr>
            <w:tcW w:w="9497" w:type="dxa"/>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 xml:space="preserve">            </w:t>
            </w:r>
          </w:p>
          <w:p w:rsidR="002B62AC" w:rsidRPr="002B62AC" w:rsidRDefault="002B62AC" w:rsidP="00C63F60">
            <w:pPr>
              <w:shd w:val="clear" w:color="auto" w:fill="FFFFFF"/>
              <w:ind w:left="0" w:firstLine="426"/>
              <w:jc w:val="right"/>
              <w:rPr>
                <w:sz w:val="18"/>
                <w:szCs w:val="18"/>
              </w:rPr>
            </w:pPr>
            <w:r w:rsidRPr="002B62AC">
              <w:rPr>
                <w:sz w:val="18"/>
                <w:szCs w:val="18"/>
              </w:rPr>
              <w:t xml:space="preserve">                                                                                                                                                       Приложение 5</w:t>
            </w:r>
          </w:p>
          <w:p w:rsidR="002B62AC" w:rsidRPr="002B62AC" w:rsidRDefault="002B62AC" w:rsidP="00C63F60">
            <w:pPr>
              <w:shd w:val="clear" w:color="auto" w:fill="FFFFFF"/>
              <w:ind w:left="0" w:firstLine="426"/>
              <w:jc w:val="right"/>
              <w:rPr>
                <w:sz w:val="18"/>
                <w:szCs w:val="18"/>
              </w:rPr>
            </w:pPr>
            <w:r w:rsidRPr="002B62AC">
              <w:rPr>
                <w:sz w:val="18"/>
                <w:szCs w:val="18"/>
              </w:rPr>
              <w:t xml:space="preserve">                                                                                                                                        к решению Думы </w:t>
            </w:r>
            <w:proofErr w:type="spellStart"/>
            <w:r w:rsidRPr="002B62AC">
              <w:rPr>
                <w:sz w:val="18"/>
                <w:szCs w:val="18"/>
              </w:rPr>
              <w:t>Хомутовского</w:t>
            </w:r>
            <w:proofErr w:type="spellEnd"/>
          </w:p>
          <w:p w:rsidR="002B62AC" w:rsidRPr="002B62AC" w:rsidRDefault="002B62AC" w:rsidP="00C63F60">
            <w:pPr>
              <w:shd w:val="clear" w:color="auto" w:fill="FFFFFF"/>
              <w:ind w:left="0" w:firstLine="426"/>
              <w:jc w:val="right"/>
              <w:rPr>
                <w:sz w:val="18"/>
                <w:szCs w:val="18"/>
              </w:rPr>
            </w:pPr>
            <w:r w:rsidRPr="002B62AC">
              <w:rPr>
                <w:sz w:val="18"/>
                <w:szCs w:val="18"/>
              </w:rPr>
              <w:t xml:space="preserve">                                                                                                                                        муниципального образования</w:t>
            </w:r>
          </w:p>
          <w:p w:rsidR="00AD002D" w:rsidRPr="00AD002D" w:rsidRDefault="002B62AC" w:rsidP="00C63F60">
            <w:pPr>
              <w:shd w:val="clear" w:color="auto" w:fill="FFFFFF"/>
              <w:ind w:left="0" w:firstLine="426"/>
              <w:jc w:val="right"/>
              <w:rPr>
                <w:sz w:val="18"/>
                <w:szCs w:val="18"/>
              </w:rPr>
            </w:pPr>
            <w:r w:rsidRPr="002B62AC">
              <w:rPr>
                <w:sz w:val="18"/>
                <w:szCs w:val="18"/>
              </w:rPr>
              <w:t xml:space="preserve">                                                                                                                                        от </w:t>
            </w:r>
            <w:r w:rsidR="00AD002D" w:rsidRPr="00AD002D">
              <w:rPr>
                <w:sz w:val="18"/>
                <w:szCs w:val="18"/>
                <w:u w:val="single"/>
              </w:rPr>
              <w:t>28.04.2022  № 63-28</w:t>
            </w:r>
            <w:r w:rsidR="00C63F60">
              <w:rPr>
                <w:sz w:val="18"/>
                <w:szCs w:val="18"/>
                <w:u w:val="single"/>
              </w:rPr>
              <w:t>5</w:t>
            </w:r>
            <w:r w:rsidR="00AD002D" w:rsidRPr="00AD002D">
              <w:rPr>
                <w:sz w:val="18"/>
                <w:szCs w:val="18"/>
                <w:u w:val="single"/>
              </w:rPr>
              <w:t>д</w:t>
            </w: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Распределение бюджетных ассигнований по целевым статьям (муниципальным программам</w:t>
            </w:r>
            <w:proofErr w:type="gramEnd"/>
          </w:p>
          <w:p w:rsidR="002B62AC" w:rsidRPr="002B62AC" w:rsidRDefault="002B62AC" w:rsidP="00C63F60">
            <w:pPr>
              <w:shd w:val="clear" w:color="auto" w:fill="FFFFFF"/>
              <w:ind w:left="0" w:firstLine="426"/>
              <w:jc w:val="center"/>
              <w:rPr>
                <w:sz w:val="18"/>
                <w:szCs w:val="18"/>
              </w:rPr>
            </w:pPr>
            <w:proofErr w:type="spellStart"/>
            <w:proofErr w:type="gramStart"/>
            <w:r w:rsidRPr="002B62AC">
              <w:rPr>
                <w:sz w:val="18"/>
                <w:szCs w:val="18"/>
              </w:rPr>
              <w:t>Хомутовского</w:t>
            </w:r>
            <w:proofErr w:type="spellEnd"/>
            <w:r w:rsidRPr="002B62AC">
              <w:rPr>
                <w:sz w:val="18"/>
                <w:szCs w:val="18"/>
              </w:rPr>
              <w:t xml:space="preserve"> муниципального образования и непрограммным направлениям деятельности),</w:t>
            </w:r>
            <w:proofErr w:type="gramEnd"/>
          </w:p>
          <w:p w:rsidR="002B62AC" w:rsidRPr="002B62AC" w:rsidRDefault="002B62AC" w:rsidP="00C63F60">
            <w:pPr>
              <w:shd w:val="clear" w:color="auto" w:fill="FFFFFF"/>
              <w:ind w:left="0" w:firstLine="426"/>
              <w:jc w:val="center"/>
              <w:rPr>
                <w:sz w:val="18"/>
                <w:szCs w:val="18"/>
              </w:rPr>
            </w:pPr>
            <w:r w:rsidRPr="002B62AC">
              <w:rPr>
                <w:sz w:val="18"/>
                <w:szCs w:val="18"/>
              </w:rPr>
              <w:t>видам расходов, разделам, подразделам классификации расходов бюджетов на 2022 год</w:t>
            </w: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p w:rsidR="002B62AC" w:rsidRPr="002B62AC" w:rsidRDefault="002B62AC" w:rsidP="00C63F60">
            <w:pPr>
              <w:shd w:val="clear" w:color="auto" w:fill="FFFFFF"/>
              <w:ind w:left="0" w:firstLine="426"/>
              <w:jc w:val="left"/>
              <w:rPr>
                <w:sz w:val="18"/>
                <w:szCs w:val="18"/>
              </w:rPr>
            </w:pPr>
          </w:p>
        </w:tc>
      </w:tr>
    </w:tbl>
    <w:tbl>
      <w:tblPr>
        <w:tblStyle w:val="TableStyle03"/>
        <w:tblW w:w="10489" w:type="dxa"/>
        <w:tblInd w:w="-421" w:type="dxa"/>
        <w:tblLayout w:type="fixed"/>
        <w:tblLook w:val="04A0" w:firstRow="1" w:lastRow="0" w:firstColumn="1" w:lastColumn="0" w:noHBand="0" w:noVBand="1"/>
      </w:tblPr>
      <w:tblGrid>
        <w:gridCol w:w="25"/>
        <w:gridCol w:w="20"/>
        <w:gridCol w:w="26"/>
        <w:gridCol w:w="26"/>
        <w:gridCol w:w="26"/>
        <w:gridCol w:w="26"/>
        <w:gridCol w:w="26"/>
        <w:gridCol w:w="26"/>
        <w:gridCol w:w="26"/>
        <w:gridCol w:w="26"/>
        <w:gridCol w:w="54"/>
        <w:gridCol w:w="26"/>
        <w:gridCol w:w="1997"/>
        <w:gridCol w:w="3780"/>
        <w:gridCol w:w="978"/>
        <w:gridCol w:w="387"/>
        <w:gridCol w:w="293"/>
        <w:gridCol w:w="387"/>
        <w:gridCol w:w="633"/>
        <w:gridCol w:w="480"/>
        <w:gridCol w:w="972"/>
        <w:gridCol w:w="249"/>
      </w:tblGrid>
      <w:tr w:rsidR="002B62AC" w:rsidRPr="002B62AC" w:rsidTr="002B62AC">
        <w:trPr>
          <w:trHeight w:hRule="exact" w:val="714"/>
        </w:trPr>
        <w:tc>
          <w:tcPr>
            <w:tcW w:w="6110" w:type="dxa"/>
            <w:gridSpan w:val="14"/>
            <w:tcBorders>
              <w:top w:val="single" w:sz="4" w:space="0" w:color="auto"/>
              <w:left w:val="single" w:sz="4" w:space="0" w:color="auto"/>
              <w:bottom w:val="single" w:sz="4" w:space="0" w:color="auto"/>
              <w:right w:val="single" w:sz="4"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w:t>
            </w:r>
          </w:p>
        </w:tc>
        <w:tc>
          <w:tcPr>
            <w:tcW w:w="978" w:type="dxa"/>
            <w:tcBorders>
              <w:top w:val="single" w:sz="5" w:space="0" w:color="auto"/>
              <w:left w:val="single" w:sz="4" w:space="0" w:color="auto"/>
              <w:right w:val="single" w:sz="4" w:space="0" w:color="auto"/>
            </w:tcBorders>
            <w:shd w:val="clear" w:color="FFFFFF" w:fill="auto"/>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Раздел, подраздел</w:t>
            </w:r>
          </w:p>
        </w:tc>
        <w:tc>
          <w:tcPr>
            <w:tcW w:w="1700" w:type="dxa"/>
            <w:gridSpan w:val="4"/>
            <w:tcBorders>
              <w:top w:val="single" w:sz="4" w:space="0" w:color="auto"/>
              <w:left w:val="single" w:sz="4" w:space="0" w:color="auto"/>
              <w:bottom w:val="single" w:sz="4" w:space="0" w:color="auto"/>
              <w:right w:val="single" w:sz="4"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Целевая статья</w:t>
            </w:r>
          </w:p>
        </w:tc>
        <w:tc>
          <w:tcPr>
            <w:tcW w:w="480" w:type="dxa"/>
            <w:tcBorders>
              <w:top w:val="single" w:sz="5" w:space="0" w:color="auto"/>
              <w:left w:val="single" w:sz="4"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Вид ра</w:t>
            </w:r>
            <w:proofErr w:type="gramStart"/>
            <w:r w:rsidRPr="002B62AC">
              <w:rPr>
                <w:sz w:val="18"/>
                <w:szCs w:val="18"/>
              </w:rPr>
              <w:t>с-</w:t>
            </w:r>
            <w:proofErr w:type="gramEnd"/>
            <w:r w:rsidRPr="002B62AC">
              <w:rPr>
                <w:sz w:val="18"/>
                <w:szCs w:val="18"/>
              </w:rPr>
              <w:br/>
              <w:t>хода</w:t>
            </w:r>
          </w:p>
        </w:tc>
        <w:tc>
          <w:tcPr>
            <w:tcW w:w="1221"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Сумма на год</w:t>
            </w:r>
          </w:p>
        </w:tc>
      </w:tr>
      <w:tr w:rsidR="002B62AC" w:rsidRPr="002B62AC" w:rsidTr="002B62AC">
        <w:trPr>
          <w:trHeight w:hRule="exact" w:val="255"/>
          <w:tblHeader/>
        </w:trPr>
        <w:tc>
          <w:tcPr>
            <w:tcW w:w="6110" w:type="dxa"/>
            <w:gridSpan w:val="14"/>
            <w:tcBorders>
              <w:top w:val="single" w:sz="4" w:space="0" w:color="auto"/>
              <w:left w:val="single" w:sz="5" w:space="0" w:color="auto"/>
              <w:bottom w:val="single" w:sz="10" w:space="0" w:color="auto"/>
              <w:right w:val="single" w:sz="4"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1</w:t>
            </w:r>
          </w:p>
        </w:tc>
        <w:tc>
          <w:tcPr>
            <w:tcW w:w="978" w:type="dxa"/>
            <w:tcBorders>
              <w:top w:val="single" w:sz="4" w:space="0" w:color="auto"/>
              <w:left w:val="single" w:sz="4" w:space="0" w:color="auto"/>
              <w:bottom w:val="single" w:sz="4" w:space="0" w:color="auto"/>
              <w:right w:val="single" w:sz="4"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1700" w:type="dxa"/>
            <w:gridSpan w:val="4"/>
            <w:tcBorders>
              <w:top w:val="single" w:sz="4" w:space="0" w:color="auto"/>
              <w:left w:val="single" w:sz="4"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480" w:type="dxa"/>
            <w:tcBorders>
              <w:top w:val="non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1221"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4</w:t>
            </w:r>
          </w:p>
        </w:tc>
      </w:tr>
      <w:tr w:rsidR="002B62AC" w:rsidRPr="002B62AC" w:rsidTr="002B62AC">
        <w:trPr>
          <w:trHeight w:hRule="exact" w:val="255"/>
        </w:trPr>
        <w:tc>
          <w:tcPr>
            <w:tcW w:w="6110" w:type="dxa"/>
            <w:gridSpan w:val="14"/>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Программные расходы</w:t>
            </w:r>
          </w:p>
        </w:tc>
        <w:tc>
          <w:tcPr>
            <w:tcW w:w="978" w:type="dxa"/>
            <w:tcBorders>
              <w:top w:val="single" w:sz="4"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39 721.15</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услуг в целях капитального ремонта государственного (муниципального) имущества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1 186.00</w:t>
            </w:r>
          </w:p>
        </w:tc>
      </w:tr>
      <w:tr w:rsidR="002B62AC" w:rsidRPr="002B62AC" w:rsidTr="002B62AC">
        <w:trPr>
          <w:trHeight w:hRule="exact" w:val="31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1 186.00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20 262.00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20 262.00</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"Развитие культуры"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796.58</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33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муниципальной программы за счет средств местного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308"/>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Государственной программы Иркутской области «Развитие культуры»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поддержка лучших работников сельских учреждений культуры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Премии и гранты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350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350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121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Защита населения и территории от чрезвычайных ситуаций природного и техногенного характера, гражданская оборона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3 700.00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пожарной безопасности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0310</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172.93</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"Развитие физической культуры и спорта"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3 986.82</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1 087.02</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Строительство, реконструкция, капитальный ремонт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1 087.02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18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Национальный проект "Демография"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Р</w:t>
            </w:r>
            <w:proofErr w:type="gramStart"/>
            <w:r w:rsidRPr="002B62AC">
              <w:rPr>
                <w:sz w:val="18"/>
                <w:szCs w:val="18"/>
              </w:rPr>
              <w:t>0</w:t>
            </w:r>
            <w:proofErr w:type="gramEnd"/>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Региональный проект "Спорт - норма жизни (Иркутская область)"</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Р5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69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"Формирование современной городской среды"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Национальный проект "Жилье и городская среда"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Региональный проект Иркутской области "Формирование комфортной городской среды в Иркутской области"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программ формирования современной городской среды (в рамках регионального проекта)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255"/>
        </w:trPr>
        <w:tc>
          <w:tcPr>
            <w:tcW w:w="6110" w:type="dxa"/>
            <w:gridSpan w:val="14"/>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251 679.69</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местного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119 623.08</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органами местного самоуправления полномочий местного значения поселения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113 808.03</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53 424.25</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48 964.10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48 964.10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36 514.28</w:t>
            </w:r>
          </w:p>
        </w:tc>
      </w:tr>
      <w:tr w:rsidR="002B62AC" w:rsidRPr="002B62AC" w:rsidTr="002B62AC">
        <w:trPr>
          <w:trHeight w:hRule="exact" w:val="377"/>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2 012.47</w:t>
            </w:r>
          </w:p>
        </w:tc>
      </w:tr>
      <w:tr w:rsidR="002B62AC" w:rsidRPr="002B62AC" w:rsidTr="002B62AC">
        <w:trPr>
          <w:trHeight w:hRule="exact" w:val="567"/>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2B62AC" w:rsidRPr="002B62AC" w:rsidRDefault="002B62AC" w:rsidP="00C63F60">
            <w:pPr>
              <w:shd w:val="clear" w:color="auto" w:fill="FFFFFF"/>
              <w:ind w:left="0" w:firstLine="426"/>
              <w:jc w:val="left"/>
              <w:rPr>
                <w:sz w:val="18"/>
                <w:szCs w:val="18"/>
              </w:rPr>
            </w:pP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0104</w:t>
            </w:r>
          </w:p>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34 501.81</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персоналу государственных (муниципальных) органов, за исключением фонда оплаты труда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2B62AC" w:rsidRPr="002B62AC" w:rsidRDefault="002B62AC" w:rsidP="00C63F60">
            <w:pPr>
              <w:shd w:val="clear" w:color="auto" w:fill="FFFFFF"/>
              <w:ind w:left="0" w:firstLine="426"/>
              <w:jc w:val="left"/>
              <w:rPr>
                <w:sz w:val="18"/>
                <w:szCs w:val="18"/>
              </w:rPr>
            </w:pP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0104</w:t>
            </w:r>
          </w:p>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11.00</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518.67</w:t>
            </w:r>
          </w:p>
        </w:tc>
      </w:tr>
      <w:tr w:rsidR="002B62AC" w:rsidRPr="002B62AC" w:rsidTr="002B62AC">
        <w:trPr>
          <w:trHeight w:hRule="exact" w:val="46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r w:rsidRPr="002B62AC">
              <w:rPr>
                <w:sz w:val="18"/>
                <w:szCs w:val="18"/>
              </w:rPr>
              <w:tab/>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0103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518.67</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11 920.16</w:t>
            </w:r>
          </w:p>
        </w:tc>
      </w:tr>
      <w:tr w:rsidR="002B62AC" w:rsidRPr="002B62AC" w:rsidTr="002B62AC">
        <w:trPr>
          <w:trHeight w:hRule="exact" w:val="49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564.69</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2B62AC" w:rsidRPr="002B62AC" w:rsidRDefault="002B62AC" w:rsidP="00C63F60">
            <w:pPr>
              <w:shd w:val="clear" w:color="auto" w:fill="FFFFFF"/>
              <w:ind w:left="0" w:firstLine="426"/>
              <w:jc w:val="left"/>
              <w:rPr>
                <w:sz w:val="18"/>
                <w:szCs w:val="18"/>
              </w:rPr>
            </w:pP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0104</w:t>
            </w:r>
          </w:p>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11 355.47</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4 165.89</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4 165.89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2 734.46</w:t>
            </w:r>
          </w:p>
        </w:tc>
      </w:tr>
      <w:tr w:rsidR="002B62AC" w:rsidRPr="002B62AC" w:rsidTr="002B62AC">
        <w:trPr>
          <w:trHeight w:hRule="exact" w:val="573"/>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9.50</w:t>
            </w:r>
          </w:p>
        </w:tc>
      </w:tr>
      <w:tr w:rsidR="002B62AC" w:rsidRPr="002B62AC" w:rsidTr="002B62AC">
        <w:trPr>
          <w:trHeight w:hRule="exact" w:val="814"/>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2 529.94</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195.02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1 431.43</w:t>
            </w:r>
          </w:p>
        </w:tc>
      </w:tr>
      <w:tr w:rsidR="002B62AC" w:rsidRPr="002B62AC" w:rsidTr="002B62AC">
        <w:trPr>
          <w:trHeight w:hRule="exact" w:val="58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499.61</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931.82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Социальные выплаты гражданам, кроме публичных нормативных социальных выплат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Пособия, компенсации и иные социальные выплаты гражданам, кроме публичных нормативных обязательств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247"/>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239.26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239.26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193.59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193.59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26.58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26.58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иных платежей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19.09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19.09</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45 008.36</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43 092.60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казенных учреждений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43 092.60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33 938.46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13 595.72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15 319.14</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3 862.06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1 161.54</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персоналу учреждений, за исключением фонда оплаты труда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23.22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9 130.92</w:t>
            </w:r>
          </w:p>
        </w:tc>
      </w:tr>
      <w:tr w:rsidR="002B62AC" w:rsidRPr="002B62AC" w:rsidTr="002B62AC">
        <w:trPr>
          <w:trHeight w:hRule="exact" w:val="28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4 143.10</w:t>
            </w:r>
          </w:p>
        </w:tc>
      </w:tr>
      <w:tr w:rsidR="002B62AC" w:rsidRPr="002B62AC" w:rsidTr="002B62AC">
        <w:trPr>
          <w:trHeight w:hRule="exact" w:val="29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3 706.40</w:t>
            </w:r>
          </w:p>
        </w:tc>
      </w:tr>
      <w:tr w:rsidR="002B62AC" w:rsidRPr="002B62AC" w:rsidTr="002B62AC">
        <w:trPr>
          <w:trHeight w:hRule="exact" w:val="294"/>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874.12</w:t>
            </w:r>
          </w:p>
        </w:tc>
      </w:tr>
      <w:tr w:rsidR="002B62AC" w:rsidRPr="002B62AC" w:rsidTr="002B62AC">
        <w:trPr>
          <w:trHeight w:hRule="exact" w:val="27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407.30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1 915.76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1 915.76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1 869.41</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241.23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1 440.05</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188.13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24.23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17.69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6.54</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иных платежей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22.12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8.32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13.80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Резервный фонд администрации муниципального образования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средства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фонды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вопросы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4 221.77</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4 221.77</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370.36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370.36</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 в сфере установленных функций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3 159.33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0408</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1 222.50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вопросы в области национальной экономики</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0412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649.00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Охрана объектов растительного и животного мира и среды их обитания</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0603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207.92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1 079.91</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1 308.47</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1 308.47</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осуществлению деятельности дворцов и домов культуры, других учреждений культуры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1 592.28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1 592.28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1 014.78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1 014.78</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осуществлению деятельности библиотек</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303.12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303.12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59.77</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59.77</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Доплаты к пенсиям муниципальных служащих</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Публичные нормативные социальные выплаты гражданам</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пенсии, социальные доплаты к пенсиям</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Пенсионное обеспечение</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312</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(муниципального) долга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внутреннего и муниципального долга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межбюджетные трансферты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Межбюджетные трансферты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межбюджетные трансферты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межбюджетные трансферты общего характера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1403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в области жилищно-коммунального хозяйства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5 815.05</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Уличное освещение</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3 431.50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3 431.50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1 275.92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1 275.92</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Организация и содержание мест захоронения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мероприятия по благоустройству городских округов и поселений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жилищному фонду</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Жилищное хозяйство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областного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11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9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федерального бюджета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1 070.80</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первичного воинского учета на территориях, где отсутствуют военные комиссариаты</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1 070.80</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1 057.12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1 057.12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811.92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811.92</w:t>
            </w:r>
          </w:p>
        </w:tc>
      </w:tr>
      <w:tr w:rsidR="002B62AC" w:rsidRPr="002B62AC" w:rsidTr="002B62AC">
        <w:trPr>
          <w:trHeight w:hRule="exact" w:val="64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245.20</w:t>
            </w:r>
          </w:p>
        </w:tc>
      </w:tr>
      <w:tr w:rsidR="002B62AC" w:rsidRPr="002B62AC" w:rsidTr="002B62AC">
        <w:trPr>
          <w:trHeight w:hRule="exact" w:val="319"/>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245.20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0203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25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130 985.11</w:t>
            </w:r>
          </w:p>
        </w:tc>
      </w:tr>
      <w:tr w:rsidR="002B62AC" w:rsidRPr="002B62AC" w:rsidTr="002B62AC">
        <w:trPr>
          <w:trHeight w:hRule="exact" w:val="91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301"/>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240"/>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перечня проектов народных инициатив</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пожарной безопасности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0310</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1 034.37</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0409</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3 484.21</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2 949.03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350.00</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583.95</w:t>
            </w:r>
          </w:p>
        </w:tc>
      </w:tr>
      <w:tr w:rsidR="002B62AC" w:rsidRPr="002B62AC" w:rsidTr="002B62AC">
        <w:trPr>
          <w:trHeight w:hRule="exact" w:val="46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3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roofErr w:type="spellStart"/>
            <w:r w:rsidRPr="002B62AC">
              <w:rPr>
                <w:sz w:val="18"/>
                <w:szCs w:val="18"/>
              </w:rPr>
              <w:t>Грантовая</w:t>
            </w:r>
            <w:proofErr w:type="spellEnd"/>
            <w:r w:rsidRPr="002B62AC">
              <w:rPr>
                <w:sz w:val="18"/>
                <w:szCs w:val="18"/>
              </w:rPr>
              <w:t xml:space="preserve"> поддержка местных инициатив граждан, проживающих в сельской местности</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3"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43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87"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978"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225"/>
        </w:trPr>
        <w:tc>
          <w:tcPr>
            <w:tcW w:w="45"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1"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978"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87"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3"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33"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480"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21"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255"/>
        </w:trPr>
        <w:tc>
          <w:tcPr>
            <w:tcW w:w="25" w:type="dxa"/>
            <w:tcBorders>
              <w:top w:val="single" w:sz="10" w:space="0" w:color="auto"/>
              <w:right w:val="single" w:sz="4" w:space="0" w:color="auto"/>
            </w:tcBorders>
            <w:shd w:val="clear" w:color="FFFFFF" w:fill="auto"/>
          </w:tcPr>
          <w:p w:rsidR="002B62AC" w:rsidRPr="002B62AC" w:rsidRDefault="002B62AC" w:rsidP="00C63F60">
            <w:pPr>
              <w:shd w:val="clear" w:color="auto" w:fill="FFFFFF"/>
              <w:ind w:left="0" w:firstLine="426"/>
              <w:jc w:val="left"/>
              <w:rPr>
                <w:sz w:val="18"/>
                <w:szCs w:val="18"/>
              </w:rPr>
            </w:pPr>
          </w:p>
        </w:tc>
        <w:tc>
          <w:tcPr>
            <w:tcW w:w="9243" w:type="dxa"/>
            <w:gridSpan w:val="19"/>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Итого расходов:</w:t>
            </w:r>
          </w:p>
        </w:tc>
        <w:tc>
          <w:tcPr>
            <w:tcW w:w="1221"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291 400.84</w:t>
            </w:r>
          </w:p>
        </w:tc>
      </w:tr>
      <w:tr w:rsidR="002B62AC" w:rsidRPr="002B62AC" w:rsidTr="002B62AC">
        <w:trPr>
          <w:trHeight w:hRule="exact" w:val="225"/>
        </w:trPr>
        <w:tc>
          <w:tcPr>
            <w:tcW w:w="45"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99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978" w:type="dxa"/>
            <w:tcBorders>
              <w:top w:val="single" w:sz="4" w:space="0" w:color="auto"/>
            </w:tcBorders>
            <w:shd w:val="clear" w:color="FFFFFF" w:fill="auto"/>
          </w:tcPr>
          <w:p w:rsidR="002B62AC" w:rsidRPr="002B62AC" w:rsidRDefault="002B62AC" w:rsidP="00C63F60">
            <w:pPr>
              <w:shd w:val="clear" w:color="auto" w:fill="FFFFFF"/>
              <w:ind w:left="0" w:firstLine="426"/>
              <w:jc w:val="left"/>
              <w:rPr>
                <w:sz w:val="18"/>
                <w:szCs w:val="18"/>
              </w:rPr>
            </w:pPr>
          </w:p>
        </w:tc>
        <w:tc>
          <w:tcPr>
            <w:tcW w:w="38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93"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33"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8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97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49"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tabs>
          <w:tab w:val="left" w:pos="9356"/>
        </w:tabs>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1"/>
        <w:tblW w:w="10773" w:type="dxa"/>
        <w:tblInd w:w="0" w:type="dxa"/>
        <w:tblLook w:val="04A0" w:firstRow="1" w:lastRow="0" w:firstColumn="1" w:lastColumn="0" w:noHBand="0" w:noVBand="1"/>
      </w:tblPr>
      <w:tblGrid>
        <w:gridCol w:w="10773"/>
      </w:tblGrid>
      <w:tr w:rsidR="002B62AC" w:rsidRPr="002B62AC" w:rsidTr="00C63F60">
        <w:trPr>
          <w:trHeight w:val="616"/>
        </w:trPr>
        <w:tc>
          <w:tcPr>
            <w:tcW w:w="10773" w:type="dxa"/>
            <w:tcBorders>
              <w:bottom w:val="single" w:sz="4" w:space="0" w:color="auto"/>
            </w:tcBorders>
            <w:shd w:val="clear" w:color="FFFFFF" w:fill="auto"/>
            <w:vAlign w:val="center"/>
          </w:tcPr>
          <w:p w:rsidR="002B62AC" w:rsidRPr="002B62AC" w:rsidRDefault="002B62AC" w:rsidP="00C63F60">
            <w:pPr>
              <w:shd w:val="clear" w:color="auto" w:fill="FFFFFF"/>
              <w:ind w:left="0" w:firstLine="426"/>
              <w:jc w:val="right"/>
              <w:rPr>
                <w:sz w:val="18"/>
                <w:szCs w:val="18"/>
              </w:rPr>
            </w:pPr>
            <w:r w:rsidRPr="002B62AC">
              <w:rPr>
                <w:sz w:val="18"/>
                <w:szCs w:val="18"/>
              </w:rPr>
              <w:t>Приложение 6</w:t>
            </w:r>
          </w:p>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r w:rsidRPr="002B62AC">
              <w:rPr>
                <w:sz w:val="18"/>
                <w:szCs w:val="18"/>
              </w:rPr>
              <w:t xml:space="preserve">                                                                                                                                        муниципального образования</w:t>
            </w:r>
          </w:p>
          <w:p w:rsidR="002B62AC" w:rsidRPr="002B62AC" w:rsidRDefault="002B62AC" w:rsidP="00C63F60">
            <w:pPr>
              <w:shd w:val="clear" w:color="auto" w:fill="FFFFFF"/>
              <w:ind w:left="0" w:firstLine="426"/>
              <w:jc w:val="right"/>
              <w:rPr>
                <w:sz w:val="18"/>
                <w:szCs w:val="18"/>
              </w:rPr>
            </w:pPr>
          </w:p>
          <w:tbl>
            <w:tblPr>
              <w:tblStyle w:val="TableStyle01"/>
              <w:tblW w:w="9129" w:type="dxa"/>
              <w:tblInd w:w="0" w:type="dxa"/>
              <w:tblLook w:val="04A0" w:firstRow="1" w:lastRow="0" w:firstColumn="1" w:lastColumn="0" w:noHBand="0" w:noVBand="1"/>
            </w:tblPr>
            <w:tblGrid>
              <w:gridCol w:w="288"/>
              <w:gridCol w:w="8841"/>
            </w:tblGrid>
            <w:tr w:rsidR="002B62AC" w:rsidRPr="002B62AC" w:rsidTr="002B62AC">
              <w:trPr>
                <w:trHeight w:val="60"/>
              </w:trPr>
              <w:tc>
                <w:tcPr>
                  <w:tcW w:w="288" w:type="dxa"/>
                  <w:shd w:val="clear" w:color="FFFFFF" w:fill="auto"/>
                </w:tcPr>
                <w:p w:rsidR="002B62AC" w:rsidRPr="002B62AC" w:rsidRDefault="002B62AC" w:rsidP="00C63F60">
                  <w:pPr>
                    <w:shd w:val="clear" w:color="auto" w:fill="FFFFFF"/>
                    <w:ind w:left="0" w:firstLine="426"/>
                    <w:jc w:val="left"/>
                    <w:rPr>
                      <w:sz w:val="18"/>
                      <w:szCs w:val="18"/>
                    </w:rPr>
                  </w:pPr>
                </w:p>
              </w:tc>
              <w:tc>
                <w:tcPr>
                  <w:tcW w:w="8841" w:type="dxa"/>
                  <w:shd w:val="clear" w:color="FFFFFF" w:fill="auto"/>
                  <w:vAlign w:val="bottom"/>
                </w:tcPr>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Распределение бюджетных ассигнований по целевым статьям (муниципальным программам</w:t>
                  </w:r>
                  <w:proofErr w:type="gramEnd"/>
                </w:p>
                <w:p w:rsidR="002B62AC" w:rsidRPr="002B62AC" w:rsidRDefault="002B62AC" w:rsidP="00C63F60">
                  <w:pPr>
                    <w:shd w:val="clear" w:color="auto" w:fill="FFFFFF"/>
                    <w:ind w:left="0" w:firstLine="426"/>
                    <w:jc w:val="center"/>
                    <w:rPr>
                      <w:sz w:val="18"/>
                      <w:szCs w:val="18"/>
                    </w:rPr>
                  </w:pPr>
                  <w:proofErr w:type="spellStart"/>
                  <w:proofErr w:type="gramStart"/>
                  <w:r w:rsidRPr="002B62AC">
                    <w:rPr>
                      <w:sz w:val="18"/>
                      <w:szCs w:val="18"/>
                    </w:rPr>
                    <w:t>Хомутовского</w:t>
                  </w:r>
                  <w:proofErr w:type="spellEnd"/>
                  <w:r w:rsidRPr="002B62AC">
                    <w:rPr>
                      <w:sz w:val="18"/>
                      <w:szCs w:val="18"/>
                    </w:rPr>
                    <w:t xml:space="preserve"> муниципального образования и непрограммным направлениям деятельности),</w:t>
                  </w:r>
                  <w:proofErr w:type="gramEnd"/>
                </w:p>
                <w:p w:rsidR="002B62AC" w:rsidRPr="002B62AC" w:rsidRDefault="002B62AC" w:rsidP="00C63F60">
                  <w:pPr>
                    <w:shd w:val="clear" w:color="auto" w:fill="FFFFFF"/>
                    <w:ind w:left="0" w:firstLine="426"/>
                    <w:jc w:val="center"/>
                    <w:rPr>
                      <w:sz w:val="18"/>
                      <w:szCs w:val="18"/>
                    </w:rPr>
                  </w:pPr>
                  <w:r w:rsidRPr="002B62AC">
                    <w:rPr>
                      <w:sz w:val="18"/>
                      <w:szCs w:val="18"/>
                    </w:rPr>
                    <w:t>видам расходов, разделам, подразделам классификации расходов бюджетов на плановый период 2023 и 2024 годов</w:t>
                  </w:r>
                </w:p>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r w:rsidRPr="002B62AC">
                    <w:rPr>
                      <w:sz w:val="18"/>
                      <w:szCs w:val="18"/>
                    </w:rPr>
                    <w:t>Единица измерения: тыс. руб.</w:t>
                  </w:r>
                </w:p>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tc>
      </w:tr>
    </w:tbl>
    <w:tbl>
      <w:tblPr>
        <w:tblStyle w:val="TableStyle03"/>
        <w:tblW w:w="10491" w:type="dxa"/>
        <w:tblInd w:w="-420" w:type="dxa"/>
        <w:tblLayout w:type="fixed"/>
        <w:tblLook w:val="04A0" w:firstRow="1" w:lastRow="0" w:firstColumn="1" w:lastColumn="0" w:noHBand="0" w:noVBand="1"/>
      </w:tblPr>
      <w:tblGrid>
        <w:gridCol w:w="30"/>
        <w:gridCol w:w="19"/>
        <w:gridCol w:w="26"/>
        <w:gridCol w:w="27"/>
        <w:gridCol w:w="27"/>
        <w:gridCol w:w="26"/>
        <w:gridCol w:w="26"/>
        <w:gridCol w:w="26"/>
        <w:gridCol w:w="26"/>
        <w:gridCol w:w="26"/>
        <w:gridCol w:w="54"/>
        <w:gridCol w:w="26"/>
        <w:gridCol w:w="2040"/>
        <w:gridCol w:w="2445"/>
        <w:gridCol w:w="847"/>
        <w:gridCol w:w="398"/>
        <w:gridCol w:w="292"/>
        <w:gridCol w:w="398"/>
        <w:gridCol w:w="689"/>
        <w:gridCol w:w="491"/>
        <w:gridCol w:w="1276"/>
        <w:gridCol w:w="1276"/>
      </w:tblGrid>
      <w:tr w:rsidR="002B62AC" w:rsidRPr="002B62AC" w:rsidTr="002B62AC">
        <w:trPr>
          <w:trHeight w:hRule="exact" w:val="714"/>
        </w:trPr>
        <w:tc>
          <w:tcPr>
            <w:tcW w:w="4824" w:type="dxa"/>
            <w:gridSpan w:val="14"/>
            <w:tcBorders>
              <w:top w:val="single" w:sz="5" w:space="0" w:color="auto"/>
              <w:left w:val="single" w:sz="5" w:space="0" w:color="auto"/>
              <w:bottom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w:t>
            </w:r>
          </w:p>
        </w:tc>
        <w:tc>
          <w:tcPr>
            <w:tcW w:w="847" w:type="dxa"/>
            <w:tcBorders>
              <w:top w:val="single" w:sz="5" w:space="0" w:color="auto"/>
              <w:left w:val="single" w:sz="5" w:space="0" w:color="auto"/>
              <w:bottom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Раздел, подраздел</w:t>
            </w:r>
          </w:p>
        </w:tc>
        <w:tc>
          <w:tcPr>
            <w:tcW w:w="1777"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Целевая статья</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Вид ра</w:t>
            </w:r>
            <w:proofErr w:type="gramStart"/>
            <w:r w:rsidRPr="002B62AC">
              <w:rPr>
                <w:sz w:val="18"/>
                <w:szCs w:val="18"/>
              </w:rPr>
              <w:t>с-</w:t>
            </w:r>
            <w:proofErr w:type="gramEnd"/>
            <w:r w:rsidRPr="002B62AC">
              <w:rPr>
                <w:sz w:val="18"/>
                <w:szCs w:val="18"/>
              </w:rPr>
              <w:br/>
              <w:t>хода</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2023 год</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2024 год</w:t>
            </w:r>
          </w:p>
        </w:tc>
      </w:tr>
      <w:tr w:rsidR="002B62AC" w:rsidRPr="002B62AC" w:rsidTr="002B62AC">
        <w:trPr>
          <w:trHeight w:hRule="exact" w:val="255"/>
          <w:tblHeader/>
        </w:trPr>
        <w:tc>
          <w:tcPr>
            <w:tcW w:w="4824" w:type="dxa"/>
            <w:gridSpan w:val="14"/>
            <w:tcBorders>
              <w:top w:val="none" w:sz="5" w:space="0" w:color="auto"/>
              <w:left w:val="single" w:sz="5" w:space="0" w:color="auto"/>
              <w:bottom w:val="single" w:sz="10"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1</w:t>
            </w:r>
          </w:p>
        </w:tc>
        <w:tc>
          <w:tcPr>
            <w:tcW w:w="847" w:type="dxa"/>
            <w:tcBorders>
              <w:top w:val="single" w:sz="5" w:space="0" w:color="auto"/>
              <w:left w:val="single" w:sz="5" w:space="0" w:color="auto"/>
              <w:bottom w:val="single" w:sz="10"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1777"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491" w:type="dxa"/>
            <w:tcBorders>
              <w:top w:val="non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1276" w:type="dxa"/>
            <w:tcBorders>
              <w:top w:val="single" w:sz="5" w:space="0" w:color="auto"/>
              <w:left w:val="single" w:sz="5" w:space="0" w:color="auto"/>
              <w:bottom w:val="single" w:sz="10"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r>
      <w:tr w:rsidR="002B62AC" w:rsidRPr="002B62AC" w:rsidTr="002B62AC">
        <w:trPr>
          <w:trHeight w:hRule="exact" w:val="255"/>
        </w:trPr>
        <w:tc>
          <w:tcPr>
            <w:tcW w:w="4824" w:type="dxa"/>
            <w:gridSpan w:val="14"/>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Программные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22 211.39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25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49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0409</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19 578.79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21 146.17</w:t>
            </w:r>
          </w:p>
        </w:tc>
      </w:tr>
      <w:tr w:rsidR="002B62AC" w:rsidRPr="002B62AC" w:rsidTr="002B62AC">
        <w:trPr>
          <w:trHeight w:hRule="exact" w:val="25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"Развитие культуры"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5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46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муниципальной программы за счет средств местного бюджета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11"/>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2 632.60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55"/>
        </w:trPr>
        <w:tc>
          <w:tcPr>
            <w:tcW w:w="4824" w:type="dxa"/>
            <w:gridSpan w:val="14"/>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371 918.67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76 692.54</w:t>
            </w:r>
          </w:p>
        </w:tc>
      </w:tr>
      <w:tr w:rsidR="002B62AC" w:rsidRPr="002B62AC" w:rsidTr="002B62AC">
        <w:trPr>
          <w:trHeight w:hRule="exact" w:val="49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местного бюджета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89 392.52</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71 055.59</w:t>
            </w:r>
          </w:p>
        </w:tc>
      </w:tr>
      <w:tr w:rsidR="002B62AC" w:rsidRPr="002B62AC" w:rsidTr="002B62AC">
        <w:trPr>
          <w:trHeight w:hRule="exact" w:val="49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органами местного самоуправления полномочий местного значения поселения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89 392.52</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71 055.59</w:t>
            </w: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47 185.45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36 682.95</w:t>
            </w:r>
          </w:p>
        </w:tc>
      </w:tr>
      <w:tr w:rsidR="002B62AC" w:rsidRPr="002B62AC" w:rsidTr="002B62AC">
        <w:trPr>
          <w:trHeight w:hRule="exact" w:val="64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47 008.15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36 505.65</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47 008.15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36 505.65</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36 127.76</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28 217.52</w:t>
            </w:r>
          </w:p>
        </w:tc>
      </w:tr>
      <w:tr w:rsidR="002B62AC" w:rsidRPr="002B62AC" w:rsidTr="002B62AC">
        <w:trPr>
          <w:trHeight w:hRule="exact" w:val="5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2 012.47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2 012.47</w:t>
            </w:r>
          </w:p>
        </w:tc>
      </w:tr>
      <w:tr w:rsidR="002B62AC" w:rsidRPr="002B62AC" w:rsidTr="002B62AC">
        <w:trPr>
          <w:trHeight w:hRule="exact" w:val="713"/>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34 115.29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26 205.05</w:t>
            </w:r>
          </w:p>
        </w:tc>
      </w:tr>
      <w:tr w:rsidR="002B62AC" w:rsidRPr="002B62AC" w:rsidTr="002B62AC">
        <w:trPr>
          <w:trHeight w:hRule="exact" w:val="64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10 880.39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8 288.14</w:t>
            </w:r>
          </w:p>
        </w:tc>
      </w:tr>
      <w:tr w:rsidR="002B62AC" w:rsidRPr="002B62AC" w:rsidTr="002B62AC">
        <w:trPr>
          <w:trHeight w:hRule="exact" w:val="477"/>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511.38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511.38</w:t>
            </w:r>
          </w:p>
        </w:tc>
      </w:tr>
      <w:tr w:rsidR="002B62AC" w:rsidRPr="002B62AC" w:rsidTr="002B62AC">
        <w:trPr>
          <w:trHeight w:hRule="exact" w:val="64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0104</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10 369.01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7 776.76</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177.30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177.30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177.30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177.30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155.80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155.80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155.80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155.80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21.50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21.50</w:t>
            </w:r>
          </w:p>
        </w:tc>
      </w:tr>
      <w:tr w:rsidR="002B62AC" w:rsidRPr="002B62AC" w:rsidTr="002B62AC">
        <w:trPr>
          <w:trHeight w:hRule="exact" w:val="46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40 764.70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32 962.55</w:t>
            </w:r>
          </w:p>
        </w:tc>
      </w:tr>
      <w:tr w:rsidR="002B62AC" w:rsidRPr="002B62AC" w:rsidTr="002B62AC">
        <w:trPr>
          <w:trHeight w:hRule="exact" w:val="64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39 220.22</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31 418.07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казенных учреждений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39 220.22</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31 418.07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30 401.54</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24 149.27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12 290.48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9 353.03</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13 630.58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11 273.19</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3 253.95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2 603.15</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0408</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1 226.53</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919.90</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8 818.67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7 268.80</w:t>
            </w:r>
          </w:p>
        </w:tc>
      </w:tr>
      <w:tr w:rsidR="002B62AC" w:rsidRPr="002B62AC" w:rsidTr="002B62AC">
        <w:trPr>
          <w:trHeight w:hRule="exact" w:val="289"/>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3 733.77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2 800.33</w:t>
            </w:r>
          </w:p>
        </w:tc>
      </w:tr>
      <w:tr w:rsidR="002B62AC" w:rsidRPr="002B62AC" w:rsidTr="002B62AC">
        <w:trPr>
          <w:trHeight w:hRule="exact" w:val="292"/>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3 830.07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3 404.50</w:t>
            </w:r>
          </w:p>
        </w:tc>
      </w:tr>
      <w:tr w:rsidR="002B62AC" w:rsidRPr="002B62AC" w:rsidTr="002B62AC">
        <w:trPr>
          <w:trHeight w:hRule="exact" w:val="268"/>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884.42</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786.15</w:t>
            </w:r>
          </w:p>
        </w:tc>
      </w:tr>
      <w:tr w:rsidR="002B62AC" w:rsidRPr="002B62AC" w:rsidTr="002B62AC">
        <w:trPr>
          <w:trHeight w:hRule="exact" w:val="286"/>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0408</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370.41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277.82</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1 544.48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1 544.48</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1 544.48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1 544.48</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1 531.06</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1 531.06</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192.99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192.99</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1 187.56</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1 187.56</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150.51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150.51</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13.43</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13.43</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1102</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0.36</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0.36</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13.07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13.07</w:t>
            </w: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Резервный фонд администрации муниципального образования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средства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фонды</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194.50</w:t>
            </w: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Доплаты к пенсиям муниципальных служащих</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Публичные нормативные социальные выплаты гражданам</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пенсии, социальные доплаты к пенсиям</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Пенсионное обеспечение</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1001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312</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1 192.97</w:t>
            </w: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54.91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22.62</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(муниципального) долга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54.91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22.62</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54.91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22.62</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внутреннего и муниципального долга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1301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54.91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22.62</w:t>
            </w:r>
          </w:p>
        </w:tc>
      </w:tr>
      <w:tr w:rsidR="002B62AC" w:rsidRPr="002B62AC" w:rsidTr="002B62AC">
        <w:trPr>
          <w:trHeight w:hRule="exact" w:val="49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областного бюджета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1459"/>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расходы</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0113</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9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федерального бюджета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1 112.20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1 152.60</w:t>
            </w:r>
          </w:p>
        </w:tc>
      </w:tr>
      <w:tr w:rsidR="002B62AC" w:rsidRPr="002B62AC" w:rsidTr="002B62AC">
        <w:trPr>
          <w:trHeight w:hRule="exact" w:val="46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первичного воинского учета на территориях, где отсутствуют военные комиссариаты</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1 112.20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1 152.60</w:t>
            </w:r>
          </w:p>
        </w:tc>
      </w:tr>
      <w:tr w:rsidR="002B62AC" w:rsidRPr="002B62AC" w:rsidTr="002B62AC">
        <w:trPr>
          <w:trHeight w:hRule="exact" w:val="87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1 112.20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1 152.60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1 112.20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1 152.60</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0203</w:t>
            </w:r>
          </w:p>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854.41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894.81</w:t>
            </w: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854.41</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894.81</w:t>
            </w:r>
          </w:p>
        </w:tc>
      </w:tr>
      <w:tr w:rsidR="002B62AC" w:rsidRPr="002B62AC" w:rsidTr="002B62AC">
        <w:trPr>
          <w:trHeight w:hRule="exact" w:val="64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257.79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257.79</w:t>
            </w:r>
          </w:p>
        </w:tc>
      </w:tr>
      <w:tr w:rsidR="002B62AC" w:rsidRPr="002B62AC" w:rsidTr="002B62AC">
        <w:trPr>
          <w:trHeight w:hRule="exact" w:val="332"/>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847"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0203</w:t>
            </w:r>
          </w:p>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257.79</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257.79</w:t>
            </w:r>
          </w:p>
        </w:tc>
      </w:tr>
      <w:tr w:rsidR="002B62AC" w:rsidRPr="002B62AC" w:rsidTr="002B62AC">
        <w:trPr>
          <w:trHeight w:hRule="exact" w:val="25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75"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281 413.25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46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276 929.60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276 929.60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2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276 929.60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276 929.60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313"/>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r w:rsidRPr="002B62AC">
              <w:rPr>
                <w:sz w:val="18"/>
                <w:szCs w:val="18"/>
              </w:rPr>
              <w:t>0801</w:t>
            </w: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276 929.60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40"/>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49"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перечня проектов народных инициатив</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722"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435"/>
        </w:trPr>
        <w:tc>
          <w:tcPr>
            <w:tcW w:w="49" w:type="dxa"/>
            <w:gridSpan w:val="2"/>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95"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847" w:type="dxa"/>
            <w:tcBorders>
              <w:top w:val="single" w:sz="5" w:space="0" w:color="auto"/>
              <w:left w:val="single" w:sz="5" w:space="0" w:color="auto"/>
              <w:bottom w:val="single" w:sz="5"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225"/>
        </w:trPr>
        <w:tc>
          <w:tcPr>
            <w:tcW w:w="49" w:type="dxa"/>
            <w:gridSpan w:val="2"/>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847" w:type="dxa"/>
            <w:tcBorders>
              <w:top w:val="single" w:sz="5" w:space="0" w:color="auto"/>
              <w:left w:val="single" w:sz="5" w:space="0" w:color="auto"/>
              <w:bottom w:val="single" w:sz="4" w:space="0" w:color="auto"/>
              <w:right w:val="single" w:sz="5" w:space="0" w:color="auto"/>
            </w:tcBorders>
            <w:shd w:val="clear" w:color="FFFFFF" w:fill="auto"/>
          </w:tcPr>
          <w:p w:rsidR="002B62AC" w:rsidRPr="002B62AC" w:rsidRDefault="002B62AC" w:rsidP="00C63F60">
            <w:pPr>
              <w:shd w:val="clear" w:color="auto" w:fill="FFFFFF"/>
              <w:ind w:left="0" w:firstLine="0"/>
              <w:jc w:val="left"/>
              <w:rPr>
                <w:sz w:val="18"/>
                <w:szCs w:val="18"/>
              </w:rPr>
            </w:pPr>
          </w:p>
        </w:tc>
        <w:tc>
          <w:tcPr>
            <w:tcW w:w="398" w:type="dxa"/>
            <w:tcBorders>
              <w:top w:val="single" w:sz="5" w:space="0" w:color="auto"/>
              <w:left w:val="single"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91"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225"/>
        </w:trPr>
        <w:tc>
          <w:tcPr>
            <w:tcW w:w="49" w:type="dxa"/>
            <w:gridSpan w:val="2"/>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669" w:type="dxa"/>
            <w:gridSpan w:val="8"/>
            <w:tcBorders>
              <w:top w:val="single" w:sz="5" w:space="0" w:color="auto"/>
              <w:left w:val="singl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847"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0503</w:t>
            </w:r>
          </w:p>
        </w:tc>
        <w:tc>
          <w:tcPr>
            <w:tcW w:w="398" w:type="dxa"/>
            <w:tcBorders>
              <w:top w:val="single" w:sz="5" w:space="0" w:color="auto"/>
              <w:left w:val="single"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92" w:type="dxa"/>
            <w:tcBorders>
              <w:top w:val="single" w:sz="5" w:space="0" w:color="auto"/>
              <w:left w:val="dotted"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98"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89"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491"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tcBorders>
              <w:top w:val="single" w:sz="5" w:space="0" w:color="auto"/>
              <w:left w:val="single" w:sz="5" w:space="0" w:color="auto"/>
              <w:bottom w:val="single" w:sz="5"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4 483.65</w:t>
            </w:r>
          </w:p>
        </w:tc>
      </w:tr>
      <w:tr w:rsidR="002B62AC" w:rsidRPr="002B62AC" w:rsidTr="002B62AC">
        <w:trPr>
          <w:trHeight w:hRule="exact" w:val="255"/>
        </w:trPr>
        <w:tc>
          <w:tcPr>
            <w:tcW w:w="30" w:type="dxa"/>
            <w:tcBorders>
              <w:top w:val="single" w:sz="4" w:space="0" w:color="auto"/>
              <w:left w:val="single" w:sz="4" w:space="0" w:color="auto"/>
              <w:bottom w:val="single" w:sz="4" w:space="0" w:color="auto"/>
              <w:right w:val="single" w:sz="4" w:space="0" w:color="auto"/>
            </w:tcBorders>
            <w:shd w:val="clear" w:color="FFFFFF" w:fill="auto"/>
          </w:tcPr>
          <w:p w:rsidR="002B62AC" w:rsidRPr="002B62AC" w:rsidRDefault="002B62AC" w:rsidP="00C63F60">
            <w:pPr>
              <w:shd w:val="clear" w:color="auto" w:fill="FFFFFF"/>
              <w:ind w:left="0" w:firstLine="426"/>
              <w:jc w:val="left"/>
              <w:rPr>
                <w:sz w:val="18"/>
                <w:szCs w:val="18"/>
              </w:rPr>
            </w:pPr>
          </w:p>
        </w:tc>
        <w:tc>
          <w:tcPr>
            <w:tcW w:w="7909" w:type="dxa"/>
            <w:gridSpan w:val="19"/>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Итого расходов:</w:t>
            </w:r>
          </w:p>
        </w:tc>
        <w:tc>
          <w:tcPr>
            <w:tcW w:w="1276" w:type="dxa"/>
            <w:tcBorders>
              <w:top w:val="single" w:sz="5" w:space="0" w:color="auto"/>
              <w:left w:val="single" w:sz="4" w:space="0" w:color="auto"/>
              <w:bottom w:val="single" w:sz="10"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394 130.07</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97 838.71</w:t>
            </w:r>
          </w:p>
        </w:tc>
      </w:tr>
      <w:tr w:rsidR="002B62AC" w:rsidRPr="002B62AC" w:rsidTr="002B62AC">
        <w:trPr>
          <w:trHeight w:hRule="exact" w:val="225"/>
        </w:trPr>
        <w:tc>
          <w:tcPr>
            <w:tcW w:w="49"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0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445"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847" w:type="dxa"/>
            <w:tcBorders>
              <w:top w:val="single" w:sz="4" w:space="0" w:color="auto"/>
            </w:tcBorders>
            <w:shd w:val="clear" w:color="FFFFFF" w:fill="auto"/>
          </w:tcPr>
          <w:p w:rsidR="002B62AC" w:rsidRPr="002B62AC" w:rsidRDefault="002B62AC" w:rsidP="00C63F60">
            <w:pPr>
              <w:shd w:val="clear" w:color="auto" w:fill="FFFFFF"/>
              <w:ind w:left="0" w:firstLine="426"/>
              <w:jc w:val="left"/>
              <w:rPr>
                <w:sz w:val="18"/>
                <w:szCs w:val="18"/>
              </w:rPr>
            </w:pPr>
          </w:p>
        </w:tc>
        <w:tc>
          <w:tcPr>
            <w:tcW w:w="398"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92"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8"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8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91"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27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27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
        <w:tblW w:w="10455" w:type="dxa"/>
        <w:tblInd w:w="-211" w:type="dxa"/>
        <w:tblLayout w:type="fixed"/>
        <w:tblLook w:val="04A0" w:firstRow="1" w:lastRow="0" w:firstColumn="1" w:lastColumn="0" w:noHBand="0" w:noVBand="1"/>
      </w:tblPr>
      <w:tblGrid>
        <w:gridCol w:w="6590"/>
        <w:gridCol w:w="919"/>
        <w:gridCol w:w="1784"/>
        <w:gridCol w:w="841"/>
        <w:gridCol w:w="301"/>
        <w:gridCol w:w="20"/>
      </w:tblGrid>
      <w:tr w:rsidR="002B62AC" w:rsidRPr="002B62AC" w:rsidTr="00C63F60">
        <w:trPr>
          <w:gridAfter w:val="2"/>
          <w:wAfter w:w="321" w:type="dxa"/>
        </w:trPr>
        <w:tc>
          <w:tcPr>
            <w:tcW w:w="6590"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5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Приложение 7</w:t>
            </w:r>
          </w:p>
        </w:tc>
      </w:tr>
      <w:tr w:rsidR="002B62AC" w:rsidRPr="002B62AC" w:rsidTr="00C63F60">
        <w:trPr>
          <w:gridAfter w:val="2"/>
          <w:wAfter w:w="321" w:type="dxa"/>
          <w:trHeight w:val="196"/>
        </w:trPr>
        <w:tc>
          <w:tcPr>
            <w:tcW w:w="6590"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5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tc>
      </w:tr>
      <w:tr w:rsidR="002B62AC" w:rsidRPr="002B62AC" w:rsidTr="00C63F60">
        <w:trPr>
          <w:gridAfter w:val="2"/>
          <w:wAfter w:w="321" w:type="dxa"/>
          <w:trHeight w:val="88"/>
        </w:trPr>
        <w:tc>
          <w:tcPr>
            <w:tcW w:w="6590"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5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tc>
      </w:tr>
      <w:tr w:rsidR="002B62AC" w:rsidRPr="002B62AC" w:rsidTr="00C63F60">
        <w:trPr>
          <w:gridAfter w:val="2"/>
          <w:wAfter w:w="321" w:type="dxa"/>
        </w:trPr>
        <w:tc>
          <w:tcPr>
            <w:tcW w:w="6590"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5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 xml:space="preserve">от </w:t>
            </w:r>
            <w:r w:rsidRPr="002B62AC">
              <w:rPr>
                <w:sz w:val="18"/>
                <w:szCs w:val="18"/>
                <w:u w:val="single"/>
              </w:rPr>
              <w:t>28.04.2022  № 63-286д</w:t>
            </w:r>
          </w:p>
          <w:p w:rsidR="002B62AC" w:rsidRPr="002B62AC" w:rsidRDefault="002B62AC" w:rsidP="00C63F60">
            <w:pPr>
              <w:shd w:val="clear" w:color="auto" w:fill="FFFFFF"/>
              <w:ind w:left="0" w:firstLine="426"/>
              <w:jc w:val="right"/>
              <w:rPr>
                <w:sz w:val="18"/>
                <w:szCs w:val="18"/>
              </w:rPr>
            </w:pPr>
          </w:p>
        </w:tc>
      </w:tr>
      <w:tr w:rsidR="002B62AC" w:rsidRPr="002B62AC" w:rsidTr="002B62AC">
        <w:tc>
          <w:tcPr>
            <w:tcW w:w="7509"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784"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142"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0" w:type="dxa"/>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2B62AC">
        <w:trPr>
          <w:gridAfter w:val="2"/>
          <w:wAfter w:w="321" w:type="dxa"/>
        </w:trPr>
        <w:tc>
          <w:tcPr>
            <w:tcW w:w="10134" w:type="dxa"/>
            <w:gridSpan w:val="4"/>
            <w:shd w:val="clear" w:color="FFFFFF" w:fill="auto"/>
            <w:vAlign w:val="bottom"/>
          </w:tcPr>
          <w:p w:rsidR="002B62AC" w:rsidRPr="002B62AC" w:rsidRDefault="002B62AC" w:rsidP="00C63F60">
            <w:pPr>
              <w:shd w:val="clear" w:color="auto" w:fill="FFFFFF"/>
              <w:ind w:left="0" w:firstLine="426"/>
              <w:jc w:val="center"/>
              <w:rPr>
                <w:sz w:val="18"/>
                <w:szCs w:val="18"/>
              </w:rPr>
            </w:pPr>
            <w:r w:rsidRPr="002B62AC">
              <w:rPr>
                <w:sz w:val="18"/>
                <w:szCs w:val="18"/>
              </w:rPr>
              <w:t xml:space="preserve">Ведомственная  структура расходов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2022 год</w:t>
            </w:r>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 xml:space="preserve">(по главным распорядителям средств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w:t>
            </w:r>
            <w:proofErr w:type="gramEnd"/>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разделам, подразделам, целевым статьям (муниципальным программам</w:t>
            </w:r>
            <w:proofErr w:type="gramEnd"/>
          </w:p>
          <w:p w:rsidR="002B62AC" w:rsidRPr="002B62AC" w:rsidRDefault="002B62AC" w:rsidP="00C63F60">
            <w:pPr>
              <w:shd w:val="clear" w:color="auto" w:fill="FFFFFF"/>
              <w:ind w:left="0" w:firstLine="426"/>
              <w:jc w:val="center"/>
              <w:rPr>
                <w:sz w:val="18"/>
                <w:szCs w:val="18"/>
              </w:rPr>
            </w:pPr>
            <w:proofErr w:type="spellStart"/>
            <w:proofErr w:type="gramStart"/>
            <w:r w:rsidRPr="002B62AC">
              <w:rPr>
                <w:sz w:val="18"/>
                <w:szCs w:val="18"/>
              </w:rPr>
              <w:t>Хомутовского</w:t>
            </w:r>
            <w:proofErr w:type="spellEnd"/>
            <w:r w:rsidRPr="002B62AC">
              <w:rPr>
                <w:sz w:val="18"/>
                <w:szCs w:val="18"/>
              </w:rPr>
              <w:t xml:space="preserve"> муниципального образования и непрограммным направлениям деятельности),</w:t>
            </w:r>
            <w:proofErr w:type="gramEnd"/>
          </w:p>
          <w:p w:rsidR="002B62AC" w:rsidRPr="002B62AC" w:rsidRDefault="002B62AC" w:rsidP="00C63F60">
            <w:pPr>
              <w:shd w:val="clear" w:color="auto" w:fill="FFFFFF"/>
              <w:ind w:left="0" w:firstLine="426"/>
              <w:jc w:val="center"/>
              <w:rPr>
                <w:sz w:val="18"/>
                <w:szCs w:val="18"/>
              </w:rPr>
            </w:pPr>
            <w:r w:rsidRPr="002B62AC">
              <w:rPr>
                <w:sz w:val="18"/>
                <w:szCs w:val="18"/>
              </w:rPr>
              <w:t>видам расходов классификации расходов бюджетов)</w:t>
            </w:r>
          </w:p>
        </w:tc>
      </w:tr>
      <w:tr w:rsidR="002B62AC" w:rsidRPr="002B62AC" w:rsidTr="002B62AC">
        <w:trPr>
          <w:gridAfter w:val="2"/>
          <w:wAfter w:w="321" w:type="dxa"/>
        </w:trPr>
        <w:tc>
          <w:tcPr>
            <w:tcW w:w="10134" w:type="dxa"/>
            <w:gridSpan w:val="4"/>
            <w:shd w:val="clear" w:color="FFFFFF" w:fill="auto"/>
            <w:vAlign w:val="bottom"/>
          </w:tcPr>
          <w:p w:rsidR="002B62AC" w:rsidRPr="002B62AC" w:rsidRDefault="002B62AC" w:rsidP="00C63F60">
            <w:pPr>
              <w:shd w:val="clear" w:color="auto" w:fill="FFFFFF"/>
              <w:ind w:left="0" w:firstLine="426"/>
              <w:jc w:val="left"/>
              <w:rPr>
                <w:b/>
                <w:sz w:val="18"/>
                <w:szCs w:val="18"/>
              </w:rPr>
            </w:pPr>
          </w:p>
        </w:tc>
      </w:tr>
      <w:tr w:rsidR="002B62AC" w:rsidRPr="002B62AC" w:rsidTr="002B62AC">
        <w:tc>
          <w:tcPr>
            <w:tcW w:w="9293" w:type="dxa"/>
            <w:gridSpan w:val="3"/>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tc>
        <w:tc>
          <w:tcPr>
            <w:tcW w:w="1142"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0"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tbl>
      <w:tblPr>
        <w:tblStyle w:val="TableStyle03"/>
        <w:tblW w:w="9923" w:type="dxa"/>
        <w:tblInd w:w="6" w:type="dxa"/>
        <w:tblLayout w:type="fixed"/>
        <w:tblLook w:val="04A0" w:firstRow="1" w:lastRow="0" w:firstColumn="1" w:lastColumn="0" w:noHBand="0" w:noVBand="1"/>
      </w:tblPr>
      <w:tblGrid>
        <w:gridCol w:w="41"/>
        <w:gridCol w:w="27"/>
        <w:gridCol w:w="26"/>
        <w:gridCol w:w="26"/>
        <w:gridCol w:w="26"/>
        <w:gridCol w:w="26"/>
        <w:gridCol w:w="26"/>
        <w:gridCol w:w="26"/>
        <w:gridCol w:w="26"/>
        <w:gridCol w:w="54"/>
        <w:gridCol w:w="26"/>
        <w:gridCol w:w="1998"/>
        <w:gridCol w:w="3782"/>
        <w:gridCol w:w="387"/>
        <w:gridCol w:w="24"/>
        <w:gridCol w:w="269"/>
        <w:gridCol w:w="387"/>
        <w:gridCol w:w="679"/>
        <w:gridCol w:w="791"/>
        <w:gridCol w:w="661"/>
        <w:gridCol w:w="615"/>
      </w:tblGrid>
      <w:tr w:rsidR="002B62AC" w:rsidRPr="002B62AC" w:rsidTr="002B62AC">
        <w:trPr>
          <w:trHeight w:hRule="exact" w:val="345"/>
        </w:trPr>
        <w:tc>
          <w:tcPr>
            <w:tcW w:w="6110" w:type="dxa"/>
            <w:gridSpan w:val="13"/>
            <w:vMerge w:val="restart"/>
            <w:tcBorders>
              <w:top w:val="single" w:sz="5" w:space="0" w:color="auto"/>
              <w:left w:val="single" w:sz="5" w:space="0" w:color="auto"/>
              <w:bottom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w:t>
            </w:r>
          </w:p>
        </w:tc>
        <w:tc>
          <w:tcPr>
            <w:tcW w:w="1746" w:type="dxa"/>
            <w:gridSpan w:val="5"/>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Целевая статья</w:t>
            </w:r>
          </w:p>
        </w:tc>
        <w:tc>
          <w:tcPr>
            <w:tcW w:w="791"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Вид ра</w:t>
            </w:r>
            <w:proofErr w:type="gramStart"/>
            <w:r w:rsidRPr="002B62AC">
              <w:rPr>
                <w:sz w:val="18"/>
                <w:szCs w:val="18"/>
              </w:rPr>
              <w:t>с-</w:t>
            </w:r>
            <w:proofErr w:type="gramEnd"/>
            <w:r w:rsidRPr="002B62AC">
              <w:rPr>
                <w:sz w:val="18"/>
                <w:szCs w:val="18"/>
              </w:rPr>
              <w:br/>
              <w:t>хода</w:t>
            </w:r>
          </w:p>
        </w:tc>
        <w:tc>
          <w:tcPr>
            <w:tcW w:w="1276"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Сумма на год</w:t>
            </w:r>
          </w:p>
        </w:tc>
      </w:tr>
      <w:tr w:rsidR="002B62AC" w:rsidRPr="002B62AC" w:rsidTr="002B62AC">
        <w:trPr>
          <w:trHeight w:hRule="exact" w:val="345"/>
        </w:trPr>
        <w:tc>
          <w:tcPr>
            <w:tcW w:w="6110" w:type="dxa"/>
            <w:gridSpan w:val="13"/>
            <w:vMerge/>
            <w:tcBorders>
              <w:top w:val="single" w:sz="5" w:space="0" w:color="auto"/>
              <w:left w:val="single" w:sz="5" w:space="0" w:color="auto"/>
              <w:bottom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1746" w:type="dxa"/>
            <w:gridSpan w:val="5"/>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p>
        </w:tc>
        <w:tc>
          <w:tcPr>
            <w:tcW w:w="791"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p>
        </w:tc>
        <w:tc>
          <w:tcPr>
            <w:tcW w:w="1276"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p>
        </w:tc>
      </w:tr>
      <w:tr w:rsidR="002B62AC" w:rsidRPr="002B62AC" w:rsidTr="002B62AC">
        <w:trPr>
          <w:trHeight w:hRule="exact" w:val="255"/>
          <w:tblHeader/>
        </w:trPr>
        <w:tc>
          <w:tcPr>
            <w:tcW w:w="6110" w:type="dxa"/>
            <w:gridSpan w:val="13"/>
            <w:tcBorders>
              <w:top w:val="none" w:sz="5" w:space="0" w:color="auto"/>
              <w:left w:val="single" w:sz="5" w:space="0" w:color="auto"/>
              <w:bottom w:val="single" w:sz="10"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1</w:t>
            </w:r>
          </w:p>
        </w:tc>
        <w:tc>
          <w:tcPr>
            <w:tcW w:w="1746" w:type="dxa"/>
            <w:gridSpan w:val="5"/>
            <w:tcBorders>
              <w:top w:val="singl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791" w:type="dxa"/>
            <w:tcBorders>
              <w:top w:val="non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1276"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2B62AC" w:rsidRPr="002B62AC" w:rsidRDefault="002B62AC" w:rsidP="00C63F60">
            <w:pPr>
              <w:shd w:val="clear" w:color="auto" w:fill="FFFFFF"/>
              <w:ind w:left="0" w:firstLine="0"/>
              <w:jc w:val="left"/>
              <w:rPr>
                <w:sz w:val="18"/>
                <w:szCs w:val="18"/>
              </w:rPr>
            </w:pPr>
            <w:r w:rsidRPr="002B62AC">
              <w:rPr>
                <w:sz w:val="18"/>
                <w:szCs w:val="18"/>
              </w:rPr>
              <w:t>4</w:t>
            </w:r>
          </w:p>
        </w:tc>
      </w:tr>
      <w:tr w:rsidR="002B62AC" w:rsidRPr="002B62AC" w:rsidTr="002B62AC">
        <w:trPr>
          <w:trHeight w:hRule="exact" w:val="255"/>
        </w:trPr>
        <w:tc>
          <w:tcPr>
            <w:tcW w:w="6110" w:type="dxa"/>
            <w:gridSpan w:val="13"/>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Программные расходы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39 721.15</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21 448.00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услуг в целях капитального ремонта государственного (муниципального) имущества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243</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1 186.00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20 262.00</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"Развитие культуры"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796.58</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муниципальной программы за счет средств местного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99027</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4.50</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Государственной программы Иркутской области «Развитие культуры»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S2100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692.08</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поддержка лучших работников сельских учреждений культуры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Премии и гранты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A2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55196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100.00</w:t>
            </w:r>
          </w:p>
        </w:tc>
      </w:tr>
      <w:tr w:rsidR="002B62AC" w:rsidRPr="002B62AC" w:rsidTr="002B62AC">
        <w:trPr>
          <w:trHeight w:hRule="exact" w:val="121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3 872.93</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"Развитие физической культуры и спорта"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3 986.82</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муниципальной программы за счет средств местного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1 087.02</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Строительство, реконструкция, капитальный ремонт</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1 087.02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708.28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99012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378.75</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Национальный проект "Демография"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Р</w:t>
            </w:r>
            <w:proofErr w:type="gramStart"/>
            <w:r w:rsidRPr="002B62AC">
              <w:rPr>
                <w:sz w:val="18"/>
                <w:szCs w:val="18"/>
              </w:rPr>
              <w:t>0</w:t>
            </w:r>
            <w:proofErr w:type="gramEnd"/>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Региональный проект "Спорт - норма жизни (Иркутская область)"</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Р5</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69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P5</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51391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2 899.80</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Муниципальная программа "Формирование современной городской среды"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Национальный проект "Жилье и городская среда"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Региональный проект Иркутской области "Формирование комфортной городской среды в Иркутской области"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программ формирования современной городской среды (в рамках регионального проекта)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F2</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55551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9 616.82</w:t>
            </w:r>
          </w:p>
        </w:tc>
      </w:tr>
      <w:tr w:rsidR="002B62AC" w:rsidRPr="002B62AC" w:rsidTr="002B62AC">
        <w:trPr>
          <w:trHeight w:hRule="exact" w:val="255"/>
        </w:trPr>
        <w:tc>
          <w:tcPr>
            <w:tcW w:w="6110" w:type="dxa"/>
            <w:gridSpan w:val="13"/>
            <w:tcBorders>
              <w:top w:val="single" w:sz="5" w:space="0" w:color="auto"/>
              <w:left w:val="single" w:sz="10"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251 679.69</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местного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119 623.08</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органами местного самоуправления полномочий местного значения поселения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113 808.03</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53 424.25</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48 964.10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48 964.10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36 514.28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персоналу государственных (муниципальных) органов, за исключением фонда оплаты труда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122</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11.00</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123</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518.67</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11 920.16</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4 165.89</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4 165.89</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2 734.46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1 431.43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Социальные выплаты гражданам, кроме публичных нормативных социальных выплат</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Пособия, компенсации и иные социальные выплаты гражданам, кроме публичных нормативных обязательств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321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55.00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239.26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239.26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193.59</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26.58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иных платежей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19.09</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45 008.36</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43 092.60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казенных учреждений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43 092.60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33 938.46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выплаты персоналу учреждений, за исключением фонда оплаты труда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112</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23.22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119</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9 130.92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1 915.76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налогов, сборов и иных платежей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1 915.76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1 869.41</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852</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24.23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иных платежей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853</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22.12</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Резервный фонд администрации муниципального образования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бюджетные ассигнования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средства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870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1 194.50</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вопросы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4 592.13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4 221.77</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370.36</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 в сфере установленных функций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4 467.80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3 159.33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1 308.47</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осуществлению деятельности дворцов и домов культуры, других учреждений культуры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2 607.06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1 592.28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1 014.78</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осуществлению деятельности библиотек</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362.89</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303.12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60016</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59.77</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Доплаты к пенсиям муниципальных служащих</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Социальное обеспечение и иные выплаты населению</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Публичные нормативные социальные выплаты гражданам</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пенсии, социальные доплаты к пенсиям</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312</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1 448.60</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(муниципального) долга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60019</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106.99</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межбюджетные трансферты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Межбюджетные трансферты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межбюджетные трансферты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60020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595.45</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в области жилищно-коммунального хозяйства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5 815.05</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Уличное освещение</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4 707.42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3 431.50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энергетических ресурсов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60101</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247</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1 275.92</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Организация и содержание мест захоронения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60104</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135.32</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Прочие мероприятия по благоустройству городских округов и поселений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965.38</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по жилищному фонду</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60108</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6.93</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областного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11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73150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0.70</w:t>
            </w:r>
          </w:p>
        </w:tc>
      </w:tr>
      <w:tr w:rsidR="002B62AC" w:rsidRPr="002B62AC" w:rsidTr="002B62AC">
        <w:trPr>
          <w:trHeight w:hRule="exact" w:val="49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 за счет средств федерального бюджета</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1 070.80</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первичного воинского учета на территориях, где отсутствуют военные комиссариаты</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1 070.80</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1 057.12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Расходы на выплаты персоналу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1 057.12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121</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811.92</w:t>
            </w:r>
          </w:p>
        </w:tc>
      </w:tr>
      <w:tr w:rsidR="002B62AC" w:rsidRPr="002B62AC" w:rsidTr="002B62AC">
        <w:trPr>
          <w:trHeight w:hRule="exact" w:val="64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129</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245.20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3</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51180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13.68</w:t>
            </w:r>
          </w:p>
        </w:tc>
      </w:tr>
      <w:tr w:rsidR="002B62AC" w:rsidRPr="002B62AC" w:rsidTr="002B62AC">
        <w:trPr>
          <w:trHeight w:hRule="exact" w:val="25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69" w:type="dxa"/>
            <w:gridSpan w:val="12"/>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Непрограммные расходы органов местного самоуправления</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00000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130 985.11</w:t>
            </w:r>
          </w:p>
        </w:tc>
      </w:tr>
      <w:tr w:rsidR="002B62AC" w:rsidRPr="002B62AC" w:rsidTr="002B62AC">
        <w:trPr>
          <w:trHeight w:hRule="exact" w:val="91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L5762</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6 387.62</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Капитальные вложения в объекты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L5765</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414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108 077.20</w:t>
            </w:r>
          </w:p>
        </w:tc>
      </w:tr>
      <w:tr w:rsidR="002B62AC" w:rsidRPr="002B62AC" w:rsidTr="002B62AC">
        <w:trPr>
          <w:trHeight w:hRule="exact" w:val="240"/>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перечня проектов народных инициатив</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22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S2370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8 401.56</w:t>
            </w:r>
          </w:p>
        </w:tc>
      </w:tr>
      <w:tr w:rsidR="002B62AC" w:rsidRPr="002B62AC" w:rsidTr="002B62AC">
        <w:trPr>
          <w:trHeight w:hRule="exact" w:val="46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42" w:type="dxa"/>
            <w:gridSpan w:val="11"/>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roofErr w:type="spellStart"/>
            <w:r w:rsidRPr="002B62AC">
              <w:rPr>
                <w:sz w:val="18"/>
                <w:szCs w:val="18"/>
              </w:rPr>
              <w:t>Грантовая</w:t>
            </w:r>
            <w:proofErr w:type="spellEnd"/>
            <w:r w:rsidRPr="002B62AC">
              <w:rPr>
                <w:sz w:val="18"/>
                <w:szCs w:val="18"/>
              </w:rPr>
              <w:t xml:space="preserve"> поддержка местных инициатив граждан, проживающих в сельской местности</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016" w:type="dxa"/>
            <w:gridSpan w:val="10"/>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Закупка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200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435"/>
        </w:trPr>
        <w:tc>
          <w:tcPr>
            <w:tcW w:w="41" w:type="dxa"/>
            <w:tcBorders>
              <w:left w:val="single" w:sz="10"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90" w:type="dxa"/>
            <w:gridSpan w:val="9"/>
            <w:tcBorders>
              <w:top w:val="single" w:sz="5" w:space="0" w:color="auto"/>
              <w:left w:val="single" w:sz="5" w:space="0" w:color="auto"/>
              <w:bottom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закупки товаров, работ и услуг для обеспечения государственных (муниципальных) нужд</w:t>
            </w:r>
          </w:p>
        </w:tc>
        <w:tc>
          <w:tcPr>
            <w:tcW w:w="411" w:type="dxa"/>
            <w:gridSpan w:val="2"/>
            <w:tcBorders>
              <w:top w:val="single" w:sz="5" w:space="0" w:color="auto"/>
              <w:left w:val="single"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5"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791" w:type="dxa"/>
            <w:tcBorders>
              <w:top w:val="single" w:sz="5" w:space="0" w:color="auto"/>
              <w:left w:val="single" w:sz="5" w:space="0" w:color="auto"/>
              <w:bottom w:val="single" w:sz="5"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240</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225"/>
        </w:trPr>
        <w:tc>
          <w:tcPr>
            <w:tcW w:w="41"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64" w:type="dxa"/>
            <w:gridSpan w:val="8"/>
            <w:tcBorders>
              <w:top w:val="single" w:sz="5" w:space="0" w:color="auto"/>
              <w:left w:val="singl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11" w:type="dxa"/>
            <w:gridSpan w:val="2"/>
            <w:tcBorders>
              <w:top w:val="single" w:sz="5" w:space="0" w:color="auto"/>
              <w:left w:val="single"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91</w:t>
            </w:r>
          </w:p>
        </w:tc>
        <w:tc>
          <w:tcPr>
            <w:tcW w:w="269" w:type="dxa"/>
            <w:tcBorders>
              <w:top w:val="single" w:sz="5" w:space="0" w:color="auto"/>
              <w:left w:val="dotted"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4</w:t>
            </w:r>
          </w:p>
        </w:tc>
        <w:tc>
          <w:tcPr>
            <w:tcW w:w="387"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00</w:t>
            </w:r>
          </w:p>
        </w:tc>
        <w:tc>
          <w:tcPr>
            <w:tcW w:w="679" w:type="dxa"/>
            <w:tcBorders>
              <w:top w:val="single"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S2870</w:t>
            </w:r>
          </w:p>
        </w:tc>
        <w:tc>
          <w:tcPr>
            <w:tcW w:w="791" w:type="dxa"/>
            <w:tcBorders>
              <w:top w:val="single"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244</w:t>
            </w:r>
          </w:p>
        </w:tc>
        <w:tc>
          <w:tcPr>
            <w:tcW w:w="1276"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8 118.73</w:t>
            </w:r>
          </w:p>
        </w:tc>
      </w:tr>
      <w:tr w:rsidR="002B62AC" w:rsidRPr="002B62AC" w:rsidTr="002B62AC">
        <w:trPr>
          <w:trHeight w:hRule="exact" w:val="255"/>
        </w:trPr>
        <w:tc>
          <w:tcPr>
            <w:tcW w:w="8647" w:type="dxa"/>
            <w:gridSpan w:val="19"/>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Итого расходов:</w:t>
            </w:r>
          </w:p>
        </w:tc>
        <w:tc>
          <w:tcPr>
            <w:tcW w:w="1276" w:type="dxa"/>
            <w:gridSpan w:val="2"/>
            <w:tcBorders>
              <w:top w:val="single" w:sz="5" w:space="0" w:color="auto"/>
              <w:left w:val="single" w:sz="4" w:space="0" w:color="auto"/>
              <w:bottom w:val="single" w:sz="10" w:space="0" w:color="auto"/>
              <w:right w:val="single" w:sz="10" w:space="0" w:color="auto"/>
            </w:tcBorders>
            <w:shd w:val="clear" w:color="FFFFFF"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291 400.84</w:t>
            </w:r>
          </w:p>
        </w:tc>
      </w:tr>
      <w:tr w:rsidR="002B62AC" w:rsidRPr="002B62AC" w:rsidTr="002B62AC">
        <w:trPr>
          <w:trHeight w:hRule="exact" w:val="225"/>
        </w:trPr>
        <w:tc>
          <w:tcPr>
            <w:tcW w:w="41"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998"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2"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93"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79"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791"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61"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15"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TableStyle0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2B62AC" w:rsidRPr="002B62AC" w:rsidTr="002B62AC">
        <w:trPr>
          <w:gridAfter w:val="2"/>
          <w:wAfter w:w="324" w:type="dxa"/>
          <w:trHeight w:val="231"/>
        </w:trPr>
        <w:tc>
          <w:tcPr>
            <w:tcW w:w="633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Приложение 8</w:t>
            </w:r>
          </w:p>
        </w:tc>
      </w:tr>
      <w:tr w:rsidR="002B62AC" w:rsidRPr="002B62AC" w:rsidTr="002B62AC">
        <w:trPr>
          <w:gridAfter w:val="2"/>
          <w:wAfter w:w="324" w:type="dxa"/>
          <w:trHeight w:val="201"/>
        </w:trPr>
        <w:tc>
          <w:tcPr>
            <w:tcW w:w="633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tc>
      </w:tr>
      <w:tr w:rsidR="002B62AC" w:rsidRPr="002B62AC" w:rsidTr="002B62AC">
        <w:trPr>
          <w:gridAfter w:val="2"/>
          <w:wAfter w:w="324" w:type="dxa"/>
          <w:trHeight w:val="90"/>
        </w:trPr>
        <w:tc>
          <w:tcPr>
            <w:tcW w:w="633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44" w:type="dxa"/>
            <w:gridSpan w:val="3"/>
            <w:shd w:val="clear" w:color="FFFFFF" w:fill="auto"/>
            <w:vAlign w:val="bottom"/>
          </w:tcPr>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tc>
      </w:tr>
      <w:tr w:rsidR="002B62AC" w:rsidRPr="002B62AC" w:rsidTr="002B62AC">
        <w:trPr>
          <w:gridAfter w:val="2"/>
          <w:wAfter w:w="324" w:type="dxa"/>
          <w:trHeight w:val="261"/>
        </w:trPr>
        <w:tc>
          <w:tcPr>
            <w:tcW w:w="633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844" w:type="dxa"/>
            <w:gridSpan w:val="3"/>
            <w:shd w:val="clear" w:color="FFFFFF" w:fill="auto"/>
            <w:vAlign w:val="bottom"/>
          </w:tcPr>
          <w:p w:rsidR="00AD002D" w:rsidRPr="00AD002D" w:rsidRDefault="002B62AC" w:rsidP="00C63F60">
            <w:pPr>
              <w:shd w:val="clear" w:color="auto" w:fill="FFFFFF"/>
              <w:ind w:left="0" w:firstLine="426"/>
              <w:jc w:val="right"/>
              <w:rPr>
                <w:sz w:val="18"/>
                <w:szCs w:val="18"/>
              </w:rPr>
            </w:pPr>
            <w:r w:rsidRPr="002B62AC">
              <w:rPr>
                <w:sz w:val="18"/>
                <w:szCs w:val="18"/>
              </w:rPr>
              <w:t xml:space="preserve">от </w:t>
            </w:r>
            <w:r w:rsidR="00AD002D" w:rsidRPr="00AD002D">
              <w:rPr>
                <w:sz w:val="18"/>
                <w:szCs w:val="18"/>
                <w:u w:val="single"/>
              </w:rPr>
              <w:t>28.04.2022  № 63-286д</w:t>
            </w:r>
          </w:p>
          <w:p w:rsidR="002B62AC" w:rsidRPr="002B62AC" w:rsidRDefault="002B62AC" w:rsidP="00C63F60">
            <w:pPr>
              <w:shd w:val="clear" w:color="auto" w:fill="FFFFFF"/>
              <w:ind w:left="0" w:firstLine="426"/>
              <w:jc w:val="right"/>
              <w:rPr>
                <w:sz w:val="18"/>
                <w:szCs w:val="18"/>
              </w:rPr>
            </w:pPr>
          </w:p>
        </w:tc>
      </w:tr>
      <w:tr w:rsidR="002B62AC" w:rsidRPr="002B62AC" w:rsidTr="002B62AC">
        <w:trPr>
          <w:trHeight w:val="369"/>
        </w:trPr>
        <w:tc>
          <w:tcPr>
            <w:tcW w:w="7533"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792"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147"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8" w:type="dxa"/>
            <w:shd w:val="clear" w:color="FFFFFF" w:fill="auto"/>
            <w:vAlign w:val="bottom"/>
          </w:tcPr>
          <w:p w:rsidR="002B62AC" w:rsidRPr="002B62AC" w:rsidRDefault="002B62AC" w:rsidP="00C63F60">
            <w:pPr>
              <w:shd w:val="clear" w:color="auto" w:fill="FFFFFF"/>
              <w:ind w:left="0" w:firstLine="426"/>
              <w:jc w:val="left"/>
              <w:rPr>
                <w:sz w:val="18"/>
                <w:szCs w:val="18"/>
              </w:rPr>
            </w:pPr>
          </w:p>
        </w:tc>
      </w:tr>
      <w:tr w:rsidR="002B62AC" w:rsidRPr="002B62AC" w:rsidTr="002B62AC">
        <w:trPr>
          <w:gridAfter w:val="2"/>
          <w:wAfter w:w="324" w:type="dxa"/>
          <w:trHeight w:val="1553"/>
        </w:trPr>
        <w:tc>
          <w:tcPr>
            <w:tcW w:w="10176" w:type="dxa"/>
            <w:gridSpan w:val="4"/>
            <w:shd w:val="clear" w:color="FFFFFF" w:fill="auto"/>
            <w:vAlign w:val="bottom"/>
          </w:tcPr>
          <w:p w:rsidR="002B62AC" w:rsidRPr="002B62AC" w:rsidRDefault="002B62AC" w:rsidP="00C63F60">
            <w:pPr>
              <w:shd w:val="clear" w:color="auto" w:fill="FFFFFF"/>
              <w:ind w:left="0" w:firstLine="426"/>
              <w:jc w:val="center"/>
              <w:rPr>
                <w:sz w:val="18"/>
                <w:szCs w:val="18"/>
              </w:rPr>
            </w:pPr>
            <w:r w:rsidRPr="002B62AC">
              <w:rPr>
                <w:sz w:val="18"/>
                <w:szCs w:val="18"/>
              </w:rPr>
              <w:t>Ведомственная  структура расходов бюджета</w:t>
            </w:r>
          </w:p>
          <w:p w:rsidR="002B62AC" w:rsidRPr="002B62AC" w:rsidRDefault="002B62AC" w:rsidP="00C63F60">
            <w:pPr>
              <w:shd w:val="clear" w:color="auto" w:fill="FFFFFF"/>
              <w:ind w:left="0" w:firstLine="426"/>
              <w:jc w:val="center"/>
              <w:rPr>
                <w:sz w:val="18"/>
                <w:szCs w:val="18"/>
              </w:rPr>
            </w:pPr>
            <w:proofErr w:type="spellStart"/>
            <w:r w:rsidRPr="002B62AC">
              <w:rPr>
                <w:sz w:val="18"/>
                <w:szCs w:val="18"/>
              </w:rPr>
              <w:t>Хомутовского</w:t>
            </w:r>
            <w:proofErr w:type="spellEnd"/>
            <w:r w:rsidRPr="002B62AC">
              <w:rPr>
                <w:sz w:val="18"/>
                <w:szCs w:val="18"/>
              </w:rPr>
              <w:t xml:space="preserve"> муниципального образования на плановый период 2023 и 2024 годов</w:t>
            </w:r>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 xml:space="preserve">(по главным распорядителям средств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w:t>
            </w:r>
            <w:proofErr w:type="gramEnd"/>
          </w:p>
          <w:p w:rsidR="002B62AC" w:rsidRPr="002B62AC" w:rsidRDefault="002B62AC" w:rsidP="00C63F60">
            <w:pPr>
              <w:shd w:val="clear" w:color="auto" w:fill="FFFFFF"/>
              <w:ind w:left="0" w:firstLine="426"/>
              <w:jc w:val="center"/>
              <w:rPr>
                <w:sz w:val="18"/>
                <w:szCs w:val="18"/>
              </w:rPr>
            </w:pPr>
            <w:proofErr w:type="gramStart"/>
            <w:r w:rsidRPr="002B62AC">
              <w:rPr>
                <w:sz w:val="18"/>
                <w:szCs w:val="18"/>
              </w:rPr>
              <w:t>разделам, подразделам, целевым статьям (муниципальным программам</w:t>
            </w:r>
            <w:proofErr w:type="gramEnd"/>
          </w:p>
          <w:p w:rsidR="002B62AC" w:rsidRPr="002B62AC" w:rsidRDefault="002B62AC" w:rsidP="00C63F60">
            <w:pPr>
              <w:shd w:val="clear" w:color="auto" w:fill="FFFFFF"/>
              <w:ind w:left="0" w:firstLine="426"/>
              <w:jc w:val="center"/>
              <w:rPr>
                <w:sz w:val="18"/>
                <w:szCs w:val="18"/>
              </w:rPr>
            </w:pPr>
            <w:proofErr w:type="spellStart"/>
            <w:proofErr w:type="gramStart"/>
            <w:r w:rsidRPr="002B62AC">
              <w:rPr>
                <w:sz w:val="18"/>
                <w:szCs w:val="18"/>
              </w:rPr>
              <w:t>Хомутовского</w:t>
            </w:r>
            <w:proofErr w:type="spellEnd"/>
            <w:r w:rsidRPr="002B62AC">
              <w:rPr>
                <w:sz w:val="18"/>
                <w:szCs w:val="18"/>
              </w:rPr>
              <w:t xml:space="preserve"> муниципального образования и непрограммным направлениям деятельности),</w:t>
            </w:r>
            <w:proofErr w:type="gramEnd"/>
          </w:p>
          <w:p w:rsidR="002B62AC" w:rsidRPr="002B62AC" w:rsidRDefault="002B62AC" w:rsidP="00C63F60">
            <w:pPr>
              <w:shd w:val="clear" w:color="auto" w:fill="FFFFFF"/>
              <w:ind w:left="0" w:firstLine="426"/>
              <w:jc w:val="center"/>
              <w:rPr>
                <w:sz w:val="18"/>
                <w:szCs w:val="18"/>
              </w:rPr>
            </w:pPr>
            <w:r w:rsidRPr="002B62AC">
              <w:rPr>
                <w:sz w:val="18"/>
                <w:szCs w:val="18"/>
              </w:rPr>
              <w:t>видам расходов классификации расходов бюджетов)</w:t>
            </w:r>
          </w:p>
        </w:tc>
      </w:tr>
      <w:tr w:rsidR="002B62AC" w:rsidRPr="002B62AC" w:rsidTr="002B62AC">
        <w:trPr>
          <w:gridAfter w:val="2"/>
          <w:wAfter w:w="324" w:type="dxa"/>
          <w:trHeight w:val="384"/>
        </w:trPr>
        <w:tc>
          <w:tcPr>
            <w:tcW w:w="10176" w:type="dxa"/>
            <w:gridSpan w:val="4"/>
            <w:shd w:val="clear" w:color="FFFFFF" w:fill="auto"/>
            <w:vAlign w:val="bottom"/>
          </w:tcPr>
          <w:p w:rsidR="002B62AC" w:rsidRPr="002B62AC" w:rsidRDefault="002B62AC" w:rsidP="00C63F60">
            <w:pPr>
              <w:shd w:val="clear" w:color="auto" w:fill="FFFFFF"/>
              <w:ind w:left="0" w:firstLine="426"/>
              <w:jc w:val="left"/>
              <w:rPr>
                <w:b/>
                <w:sz w:val="18"/>
                <w:szCs w:val="18"/>
              </w:rPr>
            </w:pPr>
          </w:p>
        </w:tc>
      </w:tr>
      <w:tr w:rsidR="002B62AC" w:rsidRPr="002B62AC" w:rsidTr="002B62AC">
        <w:trPr>
          <w:trHeight w:val="430"/>
        </w:trPr>
        <w:tc>
          <w:tcPr>
            <w:tcW w:w="9325" w:type="dxa"/>
            <w:gridSpan w:val="3"/>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Единица измерения: тыс. руб.</w:t>
            </w:r>
          </w:p>
        </w:tc>
        <w:tc>
          <w:tcPr>
            <w:tcW w:w="1147" w:type="dxa"/>
            <w:gridSpan w:val="2"/>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8"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tbl>
      <w:tblPr>
        <w:tblStyle w:val="TableStyle03"/>
        <w:tblW w:w="9923" w:type="dxa"/>
        <w:tblInd w:w="6" w:type="dxa"/>
        <w:tblLayout w:type="fixed"/>
        <w:tblLook w:val="04A0" w:firstRow="1" w:lastRow="0" w:firstColumn="1" w:lastColumn="0" w:noHBand="0" w:noVBand="1"/>
      </w:tblPr>
      <w:tblGrid>
        <w:gridCol w:w="54"/>
        <w:gridCol w:w="26"/>
        <w:gridCol w:w="26"/>
        <w:gridCol w:w="54"/>
        <w:gridCol w:w="54"/>
        <w:gridCol w:w="54"/>
        <w:gridCol w:w="54"/>
        <w:gridCol w:w="54"/>
        <w:gridCol w:w="54"/>
        <w:gridCol w:w="54"/>
        <w:gridCol w:w="54"/>
        <w:gridCol w:w="54"/>
        <w:gridCol w:w="54"/>
        <w:gridCol w:w="54"/>
        <w:gridCol w:w="67"/>
        <w:gridCol w:w="54"/>
        <w:gridCol w:w="1774"/>
        <w:gridCol w:w="1516"/>
        <w:gridCol w:w="425"/>
        <w:gridCol w:w="189"/>
        <w:gridCol w:w="440"/>
        <w:gridCol w:w="507"/>
        <w:gridCol w:w="400"/>
        <w:gridCol w:w="200"/>
        <w:gridCol w:w="507"/>
        <w:gridCol w:w="592"/>
        <w:gridCol w:w="507"/>
        <w:gridCol w:w="1053"/>
        <w:gridCol w:w="992"/>
      </w:tblGrid>
      <w:tr w:rsidR="002B62AC" w:rsidRPr="002B62AC" w:rsidTr="00C63F60">
        <w:trPr>
          <w:trHeight w:hRule="exact" w:val="345"/>
        </w:trPr>
        <w:tc>
          <w:tcPr>
            <w:tcW w:w="4111" w:type="dxa"/>
            <w:gridSpan w:val="18"/>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r w:rsidRPr="002B62AC">
              <w:rPr>
                <w:sz w:val="18"/>
                <w:szCs w:val="18"/>
              </w:rPr>
              <w:t>Наименование показателя</w:t>
            </w:r>
          </w:p>
        </w:tc>
        <w:tc>
          <w:tcPr>
            <w:tcW w:w="614"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ППП</w:t>
            </w:r>
          </w:p>
        </w:tc>
        <w:tc>
          <w:tcPr>
            <w:tcW w:w="44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Ра</w:t>
            </w:r>
            <w:proofErr w:type="gramStart"/>
            <w:r w:rsidRPr="002B62AC">
              <w:rPr>
                <w:sz w:val="18"/>
                <w:szCs w:val="18"/>
              </w:rPr>
              <w:t>з-</w:t>
            </w:r>
            <w:proofErr w:type="gramEnd"/>
            <w:r w:rsidRPr="002B62AC">
              <w:rPr>
                <w:sz w:val="18"/>
                <w:szCs w:val="18"/>
              </w:rPr>
              <w:br/>
              <w:t>дел</w:t>
            </w:r>
          </w:p>
        </w:tc>
        <w:tc>
          <w:tcPr>
            <w:tcW w:w="50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По</w:t>
            </w:r>
            <w:proofErr w:type="gramStart"/>
            <w:r w:rsidRPr="002B62AC">
              <w:rPr>
                <w:sz w:val="18"/>
                <w:szCs w:val="18"/>
              </w:rPr>
              <w:t>д-</w:t>
            </w:r>
            <w:proofErr w:type="gramEnd"/>
            <w:r w:rsidRPr="002B62AC">
              <w:rPr>
                <w:sz w:val="18"/>
                <w:szCs w:val="18"/>
              </w:rPr>
              <w:br/>
              <w:t>раз-</w:t>
            </w:r>
            <w:r w:rsidRPr="002B62AC">
              <w:rPr>
                <w:sz w:val="18"/>
                <w:szCs w:val="18"/>
              </w:rPr>
              <w:br/>
              <w:t>дел</w:t>
            </w:r>
          </w:p>
        </w:tc>
        <w:tc>
          <w:tcPr>
            <w:tcW w:w="1699"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Целевая статья</w:t>
            </w:r>
          </w:p>
        </w:tc>
        <w:tc>
          <w:tcPr>
            <w:tcW w:w="50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Вид ра</w:t>
            </w:r>
            <w:proofErr w:type="gramStart"/>
            <w:r w:rsidRPr="002B62AC">
              <w:rPr>
                <w:sz w:val="18"/>
                <w:szCs w:val="18"/>
              </w:rPr>
              <w:t>с-</w:t>
            </w:r>
            <w:proofErr w:type="gramEnd"/>
            <w:r w:rsidRPr="002B62AC">
              <w:rPr>
                <w:sz w:val="18"/>
                <w:szCs w:val="18"/>
              </w:rPr>
              <w:br/>
              <w:t>хода</w:t>
            </w:r>
          </w:p>
        </w:tc>
        <w:tc>
          <w:tcPr>
            <w:tcW w:w="1053"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2023 год</w:t>
            </w:r>
          </w:p>
        </w:tc>
        <w:tc>
          <w:tcPr>
            <w:tcW w:w="9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r w:rsidRPr="002B62AC">
              <w:rPr>
                <w:sz w:val="18"/>
                <w:szCs w:val="18"/>
              </w:rPr>
              <w:t>2024 год</w:t>
            </w:r>
          </w:p>
        </w:tc>
      </w:tr>
      <w:tr w:rsidR="002B62AC" w:rsidRPr="002B62AC" w:rsidTr="00C63F60">
        <w:trPr>
          <w:trHeight w:hRule="exact" w:val="345"/>
        </w:trPr>
        <w:tc>
          <w:tcPr>
            <w:tcW w:w="4111" w:type="dxa"/>
            <w:gridSpan w:val="18"/>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426"/>
              <w:jc w:val="left"/>
              <w:rPr>
                <w:sz w:val="18"/>
                <w:szCs w:val="18"/>
              </w:rPr>
            </w:pPr>
          </w:p>
        </w:tc>
        <w:tc>
          <w:tcPr>
            <w:tcW w:w="614"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44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50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1699"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50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1053"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c>
          <w:tcPr>
            <w:tcW w:w="9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2B62AC" w:rsidRPr="002B62AC" w:rsidRDefault="002B62AC" w:rsidP="00C63F60">
            <w:pPr>
              <w:shd w:val="clear" w:color="auto" w:fill="FFFFFF"/>
              <w:ind w:left="0" w:firstLine="60"/>
              <w:jc w:val="left"/>
              <w:rPr>
                <w:sz w:val="18"/>
                <w:szCs w:val="18"/>
              </w:rPr>
            </w:pPr>
          </w:p>
        </w:tc>
      </w:tr>
      <w:tr w:rsidR="002B62AC" w:rsidRPr="002B62AC" w:rsidTr="00C63F60">
        <w:trPr>
          <w:trHeight w:hRule="exact" w:val="300"/>
          <w:tblHeader/>
        </w:trPr>
        <w:tc>
          <w:tcPr>
            <w:tcW w:w="4111" w:type="dxa"/>
            <w:gridSpan w:val="18"/>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1</w:t>
            </w:r>
          </w:p>
        </w:tc>
        <w:tc>
          <w:tcPr>
            <w:tcW w:w="614"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w:t>
            </w:r>
          </w:p>
        </w:tc>
        <w:tc>
          <w:tcPr>
            <w:tcW w:w="440" w:type="dxa"/>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w:t>
            </w:r>
          </w:p>
        </w:tc>
        <w:tc>
          <w:tcPr>
            <w:tcW w:w="507" w:type="dxa"/>
            <w:tcBorders>
              <w:top w:val="single" w:sz="5" w:space="0" w:color="auto"/>
              <w:left w:val="single" w:sz="5" w:space="0" w:color="auto"/>
              <w:bottom w:val="single" w:sz="10"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w:t>
            </w:r>
          </w:p>
        </w:tc>
        <w:tc>
          <w:tcPr>
            <w:tcW w:w="1699"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w:t>
            </w:r>
          </w:p>
        </w:tc>
        <w:tc>
          <w:tcPr>
            <w:tcW w:w="507" w:type="dxa"/>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w:t>
            </w:r>
          </w:p>
        </w:tc>
        <w:tc>
          <w:tcPr>
            <w:tcW w:w="1053" w:type="dxa"/>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w:t>
            </w:r>
          </w:p>
        </w:tc>
        <w:tc>
          <w:tcPr>
            <w:tcW w:w="992" w:type="dxa"/>
            <w:tcBorders>
              <w:top w:val="single" w:sz="5" w:space="0" w:color="auto"/>
              <w:left w:val="single"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w:t>
            </w:r>
          </w:p>
        </w:tc>
      </w:tr>
      <w:tr w:rsidR="002B62AC" w:rsidRPr="002B62AC" w:rsidTr="00C63F60">
        <w:trPr>
          <w:trHeight w:hRule="exact" w:val="615"/>
        </w:trPr>
        <w:tc>
          <w:tcPr>
            <w:tcW w:w="7878" w:type="dxa"/>
            <w:gridSpan w:val="27"/>
            <w:tcBorders>
              <w:top w:val="single" w:sz="5" w:space="0" w:color="auto"/>
              <w:left w:val="single" w:sz="10"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1053" w:type="dxa"/>
            <w:tcBorders>
              <w:top w:val="single"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394 130.07</w:t>
            </w:r>
          </w:p>
        </w:tc>
        <w:tc>
          <w:tcPr>
            <w:tcW w:w="992" w:type="dxa"/>
            <w:tcBorders>
              <w:top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97 838.71</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ОБЩЕГОСУДАРСТВЕННЫЕ ВОПРОСЫ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63 610.96</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49 237.56</w:t>
            </w:r>
          </w:p>
        </w:tc>
      </w:tr>
      <w:tr w:rsidR="002B62AC" w:rsidRPr="002B62AC" w:rsidTr="00C63F60">
        <w:trPr>
          <w:trHeight w:hRule="exact" w:val="81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высшего должностного лица субъекта Российской Федерации и муниципального образования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2 523.85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2 523.85</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2 523.85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2 523.85</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2 012.47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2 012.47</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511.38</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511.38</w:t>
            </w:r>
          </w:p>
        </w:tc>
      </w:tr>
      <w:tr w:rsidR="002B62AC" w:rsidRPr="002B62AC" w:rsidTr="00C63F60">
        <w:trPr>
          <w:trHeight w:hRule="exact" w:val="132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44 484.30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33 981.80</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44 484.30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33 981.80</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34 115.29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26 205.04</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10 369.01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7 776.75</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фонды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Резервный фонд администрации муниципального образования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Резервные средства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870</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194.50</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Другие общегосударственные вопросы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16 408.31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12 537.41</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177.30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177.30</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155.80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155.80</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852</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21.50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21.50</w:t>
            </w:r>
          </w:p>
        </w:tc>
      </w:tr>
      <w:tr w:rsidR="002B62AC" w:rsidRPr="002B62AC" w:rsidTr="00C63F60">
        <w:trPr>
          <w:trHeight w:hRule="exact" w:val="69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16 230.31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12 359.42</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12 290.48</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9 353.03</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3 733.77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2 800.33</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192.99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192.99</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852</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13.07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13.07</w:t>
            </w:r>
          </w:p>
        </w:tc>
      </w:tr>
      <w:tr w:rsidR="002B62AC" w:rsidRPr="002B62AC" w:rsidTr="00C63F60">
        <w:trPr>
          <w:trHeight w:hRule="exact" w:val="181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73150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0.70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0.70</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73150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244</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0.70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0.70</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НАЦИОНАЛЬНАЯ ОБОРОНА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1 112.20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1 152.60</w:t>
            </w:r>
          </w:p>
        </w:tc>
      </w:tr>
      <w:tr w:rsidR="002B62AC" w:rsidRPr="002B62AC" w:rsidTr="00C63F60">
        <w:trPr>
          <w:trHeight w:hRule="exact" w:val="5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Мобилизационная и вневойсковая подготовка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1 112.20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1 152.60</w:t>
            </w:r>
          </w:p>
        </w:tc>
      </w:tr>
      <w:tr w:rsidR="002B62AC" w:rsidRPr="002B62AC" w:rsidTr="00C63F60">
        <w:trPr>
          <w:trHeight w:hRule="exact" w:val="69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Осуществление первичного воинского учета на территориях, где отсутствуют военные комиссариаты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51180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1 112.20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1 152.60</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51180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854.41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894.81</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51180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129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257.79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257.79</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НАЦИОНАЛЬНАЯ ЭКОНОМИКА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21 175.74</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22 343.88</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Транспорт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1 596.95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1 197.71</w:t>
            </w:r>
          </w:p>
        </w:tc>
      </w:tr>
      <w:tr w:rsidR="002B62AC" w:rsidRPr="002B62AC" w:rsidTr="00C63F60">
        <w:trPr>
          <w:trHeight w:hRule="exact" w:val="69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1 596.95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1 197.71</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1 226.53</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919.90</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370.41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277.81</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Дорожное хозяйство (дорожные фонды)</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09</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19 578.79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21 146.17</w:t>
            </w:r>
          </w:p>
        </w:tc>
      </w:tr>
      <w:tr w:rsidR="002B62AC" w:rsidRPr="002B62AC" w:rsidTr="00C63F60">
        <w:trPr>
          <w:trHeight w:hRule="exact" w:val="24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мероприятия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09</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20</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99020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19 578.79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21 146.17</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04</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09</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20</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99020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244</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19 578.79</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21 146.17</w:t>
            </w:r>
          </w:p>
        </w:tc>
      </w:tr>
      <w:tr w:rsidR="002B62AC" w:rsidRPr="002B62AC" w:rsidTr="00C63F60">
        <w:trPr>
          <w:trHeight w:hRule="exact" w:val="5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ЖИЛИЩНО-КОММУНАЛЬНОЕ ХОЗЯЙСТВО</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Благоустройство</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Реализация мероприятий перечня проектов народных инициатив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S2370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Прочая закупка товаров, работ и услуг</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S2370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244</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4 483.65</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 КИНЕМАТОГРАФИЯ</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298 210.42</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15 865.25</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Культура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298 210.42</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15 865.25</w:t>
            </w:r>
          </w:p>
        </w:tc>
      </w:tr>
      <w:tr w:rsidR="002B62AC" w:rsidRPr="002B62AC" w:rsidTr="00C63F60">
        <w:trPr>
          <w:trHeight w:hRule="exact" w:val="46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Мероприятия муниципальной программы за счет средств местного бюджета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20</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99027</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2 632.60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r>
      <w:tr w:rsidR="002B62AC" w:rsidRPr="002B62AC" w:rsidTr="00C63F60">
        <w:trPr>
          <w:trHeight w:hRule="exact" w:val="64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20</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99027</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414</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2 632.60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r>
      <w:tr w:rsidR="002B62AC" w:rsidRPr="002B62AC" w:rsidTr="00C63F60">
        <w:trPr>
          <w:trHeight w:hRule="exact" w:val="69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18 648.21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15 865.25</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13 630.58</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11 273.19</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3 830.07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3 404.50</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1 187.56</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1 187.56</w:t>
            </w:r>
          </w:p>
        </w:tc>
      </w:tr>
      <w:tr w:rsidR="002B62AC" w:rsidRPr="002B62AC" w:rsidTr="00C63F60">
        <w:trPr>
          <w:trHeight w:hRule="exact" w:val="91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L5765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276 929.60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r>
      <w:tr w:rsidR="002B62AC" w:rsidRPr="002B62AC" w:rsidTr="00C63F60">
        <w:trPr>
          <w:trHeight w:hRule="exact" w:val="64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Бюджетные инвестиции в объекты капитального строительства государственной (муниципальной) собственности</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L5765</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414</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276 929.60</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СОЦИАЛЬНАЯ ПОЛИТИКА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Пенсионное обеспечение</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r>
      <w:tr w:rsidR="002B62AC" w:rsidRPr="002B62AC" w:rsidTr="00C63F60">
        <w:trPr>
          <w:trHeight w:hRule="exact" w:val="24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Доплаты к пенсиям муниципальных служащих</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60018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Иные пенсии, социальные доплаты к пенсиям</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10</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60018</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312</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1 192.97</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ФИЗИЧЕСКАЯ КУЛЬТУРА И 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4 289.23</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3 540.17</w:t>
            </w:r>
          </w:p>
        </w:tc>
      </w:tr>
      <w:tr w:rsidR="002B62AC" w:rsidRPr="002B62AC" w:rsidTr="00C63F60">
        <w:trPr>
          <w:trHeight w:hRule="exact" w:val="30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Массовый спорт</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4 289.23</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3 540.17</w:t>
            </w:r>
          </w:p>
        </w:tc>
      </w:tr>
      <w:tr w:rsidR="002B62AC" w:rsidRPr="002B62AC" w:rsidTr="00C63F60">
        <w:trPr>
          <w:trHeight w:hRule="exact" w:val="69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Обеспечение деятельности в сфере установленных функций бюджетных, автономных и казенных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4 289.23</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3 540.17</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Фонд оплаты труда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3 253.94</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2 603.16</w:t>
            </w:r>
          </w:p>
        </w:tc>
      </w:tr>
      <w:tr w:rsidR="002B62AC" w:rsidRPr="002B62AC" w:rsidTr="00C63F60">
        <w:trPr>
          <w:trHeight w:hRule="exact" w:val="8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119</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884.42</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786.15</w:t>
            </w:r>
          </w:p>
        </w:tc>
      </w:tr>
      <w:tr w:rsidR="002B62AC" w:rsidRPr="002B62AC" w:rsidTr="00C63F60">
        <w:trPr>
          <w:trHeight w:hRule="exact" w:val="43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налога на имущество организаций и земельного налога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851</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150.51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150.51</w:t>
            </w:r>
          </w:p>
        </w:tc>
      </w:tr>
      <w:tr w:rsidR="002B62AC" w:rsidRPr="002B62AC" w:rsidTr="00C63F60">
        <w:trPr>
          <w:trHeight w:hRule="exact" w:val="22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Уплата прочих налогов, сборов</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11</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02</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60002</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852</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0.36</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0.36</w:t>
            </w:r>
          </w:p>
        </w:tc>
      </w:tr>
      <w:tr w:rsidR="002B62AC" w:rsidRPr="002B62AC" w:rsidTr="00C63F60">
        <w:trPr>
          <w:trHeight w:hRule="exact" w:val="81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5" w:type="dxa"/>
            <w:gridSpan w:val="15"/>
            <w:tcBorders>
              <w:top w:val="dotted" w:sz="5" w:space="0" w:color="auto"/>
              <w:left w:val="non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И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54.91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22.62</w:t>
            </w:r>
          </w:p>
        </w:tc>
      </w:tr>
      <w:tr w:rsidR="002B62AC" w:rsidRPr="002B62AC" w:rsidTr="00C63F60">
        <w:trPr>
          <w:trHeight w:hRule="exact" w:val="555"/>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951" w:type="dxa"/>
            <w:gridSpan w:val="14"/>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государственного внутреннего и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54.91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22.62</w:t>
            </w:r>
          </w:p>
        </w:tc>
      </w:tr>
      <w:tr w:rsidR="002B62AC" w:rsidRPr="002B62AC" w:rsidTr="00C63F60">
        <w:trPr>
          <w:trHeight w:hRule="exact" w:val="240"/>
        </w:trPr>
        <w:tc>
          <w:tcPr>
            <w:tcW w:w="54" w:type="dxa"/>
            <w:tcBorders>
              <w:left w:val="single" w:sz="10"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789" w:type="dxa"/>
            <w:gridSpan w:val="11"/>
            <w:tcBorders>
              <w:top w:val="dotted" w:sz="5" w:space="0" w:color="auto"/>
              <w:left w:val="none" w:sz="5" w:space="0" w:color="auto"/>
              <w:bottom w:val="dotted" w:sz="5"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425"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dotted" w:sz="5"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60019</w:t>
            </w:r>
          </w:p>
        </w:tc>
        <w:tc>
          <w:tcPr>
            <w:tcW w:w="507"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54.91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22.62</w:t>
            </w:r>
          </w:p>
        </w:tc>
      </w:tr>
      <w:tr w:rsidR="002B62AC" w:rsidRPr="002B62AC" w:rsidTr="00C63F60">
        <w:trPr>
          <w:trHeight w:hRule="exact" w:val="225"/>
        </w:trPr>
        <w:tc>
          <w:tcPr>
            <w:tcW w:w="54" w:type="dxa"/>
            <w:tcBorders>
              <w:left w:val="single" w:sz="10"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dotted"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3627" w:type="dxa"/>
            <w:gridSpan w:val="8"/>
            <w:tcBorders>
              <w:top w:val="dotted" w:sz="5" w:space="0" w:color="auto"/>
              <w:left w:val="none" w:sz="5" w:space="0" w:color="auto"/>
              <w:bottom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r w:rsidRPr="002B62AC">
              <w:rPr>
                <w:sz w:val="18"/>
                <w:szCs w:val="18"/>
              </w:rPr>
              <w:t>Обслуживание муниципального долга</w:t>
            </w:r>
          </w:p>
        </w:tc>
        <w:tc>
          <w:tcPr>
            <w:tcW w:w="425" w:type="dxa"/>
            <w:tcBorders>
              <w:top w:val="dotted"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734</w:t>
            </w:r>
          </w:p>
        </w:tc>
        <w:tc>
          <w:tcPr>
            <w:tcW w:w="629"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13</w:t>
            </w:r>
          </w:p>
        </w:tc>
        <w:tc>
          <w:tcPr>
            <w:tcW w:w="507" w:type="dxa"/>
            <w:tcBorders>
              <w:top w:val="dotted"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01</w:t>
            </w:r>
          </w:p>
        </w:tc>
        <w:tc>
          <w:tcPr>
            <w:tcW w:w="400" w:type="dxa"/>
            <w:tcBorders>
              <w:top w:val="dotted" w:sz="5" w:space="0" w:color="auto"/>
              <w:left w:val="single"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91</w:t>
            </w:r>
          </w:p>
        </w:tc>
        <w:tc>
          <w:tcPr>
            <w:tcW w:w="200" w:type="dxa"/>
            <w:tcBorders>
              <w:top w:val="dotted" w:sz="5" w:space="0" w:color="auto"/>
              <w:left w:val="dotted" w:sz="5" w:space="0" w:color="auto"/>
              <w:bottom w:val="single" w:sz="4" w:space="0" w:color="auto"/>
              <w:right w:val="dotted"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1</w:t>
            </w:r>
          </w:p>
        </w:tc>
        <w:tc>
          <w:tcPr>
            <w:tcW w:w="507" w:type="dxa"/>
            <w:tcBorders>
              <w:top w:val="dotted"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00</w:t>
            </w:r>
          </w:p>
        </w:tc>
        <w:tc>
          <w:tcPr>
            <w:tcW w:w="592" w:type="dxa"/>
            <w:tcBorders>
              <w:top w:val="dotted" w:sz="5" w:space="0" w:color="auto"/>
              <w:left w:val="dotted"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60019</w:t>
            </w:r>
          </w:p>
        </w:tc>
        <w:tc>
          <w:tcPr>
            <w:tcW w:w="507" w:type="dxa"/>
            <w:tcBorders>
              <w:top w:val="dotted" w:sz="5" w:space="0" w:color="auto"/>
              <w:left w:val="single" w:sz="5" w:space="0" w:color="auto"/>
              <w:bottom w:val="single" w:sz="4"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730</w:t>
            </w:r>
          </w:p>
        </w:tc>
        <w:tc>
          <w:tcPr>
            <w:tcW w:w="1053" w:type="dxa"/>
            <w:tcBorders>
              <w:top w:val="dotted" w:sz="5" w:space="0" w:color="auto"/>
              <w:left w:val="single"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54.91</w:t>
            </w:r>
          </w:p>
        </w:tc>
        <w:tc>
          <w:tcPr>
            <w:tcW w:w="992" w:type="dxa"/>
            <w:tcBorders>
              <w:top w:val="dotted" w:sz="5" w:space="0" w:color="auto"/>
              <w:bottom w:val="dotted" w:sz="5"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22.62</w:t>
            </w:r>
          </w:p>
        </w:tc>
      </w:tr>
      <w:tr w:rsidR="002B62AC" w:rsidRPr="002B62AC" w:rsidTr="00C63F60">
        <w:trPr>
          <w:trHeight w:hRule="exact" w:val="315"/>
        </w:trPr>
        <w:tc>
          <w:tcPr>
            <w:tcW w:w="7878" w:type="dxa"/>
            <w:gridSpan w:val="27"/>
            <w:tcBorders>
              <w:top w:val="single" w:sz="4" w:space="0" w:color="auto"/>
              <w:left w:val="single" w:sz="4" w:space="0" w:color="auto"/>
              <w:bottom w:val="single" w:sz="4" w:space="0" w:color="auto"/>
              <w:right w:val="single" w:sz="4"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Итого расходов:</w:t>
            </w:r>
          </w:p>
        </w:tc>
        <w:tc>
          <w:tcPr>
            <w:tcW w:w="1053" w:type="dxa"/>
            <w:tcBorders>
              <w:top w:val="dotted" w:sz="5" w:space="0" w:color="auto"/>
              <w:left w:val="single" w:sz="4"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394 130.07</w:t>
            </w:r>
          </w:p>
        </w:tc>
        <w:tc>
          <w:tcPr>
            <w:tcW w:w="992" w:type="dxa"/>
            <w:tcBorders>
              <w:top w:val="dotted" w:sz="5" w:space="0" w:color="auto"/>
              <w:bottom w:val="single" w:sz="10" w:space="0" w:color="auto"/>
              <w:right w:val="single" w:sz="5" w:space="0" w:color="auto"/>
            </w:tcBorders>
            <w:shd w:val="clear" w:color="FFFFFF" w:fill="auto"/>
            <w:vAlign w:val="bottom"/>
          </w:tcPr>
          <w:p w:rsidR="002B62AC" w:rsidRPr="002B62AC" w:rsidRDefault="002B62AC" w:rsidP="00C63F60">
            <w:pPr>
              <w:shd w:val="clear" w:color="auto" w:fill="FFFFFF"/>
              <w:ind w:left="0" w:firstLine="60"/>
              <w:jc w:val="left"/>
              <w:rPr>
                <w:sz w:val="18"/>
                <w:szCs w:val="18"/>
              </w:rPr>
            </w:pPr>
            <w:r w:rsidRPr="002B62AC">
              <w:rPr>
                <w:sz w:val="18"/>
                <w:szCs w:val="18"/>
              </w:rPr>
              <w:t>97 838.71</w:t>
            </w:r>
          </w:p>
        </w:tc>
      </w:tr>
      <w:tr w:rsidR="002B62AC" w:rsidRPr="002B62AC" w:rsidTr="00C63F60">
        <w:trPr>
          <w:trHeight w:hRule="exact" w:val="225"/>
        </w:trPr>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774"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516"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614" w:type="dxa"/>
            <w:gridSpan w:val="2"/>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4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40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200"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92"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507" w:type="dxa"/>
            <w:tcBorders>
              <w:top w:val="single" w:sz="4" w:space="0" w:color="auto"/>
            </w:tcBorders>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1053" w:type="dxa"/>
            <w:shd w:val="clear" w:color="FFFFFF" w:fill="auto"/>
            <w:vAlign w:val="bottom"/>
          </w:tcPr>
          <w:p w:rsidR="002B62AC" w:rsidRPr="002B62AC" w:rsidRDefault="002B62AC" w:rsidP="00C63F60">
            <w:pPr>
              <w:shd w:val="clear" w:color="auto" w:fill="FFFFFF"/>
              <w:ind w:left="0" w:firstLine="426"/>
              <w:jc w:val="left"/>
              <w:rPr>
                <w:sz w:val="18"/>
                <w:szCs w:val="18"/>
              </w:rPr>
            </w:pPr>
          </w:p>
        </w:tc>
        <w:tc>
          <w:tcPr>
            <w:tcW w:w="992" w:type="dxa"/>
            <w:shd w:val="clear" w:color="FFFFFF" w:fill="auto"/>
            <w:vAlign w:val="bottom"/>
          </w:tcPr>
          <w:p w:rsidR="002B62AC" w:rsidRPr="002B62AC" w:rsidRDefault="002B62AC" w:rsidP="00C63F60">
            <w:pPr>
              <w:shd w:val="clear" w:color="auto" w:fill="FFFFFF"/>
              <w:ind w:left="0" w:firstLine="426"/>
              <w:jc w:val="left"/>
              <w:rPr>
                <w:sz w:val="18"/>
                <w:szCs w:val="18"/>
              </w:rPr>
            </w:pP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W w:w="9822" w:type="dxa"/>
        <w:tblInd w:w="65" w:type="dxa"/>
        <w:tblLook w:val="04A0" w:firstRow="1" w:lastRow="0" w:firstColumn="1" w:lastColumn="0" w:noHBand="0" w:noVBand="1"/>
      </w:tblPr>
      <w:tblGrid>
        <w:gridCol w:w="5572"/>
        <w:gridCol w:w="2830"/>
        <w:gridCol w:w="1420"/>
      </w:tblGrid>
      <w:tr w:rsidR="002B62AC" w:rsidRPr="002B62AC" w:rsidTr="00AD002D">
        <w:trPr>
          <w:trHeight w:val="300"/>
        </w:trPr>
        <w:tc>
          <w:tcPr>
            <w:tcW w:w="9822" w:type="dxa"/>
            <w:gridSpan w:val="3"/>
            <w:tcBorders>
              <w:top w:val="nil"/>
              <w:left w:val="nil"/>
              <w:bottom w:val="nil"/>
              <w:right w:val="nil"/>
            </w:tcBorders>
            <w:shd w:val="clear" w:color="auto" w:fill="auto"/>
          </w:tcPr>
          <w:p w:rsidR="002B62AC" w:rsidRPr="002B62AC" w:rsidRDefault="002B62AC" w:rsidP="00C63F60">
            <w:pPr>
              <w:shd w:val="clear" w:color="auto" w:fill="FFFFFF"/>
              <w:ind w:left="0" w:firstLine="426"/>
              <w:jc w:val="right"/>
              <w:rPr>
                <w:sz w:val="18"/>
                <w:szCs w:val="18"/>
              </w:rPr>
            </w:pPr>
            <w:r w:rsidRPr="002B62AC">
              <w:rPr>
                <w:sz w:val="18"/>
                <w:szCs w:val="18"/>
              </w:rPr>
              <w:t>Приложение 9</w:t>
            </w:r>
          </w:p>
        </w:tc>
      </w:tr>
      <w:tr w:rsidR="002B62AC" w:rsidRPr="002B62AC" w:rsidTr="00AD002D">
        <w:trPr>
          <w:trHeight w:val="975"/>
        </w:trPr>
        <w:tc>
          <w:tcPr>
            <w:tcW w:w="9822" w:type="dxa"/>
            <w:gridSpan w:val="3"/>
            <w:tcBorders>
              <w:top w:val="nil"/>
              <w:left w:val="nil"/>
              <w:bottom w:val="nil"/>
              <w:right w:val="nil"/>
            </w:tcBorders>
            <w:shd w:val="clear" w:color="auto" w:fill="auto"/>
          </w:tcPr>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r w:rsidRPr="002B62AC">
              <w:rPr>
                <w:sz w:val="18"/>
                <w:szCs w:val="18"/>
              </w:rPr>
              <w:t xml:space="preserve">                                                                                                                                    муниципального образования</w:t>
            </w:r>
          </w:p>
          <w:p w:rsidR="00AD002D" w:rsidRPr="00AD002D" w:rsidRDefault="002B62AC" w:rsidP="00C63F60">
            <w:pPr>
              <w:shd w:val="clear" w:color="auto" w:fill="FFFFFF"/>
              <w:ind w:left="0" w:firstLine="426"/>
              <w:jc w:val="right"/>
              <w:rPr>
                <w:sz w:val="18"/>
                <w:szCs w:val="18"/>
              </w:rPr>
            </w:pPr>
            <w:r w:rsidRPr="002B62AC">
              <w:rPr>
                <w:sz w:val="18"/>
                <w:szCs w:val="18"/>
              </w:rPr>
              <w:t xml:space="preserve">от </w:t>
            </w:r>
            <w:r w:rsidR="00AD002D" w:rsidRPr="00AD002D">
              <w:rPr>
                <w:sz w:val="18"/>
                <w:szCs w:val="18"/>
                <w:u w:val="single"/>
              </w:rPr>
              <w:t>28.04.2022  № 63-286д</w:t>
            </w: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right"/>
              <w:rPr>
                <w:sz w:val="18"/>
                <w:szCs w:val="18"/>
              </w:rPr>
            </w:pPr>
          </w:p>
        </w:tc>
      </w:tr>
      <w:tr w:rsidR="002B62AC" w:rsidRPr="002B62AC" w:rsidTr="00AD002D">
        <w:trPr>
          <w:trHeight w:val="169"/>
        </w:trPr>
        <w:tc>
          <w:tcPr>
            <w:tcW w:w="9822" w:type="dxa"/>
            <w:gridSpan w:val="3"/>
            <w:tcBorders>
              <w:top w:val="nil"/>
              <w:left w:val="nil"/>
              <w:bottom w:val="nil"/>
              <w:right w:val="nil"/>
            </w:tcBorders>
            <w:shd w:val="clear" w:color="auto" w:fill="auto"/>
          </w:tcPr>
          <w:p w:rsidR="002B62AC" w:rsidRPr="002B62AC" w:rsidRDefault="002B62AC" w:rsidP="00C63F60">
            <w:pPr>
              <w:shd w:val="clear" w:color="auto" w:fill="FFFFFF"/>
              <w:ind w:left="0" w:firstLine="426"/>
              <w:jc w:val="left"/>
              <w:rPr>
                <w:sz w:val="18"/>
                <w:szCs w:val="18"/>
              </w:rPr>
            </w:pPr>
          </w:p>
        </w:tc>
      </w:tr>
      <w:tr w:rsidR="002B62AC" w:rsidRPr="002B62AC" w:rsidTr="00AD002D">
        <w:trPr>
          <w:trHeight w:val="300"/>
        </w:trPr>
        <w:tc>
          <w:tcPr>
            <w:tcW w:w="9822" w:type="dxa"/>
            <w:gridSpan w:val="3"/>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center"/>
              <w:rPr>
                <w:bCs/>
                <w:sz w:val="18"/>
                <w:szCs w:val="18"/>
              </w:rPr>
            </w:pPr>
            <w:r w:rsidRPr="002B62AC">
              <w:rPr>
                <w:bCs/>
                <w:sz w:val="18"/>
                <w:szCs w:val="18"/>
              </w:rPr>
              <w:t>Источники внутреннего финансирования дефицита бюджета</w:t>
            </w:r>
          </w:p>
          <w:p w:rsidR="002B62AC" w:rsidRPr="002B62AC" w:rsidRDefault="002B62AC" w:rsidP="00C63F60">
            <w:pPr>
              <w:shd w:val="clear" w:color="auto" w:fill="FFFFFF"/>
              <w:ind w:left="0" w:firstLine="426"/>
              <w:jc w:val="center"/>
              <w:rPr>
                <w:b/>
                <w:bCs/>
                <w:sz w:val="18"/>
                <w:szCs w:val="18"/>
              </w:rPr>
            </w:pPr>
            <w:proofErr w:type="spellStart"/>
            <w:r w:rsidRPr="002B62AC">
              <w:rPr>
                <w:bCs/>
                <w:sz w:val="18"/>
                <w:szCs w:val="18"/>
              </w:rPr>
              <w:t>Хомутовского</w:t>
            </w:r>
            <w:proofErr w:type="spellEnd"/>
            <w:r w:rsidRPr="002B62AC">
              <w:rPr>
                <w:bCs/>
                <w:sz w:val="18"/>
                <w:szCs w:val="18"/>
              </w:rPr>
              <w:t xml:space="preserve"> муниципального образования на 2022 год</w:t>
            </w:r>
          </w:p>
        </w:tc>
      </w:tr>
      <w:tr w:rsidR="002B62AC" w:rsidRPr="002B62AC" w:rsidTr="00AD002D">
        <w:trPr>
          <w:trHeight w:val="300"/>
        </w:trPr>
        <w:tc>
          <w:tcPr>
            <w:tcW w:w="9822" w:type="dxa"/>
            <w:gridSpan w:val="3"/>
            <w:tcBorders>
              <w:top w:val="nil"/>
              <w:left w:val="nil"/>
              <w:bottom w:val="nil"/>
              <w:right w:val="nil"/>
            </w:tcBorders>
            <w:shd w:val="clear" w:color="auto" w:fill="auto"/>
            <w:noWrap/>
            <w:vAlign w:val="bottom"/>
          </w:tcPr>
          <w:p w:rsidR="002B62AC" w:rsidRPr="002B62AC" w:rsidRDefault="002B62AC" w:rsidP="00C63F60">
            <w:pPr>
              <w:shd w:val="clear" w:color="auto" w:fill="FFFFFF"/>
              <w:ind w:left="0" w:firstLine="426"/>
              <w:jc w:val="left"/>
              <w:rPr>
                <w:b/>
                <w:bCs/>
                <w:sz w:val="18"/>
                <w:szCs w:val="18"/>
              </w:rPr>
            </w:pPr>
          </w:p>
        </w:tc>
      </w:tr>
      <w:tr w:rsidR="002B62AC" w:rsidRPr="002B62AC" w:rsidTr="00AD002D">
        <w:trPr>
          <w:trHeight w:val="300"/>
        </w:trPr>
        <w:tc>
          <w:tcPr>
            <w:tcW w:w="5572"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left"/>
              <w:rPr>
                <w:sz w:val="18"/>
                <w:szCs w:val="18"/>
              </w:rPr>
            </w:pPr>
            <w:r w:rsidRPr="002B62AC">
              <w:rPr>
                <w:sz w:val="18"/>
                <w:szCs w:val="18"/>
              </w:rPr>
              <w:t xml:space="preserve"> Единица измерения: тыс. руб.</w:t>
            </w:r>
          </w:p>
          <w:p w:rsidR="002B62AC" w:rsidRPr="002B62AC" w:rsidRDefault="002B62AC" w:rsidP="00C63F60">
            <w:pPr>
              <w:shd w:val="clear" w:color="auto" w:fill="FFFFFF"/>
              <w:ind w:left="0" w:firstLine="426"/>
              <w:jc w:val="left"/>
              <w:rPr>
                <w:sz w:val="18"/>
                <w:szCs w:val="18"/>
              </w:rPr>
            </w:pPr>
          </w:p>
        </w:tc>
        <w:tc>
          <w:tcPr>
            <w:tcW w:w="2830"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left"/>
              <w:rPr>
                <w:sz w:val="18"/>
                <w:szCs w:val="18"/>
              </w:rPr>
            </w:pPr>
          </w:p>
        </w:tc>
        <w:tc>
          <w:tcPr>
            <w:tcW w:w="1420"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left"/>
              <w:rPr>
                <w:sz w:val="18"/>
                <w:szCs w:val="18"/>
              </w:rPr>
            </w:pPr>
          </w:p>
        </w:tc>
      </w:tr>
      <w:tr w:rsidR="002B62AC" w:rsidRPr="002B62AC" w:rsidTr="00AD002D">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Сумма</w:t>
            </w:r>
          </w:p>
        </w:tc>
      </w:tr>
      <w:tr w:rsidR="002B62AC" w:rsidRPr="002B62AC" w:rsidTr="00AD002D">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bCs/>
                <w:sz w:val="18"/>
                <w:szCs w:val="18"/>
              </w:rPr>
              <w:t>9 565.18</w:t>
            </w:r>
          </w:p>
        </w:tc>
      </w:tr>
      <w:tr w:rsidR="002B62AC" w:rsidRPr="002B62AC" w:rsidTr="00AD002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bCs/>
                <w:sz w:val="18"/>
                <w:szCs w:val="18"/>
              </w:rPr>
              <w:t>7 475.22</w:t>
            </w:r>
          </w:p>
        </w:tc>
      </w:tr>
      <w:tr w:rsidR="002B62AC" w:rsidRPr="002B62AC" w:rsidTr="00AD002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11 005.09</w:t>
            </w:r>
          </w:p>
        </w:tc>
      </w:tr>
      <w:tr w:rsidR="002B62AC" w:rsidRPr="002B62AC" w:rsidTr="00AD002D">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11 005.09</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11 005.09</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-3 529.87</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-3 529.87</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-3 529.87</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bCs/>
                <w:sz w:val="18"/>
                <w:szCs w:val="18"/>
              </w:rPr>
            </w:pPr>
            <w:r w:rsidRPr="002B62AC">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2 089.96</w:t>
            </w:r>
          </w:p>
        </w:tc>
      </w:tr>
      <w:tr w:rsidR="002B62AC" w:rsidRPr="002B62AC" w:rsidTr="00AD002D">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bCs/>
                <w:sz w:val="18"/>
                <w:szCs w:val="18"/>
              </w:rPr>
            </w:pPr>
            <w:r w:rsidRPr="002B62AC">
              <w:rPr>
                <w:sz w:val="18"/>
                <w:szCs w:val="18"/>
              </w:rPr>
              <w:t>- 292 840.75</w:t>
            </w:r>
          </w:p>
        </w:tc>
      </w:tr>
      <w:tr w:rsidR="002B62AC" w:rsidRPr="002B62AC" w:rsidTr="00AD002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- 292 840.75</w:t>
            </w:r>
          </w:p>
        </w:tc>
      </w:tr>
      <w:tr w:rsidR="002B62AC" w:rsidRPr="002B62AC" w:rsidTr="00AD002D">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- 292 840.75</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- 292 840.75</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bCs/>
                <w:sz w:val="18"/>
                <w:szCs w:val="18"/>
              </w:rPr>
            </w:pPr>
            <w:r w:rsidRPr="002B62AC">
              <w:rPr>
                <w:sz w:val="18"/>
                <w:szCs w:val="18"/>
              </w:rPr>
              <w:t>294 930.71</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294 930.71</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294 930.71</w:t>
            </w:r>
          </w:p>
        </w:tc>
      </w:tr>
      <w:tr w:rsidR="002B62AC" w:rsidRPr="002B62AC" w:rsidTr="00AD002D">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294 930.71</w:t>
            </w: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W w:w="10533" w:type="dxa"/>
        <w:tblInd w:w="65" w:type="dxa"/>
        <w:tblLayout w:type="fixed"/>
        <w:tblLook w:val="04A0" w:firstRow="1" w:lastRow="0" w:firstColumn="1" w:lastColumn="0" w:noHBand="0" w:noVBand="1"/>
      </w:tblPr>
      <w:tblGrid>
        <w:gridCol w:w="4721"/>
        <w:gridCol w:w="2693"/>
        <w:gridCol w:w="1276"/>
        <w:gridCol w:w="1276"/>
        <w:gridCol w:w="106"/>
        <w:gridCol w:w="461"/>
      </w:tblGrid>
      <w:tr w:rsidR="002B62AC" w:rsidRPr="002B62AC" w:rsidTr="00C63F60">
        <w:trPr>
          <w:trHeight w:val="300"/>
        </w:trPr>
        <w:tc>
          <w:tcPr>
            <w:tcW w:w="9966" w:type="dxa"/>
            <w:gridSpan w:val="4"/>
            <w:tcBorders>
              <w:top w:val="nil"/>
              <w:left w:val="nil"/>
              <w:bottom w:val="nil"/>
              <w:right w:val="nil"/>
            </w:tcBorders>
            <w:shd w:val="clear" w:color="auto" w:fill="auto"/>
          </w:tcPr>
          <w:tbl>
            <w:tblPr>
              <w:tblW w:w="9509" w:type="dxa"/>
              <w:tblInd w:w="65" w:type="dxa"/>
              <w:tblLayout w:type="fixed"/>
              <w:tblLook w:val="04A0" w:firstRow="1" w:lastRow="0" w:firstColumn="1" w:lastColumn="0" w:noHBand="0" w:noVBand="1"/>
            </w:tblPr>
            <w:tblGrid>
              <w:gridCol w:w="9509"/>
            </w:tblGrid>
            <w:tr w:rsidR="002B62AC" w:rsidRPr="002B62AC" w:rsidTr="00AD002D">
              <w:trPr>
                <w:trHeight w:val="300"/>
              </w:trPr>
              <w:tc>
                <w:tcPr>
                  <w:tcW w:w="9509" w:type="dxa"/>
                  <w:tcBorders>
                    <w:top w:val="nil"/>
                    <w:left w:val="nil"/>
                    <w:bottom w:val="nil"/>
                    <w:right w:val="nil"/>
                  </w:tcBorders>
                  <w:shd w:val="clear" w:color="auto" w:fill="auto"/>
                </w:tcPr>
                <w:p w:rsidR="002B62AC" w:rsidRPr="002B62AC" w:rsidRDefault="002B62AC" w:rsidP="00C63F60">
                  <w:pPr>
                    <w:shd w:val="clear" w:color="auto" w:fill="FFFFFF"/>
                    <w:ind w:left="0" w:firstLine="426"/>
                    <w:jc w:val="right"/>
                    <w:rPr>
                      <w:sz w:val="18"/>
                      <w:szCs w:val="18"/>
                    </w:rPr>
                  </w:pPr>
                  <w:r w:rsidRPr="002B62AC">
                    <w:rPr>
                      <w:sz w:val="18"/>
                      <w:szCs w:val="18"/>
                    </w:rPr>
                    <w:t>Приложение 10</w:t>
                  </w:r>
                </w:p>
              </w:tc>
            </w:tr>
            <w:tr w:rsidR="002B62AC" w:rsidRPr="002B62AC" w:rsidTr="00AD002D">
              <w:trPr>
                <w:trHeight w:val="975"/>
              </w:trPr>
              <w:tc>
                <w:tcPr>
                  <w:tcW w:w="9509" w:type="dxa"/>
                  <w:tcBorders>
                    <w:top w:val="nil"/>
                    <w:left w:val="nil"/>
                    <w:bottom w:val="nil"/>
                    <w:right w:val="nil"/>
                  </w:tcBorders>
                  <w:shd w:val="clear" w:color="auto" w:fill="auto"/>
                </w:tcPr>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r w:rsidRPr="002B62AC">
                    <w:rPr>
                      <w:sz w:val="18"/>
                      <w:szCs w:val="18"/>
                    </w:rPr>
                    <w:t xml:space="preserve">                                                                                                                                    муниципального образования</w:t>
                  </w:r>
                </w:p>
                <w:p w:rsidR="002B62AC" w:rsidRPr="002B62AC" w:rsidRDefault="002B62AC" w:rsidP="00C63F60">
                  <w:pPr>
                    <w:shd w:val="clear" w:color="auto" w:fill="FFFFFF"/>
                    <w:ind w:left="0" w:firstLine="426"/>
                    <w:jc w:val="right"/>
                    <w:rPr>
                      <w:sz w:val="18"/>
                      <w:szCs w:val="18"/>
                    </w:rPr>
                  </w:pPr>
                  <w:r w:rsidRPr="002B62AC">
                    <w:rPr>
                      <w:sz w:val="18"/>
                      <w:szCs w:val="18"/>
                    </w:rPr>
                    <w:t>от ____________</w:t>
                  </w:r>
                  <w:r w:rsidRPr="002B62AC">
                    <w:rPr>
                      <w:sz w:val="18"/>
                      <w:szCs w:val="18"/>
                    </w:rPr>
                    <w:softHyphen/>
                  </w:r>
                  <w:r w:rsidRPr="002B62AC">
                    <w:rPr>
                      <w:sz w:val="18"/>
                      <w:szCs w:val="18"/>
                    </w:rPr>
                    <w:softHyphen/>
                    <w:t>___№_________</w:t>
                  </w:r>
                </w:p>
              </w:tc>
            </w:tr>
          </w:tbl>
          <w:p w:rsidR="002B62AC" w:rsidRPr="002B62AC" w:rsidRDefault="002B62AC" w:rsidP="00C63F60">
            <w:pPr>
              <w:shd w:val="clear" w:color="auto" w:fill="FFFFFF"/>
              <w:ind w:left="0" w:firstLine="426"/>
              <w:jc w:val="left"/>
              <w:rPr>
                <w:sz w:val="18"/>
                <w:szCs w:val="18"/>
              </w:rPr>
            </w:pPr>
          </w:p>
        </w:tc>
        <w:tc>
          <w:tcPr>
            <w:tcW w:w="567" w:type="dxa"/>
            <w:gridSpan w:val="2"/>
            <w:tcBorders>
              <w:top w:val="nil"/>
              <w:left w:val="nil"/>
              <w:bottom w:val="nil"/>
              <w:right w:val="nil"/>
            </w:tcBorders>
          </w:tcPr>
          <w:p w:rsidR="002B62AC" w:rsidRPr="002B62AC" w:rsidRDefault="002B62AC" w:rsidP="00C63F60">
            <w:pPr>
              <w:shd w:val="clear" w:color="auto" w:fill="FFFFFF"/>
              <w:ind w:left="0" w:firstLine="426"/>
              <w:jc w:val="left"/>
              <w:rPr>
                <w:b/>
                <w:bCs/>
                <w:sz w:val="18"/>
                <w:szCs w:val="18"/>
              </w:rPr>
            </w:pPr>
          </w:p>
        </w:tc>
      </w:tr>
      <w:tr w:rsidR="002B62AC" w:rsidRPr="002B62AC" w:rsidTr="00C63F60">
        <w:trPr>
          <w:gridAfter w:val="1"/>
          <w:wAfter w:w="461" w:type="dxa"/>
          <w:trHeight w:val="300"/>
        </w:trPr>
        <w:tc>
          <w:tcPr>
            <w:tcW w:w="8690" w:type="dxa"/>
            <w:gridSpan w:val="3"/>
            <w:tcBorders>
              <w:top w:val="nil"/>
              <w:left w:val="nil"/>
              <w:bottom w:val="nil"/>
              <w:right w:val="nil"/>
            </w:tcBorders>
            <w:shd w:val="clear" w:color="auto" w:fill="auto"/>
            <w:noWrap/>
            <w:vAlign w:val="bottom"/>
          </w:tcPr>
          <w:p w:rsidR="002B62AC" w:rsidRPr="002B62AC" w:rsidRDefault="002B62AC" w:rsidP="00C63F60">
            <w:pPr>
              <w:shd w:val="clear" w:color="auto" w:fill="FFFFFF"/>
              <w:ind w:left="0" w:firstLine="426"/>
              <w:jc w:val="left"/>
              <w:rPr>
                <w:sz w:val="18"/>
                <w:szCs w:val="18"/>
              </w:rPr>
            </w:pPr>
          </w:p>
        </w:tc>
        <w:tc>
          <w:tcPr>
            <w:tcW w:w="1382" w:type="dxa"/>
            <w:gridSpan w:val="2"/>
            <w:tcBorders>
              <w:top w:val="nil"/>
              <w:left w:val="nil"/>
              <w:bottom w:val="nil"/>
              <w:right w:val="nil"/>
            </w:tcBorders>
          </w:tcPr>
          <w:p w:rsidR="002B62AC" w:rsidRPr="002B62AC" w:rsidRDefault="002B62AC" w:rsidP="00C63F60">
            <w:pPr>
              <w:shd w:val="clear" w:color="auto" w:fill="FFFFFF"/>
              <w:ind w:left="0" w:firstLine="426"/>
              <w:jc w:val="left"/>
              <w:rPr>
                <w:sz w:val="18"/>
                <w:szCs w:val="18"/>
              </w:rPr>
            </w:pPr>
          </w:p>
        </w:tc>
      </w:tr>
      <w:tr w:rsidR="002B62AC" w:rsidRPr="002B62AC" w:rsidTr="00C63F60">
        <w:trPr>
          <w:gridAfter w:val="1"/>
          <w:wAfter w:w="461" w:type="dxa"/>
          <w:trHeight w:val="300"/>
        </w:trPr>
        <w:tc>
          <w:tcPr>
            <w:tcW w:w="8690" w:type="dxa"/>
            <w:gridSpan w:val="3"/>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center"/>
              <w:rPr>
                <w:bCs/>
                <w:sz w:val="18"/>
                <w:szCs w:val="18"/>
              </w:rPr>
            </w:pPr>
            <w:r w:rsidRPr="002B62AC">
              <w:rPr>
                <w:bCs/>
                <w:sz w:val="18"/>
                <w:szCs w:val="18"/>
              </w:rPr>
              <w:t>Источники внутреннего финансирования дефицита бюджета</w:t>
            </w:r>
          </w:p>
          <w:p w:rsidR="002B62AC" w:rsidRPr="002B62AC" w:rsidRDefault="002B62AC" w:rsidP="00C63F60">
            <w:pPr>
              <w:shd w:val="clear" w:color="auto" w:fill="FFFFFF"/>
              <w:ind w:left="0" w:firstLine="426"/>
              <w:jc w:val="center"/>
              <w:rPr>
                <w:b/>
                <w:bCs/>
                <w:sz w:val="18"/>
                <w:szCs w:val="18"/>
              </w:rPr>
            </w:pPr>
            <w:proofErr w:type="spellStart"/>
            <w:r w:rsidRPr="002B62AC">
              <w:rPr>
                <w:bCs/>
                <w:sz w:val="18"/>
                <w:szCs w:val="18"/>
              </w:rPr>
              <w:t>Хомутовского</w:t>
            </w:r>
            <w:proofErr w:type="spellEnd"/>
            <w:r w:rsidRPr="002B62AC">
              <w:rPr>
                <w:bCs/>
                <w:sz w:val="18"/>
                <w:szCs w:val="18"/>
              </w:rPr>
              <w:t xml:space="preserve"> муниципального образования на плановый период 2023 и 2024 годов</w:t>
            </w:r>
          </w:p>
        </w:tc>
        <w:tc>
          <w:tcPr>
            <w:tcW w:w="1382" w:type="dxa"/>
            <w:gridSpan w:val="2"/>
            <w:tcBorders>
              <w:top w:val="nil"/>
              <w:left w:val="nil"/>
              <w:bottom w:val="nil"/>
              <w:right w:val="nil"/>
            </w:tcBorders>
          </w:tcPr>
          <w:p w:rsidR="002B62AC" w:rsidRPr="002B62AC" w:rsidRDefault="002B62AC" w:rsidP="00C63F60">
            <w:pPr>
              <w:shd w:val="clear" w:color="auto" w:fill="FFFFFF"/>
              <w:ind w:left="0" w:firstLine="426"/>
              <w:jc w:val="left"/>
              <w:rPr>
                <w:bCs/>
                <w:sz w:val="18"/>
                <w:szCs w:val="18"/>
              </w:rPr>
            </w:pPr>
          </w:p>
        </w:tc>
      </w:tr>
      <w:tr w:rsidR="002B62AC" w:rsidRPr="002B62AC" w:rsidTr="00C63F60">
        <w:trPr>
          <w:gridAfter w:val="1"/>
          <w:wAfter w:w="461" w:type="dxa"/>
          <w:trHeight w:val="300"/>
        </w:trPr>
        <w:tc>
          <w:tcPr>
            <w:tcW w:w="4721"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center"/>
              <w:rPr>
                <w:sz w:val="18"/>
                <w:szCs w:val="18"/>
              </w:rPr>
            </w:pPr>
            <w:r w:rsidRPr="002B62AC">
              <w:rPr>
                <w:sz w:val="18"/>
                <w:szCs w:val="18"/>
              </w:rPr>
              <w:t>Единица измерения: тыс. руб.</w:t>
            </w:r>
          </w:p>
          <w:p w:rsidR="002B62AC" w:rsidRPr="002B62AC" w:rsidRDefault="002B62AC" w:rsidP="00C63F60">
            <w:pPr>
              <w:shd w:val="clear" w:color="auto" w:fill="FFFFFF"/>
              <w:ind w:left="0" w:firstLine="426"/>
              <w:jc w:val="center"/>
              <w:rPr>
                <w:sz w:val="18"/>
                <w:szCs w:val="18"/>
              </w:rPr>
            </w:pPr>
          </w:p>
        </w:tc>
        <w:tc>
          <w:tcPr>
            <w:tcW w:w="2693"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center"/>
              <w:rPr>
                <w:sz w:val="18"/>
                <w:szCs w:val="18"/>
              </w:rPr>
            </w:pPr>
          </w:p>
        </w:tc>
        <w:tc>
          <w:tcPr>
            <w:tcW w:w="1276" w:type="dxa"/>
            <w:tcBorders>
              <w:top w:val="nil"/>
              <w:left w:val="nil"/>
              <w:bottom w:val="nil"/>
              <w:right w:val="nil"/>
            </w:tcBorders>
            <w:shd w:val="clear" w:color="auto" w:fill="auto"/>
            <w:noWrap/>
            <w:vAlign w:val="bottom"/>
            <w:hideMark/>
          </w:tcPr>
          <w:p w:rsidR="002B62AC" w:rsidRPr="002B62AC" w:rsidRDefault="002B62AC" w:rsidP="00C63F60">
            <w:pPr>
              <w:shd w:val="clear" w:color="auto" w:fill="FFFFFF"/>
              <w:ind w:left="0" w:firstLine="426"/>
              <w:jc w:val="center"/>
              <w:rPr>
                <w:sz w:val="18"/>
                <w:szCs w:val="18"/>
              </w:rPr>
            </w:pPr>
          </w:p>
        </w:tc>
        <w:tc>
          <w:tcPr>
            <w:tcW w:w="1382" w:type="dxa"/>
            <w:gridSpan w:val="2"/>
            <w:tcBorders>
              <w:top w:val="nil"/>
              <w:left w:val="nil"/>
              <w:bottom w:val="nil"/>
              <w:right w:val="nil"/>
            </w:tcBorders>
          </w:tcPr>
          <w:p w:rsidR="002B62AC" w:rsidRPr="002B62AC" w:rsidRDefault="002B62AC" w:rsidP="00C63F60">
            <w:pPr>
              <w:shd w:val="clear" w:color="auto" w:fill="FFFFFF"/>
              <w:ind w:left="0" w:firstLine="426"/>
              <w:jc w:val="left"/>
              <w:rPr>
                <w:sz w:val="18"/>
                <w:szCs w:val="18"/>
              </w:rPr>
            </w:pPr>
          </w:p>
        </w:tc>
      </w:tr>
      <w:tr w:rsidR="002B62AC" w:rsidRPr="002B62AC" w:rsidTr="00C63F60">
        <w:trPr>
          <w:gridAfter w:val="1"/>
          <w:wAfter w:w="461" w:type="dxa"/>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B62AC" w:rsidRPr="002B62AC" w:rsidRDefault="002B62AC" w:rsidP="00C63F60">
            <w:pPr>
              <w:shd w:val="clear" w:color="auto" w:fill="FFFFFF"/>
              <w:ind w:left="0" w:firstLine="0"/>
              <w:jc w:val="left"/>
              <w:rPr>
                <w:sz w:val="18"/>
                <w:szCs w:val="18"/>
              </w:rPr>
            </w:pPr>
            <w:r w:rsidRPr="002B62AC">
              <w:rPr>
                <w:sz w:val="18"/>
                <w:szCs w:val="18"/>
              </w:rPr>
              <w:t>2023 год</w:t>
            </w:r>
          </w:p>
        </w:tc>
        <w:tc>
          <w:tcPr>
            <w:tcW w:w="1382" w:type="dxa"/>
            <w:gridSpan w:val="2"/>
            <w:tcBorders>
              <w:top w:val="single" w:sz="4" w:space="0" w:color="auto"/>
              <w:left w:val="nil"/>
              <w:bottom w:val="single" w:sz="4" w:space="0" w:color="auto"/>
              <w:right w:val="single" w:sz="4" w:space="0" w:color="auto"/>
            </w:tcBorders>
            <w:vAlign w:val="center"/>
          </w:tcPr>
          <w:p w:rsidR="002B62AC" w:rsidRPr="002B62AC" w:rsidRDefault="002B62AC" w:rsidP="00C63F60">
            <w:pPr>
              <w:shd w:val="clear" w:color="auto" w:fill="FFFFFF"/>
              <w:ind w:left="0" w:firstLine="0"/>
              <w:jc w:val="left"/>
              <w:rPr>
                <w:sz w:val="18"/>
                <w:szCs w:val="18"/>
              </w:rPr>
            </w:pPr>
            <w:r w:rsidRPr="002B62AC">
              <w:rPr>
                <w:sz w:val="18"/>
                <w:szCs w:val="18"/>
              </w:rPr>
              <w:t>2024 год</w:t>
            </w:r>
          </w:p>
        </w:tc>
      </w:tr>
      <w:tr w:rsidR="002B62AC" w:rsidRPr="002B62AC" w:rsidTr="00C63F60">
        <w:trPr>
          <w:gridAfter w:val="1"/>
          <w:wAfter w:w="461" w:type="dxa"/>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bCs/>
                <w:sz w:val="18"/>
                <w:szCs w:val="18"/>
              </w:rPr>
              <w:t>3 287.46</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bCs/>
                <w:sz w:val="18"/>
                <w:szCs w:val="18"/>
              </w:rPr>
              <w:t>1 768.21</w:t>
            </w:r>
          </w:p>
        </w:tc>
      </w:tr>
      <w:tr w:rsidR="002B62AC" w:rsidRPr="002B62AC" w:rsidTr="00C63F60">
        <w:trPr>
          <w:gridAfter w:val="1"/>
          <w:wAfter w:w="46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bCs/>
                <w:sz w:val="18"/>
                <w:szCs w:val="18"/>
              </w:rPr>
              <w:t>6 201.17</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bCs/>
                <w:sz w:val="18"/>
                <w:szCs w:val="18"/>
              </w:rPr>
              <w:t>6 602.48</w:t>
            </w:r>
          </w:p>
        </w:tc>
      </w:tr>
      <w:tr w:rsidR="002B62AC" w:rsidRPr="002B62AC" w:rsidTr="00C63F60">
        <w:trPr>
          <w:gridAfter w:val="1"/>
          <w:wAfter w:w="46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7 748.04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8 149.34</w:t>
            </w:r>
          </w:p>
        </w:tc>
      </w:tr>
      <w:tr w:rsidR="002B62AC" w:rsidRPr="002B62AC" w:rsidTr="00C63F60">
        <w:trPr>
          <w:gridAfter w:val="1"/>
          <w:wAfter w:w="46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7 748.04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8 149.34</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7 748.04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p>
          <w:p w:rsidR="002B62AC" w:rsidRPr="002B62AC" w:rsidRDefault="002B62AC" w:rsidP="00C63F60">
            <w:pPr>
              <w:shd w:val="clear" w:color="auto" w:fill="FFFFFF"/>
              <w:ind w:left="0" w:firstLine="0"/>
              <w:jc w:val="left"/>
              <w:rPr>
                <w:bCs/>
                <w:sz w:val="18"/>
                <w:szCs w:val="18"/>
              </w:rPr>
            </w:pPr>
            <w:r w:rsidRPr="002B62AC">
              <w:rPr>
                <w:bCs/>
                <w:sz w:val="18"/>
                <w:szCs w:val="18"/>
              </w:rPr>
              <w:t>8 149.34</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-1 546.87</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-1 546.86</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0.00</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-1 546.87</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-1 546.86</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2B62AC" w:rsidRPr="002B62AC" w:rsidRDefault="002B62AC" w:rsidP="00C63F60">
            <w:pPr>
              <w:shd w:val="clear" w:color="auto" w:fill="FFFFFF"/>
              <w:ind w:left="0" w:firstLine="0"/>
              <w:jc w:val="left"/>
              <w:rPr>
                <w:sz w:val="18"/>
                <w:szCs w:val="18"/>
              </w:rPr>
            </w:pPr>
            <w:r w:rsidRPr="002B62AC">
              <w:rPr>
                <w:sz w:val="18"/>
                <w:szCs w:val="18"/>
              </w:rPr>
              <w:lastRenderedPageBreak/>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-1 546.87</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-1 546.86</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bCs/>
                <w:sz w:val="18"/>
                <w:szCs w:val="18"/>
              </w:rPr>
            </w:pPr>
            <w:r w:rsidRPr="002B62AC">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-2 913.71</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bCs/>
                <w:sz w:val="18"/>
                <w:szCs w:val="18"/>
              </w:rPr>
            </w:pPr>
            <w:r w:rsidRPr="002B62AC">
              <w:rPr>
                <w:bCs/>
                <w:sz w:val="18"/>
                <w:szCs w:val="18"/>
              </w:rPr>
              <w:t>-4 834.27</w:t>
            </w:r>
          </w:p>
        </w:tc>
      </w:tr>
      <w:tr w:rsidR="002B62AC" w:rsidRPr="002B62AC" w:rsidTr="00C63F60">
        <w:trPr>
          <w:gridAfter w:val="1"/>
          <w:wAfter w:w="461" w:type="dxa"/>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-398 590.64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-104 219.84</w:t>
            </w:r>
          </w:p>
        </w:tc>
      </w:tr>
      <w:tr w:rsidR="002B62AC" w:rsidRPr="002B62AC" w:rsidTr="00C63F60">
        <w:trPr>
          <w:gridAfter w:val="1"/>
          <w:wAfter w:w="461"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-398 590.64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-104 219.84</w:t>
            </w:r>
          </w:p>
        </w:tc>
      </w:tr>
      <w:tr w:rsidR="002B62AC" w:rsidRPr="002B62AC" w:rsidTr="00C63F60">
        <w:trPr>
          <w:gridAfter w:val="1"/>
          <w:wAfter w:w="461"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2B62AC" w:rsidRPr="002B62AC" w:rsidRDefault="002B62AC" w:rsidP="00C63F60">
            <w:pPr>
              <w:shd w:val="clear" w:color="auto" w:fill="FFFFFF"/>
              <w:ind w:left="0" w:firstLine="0"/>
              <w:jc w:val="left"/>
              <w:rPr>
                <w:sz w:val="18"/>
                <w:szCs w:val="18"/>
              </w:rPr>
            </w:pPr>
            <w:r w:rsidRPr="002B62AC">
              <w:rPr>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-398 590.64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-104 219.84</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2B62AC" w:rsidRPr="002B62AC" w:rsidRDefault="002B62AC" w:rsidP="00C63F60">
            <w:pPr>
              <w:shd w:val="clear" w:color="auto" w:fill="FFFFFF"/>
              <w:ind w:left="0" w:firstLine="0"/>
              <w:jc w:val="left"/>
              <w:rPr>
                <w:sz w:val="18"/>
                <w:szCs w:val="18"/>
              </w:rPr>
            </w:pPr>
            <w:r w:rsidRPr="002B62AC">
              <w:rPr>
                <w:sz w:val="18"/>
                <w:szCs w:val="18"/>
              </w:rPr>
              <w:t>-398 590.64</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-104 219.84</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bCs/>
                <w:sz w:val="18"/>
                <w:szCs w:val="18"/>
              </w:rPr>
            </w:pPr>
            <w:r w:rsidRPr="002B62AC">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395 676.93</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99 385.57</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395 676.93</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99 385.57</w:t>
            </w:r>
          </w:p>
        </w:tc>
      </w:tr>
      <w:tr w:rsidR="002B62AC" w:rsidRPr="002B62AC" w:rsidTr="00C63F60">
        <w:trPr>
          <w:gridAfter w:val="1"/>
          <w:wAfter w:w="461"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sz w:val="18"/>
                <w:szCs w:val="18"/>
              </w:rPr>
            </w:pPr>
          </w:p>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395 676.93</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99 385.57</w:t>
            </w:r>
          </w:p>
        </w:tc>
      </w:tr>
      <w:tr w:rsidR="002B62AC" w:rsidRPr="002B62AC" w:rsidTr="00C63F60">
        <w:trPr>
          <w:gridAfter w:val="1"/>
          <w:wAfter w:w="461" w:type="dxa"/>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2B62AC" w:rsidRPr="002B62AC" w:rsidRDefault="002B62AC" w:rsidP="00C63F60">
            <w:pPr>
              <w:shd w:val="clear" w:color="auto" w:fill="FFFFFF"/>
              <w:ind w:left="0" w:firstLine="0"/>
              <w:jc w:val="left"/>
              <w:rPr>
                <w:sz w:val="18"/>
                <w:szCs w:val="18"/>
              </w:rPr>
            </w:pPr>
            <w:r w:rsidRPr="002B62AC">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2B62AC" w:rsidRPr="002B62AC" w:rsidRDefault="002B62AC" w:rsidP="00C63F60">
            <w:pPr>
              <w:shd w:val="clear" w:color="auto" w:fill="FFFFFF"/>
              <w:ind w:left="0" w:firstLine="0"/>
              <w:jc w:val="left"/>
              <w:rPr>
                <w:sz w:val="18"/>
                <w:szCs w:val="18"/>
              </w:rPr>
            </w:pPr>
            <w:r w:rsidRPr="002B62AC">
              <w:rPr>
                <w:sz w:val="18"/>
                <w:szCs w:val="18"/>
              </w:rPr>
              <w:t>395 676.93</w:t>
            </w:r>
          </w:p>
        </w:tc>
        <w:tc>
          <w:tcPr>
            <w:tcW w:w="1382" w:type="dxa"/>
            <w:gridSpan w:val="2"/>
            <w:tcBorders>
              <w:top w:val="nil"/>
              <w:left w:val="nil"/>
              <w:bottom w:val="single" w:sz="4" w:space="0" w:color="auto"/>
              <w:right w:val="single" w:sz="4" w:space="0" w:color="auto"/>
            </w:tcBorders>
            <w:vAlign w:val="bottom"/>
          </w:tcPr>
          <w:p w:rsidR="002B62AC" w:rsidRPr="002B62AC" w:rsidRDefault="002B62AC" w:rsidP="00C63F60">
            <w:pPr>
              <w:shd w:val="clear" w:color="auto" w:fill="FFFFFF"/>
              <w:ind w:left="0" w:firstLine="0"/>
              <w:jc w:val="left"/>
              <w:rPr>
                <w:sz w:val="18"/>
                <w:szCs w:val="18"/>
              </w:rPr>
            </w:pPr>
            <w:r w:rsidRPr="002B62AC">
              <w:rPr>
                <w:sz w:val="18"/>
                <w:szCs w:val="18"/>
              </w:rPr>
              <w:t>99 385.57</w:t>
            </w: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tbl>
      <w:tblPr>
        <w:tblStyle w:val="aa"/>
        <w:tblW w:w="10031" w:type="dxa"/>
        <w:tblLayout w:type="fixed"/>
        <w:tblLook w:val="04A0" w:firstRow="1" w:lastRow="0" w:firstColumn="1" w:lastColumn="0" w:noHBand="0" w:noVBand="1"/>
      </w:tblPr>
      <w:tblGrid>
        <w:gridCol w:w="534"/>
        <w:gridCol w:w="2976"/>
        <w:gridCol w:w="1843"/>
        <w:gridCol w:w="567"/>
        <w:gridCol w:w="425"/>
        <w:gridCol w:w="567"/>
        <w:gridCol w:w="1276"/>
        <w:gridCol w:w="567"/>
        <w:gridCol w:w="1276"/>
      </w:tblGrid>
      <w:tr w:rsidR="002B62AC" w:rsidRPr="002B62AC" w:rsidTr="002B62AC">
        <w:tc>
          <w:tcPr>
            <w:tcW w:w="10031" w:type="dxa"/>
            <w:gridSpan w:val="9"/>
            <w:tcBorders>
              <w:top w:val="nil"/>
              <w:left w:val="nil"/>
              <w:bottom w:val="single" w:sz="4" w:space="0" w:color="auto"/>
              <w:right w:val="nil"/>
            </w:tcBorders>
          </w:tcPr>
          <w:p w:rsidR="002B62AC" w:rsidRPr="002B62AC" w:rsidRDefault="002B62AC" w:rsidP="00C63F60">
            <w:pPr>
              <w:shd w:val="clear" w:color="auto" w:fill="FFFFFF"/>
              <w:ind w:left="0" w:firstLine="426"/>
              <w:jc w:val="right"/>
              <w:rPr>
                <w:sz w:val="18"/>
                <w:szCs w:val="18"/>
              </w:rPr>
            </w:pPr>
            <w:r w:rsidRPr="002B62AC">
              <w:rPr>
                <w:sz w:val="18"/>
                <w:szCs w:val="18"/>
              </w:rPr>
              <w:t>Приложение 11</w:t>
            </w:r>
          </w:p>
          <w:p w:rsidR="002B62AC" w:rsidRPr="002B62AC" w:rsidRDefault="002B62AC" w:rsidP="00C63F60">
            <w:pPr>
              <w:shd w:val="clear" w:color="auto" w:fill="FFFFFF"/>
              <w:ind w:left="0" w:firstLine="426"/>
              <w:jc w:val="right"/>
              <w:rPr>
                <w:sz w:val="18"/>
                <w:szCs w:val="18"/>
              </w:rPr>
            </w:pPr>
            <w:r w:rsidRPr="002B62AC">
              <w:rPr>
                <w:sz w:val="18"/>
                <w:szCs w:val="18"/>
              </w:rPr>
              <w:t xml:space="preserve">к решению Думы </w:t>
            </w:r>
            <w:proofErr w:type="spellStart"/>
            <w:r w:rsidRPr="002B62AC">
              <w:rPr>
                <w:sz w:val="18"/>
                <w:szCs w:val="18"/>
              </w:rPr>
              <w:t>Хомутовского</w:t>
            </w:r>
            <w:proofErr w:type="spellEnd"/>
          </w:p>
          <w:p w:rsidR="002B62AC" w:rsidRPr="002B62AC" w:rsidRDefault="002B62AC" w:rsidP="00C63F60">
            <w:pPr>
              <w:shd w:val="clear" w:color="auto" w:fill="FFFFFF"/>
              <w:ind w:left="0" w:firstLine="426"/>
              <w:jc w:val="right"/>
              <w:rPr>
                <w:sz w:val="18"/>
                <w:szCs w:val="18"/>
              </w:rPr>
            </w:pPr>
            <w:r w:rsidRPr="002B62AC">
              <w:rPr>
                <w:sz w:val="18"/>
                <w:szCs w:val="18"/>
              </w:rPr>
              <w:t>муниципального образования</w:t>
            </w:r>
          </w:p>
          <w:p w:rsidR="00C63F60" w:rsidRPr="00C63F60" w:rsidRDefault="002B62AC" w:rsidP="00C63F60">
            <w:pPr>
              <w:shd w:val="clear" w:color="auto" w:fill="FFFFFF"/>
              <w:ind w:left="0" w:firstLine="426"/>
              <w:jc w:val="right"/>
              <w:rPr>
                <w:sz w:val="18"/>
                <w:szCs w:val="18"/>
              </w:rPr>
            </w:pPr>
            <w:r w:rsidRPr="002B62AC">
              <w:rPr>
                <w:sz w:val="18"/>
                <w:szCs w:val="18"/>
              </w:rPr>
              <w:t xml:space="preserve">от </w:t>
            </w:r>
            <w:r w:rsidR="00C63F60" w:rsidRPr="00C63F60">
              <w:rPr>
                <w:sz w:val="18"/>
                <w:szCs w:val="18"/>
                <w:u w:val="single"/>
              </w:rPr>
              <w:t>28.04.2022  № 63-286д</w:t>
            </w:r>
          </w:p>
          <w:p w:rsidR="002B62AC" w:rsidRPr="002B62AC" w:rsidRDefault="002B62AC" w:rsidP="00C63F60">
            <w:pPr>
              <w:shd w:val="clear" w:color="auto" w:fill="FFFFFF"/>
              <w:ind w:left="0" w:firstLine="426"/>
              <w:jc w:val="righ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center"/>
              <w:rPr>
                <w:sz w:val="18"/>
                <w:szCs w:val="18"/>
              </w:rPr>
            </w:pPr>
          </w:p>
          <w:p w:rsidR="002B62AC" w:rsidRPr="002B62AC" w:rsidRDefault="002B62AC" w:rsidP="00C63F60">
            <w:pPr>
              <w:shd w:val="clear" w:color="auto" w:fill="FFFFFF"/>
              <w:ind w:left="0" w:firstLine="426"/>
              <w:jc w:val="center"/>
              <w:rPr>
                <w:sz w:val="18"/>
                <w:szCs w:val="18"/>
              </w:rPr>
            </w:pPr>
            <w:r w:rsidRPr="002B62AC">
              <w:rPr>
                <w:sz w:val="18"/>
                <w:szCs w:val="18"/>
              </w:rPr>
              <w:t>Распределение бюджетных ассигнований на реализацию целевых программ</w:t>
            </w:r>
          </w:p>
          <w:p w:rsidR="002B62AC" w:rsidRPr="002B62AC" w:rsidRDefault="002B62AC" w:rsidP="00C63F60">
            <w:pPr>
              <w:shd w:val="clear" w:color="auto" w:fill="FFFFFF"/>
              <w:ind w:left="0" w:firstLine="426"/>
              <w:jc w:val="center"/>
              <w:rPr>
                <w:sz w:val="18"/>
                <w:szCs w:val="18"/>
              </w:rPr>
            </w:pPr>
            <w:r w:rsidRPr="002B62AC">
              <w:rPr>
                <w:sz w:val="18"/>
                <w:szCs w:val="18"/>
              </w:rPr>
              <w:t xml:space="preserve">за счет бюджета </w:t>
            </w:r>
            <w:proofErr w:type="spellStart"/>
            <w:r w:rsidRPr="002B62AC">
              <w:rPr>
                <w:sz w:val="18"/>
                <w:szCs w:val="18"/>
              </w:rPr>
              <w:t>Хомутовского</w:t>
            </w:r>
            <w:proofErr w:type="spellEnd"/>
            <w:r w:rsidRPr="002B62AC">
              <w:rPr>
                <w:sz w:val="18"/>
                <w:szCs w:val="18"/>
              </w:rPr>
              <w:t xml:space="preserve"> муниципального образования на 2022 год</w:t>
            </w:r>
          </w:p>
          <w:p w:rsidR="002B62AC" w:rsidRPr="002B62AC" w:rsidRDefault="002B62AC" w:rsidP="00C63F60">
            <w:pPr>
              <w:shd w:val="clear" w:color="auto" w:fill="FFFFFF"/>
              <w:ind w:left="0" w:firstLine="426"/>
              <w:jc w:val="left"/>
              <w:rPr>
                <w:sz w:val="18"/>
                <w:szCs w:val="18"/>
              </w:rPr>
            </w:pPr>
          </w:p>
        </w:tc>
      </w:tr>
      <w:tr w:rsidR="002B62AC" w:rsidRPr="002B62AC" w:rsidTr="002B62AC">
        <w:tc>
          <w:tcPr>
            <w:tcW w:w="534" w:type="dxa"/>
            <w:vMerge w:val="restart"/>
            <w:tcBorders>
              <w:top w:val="single" w:sz="4" w:space="0" w:color="auto"/>
            </w:tcBorders>
          </w:tcPr>
          <w:p w:rsidR="002B62AC" w:rsidRPr="002B62AC" w:rsidRDefault="002B62AC" w:rsidP="00C63F60">
            <w:pPr>
              <w:shd w:val="clear" w:color="auto" w:fill="FFFFFF"/>
              <w:ind w:left="-426" w:firstLine="426"/>
              <w:jc w:val="left"/>
              <w:rPr>
                <w:sz w:val="18"/>
                <w:szCs w:val="18"/>
              </w:rPr>
            </w:pPr>
            <w:r w:rsidRPr="002B62AC">
              <w:rPr>
                <w:sz w:val="18"/>
                <w:szCs w:val="18"/>
              </w:rPr>
              <w:t xml:space="preserve">№ </w:t>
            </w:r>
            <w:proofErr w:type="gramStart"/>
            <w:r w:rsidRPr="002B62AC">
              <w:rPr>
                <w:sz w:val="18"/>
                <w:szCs w:val="18"/>
              </w:rPr>
              <w:t>п</w:t>
            </w:r>
            <w:proofErr w:type="gramEnd"/>
            <w:r w:rsidRPr="002B62AC">
              <w:rPr>
                <w:sz w:val="18"/>
                <w:szCs w:val="18"/>
              </w:rPr>
              <w:t>/п</w:t>
            </w:r>
          </w:p>
        </w:tc>
        <w:tc>
          <w:tcPr>
            <w:tcW w:w="2976" w:type="dxa"/>
            <w:vMerge w:val="restart"/>
            <w:tcBorders>
              <w:top w:val="single" w:sz="4" w:space="0" w:color="auto"/>
            </w:tcBorders>
          </w:tcPr>
          <w:p w:rsidR="002B62AC" w:rsidRPr="002B62AC" w:rsidRDefault="002B62AC" w:rsidP="00C63F60">
            <w:pPr>
              <w:shd w:val="clear" w:color="auto" w:fill="FFFFFF"/>
              <w:ind w:left="-426" w:firstLine="426"/>
              <w:jc w:val="left"/>
              <w:rPr>
                <w:sz w:val="18"/>
                <w:szCs w:val="18"/>
              </w:rPr>
            </w:pPr>
            <w:r w:rsidRPr="002B62AC">
              <w:rPr>
                <w:sz w:val="18"/>
                <w:szCs w:val="18"/>
              </w:rPr>
              <w:t>Наименование программы</w:t>
            </w:r>
          </w:p>
        </w:tc>
        <w:tc>
          <w:tcPr>
            <w:tcW w:w="1843" w:type="dxa"/>
            <w:vMerge w:val="restart"/>
            <w:tcBorders>
              <w:top w:val="single" w:sz="4" w:space="0" w:color="auto"/>
            </w:tcBorders>
          </w:tcPr>
          <w:p w:rsidR="002B62AC" w:rsidRPr="002B62AC" w:rsidRDefault="002B62AC" w:rsidP="00C63F60">
            <w:pPr>
              <w:shd w:val="clear" w:color="auto" w:fill="FFFFFF"/>
              <w:ind w:left="-426" w:firstLine="426"/>
              <w:jc w:val="left"/>
              <w:rPr>
                <w:sz w:val="18"/>
                <w:szCs w:val="18"/>
              </w:rPr>
            </w:pPr>
            <w:r w:rsidRPr="002B62AC">
              <w:rPr>
                <w:sz w:val="18"/>
                <w:szCs w:val="18"/>
              </w:rPr>
              <w:t>Исполнители</w:t>
            </w:r>
          </w:p>
        </w:tc>
        <w:tc>
          <w:tcPr>
            <w:tcW w:w="3402" w:type="dxa"/>
            <w:gridSpan w:val="5"/>
            <w:tcBorders>
              <w:top w:val="single" w:sz="4" w:space="0" w:color="auto"/>
            </w:tcBorders>
            <w:vAlign w:val="center"/>
          </w:tcPr>
          <w:p w:rsidR="002B62AC" w:rsidRPr="002B62AC" w:rsidRDefault="002B62AC" w:rsidP="00C63F60">
            <w:pPr>
              <w:shd w:val="clear" w:color="auto" w:fill="FFFFFF"/>
              <w:ind w:left="-426" w:firstLine="426"/>
              <w:jc w:val="left"/>
              <w:rPr>
                <w:sz w:val="18"/>
                <w:szCs w:val="18"/>
              </w:rPr>
            </w:pPr>
            <w:r w:rsidRPr="002B62AC">
              <w:rPr>
                <w:sz w:val="18"/>
                <w:szCs w:val="18"/>
              </w:rPr>
              <w:t>Бюджетная классификация</w:t>
            </w:r>
          </w:p>
        </w:tc>
        <w:tc>
          <w:tcPr>
            <w:tcW w:w="1276" w:type="dxa"/>
            <w:vMerge w:val="restart"/>
            <w:tcBorders>
              <w:top w:val="single" w:sz="4" w:space="0" w:color="auto"/>
            </w:tcBorders>
          </w:tcPr>
          <w:p w:rsidR="002B62AC" w:rsidRPr="002B62AC" w:rsidRDefault="002B62AC" w:rsidP="00C63F60">
            <w:pPr>
              <w:shd w:val="clear" w:color="auto" w:fill="FFFFFF"/>
              <w:ind w:left="-426" w:firstLine="426"/>
              <w:jc w:val="left"/>
              <w:rPr>
                <w:sz w:val="18"/>
                <w:szCs w:val="18"/>
              </w:rPr>
            </w:pPr>
            <w:r w:rsidRPr="002B62AC">
              <w:rPr>
                <w:sz w:val="18"/>
                <w:szCs w:val="18"/>
              </w:rPr>
              <w:t>Сумма тыс. руб.</w:t>
            </w:r>
          </w:p>
        </w:tc>
      </w:tr>
      <w:tr w:rsidR="002B62AC" w:rsidRPr="002B62AC" w:rsidTr="002B62AC">
        <w:tc>
          <w:tcPr>
            <w:tcW w:w="534" w:type="dxa"/>
            <w:vMerge/>
          </w:tcPr>
          <w:p w:rsidR="002B62AC" w:rsidRPr="002B62AC" w:rsidRDefault="002B62AC" w:rsidP="00C63F60">
            <w:pPr>
              <w:shd w:val="clear" w:color="auto" w:fill="FFFFFF"/>
              <w:ind w:left="-426" w:firstLine="426"/>
              <w:jc w:val="left"/>
              <w:rPr>
                <w:sz w:val="18"/>
                <w:szCs w:val="18"/>
              </w:rPr>
            </w:pPr>
          </w:p>
        </w:tc>
        <w:tc>
          <w:tcPr>
            <w:tcW w:w="2976" w:type="dxa"/>
            <w:vMerge/>
          </w:tcPr>
          <w:p w:rsidR="002B62AC" w:rsidRPr="002B62AC" w:rsidRDefault="002B62AC" w:rsidP="00C63F60">
            <w:pPr>
              <w:shd w:val="clear" w:color="auto" w:fill="FFFFFF"/>
              <w:ind w:left="-426" w:firstLine="426"/>
              <w:jc w:val="left"/>
              <w:rPr>
                <w:sz w:val="18"/>
                <w:szCs w:val="18"/>
              </w:rPr>
            </w:pPr>
          </w:p>
        </w:tc>
        <w:tc>
          <w:tcPr>
            <w:tcW w:w="1843" w:type="dxa"/>
            <w:vMerge/>
          </w:tcPr>
          <w:p w:rsidR="002B62AC" w:rsidRPr="002B62AC" w:rsidRDefault="002B62AC" w:rsidP="00C63F60">
            <w:pPr>
              <w:shd w:val="clear" w:color="auto" w:fill="FFFFFF"/>
              <w:ind w:left="-426" w:firstLine="426"/>
              <w:jc w:val="left"/>
              <w:rPr>
                <w:sz w:val="18"/>
                <w:szCs w:val="18"/>
              </w:rPr>
            </w:pPr>
          </w:p>
        </w:tc>
        <w:tc>
          <w:tcPr>
            <w:tcW w:w="567"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ППП</w:t>
            </w:r>
          </w:p>
        </w:tc>
        <w:tc>
          <w:tcPr>
            <w:tcW w:w="425"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РЗ</w:t>
            </w:r>
          </w:p>
        </w:tc>
        <w:tc>
          <w:tcPr>
            <w:tcW w:w="567" w:type="dxa"/>
            <w:vAlign w:val="center"/>
          </w:tcPr>
          <w:p w:rsidR="002B62AC" w:rsidRPr="002B62AC" w:rsidRDefault="002B62AC" w:rsidP="00C63F60">
            <w:pPr>
              <w:shd w:val="clear" w:color="auto" w:fill="FFFFFF"/>
              <w:ind w:left="-426" w:firstLine="426"/>
              <w:jc w:val="left"/>
              <w:rPr>
                <w:sz w:val="18"/>
                <w:szCs w:val="18"/>
              </w:rPr>
            </w:pPr>
            <w:proofErr w:type="gramStart"/>
            <w:r w:rsidRPr="002B62AC">
              <w:rPr>
                <w:sz w:val="18"/>
                <w:szCs w:val="18"/>
              </w:rPr>
              <w:t>ПР</w:t>
            </w:r>
            <w:proofErr w:type="gramEnd"/>
          </w:p>
        </w:tc>
        <w:tc>
          <w:tcPr>
            <w:tcW w:w="12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ЦСР</w:t>
            </w:r>
          </w:p>
        </w:tc>
        <w:tc>
          <w:tcPr>
            <w:tcW w:w="567"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ВР</w:t>
            </w:r>
          </w:p>
        </w:tc>
        <w:tc>
          <w:tcPr>
            <w:tcW w:w="1276" w:type="dxa"/>
            <w:vMerge/>
          </w:tcPr>
          <w:p w:rsidR="002B62AC" w:rsidRPr="002B62AC" w:rsidRDefault="002B62AC" w:rsidP="00C63F60">
            <w:pPr>
              <w:shd w:val="clear" w:color="auto" w:fill="FFFFFF"/>
              <w:ind w:left="-426" w:firstLine="426"/>
              <w:jc w:val="left"/>
              <w:rPr>
                <w:sz w:val="18"/>
                <w:szCs w:val="18"/>
              </w:rPr>
            </w:pP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1</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04</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09</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2010099020</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12 916.85</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04</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09</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2010099020</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243</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1 186.00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3</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  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Муниципальное казенное учреждение «Хозяйственно-эксплуатационная служба» </w:t>
            </w:r>
            <w:proofErr w:type="spellStart"/>
            <w:r w:rsidRPr="002B62AC">
              <w:rPr>
                <w:sz w:val="18"/>
                <w:szCs w:val="18"/>
              </w:rPr>
              <w:t>Хомутовского</w:t>
            </w:r>
            <w:proofErr w:type="spellEnd"/>
            <w:r w:rsidRPr="002B62AC">
              <w:rPr>
                <w:sz w:val="18"/>
                <w:szCs w:val="18"/>
              </w:rPr>
              <w:t xml:space="preserve"> МО</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04</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09</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2010099020</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7 345.15</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4</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«Формирование современной городской среды на территории </w:t>
            </w:r>
            <w:proofErr w:type="spellStart"/>
            <w:r w:rsidRPr="002B62AC">
              <w:rPr>
                <w:sz w:val="18"/>
                <w:szCs w:val="18"/>
              </w:rPr>
              <w:t>Хомутовского</w:t>
            </w:r>
            <w:proofErr w:type="spellEnd"/>
            <w:r w:rsidRPr="002B62AC">
              <w:rPr>
                <w:sz w:val="18"/>
                <w:szCs w:val="18"/>
              </w:rPr>
              <w:t xml:space="preserve"> муниципального образования» на 2018-2022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05</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03</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228</w:t>
            </w:r>
            <w:r w:rsidRPr="002B62AC">
              <w:rPr>
                <w:sz w:val="18"/>
                <w:szCs w:val="18"/>
                <w:lang w:val="en-US"/>
              </w:rPr>
              <w:t>F255551</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9 616.82</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5</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05</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03</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2 949.03</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6</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w:t>
            </w:r>
            <w:r w:rsidRPr="002B62AC">
              <w:rPr>
                <w:sz w:val="18"/>
                <w:szCs w:val="18"/>
              </w:rPr>
              <w:lastRenderedPageBreak/>
              <w:t>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lastRenderedPageBreak/>
              <w:t xml:space="preserve">Администрация </w:t>
            </w:r>
            <w:proofErr w:type="spellStart"/>
            <w:r w:rsidRPr="002B62AC">
              <w:rPr>
                <w:sz w:val="18"/>
                <w:szCs w:val="18"/>
              </w:rPr>
              <w:t>Хомутовского</w:t>
            </w:r>
            <w:proofErr w:type="spellEnd"/>
            <w:r w:rsidRPr="002B62AC">
              <w:rPr>
                <w:sz w:val="18"/>
                <w:szCs w:val="18"/>
              </w:rPr>
              <w:t xml:space="preserve"> </w:t>
            </w:r>
            <w:r w:rsidRPr="002B62AC">
              <w:rPr>
                <w:sz w:val="18"/>
                <w:szCs w:val="18"/>
              </w:rPr>
              <w:lastRenderedPageBreak/>
              <w:t>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lastRenderedPageBreak/>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04</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lang w:val="en-US"/>
              </w:rPr>
              <w:t>0</w:t>
            </w:r>
            <w:r w:rsidRPr="002B62AC">
              <w:rPr>
                <w:sz w:val="18"/>
                <w:szCs w:val="18"/>
              </w:rPr>
              <w:t>9</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3 484.21</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lastRenderedPageBreak/>
              <w:t>7</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05</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03</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2 949.03</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8</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08</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01</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350.00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9</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11</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02</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583.95</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10</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культуры </w:t>
            </w:r>
            <w:proofErr w:type="spellStart"/>
            <w:r w:rsidRPr="002B62AC">
              <w:rPr>
                <w:sz w:val="18"/>
                <w:szCs w:val="18"/>
              </w:rPr>
              <w:t>Хомутовского</w:t>
            </w:r>
            <w:proofErr w:type="spellEnd"/>
            <w:r w:rsidRPr="002B62AC">
              <w:rPr>
                <w:sz w:val="18"/>
                <w:szCs w:val="18"/>
              </w:rPr>
              <w:t xml:space="preserve"> муниципального образования на 2018-2022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 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 – </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08</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01</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2050099027</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414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4.50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lang w:val="en-US"/>
              </w:rPr>
              <w:t>1</w:t>
            </w:r>
            <w:r w:rsidRPr="002B62AC">
              <w:rPr>
                <w:sz w:val="18"/>
                <w:szCs w:val="18"/>
              </w:rPr>
              <w:t>1</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«Комплексное развитие сельских территорий Иркутской области» на 2020 - 2024 годы</w:t>
            </w:r>
          </w:p>
          <w:p w:rsidR="002B62AC" w:rsidRPr="002B62AC" w:rsidRDefault="002B62AC" w:rsidP="00C63F60">
            <w:pPr>
              <w:shd w:val="clear" w:color="auto" w:fill="FFFFFF"/>
              <w:ind w:left="-426" w:firstLine="426"/>
              <w:jc w:val="left"/>
              <w:rPr>
                <w:sz w:val="18"/>
                <w:szCs w:val="18"/>
              </w:rPr>
            </w:pPr>
            <w:r w:rsidRPr="002B62AC">
              <w:rPr>
                <w:sz w:val="18"/>
                <w:szCs w:val="18"/>
              </w:rPr>
              <w:t>государственной программы Иркутской области «Развитие сельского хозяйства и</w:t>
            </w:r>
          </w:p>
          <w:p w:rsidR="002B62AC" w:rsidRPr="002B62AC" w:rsidRDefault="002B62AC" w:rsidP="00C63F60">
            <w:pPr>
              <w:shd w:val="clear" w:color="auto" w:fill="FFFFFF"/>
              <w:ind w:left="-426" w:firstLine="426"/>
              <w:jc w:val="left"/>
              <w:rPr>
                <w:sz w:val="18"/>
                <w:szCs w:val="18"/>
              </w:rPr>
            </w:pPr>
            <w:r w:rsidRPr="002B62AC">
              <w:rPr>
                <w:sz w:val="18"/>
                <w:szCs w:val="18"/>
              </w:rPr>
              <w:t xml:space="preserve">регулирование рынков сельскохозяйственной продукции, сырья и продовольствия» </w:t>
            </w:r>
            <w:proofErr w:type="gramStart"/>
            <w:r w:rsidRPr="002B62AC">
              <w:rPr>
                <w:sz w:val="18"/>
                <w:szCs w:val="18"/>
              </w:rPr>
              <w:t>на</w:t>
            </w:r>
            <w:proofErr w:type="gramEnd"/>
          </w:p>
          <w:p w:rsidR="002B62AC" w:rsidRPr="002B62AC" w:rsidRDefault="002B62AC" w:rsidP="00C63F60">
            <w:pPr>
              <w:shd w:val="clear" w:color="auto" w:fill="FFFFFF"/>
              <w:ind w:left="-426" w:firstLine="426"/>
              <w:jc w:val="left"/>
              <w:rPr>
                <w:sz w:val="18"/>
                <w:szCs w:val="18"/>
              </w:rPr>
            </w:pPr>
            <w:r w:rsidRPr="002B62AC">
              <w:rPr>
                <w:sz w:val="18"/>
                <w:szCs w:val="18"/>
              </w:rPr>
              <w:t>2019 - 2024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 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 – </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08</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01</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rPr>
              <w:t>91400</w:t>
            </w:r>
            <w:r w:rsidRPr="002B62AC">
              <w:rPr>
                <w:sz w:val="18"/>
                <w:szCs w:val="18"/>
                <w:lang w:val="en-US"/>
              </w:rPr>
              <w:t>L5765</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414</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108 077.20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lang w:val="en-US"/>
              </w:rPr>
              <w:t>1</w:t>
            </w:r>
            <w:r w:rsidRPr="002B62AC">
              <w:rPr>
                <w:sz w:val="18"/>
                <w:szCs w:val="18"/>
              </w:rPr>
              <w:t>2</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культуры </w:t>
            </w:r>
            <w:proofErr w:type="spellStart"/>
            <w:r w:rsidRPr="002B62AC">
              <w:rPr>
                <w:sz w:val="18"/>
                <w:szCs w:val="18"/>
              </w:rPr>
              <w:t>Хомутовского</w:t>
            </w:r>
            <w:proofErr w:type="spellEnd"/>
            <w:r w:rsidRPr="002B62AC">
              <w:rPr>
                <w:sz w:val="18"/>
                <w:szCs w:val="18"/>
              </w:rPr>
              <w:t xml:space="preserve"> муниципального образования на 221-2023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08</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01</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20500S2100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692.08</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13</w:t>
            </w:r>
          </w:p>
        </w:tc>
        <w:tc>
          <w:tcPr>
            <w:tcW w:w="2976"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«Развитие культуры </w:t>
            </w:r>
            <w:proofErr w:type="spellStart"/>
            <w:r w:rsidRPr="002B62AC">
              <w:rPr>
                <w:sz w:val="18"/>
                <w:szCs w:val="18"/>
              </w:rPr>
              <w:t>Хомутовского</w:t>
            </w:r>
            <w:proofErr w:type="spellEnd"/>
            <w:r w:rsidRPr="002B62AC">
              <w:rPr>
                <w:sz w:val="18"/>
                <w:szCs w:val="18"/>
              </w:rPr>
              <w:t xml:space="preserve"> муниципального образования на 221-2023 годы»</w:t>
            </w:r>
          </w:p>
        </w:tc>
        <w:tc>
          <w:tcPr>
            <w:tcW w:w="1843"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08</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01</w:t>
            </w:r>
          </w:p>
        </w:tc>
        <w:tc>
          <w:tcPr>
            <w:tcW w:w="1276"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205</w:t>
            </w:r>
            <w:r w:rsidRPr="002B62AC">
              <w:rPr>
                <w:sz w:val="18"/>
                <w:szCs w:val="18"/>
              </w:rPr>
              <w:t>А255196</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350</w:t>
            </w:r>
          </w:p>
        </w:tc>
        <w:tc>
          <w:tcPr>
            <w:tcW w:w="1276"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100.00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14</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Муниципальная программа  </w:t>
            </w:r>
            <w:proofErr w:type="spellStart"/>
            <w:r w:rsidRPr="002B62AC">
              <w:rPr>
                <w:sz w:val="18"/>
                <w:szCs w:val="18"/>
              </w:rPr>
              <w:t>Хомутовского</w:t>
            </w:r>
            <w:proofErr w:type="spellEnd"/>
            <w:r w:rsidRPr="002B62A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lang w:val="en-US"/>
              </w:rPr>
              <w:t>0</w:t>
            </w:r>
            <w:r w:rsidRPr="002B62AC">
              <w:rPr>
                <w:sz w:val="18"/>
                <w:szCs w:val="18"/>
              </w:rPr>
              <w:t>3</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10</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91400S2370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1 034.37</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15</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«Комплексное развитие сельских территорий Иркутской области» на 2020 - 2024 годы</w:t>
            </w:r>
          </w:p>
          <w:p w:rsidR="002B62AC" w:rsidRPr="002B62AC" w:rsidRDefault="002B62AC" w:rsidP="00C63F60">
            <w:pPr>
              <w:shd w:val="clear" w:color="auto" w:fill="FFFFFF"/>
              <w:ind w:left="-426" w:firstLine="426"/>
              <w:jc w:val="left"/>
              <w:rPr>
                <w:sz w:val="18"/>
                <w:szCs w:val="18"/>
              </w:rPr>
            </w:pPr>
            <w:r w:rsidRPr="002B62AC">
              <w:rPr>
                <w:sz w:val="18"/>
                <w:szCs w:val="18"/>
              </w:rPr>
              <w:lastRenderedPageBreak/>
              <w:t>государственной программы Иркутской области «Развитие сельского хозяйства и</w:t>
            </w:r>
          </w:p>
          <w:p w:rsidR="002B62AC" w:rsidRPr="002B62AC" w:rsidRDefault="002B62AC" w:rsidP="00C63F60">
            <w:pPr>
              <w:shd w:val="clear" w:color="auto" w:fill="FFFFFF"/>
              <w:ind w:left="-426" w:firstLine="426"/>
              <w:jc w:val="left"/>
              <w:rPr>
                <w:sz w:val="18"/>
                <w:szCs w:val="18"/>
              </w:rPr>
            </w:pPr>
            <w:r w:rsidRPr="002B62AC">
              <w:rPr>
                <w:sz w:val="18"/>
                <w:szCs w:val="18"/>
              </w:rPr>
              <w:t xml:space="preserve">регулирование рынков сельскохозяйственной продукции, сырья и продовольствия» </w:t>
            </w:r>
            <w:proofErr w:type="gramStart"/>
            <w:r w:rsidRPr="002B62AC">
              <w:rPr>
                <w:sz w:val="18"/>
                <w:szCs w:val="18"/>
              </w:rPr>
              <w:t>на</w:t>
            </w:r>
            <w:proofErr w:type="gramEnd"/>
          </w:p>
          <w:p w:rsidR="002B62AC" w:rsidRPr="002B62AC" w:rsidRDefault="002B62AC" w:rsidP="00C63F60">
            <w:pPr>
              <w:shd w:val="clear" w:color="auto" w:fill="FFFFFF"/>
              <w:ind w:left="-426" w:firstLine="426"/>
              <w:jc w:val="left"/>
              <w:rPr>
                <w:sz w:val="18"/>
                <w:szCs w:val="18"/>
              </w:rPr>
            </w:pPr>
            <w:r w:rsidRPr="002B62AC">
              <w:rPr>
                <w:sz w:val="18"/>
                <w:szCs w:val="18"/>
              </w:rPr>
              <w:t>2019 - 2024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lastRenderedPageBreak/>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w:t>
            </w:r>
            <w:r w:rsidRPr="002B62AC">
              <w:rPr>
                <w:sz w:val="18"/>
                <w:szCs w:val="18"/>
              </w:rPr>
              <w:lastRenderedPageBreak/>
              <w:t>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lang w:val="en-US"/>
              </w:rPr>
              <w:t>0</w:t>
            </w:r>
            <w:r w:rsidRPr="002B62AC">
              <w:rPr>
                <w:sz w:val="18"/>
                <w:szCs w:val="18"/>
              </w:rPr>
              <w:t>5</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03</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91400</w:t>
            </w:r>
            <w:r w:rsidRPr="002B62AC">
              <w:rPr>
                <w:sz w:val="18"/>
                <w:szCs w:val="18"/>
                <w:lang w:val="en-US"/>
              </w:rPr>
              <w:t>L576</w:t>
            </w:r>
            <w:r w:rsidRPr="002B62AC">
              <w:rPr>
                <w:sz w:val="18"/>
                <w:szCs w:val="18"/>
              </w:rPr>
              <w:t>2</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6 387.62</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lang w:val="en-US"/>
              </w:rPr>
              <w:lastRenderedPageBreak/>
              <w:t>1</w:t>
            </w:r>
            <w:r w:rsidRPr="002B62AC">
              <w:rPr>
                <w:sz w:val="18"/>
                <w:szCs w:val="18"/>
              </w:rPr>
              <w:t>6</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«Развитие спортивной инфраструктуры и материально-технической базы в Иркутской области» на 2019 -2024 годы государственной программы Иркутской области «Развитие физической культуры и спорта» на 2019 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Муниципальное учреждение культуры «Культурно-спортивный комплекс» </w:t>
            </w:r>
            <w:proofErr w:type="spellStart"/>
            <w:r w:rsidRPr="002B62AC">
              <w:rPr>
                <w:sz w:val="18"/>
                <w:szCs w:val="18"/>
              </w:rPr>
              <w:t>Хомутовского</w:t>
            </w:r>
            <w:proofErr w:type="spellEnd"/>
            <w:r w:rsidRPr="002B62AC">
              <w:rPr>
                <w:sz w:val="18"/>
                <w:szCs w:val="18"/>
              </w:rPr>
              <w:t xml:space="preserve"> муниципального образования</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11</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lang w:val="en-US"/>
              </w:rPr>
              <w:t>0</w:t>
            </w:r>
            <w:r w:rsidRPr="002B62AC">
              <w:rPr>
                <w:sz w:val="18"/>
                <w:szCs w:val="18"/>
              </w:rPr>
              <w:t>2</w:t>
            </w:r>
          </w:p>
        </w:tc>
        <w:tc>
          <w:tcPr>
            <w:tcW w:w="1276"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w:t>
            </w:r>
            <w:r w:rsidRPr="002B62AC">
              <w:rPr>
                <w:sz w:val="18"/>
                <w:szCs w:val="18"/>
              </w:rPr>
              <w:t>1</w:t>
            </w:r>
            <w:r w:rsidRPr="002B62AC">
              <w:rPr>
                <w:sz w:val="18"/>
                <w:szCs w:val="18"/>
                <w:lang w:val="en-US"/>
              </w:rPr>
              <w:t>5</w:t>
            </w:r>
            <w:r w:rsidRPr="002B62AC">
              <w:rPr>
                <w:sz w:val="18"/>
                <w:szCs w:val="18"/>
              </w:rPr>
              <w:t>Р551391</w:t>
            </w:r>
          </w:p>
        </w:tc>
        <w:tc>
          <w:tcPr>
            <w:tcW w:w="567"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414</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rPr>
              <w:t>2 899</w:t>
            </w:r>
            <w:r w:rsidRPr="002B62AC">
              <w:rPr>
                <w:sz w:val="18"/>
                <w:szCs w:val="18"/>
                <w:lang w:val="en-US"/>
              </w:rPr>
              <w:t>.</w:t>
            </w:r>
            <w:r w:rsidRPr="002B62AC">
              <w:rPr>
                <w:sz w:val="18"/>
                <w:szCs w:val="18"/>
              </w:rPr>
              <w:t>80</w:t>
            </w:r>
          </w:p>
        </w:tc>
      </w:tr>
      <w:tr w:rsidR="002B62AC" w:rsidRPr="002B62AC" w:rsidTr="002B62AC">
        <w:tc>
          <w:tcPr>
            <w:tcW w:w="534" w:type="dxa"/>
            <w:vAlign w:val="center"/>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17</w:t>
            </w:r>
          </w:p>
        </w:tc>
        <w:tc>
          <w:tcPr>
            <w:tcW w:w="2976"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«Комплексное развитие сельских территорий Иркутской области» на 2020 - 2024 годы</w:t>
            </w:r>
          </w:p>
          <w:p w:rsidR="002B62AC" w:rsidRPr="002B62AC" w:rsidRDefault="002B62AC" w:rsidP="00C63F60">
            <w:pPr>
              <w:shd w:val="clear" w:color="auto" w:fill="FFFFFF"/>
              <w:ind w:left="-426" w:firstLine="426"/>
              <w:jc w:val="left"/>
              <w:rPr>
                <w:sz w:val="18"/>
                <w:szCs w:val="18"/>
              </w:rPr>
            </w:pPr>
            <w:r w:rsidRPr="002B62AC">
              <w:rPr>
                <w:sz w:val="18"/>
                <w:szCs w:val="18"/>
              </w:rPr>
              <w:t>государственной программы Иркутской области «Развитие сельского хозяйства и</w:t>
            </w:r>
          </w:p>
          <w:p w:rsidR="002B62AC" w:rsidRPr="002B62AC" w:rsidRDefault="002B62AC" w:rsidP="00C63F60">
            <w:pPr>
              <w:shd w:val="clear" w:color="auto" w:fill="FFFFFF"/>
              <w:ind w:left="-426" w:firstLine="426"/>
              <w:jc w:val="left"/>
              <w:rPr>
                <w:sz w:val="18"/>
                <w:szCs w:val="18"/>
              </w:rPr>
            </w:pPr>
            <w:r w:rsidRPr="002B62AC">
              <w:rPr>
                <w:sz w:val="18"/>
                <w:szCs w:val="18"/>
              </w:rPr>
              <w:t xml:space="preserve">регулирование рынков сельскохозяйственной продукции, сырья и продовольствия» </w:t>
            </w:r>
            <w:proofErr w:type="gramStart"/>
            <w:r w:rsidRPr="002B62AC">
              <w:rPr>
                <w:sz w:val="18"/>
                <w:szCs w:val="18"/>
              </w:rPr>
              <w:t>на</w:t>
            </w:r>
            <w:proofErr w:type="gramEnd"/>
          </w:p>
          <w:p w:rsidR="002B62AC" w:rsidRPr="002B62AC" w:rsidRDefault="002B62AC" w:rsidP="00C63F60">
            <w:pPr>
              <w:shd w:val="clear" w:color="auto" w:fill="FFFFFF"/>
              <w:ind w:left="-426" w:firstLine="426"/>
              <w:jc w:val="left"/>
              <w:rPr>
                <w:sz w:val="18"/>
                <w:szCs w:val="18"/>
              </w:rPr>
            </w:pPr>
            <w:r w:rsidRPr="002B62AC">
              <w:rPr>
                <w:sz w:val="18"/>
                <w:szCs w:val="18"/>
              </w:rPr>
              <w:t>2019 - 2024 годы</w:t>
            </w:r>
          </w:p>
        </w:tc>
        <w:tc>
          <w:tcPr>
            <w:tcW w:w="1843" w:type="dxa"/>
            <w:vAlign w:val="center"/>
          </w:tcPr>
          <w:p w:rsidR="002B62AC" w:rsidRPr="002B62AC" w:rsidRDefault="002B62AC" w:rsidP="00C63F60">
            <w:pPr>
              <w:shd w:val="clear" w:color="auto" w:fill="FFFFFF"/>
              <w:ind w:left="-426" w:firstLine="426"/>
              <w:jc w:val="left"/>
              <w:rPr>
                <w:sz w:val="18"/>
                <w:szCs w:val="18"/>
              </w:rPr>
            </w:pPr>
            <w:r w:rsidRPr="002B62AC">
              <w:rPr>
                <w:sz w:val="18"/>
                <w:szCs w:val="18"/>
              </w:rPr>
              <w:t xml:space="preserve">Администрация </w:t>
            </w:r>
            <w:proofErr w:type="spellStart"/>
            <w:r w:rsidRPr="002B62AC">
              <w:rPr>
                <w:sz w:val="18"/>
                <w:szCs w:val="18"/>
              </w:rPr>
              <w:t>Хомутовского</w:t>
            </w:r>
            <w:proofErr w:type="spellEnd"/>
            <w:r w:rsidRPr="002B62AC">
              <w:rPr>
                <w:sz w:val="18"/>
                <w:szCs w:val="18"/>
              </w:rPr>
              <w:t xml:space="preserve"> муниципального образования – Администрация сельского поселения</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734</w:t>
            </w:r>
          </w:p>
        </w:tc>
        <w:tc>
          <w:tcPr>
            <w:tcW w:w="425"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lang w:val="en-US"/>
              </w:rPr>
              <w:t>0</w:t>
            </w:r>
            <w:r w:rsidRPr="002B62AC">
              <w:rPr>
                <w:sz w:val="18"/>
                <w:szCs w:val="18"/>
              </w:rPr>
              <w:t>5</w:t>
            </w:r>
          </w:p>
        </w:tc>
        <w:tc>
          <w:tcPr>
            <w:tcW w:w="567"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03</w:t>
            </w:r>
          </w:p>
        </w:tc>
        <w:tc>
          <w:tcPr>
            <w:tcW w:w="1276" w:type="dxa"/>
            <w:vAlign w:val="bottom"/>
          </w:tcPr>
          <w:p w:rsidR="002B62AC" w:rsidRPr="002B62AC" w:rsidRDefault="002B62AC" w:rsidP="00C63F60">
            <w:pPr>
              <w:shd w:val="clear" w:color="auto" w:fill="FFFFFF"/>
              <w:ind w:left="-426" w:firstLine="426"/>
              <w:jc w:val="left"/>
              <w:rPr>
                <w:sz w:val="18"/>
                <w:szCs w:val="18"/>
              </w:rPr>
            </w:pPr>
            <w:r w:rsidRPr="002B62AC">
              <w:rPr>
                <w:sz w:val="18"/>
                <w:szCs w:val="18"/>
                <w:lang w:val="en-US"/>
              </w:rPr>
              <w:t>91400S2</w:t>
            </w:r>
            <w:r w:rsidRPr="002B62AC">
              <w:rPr>
                <w:sz w:val="18"/>
                <w:szCs w:val="18"/>
              </w:rPr>
              <w:t>8</w:t>
            </w:r>
            <w:r w:rsidRPr="002B62AC">
              <w:rPr>
                <w:sz w:val="18"/>
                <w:szCs w:val="18"/>
                <w:lang w:val="en-US"/>
              </w:rPr>
              <w:t>70</w:t>
            </w:r>
          </w:p>
        </w:tc>
        <w:tc>
          <w:tcPr>
            <w:tcW w:w="567" w:type="dxa"/>
            <w:vAlign w:val="bottom"/>
          </w:tcPr>
          <w:p w:rsidR="002B62AC" w:rsidRPr="002B62AC" w:rsidRDefault="002B62AC" w:rsidP="00C63F60">
            <w:pPr>
              <w:shd w:val="clear" w:color="auto" w:fill="FFFFFF"/>
              <w:ind w:left="-426" w:firstLine="426"/>
              <w:jc w:val="left"/>
              <w:rPr>
                <w:sz w:val="18"/>
                <w:szCs w:val="18"/>
                <w:lang w:val="en-US"/>
              </w:rPr>
            </w:pPr>
            <w:r w:rsidRPr="002B62AC">
              <w:rPr>
                <w:sz w:val="18"/>
                <w:szCs w:val="18"/>
                <w:lang w:val="en-US"/>
              </w:rPr>
              <w:t>244</w:t>
            </w:r>
          </w:p>
        </w:tc>
        <w:tc>
          <w:tcPr>
            <w:tcW w:w="1276" w:type="dxa"/>
            <w:vAlign w:val="bottom"/>
          </w:tcPr>
          <w:p w:rsidR="002B62AC" w:rsidRPr="002B62AC" w:rsidRDefault="002B62AC" w:rsidP="00C63F60">
            <w:pPr>
              <w:shd w:val="clear" w:color="auto" w:fill="FFFFFF"/>
              <w:ind w:left="-426" w:firstLine="426"/>
              <w:jc w:val="left"/>
              <w:rPr>
                <w:sz w:val="18"/>
                <w:szCs w:val="18"/>
              </w:rPr>
            </w:pPr>
          </w:p>
          <w:p w:rsidR="002B62AC" w:rsidRPr="002B62AC" w:rsidRDefault="002B62AC" w:rsidP="00C63F60">
            <w:pPr>
              <w:shd w:val="clear" w:color="auto" w:fill="FFFFFF"/>
              <w:ind w:left="-426" w:firstLine="426"/>
              <w:jc w:val="left"/>
              <w:rPr>
                <w:sz w:val="18"/>
                <w:szCs w:val="18"/>
              </w:rPr>
            </w:pPr>
            <w:r w:rsidRPr="002B62AC">
              <w:rPr>
                <w:sz w:val="18"/>
                <w:szCs w:val="18"/>
              </w:rPr>
              <w:t>8 118.73</w:t>
            </w:r>
          </w:p>
        </w:tc>
      </w:tr>
    </w:tbl>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Pr="002B62AC" w:rsidRDefault="002B62AC" w:rsidP="00C63F60">
      <w:pPr>
        <w:shd w:val="clear" w:color="auto" w:fill="FFFFFF"/>
        <w:ind w:left="0" w:firstLine="426"/>
        <w:jc w:val="left"/>
        <w:rPr>
          <w:sz w:val="18"/>
          <w:szCs w:val="18"/>
        </w:rPr>
      </w:pPr>
    </w:p>
    <w:p w:rsidR="002B62AC" w:rsidRDefault="002B62AC"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tbl>
      <w:tblPr>
        <w:tblpPr w:leftFromText="180" w:rightFromText="180" w:vertAnchor="page" w:horzAnchor="margin" w:tblpY="586"/>
        <w:tblW w:w="9969" w:type="dxa"/>
        <w:tblLayout w:type="fixed"/>
        <w:tblLook w:val="04A0" w:firstRow="1" w:lastRow="0" w:firstColumn="1" w:lastColumn="0" w:noHBand="0" w:noVBand="1"/>
      </w:tblPr>
      <w:tblGrid>
        <w:gridCol w:w="534"/>
        <w:gridCol w:w="1984"/>
        <w:gridCol w:w="1701"/>
        <w:gridCol w:w="708"/>
        <w:gridCol w:w="464"/>
        <w:gridCol w:w="497"/>
        <w:gridCol w:w="1239"/>
        <w:gridCol w:w="635"/>
        <w:gridCol w:w="1134"/>
        <w:gridCol w:w="1073"/>
      </w:tblGrid>
      <w:tr w:rsidR="00C63F60" w:rsidRPr="00C63F60" w:rsidTr="00952874">
        <w:trPr>
          <w:trHeight w:val="285"/>
        </w:trPr>
        <w:tc>
          <w:tcPr>
            <w:tcW w:w="9969" w:type="dxa"/>
            <w:gridSpan w:val="10"/>
            <w:tcBorders>
              <w:bottom w:val="single" w:sz="4" w:space="0" w:color="auto"/>
            </w:tcBorders>
            <w:shd w:val="clear" w:color="auto" w:fill="auto"/>
            <w:vAlign w:val="center"/>
          </w:tcPr>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jc w:val="right"/>
              <w:rPr>
                <w:sz w:val="18"/>
                <w:szCs w:val="18"/>
              </w:rPr>
            </w:pPr>
          </w:p>
          <w:p w:rsid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jc w:val="right"/>
              <w:rPr>
                <w:sz w:val="18"/>
                <w:szCs w:val="18"/>
              </w:rPr>
            </w:pPr>
            <w:r>
              <w:rPr>
                <w:sz w:val="18"/>
                <w:szCs w:val="18"/>
              </w:rPr>
              <w:t xml:space="preserve"> </w:t>
            </w:r>
            <w:r w:rsidRPr="00C63F60">
              <w:rPr>
                <w:sz w:val="18"/>
                <w:szCs w:val="18"/>
              </w:rPr>
              <w:t>Приложение 12</w:t>
            </w:r>
          </w:p>
          <w:p w:rsidR="00C63F60" w:rsidRPr="00C63F60" w:rsidRDefault="00C63F60" w:rsidP="00C63F60">
            <w:pPr>
              <w:shd w:val="clear" w:color="auto" w:fill="FFFFFF"/>
              <w:ind w:left="0" w:firstLine="426"/>
              <w:jc w:val="right"/>
              <w:rPr>
                <w:sz w:val="18"/>
                <w:szCs w:val="18"/>
              </w:rPr>
            </w:pPr>
            <w:r w:rsidRPr="00C63F60">
              <w:rPr>
                <w:sz w:val="18"/>
                <w:szCs w:val="18"/>
              </w:rPr>
              <w:t xml:space="preserve">к решению Думы </w:t>
            </w:r>
            <w:proofErr w:type="spellStart"/>
            <w:r w:rsidRPr="00C63F60">
              <w:rPr>
                <w:sz w:val="18"/>
                <w:szCs w:val="18"/>
              </w:rPr>
              <w:t>Хомутовского</w:t>
            </w:r>
            <w:proofErr w:type="spellEnd"/>
            <w:r w:rsidRPr="00C63F60">
              <w:rPr>
                <w:sz w:val="18"/>
                <w:szCs w:val="18"/>
              </w:rPr>
              <w:t xml:space="preserve"> </w:t>
            </w:r>
          </w:p>
          <w:p w:rsidR="00C63F60" w:rsidRPr="00C63F60" w:rsidRDefault="00C63F60" w:rsidP="00C63F60">
            <w:pPr>
              <w:shd w:val="clear" w:color="auto" w:fill="FFFFFF"/>
              <w:ind w:left="0" w:firstLine="426"/>
              <w:jc w:val="right"/>
              <w:rPr>
                <w:sz w:val="18"/>
                <w:szCs w:val="18"/>
              </w:rPr>
            </w:pPr>
            <w:r w:rsidRPr="00C63F60">
              <w:rPr>
                <w:sz w:val="18"/>
                <w:szCs w:val="18"/>
              </w:rPr>
              <w:t>муниципального образования</w:t>
            </w:r>
          </w:p>
          <w:p w:rsidR="00C63F60" w:rsidRPr="00C63F60" w:rsidRDefault="00C63F60" w:rsidP="00C63F60">
            <w:pPr>
              <w:shd w:val="clear" w:color="auto" w:fill="FFFFFF"/>
              <w:ind w:left="0" w:firstLine="426"/>
              <w:jc w:val="right"/>
              <w:rPr>
                <w:sz w:val="18"/>
                <w:szCs w:val="18"/>
              </w:rPr>
            </w:pPr>
            <w:r w:rsidRPr="00C63F60">
              <w:rPr>
                <w:sz w:val="18"/>
                <w:szCs w:val="18"/>
              </w:rPr>
              <w:t>от</w:t>
            </w:r>
            <w:r w:rsidRPr="002B62AC">
              <w:rPr>
                <w:sz w:val="18"/>
                <w:szCs w:val="18"/>
              </w:rPr>
              <w:t xml:space="preserve"> </w:t>
            </w:r>
            <w:proofErr w:type="spellStart"/>
            <w:proofErr w:type="gramStart"/>
            <w:r w:rsidRPr="002B62AC">
              <w:rPr>
                <w:sz w:val="18"/>
                <w:szCs w:val="18"/>
              </w:rPr>
              <w:t>от</w:t>
            </w:r>
            <w:proofErr w:type="spellEnd"/>
            <w:proofErr w:type="gramEnd"/>
            <w:r w:rsidRPr="002B62AC">
              <w:rPr>
                <w:sz w:val="18"/>
                <w:szCs w:val="18"/>
              </w:rPr>
              <w:t xml:space="preserve"> </w:t>
            </w:r>
            <w:r w:rsidRPr="00C63F60">
              <w:rPr>
                <w:sz w:val="18"/>
                <w:szCs w:val="18"/>
                <w:u w:val="single"/>
              </w:rPr>
              <w:t>28.04.2022  № 63-286д</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center"/>
              <w:rPr>
                <w:sz w:val="18"/>
                <w:szCs w:val="18"/>
              </w:rPr>
            </w:pPr>
            <w:r w:rsidRPr="00C63F60">
              <w:rPr>
                <w:sz w:val="18"/>
                <w:szCs w:val="18"/>
              </w:rPr>
              <w:t>Распределение бюджетных ассигнований на реализацию целевых программ</w:t>
            </w:r>
          </w:p>
          <w:p w:rsidR="00C63F60" w:rsidRDefault="00C63F60" w:rsidP="00C63F60">
            <w:pPr>
              <w:shd w:val="clear" w:color="auto" w:fill="FFFFFF"/>
              <w:ind w:left="0" w:firstLine="426"/>
              <w:jc w:val="center"/>
              <w:rPr>
                <w:sz w:val="18"/>
                <w:szCs w:val="18"/>
              </w:rPr>
            </w:pPr>
          </w:p>
          <w:p w:rsidR="00C63F60" w:rsidRDefault="00C63F60" w:rsidP="00C63F60">
            <w:pPr>
              <w:shd w:val="clear" w:color="auto" w:fill="FFFFFF"/>
              <w:ind w:left="0" w:firstLine="426"/>
              <w:jc w:val="center"/>
              <w:rPr>
                <w:sz w:val="18"/>
                <w:szCs w:val="18"/>
              </w:rPr>
            </w:pPr>
          </w:p>
          <w:p w:rsidR="00C63F60" w:rsidRDefault="00C63F60" w:rsidP="00C63F60">
            <w:pPr>
              <w:shd w:val="clear" w:color="auto" w:fill="FFFFFF"/>
              <w:ind w:left="0" w:firstLine="426"/>
              <w:jc w:val="center"/>
              <w:rPr>
                <w:sz w:val="18"/>
                <w:szCs w:val="18"/>
              </w:rPr>
            </w:pPr>
          </w:p>
          <w:p w:rsidR="00C63F60" w:rsidRDefault="00C63F60" w:rsidP="00C63F60">
            <w:pPr>
              <w:shd w:val="clear" w:color="auto" w:fill="FFFFFF"/>
              <w:ind w:left="0" w:firstLine="426"/>
              <w:jc w:val="center"/>
              <w:rPr>
                <w:sz w:val="18"/>
                <w:szCs w:val="18"/>
              </w:rPr>
            </w:pPr>
          </w:p>
          <w:p w:rsidR="00C63F60" w:rsidRDefault="00C63F60" w:rsidP="00C63F60">
            <w:pPr>
              <w:shd w:val="clear" w:color="auto" w:fill="FFFFFF"/>
              <w:ind w:left="0" w:firstLine="426"/>
              <w:jc w:val="center"/>
              <w:rPr>
                <w:sz w:val="18"/>
                <w:szCs w:val="18"/>
              </w:rPr>
            </w:pPr>
          </w:p>
          <w:p w:rsidR="00C63F60" w:rsidRPr="00C63F60" w:rsidRDefault="00C63F60" w:rsidP="00C63F60">
            <w:pPr>
              <w:shd w:val="clear" w:color="auto" w:fill="FFFFFF"/>
              <w:ind w:left="0" w:firstLine="426"/>
              <w:jc w:val="center"/>
              <w:rPr>
                <w:sz w:val="18"/>
                <w:szCs w:val="18"/>
              </w:rPr>
            </w:pPr>
            <w:r w:rsidRPr="00C63F60">
              <w:rPr>
                <w:sz w:val="18"/>
                <w:szCs w:val="18"/>
              </w:rPr>
              <w:t xml:space="preserve">за счет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на плановый период 2023 и 2024 годов</w:t>
            </w:r>
          </w:p>
          <w:p w:rsidR="00C63F60" w:rsidRPr="00C63F60" w:rsidRDefault="00C63F60" w:rsidP="00C63F60">
            <w:pPr>
              <w:shd w:val="clear" w:color="auto" w:fill="FFFFFF"/>
              <w:ind w:left="0" w:firstLine="426"/>
              <w:jc w:val="left"/>
              <w:rPr>
                <w:sz w:val="18"/>
                <w:szCs w:val="18"/>
              </w:rPr>
            </w:pPr>
          </w:p>
        </w:tc>
      </w:tr>
      <w:tr w:rsidR="00C63F60" w:rsidRPr="00C63F60" w:rsidTr="00952874">
        <w:trPr>
          <w:trHeight w:val="285"/>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 </w:t>
            </w:r>
            <w:proofErr w:type="gramStart"/>
            <w:r w:rsidRPr="00C63F60">
              <w:rPr>
                <w:sz w:val="18"/>
                <w:szCs w:val="18"/>
              </w:rPr>
              <w:t>п</w:t>
            </w:r>
            <w:proofErr w:type="gramEnd"/>
            <w:r w:rsidRPr="00C63F60">
              <w:rPr>
                <w:sz w:val="18"/>
                <w:szCs w:val="18"/>
              </w:rPr>
              <w:t>/п</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Наименование программы</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Исполнители</w:t>
            </w:r>
          </w:p>
        </w:tc>
        <w:tc>
          <w:tcPr>
            <w:tcW w:w="3543" w:type="dxa"/>
            <w:gridSpan w:val="5"/>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Бюджетная классификация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2023 год</w:t>
            </w:r>
          </w:p>
        </w:tc>
        <w:tc>
          <w:tcPr>
            <w:tcW w:w="1073" w:type="dxa"/>
            <w:vMerge w:val="restart"/>
            <w:tcBorders>
              <w:top w:val="single" w:sz="4" w:space="0" w:color="auto"/>
              <w:left w:val="single" w:sz="4" w:space="0" w:color="auto"/>
              <w:bottom w:val="single" w:sz="4" w:space="0" w:color="auto"/>
              <w:right w:val="single" w:sz="4" w:space="0" w:color="auto"/>
            </w:tcBorders>
          </w:tcPr>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2024 год</w:t>
            </w:r>
          </w:p>
        </w:tc>
      </w:tr>
      <w:tr w:rsidR="00C63F60" w:rsidRPr="00C63F60" w:rsidTr="00952874">
        <w:trPr>
          <w:trHeight w:val="405"/>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C63F60" w:rsidRPr="00C63F60" w:rsidRDefault="00C63F60" w:rsidP="00C63F60">
            <w:pPr>
              <w:shd w:val="clear" w:color="auto" w:fill="FFFFFF"/>
              <w:ind w:left="0" w:firstLine="426"/>
              <w:jc w:val="left"/>
              <w:rPr>
                <w:sz w:val="18"/>
                <w:szCs w:val="18"/>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C63F60" w:rsidRPr="00C63F60" w:rsidRDefault="00C63F60" w:rsidP="00C63F60">
            <w:pPr>
              <w:shd w:val="clear" w:color="auto" w:fill="FFFFFF"/>
              <w:ind w:left="0" w:firstLine="426"/>
              <w:jc w:val="left"/>
              <w:rPr>
                <w:sz w:val="18"/>
                <w:szCs w:val="18"/>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C63F60" w:rsidRPr="00C63F60" w:rsidRDefault="00C63F60" w:rsidP="00C63F60">
            <w:pPr>
              <w:shd w:val="clear" w:color="auto" w:fill="FFFFFF"/>
              <w:ind w:left="0" w:firstLine="426"/>
              <w:jc w:val="left"/>
              <w:rPr>
                <w:sz w:val="18"/>
                <w:szCs w:val="18"/>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Мин</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РЗ</w:t>
            </w:r>
          </w:p>
        </w:tc>
        <w:tc>
          <w:tcPr>
            <w:tcW w:w="497" w:type="dxa"/>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proofErr w:type="gramStart"/>
            <w:r w:rsidRPr="00C63F60">
              <w:rPr>
                <w:sz w:val="18"/>
                <w:szCs w:val="18"/>
              </w:rPr>
              <w:t>ПР</w:t>
            </w:r>
            <w:proofErr w:type="gramEnd"/>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ЦСР</w:t>
            </w:r>
          </w:p>
        </w:tc>
        <w:tc>
          <w:tcPr>
            <w:tcW w:w="635" w:type="dxa"/>
            <w:tcBorders>
              <w:top w:val="single" w:sz="4" w:space="0" w:color="auto"/>
              <w:left w:val="nil"/>
              <w:bottom w:val="single" w:sz="4" w:space="0" w:color="auto"/>
              <w:right w:val="single" w:sz="4" w:space="0" w:color="auto"/>
            </w:tcBorders>
            <w:shd w:val="clear" w:color="auto" w:fill="auto"/>
            <w:noWrap/>
            <w:vAlign w:val="center"/>
            <w:hideMark/>
          </w:tcPr>
          <w:p w:rsidR="00C63F60" w:rsidRPr="00C63F60" w:rsidRDefault="00C63F60" w:rsidP="00C63F60">
            <w:pPr>
              <w:shd w:val="clear" w:color="auto" w:fill="FFFFFF"/>
              <w:ind w:left="0" w:firstLine="426"/>
              <w:jc w:val="left"/>
              <w:rPr>
                <w:sz w:val="18"/>
                <w:szCs w:val="18"/>
              </w:rPr>
            </w:pPr>
            <w:r w:rsidRPr="00C63F60">
              <w:rPr>
                <w:sz w:val="18"/>
                <w:szCs w:val="18"/>
              </w:rPr>
              <w:t>ВР</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C63F60" w:rsidRPr="00C63F60" w:rsidRDefault="00C63F60" w:rsidP="00C63F60">
            <w:pPr>
              <w:shd w:val="clear" w:color="auto" w:fill="FFFFFF"/>
              <w:ind w:left="0" w:firstLine="426"/>
              <w:jc w:val="left"/>
              <w:rPr>
                <w:sz w:val="18"/>
                <w:szCs w:val="18"/>
              </w:rPr>
            </w:pPr>
          </w:p>
        </w:tc>
        <w:tc>
          <w:tcPr>
            <w:tcW w:w="1073" w:type="dxa"/>
            <w:vMerge/>
            <w:tcBorders>
              <w:top w:val="single" w:sz="4" w:space="0" w:color="auto"/>
              <w:left w:val="single" w:sz="4" w:space="0" w:color="auto"/>
              <w:bottom w:val="single" w:sz="4" w:space="0" w:color="000000"/>
              <w:right w:val="single" w:sz="4" w:space="0" w:color="auto"/>
            </w:tcBorders>
          </w:tcPr>
          <w:p w:rsidR="00C63F60" w:rsidRPr="00C63F60" w:rsidRDefault="00C63F60" w:rsidP="00C63F60">
            <w:pPr>
              <w:shd w:val="clear" w:color="auto" w:fill="FFFFFF"/>
              <w:ind w:left="0" w:firstLine="426"/>
              <w:jc w:val="left"/>
              <w:rPr>
                <w:sz w:val="18"/>
                <w:szCs w:val="18"/>
              </w:rPr>
            </w:pPr>
          </w:p>
        </w:tc>
      </w:tr>
      <w:tr w:rsidR="00C63F60" w:rsidRPr="00C63F60" w:rsidTr="00952874">
        <w:trPr>
          <w:trHeight w:val="170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1</w:t>
            </w:r>
          </w:p>
        </w:tc>
        <w:tc>
          <w:tcPr>
            <w:tcW w:w="1984"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Муниципальная программа </w:t>
            </w:r>
            <w:proofErr w:type="spellStart"/>
            <w:r w:rsidRPr="00C63F60">
              <w:rPr>
                <w:sz w:val="18"/>
                <w:szCs w:val="18"/>
              </w:rPr>
              <w:t>Хомутовского</w:t>
            </w:r>
            <w:proofErr w:type="spellEnd"/>
            <w:r w:rsidRPr="00C63F60">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Администрация </w:t>
            </w:r>
            <w:proofErr w:type="spellStart"/>
            <w:r w:rsidRPr="00C63F60">
              <w:rPr>
                <w:sz w:val="18"/>
                <w:szCs w:val="18"/>
              </w:rPr>
              <w:t>Хомутовского</w:t>
            </w:r>
            <w:proofErr w:type="spellEnd"/>
            <w:r w:rsidRPr="00C63F60">
              <w:rPr>
                <w:sz w:val="18"/>
                <w:szCs w:val="18"/>
              </w:rPr>
              <w:t xml:space="preserve"> муниципального образования – Администрация сельского поселения</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18 396.59</w:t>
            </w:r>
          </w:p>
        </w:tc>
        <w:tc>
          <w:tcPr>
            <w:tcW w:w="1073" w:type="dxa"/>
            <w:tcBorders>
              <w:top w:val="single" w:sz="4" w:space="0" w:color="auto"/>
              <w:left w:val="nil"/>
              <w:bottom w:val="single" w:sz="4" w:space="0" w:color="auto"/>
              <w:right w:val="single" w:sz="4" w:space="0" w:color="auto"/>
            </w:tcBorders>
            <w:vAlign w:val="bottom"/>
          </w:tcPr>
          <w:p w:rsidR="00C63F60" w:rsidRPr="00C63F60" w:rsidRDefault="00C63F60" w:rsidP="00C63F60">
            <w:pPr>
              <w:shd w:val="clear" w:color="auto" w:fill="FFFFFF"/>
              <w:ind w:left="0" w:firstLine="426"/>
              <w:jc w:val="left"/>
              <w:rPr>
                <w:sz w:val="18"/>
                <w:szCs w:val="18"/>
              </w:rPr>
            </w:pPr>
            <w:r w:rsidRPr="00C63F60">
              <w:rPr>
                <w:sz w:val="18"/>
                <w:szCs w:val="18"/>
              </w:rPr>
              <w:t>19 963.97</w:t>
            </w:r>
          </w:p>
        </w:tc>
      </w:tr>
      <w:tr w:rsidR="00C63F60" w:rsidRPr="00C63F60" w:rsidTr="00952874">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2</w:t>
            </w:r>
          </w:p>
        </w:tc>
        <w:tc>
          <w:tcPr>
            <w:tcW w:w="1984"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  Муниципальная программа </w:t>
            </w:r>
            <w:proofErr w:type="spellStart"/>
            <w:r w:rsidRPr="00C63F60">
              <w:rPr>
                <w:sz w:val="18"/>
                <w:szCs w:val="18"/>
              </w:rPr>
              <w:t>Хомутовского</w:t>
            </w:r>
            <w:proofErr w:type="spellEnd"/>
            <w:r w:rsidRPr="00C63F60">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Муниципальное казенное учреждение «Хозяйственно-эксплуатационная служба» </w:t>
            </w:r>
            <w:proofErr w:type="spellStart"/>
            <w:r w:rsidRPr="00C63F60">
              <w:rPr>
                <w:sz w:val="18"/>
                <w:szCs w:val="18"/>
              </w:rPr>
              <w:t>Хомутовского</w:t>
            </w:r>
            <w:proofErr w:type="spellEnd"/>
            <w:r w:rsidRPr="00C63F60">
              <w:rPr>
                <w:sz w:val="18"/>
                <w:szCs w:val="18"/>
              </w:rPr>
              <w:t xml:space="preserve"> МО</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1 182.20</w:t>
            </w:r>
          </w:p>
        </w:tc>
        <w:tc>
          <w:tcPr>
            <w:tcW w:w="1073" w:type="dxa"/>
            <w:tcBorders>
              <w:top w:val="single" w:sz="4" w:space="0" w:color="auto"/>
              <w:left w:val="nil"/>
              <w:bottom w:val="single" w:sz="4" w:space="0" w:color="auto"/>
              <w:right w:val="single" w:sz="4" w:space="0" w:color="auto"/>
            </w:tcBorders>
            <w:vAlign w:val="bottom"/>
          </w:tcPr>
          <w:p w:rsidR="00C63F60" w:rsidRPr="00C63F60" w:rsidRDefault="00C63F60" w:rsidP="00C63F60">
            <w:pPr>
              <w:shd w:val="clear" w:color="auto" w:fill="FFFFFF"/>
              <w:ind w:left="0" w:firstLine="426"/>
              <w:jc w:val="left"/>
              <w:rPr>
                <w:sz w:val="18"/>
                <w:szCs w:val="18"/>
                <w:lang w:val="en-US"/>
              </w:rPr>
            </w:pPr>
            <w:r w:rsidRPr="00C63F60">
              <w:rPr>
                <w:sz w:val="18"/>
                <w:szCs w:val="18"/>
              </w:rPr>
              <w:t>1 182.20</w:t>
            </w:r>
          </w:p>
        </w:tc>
      </w:tr>
      <w:tr w:rsidR="00C63F60" w:rsidRPr="00C63F60" w:rsidTr="00952874">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3</w:t>
            </w:r>
          </w:p>
        </w:tc>
        <w:tc>
          <w:tcPr>
            <w:tcW w:w="1984"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Муниципальная программа  </w:t>
            </w:r>
            <w:proofErr w:type="spellStart"/>
            <w:r w:rsidRPr="00C63F60">
              <w:rPr>
                <w:sz w:val="18"/>
                <w:szCs w:val="18"/>
              </w:rPr>
              <w:t>Хомутовского</w:t>
            </w:r>
            <w:proofErr w:type="spellEnd"/>
            <w:r w:rsidRPr="00C63F60">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Администрация </w:t>
            </w:r>
            <w:proofErr w:type="spellStart"/>
            <w:r w:rsidRPr="00C63F60">
              <w:rPr>
                <w:sz w:val="18"/>
                <w:szCs w:val="18"/>
              </w:rPr>
              <w:t>Хомутовского</w:t>
            </w:r>
            <w:proofErr w:type="spellEnd"/>
            <w:r w:rsidRPr="00C63F60">
              <w:rPr>
                <w:sz w:val="18"/>
                <w:szCs w:val="18"/>
              </w:rPr>
              <w:t xml:space="preserve"> муниципального образования – Администрация сельского поселения</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05</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03</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lang w:val="en-US"/>
              </w:rPr>
            </w:pPr>
            <w:r w:rsidRPr="00C63F60">
              <w:rPr>
                <w:sz w:val="18"/>
                <w:szCs w:val="18"/>
              </w:rPr>
              <w:t>91400</w:t>
            </w:r>
            <w:r w:rsidRPr="00C63F60">
              <w:rPr>
                <w:sz w:val="18"/>
                <w:szCs w:val="18"/>
                <w:lang w:val="en-US"/>
              </w:rPr>
              <w:t>S2370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63F60" w:rsidRDefault="00C63F60" w:rsidP="00C63F60">
            <w:pPr>
              <w:shd w:val="clear" w:color="auto" w:fill="FFFFFF"/>
              <w:ind w:left="0" w:firstLine="426"/>
              <w:jc w:val="left"/>
              <w:rPr>
                <w:sz w:val="18"/>
                <w:szCs w:val="18"/>
              </w:rPr>
            </w:pPr>
            <w:r w:rsidRPr="00C63F60">
              <w:rPr>
                <w:sz w:val="18"/>
                <w:szCs w:val="18"/>
                <w:lang w:val="en-US"/>
              </w:rPr>
              <w:t xml:space="preserve">4 </w:t>
            </w: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lang w:val="en-US"/>
              </w:rPr>
              <w:t>483.65</w:t>
            </w:r>
          </w:p>
        </w:tc>
        <w:tc>
          <w:tcPr>
            <w:tcW w:w="1073" w:type="dxa"/>
            <w:tcBorders>
              <w:top w:val="single" w:sz="4" w:space="0" w:color="auto"/>
              <w:left w:val="nil"/>
              <w:bottom w:val="single" w:sz="4" w:space="0" w:color="auto"/>
              <w:right w:val="single" w:sz="4" w:space="0" w:color="auto"/>
            </w:tcBorders>
            <w:vAlign w:val="bottom"/>
          </w:tcPr>
          <w:p w:rsid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lang w:val="en-US"/>
              </w:rPr>
              <w:t>4 483.65</w:t>
            </w:r>
          </w:p>
        </w:tc>
      </w:tr>
      <w:tr w:rsidR="00C63F60" w:rsidRPr="00C63F60" w:rsidTr="00952874">
        <w:trPr>
          <w:trHeight w:val="319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4</w:t>
            </w:r>
          </w:p>
        </w:tc>
        <w:tc>
          <w:tcPr>
            <w:tcW w:w="1984"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w:t>
            </w:r>
          </w:p>
        </w:tc>
        <w:tc>
          <w:tcPr>
            <w:tcW w:w="1701" w:type="dxa"/>
            <w:tcBorders>
              <w:top w:val="single" w:sz="4" w:space="0" w:color="auto"/>
              <w:left w:val="nil"/>
              <w:bottom w:val="single" w:sz="4" w:space="0" w:color="auto"/>
              <w:right w:val="single" w:sz="4" w:space="0" w:color="auto"/>
            </w:tcBorders>
            <w:shd w:val="clear" w:color="auto" w:fill="auto"/>
            <w:vAlign w:val="center"/>
          </w:tcPr>
          <w:p w:rsidR="00C63F60" w:rsidRPr="00C63F60" w:rsidRDefault="00C63F60" w:rsidP="00C63F60">
            <w:pPr>
              <w:shd w:val="clear" w:color="auto" w:fill="FFFFFF"/>
              <w:ind w:left="0" w:firstLine="426"/>
              <w:jc w:val="left"/>
              <w:rPr>
                <w:sz w:val="18"/>
                <w:szCs w:val="18"/>
              </w:rPr>
            </w:pPr>
            <w:r w:rsidRPr="00C63F60">
              <w:rPr>
                <w:sz w:val="18"/>
                <w:szCs w:val="18"/>
              </w:rPr>
              <w:t xml:space="preserve">Администрация </w:t>
            </w:r>
            <w:proofErr w:type="spellStart"/>
            <w:r w:rsidRPr="00C63F60">
              <w:rPr>
                <w:sz w:val="18"/>
                <w:szCs w:val="18"/>
              </w:rPr>
              <w:t>Хомутовского</w:t>
            </w:r>
            <w:proofErr w:type="spellEnd"/>
            <w:r w:rsidRPr="00C63F60">
              <w:rPr>
                <w:sz w:val="18"/>
                <w:szCs w:val="18"/>
              </w:rPr>
              <w:t xml:space="preserve"> муниципального образования – Администрация сельского поселения</w:t>
            </w:r>
          </w:p>
        </w:tc>
        <w:tc>
          <w:tcPr>
            <w:tcW w:w="708"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08</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01</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lang w:val="en-US"/>
              </w:rPr>
            </w:pPr>
            <w:r w:rsidRPr="00C63F60">
              <w:rPr>
                <w:sz w:val="18"/>
                <w:szCs w:val="18"/>
              </w:rPr>
              <w:t>91400</w:t>
            </w:r>
            <w:r w:rsidRPr="00C63F60">
              <w:rPr>
                <w:sz w:val="18"/>
                <w:szCs w:val="18"/>
                <w:lang w:val="en-US"/>
              </w:rPr>
              <w:t>L5765</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shd w:val="clear" w:color="auto" w:fill="FFFFFF"/>
              <w:ind w:left="0" w:firstLine="426"/>
              <w:jc w:val="left"/>
              <w:rPr>
                <w:sz w:val="18"/>
                <w:szCs w:val="18"/>
              </w:rPr>
            </w:pPr>
            <w:r w:rsidRPr="00C63F60">
              <w:rPr>
                <w:sz w:val="18"/>
                <w:szCs w:val="18"/>
              </w:rPr>
              <w:t>276 929</w:t>
            </w:r>
            <w:r w:rsidRPr="00C63F60">
              <w:rPr>
                <w:sz w:val="18"/>
                <w:szCs w:val="18"/>
                <w:lang w:val="en-US"/>
              </w:rPr>
              <w:t>.</w:t>
            </w:r>
            <w:r w:rsidRPr="00C63F60">
              <w:rPr>
                <w:sz w:val="18"/>
                <w:szCs w:val="18"/>
              </w:rPr>
              <w:t>60</w:t>
            </w:r>
          </w:p>
        </w:tc>
        <w:tc>
          <w:tcPr>
            <w:tcW w:w="1073" w:type="dxa"/>
            <w:tcBorders>
              <w:top w:val="single" w:sz="4" w:space="0" w:color="auto"/>
              <w:left w:val="nil"/>
              <w:bottom w:val="single" w:sz="4" w:space="0" w:color="auto"/>
              <w:right w:val="single" w:sz="4" w:space="0" w:color="auto"/>
            </w:tcBorders>
            <w:vAlign w:val="bottom"/>
          </w:tcPr>
          <w:p w:rsidR="00C63F60" w:rsidRPr="00C63F60" w:rsidRDefault="00C63F60" w:rsidP="00C63F60">
            <w:pPr>
              <w:shd w:val="clear" w:color="auto" w:fill="FFFFFF"/>
              <w:ind w:left="0" w:firstLine="426"/>
              <w:jc w:val="left"/>
              <w:rPr>
                <w:sz w:val="18"/>
                <w:szCs w:val="18"/>
              </w:rPr>
            </w:pPr>
            <w:r w:rsidRPr="00C63F60">
              <w:rPr>
                <w:sz w:val="18"/>
                <w:szCs w:val="18"/>
              </w:rPr>
              <w:t>0.00</w:t>
            </w:r>
          </w:p>
        </w:tc>
      </w:tr>
    </w:tbl>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p>
    <w:tbl>
      <w:tblPr>
        <w:tblpPr w:leftFromText="180" w:rightFromText="180" w:vertAnchor="page" w:horzAnchor="margin" w:tblpY="10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908"/>
      </w:tblGrid>
      <w:tr w:rsidR="00C63F60" w:rsidRPr="00C63F60" w:rsidTr="00C63F60">
        <w:trPr>
          <w:trHeight w:val="285"/>
        </w:trPr>
        <w:tc>
          <w:tcPr>
            <w:tcW w:w="10173" w:type="dxa"/>
            <w:gridSpan w:val="5"/>
            <w:tcBorders>
              <w:top w:val="nil"/>
              <w:left w:val="nil"/>
              <w:bottom w:val="single" w:sz="4" w:space="0" w:color="auto"/>
              <w:right w:val="nil"/>
            </w:tcBorders>
            <w:shd w:val="clear" w:color="auto" w:fill="auto"/>
            <w:vAlign w:val="center"/>
          </w:tcPr>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Приложение 13</w:t>
            </w:r>
          </w:p>
          <w:p w:rsidR="00C63F60" w:rsidRPr="00C63F60" w:rsidRDefault="00C63F60" w:rsidP="00C63F60">
            <w:pPr>
              <w:ind w:left="0" w:firstLine="426"/>
              <w:jc w:val="right"/>
              <w:rPr>
                <w:sz w:val="18"/>
                <w:szCs w:val="18"/>
              </w:rPr>
            </w:pPr>
            <w:r w:rsidRPr="00C63F60">
              <w:rPr>
                <w:sz w:val="18"/>
                <w:szCs w:val="18"/>
              </w:rPr>
              <w:t xml:space="preserve">к  решению Думы </w:t>
            </w:r>
            <w:proofErr w:type="spellStart"/>
            <w:r w:rsidRPr="00C63F60">
              <w:rPr>
                <w:sz w:val="18"/>
                <w:szCs w:val="18"/>
              </w:rPr>
              <w:t>Хомутовского</w:t>
            </w:r>
            <w:proofErr w:type="spellEnd"/>
            <w:r w:rsidRPr="00C63F60">
              <w:rPr>
                <w:sz w:val="18"/>
                <w:szCs w:val="18"/>
              </w:rPr>
              <w:t xml:space="preserve"> </w:t>
            </w:r>
          </w:p>
          <w:p w:rsidR="00C63F60" w:rsidRPr="00C63F60" w:rsidRDefault="00C63F60" w:rsidP="00C63F60">
            <w:pPr>
              <w:ind w:left="0" w:firstLine="426"/>
              <w:jc w:val="right"/>
              <w:rPr>
                <w:sz w:val="18"/>
                <w:szCs w:val="18"/>
              </w:rPr>
            </w:pPr>
            <w:r w:rsidRPr="00C63F60">
              <w:rPr>
                <w:sz w:val="18"/>
                <w:szCs w:val="18"/>
              </w:rPr>
              <w:t>муниципального образования</w:t>
            </w:r>
          </w:p>
          <w:p w:rsidR="00C63F60" w:rsidRPr="00C63F60" w:rsidRDefault="00C63F60" w:rsidP="00C63F60">
            <w:pPr>
              <w:ind w:left="0" w:firstLine="426"/>
              <w:jc w:val="right"/>
              <w:rPr>
                <w:sz w:val="18"/>
                <w:szCs w:val="18"/>
              </w:rPr>
            </w:pPr>
            <w:r w:rsidRPr="00C63F60">
              <w:rPr>
                <w:sz w:val="18"/>
                <w:szCs w:val="18"/>
              </w:rPr>
              <w:t xml:space="preserve">                                                                                                     от_</w:t>
            </w:r>
            <w:r w:rsidRPr="002B62AC">
              <w:rPr>
                <w:sz w:val="18"/>
                <w:szCs w:val="18"/>
              </w:rPr>
              <w:t xml:space="preserve"> </w:t>
            </w:r>
            <w:proofErr w:type="spellStart"/>
            <w:proofErr w:type="gramStart"/>
            <w:r w:rsidRPr="002B62AC">
              <w:rPr>
                <w:sz w:val="18"/>
                <w:szCs w:val="18"/>
              </w:rPr>
              <w:t>от</w:t>
            </w:r>
            <w:proofErr w:type="spellEnd"/>
            <w:proofErr w:type="gramEnd"/>
            <w:r w:rsidRPr="002B62AC">
              <w:rPr>
                <w:sz w:val="18"/>
                <w:szCs w:val="18"/>
              </w:rPr>
              <w:t xml:space="preserve"> </w:t>
            </w:r>
            <w:r w:rsidRPr="00C63F60">
              <w:rPr>
                <w:sz w:val="18"/>
                <w:szCs w:val="18"/>
                <w:u w:val="single"/>
              </w:rPr>
              <w:t>28.04.2022  № 63-286д</w:t>
            </w:r>
          </w:p>
          <w:p w:rsidR="00C63F60" w:rsidRPr="00C63F60" w:rsidRDefault="00C63F60" w:rsidP="00C63F60">
            <w:pPr>
              <w:ind w:left="0" w:firstLine="426"/>
              <w:jc w:val="center"/>
              <w:rPr>
                <w:sz w:val="18"/>
                <w:szCs w:val="18"/>
              </w:rPr>
            </w:pPr>
          </w:p>
          <w:p w:rsidR="00C63F60" w:rsidRPr="00C63F60" w:rsidRDefault="00C63F60" w:rsidP="00C63F60">
            <w:pPr>
              <w:ind w:left="0" w:firstLine="426"/>
              <w:jc w:val="center"/>
              <w:rPr>
                <w:sz w:val="18"/>
                <w:szCs w:val="18"/>
              </w:rPr>
            </w:pPr>
            <w:r w:rsidRPr="00C63F60">
              <w:rPr>
                <w:sz w:val="18"/>
                <w:szCs w:val="18"/>
              </w:rPr>
              <w:t xml:space="preserve">Программа муниципальных внутренних заимствований </w:t>
            </w:r>
          </w:p>
          <w:p w:rsidR="00C63F60" w:rsidRPr="00C63F60" w:rsidRDefault="00C63F60" w:rsidP="00C63F60">
            <w:pPr>
              <w:ind w:left="0" w:firstLine="426"/>
              <w:jc w:val="center"/>
              <w:rPr>
                <w:sz w:val="18"/>
                <w:szCs w:val="18"/>
              </w:rPr>
            </w:pPr>
            <w:proofErr w:type="spellStart"/>
            <w:r w:rsidRPr="00C63F60">
              <w:rPr>
                <w:sz w:val="18"/>
                <w:szCs w:val="18"/>
              </w:rPr>
              <w:t>Хомутовского</w:t>
            </w:r>
            <w:proofErr w:type="spellEnd"/>
            <w:r w:rsidRPr="00C63F60">
              <w:rPr>
                <w:sz w:val="18"/>
                <w:szCs w:val="18"/>
              </w:rPr>
              <w:t xml:space="preserve"> муниципального образования на 2022 год</w:t>
            </w:r>
          </w:p>
          <w:p w:rsidR="00C63F60" w:rsidRPr="00C63F60" w:rsidRDefault="00C63F60" w:rsidP="00C63F60">
            <w:pPr>
              <w:ind w:left="0" w:firstLine="426"/>
              <w:jc w:val="center"/>
              <w:rPr>
                <w:sz w:val="18"/>
                <w:szCs w:val="18"/>
              </w:rPr>
            </w:pPr>
          </w:p>
        </w:tc>
      </w:tr>
      <w:tr w:rsidR="00C63F60" w:rsidRPr="00C63F60" w:rsidTr="00C63F60">
        <w:trPr>
          <w:trHeight w:val="285"/>
        </w:trPr>
        <w:tc>
          <w:tcPr>
            <w:tcW w:w="10173" w:type="dxa"/>
            <w:gridSpan w:val="5"/>
            <w:tcBorders>
              <w:top w:val="nil"/>
              <w:left w:val="nil"/>
              <w:bottom w:val="single" w:sz="4" w:space="0" w:color="auto"/>
              <w:right w:val="nil"/>
            </w:tcBorders>
            <w:shd w:val="clear" w:color="auto" w:fill="auto"/>
            <w:vAlign w:val="center"/>
          </w:tcPr>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tc>
      </w:tr>
      <w:tr w:rsidR="00C63F60" w:rsidRPr="00C63F60" w:rsidTr="00C63F60">
        <w:trPr>
          <w:trHeight w:val="285"/>
        </w:trPr>
        <w:tc>
          <w:tcPr>
            <w:tcW w:w="2547" w:type="dxa"/>
            <w:vMerge w:val="restart"/>
            <w:tcBorders>
              <w:top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Объем муниципального долга на 1 января</w:t>
            </w:r>
          </w:p>
          <w:p w:rsidR="00C63F60" w:rsidRPr="00C63F60" w:rsidRDefault="00C63F60" w:rsidP="00C63F60">
            <w:pPr>
              <w:ind w:left="0" w:firstLine="426"/>
              <w:jc w:val="center"/>
              <w:rPr>
                <w:sz w:val="18"/>
                <w:szCs w:val="18"/>
              </w:rPr>
            </w:pPr>
            <w:r w:rsidRPr="00C63F60">
              <w:rPr>
                <w:sz w:val="18"/>
                <w:szCs w:val="18"/>
              </w:rPr>
              <w:t>2022 года</w:t>
            </w:r>
          </w:p>
        </w:tc>
        <w:tc>
          <w:tcPr>
            <w:tcW w:w="1520" w:type="dxa"/>
            <w:vMerge w:val="restart"/>
            <w:tcBorders>
              <w:top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Объем привлечения в 2022 году</w:t>
            </w:r>
          </w:p>
        </w:tc>
        <w:tc>
          <w:tcPr>
            <w:tcW w:w="1487" w:type="dxa"/>
            <w:vMerge w:val="restart"/>
            <w:tcBorders>
              <w:top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Объем погашения в 2022 году</w:t>
            </w:r>
          </w:p>
        </w:tc>
        <w:tc>
          <w:tcPr>
            <w:tcW w:w="2908" w:type="dxa"/>
            <w:vMerge w:val="restart"/>
            <w:tcBorders>
              <w:top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Верхний предел муниципального долга на 1 января 2023 года</w:t>
            </w:r>
          </w:p>
        </w:tc>
      </w:tr>
      <w:tr w:rsidR="00C63F60" w:rsidRPr="00C63F60" w:rsidTr="00C63F60">
        <w:trPr>
          <w:trHeight w:val="1115"/>
        </w:trPr>
        <w:tc>
          <w:tcPr>
            <w:tcW w:w="2547" w:type="dxa"/>
            <w:vMerge/>
            <w:vAlign w:val="center"/>
            <w:hideMark/>
          </w:tcPr>
          <w:p w:rsidR="00C63F60" w:rsidRPr="00C63F60" w:rsidRDefault="00C63F60" w:rsidP="00C63F60">
            <w:pPr>
              <w:ind w:left="0" w:firstLine="426"/>
              <w:rPr>
                <w:sz w:val="18"/>
                <w:szCs w:val="18"/>
              </w:rPr>
            </w:pPr>
          </w:p>
        </w:tc>
        <w:tc>
          <w:tcPr>
            <w:tcW w:w="1711" w:type="dxa"/>
            <w:vMerge/>
            <w:vAlign w:val="center"/>
            <w:hideMark/>
          </w:tcPr>
          <w:p w:rsidR="00C63F60" w:rsidRPr="00C63F60" w:rsidRDefault="00C63F60" w:rsidP="00C63F60">
            <w:pPr>
              <w:ind w:left="0" w:firstLine="426"/>
              <w:rPr>
                <w:sz w:val="18"/>
                <w:szCs w:val="18"/>
              </w:rPr>
            </w:pPr>
          </w:p>
        </w:tc>
        <w:tc>
          <w:tcPr>
            <w:tcW w:w="1520" w:type="dxa"/>
            <w:vMerge/>
            <w:vAlign w:val="center"/>
            <w:hideMark/>
          </w:tcPr>
          <w:p w:rsidR="00C63F60" w:rsidRPr="00C63F60" w:rsidRDefault="00C63F60" w:rsidP="00C63F60">
            <w:pPr>
              <w:ind w:left="0" w:firstLine="426"/>
              <w:rPr>
                <w:sz w:val="18"/>
                <w:szCs w:val="18"/>
              </w:rPr>
            </w:pPr>
          </w:p>
        </w:tc>
        <w:tc>
          <w:tcPr>
            <w:tcW w:w="1487" w:type="dxa"/>
            <w:vMerge/>
          </w:tcPr>
          <w:p w:rsidR="00C63F60" w:rsidRPr="00C63F60" w:rsidRDefault="00C63F60" w:rsidP="00C63F60">
            <w:pPr>
              <w:ind w:left="0" w:firstLine="426"/>
              <w:rPr>
                <w:sz w:val="18"/>
                <w:szCs w:val="18"/>
              </w:rPr>
            </w:pPr>
          </w:p>
        </w:tc>
        <w:tc>
          <w:tcPr>
            <w:tcW w:w="2908" w:type="dxa"/>
            <w:vMerge/>
          </w:tcPr>
          <w:p w:rsidR="00C63F60" w:rsidRPr="00C63F60" w:rsidRDefault="00C63F60" w:rsidP="00C63F60">
            <w:pPr>
              <w:ind w:left="0" w:firstLine="426"/>
              <w:rPr>
                <w:sz w:val="18"/>
                <w:szCs w:val="18"/>
              </w:rPr>
            </w:pPr>
          </w:p>
        </w:tc>
      </w:tr>
      <w:tr w:rsidR="00C63F60" w:rsidRPr="00C63F60" w:rsidTr="00C63F60">
        <w:trPr>
          <w:trHeight w:val="958"/>
        </w:trPr>
        <w:tc>
          <w:tcPr>
            <w:tcW w:w="2547" w:type="dxa"/>
            <w:shd w:val="clear" w:color="auto" w:fill="auto"/>
            <w:vAlign w:val="bottom"/>
          </w:tcPr>
          <w:p w:rsidR="00C63F60" w:rsidRPr="00C63F60" w:rsidRDefault="00C63F60" w:rsidP="00C63F60">
            <w:pPr>
              <w:ind w:left="0" w:firstLine="426"/>
              <w:rPr>
                <w:sz w:val="18"/>
                <w:szCs w:val="18"/>
              </w:rPr>
            </w:pPr>
            <w:r w:rsidRPr="00C63F60">
              <w:rPr>
                <w:sz w:val="18"/>
                <w:szCs w:val="18"/>
              </w:rPr>
              <w:t>Объем заимствований, всего</w:t>
            </w:r>
          </w:p>
        </w:tc>
        <w:tc>
          <w:tcPr>
            <w:tcW w:w="1711" w:type="dxa"/>
            <w:shd w:val="clear" w:color="auto" w:fill="auto"/>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6 623.60</w:t>
            </w:r>
          </w:p>
        </w:tc>
        <w:tc>
          <w:tcPr>
            <w:tcW w:w="1520" w:type="dxa"/>
            <w:shd w:val="clear" w:color="auto" w:fill="auto"/>
            <w:noWrap/>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11 005.09</w:t>
            </w:r>
          </w:p>
        </w:tc>
        <w:tc>
          <w:tcPr>
            <w:tcW w:w="1487"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3 529.87</w:t>
            </w:r>
          </w:p>
        </w:tc>
        <w:tc>
          <w:tcPr>
            <w:tcW w:w="2908"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14 098.82</w:t>
            </w:r>
          </w:p>
        </w:tc>
      </w:tr>
      <w:tr w:rsidR="00C63F60" w:rsidRPr="00C63F60" w:rsidTr="00C63F60">
        <w:trPr>
          <w:trHeight w:val="718"/>
        </w:trPr>
        <w:tc>
          <w:tcPr>
            <w:tcW w:w="2547" w:type="dxa"/>
            <w:shd w:val="clear" w:color="auto" w:fill="auto"/>
            <w:vAlign w:val="bottom"/>
          </w:tcPr>
          <w:p w:rsidR="00C63F60" w:rsidRPr="00C63F60" w:rsidRDefault="00C63F60" w:rsidP="00C63F60">
            <w:pPr>
              <w:ind w:left="0" w:firstLine="426"/>
              <w:rPr>
                <w:sz w:val="18"/>
                <w:szCs w:val="18"/>
              </w:rPr>
            </w:pPr>
            <w:r w:rsidRPr="00C63F60">
              <w:rPr>
                <w:sz w:val="18"/>
                <w:szCs w:val="18"/>
              </w:rPr>
              <w:t>В том числе:</w:t>
            </w:r>
          </w:p>
        </w:tc>
        <w:tc>
          <w:tcPr>
            <w:tcW w:w="1711" w:type="dxa"/>
            <w:shd w:val="clear" w:color="auto" w:fill="auto"/>
            <w:vAlign w:val="bottom"/>
          </w:tcPr>
          <w:p w:rsidR="00C63F60" w:rsidRPr="00C63F60" w:rsidRDefault="00C63F60" w:rsidP="00C63F60">
            <w:pPr>
              <w:ind w:left="0" w:firstLine="426"/>
              <w:jc w:val="right"/>
              <w:rPr>
                <w:sz w:val="18"/>
                <w:szCs w:val="18"/>
              </w:rPr>
            </w:pPr>
          </w:p>
        </w:tc>
        <w:tc>
          <w:tcPr>
            <w:tcW w:w="1520" w:type="dxa"/>
            <w:shd w:val="clear" w:color="auto" w:fill="auto"/>
            <w:noWrap/>
            <w:vAlign w:val="bottom"/>
          </w:tcPr>
          <w:p w:rsidR="00C63F60" w:rsidRPr="00C63F60" w:rsidRDefault="00C63F60" w:rsidP="00C63F60">
            <w:pPr>
              <w:ind w:left="0" w:firstLine="426"/>
              <w:jc w:val="right"/>
              <w:rPr>
                <w:sz w:val="18"/>
                <w:szCs w:val="18"/>
              </w:rPr>
            </w:pPr>
          </w:p>
        </w:tc>
        <w:tc>
          <w:tcPr>
            <w:tcW w:w="1487" w:type="dxa"/>
            <w:vAlign w:val="bottom"/>
          </w:tcPr>
          <w:p w:rsidR="00C63F60" w:rsidRPr="00C63F60" w:rsidRDefault="00C63F60" w:rsidP="00C63F60">
            <w:pPr>
              <w:ind w:left="0" w:firstLine="426"/>
              <w:jc w:val="right"/>
              <w:rPr>
                <w:sz w:val="18"/>
                <w:szCs w:val="18"/>
              </w:rPr>
            </w:pPr>
          </w:p>
        </w:tc>
        <w:tc>
          <w:tcPr>
            <w:tcW w:w="2908" w:type="dxa"/>
            <w:vAlign w:val="bottom"/>
          </w:tcPr>
          <w:p w:rsidR="00C63F60" w:rsidRPr="00C63F60" w:rsidRDefault="00C63F60" w:rsidP="00C63F60">
            <w:pPr>
              <w:ind w:left="0" w:firstLine="426"/>
              <w:jc w:val="right"/>
              <w:rPr>
                <w:sz w:val="18"/>
                <w:szCs w:val="18"/>
              </w:rPr>
            </w:pPr>
          </w:p>
        </w:tc>
      </w:tr>
      <w:tr w:rsidR="00C63F60" w:rsidRPr="00C63F60" w:rsidTr="00C63F60">
        <w:trPr>
          <w:trHeight w:val="1526"/>
        </w:trPr>
        <w:tc>
          <w:tcPr>
            <w:tcW w:w="2547" w:type="dxa"/>
            <w:shd w:val="clear" w:color="auto" w:fill="auto"/>
            <w:vAlign w:val="bottom"/>
          </w:tcPr>
          <w:p w:rsidR="00C63F60" w:rsidRPr="00C63F60" w:rsidRDefault="00C63F60" w:rsidP="00C63F60">
            <w:pPr>
              <w:ind w:left="0" w:firstLine="426"/>
              <w:rPr>
                <w:sz w:val="18"/>
                <w:szCs w:val="18"/>
              </w:rPr>
            </w:pPr>
            <w:r w:rsidRPr="00C63F60">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1520" w:type="dxa"/>
            <w:shd w:val="clear" w:color="auto" w:fill="auto"/>
            <w:noWrap/>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 xml:space="preserve"> </w:t>
            </w: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1487"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2908"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r>
      <w:tr w:rsidR="00C63F60" w:rsidRPr="00C63F60" w:rsidTr="00C63F60">
        <w:trPr>
          <w:trHeight w:val="1240"/>
        </w:trPr>
        <w:tc>
          <w:tcPr>
            <w:tcW w:w="2547" w:type="dxa"/>
            <w:shd w:val="clear" w:color="auto" w:fill="auto"/>
            <w:vAlign w:val="bottom"/>
          </w:tcPr>
          <w:p w:rsidR="00C63F60" w:rsidRPr="00C63F60" w:rsidRDefault="00C63F60" w:rsidP="00C63F60">
            <w:pPr>
              <w:ind w:left="0" w:firstLine="426"/>
              <w:rPr>
                <w:sz w:val="18"/>
                <w:szCs w:val="18"/>
              </w:rPr>
            </w:pPr>
            <w:r w:rsidRPr="00C63F60">
              <w:rPr>
                <w:sz w:val="18"/>
                <w:szCs w:val="18"/>
              </w:rPr>
              <w:t>2.Кредиты кредитных организаций в валюте РФ сроком до 3-х лет</w:t>
            </w:r>
          </w:p>
        </w:tc>
        <w:tc>
          <w:tcPr>
            <w:tcW w:w="1711" w:type="dxa"/>
            <w:shd w:val="clear" w:color="auto" w:fill="auto"/>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1520" w:type="dxa"/>
            <w:shd w:val="clear" w:color="auto" w:fill="auto"/>
            <w:noWrap/>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11 005.09</w:t>
            </w:r>
          </w:p>
        </w:tc>
        <w:tc>
          <w:tcPr>
            <w:tcW w:w="1487"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2908"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11 005.09</w:t>
            </w:r>
          </w:p>
        </w:tc>
      </w:tr>
      <w:tr w:rsidR="00C63F60" w:rsidRPr="00C63F60" w:rsidTr="00C63F60">
        <w:trPr>
          <w:trHeight w:val="1555"/>
        </w:trPr>
        <w:tc>
          <w:tcPr>
            <w:tcW w:w="2547" w:type="dxa"/>
            <w:shd w:val="clear" w:color="auto" w:fill="auto"/>
            <w:vAlign w:val="bottom"/>
          </w:tcPr>
          <w:p w:rsidR="00C63F60" w:rsidRPr="00C63F60" w:rsidRDefault="00C63F60" w:rsidP="00C63F60">
            <w:pPr>
              <w:ind w:left="0" w:firstLine="426"/>
              <w:rPr>
                <w:sz w:val="18"/>
                <w:szCs w:val="18"/>
              </w:rPr>
            </w:pPr>
            <w:r w:rsidRPr="00C63F60">
              <w:rPr>
                <w:sz w:val="18"/>
                <w:szCs w:val="18"/>
              </w:rPr>
              <w:t>3.Бюджетные кредиты от других бюджетов системы РФ</w:t>
            </w:r>
          </w:p>
        </w:tc>
        <w:tc>
          <w:tcPr>
            <w:tcW w:w="1711" w:type="dxa"/>
            <w:shd w:val="clear" w:color="auto" w:fill="auto"/>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6 623.60</w:t>
            </w:r>
          </w:p>
        </w:tc>
        <w:tc>
          <w:tcPr>
            <w:tcW w:w="1520" w:type="dxa"/>
            <w:shd w:val="clear" w:color="auto" w:fill="auto"/>
            <w:noWrap/>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0.00</w:t>
            </w:r>
          </w:p>
        </w:tc>
        <w:tc>
          <w:tcPr>
            <w:tcW w:w="1487"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3 529.87</w:t>
            </w:r>
          </w:p>
        </w:tc>
        <w:tc>
          <w:tcPr>
            <w:tcW w:w="2908" w:type="dxa"/>
            <w:vAlign w:val="bottom"/>
          </w:tcPr>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3 093.73</w:t>
            </w:r>
          </w:p>
        </w:tc>
      </w:tr>
    </w:tbl>
    <w:p w:rsidR="00C63F60" w:rsidRPr="00A84812" w:rsidRDefault="00C63F60" w:rsidP="00C63F60">
      <w:pPr>
        <w:ind w:left="0" w:firstLine="426"/>
        <w:jc w:val="center"/>
        <w:rPr>
          <w:b/>
        </w:rPr>
      </w:pPr>
    </w:p>
    <w:p w:rsidR="00C63F60"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Pr="001F5173" w:rsidRDefault="00C63F60" w:rsidP="00C63F60">
      <w:pPr>
        <w:ind w:left="0" w:firstLine="426"/>
      </w:pPr>
    </w:p>
    <w:p w:rsidR="00C63F60" w:rsidRDefault="00C63F60" w:rsidP="00C63F60">
      <w:pPr>
        <w:ind w:left="0" w:firstLine="426"/>
      </w:pPr>
    </w:p>
    <w:p w:rsidR="00C63F60" w:rsidRDefault="00C63F60" w:rsidP="00C63F60">
      <w:pPr>
        <w:tabs>
          <w:tab w:val="left" w:pos="2490"/>
        </w:tabs>
        <w:ind w:left="0" w:firstLine="426"/>
      </w:pPr>
      <w:r>
        <w:tab/>
      </w: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tabs>
          <w:tab w:val="left" w:pos="2490"/>
        </w:tabs>
        <w:ind w:left="0" w:firstLine="426"/>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p>
    <w:tbl>
      <w:tblPr>
        <w:tblpPr w:leftFromText="180" w:rightFromText="180" w:vertAnchor="page" w:horzAnchor="margin" w:tblpXSpec="center" w:tblpY="751"/>
        <w:tblW w:w="10031" w:type="dxa"/>
        <w:tblLayout w:type="fixed"/>
        <w:tblLook w:val="04A0" w:firstRow="1" w:lastRow="0" w:firstColumn="1" w:lastColumn="0" w:noHBand="0" w:noVBand="1"/>
      </w:tblPr>
      <w:tblGrid>
        <w:gridCol w:w="1809"/>
        <w:gridCol w:w="1252"/>
        <w:gridCol w:w="1157"/>
        <w:gridCol w:w="1143"/>
        <w:gridCol w:w="1126"/>
        <w:gridCol w:w="1276"/>
        <w:gridCol w:w="1134"/>
        <w:gridCol w:w="1134"/>
      </w:tblGrid>
      <w:tr w:rsidR="00C63F60" w:rsidRPr="00C63F60" w:rsidTr="00952874">
        <w:trPr>
          <w:trHeight w:val="285"/>
        </w:trPr>
        <w:tc>
          <w:tcPr>
            <w:tcW w:w="10031" w:type="dxa"/>
            <w:gridSpan w:val="8"/>
            <w:tcBorders>
              <w:bottom w:val="single" w:sz="4" w:space="0" w:color="auto"/>
            </w:tcBorders>
            <w:shd w:val="clear" w:color="auto" w:fill="auto"/>
            <w:vAlign w:val="center"/>
          </w:tcPr>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Приложение 14</w:t>
            </w: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p>
          <w:p w:rsidR="00C63F60" w:rsidRPr="00C63F60" w:rsidRDefault="00C63F60" w:rsidP="00C63F60">
            <w:pPr>
              <w:ind w:left="0" w:firstLine="426"/>
              <w:jc w:val="right"/>
              <w:rPr>
                <w:sz w:val="18"/>
                <w:szCs w:val="18"/>
              </w:rPr>
            </w:pPr>
            <w:r w:rsidRPr="00C63F60">
              <w:rPr>
                <w:sz w:val="18"/>
                <w:szCs w:val="18"/>
              </w:rPr>
              <w:t xml:space="preserve">к  решению Думы </w:t>
            </w:r>
            <w:proofErr w:type="spellStart"/>
            <w:r w:rsidRPr="00C63F60">
              <w:rPr>
                <w:sz w:val="18"/>
                <w:szCs w:val="18"/>
              </w:rPr>
              <w:t>Хомутовского</w:t>
            </w:r>
            <w:proofErr w:type="spellEnd"/>
            <w:r w:rsidRPr="00C63F60">
              <w:rPr>
                <w:sz w:val="18"/>
                <w:szCs w:val="18"/>
              </w:rPr>
              <w:t xml:space="preserve"> </w:t>
            </w:r>
          </w:p>
          <w:p w:rsidR="00C63F60" w:rsidRPr="00C63F60" w:rsidRDefault="00C63F60" w:rsidP="00C63F60">
            <w:pPr>
              <w:ind w:left="0" w:firstLine="426"/>
              <w:jc w:val="right"/>
              <w:rPr>
                <w:sz w:val="18"/>
                <w:szCs w:val="18"/>
              </w:rPr>
            </w:pPr>
            <w:r w:rsidRPr="00C63F60">
              <w:rPr>
                <w:sz w:val="18"/>
                <w:szCs w:val="18"/>
              </w:rPr>
              <w:t>муниципального образования</w:t>
            </w:r>
          </w:p>
          <w:p w:rsidR="00C63F60" w:rsidRPr="00C63F60" w:rsidRDefault="00C63F60" w:rsidP="00C63F60">
            <w:pPr>
              <w:ind w:left="0" w:firstLine="426"/>
              <w:jc w:val="right"/>
              <w:rPr>
                <w:sz w:val="18"/>
                <w:szCs w:val="18"/>
              </w:rPr>
            </w:pPr>
            <w:r w:rsidRPr="00C63F60">
              <w:rPr>
                <w:sz w:val="18"/>
                <w:szCs w:val="18"/>
              </w:rPr>
              <w:t>от</w:t>
            </w:r>
            <w:r w:rsidRPr="00C63F60">
              <w:rPr>
                <w:sz w:val="18"/>
                <w:szCs w:val="18"/>
              </w:rPr>
              <w:t xml:space="preserve"> </w:t>
            </w:r>
            <w:proofErr w:type="spellStart"/>
            <w:proofErr w:type="gramStart"/>
            <w:r w:rsidRPr="00C63F60">
              <w:rPr>
                <w:sz w:val="18"/>
                <w:szCs w:val="18"/>
              </w:rPr>
              <w:t>от</w:t>
            </w:r>
            <w:proofErr w:type="spellEnd"/>
            <w:proofErr w:type="gramEnd"/>
            <w:r w:rsidRPr="00C63F60">
              <w:rPr>
                <w:sz w:val="18"/>
                <w:szCs w:val="18"/>
              </w:rPr>
              <w:t xml:space="preserve"> </w:t>
            </w:r>
            <w:r w:rsidRPr="00C63F60">
              <w:rPr>
                <w:sz w:val="18"/>
                <w:szCs w:val="18"/>
                <w:u w:val="single"/>
              </w:rPr>
              <w:t>28.04.2022  № 63-286д</w:t>
            </w:r>
          </w:p>
          <w:p w:rsidR="00C63F60" w:rsidRPr="00C63F60" w:rsidRDefault="00C63F60" w:rsidP="00C63F60">
            <w:pPr>
              <w:ind w:left="0" w:firstLine="426"/>
              <w:rPr>
                <w:sz w:val="18"/>
                <w:szCs w:val="18"/>
              </w:rPr>
            </w:pPr>
          </w:p>
          <w:p w:rsidR="00C63F60" w:rsidRPr="00C63F60" w:rsidRDefault="00C63F60" w:rsidP="00C63F60">
            <w:pPr>
              <w:ind w:left="0" w:firstLine="426"/>
              <w:jc w:val="center"/>
              <w:rPr>
                <w:sz w:val="18"/>
                <w:szCs w:val="18"/>
              </w:rPr>
            </w:pPr>
            <w:r w:rsidRPr="00C63F60">
              <w:rPr>
                <w:sz w:val="18"/>
                <w:szCs w:val="18"/>
              </w:rPr>
              <w:t xml:space="preserve">Программа муниципальных внутренних заимствований </w:t>
            </w:r>
          </w:p>
          <w:p w:rsidR="00C63F60" w:rsidRPr="00C63F60" w:rsidRDefault="00C63F60" w:rsidP="00C63F60">
            <w:pPr>
              <w:ind w:left="0" w:firstLine="426"/>
              <w:jc w:val="center"/>
              <w:rPr>
                <w:sz w:val="18"/>
                <w:szCs w:val="18"/>
              </w:rPr>
            </w:pPr>
            <w:proofErr w:type="spellStart"/>
            <w:r w:rsidRPr="00C63F60">
              <w:rPr>
                <w:sz w:val="18"/>
                <w:szCs w:val="18"/>
              </w:rPr>
              <w:t>Хомутовского</w:t>
            </w:r>
            <w:proofErr w:type="spellEnd"/>
            <w:r w:rsidRPr="00C63F60">
              <w:rPr>
                <w:sz w:val="18"/>
                <w:szCs w:val="18"/>
              </w:rPr>
              <w:t xml:space="preserve"> муниципального образования на плановый период 2023 и 2024 годов</w:t>
            </w:r>
          </w:p>
          <w:p w:rsidR="00C63F60" w:rsidRPr="00C63F60" w:rsidRDefault="00C63F60" w:rsidP="00C63F60">
            <w:pPr>
              <w:ind w:left="0" w:firstLine="426"/>
              <w:jc w:val="center"/>
              <w:rPr>
                <w:sz w:val="18"/>
                <w:szCs w:val="18"/>
              </w:rPr>
            </w:pPr>
          </w:p>
          <w:p w:rsidR="00C63F60" w:rsidRPr="00C63F60" w:rsidRDefault="00C63F60" w:rsidP="00C63F60">
            <w:pPr>
              <w:ind w:left="0" w:firstLine="426"/>
              <w:rPr>
                <w:sz w:val="18"/>
                <w:szCs w:val="18"/>
              </w:rPr>
            </w:pPr>
            <w:r w:rsidRPr="00C63F60">
              <w:rPr>
                <w:sz w:val="18"/>
                <w:szCs w:val="18"/>
              </w:rPr>
              <w:t>Единица измерения: тыс. руб.</w:t>
            </w:r>
          </w:p>
        </w:tc>
      </w:tr>
      <w:tr w:rsidR="00C63F60" w:rsidRPr="00C63F60" w:rsidTr="00952874">
        <w:trPr>
          <w:trHeight w:val="2117"/>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Объем муниципального долга на 1 января 2023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3F60" w:rsidRPr="00C63F60" w:rsidRDefault="00C63F60" w:rsidP="00C63F60">
            <w:pPr>
              <w:ind w:left="0" w:firstLine="426"/>
              <w:jc w:val="center"/>
              <w:rPr>
                <w:sz w:val="18"/>
                <w:szCs w:val="18"/>
              </w:rPr>
            </w:pPr>
            <w:r w:rsidRPr="00C63F60">
              <w:rPr>
                <w:sz w:val="18"/>
                <w:szCs w:val="18"/>
              </w:rPr>
              <w:t>Объем привлечения в 2023 году</w:t>
            </w:r>
          </w:p>
        </w:tc>
        <w:tc>
          <w:tcPr>
            <w:tcW w:w="1143" w:type="dxa"/>
            <w:tcBorders>
              <w:top w:val="single" w:sz="4" w:space="0" w:color="auto"/>
              <w:left w:val="single" w:sz="4" w:space="0" w:color="auto"/>
              <w:bottom w:val="single" w:sz="4" w:space="0" w:color="auto"/>
              <w:right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Объем погашения в 2023 году</w:t>
            </w:r>
          </w:p>
        </w:tc>
        <w:tc>
          <w:tcPr>
            <w:tcW w:w="1126" w:type="dxa"/>
            <w:tcBorders>
              <w:top w:val="single" w:sz="4" w:space="0" w:color="auto"/>
              <w:left w:val="single" w:sz="4" w:space="0" w:color="auto"/>
              <w:bottom w:val="single" w:sz="4" w:space="0" w:color="auto"/>
              <w:right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Объем привлечения в 2024 году</w:t>
            </w:r>
          </w:p>
        </w:tc>
        <w:tc>
          <w:tcPr>
            <w:tcW w:w="1276" w:type="dxa"/>
            <w:tcBorders>
              <w:top w:val="single" w:sz="4" w:space="0" w:color="auto"/>
              <w:left w:val="single" w:sz="4" w:space="0" w:color="auto"/>
              <w:right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Объем погашения в 2024 году</w:t>
            </w:r>
          </w:p>
        </w:tc>
        <w:tc>
          <w:tcPr>
            <w:tcW w:w="1134" w:type="dxa"/>
            <w:tcBorders>
              <w:top w:val="single" w:sz="4" w:space="0" w:color="auto"/>
              <w:left w:val="single" w:sz="4" w:space="0" w:color="auto"/>
              <w:bottom w:val="single" w:sz="4" w:space="0" w:color="auto"/>
              <w:right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Верхний предел муниципального долга на 1 января 2024 года</w:t>
            </w:r>
          </w:p>
        </w:tc>
        <w:tc>
          <w:tcPr>
            <w:tcW w:w="1134" w:type="dxa"/>
            <w:tcBorders>
              <w:top w:val="single" w:sz="4" w:space="0" w:color="auto"/>
              <w:left w:val="single" w:sz="4" w:space="0" w:color="auto"/>
              <w:bottom w:val="single" w:sz="4" w:space="0" w:color="auto"/>
              <w:right w:val="single" w:sz="4" w:space="0" w:color="auto"/>
            </w:tcBorders>
            <w:vAlign w:val="center"/>
          </w:tcPr>
          <w:p w:rsidR="00C63F60" w:rsidRPr="00C63F60" w:rsidRDefault="00C63F60" w:rsidP="00C63F60">
            <w:pPr>
              <w:ind w:left="0" w:firstLine="426"/>
              <w:jc w:val="center"/>
              <w:rPr>
                <w:sz w:val="18"/>
                <w:szCs w:val="18"/>
              </w:rPr>
            </w:pPr>
            <w:r w:rsidRPr="00C63F60">
              <w:rPr>
                <w:sz w:val="18"/>
                <w:szCs w:val="18"/>
              </w:rPr>
              <w:t>Верхний предел муниципального долга на 1 января 2025 года</w:t>
            </w:r>
          </w:p>
        </w:tc>
      </w:tr>
      <w:tr w:rsidR="00C63F60" w:rsidRPr="00C63F60" w:rsidTr="00952874">
        <w:trPr>
          <w:trHeight w:val="1027"/>
        </w:trPr>
        <w:tc>
          <w:tcPr>
            <w:tcW w:w="1809" w:type="dxa"/>
            <w:tcBorders>
              <w:top w:val="nil"/>
              <w:left w:val="single" w:sz="4" w:space="0" w:color="auto"/>
              <w:bottom w:val="single" w:sz="4" w:space="0" w:color="auto"/>
              <w:right w:val="single" w:sz="4" w:space="0" w:color="auto"/>
            </w:tcBorders>
            <w:shd w:val="clear" w:color="auto" w:fill="auto"/>
            <w:vAlign w:val="bottom"/>
          </w:tcPr>
          <w:p w:rsidR="00C63F60" w:rsidRPr="00C63F60" w:rsidRDefault="00C63F60" w:rsidP="00C63F60">
            <w:pPr>
              <w:ind w:left="0" w:firstLine="426"/>
              <w:rPr>
                <w:sz w:val="18"/>
                <w:szCs w:val="18"/>
              </w:rPr>
            </w:pPr>
            <w:r w:rsidRPr="00C63F60">
              <w:rPr>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C63F60" w:rsidRPr="00C63F60" w:rsidRDefault="00C63F60" w:rsidP="00C63F60">
            <w:pPr>
              <w:ind w:left="0" w:firstLine="0"/>
              <w:jc w:val="right"/>
              <w:rPr>
                <w:sz w:val="18"/>
                <w:szCs w:val="18"/>
              </w:rPr>
            </w:pPr>
            <w:r w:rsidRPr="00C63F60">
              <w:rPr>
                <w:sz w:val="18"/>
                <w:szCs w:val="18"/>
              </w:rPr>
              <w:t>14 098.82</w:t>
            </w:r>
          </w:p>
        </w:tc>
        <w:tc>
          <w:tcPr>
            <w:tcW w:w="1157" w:type="dxa"/>
            <w:tcBorders>
              <w:top w:val="nil"/>
              <w:left w:val="nil"/>
              <w:bottom w:val="single" w:sz="4" w:space="0" w:color="auto"/>
              <w:right w:val="single" w:sz="4" w:space="0" w:color="auto"/>
            </w:tcBorders>
            <w:shd w:val="clear" w:color="auto" w:fill="auto"/>
            <w:noWrap/>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7 748.04</w:t>
            </w:r>
          </w:p>
        </w:tc>
        <w:tc>
          <w:tcPr>
            <w:tcW w:w="1143" w:type="dxa"/>
            <w:tcBorders>
              <w:top w:val="nil"/>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1 546.87</w:t>
            </w:r>
          </w:p>
        </w:tc>
        <w:tc>
          <w:tcPr>
            <w:tcW w:w="1126" w:type="dxa"/>
            <w:tcBorders>
              <w:top w:val="nil"/>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8 149.34</w:t>
            </w:r>
          </w:p>
        </w:tc>
        <w:tc>
          <w:tcPr>
            <w:tcW w:w="127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1 546.86</w:t>
            </w:r>
          </w:p>
        </w:tc>
        <w:tc>
          <w:tcPr>
            <w:tcW w:w="1134" w:type="dxa"/>
            <w:tcBorders>
              <w:top w:val="nil"/>
              <w:left w:val="single" w:sz="4" w:space="0" w:color="auto"/>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20 299.99</w:t>
            </w:r>
          </w:p>
        </w:tc>
        <w:tc>
          <w:tcPr>
            <w:tcW w:w="1134" w:type="dxa"/>
            <w:tcBorders>
              <w:top w:val="nil"/>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26 902.47</w:t>
            </w:r>
          </w:p>
        </w:tc>
      </w:tr>
      <w:tr w:rsidR="00C63F60" w:rsidRPr="00C63F60" w:rsidTr="00952874">
        <w:trPr>
          <w:trHeight w:val="90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63F60" w:rsidRPr="00C63F60" w:rsidRDefault="00C63F60" w:rsidP="00C63F60">
            <w:pPr>
              <w:ind w:left="0" w:firstLine="0"/>
              <w:rPr>
                <w:sz w:val="18"/>
                <w:szCs w:val="18"/>
              </w:rPr>
            </w:pPr>
            <w:r w:rsidRPr="00C63F60">
              <w:rPr>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C63F60" w:rsidRPr="00C63F60" w:rsidRDefault="00C63F60" w:rsidP="00C63F60">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tc>
        <w:tc>
          <w:tcPr>
            <w:tcW w:w="112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tc>
        <w:tc>
          <w:tcPr>
            <w:tcW w:w="1134"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tc>
      </w:tr>
      <w:tr w:rsidR="00C63F60" w:rsidRPr="00C63F60" w:rsidTr="00952874">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63F60" w:rsidRPr="00C63F60" w:rsidRDefault="00C63F60" w:rsidP="00C63F60">
            <w:pPr>
              <w:ind w:left="0" w:firstLine="0"/>
              <w:rPr>
                <w:sz w:val="18"/>
                <w:szCs w:val="18"/>
              </w:rPr>
            </w:pPr>
            <w:r w:rsidRPr="00C63F60">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ind w:left="0" w:firstLine="0"/>
              <w:jc w:val="right"/>
              <w:rPr>
                <w:sz w:val="18"/>
                <w:szCs w:val="18"/>
              </w:rPr>
            </w:pPr>
            <w:r w:rsidRPr="00C63F60">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C63F60" w:rsidRPr="00C63F60" w:rsidRDefault="00C63F60" w:rsidP="00C63F60">
            <w:pPr>
              <w:ind w:left="0" w:firstLine="0"/>
              <w:jc w:val="right"/>
              <w:rPr>
                <w:sz w:val="18"/>
                <w:szCs w:val="18"/>
              </w:rPr>
            </w:pPr>
            <w:r w:rsidRPr="00C63F60">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r>
      <w:tr w:rsidR="00C63F60" w:rsidRPr="00C63F60" w:rsidTr="00952874">
        <w:trPr>
          <w:trHeight w:val="1528"/>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63F60" w:rsidRPr="00C63F60" w:rsidRDefault="00C63F60" w:rsidP="00C63F60">
            <w:pPr>
              <w:ind w:left="0" w:firstLine="0"/>
              <w:rPr>
                <w:sz w:val="18"/>
                <w:szCs w:val="18"/>
              </w:rPr>
            </w:pPr>
            <w:r w:rsidRPr="00C63F60">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11 005.09</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7 748.04</w:t>
            </w:r>
          </w:p>
        </w:tc>
        <w:tc>
          <w:tcPr>
            <w:tcW w:w="1143"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8 149.34</w:t>
            </w:r>
          </w:p>
        </w:tc>
        <w:tc>
          <w:tcPr>
            <w:tcW w:w="127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18 753.13</w:t>
            </w:r>
          </w:p>
        </w:tc>
        <w:tc>
          <w:tcPr>
            <w:tcW w:w="1134"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26 902.47</w:t>
            </w:r>
          </w:p>
        </w:tc>
      </w:tr>
      <w:tr w:rsidR="00C63F60" w:rsidRPr="00C63F60" w:rsidTr="00952874">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C63F60" w:rsidRPr="00C63F60" w:rsidRDefault="00C63F60" w:rsidP="00C63F60">
            <w:pPr>
              <w:ind w:left="0" w:firstLine="0"/>
              <w:rPr>
                <w:sz w:val="18"/>
                <w:szCs w:val="18"/>
              </w:rPr>
            </w:pPr>
            <w:r w:rsidRPr="00C63F60">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3 093.73</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C63F60" w:rsidRPr="00C63F60" w:rsidRDefault="00C63F60" w:rsidP="00C63F60">
            <w:pPr>
              <w:ind w:left="0" w:firstLine="0"/>
              <w:jc w:val="right"/>
              <w:rPr>
                <w:sz w:val="18"/>
                <w:szCs w:val="18"/>
              </w:rPr>
            </w:pPr>
            <w:r w:rsidRPr="00C63F60">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1 546.87</w:t>
            </w:r>
          </w:p>
        </w:tc>
        <w:tc>
          <w:tcPr>
            <w:tcW w:w="112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1 546.86</w:t>
            </w:r>
          </w:p>
        </w:tc>
        <w:tc>
          <w:tcPr>
            <w:tcW w:w="1134" w:type="dxa"/>
            <w:tcBorders>
              <w:top w:val="single" w:sz="4" w:space="0" w:color="auto"/>
              <w:left w:val="single" w:sz="4" w:space="0" w:color="auto"/>
              <w:bottom w:val="single" w:sz="4" w:space="0" w:color="auto"/>
              <w:right w:val="single" w:sz="4" w:space="0" w:color="auto"/>
            </w:tcBorders>
            <w:vAlign w:val="bottom"/>
          </w:tcPr>
          <w:p w:rsidR="00C63F60" w:rsidRPr="00C63F60" w:rsidRDefault="00C63F60" w:rsidP="00C63F60">
            <w:pPr>
              <w:ind w:left="0" w:firstLine="0"/>
              <w:jc w:val="right"/>
              <w:rPr>
                <w:sz w:val="18"/>
                <w:szCs w:val="18"/>
              </w:rPr>
            </w:pPr>
            <w:r w:rsidRPr="00C63F60">
              <w:rPr>
                <w:sz w:val="18"/>
                <w:szCs w:val="18"/>
              </w:rPr>
              <w:t>1 546.86</w:t>
            </w:r>
          </w:p>
        </w:tc>
        <w:tc>
          <w:tcPr>
            <w:tcW w:w="1134" w:type="dxa"/>
            <w:tcBorders>
              <w:top w:val="single" w:sz="4" w:space="0" w:color="auto"/>
              <w:left w:val="nil"/>
              <w:bottom w:val="single" w:sz="4" w:space="0" w:color="auto"/>
              <w:right w:val="single" w:sz="4" w:space="0" w:color="auto"/>
            </w:tcBorders>
            <w:vAlign w:val="bottom"/>
          </w:tcPr>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p>
          <w:p w:rsidR="00C63F60" w:rsidRPr="00C63F60" w:rsidRDefault="00C63F60" w:rsidP="00C63F60">
            <w:pPr>
              <w:ind w:left="0" w:firstLine="0"/>
              <w:jc w:val="right"/>
              <w:rPr>
                <w:sz w:val="18"/>
                <w:szCs w:val="18"/>
              </w:rPr>
            </w:pPr>
            <w:r w:rsidRPr="00C63F60">
              <w:rPr>
                <w:sz w:val="18"/>
                <w:szCs w:val="18"/>
              </w:rPr>
              <w:t>0.00</w:t>
            </w:r>
          </w:p>
        </w:tc>
      </w:tr>
    </w:tbl>
    <w:p w:rsidR="00C63F60" w:rsidRPr="00C63F60" w:rsidRDefault="00C63F60" w:rsidP="00C63F60">
      <w:pPr>
        <w:ind w:left="0" w:firstLine="426"/>
        <w:jc w:val="center"/>
        <w:rPr>
          <w:b/>
          <w:sz w:val="18"/>
          <w:szCs w:val="18"/>
        </w:rPr>
      </w:pPr>
    </w:p>
    <w:p w:rsidR="00C63F60" w:rsidRPr="00C63F60" w:rsidRDefault="00C63F60" w:rsidP="00C63F60">
      <w:pPr>
        <w:tabs>
          <w:tab w:val="left" w:pos="2490"/>
        </w:tabs>
        <w:ind w:left="0" w:firstLine="426"/>
        <w:rPr>
          <w:sz w:val="18"/>
          <w:szCs w:val="18"/>
        </w:rPr>
      </w:pPr>
    </w:p>
    <w:p w:rsidR="00C63F60" w:rsidRDefault="00C63F60" w:rsidP="00C63F60">
      <w:pPr>
        <w:shd w:val="clear" w:color="auto" w:fill="FFFFFF"/>
        <w:ind w:left="0" w:firstLine="426"/>
        <w:jc w:val="left"/>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Default="00C63F60" w:rsidP="00C63F60">
      <w:pPr>
        <w:tabs>
          <w:tab w:val="left" w:pos="10348"/>
        </w:tabs>
        <w:ind w:left="0" w:firstLine="426"/>
        <w:jc w:val="center"/>
        <w:rPr>
          <w:sz w:val="18"/>
          <w:szCs w:val="18"/>
        </w:rPr>
      </w:pPr>
    </w:p>
    <w:p w:rsidR="00C63F60" w:rsidRPr="002A5E7B" w:rsidRDefault="00C63F60" w:rsidP="00C63F60">
      <w:pPr>
        <w:tabs>
          <w:tab w:val="left" w:pos="10348"/>
        </w:tabs>
        <w:ind w:left="0" w:firstLine="426"/>
        <w:jc w:val="center"/>
        <w:rPr>
          <w:sz w:val="18"/>
          <w:szCs w:val="18"/>
        </w:rPr>
      </w:pPr>
      <w:r w:rsidRPr="002A5E7B">
        <w:rPr>
          <w:sz w:val="18"/>
          <w:szCs w:val="18"/>
        </w:rPr>
        <w:t>РОССИЙСКАЯ ФЕДЕРАЦИЯ</w:t>
      </w:r>
    </w:p>
    <w:p w:rsidR="00C63F60" w:rsidRPr="002A5E7B" w:rsidRDefault="00C63F60" w:rsidP="00C63F60">
      <w:pPr>
        <w:tabs>
          <w:tab w:val="left" w:pos="10348"/>
        </w:tabs>
        <w:ind w:left="0" w:firstLine="426"/>
        <w:jc w:val="center"/>
        <w:rPr>
          <w:sz w:val="18"/>
          <w:szCs w:val="18"/>
        </w:rPr>
      </w:pPr>
      <w:r w:rsidRPr="002A5E7B">
        <w:rPr>
          <w:sz w:val="18"/>
          <w:szCs w:val="18"/>
        </w:rPr>
        <w:t>ИРКУТСКАЯ ОБЛАСТЬ   ИРКУТСКИЙ РАЙОН</w:t>
      </w:r>
    </w:p>
    <w:p w:rsidR="00C63F60" w:rsidRPr="002A5E7B" w:rsidRDefault="00C63F60" w:rsidP="00C63F60">
      <w:pPr>
        <w:tabs>
          <w:tab w:val="left" w:pos="10348"/>
        </w:tabs>
        <w:ind w:left="0" w:firstLine="426"/>
        <w:jc w:val="center"/>
        <w:rPr>
          <w:b/>
          <w:sz w:val="18"/>
          <w:szCs w:val="18"/>
        </w:rPr>
      </w:pPr>
      <w:r w:rsidRPr="002A5E7B">
        <w:rPr>
          <w:b/>
          <w:sz w:val="18"/>
          <w:szCs w:val="18"/>
        </w:rPr>
        <w:t>ДУМА</w:t>
      </w:r>
    </w:p>
    <w:p w:rsidR="00C63F60" w:rsidRPr="002A5E7B" w:rsidRDefault="00C63F60" w:rsidP="00C63F60">
      <w:pPr>
        <w:tabs>
          <w:tab w:val="left" w:pos="10348"/>
        </w:tabs>
        <w:ind w:left="0"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C63F60" w:rsidRPr="002A5E7B" w:rsidRDefault="00C63F60" w:rsidP="00C63F60">
      <w:pPr>
        <w:tabs>
          <w:tab w:val="left" w:pos="10348"/>
        </w:tabs>
        <w:ind w:left="0" w:firstLine="426"/>
        <w:jc w:val="center"/>
        <w:rPr>
          <w:bCs/>
          <w:sz w:val="18"/>
          <w:szCs w:val="18"/>
        </w:rPr>
      </w:pPr>
      <w:r w:rsidRPr="002A5E7B">
        <w:rPr>
          <w:bCs/>
          <w:sz w:val="18"/>
          <w:szCs w:val="18"/>
        </w:rPr>
        <w:t>Четвертый созыв</w:t>
      </w:r>
    </w:p>
    <w:p w:rsidR="00C63F60" w:rsidRPr="002A5E7B" w:rsidRDefault="00C63F60" w:rsidP="00C63F60">
      <w:pPr>
        <w:tabs>
          <w:tab w:val="left" w:pos="10348"/>
        </w:tabs>
        <w:ind w:left="0" w:firstLine="426"/>
        <w:jc w:val="center"/>
        <w:rPr>
          <w:b/>
          <w:bCs/>
          <w:sz w:val="18"/>
          <w:szCs w:val="18"/>
        </w:rPr>
      </w:pPr>
      <w:r w:rsidRPr="002A5E7B">
        <w:rPr>
          <w:b/>
          <w:bCs/>
          <w:sz w:val="18"/>
          <w:szCs w:val="18"/>
        </w:rPr>
        <w:t>Решение</w:t>
      </w:r>
    </w:p>
    <w:p w:rsidR="00C63F60" w:rsidRPr="007A6408" w:rsidRDefault="00C63F60" w:rsidP="00C63F60">
      <w:pPr>
        <w:tabs>
          <w:tab w:val="left" w:pos="426"/>
          <w:tab w:val="left" w:pos="3976"/>
          <w:tab w:val="left" w:pos="10348"/>
        </w:tabs>
        <w:ind w:left="0" w:firstLine="426"/>
        <w:rPr>
          <w:sz w:val="18"/>
          <w:szCs w:val="18"/>
        </w:rPr>
      </w:pPr>
      <w:r>
        <w:rPr>
          <w:sz w:val="18"/>
          <w:szCs w:val="18"/>
          <w:u w:val="single"/>
        </w:rPr>
        <w:t>28.04.2022  № 63-28</w:t>
      </w:r>
      <w:r>
        <w:rPr>
          <w:sz w:val="18"/>
          <w:szCs w:val="18"/>
          <w:u w:val="single"/>
        </w:rPr>
        <w:t>6</w:t>
      </w:r>
      <w:r>
        <w:rPr>
          <w:sz w:val="18"/>
          <w:szCs w:val="18"/>
          <w:u w:val="single"/>
        </w:rPr>
        <w:t>д</w:t>
      </w:r>
    </w:p>
    <w:p w:rsidR="00C63F60" w:rsidRPr="007A6408" w:rsidRDefault="00C63F60" w:rsidP="00C63F60">
      <w:pPr>
        <w:tabs>
          <w:tab w:val="left" w:pos="426"/>
          <w:tab w:val="left" w:pos="3976"/>
          <w:tab w:val="left" w:pos="10348"/>
        </w:tabs>
        <w:ind w:left="0" w:firstLine="426"/>
        <w:jc w:val="left"/>
        <w:rPr>
          <w:sz w:val="18"/>
          <w:szCs w:val="18"/>
        </w:rPr>
      </w:pPr>
      <w:r>
        <w:rPr>
          <w:sz w:val="18"/>
          <w:szCs w:val="18"/>
        </w:rPr>
        <w:t xml:space="preserve">        </w:t>
      </w:r>
      <w:r w:rsidRPr="007A6408">
        <w:rPr>
          <w:sz w:val="18"/>
          <w:szCs w:val="18"/>
        </w:rPr>
        <w:t>с. Хомутово</w:t>
      </w:r>
    </w:p>
    <w:p w:rsidR="00C63F60" w:rsidRDefault="00C63F60" w:rsidP="00C63F60">
      <w:pPr>
        <w:ind w:left="0" w:firstLine="426"/>
        <w:rPr>
          <w:sz w:val="20"/>
          <w:szCs w:val="20"/>
        </w:rPr>
      </w:pPr>
    </w:p>
    <w:p w:rsidR="00C63F60" w:rsidRDefault="00C63F60" w:rsidP="00C63F60">
      <w:pPr>
        <w:ind w:left="0" w:firstLine="426"/>
        <w:rPr>
          <w:sz w:val="20"/>
          <w:szCs w:val="20"/>
        </w:rPr>
      </w:pPr>
      <w:r w:rsidRPr="00C63F60">
        <w:rPr>
          <w:sz w:val="20"/>
          <w:szCs w:val="20"/>
        </w:rPr>
        <w:t xml:space="preserve">Об утверждении отчета об исполнении бюджета </w:t>
      </w:r>
      <w:proofErr w:type="spellStart"/>
      <w:r w:rsidRPr="00C63F60">
        <w:rPr>
          <w:sz w:val="20"/>
          <w:szCs w:val="20"/>
        </w:rPr>
        <w:t>Хомутовского</w:t>
      </w:r>
      <w:proofErr w:type="spellEnd"/>
      <w:r w:rsidRPr="00C63F60">
        <w:rPr>
          <w:sz w:val="20"/>
          <w:szCs w:val="20"/>
        </w:rPr>
        <w:t xml:space="preserve"> муниципального образования   за 2021 год</w:t>
      </w:r>
    </w:p>
    <w:p w:rsidR="00C63F60" w:rsidRPr="00C63F60" w:rsidRDefault="00C63F60" w:rsidP="00C63F60">
      <w:pPr>
        <w:ind w:left="0" w:firstLine="426"/>
        <w:rPr>
          <w:sz w:val="20"/>
          <w:szCs w:val="20"/>
        </w:rPr>
      </w:pPr>
    </w:p>
    <w:p w:rsidR="00C63F60" w:rsidRPr="00C63F60" w:rsidRDefault="00C63F60" w:rsidP="00C63F60">
      <w:pPr>
        <w:shd w:val="clear" w:color="auto" w:fill="FFFFFF"/>
        <w:ind w:left="0" w:firstLine="426"/>
        <w:jc w:val="left"/>
        <w:rPr>
          <w:sz w:val="18"/>
          <w:szCs w:val="18"/>
        </w:rPr>
      </w:pPr>
      <w:proofErr w:type="gramStart"/>
      <w:r w:rsidRPr="00C63F60">
        <w:rPr>
          <w:sz w:val="18"/>
          <w:szCs w:val="18"/>
        </w:rPr>
        <w:t xml:space="preserve">В соответствии со ст. 264.5 Бюджетного кодекса РФ, Федерального закона от 06.10.2003 № 131-ФЗ «Об общих принципах организации местного самоуправления в Российской Федерации», Положением о бюджетном процессе, утвержденным решением Думы </w:t>
      </w:r>
      <w:proofErr w:type="spellStart"/>
      <w:r w:rsidRPr="00C63F60">
        <w:rPr>
          <w:sz w:val="18"/>
          <w:szCs w:val="18"/>
        </w:rPr>
        <w:t>Хомутовского</w:t>
      </w:r>
      <w:proofErr w:type="spellEnd"/>
      <w:r w:rsidRPr="00C63F60">
        <w:rPr>
          <w:sz w:val="18"/>
          <w:szCs w:val="18"/>
        </w:rPr>
        <w:t xml:space="preserve"> муниципального образования от 31.08.2017 №69-295/д, руководствуясь  </w:t>
      </w:r>
      <w:proofErr w:type="spellStart"/>
      <w:r w:rsidRPr="00C63F60">
        <w:rPr>
          <w:sz w:val="18"/>
          <w:szCs w:val="18"/>
        </w:rPr>
        <w:t>ст.ст</w:t>
      </w:r>
      <w:proofErr w:type="spellEnd"/>
      <w:r w:rsidRPr="00C63F60">
        <w:rPr>
          <w:sz w:val="18"/>
          <w:szCs w:val="18"/>
        </w:rPr>
        <w:t xml:space="preserve">. 63, 70 Устава </w:t>
      </w:r>
      <w:proofErr w:type="spellStart"/>
      <w:r w:rsidRPr="00C63F60">
        <w:rPr>
          <w:sz w:val="18"/>
          <w:szCs w:val="18"/>
        </w:rPr>
        <w:t>Хомутовского</w:t>
      </w:r>
      <w:proofErr w:type="spellEnd"/>
      <w:r w:rsidRPr="00C63F60">
        <w:rPr>
          <w:sz w:val="18"/>
          <w:szCs w:val="18"/>
        </w:rPr>
        <w:t xml:space="preserve"> муниципального образования, и на основании голосования, Дума </w:t>
      </w:r>
      <w:proofErr w:type="spellStart"/>
      <w:r w:rsidRPr="00C63F60">
        <w:rPr>
          <w:sz w:val="18"/>
          <w:szCs w:val="18"/>
        </w:rPr>
        <w:t>Хомутовского</w:t>
      </w:r>
      <w:proofErr w:type="spellEnd"/>
      <w:r w:rsidRPr="00C63F60">
        <w:rPr>
          <w:sz w:val="18"/>
          <w:szCs w:val="18"/>
        </w:rPr>
        <w:t xml:space="preserve"> муниципального образования</w:t>
      </w:r>
      <w:proofErr w:type="gramEnd"/>
    </w:p>
    <w:p w:rsidR="00C63F60" w:rsidRDefault="00C63F60" w:rsidP="00C63F60">
      <w:pPr>
        <w:shd w:val="clear" w:color="auto" w:fill="FFFFFF"/>
        <w:ind w:left="0" w:firstLine="426"/>
        <w:jc w:val="left"/>
        <w:rPr>
          <w:sz w:val="18"/>
          <w:szCs w:val="18"/>
        </w:rPr>
      </w:pPr>
    </w:p>
    <w:p w:rsidR="00C63F60" w:rsidRDefault="00C63F60" w:rsidP="00C63F60">
      <w:pPr>
        <w:shd w:val="clear" w:color="auto" w:fill="FFFFFF"/>
        <w:ind w:left="0" w:firstLine="426"/>
        <w:jc w:val="left"/>
        <w:rPr>
          <w:sz w:val="18"/>
          <w:szCs w:val="18"/>
        </w:rPr>
      </w:pPr>
      <w:r w:rsidRPr="00C63F60">
        <w:rPr>
          <w:sz w:val="18"/>
          <w:szCs w:val="18"/>
        </w:rPr>
        <w:t>РЕШИЛА:</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1. Утвердить прилагаемый отчет об исполнении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за 2021 год.</w:t>
      </w:r>
    </w:p>
    <w:p w:rsidR="00C63F60" w:rsidRPr="00C63F60" w:rsidRDefault="00C63F60" w:rsidP="00C63F60">
      <w:pPr>
        <w:numPr>
          <w:ilvl w:val="0"/>
          <w:numId w:val="23"/>
        </w:numPr>
        <w:shd w:val="clear" w:color="auto" w:fill="FFFFFF"/>
        <w:ind w:left="0" w:firstLine="426"/>
        <w:jc w:val="left"/>
        <w:rPr>
          <w:sz w:val="18"/>
          <w:szCs w:val="18"/>
        </w:rPr>
      </w:pPr>
      <w:r w:rsidRPr="00C63F60">
        <w:rPr>
          <w:sz w:val="18"/>
          <w:szCs w:val="18"/>
        </w:rPr>
        <w:t xml:space="preserve"> Опубликовать данное решение в установленном законом порядке.</w:t>
      </w:r>
    </w:p>
    <w:p w:rsidR="00C63F60" w:rsidRPr="00C63F60" w:rsidRDefault="00C63F60" w:rsidP="00C63F60">
      <w:pPr>
        <w:shd w:val="clear" w:color="auto" w:fill="FFFFFF"/>
        <w:ind w:left="0" w:firstLine="426"/>
        <w:jc w:val="left"/>
        <w:rPr>
          <w:sz w:val="18"/>
          <w:szCs w:val="18"/>
        </w:rPr>
      </w:pPr>
      <w:r w:rsidRPr="00C63F60">
        <w:rPr>
          <w:sz w:val="18"/>
          <w:szCs w:val="18"/>
        </w:rPr>
        <w:t xml:space="preserve"> 3. </w:t>
      </w:r>
      <w:proofErr w:type="gramStart"/>
      <w:r w:rsidRPr="00C63F60">
        <w:rPr>
          <w:sz w:val="18"/>
          <w:szCs w:val="18"/>
        </w:rPr>
        <w:t>Контроль за</w:t>
      </w:r>
      <w:proofErr w:type="gramEnd"/>
      <w:r w:rsidRPr="00C63F60">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C63F60">
        <w:rPr>
          <w:sz w:val="18"/>
          <w:szCs w:val="18"/>
        </w:rPr>
        <w:t>ресурсообеспечению</w:t>
      </w:r>
      <w:proofErr w:type="spellEnd"/>
      <w:r w:rsidRPr="00C63F60">
        <w:rPr>
          <w:sz w:val="18"/>
          <w:szCs w:val="18"/>
        </w:rPr>
        <w:t xml:space="preserve"> Думы </w:t>
      </w:r>
      <w:proofErr w:type="spellStart"/>
      <w:r w:rsidRPr="00C63F60">
        <w:rPr>
          <w:sz w:val="18"/>
          <w:szCs w:val="18"/>
        </w:rPr>
        <w:t>Хомутовского</w:t>
      </w:r>
      <w:proofErr w:type="spellEnd"/>
      <w:r w:rsidRPr="00C63F60">
        <w:rPr>
          <w:sz w:val="18"/>
          <w:szCs w:val="18"/>
        </w:rPr>
        <w:t xml:space="preserve"> муниципального образования (Ветров А.К.).</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center"/>
        <w:rPr>
          <w:i/>
          <w:sz w:val="18"/>
          <w:szCs w:val="18"/>
        </w:rPr>
      </w:pPr>
      <w:r>
        <w:rPr>
          <w:sz w:val="18"/>
          <w:szCs w:val="18"/>
        </w:rPr>
        <w:t xml:space="preserve">                    </w:t>
      </w:r>
      <w:r w:rsidRPr="00C63F60">
        <w:rPr>
          <w:sz w:val="18"/>
          <w:szCs w:val="18"/>
        </w:rPr>
        <w:t xml:space="preserve"> </w:t>
      </w:r>
      <w:r w:rsidRPr="00C63F60">
        <w:rPr>
          <w:i/>
          <w:sz w:val="18"/>
          <w:szCs w:val="18"/>
        </w:rPr>
        <w:t xml:space="preserve">Глава   </w:t>
      </w:r>
      <w:proofErr w:type="spellStart"/>
      <w:r w:rsidRPr="00C63F60">
        <w:rPr>
          <w:i/>
          <w:sz w:val="18"/>
          <w:szCs w:val="18"/>
        </w:rPr>
        <w:t>Хомутовского</w:t>
      </w:r>
      <w:proofErr w:type="spellEnd"/>
      <w:r w:rsidRPr="00C63F60">
        <w:rPr>
          <w:i/>
          <w:sz w:val="18"/>
          <w:szCs w:val="18"/>
        </w:rPr>
        <w:t xml:space="preserve"> </w:t>
      </w:r>
    </w:p>
    <w:p w:rsidR="00C63F60" w:rsidRPr="00C63F60" w:rsidRDefault="00C63F60" w:rsidP="00C63F60">
      <w:pPr>
        <w:shd w:val="clear" w:color="auto" w:fill="FFFFFF"/>
        <w:ind w:left="0" w:firstLine="426"/>
        <w:jc w:val="right"/>
        <w:rPr>
          <w:i/>
          <w:sz w:val="18"/>
          <w:szCs w:val="18"/>
        </w:rPr>
      </w:pPr>
      <w:r w:rsidRPr="00C63F60">
        <w:rPr>
          <w:i/>
          <w:sz w:val="18"/>
          <w:szCs w:val="18"/>
        </w:rPr>
        <w:t xml:space="preserve">муниципального образования           </w:t>
      </w:r>
      <w:r w:rsidRPr="00C63F60">
        <w:rPr>
          <w:i/>
          <w:sz w:val="18"/>
          <w:szCs w:val="18"/>
        </w:rPr>
        <w:tab/>
        <w:t xml:space="preserve">                                  </w:t>
      </w:r>
      <w:proofErr w:type="spellStart"/>
      <w:r w:rsidRPr="00C63F60">
        <w:rPr>
          <w:i/>
          <w:sz w:val="18"/>
          <w:szCs w:val="18"/>
        </w:rPr>
        <w:t>В.М.Колмаченко</w:t>
      </w:r>
      <w:proofErr w:type="spellEnd"/>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 </w:t>
      </w:r>
    </w:p>
    <w:p w:rsidR="00C63F60" w:rsidRPr="00C63F60" w:rsidRDefault="00C63F60" w:rsidP="00C63F60">
      <w:pPr>
        <w:shd w:val="clear" w:color="auto" w:fill="FFFFFF"/>
        <w:ind w:left="0" w:firstLine="426"/>
        <w:jc w:val="right"/>
        <w:rPr>
          <w:sz w:val="18"/>
          <w:szCs w:val="18"/>
        </w:rPr>
      </w:pPr>
      <w:r w:rsidRPr="00C63F60">
        <w:rPr>
          <w:sz w:val="18"/>
          <w:szCs w:val="18"/>
        </w:rPr>
        <w:t>Приложение</w:t>
      </w:r>
    </w:p>
    <w:p w:rsidR="00C63F60" w:rsidRPr="00C63F60" w:rsidRDefault="00C63F60" w:rsidP="00C63F60">
      <w:pPr>
        <w:shd w:val="clear" w:color="auto" w:fill="FFFFFF"/>
        <w:ind w:left="0" w:firstLine="426"/>
        <w:jc w:val="right"/>
        <w:rPr>
          <w:sz w:val="18"/>
          <w:szCs w:val="18"/>
        </w:rPr>
      </w:pPr>
      <w:r w:rsidRPr="00C63F60">
        <w:rPr>
          <w:sz w:val="18"/>
          <w:szCs w:val="18"/>
        </w:rPr>
        <w:t xml:space="preserve">к решению думы </w:t>
      </w:r>
      <w:proofErr w:type="spellStart"/>
      <w:r w:rsidRPr="00C63F60">
        <w:rPr>
          <w:sz w:val="18"/>
          <w:szCs w:val="18"/>
        </w:rPr>
        <w:t>Хомутовского</w:t>
      </w:r>
      <w:proofErr w:type="spellEnd"/>
    </w:p>
    <w:p w:rsidR="00C63F60" w:rsidRPr="00C63F60" w:rsidRDefault="00C63F60" w:rsidP="00C63F60">
      <w:pPr>
        <w:shd w:val="clear" w:color="auto" w:fill="FFFFFF"/>
        <w:ind w:left="0" w:firstLine="426"/>
        <w:jc w:val="right"/>
        <w:rPr>
          <w:sz w:val="18"/>
          <w:szCs w:val="18"/>
        </w:rPr>
      </w:pPr>
      <w:r w:rsidRPr="00C63F60">
        <w:rPr>
          <w:sz w:val="18"/>
          <w:szCs w:val="18"/>
        </w:rPr>
        <w:t xml:space="preserve"> муниципального образования</w:t>
      </w:r>
    </w:p>
    <w:p w:rsidR="00C63F60" w:rsidRPr="00C63F60" w:rsidRDefault="00C63F60" w:rsidP="00C63F60">
      <w:pPr>
        <w:shd w:val="clear" w:color="auto" w:fill="FFFFFF"/>
        <w:ind w:left="0" w:firstLine="426"/>
        <w:jc w:val="right"/>
        <w:rPr>
          <w:sz w:val="18"/>
          <w:szCs w:val="18"/>
        </w:rPr>
      </w:pPr>
      <w:r w:rsidRPr="00C63F60">
        <w:rPr>
          <w:sz w:val="18"/>
          <w:szCs w:val="18"/>
        </w:rPr>
        <w:t>от</w:t>
      </w:r>
      <w:r>
        <w:rPr>
          <w:sz w:val="18"/>
          <w:szCs w:val="18"/>
          <w:u w:val="single"/>
        </w:rPr>
        <w:t>28.04.2022  № 63-286д</w:t>
      </w:r>
    </w:p>
    <w:p w:rsidR="00C63F60" w:rsidRPr="00C63F60" w:rsidRDefault="00C63F60" w:rsidP="00C63F60">
      <w:pPr>
        <w:shd w:val="clear" w:color="auto" w:fill="FFFFFF"/>
        <w:ind w:left="0" w:firstLine="426"/>
        <w:jc w:val="left"/>
        <w:rPr>
          <w:b/>
          <w:sz w:val="18"/>
          <w:szCs w:val="18"/>
        </w:rPr>
      </w:pPr>
    </w:p>
    <w:p w:rsidR="00C63F60" w:rsidRPr="00C63F60" w:rsidRDefault="00C63F60" w:rsidP="00C63F60">
      <w:pPr>
        <w:shd w:val="clear" w:color="auto" w:fill="FFFFFF"/>
        <w:ind w:left="0" w:firstLine="426"/>
        <w:jc w:val="center"/>
        <w:rPr>
          <w:b/>
          <w:sz w:val="18"/>
          <w:szCs w:val="18"/>
        </w:rPr>
      </w:pPr>
      <w:r w:rsidRPr="00C63F60">
        <w:rPr>
          <w:b/>
          <w:sz w:val="18"/>
          <w:szCs w:val="18"/>
        </w:rPr>
        <w:t>Отчет об исполнении бюджета</w:t>
      </w:r>
    </w:p>
    <w:p w:rsidR="00C63F60" w:rsidRPr="00C63F60" w:rsidRDefault="00C63F60" w:rsidP="00C63F60">
      <w:pPr>
        <w:shd w:val="clear" w:color="auto" w:fill="FFFFFF"/>
        <w:ind w:left="0" w:firstLine="426"/>
        <w:jc w:val="center"/>
        <w:rPr>
          <w:b/>
          <w:sz w:val="18"/>
          <w:szCs w:val="18"/>
        </w:rPr>
      </w:pPr>
      <w:proofErr w:type="spellStart"/>
      <w:r w:rsidRPr="00C63F60">
        <w:rPr>
          <w:b/>
          <w:sz w:val="18"/>
          <w:szCs w:val="18"/>
        </w:rPr>
        <w:t>Хомутовского</w:t>
      </w:r>
      <w:proofErr w:type="spellEnd"/>
      <w:r w:rsidRPr="00C63F60">
        <w:rPr>
          <w:b/>
          <w:sz w:val="18"/>
          <w:szCs w:val="18"/>
        </w:rPr>
        <w:t xml:space="preserve"> муниципального образования</w:t>
      </w:r>
    </w:p>
    <w:p w:rsidR="00C63F60" w:rsidRPr="00C63F60" w:rsidRDefault="00C63F60" w:rsidP="00C63F60">
      <w:pPr>
        <w:shd w:val="clear" w:color="auto" w:fill="FFFFFF"/>
        <w:ind w:left="0" w:firstLine="426"/>
        <w:jc w:val="center"/>
        <w:rPr>
          <w:b/>
          <w:sz w:val="18"/>
          <w:szCs w:val="18"/>
        </w:rPr>
      </w:pPr>
      <w:r w:rsidRPr="00C63F60">
        <w:rPr>
          <w:b/>
          <w:sz w:val="18"/>
          <w:szCs w:val="18"/>
        </w:rPr>
        <w:t>за 2021 год.</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За 2021 год  в бюджет </w:t>
      </w:r>
      <w:proofErr w:type="spellStart"/>
      <w:r w:rsidRPr="00C63F60">
        <w:rPr>
          <w:sz w:val="18"/>
          <w:szCs w:val="18"/>
        </w:rPr>
        <w:t>Хомутовского</w:t>
      </w:r>
      <w:proofErr w:type="spellEnd"/>
      <w:r w:rsidRPr="00C63F60">
        <w:rPr>
          <w:sz w:val="18"/>
          <w:szCs w:val="18"/>
        </w:rPr>
        <w:t xml:space="preserve"> муниципального образования поступило доходов в сумме  196 082,41 тыс. рублей или 95,1%  от плана года, что на 26,95 тыс. рублей больше аналогичного периода прошлого года. </w:t>
      </w:r>
    </w:p>
    <w:p w:rsidR="00C63F60" w:rsidRPr="00C63F60" w:rsidRDefault="00C63F60" w:rsidP="00C63F60">
      <w:pPr>
        <w:shd w:val="clear" w:color="auto" w:fill="FFFFFF"/>
        <w:ind w:left="0" w:firstLine="426"/>
        <w:jc w:val="left"/>
        <w:rPr>
          <w:sz w:val="18"/>
          <w:szCs w:val="18"/>
        </w:rPr>
      </w:pPr>
      <w:r w:rsidRPr="00C63F60">
        <w:rPr>
          <w:sz w:val="18"/>
          <w:szCs w:val="18"/>
          <w:u w:val="single"/>
        </w:rPr>
        <w:t>Собственные доходы</w:t>
      </w:r>
      <w:r w:rsidRPr="00C63F60">
        <w:rPr>
          <w:sz w:val="18"/>
          <w:szCs w:val="18"/>
        </w:rPr>
        <w:t xml:space="preserve"> (н</w:t>
      </w:r>
      <w:r w:rsidRPr="00C63F60">
        <w:rPr>
          <w:sz w:val="18"/>
          <w:szCs w:val="18"/>
          <w:u w:val="single"/>
        </w:rPr>
        <w:t>алоговые и неналоговые) з</w:t>
      </w:r>
      <w:r w:rsidRPr="00C63F60">
        <w:rPr>
          <w:sz w:val="18"/>
          <w:szCs w:val="18"/>
        </w:rPr>
        <w:t xml:space="preserve">а 2021 год  составили 81 744,47 тыс. рублей или 93,4% от плана года, что на  7 468,2 тыс. рублей меньше прошлого года. </w:t>
      </w:r>
      <w:proofErr w:type="gramStart"/>
      <w:r w:rsidRPr="00C63F60">
        <w:rPr>
          <w:sz w:val="18"/>
          <w:szCs w:val="18"/>
        </w:rPr>
        <w:t xml:space="preserve">В том числе доходы от уплаты акцизов на подакцизные товары составили от поступлений 17 760,0 тыс. руб. (+2 183,54 тыс. </w:t>
      </w:r>
      <w:proofErr w:type="spellStart"/>
      <w:r w:rsidRPr="00C63F60">
        <w:rPr>
          <w:sz w:val="18"/>
          <w:szCs w:val="18"/>
        </w:rPr>
        <w:t>руб</w:t>
      </w:r>
      <w:proofErr w:type="spellEnd"/>
      <w:r w:rsidRPr="00C63F60">
        <w:rPr>
          <w:sz w:val="18"/>
          <w:szCs w:val="18"/>
        </w:rPr>
        <w:t xml:space="preserve"> года); земельный налог – 41 932,89 тыс. руб.(-2 494,6 тыс. руб. от поступлений 2020 года), налог на имущество с физических лиц –  3 873,9 тыс. руб. (- 454,4 тыс. руб. от поступлений 2020 года);</w:t>
      </w:r>
      <w:proofErr w:type="gramEnd"/>
      <w:r w:rsidRPr="00C63F60">
        <w:rPr>
          <w:sz w:val="18"/>
          <w:szCs w:val="18"/>
        </w:rPr>
        <w:t xml:space="preserve"> по НДФЛ получено 10 934,8 тыс. руб. (+671,9 тыс. руб. от поступлений 2020 года). </w:t>
      </w:r>
    </w:p>
    <w:p w:rsidR="00C63F60" w:rsidRPr="00C63F60" w:rsidRDefault="00C63F60" w:rsidP="00C63F60">
      <w:pPr>
        <w:shd w:val="clear" w:color="auto" w:fill="FFFFFF"/>
        <w:ind w:left="0" w:firstLine="426"/>
        <w:jc w:val="left"/>
        <w:rPr>
          <w:sz w:val="18"/>
          <w:szCs w:val="18"/>
        </w:rPr>
      </w:pPr>
      <w:proofErr w:type="gramStart"/>
      <w:r w:rsidRPr="00C63F60">
        <w:rPr>
          <w:sz w:val="18"/>
          <w:szCs w:val="18"/>
        </w:rPr>
        <w:t>Из неналоговых поступлений поступили доходы, получаемые в виде арендной платы, а также средства от продажи права на заключение договоров аренды за земли – 20,4 тыс. руб.; доходы от сдачи в аренду имущества казны– 755,2 тыс. руб.; доходы от компенсации затрат бюджета – 149,4 тыс. руб.; доходы от реализации имущества и земельных участков в сумме  3 293,8 тыс. руб.; доходы от оказания платных</w:t>
      </w:r>
      <w:proofErr w:type="gramEnd"/>
      <w:r w:rsidRPr="00C63F60">
        <w:rPr>
          <w:sz w:val="18"/>
          <w:szCs w:val="18"/>
        </w:rPr>
        <w:t xml:space="preserve"> </w:t>
      </w:r>
      <w:proofErr w:type="gramStart"/>
      <w:r w:rsidRPr="00C63F60">
        <w:rPr>
          <w:sz w:val="18"/>
          <w:szCs w:val="18"/>
        </w:rPr>
        <w:t>услуг – 2 213,9 тыс. руб.; денежные взыскания (штрафы) – 681,0 тыс. руб.</w:t>
      </w:r>
      <w:proofErr w:type="gramEnd"/>
    </w:p>
    <w:p w:rsidR="00C63F60" w:rsidRPr="00C63F60" w:rsidRDefault="00C63F60" w:rsidP="00C63F60">
      <w:pPr>
        <w:shd w:val="clear" w:color="auto" w:fill="FFFFFF"/>
        <w:ind w:left="0" w:firstLine="426"/>
        <w:jc w:val="left"/>
        <w:rPr>
          <w:sz w:val="18"/>
          <w:szCs w:val="18"/>
        </w:rPr>
      </w:pPr>
      <w:r w:rsidRPr="00C63F60">
        <w:rPr>
          <w:sz w:val="18"/>
          <w:szCs w:val="18"/>
        </w:rPr>
        <w:t>Исполнение</w:t>
      </w:r>
      <w:r w:rsidRPr="00C63F60">
        <w:rPr>
          <w:sz w:val="18"/>
          <w:szCs w:val="18"/>
          <w:u w:val="single"/>
        </w:rPr>
        <w:t xml:space="preserve"> по безвозмездным поступлениям</w:t>
      </w:r>
      <w:r w:rsidRPr="00C63F60">
        <w:rPr>
          <w:sz w:val="18"/>
          <w:szCs w:val="18"/>
        </w:rPr>
        <w:t xml:space="preserve"> на 01.01.2022г. составило 114 337,9 тыс. рублей или  96,4% от плана года, что выше уровня прошлого года на 7 495,1 тыс. руб. В том числе в 2021 году получены:</w:t>
      </w:r>
    </w:p>
    <w:p w:rsidR="00C63F60" w:rsidRPr="00C63F60" w:rsidRDefault="00C63F60" w:rsidP="00C63F60">
      <w:pPr>
        <w:shd w:val="clear" w:color="auto" w:fill="FFFFFF"/>
        <w:ind w:left="0" w:firstLine="426"/>
        <w:jc w:val="left"/>
        <w:rPr>
          <w:sz w:val="18"/>
          <w:szCs w:val="18"/>
        </w:rPr>
      </w:pPr>
      <w:r w:rsidRPr="00C63F60">
        <w:rPr>
          <w:sz w:val="18"/>
          <w:szCs w:val="18"/>
        </w:rPr>
        <w:t>- дотация на выравнивание бюджетной обеспеченности (из районного бюджета) в сумме 42 851,8 тыс. руб. (- 12 540,3тыс. руб. от уровня поступлений 2021 года) или 100 % от плана года;</w:t>
      </w:r>
    </w:p>
    <w:p w:rsidR="00C63F60" w:rsidRPr="00C63F60" w:rsidRDefault="00C63F60" w:rsidP="00C63F60">
      <w:pPr>
        <w:shd w:val="clear" w:color="auto" w:fill="FFFFFF"/>
        <w:ind w:left="0" w:firstLine="426"/>
        <w:jc w:val="left"/>
        <w:rPr>
          <w:sz w:val="18"/>
          <w:szCs w:val="18"/>
        </w:rPr>
      </w:pPr>
      <w:r w:rsidRPr="00C63F60">
        <w:rPr>
          <w:sz w:val="18"/>
          <w:szCs w:val="18"/>
        </w:rPr>
        <w:t>- субсидии на создание и модернизацию объектов спортивной инфраструктуры муниципальной собственности  – 34 999,5  тыс. рублей (+ 34 999,5 тыс. руб. от уровня поступлений 2020 года) или 100 % от плана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субсидии на переселение граждан из жилищного фонда, признанного непригодным для проживания – 2 904,5 тыс. рублей или 100 % от плана года. </w:t>
      </w:r>
    </w:p>
    <w:p w:rsidR="00C63F60" w:rsidRPr="00C63F60" w:rsidRDefault="00C63F60" w:rsidP="00C63F60">
      <w:pPr>
        <w:shd w:val="clear" w:color="auto" w:fill="FFFFFF"/>
        <w:ind w:left="0" w:firstLine="426"/>
        <w:jc w:val="left"/>
        <w:rPr>
          <w:sz w:val="18"/>
          <w:szCs w:val="18"/>
        </w:rPr>
      </w:pPr>
      <w:r w:rsidRPr="00C63F60">
        <w:rPr>
          <w:sz w:val="18"/>
          <w:szCs w:val="18"/>
        </w:rPr>
        <w:t>- субсидия формирования современной городской среды в сумме 11 975,4 тыс. руб. или 100% от плана года. (- 799,6 тыс. руб. от уровня поступлений 2020 года);</w:t>
      </w:r>
    </w:p>
    <w:p w:rsidR="00C63F60" w:rsidRPr="00C63F60" w:rsidRDefault="00C63F60" w:rsidP="00C63F60">
      <w:pPr>
        <w:shd w:val="clear" w:color="auto" w:fill="FFFFFF"/>
        <w:ind w:left="0" w:firstLine="426"/>
        <w:jc w:val="left"/>
        <w:rPr>
          <w:sz w:val="18"/>
          <w:szCs w:val="18"/>
        </w:rPr>
      </w:pPr>
      <w:r w:rsidRPr="00C63F60">
        <w:rPr>
          <w:sz w:val="18"/>
          <w:szCs w:val="18"/>
        </w:rPr>
        <w:t>- субсидии на обеспечение комплексного развития сельских территорий – 5 156,0 тыс. рублей или 100% от плана года. (+4 386,0 тыс. руб. от уровня поступлений 2020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субсидия в целях </w:t>
      </w:r>
      <w:proofErr w:type="spellStart"/>
      <w:r w:rsidRPr="00C63F60">
        <w:rPr>
          <w:sz w:val="18"/>
          <w:szCs w:val="18"/>
        </w:rPr>
        <w:t>софинансирования</w:t>
      </w:r>
      <w:proofErr w:type="spellEnd"/>
      <w:r w:rsidRPr="00C63F60">
        <w:rPr>
          <w:sz w:val="18"/>
          <w:szCs w:val="18"/>
        </w:rPr>
        <w:t xml:space="preserve"> расходных обязательств на реализацию мероприятий перечня проектов народных инициатив в сумме 4 228,2 тыс. руб. или 100% от плана года (- 5 542,2тыс. руб. от уровня поступлений 2020 года);</w:t>
      </w:r>
    </w:p>
    <w:p w:rsidR="00C63F60" w:rsidRPr="00C63F60" w:rsidRDefault="00C63F60" w:rsidP="00C63F60">
      <w:pPr>
        <w:shd w:val="clear" w:color="auto" w:fill="FFFFFF"/>
        <w:ind w:left="0" w:firstLine="426"/>
        <w:jc w:val="left"/>
        <w:rPr>
          <w:sz w:val="18"/>
          <w:szCs w:val="18"/>
        </w:rPr>
      </w:pPr>
      <w:r w:rsidRPr="00C63F60">
        <w:rPr>
          <w:sz w:val="18"/>
          <w:szCs w:val="18"/>
        </w:rPr>
        <w:t>- субвенция на осуществление первичного воинского учета в сумме 1 030,2 тыс. рублей (+24,4 тыс. руб. от фактических расходов 2020 года) или 100% от плана года;</w:t>
      </w:r>
    </w:p>
    <w:p w:rsidR="00C63F60" w:rsidRPr="00C63F60" w:rsidRDefault="00C63F60" w:rsidP="00C63F60">
      <w:pPr>
        <w:shd w:val="clear" w:color="auto" w:fill="FFFFFF"/>
        <w:ind w:left="0" w:firstLine="426"/>
        <w:jc w:val="left"/>
        <w:rPr>
          <w:sz w:val="18"/>
          <w:szCs w:val="18"/>
        </w:rPr>
      </w:pPr>
      <w:r w:rsidRPr="00C63F60">
        <w:rPr>
          <w:sz w:val="18"/>
          <w:szCs w:val="18"/>
        </w:rPr>
        <w:t>- субвенция на выполнение передаваемых полномочий субъекта РФ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в сумме 0,7 тыс. руб. или 100% от плана года.</w:t>
      </w:r>
    </w:p>
    <w:p w:rsidR="00C63F60" w:rsidRPr="00C63F60" w:rsidRDefault="00C63F60" w:rsidP="00C63F60">
      <w:pPr>
        <w:shd w:val="clear" w:color="auto" w:fill="FFFFFF"/>
        <w:ind w:left="0" w:firstLine="426"/>
        <w:jc w:val="left"/>
        <w:rPr>
          <w:sz w:val="18"/>
          <w:szCs w:val="18"/>
        </w:rPr>
      </w:pPr>
      <w:r w:rsidRPr="00C63F60">
        <w:rPr>
          <w:sz w:val="18"/>
          <w:szCs w:val="18"/>
        </w:rPr>
        <w:t>- прочие МБТ, передаваемые бюджетам сельских поселений на поддержку мер по обеспечению сбалансированности местных бюджетов (из районного бюджета)  в сумме  10 055,2 тыс. руб. (+5 808,5 тыс. руб. от уровня поступлений 2020 года);</w:t>
      </w:r>
    </w:p>
    <w:p w:rsidR="00C63F60" w:rsidRPr="00C63F60" w:rsidRDefault="00C63F60" w:rsidP="00C63F60">
      <w:pPr>
        <w:shd w:val="clear" w:color="auto" w:fill="FFFFFF"/>
        <w:ind w:left="0" w:firstLine="426"/>
        <w:jc w:val="left"/>
        <w:rPr>
          <w:sz w:val="18"/>
          <w:szCs w:val="18"/>
        </w:rPr>
      </w:pPr>
      <w:r w:rsidRPr="00C63F60">
        <w:rPr>
          <w:sz w:val="18"/>
          <w:szCs w:val="18"/>
        </w:rPr>
        <w:t>- Иные МБТ связанные с достижением наилучших результатов по увеличению налоговых доходов местного бюджета 733,5, тыс. рублей (из Иркутской области).</w:t>
      </w:r>
    </w:p>
    <w:p w:rsidR="00C63F60" w:rsidRPr="00C63F60" w:rsidRDefault="00C63F60" w:rsidP="00C63F60">
      <w:pPr>
        <w:shd w:val="clear" w:color="auto" w:fill="FFFFFF"/>
        <w:ind w:left="0" w:firstLine="426"/>
        <w:jc w:val="left"/>
        <w:rPr>
          <w:sz w:val="18"/>
          <w:szCs w:val="18"/>
        </w:rPr>
      </w:pPr>
      <w:r w:rsidRPr="00C63F60">
        <w:rPr>
          <w:sz w:val="18"/>
          <w:szCs w:val="18"/>
        </w:rPr>
        <w:lastRenderedPageBreak/>
        <w:t xml:space="preserve">Фактически произведенные </w:t>
      </w:r>
      <w:r w:rsidRPr="00C63F60">
        <w:rPr>
          <w:b/>
          <w:sz w:val="18"/>
          <w:szCs w:val="18"/>
        </w:rPr>
        <w:t>расходы</w:t>
      </w:r>
      <w:r w:rsidRPr="00C63F60">
        <w:rPr>
          <w:sz w:val="18"/>
          <w:szCs w:val="18"/>
        </w:rPr>
        <w:t xml:space="preserve"> </w:t>
      </w:r>
      <w:r w:rsidRPr="00C63F60">
        <w:rPr>
          <w:b/>
          <w:sz w:val="18"/>
          <w:szCs w:val="18"/>
        </w:rPr>
        <w:t>за 2021 год</w:t>
      </w:r>
      <w:r w:rsidRPr="00C63F60">
        <w:rPr>
          <w:sz w:val="18"/>
          <w:szCs w:val="18"/>
        </w:rPr>
        <w:t xml:space="preserve"> составили  </w:t>
      </w:r>
      <w:r w:rsidRPr="00C63F60">
        <w:rPr>
          <w:b/>
          <w:sz w:val="18"/>
          <w:szCs w:val="18"/>
        </w:rPr>
        <w:t>198 776,9</w:t>
      </w:r>
      <w:r w:rsidRPr="00C63F60">
        <w:rPr>
          <w:sz w:val="18"/>
          <w:szCs w:val="18"/>
        </w:rPr>
        <w:t xml:space="preserve"> тыс. рублей или 93,0 %  от плана года, что на 3 160,90 тыс. рублей больше аналогичного периода прошлого года. </w:t>
      </w:r>
    </w:p>
    <w:p w:rsidR="00C63F60" w:rsidRPr="00C63F60" w:rsidRDefault="00C63F60" w:rsidP="00C63F60">
      <w:pPr>
        <w:shd w:val="clear" w:color="auto" w:fill="FFFFFF"/>
        <w:ind w:left="0" w:firstLine="426"/>
        <w:jc w:val="left"/>
        <w:rPr>
          <w:sz w:val="18"/>
          <w:szCs w:val="18"/>
        </w:rPr>
      </w:pPr>
      <w:r w:rsidRPr="00C63F60">
        <w:rPr>
          <w:sz w:val="18"/>
          <w:szCs w:val="18"/>
          <w:u w:val="single"/>
        </w:rPr>
        <w:t>По разделу 01 «Общегосударственные вопросы»</w:t>
      </w:r>
      <w:r w:rsidRPr="00C63F60">
        <w:rPr>
          <w:sz w:val="18"/>
          <w:szCs w:val="18"/>
        </w:rPr>
        <w:t xml:space="preserve"> за 2021 год расходы составили 80 529,17 тыс. рублей или 95,8%  от плана года. В том числе </w:t>
      </w:r>
      <w:proofErr w:type="gramStart"/>
      <w:r w:rsidRPr="00C63F60">
        <w:rPr>
          <w:sz w:val="18"/>
          <w:szCs w:val="18"/>
        </w:rPr>
        <w:t>по</w:t>
      </w:r>
      <w:proofErr w:type="gramEnd"/>
      <w:r w:rsidRPr="00C63F60">
        <w:rPr>
          <w:sz w:val="18"/>
          <w:szCs w:val="18"/>
        </w:rPr>
        <w:t>:</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подразделу 0102 «Функционирование высшего должностного лица муниципального образования»</w:t>
      </w:r>
      <w:r w:rsidRPr="00C63F60">
        <w:rPr>
          <w:sz w:val="18"/>
          <w:szCs w:val="18"/>
        </w:rPr>
        <w:t xml:space="preserve"> израсходовано 2 462,5 тыс. рублей или 97,3% от годовых плановых показателей (-72,8 тыс. руб. от фактических расходов прошлого 2020 года);    </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подразделу 0103 «Функционирование законодательных органов государственной власти и представительных органов муниципальных образований»</w:t>
      </w:r>
      <w:r w:rsidRPr="00C63F60">
        <w:rPr>
          <w:sz w:val="18"/>
          <w:szCs w:val="18"/>
        </w:rPr>
        <w:t xml:space="preserve"> - 143,8 тыс. рублей или 73,7 % от плана года (+10,7 тыс. руб. от фактических расходов 2020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подразделу 0104 «Функционирование местной администрации»</w:t>
      </w:r>
      <w:r w:rsidRPr="00C63F60">
        <w:rPr>
          <w:sz w:val="18"/>
          <w:szCs w:val="18"/>
        </w:rPr>
        <w:t xml:space="preserve"> - 53 988,4 тыс. рублей или 96,3% от годовых плановых показателей (+ 6 837,7 тыс. руб. от фактических расходов 2020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 xml:space="preserve">подразделу 0111 «Резервные фонды» </w:t>
      </w:r>
      <w:r w:rsidRPr="00C63F60">
        <w:rPr>
          <w:sz w:val="18"/>
          <w:szCs w:val="18"/>
        </w:rPr>
        <w:t xml:space="preserve">по истечению 2021 года остаток составил 9,3 тыс. рублей, 403,2 </w:t>
      </w:r>
      <w:proofErr w:type="spellStart"/>
      <w:proofErr w:type="gramStart"/>
      <w:r w:rsidRPr="00C63F60">
        <w:rPr>
          <w:sz w:val="18"/>
          <w:szCs w:val="18"/>
        </w:rPr>
        <w:t>тыс</w:t>
      </w:r>
      <w:proofErr w:type="spellEnd"/>
      <w:proofErr w:type="gramEnd"/>
      <w:r w:rsidRPr="00C63F60">
        <w:rPr>
          <w:sz w:val="18"/>
          <w:szCs w:val="18"/>
        </w:rPr>
        <w:t xml:space="preserve">, рублей было использовано в период чрезвычайных ситуаций  в </w:t>
      </w:r>
      <w:proofErr w:type="spellStart"/>
      <w:r w:rsidRPr="00C63F60">
        <w:rPr>
          <w:sz w:val="18"/>
          <w:szCs w:val="18"/>
        </w:rPr>
        <w:t>Хомутовском</w:t>
      </w:r>
      <w:proofErr w:type="spellEnd"/>
      <w:r w:rsidRPr="00C63F60">
        <w:rPr>
          <w:sz w:val="18"/>
          <w:szCs w:val="18"/>
        </w:rPr>
        <w:t xml:space="preserve"> муниципальном образовании.</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подразделу 0113 «Другие общегосударственные вопросы»</w:t>
      </w:r>
      <w:r w:rsidRPr="00C63F60">
        <w:rPr>
          <w:sz w:val="18"/>
          <w:szCs w:val="18"/>
        </w:rPr>
        <w:t xml:space="preserve"> – 23 934,5  тыс. рублей или 94,7% от годовых плановых показателей (+ 4 528,5 тыс. руб. от фактических расходов 2020 года). Из них:</w:t>
      </w:r>
    </w:p>
    <w:p w:rsidR="00C63F60" w:rsidRPr="00C63F60" w:rsidRDefault="00C63F60" w:rsidP="00C63F60">
      <w:pPr>
        <w:shd w:val="clear" w:color="auto" w:fill="FFFFFF"/>
        <w:ind w:left="0" w:firstLine="426"/>
        <w:jc w:val="left"/>
        <w:rPr>
          <w:sz w:val="18"/>
          <w:szCs w:val="18"/>
        </w:rPr>
      </w:pPr>
      <w:r w:rsidRPr="00C63F60">
        <w:rPr>
          <w:sz w:val="18"/>
          <w:szCs w:val="18"/>
        </w:rPr>
        <w:t xml:space="preserve"> - по Администрации </w:t>
      </w:r>
      <w:proofErr w:type="spellStart"/>
      <w:r w:rsidRPr="00C63F60">
        <w:rPr>
          <w:sz w:val="18"/>
          <w:szCs w:val="18"/>
        </w:rPr>
        <w:t>Хомутовского</w:t>
      </w:r>
      <w:proofErr w:type="spellEnd"/>
      <w:r w:rsidRPr="00C63F60">
        <w:rPr>
          <w:sz w:val="18"/>
          <w:szCs w:val="18"/>
        </w:rPr>
        <w:t xml:space="preserve"> муниципального образования расходы составили 5 168,4 тыс. руб. (+ 2 473,0 тыс. руб.). Оплачены услуги электроэнергии, услуги охраны зданий, оценки рыночной стоимости имущества (в том числе зданий), оплачены налоги (земельный, транспортный, НДС), технологическое присоединение к электросетям и другие расходы;</w:t>
      </w:r>
    </w:p>
    <w:p w:rsidR="00C63F60" w:rsidRPr="00C63F60" w:rsidRDefault="00C63F60" w:rsidP="00C63F60">
      <w:pPr>
        <w:shd w:val="clear" w:color="auto" w:fill="FFFFFF"/>
        <w:ind w:left="0" w:firstLine="426"/>
        <w:jc w:val="left"/>
        <w:rPr>
          <w:sz w:val="18"/>
          <w:szCs w:val="18"/>
        </w:rPr>
      </w:pPr>
      <w:r w:rsidRPr="00C63F60">
        <w:rPr>
          <w:sz w:val="18"/>
          <w:szCs w:val="18"/>
        </w:rPr>
        <w:t>- по МКУ ХЭС расходы составили 19 623,6 тыс. руб. (+ 2 913, тыс. руб.)  Оплачены зарплата с начислениями сотрудникам МКУ ХЭС в сумме 15 538,69 тыс. руб.; расходы на содержание МКУ ХЭС в сумме 3 579,55 тыс. руб.; оплачены налоги, сборы (земельный, транспортный) в сумме 200,78 тыс. руб.</w:t>
      </w:r>
    </w:p>
    <w:p w:rsidR="00C63F60" w:rsidRPr="00C63F60" w:rsidRDefault="00C63F60" w:rsidP="00C63F60">
      <w:pPr>
        <w:shd w:val="clear" w:color="auto" w:fill="FFFFFF"/>
        <w:ind w:left="0" w:firstLine="426"/>
        <w:jc w:val="left"/>
        <w:rPr>
          <w:sz w:val="18"/>
          <w:szCs w:val="18"/>
        </w:rPr>
      </w:pPr>
      <w:r w:rsidRPr="00C63F60">
        <w:rPr>
          <w:b/>
          <w:sz w:val="18"/>
          <w:szCs w:val="18"/>
        </w:rPr>
        <w:t>По подразделу 0203 «Мобилизационная и вневойсковая подготовка»</w:t>
      </w:r>
      <w:r w:rsidRPr="00C63F60">
        <w:rPr>
          <w:sz w:val="18"/>
          <w:szCs w:val="18"/>
          <w:u w:val="single"/>
        </w:rPr>
        <w:t xml:space="preserve"> </w:t>
      </w:r>
      <w:r w:rsidRPr="00C63F60">
        <w:rPr>
          <w:sz w:val="18"/>
          <w:szCs w:val="18"/>
        </w:rPr>
        <w:t>расходы на военно-учетный стол (ВУС) составили 1 030,20 тыс. рублей (+24,40 тыс. руб. от фактических расходов 2020 года) или 100% от плана года. В том числе на заработную плату трем штатным единицам по ВУС  - 716,3 тыс. руб., начисления на выплаты по оплате труда – 215,4 тыс. руб., услуги аренды помещения для ВУС – 10,8 тыс. руб., приобретение материальных запасов – 87,6 тыс. руб. Увеличение расходов связано с введением дополнительной штатной единицы по военно-учетному столу.</w:t>
      </w:r>
    </w:p>
    <w:p w:rsidR="00C63F60" w:rsidRPr="00C63F60" w:rsidRDefault="00C63F60" w:rsidP="00C63F60">
      <w:pPr>
        <w:shd w:val="clear" w:color="auto" w:fill="FFFFFF"/>
        <w:ind w:left="0" w:firstLine="426"/>
        <w:jc w:val="left"/>
        <w:rPr>
          <w:sz w:val="18"/>
          <w:szCs w:val="18"/>
          <w:u w:val="single"/>
        </w:rPr>
      </w:pPr>
    </w:p>
    <w:p w:rsidR="00C63F60" w:rsidRPr="00C63F60" w:rsidRDefault="00C63F60" w:rsidP="00C63F60">
      <w:pPr>
        <w:shd w:val="clear" w:color="auto" w:fill="FFFFFF"/>
        <w:ind w:left="0" w:firstLine="426"/>
        <w:jc w:val="left"/>
        <w:rPr>
          <w:sz w:val="18"/>
          <w:szCs w:val="18"/>
        </w:rPr>
      </w:pPr>
      <w:r w:rsidRPr="00C63F60">
        <w:rPr>
          <w:b/>
          <w:sz w:val="18"/>
          <w:szCs w:val="18"/>
        </w:rPr>
        <w:t>По подразделу 0309 «Защита населения и территории от ЧС природного и техногенного характера»</w:t>
      </w:r>
      <w:r w:rsidRPr="00C63F60">
        <w:rPr>
          <w:sz w:val="18"/>
          <w:szCs w:val="18"/>
        </w:rPr>
        <w:t xml:space="preserve"> расходы составили 2 431,3 тыс. руб. или 97,8 % от плана года (+1 189,2 тыс. руб. от фактических расходов 2020 года). Из них:</w:t>
      </w:r>
    </w:p>
    <w:p w:rsidR="00C63F60" w:rsidRPr="00C63F60" w:rsidRDefault="00C63F60" w:rsidP="00C63F60">
      <w:pPr>
        <w:shd w:val="clear" w:color="auto" w:fill="FFFFFF"/>
        <w:ind w:left="0" w:firstLine="426"/>
        <w:jc w:val="left"/>
        <w:rPr>
          <w:sz w:val="18"/>
          <w:szCs w:val="18"/>
        </w:rPr>
      </w:pPr>
      <w:r w:rsidRPr="00C63F60">
        <w:rPr>
          <w:sz w:val="18"/>
          <w:szCs w:val="18"/>
        </w:rPr>
        <w:t xml:space="preserve">- в рамках мероприятий муниципальной программы за счет средств местного бюджета проведены работы сумме 1 027,8 тыс. рублей или 95,2% от плана года. </w:t>
      </w:r>
    </w:p>
    <w:p w:rsidR="00C63F60" w:rsidRPr="00C63F60" w:rsidRDefault="00C63F60" w:rsidP="00C63F60">
      <w:pPr>
        <w:shd w:val="clear" w:color="auto" w:fill="FFFFFF"/>
        <w:ind w:left="0" w:firstLine="426"/>
        <w:jc w:val="left"/>
        <w:rPr>
          <w:sz w:val="18"/>
          <w:szCs w:val="18"/>
        </w:rPr>
      </w:pPr>
      <w:r w:rsidRPr="00C63F60">
        <w:rPr>
          <w:sz w:val="18"/>
          <w:szCs w:val="18"/>
        </w:rPr>
        <w:t>- по реализации мероприятий перечня проектов народных инициатив проведены работы в общей сумме 437,8 тыс. рублей.</w:t>
      </w:r>
    </w:p>
    <w:p w:rsidR="00C63F60" w:rsidRPr="00C63F60" w:rsidRDefault="00C63F60" w:rsidP="00C63F60">
      <w:pPr>
        <w:shd w:val="clear" w:color="auto" w:fill="FFFFFF"/>
        <w:ind w:left="0" w:firstLine="426"/>
        <w:jc w:val="left"/>
        <w:rPr>
          <w:sz w:val="18"/>
          <w:szCs w:val="18"/>
          <w:u w:val="single"/>
        </w:rPr>
      </w:pPr>
    </w:p>
    <w:p w:rsidR="00C63F60" w:rsidRPr="00C63F60" w:rsidRDefault="00C63F60" w:rsidP="00C63F60">
      <w:pPr>
        <w:shd w:val="clear" w:color="auto" w:fill="FFFFFF"/>
        <w:ind w:left="0" w:firstLine="426"/>
        <w:jc w:val="left"/>
        <w:rPr>
          <w:sz w:val="18"/>
          <w:szCs w:val="18"/>
        </w:rPr>
      </w:pPr>
      <w:r w:rsidRPr="00C63F60">
        <w:rPr>
          <w:sz w:val="18"/>
          <w:szCs w:val="18"/>
          <w:u w:val="single"/>
        </w:rPr>
        <w:t>По разделу 04 «Национальная экономика»</w:t>
      </w:r>
      <w:r w:rsidRPr="00C63F60">
        <w:rPr>
          <w:sz w:val="18"/>
          <w:szCs w:val="18"/>
        </w:rPr>
        <w:t xml:space="preserve"> за 2021 год расходы составили 21 299,81 тыс. рублей или 85,7%  от плана года. В том числе:</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 подразделу 0408 «Транспорт»</w:t>
      </w:r>
      <w:r w:rsidRPr="00C63F60">
        <w:rPr>
          <w:sz w:val="18"/>
          <w:szCs w:val="18"/>
        </w:rPr>
        <w:t xml:space="preserve"> расходы по транспортному обслуживанию населения </w:t>
      </w:r>
      <w:proofErr w:type="spellStart"/>
      <w:r w:rsidRPr="00C63F60">
        <w:rPr>
          <w:sz w:val="18"/>
          <w:szCs w:val="18"/>
        </w:rPr>
        <w:t>Хомутовского</w:t>
      </w:r>
      <w:proofErr w:type="spellEnd"/>
      <w:r w:rsidRPr="00C63F60">
        <w:rPr>
          <w:sz w:val="18"/>
          <w:szCs w:val="18"/>
        </w:rPr>
        <w:t xml:space="preserve"> МО (заработная плата с начислениями водителям; расходы на содержание и ремонт автомобилей по </w:t>
      </w:r>
      <w:proofErr w:type="spellStart"/>
      <w:r w:rsidRPr="00C63F60">
        <w:rPr>
          <w:sz w:val="18"/>
          <w:szCs w:val="18"/>
        </w:rPr>
        <w:t>пассажироперевозкам</w:t>
      </w:r>
      <w:proofErr w:type="spellEnd"/>
      <w:r w:rsidRPr="00C63F60">
        <w:rPr>
          <w:sz w:val="18"/>
          <w:szCs w:val="18"/>
        </w:rPr>
        <w:t xml:space="preserve">) составили 2 793,3 тыс. руб. или 91,7% от плана года (- 1 260,5 тыс. руб. от фактических расходов 2021 года).  </w:t>
      </w:r>
    </w:p>
    <w:p w:rsidR="00C63F60" w:rsidRPr="00C63F60" w:rsidRDefault="00C63F60" w:rsidP="00C63F60">
      <w:pPr>
        <w:shd w:val="clear" w:color="auto" w:fill="FFFFFF"/>
        <w:ind w:left="0" w:firstLine="426"/>
        <w:jc w:val="left"/>
        <w:rPr>
          <w:sz w:val="18"/>
          <w:szCs w:val="18"/>
        </w:rPr>
      </w:pPr>
      <w:proofErr w:type="gramStart"/>
      <w:r w:rsidRPr="00C63F60">
        <w:rPr>
          <w:sz w:val="18"/>
          <w:szCs w:val="18"/>
        </w:rPr>
        <w:t xml:space="preserve">- </w:t>
      </w:r>
      <w:r w:rsidRPr="00C63F60">
        <w:rPr>
          <w:b/>
          <w:sz w:val="18"/>
          <w:szCs w:val="18"/>
        </w:rPr>
        <w:t xml:space="preserve">по подразделу 0409 «Дорожное хозяйство (Дорожные фонды» </w:t>
      </w:r>
      <w:r w:rsidRPr="00C63F60">
        <w:rPr>
          <w:sz w:val="18"/>
          <w:szCs w:val="18"/>
        </w:rPr>
        <w:t>в рамках муниципальной программы на реализацию мероприятий по ремонту автомобильных дорог общего пользования местного значения расходы 2021 года составили 17 850,8 тыс. рублей или 85,6% от годовых плановых показателей (- 1 597,8 тыс. руб. от фактических расходов 2020 года).</w:t>
      </w:r>
      <w:proofErr w:type="gramEnd"/>
      <w:r w:rsidRPr="00C63F60">
        <w:rPr>
          <w:sz w:val="18"/>
          <w:szCs w:val="18"/>
        </w:rPr>
        <w:t xml:space="preserve"> В том числе в рамках </w:t>
      </w:r>
      <w:proofErr w:type="gramStart"/>
      <w:r w:rsidRPr="00C63F60">
        <w:rPr>
          <w:sz w:val="18"/>
          <w:szCs w:val="18"/>
        </w:rPr>
        <w:t xml:space="preserve">реализации </w:t>
      </w:r>
      <w:r w:rsidRPr="00C63F60">
        <w:rPr>
          <w:sz w:val="18"/>
          <w:szCs w:val="18"/>
          <w:u w:val="single"/>
        </w:rPr>
        <w:t>мероприятий перечня проектов народных инициатив</w:t>
      </w:r>
      <w:proofErr w:type="gramEnd"/>
      <w:r w:rsidRPr="00C63F60">
        <w:rPr>
          <w:sz w:val="18"/>
          <w:szCs w:val="18"/>
        </w:rPr>
        <w:t xml:space="preserve"> проведены работы в сумме 1 555,3 тыс. руб. </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 подразделу 0412 «Другие вопросы в области национальной экономики»</w:t>
      </w:r>
      <w:r w:rsidRPr="00C63F60">
        <w:rPr>
          <w:sz w:val="18"/>
          <w:szCs w:val="18"/>
        </w:rPr>
        <w:t xml:space="preserve"> расходы за 2021 год составили 655,7  тыс. рублей или 68,7% от годовых плановых показателей (+ 490,8 тыс. руб. от фактических расходов 2020 года). </w:t>
      </w:r>
    </w:p>
    <w:p w:rsidR="00C63F60" w:rsidRPr="00C63F60" w:rsidRDefault="00C63F60" w:rsidP="00C63F60">
      <w:pPr>
        <w:shd w:val="clear" w:color="auto" w:fill="FFFFFF"/>
        <w:ind w:left="0" w:firstLine="426"/>
        <w:jc w:val="left"/>
        <w:rPr>
          <w:sz w:val="18"/>
          <w:szCs w:val="18"/>
          <w:u w:val="single"/>
        </w:rPr>
      </w:pPr>
    </w:p>
    <w:p w:rsidR="00C63F60" w:rsidRPr="00C63F60" w:rsidRDefault="00C63F60" w:rsidP="00C63F60">
      <w:pPr>
        <w:shd w:val="clear" w:color="auto" w:fill="FFFFFF"/>
        <w:ind w:left="0" w:firstLine="426"/>
        <w:jc w:val="left"/>
        <w:rPr>
          <w:sz w:val="18"/>
          <w:szCs w:val="18"/>
        </w:rPr>
      </w:pPr>
      <w:r w:rsidRPr="00C63F60">
        <w:rPr>
          <w:sz w:val="18"/>
          <w:szCs w:val="18"/>
          <w:u w:val="single"/>
        </w:rPr>
        <w:t>По разделу 05 «Жилищно-коммунальное хозяйство»</w:t>
      </w:r>
      <w:r w:rsidRPr="00C63F60">
        <w:rPr>
          <w:sz w:val="18"/>
          <w:szCs w:val="18"/>
        </w:rPr>
        <w:t xml:space="preserve"> за 2021 год расходы составили 24 017,1 тыс. рублей или 98,3%  от плана года. В том числе:</w:t>
      </w:r>
    </w:p>
    <w:p w:rsidR="00C63F60" w:rsidRPr="00C63F60" w:rsidRDefault="00C63F60" w:rsidP="00C63F60">
      <w:pPr>
        <w:shd w:val="clear" w:color="auto" w:fill="FFFFFF"/>
        <w:ind w:left="0" w:firstLine="426"/>
        <w:jc w:val="left"/>
        <w:rPr>
          <w:sz w:val="18"/>
          <w:szCs w:val="18"/>
        </w:rPr>
      </w:pPr>
      <w:r w:rsidRPr="00C63F60">
        <w:rPr>
          <w:b/>
          <w:sz w:val="18"/>
          <w:szCs w:val="18"/>
        </w:rPr>
        <w:t xml:space="preserve">- по подразделу 0501 «Жилищное хозяйство» </w:t>
      </w:r>
      <w:r w:rsidRPr="00C63F60">
        <w:rPr>
          <w:sz w:val="18"/>
          <w:szCs w:val="18"/>
        </w:rPr>
        <w:t xml:space="preserve">расходы составили 1860,9 тыс. рублей или 99,8 % от плана год (+1794,4 тыс. руб. от фактических расходов 2020 года). </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r w:rsidRPr="00C63F60">
        <w:rPr>
          <w:b/>
          <w:sz w:val="18"/>
          <w:szCs w:val="18"/>
        </w:rPr>
        <w:t>по подразделу 0503 «Благоустройство»</w:t>
      </w:r>
      <w:r w:rsidRPr="00C63F60">
        <w:rPr>
          <w:sz w:val="18"/>
          <w:szCs w:val="18"/>
        </w:rPr>
        <w:t xml:space="preserve"> расходы составили 22 156,1 тыс. рублей или 98,2% от годовых плановых показателей (+ 3435,1 тыс. руб. от фактических расходов 2020 года). В том числе </w:t>
      </w:r>
      <w:proofErr w:type="gramStart"/>
      <w:r w:rsidRPr="00C63F60">
        <w:rPr>
          <w:sz w:val="18"/>
          <w:szCs w:val="18"/>
        </w:rPr>
        <w:t>на</w:t>
      </w:r>
      <w:proofErr w:type="gramEnd"/>
      <w:r w:rsidRPr="00C63F60">
        <w:rPr>
          <w:sz w:val="18"/>
          <w:szCs w:val="18"/>
        </w:rPr>
        <w:t>:</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услуги по уличному освещению – 2 645,2 тыс. руб.;</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услуги по благоустройству территории – 557,5 тыс. руб.;</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 xml:space="preserve">реализацию программы формирования современной городской среды (в рамках регионального проекта) проведено благоустройство одной общественной и одной дворовой  территорий в общей сумме 12 090,4 тыс. руб.; </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реализацию общественно значимых проектов в рамках обеспечения комплексного развития сельских территорий в сумме 5 806,0 тыс. руб.;</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реализацию мероприятий перечня проектов народных инициатив в сумме 1 056,8 тыс. руб.</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По </w:t>
      </w:r>
      <w:r w:rsidRPr="00C63F60">
        <w:rPr>
          <w:sz w:val="18"/>
          <w:szCs w:val="18"/>
          <w:u w:val="single"/>
        </w:rPr>
        <w:t>разделу 06 «Охрана окружающей среды»</w:t>
      </w:r>
      <w:r w:rsidRPr="00C63F60">
        <w:rPr>
          <w:sz w:val="18"/>
          <w:szCs w:val="18"/>
        </w:rPr>
        <w:t xml:space="preserve"> расходы за 2021 год составили 130,5 тыс. руб. или 83,4 % от плановых показателей  года. В том числе:</w:t>
      </w:r>
    </w:p>
    <w:p w:rsidR="00C63F60" w:rsidRPr="00C63F60" w:rsidRDefault="00C63F60" w:rsidP="00C63F60">
      <w:pPr>
        <w:shd w:val="clear" w:color="auto" w:fill="FFFFFF"/>
        <w:ind w:left="0" w:firstLine="426"/>
        <w:jc w:val="left"/>
        <w:rPr>
          <w:sz w:val="18"/>
          <w:szCs w:val="18"/>
        </w:rPr>
      </w:pPr>
      <w:r w:rsidRPr="00C63F60">
        <w:rPr>
          <w:b/>
          <w:sz w:val="18"/>
          <w:szCs w:val="18"/>
        </w:rPr>
        <w:t>- по подразделу 0605 «Другие вопросы в области охраны окружающей среды»</w:t>
      </w:r>
      <w:r w:rsidRPr="00C63F60">
        <w:rPr>
          <w:sz w:val="18"/>
          <w:szCs w:val="18"/>
        </w:rPr>
        <w:t xml:space="preserve"> расходы составили 130,5 тыс. рублей или 100 % от плана года (- 279,5 тыс. руб. от фактических расходов 2020 года). </w:t>
      </w:r>
    </w:p>
    <w:p w:rsidR="00C63F60" w:rsidRPr="00C63F60" w:rsidRDefault="00C63F60" w:rsidP="00C63F60">
      <w:pPr>
        <w:shd w:val="clear" w:color="auto" w:fill="FFFFFF"/>
        <w:ind w:left="0" w:firstLine="426"/>
        <w:jc w:val="left"/>
        <w:rPr>
          <w:sz w:val="18"/>
          <w:szCs w:val="18"/>
        </w:rPr>
      </w:pPr>
      <w:r w:rsidRPr="00C63F60">
        <w:rPr>
          <w:sz w:val="18"/>
          <w:szCs w:val="18"/>
        </w:rPr>
        <w:t xml:space="preserve">По </w:t>
      </w:r>
      <w:r w:rsidRPr="00C63F60">
        <w:rPr>
          <w:b/>
          <w:sz w:val="18"/>
          <w:szCs w:val="18"/>
        </w:rPr>
        <w:t>подразделу</w:t>
      </w:r>
      <w:r w:rsidRPr="00C63F60">
        <w:rPr>
          <w:sz w:val="18"/>
          <w:szCs w:val="18"/>
        </w:rPr>
        <w:t xml:space="preserve"> </w:t>
      </w:r>
      <w:r w:rsidRPr="00C63F60">
        <w:rPr>
          <w:b/>
          <w:sz w:val="18"/>
          <w:szCs w:val="18"/>
        </w:rPr>
        <w:t>0801 «Культура»</w:t>
      </w:r>
      <w:r w:rsidRPr="00C63F60">
        <w:rPr>
          <w:sz w:val="18"/>
          <w:szCs w:val="18"/>
        </w:rPr>
        <w:t xml:space="preserve"> за 2021 год расходы составили 23 202,3 тыс. рублей или 93,8% от плановых показателей года (- 869,3 тыс. руб. от фактических расходов 2020 года). В том числе:</w:t>
      </w:r>
    </w:p>
    <w:p w:rsidR="00C63F60" w:rsidRPr="00C63F60" w:rsidRDefault="00C63F60" w:rsidP="00C63F60">
      <w:pPr>
        <w:numPr>
          <w:ilvl w:val="0"/>
          <w:numId w:val="16"/>
        </w:numPr>
        <w:shd w:val="clear" w:color="auto" w:fill="FFFFFF"/>
        <w:ind w:left="0" w:firstLine="426"/>
        <w:jc w:val="left"/>
        <w:rPr>
          <w:sz w:val="18"/>
          <w:szCs w:val="18"/>
        </w:rPr>
      </w:pPr>
      <w:r w:rsidRPr="00C63F60">
        <w:rPr>
          <w:sz w:val="18"/>
          <w:szCs w:val="18"/>
        </w:rPr>
        <w:t xml:space="preserve">расходы на оплату труда с начислениями работников подразделений Культуры в сумме 17 909,1 тыс. руб.; </w:t>
      </w:r>
    </w:p>
    <w:p w:rsidR="00C63F60" w:rsidRPr="00C63F60" w:rsidRDefault="00C63F60" w:rsidP="00C63F60">
      <w:pPr>
        <w:numPr>
          <w:ilvl w:val="2"/>
          <w:numId w:val="17"/>
        </w:numPr>
        <w:shd w:val="clear" w:color="auto" w:fill="FFFFFF"/>
        <w:ind w:left="0" w:firstLine="426"/>
        <w:jc w:val="left"/>
        <w:rPr>
          <w:sz w:val="18"/>
          <w:szCs w:val="18"/>
        </w:rPr>
      </w:pPr>
      <w:r w:rsidRPr="00C63F60">
        <w:rPr>
          <w:sz w:val="18"/>
          <w:szCs w:val="18"/>
        </w:rPr>
        <w:t xml:space="preserve">текущие расходы на содержание Домов культуры в с. Хомутово и в д. Талька, Дома народного творчества в </w:t>
      </w:r>
      <w:proofErr w:type="spellStart"/>
      <w:r w:rsidRPr="00C63F60">
        <w:rPr>
          <w:sz w:val="18"/>
          <w:szCs w:val="18"/>
        </w:rPr>
        <w:t>с</w:t>
      </w:r>
      <w:proofErr w:type="gramStart"/>
      <w:r w:rsidRPr="00C63F60">
        <w:rPr>
          <w:sz w:val="18"/>
          <w:szCs w:val="18"/>
        </w:rPr>
        <w:t>.Х</w:t>
      </w:r>
      <w:proofErr w:type="gramEnd"/>
      <w:r w:rsidRPr="00C63F60">
        <w:rPr>
          <w:sz w:val="18"/>
          <w:szCs w:val="18"/>
        </w:rPr>
        <w:t>омутово</w:t>
      </w:r>
      <w:proofErr w:type="spellEnd"/>
      <w:r w:rsidRPr="00C63F60">
        <w:rPr>
          <w:sz w:val="18"/>
          <w:szCs w:val="18"/>
        </w:rPr>
        <w:t>, Библиотеки (услуги связи, электроэнергии, работы по содержанию и текущему ремонту зданий, приобретение материальных запасов) в общей сумме 3 366,4 тыс. руб.;</w:t>
      </w:r>
    </w:p>
    <w:p w:rsidR="00C63F60" w:rsidRPr="00C63F60" w:rsidRDefault="00C63F60" w:rsidP="00C63F60">
      <w:pPr>
        <w:numPr>
          <w:ilvl w:val="2"/>
          <w:numId w:val="18"/>
        </w:numPr>
        <w:shd w:val="clear" w:color="auto" w:fill="FFFFFF"/>
        <w:ind w:left="0" w:firstLine="426"/>
        <w:jc w:val="left"/>
        <w:rPr>
          <w:sz w:val="18"/>
          <w:szCs w:val="18"/>
        </w:rPr>
      </w:pPr>
      <w:r w:rsidRPr="00C63F60">
        <w:rPr>
          <w:sz w:val="18"/>
          <w:szCs w:val="18"/>
        </w:rPr>
        <w:t>расходы на реализацию программы Иркутского района по восстановлению мемориальных сооружений и объектов, увековечивающих память погибших при защите Отечества на общую сумму тыс. руб.;</w:t>
      </w:r>
    </w:p>
    <w:p w:rsidR="00C63F60" w:rsidRPr="00C63F60" w:rsidRDefault="00C63F60" w:rsidP="00C63F60">
      <w:pPr>
        <w:numPr>
          <w:ilvl w:val="2"/>
          <w:numId w:val="19"/>
        </w:numPr>
        <w:shd w:val="clear" w:color="auto" w:fill="FFFFFF"/>
        <w:ind w:left="0" w:firstLine="426"/>
        <w:jc w:val="left"/>
        <w:rPr>
          <w:sz w:val="18"/>
          <w:szCs w:val="18"/>
          <w:u w:val="single"/>
        </w:rPr>
      </w:pPr>
      <w:r w:rsidRPr="00C63F60">
        <w:rPr>
          <w:sz w:val="18"/>
          <w:szCs w:val="18"/>
        </w:rPr>
        <w:t>в рамках реализации Народных инициатив приобретены товары, работы (услуги) на общую сумму  1 014,25 тыс. руб.;</w:t>
      </w:r>
    </w:p>
    <w:p w:rsidR="00C63F60" w:rsidRPr="00C63F60" w:rsidRDefault="00C63F60" w:rsidP="00C63F60">
      <w:pPr>
        <w:numPr>
          <w:ilvl w:val="2"/>
          <w:numId w:val="19"/>
        </w:numPr>
        <w:shd w:val="clear" w:color="auto" w:fill="FFFFFF"/>
        <w:ind w:left="0" w:firstLine="426"/>
        <w:jc w:val="left"/>
        <w:rPr>
          <w:sz w:val="18"/>
          <w:szCs w:val="18"/>
          <w:u w:val="single"/>
        </w:rPr>
      </w:pPr>
      <w:r w:rsidRPr="00C63F60">
        <w:rPr>
          <w:sz w:val="18"/>
          <w:szCs w:val="18"/>
        </w:rPr>
        <w:t>оплата земельного налога в сумме 911,03 тыс. руб.</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sz w:val="18"/>
          <w:szCs w:val="18"/>
        </w:rPr>
      </w:pPr>
      <w:r w:rsidRPr="00C63F60">
        <w:rPr>
          <w:sz w:val="18"/>
          <w:szCs w:val="18"/>
        </w:rPr>
        <w:t xml:space="preserve">По подразделу </w:t>
      </w:r>
      <w:r w:rsidRPr="00C63F60">
        <w:rPr>
          <w:b/>
          <w:sz w:val="18"/>
          <w:szCs w:val="18"/>
        </w:rPr>
        <w:t>1001 «Пенсионное обеспечение»</w:t>
      </w:r>
      <w:r w:rsidRPr="00C63F60">
        <w:rPr>
          <w:sz w:val="18"/>
          <w:szCs w:val="18"/>
        </w:rPr>
        <w:t xml:space="preserve"> на выплату пенсии за выслугу лет гражданам, замещавшим должности муниципальных служащих (8 человек) расходы за 2021 год составили 1 167,9 тыс. рублей или 100%  от плана года (+166,9 тыс. руб. от </w:t>
      </w:r>
      <w:r w:rsidRPr="00C63F60">
        <w:rPr>
          <w:sz w:val="18"/>
          <w:szCs w:val="18"/>
        </w:rPr>
        <w:lastRenderedPageBreak/>
        <w:t>фактических расходов 2020 года). Увеличение сложилось  в связи с увеличением пенсионеров на 1 человека, а так же в связи с увеличением прожиточного минимума в течение 2021 года.</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left"/>
        <w:rPr>
          <w:bCs/>
          <w:sz w:val="18"/>
          <w:szCs w:val="18"/>
        </w:rPr>
      </w:pPr>
      <w:proofErr w:type="gramStart"/>
      <w:r w:rsidRPr="00C63F60">
        <w:rPr>
          <w:sz w:val="18"/>
          <w:szCs w:val="18"/>
        </w:rPr>
        <w:t xml:space="preserve">По подразделу </w:t>
      </w:r>
      <w:r w:rsidRPr="00C63F60">
        <w:rPr>
          <w:b/>
          <w:sz w:val="18"/>
          <w:szCs w:val="18"/>
        </w:rPr>
        <w:t xml:space="preserve">1003 «Социальное обеспечение населения» </w:t>
      </w:r>
      <w:r w:rsidRPr="00C63F60">
        <w:rPr>
          <w:sz w:val="18"/>
          <w:szCs w:val="18"/>
        </w:rPr>
        <w:t xml:space="preserve">в рамках мероприятий по переселению граждан из аварийного жилищного фонда Иркутской области, включенного в перечень многоквартирных домов, признанных в установленном порядке до 1 января 2017 года аварийными и подлежащими сносу или реконструкции, являющийся приложением к </w:t>
      </w:r>
      <w:r w:rsidRPr="00C63F60">
        <w:rPr>
          <w:bCs/>
          <w:sz w:val="18"/>
          <w:szCs w:val="18"/>
        </w:rPr>
        <w:t>подпрограмме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w:t>
      </w:r>
      <w:proofErr w:type="gramEnd"/>
      <w:r w:rsidRPr="00C63F60">
        <w:rPr>
          <w:bCs/>
          <w:sz w:val="18"/>
          <w:szCs w:val="18"/>
        </w:rPr>
        <w:t xml:space="preserve"> 2019-2024 годы на основании  соглашений об изъятии объектов недвижимости оплачены средства за переселяемые квартиры многоквартирных домов, признанных аварийными п. </w:t>
      </w:r>
      <w:proofErr w:type="spellStart"/>
      <w:r w:rsidRPr="00C63F60">
        <w:rPr>
          <w:bCs/>
          <w:sz w:val="18"/>
          <w:szCs w:val="18"/>
        </w:rPr>
        <w:t>Плишкино</w:t>
      </w:r>
      <w:proofErr w:type="spellEnd"/>
      <w:r w:rsidRPr="00C63F60">
        <w:rPr>
          <w:bCs/>
          <w:sz w:val="18"/>
          <w:szCs w:val="18"/>
        </w:rPr>
        <w:t xml:space="preserve"> в сумме 1 451,0 тыс. руб. или 100 % от годовых плановых показателей. </w:t>
      </w:r>
    </w:p>
    <w:p w:rsidR="00C63F60" w:rsidRPr="00C63F60" w:rsidRDefault="00C63F60" w:rsidP="00C63F60">
      <w:pPr>
        <w:shd w:val="clear" w:color="auto" w:fill="FFFFFF"/>
        <w:ind w:left="0" w:firstLine="426"/>
        <w:jc w:val="left"/>
        <w:rPr>
          <w:sz w:val="18"/>
          <w:szCs w:val="18"/>
        </w:rPr>
      </w:pPr>
      <w:r w:rsidRPr="00C63F60">
        <w:rPr>
          <w:sz w:val="18"/>
          <w:szCs w:val="18"/>
        </w:rPr>
        <w:t xml:space="preserve">По </w:t>
      </w:r>
      <w:r w:rsidRPr="00C63F60">
        <w:rPr>
          <w:b/>
          <w:sz w:val="18"/>
          <w:szCs w:val="18"/>
        </w:rPr>
        <w:t>подразделу 1102 «Массовый спорт»</w:t>
      </w:r>
      <w:r w:rsidRPr="00C63F60">
        <w:rPr>
          <w:sz w:val="18"/>
          <w:szCs w:val="18"/>
        </w:rPr>
        <w:t xml:space="preserve"> расходы составили 41 980,6 тыс. рублей или 88,1% от плана года (- 1 214,5 тыс. руб. от фактических расходов 2020 года), в том числе расходы:</w:t>
      </w:r>
    </w:p>
    <w:p w:rsidR="00C63F60" w:rsidRPr="00C63F60" w:rsidRDefault="00C63F60" w:rsidP="00C63F60">
      <w:pPr>
        <w:numPr>
          <w:ilvl w:val="1"/>
          <w:numId w:val="20"/>
        </w:numPr>
        <w:shd w:val="clear" w:color="auto" w:fill="FFFFFF"/>
        <w:ind w:left="0" w:firstLine="426"/>
        <w:jc w:val="left"/>
        <w:rPr>
          <w:sz w:val="18"/>
          <w:szCs w:val="18"/>
        </w:rPr>
      </w:pPr>
      <w:r w:rsidRPr="00C63F60">
        <w:rPr>
          <w:sz w:val="18"/>
          <w:szCs w:val="18"/>
        </w:rPr>
        <w:t>на оплату труда и начисления на нее работникам Спортивного комплекса в сумме 4 318,4 тыс. руб.;</w:t>
      </w:r>
    </w:p>
    <w:p w:rsidR="00C63F60" w:rsidRPr="00C63F60" w:rsidRDefault="00C63F60" w:rsidP="00C63F60">
      <w:pPr>
        <w:numPr>
          <w:ilvl w:val="0"/>
          <w:numId w:val="21"/>
        </w:numPr>
        <w:shd w:val="clear" w:color="auto" w:fill="FFFFFF"/>
        <w:ind w:left="0" w:firstLine="426"/>
        <w:jc w:val="left"/>
        <w:rPr>
          <w:sz w:val="18"/>
          <w:szCs w:val="18"/>
        </w:rPr>
      </w:pPr>
      <w:r w:rsidRPr="00C63F60">
        <w:rPr>
          <w:sz w:val="18"/>
          <w:szCs w:val="18"/>
        </w:rPr>
        <w:t>на мероприятия по осуществлению деятельности Спортивного комплекса – 1 812,02 тыс. руб.;</w:t>
      </w:r>
    </w:p>
    <w:p w:rsidR="00C63F60" w:rsidRPr="00C63F60" w:rsidRDefault="00C63F60" w:rsidP="00C63F60">
      <w:pPr>
        <w:numPr>
          <w:ilvl w:val="0"/>
          <w:numId w:val="22"/>
        </w:numPr>
        <w:shd w:val="clear" w:color="auto" w:fill="FFFFFF"/>
        <w:ind w:left="0" w:firstLine="426"/>
        <w:jc w:val="left"/>
        <w:rPr>
          <w:sz w:val="18"/>
          <w:szCs w:val="18"/>
          <w:u w:val="single"/>
        </w:rPr>
      </w:pPr>
      <w:r w:rsidRPr="00C63F60">
        <w:rPr>
          <w:sz w:val="18"/>
          <w:szCs w:val="18"/>
        </w:rPr>
        <w:t>оплата налогов (</w:t>
      </w:r>
      <w:proofErr w:type="gramStart"/>
      <w:r w:rsidRPr="00C63F60">
        <w:rPr>
          <w:sz w:val="18"/>
          <w:szCs w:val="18"/>
        </w:rPr>
        <w:t>земельный</w:t>
      </w:r>
      <w:proofErr w:type="gramEnd"/>
      <w:r w:rsidRPr="00C63F60">
        <w:rPr>
          <w:sz w:val="18"/>
          <w:szCs w:val="18"/>
        </w:rPr>
        <w:t>, транспортный) в сумме 113,2 тыс. руб.;</w:t>
      </w:r>
    </w:p>
    <w:p w:rsidR="00C63F60" w:rsidRPr="00C63F60" w:rsidRDefault="00C63F60" w:rsidP="00C63F60">
      <w:pPr>
        <w:numPr>
          <w:ilvl w:val="0"/>
          <w:numId w:val="22"/>
        </w:numPr>
        <w:shd w:val="clear" w:color="auto" w:fill="FFFFFF"/>
        <w:ind w:left="0" w:firstLine="426"/>
        <w:jc w:val="left"/>
        <w:rPr>
          <w:sz w:val="18"/>
          <w:szCs w:val="18"/>
          <w:u w:val="single"/>
        </w:rPr>
      </w:pPr>
      <w:r w:rsidRPr="00C63F60">
        <w:rPr>
          <w:sz w:val="18"/>
          <w:szCs w:val="18"/>
        </w:rPr>
        <w:t>в рамках реализации мероприятий перечня народных инициатив приобретен спортивный инвентарь в сумме 340,2 тыс. руб.;</w:t>
      </w:r>
    </w:p>
    <w:p w:rsidR="00C63F60" w:rsidRPr="00C63F60" w:rsidRDefault="00C63F60" w:rsidP="00C63F60">
      <w:pPr>
        <w:numPr>
          <w:ilvl w:val="0"/>
          <w:numId w:val="22"/>
        </w:numPr>
        <w:shd w:val="clear" w:color="auto" w:fill="FFFFFF"/>
        <w:ind w:left="0" w:firstLine="426"/>
        <w:jc w:val="left"/>
        <w:rPr>
          <w:sz w:val="18"/>
          <w:szCs w:val="18"/>
          <w:u w:val="single"/>
        </w:rPr>
      </w:pPr>
      <w:r w:rsidRPr="00C63F60">
        <w:rPr>
          <w:sz w:val="18"/>
          <w:szCs w:val="18"/>
        </w:rPr>
        <w:t xml:space="preserve">в рамках реализации областной программы на строительство СОК в п. </w:t>
      </w:r>
      <w:proofErr w:type="spellStart"/>
      <w:r w:rsidRPr="00C63F60">
        <w:rPr>
          <w:sz w:val="18"/>
          <w:szCs w:val="18"/>
        </w:rPr>
        <w:t>Плишкино</w:t>
      </w:r>
      <w:proofErr w:type="spellEnd"/>
      <w:r w:rsidRPr="00C63F60">
        <w:rPr>
          <w:sz w:val="18"/>
          <w:szCs w:val="18"/>
        </w:rPr>
        <w:t xml:space="preserve"> расходы составили 35 331,4 тыс. руб.;</w:t>
      </w:r>
    </w:p>
    <w:p w:rsidR="00C63F60" w:rsidRPr="00C63F60" w:rsidRDefault="00C63F60" w:rsidP="00C63F60">
      <w:pPr>
        <w:numPr>
          <w:ilvl w:val="0"/>
          <w:numId w:val="22"/>
        </w:numPr>
        <w:shd w:val="clear" w:color="auto" w:fill="FFFFFF"/>
        <w:ind w:left="0" w:firstLine="426"/>
        <w:jc w:val="left"/>
        <w:rPr>
          <w:sz w:val="18"/>
          <w:szCs w:val="18"/>
          <w:u w:val="single"/>
        </w:rPr>
      </w:pPr>
      <w:r w:rsidRPr="00C63F60">
        <w:rPr>
          <w:sz w:val="18"/>
          <w:szCs w:val="18"/>
        </w:rPr>
        <w:t xml:space="preserve">услуги по определению сметной стоимости </w:t>
      </w:r>
      <w:proofErr w:type="spellStart"/>
      <w:r w:rsidRPr="00C63F60">
        <w:rPr>
          <w:sz w:val="18"/>
          <w:szCs w:val="18"/>
        </w:rPr>
        <w:t>кап.ремонта</w:t>
      </w:r>
      <w:proofErr w:type="spellEnd"/>
      <w:r w:rsidRPr="00C63F60">
        <w:rPr>
          <w:sz w:val="18"/>
          <w:szCs w:val="18"/>
        </w:rPr>
        <w:t xml:space="preserve"> объекта </w:t>
      </w:r>
      <w:proofErr w:type="spellStart"/>
      <w:r w:rsidRPr="00C63F60">
        <w:rPr>
          <w:sz w:val="18"/>
          <w:szCs w:val="18"/>
        </w:rPr>
        <w:t>кап.строит-ва</w:t>
      </w:r>
      <w:proofErr w:type="spellEnd"/>
      <w:r w:rsidRPr="00C63F60">
        <w:rPr>
          <w:sz w:val="18"/>
          <w:szCs w:val="18"/>
        </w:rPr>
        <w:t xml:space="preserve">, </w:t>
      </w:r>
      <w:proofErr w:type="spellStart"/>
      <w:r w:rsidRPr="00C63F60">
        <w:rPr>
          <w:sz w:val="18"/>
          <w:szCs w:val="18"/>
        </w:rPr>
        <w:t>д</w:t>
      </w:r>
      <w:proofErr w:type="gramStart"/>
      <w:r w:rsidRPr="00C63F60">
        <w:rPr>
          <w:sz w:val="18"/>
          <w:szCs w:val="18"/>
        </w:rPr>
        <w:t>.К</w:t>
      </w:r>
      <w:proofErr w:type="gramEnd"/>
      <w:r w:rsidRPr="00C63F60">
        <w:rPr>
          <w:sz w:val="18"/>
          <w:szCs w:val="18"/>
        </w:rPr>
        <w:t>уда</w:t>
      </w:r>
      <w:proofErr w:type="spellEnd"/>
      <w:r w:rsidRPr="00C63F60">
        <w:rPr>
          <w:sz w:val="18"/>
          <w:szCs w:val="18"/>
        </w:rPr>
        <w:t xml:space="preserve">, </w:t>
      </w:r>
      <w:proofErr w:type="spellStart"/>
      <w:r w:rsidRPr="00C63F60">
        <w:rPr>
          <w:sz w:val="18"/>
          <w:szCs w:val="18"/>
        </w:rPr>
        <w:t>ул.Спортивная</w:t>
      </w:r>
      <w:proofErr w:type="spellEnd"/>
      <w:r w:rsidRPr="00C63F60">
        <w:rPr>
          <w:sz w:val="18"/>
          <w:szCs w:val="18"/>
        </w:rPr>
        <w:t xml:space="preserve">, 1Б  в сумме 65,4 тыс. </w:t>
      </w:r>
      <w:proofErr w:type="spellStart"/>
      <w:r w:rsidRPr="00C63F60">
        <w:rPr>
          <w:sz w:val="18"/>
          <w:szCs w:val="18"/>
        </w:rPr>
        <w:t>руб</w:t>
      </w:r>
      <w:proofErr w:type="spellEnd"/>
    </w:p>
    <w:p w:rsidR="00C63F60" w:rsidRPr="00C63F60" w:rsidRDefault="00C63F60" w:rsidP="00C63F60">
      <w:pPr>
        <w:shd w:val="clear" w:color="auto" w:fill="FFFFFF"/>
        <w:ind w:left="0" w:firstLine="426"/>
        <w:jc w:val="left"/>
        <w:rPr>
          <w:sz w:val="18"/>
          <w:szCs w:val="18"/>
        </w:rPr>
      </w:pPr>
      <w:r w:rsidRPr="00C63F60">
        <w:rPr>
          <w:sz w:val="18"/>
          <w:szCs w:val="18"/>
        </w:rPr>
        <w:t xml:space="preserve">По </w:t>
      </w:r>
      <w:r w:rsidRPr="00C63F60">
        <w:rPr>
          <w:b/>
          <w:sz w:val="18"/>
          <w:szCs w:val="18"/>
        </w:rPr>
        <w:t>подразделу</w:t>
      </w:r>
      <w:r w:rsidRPr="00C63F60">
        <w:rPr>
          <w:sz w:val="18"/>
          <w:szCs w:val="18"/>
        </w:rPr>
        <w:t xml:space="preserve"> </w:t>
      </w:r>
      <w:r w:rsidRPr="00C63F60">
        <w:rPr>
          <w:b/>
          <w:sz w:val="18"/>
          <w:szCs w:val="18"/>
        </w:rPr>
        <w:t xml:space="preserve">1301 «Обслуживание государственного внутреннего и муниципального долга» </w:t>
      </w:r>
      <w:r w:rsidRPr="00C63F60">
        <w:rPr>
          <w:sz w:val="18"/>
          <w:szCs w:val="18"/>
        </w:rPr>
        <w:t xml:space="preserve">расходы на выплату процентов по кредиту 2021 года составили 83,46 тыс. руб. или 58,9 % от плана года. (-19,7 тыс. руб. от фактических расходов 2020 года). </w:t>
      </w:r>
    </w:p>
    <w:p w:rsidR="00C63F60" w:rsidRPr="00C63F60" w:rsidRDefault="00C63F60" w:rsidP="00C63F60">
      <w:pPr>
        <w:shd w:val="clear" w:color="auto" w:fill="FFFFFF"/>
        <w:ind w:left="0" w:firstLine="426"/>
        <w:jc w:val="left"/>
        <w:rPr>
          <w:sz w:val="18"/>
          <w:szCs w:val="18"/>
        </w:rPr>
      </w:pPr>
      <w:r w:rsidRPr="00C63F60">
        <w:rPr>
          <w:sz w:val="18"/>
          <w:szCs w:val="18"/>
        </w:rPr>
        <w:t xml:space="preserve">По </w:t>
      </w:r>
      <w:r w:rsidRPr="00C63F60">
        <w:rPr>
          <w:b/>
          <w:sz w:val="18"/>
          <w:szCs w:val="18"/>
        </w:rPr>
        <w:t>подразделу</w:t>
      </w:r>
      <w:r w:rsidRPr="00C63F60">
        <w:rPr>
          <w:sz w:val="18"/>
          <w:szCs w:val="18"/>
        </w:rPr>
        <w:t xml:space="preserve"> </w:t>
      </w:r>
      <w:r w:rsidRPr="00C63F60">
        <w:rPr>
          <w:b/>
          <w:sz w:val="18"/>
          <w:szCs w:val="18"/>
        </w:rPr>
        <w:t xml:space="preserve">1403 «Прочие межбюджетные трансферты общего характера» </w:t>
      </w:r>
      <w:r w:rsidRPr="00C63F60">
        <w:rPr>
          <w:sz w:val="18"/>
          <w:szCs w:val="18"/>
        </w:rPr>
        <w:t>расходы составили</w:t>
      </w:r>
      <w:r w:rsidRPr="00C63F60">
        <w:rPr>
          <w:b/>
          <w:sz w:val="18"/>
          <w:szCs w:val="18"/>
        </w:rPr>
        <w:t xml:space="preserve"> </w:t>
      </w:r>
      <w:r w:rsidRPr="00C63F60">
        <w:rPr>
          <w:sz w:val="18"/>
          <w:szCs w:val="18"/>
        </w:rPr>
        <w:t xml:space="preserve">595,2 тыс. руб. или 100 % от плана года,  том числе: </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proofErr w:type="gramStart"/>
      <w:r w:rsidRPr="00C63F60">
        <w:rPr>
          <w:sz w:val="18"/>
          <w:szCs w:val="18"/>
        </w:rPr>
        <w:t>по соглашению с КСП Иркутского района по передаче части полномочий по внешнему муниципальному финансовому контролю в сумме</w:t>
      </w:r>
      <w:proofErr w:type="gramEnd"/>
      <w:r w:rsidRPr="00C63F60">
        <w:rPr>
          <w:sz w:val="18"/>
          <w:szCs w:val="18"/>
        </w:rPr>
        <w:t xml:space="preserve"> 559,2 тыс. рублей (+ 174,9 тыс. руб. от фактических расходов 2020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proofErr w:type="gramStart"/>
      <w:r w:rsidRPr="00C63F60">
        <w:rPr>
          <w:sz w:val="18"/>
          <w:szCs w:val="18"/>
        </w:rPr>
        <w:t>по соглашению с администрацией Иркутского района по передаче части полномочий по участию в предупреждении</w:t>
      </w:r>
      <w:proofErr w:type="gramEnd"/>
      <w:r w:rsidRPr="00C63F60">
        <w:rPr>
          <w:sz w:val="18"/>
          <w:szCs w:val="18"/>
        </w:rPr>
        <w:t xml:space="preserve"> и ликвидации последствий ЧС в границах поселения в сумме 24,8 тыс. рублей (+6,94 тыс. руб. от фактических расходов 2020 года).</w:t>
      </w:r>
    </w:p>
    <w:p w:rsidR="00C63F60" w:rsidRPr="00C63F60" w:rsidRDefault="00C63F60" w:rsidP="00C63F60">
      <w:pPr>
        <w:shd w:val="clear" w:color="auto" w:fill="FFFFFF"/>
        <w:ind w:left="0" w:firstLine="426"/>
        <w:jc w:val="left"/>
        <w:rPr>
          <w:sz w:val="18"/>
          <w:szCs w:val="18"/>
        </w:rPr>
      </w:pPr>
      <w:r w:rsidRPr="00C63F60">
        <w:rPr>
          <w:sz w:val="18"/>
          <w:szCs w:val="18"/>
        </w:rPr>
        <w:t xml:space="preserve">- </w:t>
      </w:r>
      <w:proofErr w:type="gramStart"/>
      <w:r w:rsidRPr="00C63F60">
        <w:rPr>
          <w:sz w:val="18"/>
          <w:szCs w:val="18"/>
        </w:rPr>
        <w:t>по соглашению с администрацией Иркутского района по передаче части полномочий по участию в профилактике</w:t>
      </w:r>
      <w:proofErr w:type="gramEnd"/>
      <w:r w:rsidRPr="00C63F60">
        <w:rPr>
          <w:sz w:val="18"/>
          <w:szCs w:val="18"/>
        </w:rPr>
        <w:t xml:space="preserve"> терроризма и экстремизма в границах поселения в сумме 10,5 тыс. рублей (+10,5 тыс. руб. от фактических расходов 2020 года).</w:t>
      </w:r>
    </w:p>
    <w:p w:rsidR="00C63F60" w:rsidRPr="00C63F60" w:rsidRDefault="00C63F60" w:rsidP="00C63F60">
      <w:pPr>
        <w:shd w:val="clear" w:color="auto" w:fill="FFFFFF"/>
        <w:ind w:left="0" w:firstLine="426"/>
        <w:jc w:val="left"/>
        <w:rPr>
          <w:sz w:val="18"/>
          <w:szCs w:val="18"/>
        </w:rPr>
      </w:pPr>
    </w:p>
    <w:p w:rsidR="00C63F60" w:rsidRPr="00C63F60" w:rsidRDefault="00C63F60" w:rsidP="00C63F60">
      <w:pPr>
        <w:shd w:val="clear" w:color="auto" w:fill="FFFFFF"/>
        <w:ind w:left="0" w:firstLine="426"/>
        <w:jc w:val="right"/>
        <w:rPr>
          <w:i/>
          <w:sz w:val="18"/>
          <w:szCs w:val="18"/>
        </w:rPr>
      </w:pPr>
    </w:p>
    <w:p w:rsidR="00C63F60" w:rsidRPr="00C63F60" w:rsidRDefault="00C63F60" w:rsidP="00C63F60">
      <w:pPr>
        <w:shd w:val="clear" w:color="auto" w:fill="FFFFFF"/>
        <w:ind w:left="0" w:firstLine="426"/>
        <w:jc w:val="center"/>
        <w:rPr>
          <w:i/>
          <w:sz w:val="18"/>
          <w:szCs w:val="18"/>
        </w:rPr>
      </w:pPr>
      <w:r>
        <w:rPr>
          <w:i/>
          <w:sz w:val="18"/>
          <w:szCs w:val="18"/>
        </w:rPr>
        <w:t xml:space="preserve">                            </w:t>
      </w:r>
      <w:r w:rsidRPr="00C63F60">
        <w:rPr>
          <w:i/>
          <w:sz w:val="18"/>
          <w:szCs w:val="18"/>
        </w:rPr>
        <w:t xml:space="preserve">Начальник отдела  бухгалтерского учета и </w:t>
      </w:r>
    </w:p>
    <w:p w:rsidR="00C63F60" w:rsidRDefault="00C63F60" w:rsidP="00C63F60">
      <w:pPr>
        <w:shd w:val="clear" w:color="auto" w:fill="FFFFFF"/>
        <w:ind w:left="0" w:firstLine="426"/>
        <w:jc w:val="right"/>
        <w:rPr>
          <w:i/>
          <w:sz w:val="18"/>
          <w:szCs w:val="18"/>
        </w:rPr>
      </w:pPr>
      <w:r w:rsidRPr="00C63F60">
        <w:rPr>
          <w:i/>
          <w:sz w:val="18"/>
          <w:szCs w:val="18"/>
        </w:rPr>
        <w:t>бюджетного планировани</w:t>
      </w:r>
      <w:proofErr w:type="gramStart"/>
      <w:r w:rsidRPr="00C63F60">
        <w:rPr>
          <w:i/>
          <w:sz w:val="18"/>
          <w:szCs w:val="18"/>
        </w:rPr>
        <w:t>я–</w:t>
      </w:r>
      <w:proofErr w:type="gramEnd"/>
      <w:r w:rsidRPr="00C63F60">
        <w:rPr>
          <w:i/>
          <w:sz w:val="18"/>
          <w:szCs w:val="18"/>
        </w:rPr>
        <w:t xml:space="preserve"> главный бухгалтер                       Н.Э. </w:t>
      </w:r>
      <w:proofErr w:type="spellStart"/>
      <w:r w:rsidRPr="00C63F60">
        <w:rPr>
          <w:i/>
          <w:sz w:val="18"/>
          <w:szCs w:val="18"/>
        </w:rPr>
        <w:t>Зайнутдинова</w:t>
      </w:r>
      <w:proofErr w:type="spellEnd"/>
      <w:r w:rsidRPr="00C63F60">
        <w:rPr>
          <w:i/>
          <w:sz w:val="18"/>
          <w:szCs w:val="18"/>
        </w:rPr>
        <w:t xml:space="preserve">  </w:t>
      </w:r>
    </w:p>
    <w:p w:rsidR="00C63F60" w:rsidRDefault="00C63F60" w:rsidP="00C63F60">
      <w:pPr>
        <w:shd w:val="clear" w:color="auto" w:fill="FFFFFF"/>
        <w:ind w:left="0" w:firstLine="426"/>
        <w:jc w:val="right"/>
        <w:rPr>
          <w:i/>
          <w:sz w:val="18"/>
          <w:szCs w:val="18"/>
        </w:rPr>
      </w:pPr>
    </w:p>
    <w:p w:rsidR="00C63F60" w:rsidRDefault="00C63F60" w:rsidP="00C63F60">
      <w:pPr>
        <w:shd w:val="clear" w:color="auto" w:fill="FFFFFF"/>
        <w:ind w:left="0" w:firstLine="426"/>
        <w:jc w:val="right"/>
        <w:rPr>
          <w:i/>
          <w:sz w:val="18"/>
          <w:szCs w:val="18"/>
        </w:rPr>
      </w:pPr>
    </w:p>
    <w:p w:rsidR="00C63F60" w:rsidRDefault="00C63F60" w:rsidP="00C63F60">
      <w:pPr>
        <w:tabs>
          <w:tab w:val="left" w:pos="10348"/>
        </w:tabs>
        <w:ind w:left="0" w:firstLine="426"/>
        <w:jc w:val="center"/>
        <w:rPr>
          <w:sz w:val="18"/>
          <w:szCs w:val="18"/>
        </w:rPr>
      </w:pPr>
      <w:r w:rsidRPr="00C63F60">
        <w:rPr>
          <w:i/>
          <w:sz w:val="18"/>
          <w:szCs w:val="18"/>
        </w:rPr>
        <w:t xml:space="preserve">            </w:t>
      </w:r>
    </w:p>
    <w:p w:rsidR="00C63F60" w:rsidRPr="002A5E7B" w:rsidRDefault="00C63F60" w:rsidP="00C63F60">
      <w:pPr>
        <w:tabs>
          <w:tab w:val="left" w:pos="10348"/>
        </w:tabs>
        <w:ind w:left="0" w:firstLine="426"/>
        <w:jc w:val="center"/>
        <w:rPr>
          <w:sz w:val="18"/>
          <w:szCs w:val="18"/>
        </w:rPr>
      </w:pPr>
      <w:r w:rsidRPr="002A5E7B">
        <w:rPr>
          <w:sz w:val="18"/>
          <w:szCs w:val="18"/>
        </w:rPr>
        <w:t>РОССИЙСКАЯ ФЕДЕРАЦИЯ</w:t>
      </w:r>
    </w:p>
    <w:p w:rsidR="00C63F60" w:rsidRPr="002A5E7B" w:rsidRDefault="00C63F60" w:rsidP="00C63F60">
      <w:pPr>
        <w:tabs>
          <w:tab w:val="left" w:pos="10348"/>
        </w:tabs>
        <w:ind w:left="0" w:firstLine="426"/>
        <w:jc w:val="center"/>
        <w:rPr>
          <w:sz w:val="18"/>
          <w:szCs w:val="18"/>
        </w:rPr>
      </w:pPr>
      <w:r w:rsidRPr="002A5E7B">
        <w:rPr>
          <w:sz w:val="18"/>
          <w:szCs w:val="18"/>
        </w:rPr>
        <w:t>ИРКУТСКАЯ ОБЛАСТЬ   ИРКУТСКИЙ РАЙОН</w:t>
      </w:r>
    </w:p>
    <w:p w:rsidR="00C63F60" w:rsidRPr="002A5E7B" w:rsidRDefault="00C63F60" w:rsidP="00C63F60">
      <w:pPr>
        <w:tabs>
          <w:tab w:val="left" w:pos="10348"/>
        </w:tabs>
        <w:ind w:left="0" w:firstLine="426"/>
        <w:jc w:val="center"/>
        <w:rPr>
          <w:b/>
          <w:sz w:val="18"/>
          <w:szCs w:val="18"/>
        </w:rPr>
      </w:pPr>
      <w:r w:rsidRPr="002A5E7B">
        <w:rPr>
          <w:b/>
          <w:sz w:val="18"/>
          <w:szCs w:val="18"/>
        </w:rPr>
        <w:t>ДУМА</w:t>
      </w:r>
    </w:p>
    <w:p w:rsidR="00C63F60" w:rsidRPr="002A5E7B" w:rsidRDefault="00C63F60" w:rsidP="00C63F60">
      <w:pPr>
        <w:tabs>
          <w:tab w:val="left" w:pos="10348"/>
        </w:tabs>
        <w:ind w:left="0"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C63F60" w:rsidRPr="002A5E7B" w:rsidRDefault="00C63F60" w:rsidP="00C63F60">
      <w:pPr>
        <w:tabs>
          <w:tab w:val="left" w:pos="10348"/>
        </w:tabs>
        <w:ind w:left="0" w:firstLine="426"/>
        <w:jc w:val="center"/>
        <w:rPr>
          <w:bCs/>
          <w:sz w:val="18"/>
          <w:szCs w:val="18"/>
        </w:rPr>
      </w:pPr>
      <w:r w:rsidRPr="002A5E7B">
        <w:rPr>
          <w:bCs/>
          <w:sz w:val="18"/>
          <w:szCs w:val="18"/>
        </w:rPr>
        <w:t>Четвертый созыв</w:t>
      </w:r>
    </w:p>
    <w:p w:rsidR="00C63F60" w:rsidRPr="002A5E7B" w:rsidRDefault="00C63F60" w:rsidP="00C63F60">
      <w:pPr>
        <w:tabs>
          <w:tab w:val="left" w:pos="10348"/>
        </w:tabs>
        <w:ind w:left="0" w:firstLine="426"/>
        <w:jc w:val="center"/>
        <w:rPr>
          <w:b/>
          <w:bCs/>
          <w:sz w:val="18"/>
          <w:szCs w:val="18"/>
        </w:rPr>
      </w:pPr>
      <w:r w:rsidRPr="002A5E7B">
        <w:rPr>
          <w:b/>
          <w:bCs/>
          <w:sz w:val="18"/>
          <w:szCs w:val="18"/>
        </w:rPr>
        <w:t>Решение</w:t>
      </w:r>
    </w:p>
    <w:p w:rsidR="00C63F60" w:rsidRPr="007A6408" w:rsidRDefault="00C63F60" w:rsidP="00C63F60">
      <w:pPr>
        <w:tabs>
          <w:tab w:val="left" w:pos="426"/>
          <w:tab w:val="left" w:pos="3976"/>
          <w:tab w:val="left" w:pos="10348"/>
        </w:tabs>
        <w:ind w:left="0" w:firstLine="426"/>
        <w:rPr>
          <w:sz w:val="18"/>
          <w:szCs w:val="18"/>
        </w:rPr>
      </w:pPr>
      <w:r>
        <w:rPr>
          <w:sz w:val="18"/>
          <w:szCs w:val="18"/>
          <w:u w:val="single"/>
        </w:rPr>
        <w:t>28.04.2022  № 63-28</w:t>
      </w:r>
      <w:r>
        <w:rPr>
          <w:sz w:val="18"/>
          <w:szCs w:val="18"/>
          <w:u w:val="single"/>
        </w:rPr>
        <w:t>7</w:t>
      </w:r>
      <w:r>
        <w:rPr>
          <w:sz w:val="18"/>
          <w:szCs w:val="18"/>
          <w:u w:val="single"/>
        </w:rPr>
        <w:t>д</w:t>
      </w:r>
    </w:p>
    <w:p w:rsidR="00C63F60" w:rsidRPr="007A6408" w:rsidRDefault="00C63F60" w:rsidP="00C63F60">
      <w:pPr>
        <w:tabs>
          <w:tab w:val="left" w:pos="426"/>
          <w:tab w:val="left" w:pos="3976"/>
          <w:tab w:val="left" w:pos="10348"/>
        </w:tabs>
        <w:ind w:left="0" w:firstLine="426"/>
        <w:jc w:val="left"/>
        <w:rPr>
          <w:sz w:val="18"/>
          <w:szCs w:val="18"/>
        </w:rPr>
      </w:pPr>
      <w:r>
        <w:rPr>
          <w:sz w:val="18"/>
          <w:szCs w:val="18"/>
        </w:rPr>
        <w:t xml:space="preserve">        </w:t>
      </w:r>
      <w:r w:rsidRPr="007A6408">
        <w:rPr>
          <w:sz w:val="18"/>
          <w:szCs w:val="18"/>
        </w:rPr>
        <w:t>с. Хомутово</w:t>
      </w:r>
    </w:p>
    <w:p w:rsidR="00C63F60" w:rsidRDefault="00C63F60" w:rsidP="00C63F60">
      <w:pPr>
        <w:shd w:val="clear" w:color="auto" w:fill="FFFFFF"/>
        <w:ind w:left="0" w:firstLine="426"/>
        <w:rPr>
          <w:i/>
          <w:sz w:val="18"/>
          <w:szCs w:val="18"/>
        </w:rPr>
      </w:pPr>
    </w:p>
    <w:p w:rsidR="00C63F60" w:rsidRPr="00C63F60" w:rsidRDefault="00C63F60" w:rsidP="00C63F60">
      <w:pPr>
        <w:ind w:left="0" w:firstLine="426"/>
        <w:jc w:val="left"/>
        <w:rPr>
          <w:rFonts w:eastAsia="Calibri"/>
          <w:sz w:val="18"/>
          <w:szCs w:val="18"/>
        </w:rPr>
      </w:pPr>
      <w:r w:rsidRPr="00C63F60">
        <w:rPr>
          <w:rFonts w:eastAsia="Calibri"/>
          <w:sz w:val="18"/>
          <w:szCs w:val="18"/>
        </w:rPr>
        <w:t xml:space="preserve">О внесении изменений в решение Думы </w:t>
      </w:r>
      <w:proofErr w:type="spellStart"/>
      <w:r w:rsidRPr="00C63F60">
        <w:rPr>
          <w:rFonts w:eastAsia="Calibri"/>
          <w:sz w:val="18"/>
          <w:szCs w:val="18"/>
        </w:rPr>
        <w:t>Хомутовского</w:t>
      </w:r>
      <w:proofErr w:type="spellEnd"/>
      <w:r w:rsidRPr="00C63F60">
        <w:rPr>
          <w:rFonts w:eastAsia="Calibri"/>
          <w:sz w:val="18"/>
          <w:szCs w:val="18"/>
        </w:rPr>
        <w:t xml:space="preserve"> МО от 28.02.2019</w:t>
      </w:r>
      <w:r w:rsidRPr="00C63F60">
        <w:rPr>
          <w:rFonts w:eastAsia="Calibri"/>
          <w:sz w:val="18"/>
          <w:szCs w:val="18"/>
        </w:rPr>
        <w:t xml:space="preserve">  </w:t>
      </w:r>
      <w:r w:rsidRPr="00C63F60">
        <w:rPr>
          <w:rFonts w:eastAsia="Calibri"/>
          <w:sz w:val="18"/>
          <w:szCs w:val="18"/>
        </w:rPr>
        <w:t>№21-89/д</w:t>
      </w:r>
    </w:p>
    <w:p w:rsidR="00C63F60" w:rsidRDefault="00C63F60" w:rsidP="00C63F60">
      <w:pPr>
        <w:shd w:val="clear" w:color="auto" w:fill="FFFFFF"/>
        <w:ind w:left="0" w:firstLine="426"/>
        <w:rPr>
          <w:i/>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roofErr w:type="gramStart"/>
      <w:r w:rsidRPr="00C63F60">
        <w:rPr>
          <w:sz w:val="18"/>
          <w:szCs w:val="18"/>
        </w:rPr>
        <w:t>Руководствуясь Федеральным законом от 06.10.2003 N 131-ФЗ «Об общих принципах организации местного самоуправления в Российской Федерации», Законом Иркутской области от 17 декабря 2008г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 ноября 2014 года N 599-пп «Об установлении нормативов формирования расходов на оплату</w:t>
      </w:r>
      <w:proofErr w:type="gramEnd"/>
      <w:r w:rsidRPr="00C63F60">
        <w:rPr>
          <w:sz w:val="18"/>
          <w:szCs w:val="18"/>
        </w:rPr>
        <w:t xml:space="preserve">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Уставом </w:t>
      </w:r>
      <w:proofErr w:type="spellStart"/>
      <w:r w:rsidRPr="00C63F60">
        <w:rPr>
          <w:sz w:val="18"/>
          <w:szCs w:val="18"/>
        </w:rPr>
        <w:t>Хомутовского</w:t>
      </w:r>
      <w:proofErr w:type="spellEnd"/>
      <w:r w:rsidRPr="00C63F60">
        <w:rPr>
          <w:sz w:val="18"/>
          <w:szCs w:val="18"/>
        </w:rPr>
        <w:t xml:space="preserve"> муниципального образования, Дума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РЕШИЛА:</w:t>
      </w:r>
    </w:p>
    <w:p w:rsid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В решение Думы </w:t>
      </w:r>
      <w:proofErr w:type="spellStart"/>
      <w:r w:rsidRPr="00C63F60">
        <w:rPr>
          <w:sz w:val="18"/>
          <w:szCs w:val="18"/>
        </w:rPr>
        <w:t>Хомутовского</w:t>
      </w:r>
      <w:proofErr w:type="spellEnd"/>
      <w:r w:rsidRPr="00C63F60">
        <w:rPr>
          <w:sz w:val="18"/>
          <w:szCs w:val="18"/>
        </w:rPr>
        <w:t xml:space="preserve"> муниципального образования от 28.02.2019 №21-89/д «Об утверждении </w:t>
      </w:r>
      <w:proofErr w:type="gramStart"/>
      <w:r w:rsidRPr="00C63F60">
        <w:rPr>
          <w:sz w:val="18"/>
          <w:szCs w:val="18"/>
        </w:rPr>
        <w:t>порядка предоставления гарантий осуществления полномочий Главы</w:t>
      </w:r>
      <w:proofErr w:type="gramEnd"/>
      <w:r w:rsidRPr="00C63F60">
        <w:rPr>
          <w:sz w:val="18"/>
          <w:szCs w:val="18"/>
        </w:rPr>
        <w:t xml:space="preserve"> </w:t>
      </w:r>
      <w:proofErr w:type="spellStart"/>
      <w:r w:rsidRPr="00C63F60">
        <w:rPr>
          <w:sz w:val="18"/>
          <w:szCs w:val="18"/>
        </w:rPr>
        <w:t>Хомутовского</w:t>
      </w:r>
      <w:proofErr w:type="spellEnd"/>
      <w:r w:rsidRPr="00C63F60">
        <w:rPr>
          <w:sz w:val="18"/>
          <w:szCs w:val="18"/>
        </w:rPr>
        <w:t xml:space="preserve"> муниципального образования» внести следующие изменения:</w:t>
      </w:r>
    </w:p>
    <w:p w:rsidR="00C63F60" w:rsidRPr="00C63F60" w:rsidRDefault="00C63F60" w:rsidP="00C63F60">
      <w:pPr>
        <w:shd w:val="clear" w:color="auto" w:fill="FFFFFF"/>
        <w:ind w:left="0" w:firstLine="426"/>
        <w:rPr>
          <w:sz w:val="18"/>
          <w:szCs w:val="18"/>
        </w:rPr>
      </w:pPr>
      <w:r w:rsidRPr="00C63F60">
        <w:rPr>
          <w:sz w:val="18"/>
          <w:szCs w:val="18"/>
        </w:rPr>
        <w:t xml:space="preserve">1.1.  Порядок </w:t>
      </w:r>
      <w:proofErr w:type="gramStart"/>
      <w:r w:rsidRPr="00C63F60">
        <w:rPr>
          <w:sz w:val="18"/>
          <w:szCs w:val="18"/>
        </w:rPr>
        <w:t>предоставления гарантий осуществления полномочий Главы</w:t>
      </w:r>
      <w:proofErr w:type="gramEnd"/>
      <w:r w:rsidRPr="00C63F60">
        <w:rPr>
          <w:sz w:val="18"/>
          <w:szCs w:val="18"/>
        </w:rPr>
        <w:t xml:space="preserve"> </w:t>
      </w:r>
      <w:proofErr w:type="spellStart"/>
      <w:r w:rsidRPr="00C63F60">
        <w:rPr>
          <w:sz w:val="18"/>
          <w:szCs w:val="18"/>
        </w:rPr>
        <w:t>Хомутовского</w:t>
      </w:r>
      <w:proofErr w:type="spellEnd"/>
      <w:r w:rsidRPr="00C63F60">
        <w:rPr>
          <w:sz w:val="18"/>
          <w:szCs w:val="18"/>
        </w:rPr>
        <w:t xml:space="preserve"> муниципального образования изменить и изложить в новой редакции (приложение).</w:t>
      </w:r>
    </w:p>
    <w:p w:rsidR="00C63F60" w:rsidRPr="00C63F60" w:rsidRDefault="00C63F60" w:rsidP="00C63F60">
      <w:pPr>
        <w:shd w:val="clear" w:color="auto" w:fill="FFFFFF"/>
        <w:ind w:left="0" w:firstLine="426"/>
        <w:rPr>
          <w:sz w:val="18"/>
          <w:szCs w:val="18"/>
        </w:rPr>
      </w:pPr>
      <w:r w:rsidRPr="00C63F60">
        <w:rPr>
          <w:sz w:val="18"/>
          <w:szCs w:val="18"/>
        </w:rPr>
        <w:t>2. Опубликовать настоящее решение в установленном законом порядке.</w:t>
      </w:r>
    </w:p>
    <w:p w:rsidR="00C63F60" w:rsidRPr="00C63F60" w:rsidRDefault="00C63F60" w:rsidP="00C63F60">
      <w:pPr>
        <w:shd w:val="clear" w:color="auto" w:fill="FFFFFF"/>
        <w:ind w:left="0" w:firstLine="426"/>
        <w:rPr>
          <w:sz w:val="18"/>
          <w:szCs w:val="18"/>
        </w:rPr>
      </w:pPr>
      <w:r w:rsidRPr="00C63F60">
        <w:rPr>
          <w:sz w:val="18"/>
          <w:szCs w:val="18"/>
        </w:rPr>
        <w:t xml:space="preserve">3. </w:t>
      </w:r>
      <w:proofErr w:type="gramStart"/>
      <w:r w:rsidRPr="00C63F60">
        <w:rPr>
          <w:sz w:val="18"/>
          <w:szCs w:val="18"/>
        </w:rPr>
        <w:t>Контроль за</w:t>
      </w:r>
      <w:proofErr w:type="gramEnd"/>
      <w:r w:rsidRPr="00C63F60">
        <w:rPr>
          <w:sz w:val="18"/>
          <w:szCs w:val="18"/>
        </w:rPr>
        <w:t xml:space="preserve"> исполнением настоящего решения возложить на постоянную комиссию по Уставу, регламенту и депутатской этике (Романова О.И.)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jc w:val="center"/>
        <w:rPr>
          <w:i/>
          <w:sz w:val="18"/>
          <w:szCs w:val="18"/>
        </w:rPr>
      </w:pPr>
      <w:r>
        <w:rPr>
          <w:i/>
          <w:sz w:val="18"/>
          <w:szCs w:val="18"/>
        </w:rPr>
        <w:t xml:space="preserve">         </w:t>
      </w:r>
      <w:r w:rsidRPr="00C63F60">
        <w:rPr>
          <w:i/>
          <w:sz w:val="18"/>
          <w:szCs w:val="18"/>
        </w:rPr>
        <w:t xml:space="preserve">Глава </w:t>
      </w:r>
      <w:proofErr w:type="spellStart"/>
      <w:r w:rsidRPr="00C63F60">
        <w:rPr>
          <w:i/>
          <w:sz w:val="18"/>
          <w:szCs w:val="18"/>
        </w:rPr>
        <w:t>Хомутовского</w:t>
      </w:r>
      <w:proofErr w:type="spellEnd"/>
      <w:r w:rsidRPr="00C63F60">
        <w:rPr>
          <w:i/>
          <w:sz w:val="18"/>
          <w:szCs w:val="18"/>
        </w:rPr>
        <w:t xml:space="preserve"> </w:t>
      </w:r>
    </w:p>
    <w:p w:rsidR="00C63F60" w:rsidRPr="00C63F60" w:rsidRDefault="00C63F60" w:rsidP="00C63F60">
      <w:pPr>
        <w:shd w:val="clear" w:color="auto" w:fill="FFFFFF"/>
        <w:ind w:left="0" w:firstLine="426"/>
        <w:jc w:val="right"/>
        <w:rPr>
          <w:i/>
          <w:sz w:val="18"/>
          <w:szCs w:val="18"/>
        </w:rPr>
      </w:pPr>
      <w:r w:rsidRPr="00C63F60">
        <w:rPr>
          <w:i/>
          <w:sz w:val="18"/>
          <w:szCs w:val="18"/>
        </w:rPr>
        <w:t xml:space="preserve">муниципального образования                                                   </w:t>
      </w:r>
      <w:proofErr w:type="spellStart"/>
      <w:r w:rsidRPr="00C63F60">
        <w:rPr>
          <w:i/>
          <w:sz w:val="18"/>
          <w:szCs w:val="18"/>
        </w:rPr>
        <w:t>В.М.Колмаченко</w:t>
      </w:r>
      <w:proofErr w:type="spellEnd"/>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Default="00C63F60" w:rsidP="00C63F60">
      <w:pPr>
        <w:shd w:val="clear" w:color="auto" w:fill="FFFFFF"/>
        <w:ind w:left="0" w:firstLine="426"/>
        <w:rPr>
          <w:sz w:val="18"/>
          <w:szCs w:val="18"/>
        </w:rPr>
      </w:pPr>
    </w:p>
    <w:p w:rsid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jc w:val="right"/>
        <w:rPr>
          <w:sz w:val="18"/>
          <w:szCs w:val="18"/>
        </w:rPr>
      </w:pPr>
      <w:r w:rsidRPr="00C63F60">
        <w:rPr>
          <w:sz w:val="18"/>
          <w:szCs w:val="18"/>
        </w:rPr>
        <w:lastRenderedPageBreak/>
        <w:t>Утверждено:</w:t>
      </w:r>
    </w:p>
    <w:p w:rsidR="00C63F60" w:rsidRPr="00C63F60" w:rsidRDefault="00C63F60" w:rsidP="00C63F60">
      <w:pPr>
        <w:shd w:val="clear" w:color="auto" w:fill="FFFFFF"/>
        <w:ind w:left="0" w:firstLine="426"/>
        <w:jc w:val="right"/>
        <w:rPr>
          <w:sz w:val="18"/>
          <w:szCs w:val="18"/>
        </w:rPr>
      </w:pPr>
      <w:r w:rsidRPr="00C63F60">
        <w:rPr>
          <w:sz w:val="18"/>
          <w:szCs w:val="18"/>
        </w:rPr>
        <w:t xml:space="preserve">решением Думы </w:t>
      </w:r>
      <w:proofErr w:type="spellStart"/>
      <w:r w:rsidRPr="00C63F60">
        <w:rPr>
          <w:sz w:val="18"/>
          <w:szCs w:val="18"/>
        </w:rPr>
        <w:t>Хомутовского</w:t>
      </w:r>
      <w:proofErr w:type="spellEnd"/>
    </w:p>
    <w:p w:rsidR="00C63F60" w:rsidRPr="00C63F60" w:rsidRDefault="00C63F60" w:rsidP="00C63F60">
      <w:pPr>
        <w:shd w:val="clear" w:color="auto" w:fill="FFFFFF"/>
        <w:ind w:left="0" w:firstLine="426"/>
        <w:jc w:val="right"/>
        <w:rPr>
          <w:sz w:val="18"/>
          <w:szCs w:val="18"/>
        </w:rPr>
      </w:pPr>
      <w:r w:rsidRPr="00C63F60">
        <w:rPr>
          <w:sz w:val="18"/>
          <w:szCs w:val="18"/>
        </w:rPr>
        <w:t>муниципального образования</w:t>
      </w:r>
    </w:p>
    <w:p w:rsidR="00C63F60" w:rsidRPr="00C63F60" w:rsidRDefault="00C63F60" w:rsidP="00C63F60">
      <w:pPr>
        <w:shd w:val="clear" w:color="auto" w:fill="FFFFFF"/>
        <w:ind w:left="0" w:firstLine="426"/>
        <w:jc w:val="right"/>
        <w:rPr>
          <w:sz w:val="18"/>
          <w:szCs w:val="18"/>
        </w:rPr>
      </w:pPr>
      <w:r w:rsidRPr="00C63F60">
        <w:rPr>
          <w:sz w:val="18"/>
          <w:szCs w:val="18"/>
        </w:rPr>
        <w:t>от</w:t>
      </w:r>
      <w:r w:rsidRPr="00C63F60">
        <w:rPr>
          <w:sz w:val="18"/>
          <w:szCs w:val="18"/>
          <w:u w:val="single"/>
        </w:rPr>
        <w:t>28.04.2022  № 63-287д</w:t>
      </w:r>
    </w:p>
    <w:p w:rsidR="00C63F60" w:rsidRPr="00C63F60" w:rsidRDefault="00C63F60" w:rsidP="00C63F60">
      <w:pPr>
        <w:shd w:val="clear" w:color="auto" w:fill="FFFFFF"/>
        <w:ind w:left="0" w:firstLine="426"/>
        <w:jc w:val="right"/>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jc w:val="center"/>
        <w:rPr>
          <w:b/>
          <w:bCs/>
          <w:sz w:val="18"/>
          <w:szCs w:val="18"/>
        </w:rPr>
      </w:pPr>
      <w:bookmarkStart w:id="6" w:name="Par34"/>
      <w:bookmarkEnd w:id="6"/>
      <w:r w:rsidRPr="00C63F60">
        <w:rPr>
          <w:b/>
          <w:bCs/>
          <w:sz w:val="18"/>
          <w:szCs w:val="18"/>
        </w:rPr>
        <w:t>Порядок</w:t>
      </w:r>
    </w:p>
    <w:p w:rsidR="00C63F60" w:rsidRPr="00C63F60" w:rsidRDefault="00C63F60" w:rsidP="00C63F60">
      <w:pPr>
        <w:shd w:val="clear" w:color="auto" w:fill="FFFFFF"/>
        <w:ind w:left="0" w:firstLine="426"/>
        <w:jc w:val="center"/>
        <w:rPr>
          <w:b/>
          <w:bCs/>
          <w:sz w:val="18"/>
          <w:szCs w:val="18"/>
        </w:rPr>
      </w:pPr>
      <w:r w:rsidRPr="00C63F60">
        <w:rPr>
          <w:b/>
          <w:bCs/>
          <w:sz w:val="18"/>
          <w:szCs w:val="18"/>
        </w:rPr>
        <w:t xml:space="preserve">предоставления гарантий осуществления полномочий Главы </w:t>
      </w:r>
      <w:proofErr w:type="spellStart"/>
      <w:r w:rsidRPr="00C63F60">
        <w:rPr>
          <w:b/>
          <w:bCs/>
          <w:sz w:val="18"/>
          <w:szCs w:val="18"/>
        </w:rPr>
        <w:t>Хомутовского</w:t>
      </w:r>
      <w:proofErr w:type="spellEnd"/>
      <w:r w:rsidRPr="00C63F60">
        <w:rPr>
          <w:b/>
          <w:bCs/>
          <w:sz w:val="18"/>
          <w:szCs w:val="18"/>
        </w:rPr>
        <w:t xml:space="preserve"> муниципального образования</w:t>
      </w:r>
    </w:p>
    <w:p w:rsidR="00C63F60" w:rsidRPr="00C63F60" w:rsidRDefault="00C63F60" w:rsidP="00C63F60">
      <w:pPr>
        <w:shd w:val="clear" w:color="auto" w:fill="FFFFFF"/>
        <w:ind w:left="0" w:firstLine="426"/>
        <w:jc w:val="center"/>
        <w:rPr>
          <w:sz w:val="18"/>
          <w:szCs w:val="18"/>
        </w:rPr>
      </w:pPr>
    </w:p>
    <w:p w:rsidR="00C63F60" w:rsidRPr="00C63F60" w:rsidRDefault="00C63F60" w:rsidP="00C63F60">
      <w:pPr>
        <w:shd w:val="clear" w:color="auto" w:fill="FFFFFF"/>
        <w:ind w:left="0" w:firstLine="426"/>
        <w:rPr>
          <w:sz w:val="18"/>
          <w:szCs w:val="18"/>
        </w:rPr>
      </w:pPr>
      <w:r w:rsidRPr="00C63F60">
        <w:rPr>
          <w:sz w:val="18"/>
          <w:szCs w:val="18"/>
        </w:rPr>
        <w:t>Глава 1 ОБЩИЕ ПОЛОЖЕНИЯ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1. Правовая основа гарантий осуществления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w:t>
      </w:r>
      <w:proofErr w:type="gramStart"/>
      <w:r w:rsidRPr="00C63F60">
        <w:rPr>
          <w:sz w:val="18"/>
          <w:szCs w:val="18"/>
        </w:rPr>
        <w:t xml:space="preserve">Настоящий Порядок предоставления гарантий осуществления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 (далее по тексту - Порядок) в соответствии с </w:t>
      </w:r>
      <w:hyperlink r:id="rId73" w:history="1">
        <w:r w:rsidRPr="00C63F60">
          <w:rPr>
            <w:rStyle w:val="af"/>
            <w:sz w:val="18"/>
            <w:szCs w:val="18"/>
          </w:rPr>
          <w:t>Конституцией</w:t>
        </w:r>
      </w:hyperlink>
      <w:r w:rsidRPr="00C63F60">
        <w:rPr>
          <w:sz w:val="18"/>
          <w:szCs w:val="18"/>
        </w:rPr>
        <w:t xml:space="preserve"> Российской Федерации, Федеральным </w:t>
      </w:r>
      <w:hyperlink r:id="rId74" w:history="1">
        <w:r w:rsidRPr="00C63F60">
          <w:rPr>
            <w:rStyle w:val="af"/>
            <w:sz w:val="18"/>
            <w:szCs w:val="18"/>
          </w:rPr>
          <w:t>законом</w:t>
        </w:r>
      </w:hyperlink>
      <w:r w:rsidRPr="00C63F60">
        <w:rPr>
          <w:sz w:val="18"/>
          <w:szCs w:val="18"/>
        </w:rPr>
        <w:t xml:space="preserve"> от 06.10.2003 N131-ФЗ "Об общих принципах организации местного самоуправления в Российской Федерации", </w:t>
      </w:r>
      <w:hyperlink r:id="rId75" w:history="1">
        <w:r w:rsidRPr="00C63F60">
          <w:rPr>
            <w:rStyle w:val="af"/>
            <w:sz w:val="18"/>
            <w:szCs w:val="18"/>
          </w:rPr>
          <w:t>Законом</w:t>
        </w:r>
      </w:hyperlink>
      <w:r w:rsidRPr="00C63F60">
        <w:rPr>
          <w:sz w:val="18"/>
          <w:szCs w:val="18"/>
        </w:rPr>
        <w:t xml:space="preserve"> Иркутской области от 17 декабря 2008 г. N122-оз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w:t>
      </w:r>
      <w:proofErr w:type="gramEnd"/>
      <w:r w:rsidRPr="00C63F60">
        <w:rPr>
          <w:sz w:val="18"/>
          <w:szCs w:val="18"/>
        </w:rPr>
        <w:t xml:space="preserve"> области", определяет механизм предоставления основных правовых, социальных, материальных, организационных гарантий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r w:rsidRPr="00C63F60">
        <w:rPr>
          <w:sz w:val="18"/>
          <w:szCs w:val="18"/>
        </w:rPr>
        <w:t xml:space="preserve">2. Уставом </w:t>
      </w:r>
      <w:proofErr w:type="spellStart"/>
      <w:r w:rsidRPr="00C63F60">
        <w:rPr>
          <w:sz w:val="18"/>
          <w:szCs w:val="18"/>
        </w:rPr>
        <w:t>Хомутовского</w:t>
      </w:r>
      <w:proofErr w:type="spellEnd"/>
      <w:r w:rsidRPr="00C63F60">
        <w:rPr>
          <w:sz w:val="18"/>
          <w:szCs w:val="18"/>
        </w:rPr>
        <w:t xml:space="preserve"> муниципального образования могут устанавливаться дополнительные социальные, материальные, организационные и иные гарантии осуществления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Статья 2. Финансирование осуществления гарантий</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Финансирование осуществления гарантий, указанных в настоящем Порядке, осуществляется за счет средств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b/>
          <w:bCs/>
          <w:sz w:val="18"/>
          <w:szCs w:val="18"/>
        </w:rPr>
      </w:pPr>
      <w:r w:rsidRPr="00C63F60">
        <w:rPr>
          <w:sz w:val="18"/>
          <w:szCs w:val="18"/>
        </w:rPr>
        <w:t>Глава 2 ПРАВОВЫЕ, ОРГАНИЗАЦИОННЫЕ ГАРАНТИИ ОСУЩЕСТВЛЕНИЯ ПОЛНОМОЧИЙ ГЛАВЫ ХОМУТОВСКОГО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1. Организационные гарантии самостоятельного осуществления деятельности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гарантируется самостоятельное осуществление своей деятельности в пределах полномочий, установленных </w:t>
      </w:r>
      <w:hyperlink r:id="rId76" w:history="1">
        <w:r w:rsidRPr="00C63F60">
          <w:rPr>
            <w:rStyle w:val="af"/>
            <w:sz w:val="18"/>
            <w:szCs w:val="18"/>
          </w:rPr>
          <w:t>Уставом</w:t>
        </w:r>
      </w:hyperlink>
      <w:r w:rsidRPr="00C63F60">
        <w:rPr>
          <w:sz w:val="18"/>
          <w:szCs w:val="18"/>
        </w:rPr>
        <w:t xml:space="preserve"> </w:t>
      </w:r>
      <w:proofErr w:type="spellStart"/>
      <w:r w:rsidRPr="00C63F60">
        <w:rPr>
          <w:sz w:val="18"/>
          <w:szCs w:val="18"/>
        </w:rPr>
        <w:t>Хомутовского</w:t>
      </w:r>
      <w:proofErr w:type="spellEnd"/>
      <w:r w:rsidRPr="00C63F60">
        <w:rPr>
          <w:sz w:val="18"/>
          <w:szCs w:val="18"/>
        </w:rPr>
        <w:t xml:space="preserve"> муниципального образования, настоящим Порядком и иными муниципальными правовыми актами в соответствии с федеральными законами и законами Иркутской области.</w:t>
      </w:r>
    </w:p>
    <w:p w:rsidR="00C63F60" w:rsidRPr="00C63F60" w:rsidRDefault="00C63F60" w:rsidP="00C63F60">
      <w:pPr>
        <w:shd w:val="clear" w:color="auto" w:fill="FFFFFF"/>
        <w:ind w:left="0" w:firstLine="426"/>
        <w:rPr>
          <w:sz w:val="18"/>
          <w:szCs w:val="18"/>
        </w:rPr>
      </w:pPr>
      <w:r w:rsidRPr="00C63F60">
        <w:rPr>
          <w:sz w:val="18"/>
          <w:szCs w:val="18"/>
        </w:rPr>
        <w:t xml:space="preserve">2. Неправомерное воздействие на Главу  </w:t>
      </w:r>
      <w:proofErr w:type="spellStart"/>
      <w:r w:rsidRPr="00C63F60">
        <w:rPr>
          <w:sz w:val="18"/>
          <w:szCs w:val="18"/>
        </w:rPr>
        <w:t>Хомутовского</w:t>
      </w:r>
      <w:proofErr w:type="spellEnd"/>
      <w:r w:rsidRPr="00C63F60">
        <w:rPr>
          <w:sz w:val="18"/>
          <w:szCs w:val="18"/>
        </w:rPr>
        <w:t xml:space="preserve"> муниципального образования, членов его семьи и других родственников с целью воспрепятствовать исполнению его полномочий, оскорбление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клевета в отношении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влекут за собой ответственность в соответствии с действующим законодательством Российской Федерации.</w:t>
      </w:r>
    </w:p>
    <w:p w:rsidR="00C63F60" w:rsidRPr="00C63F60" w:rsidRDefault="00C63F60" w:rsidP="00C63F60">
      <w:pPr>
        <w:shd w:val="clear" w:color="auto" w:fill="FFFFFF"/>
        <w:ind w:left="0" w:firstLine="426"/>
        <w:rPr>
          <w:sz w:val="18"/>
          <w:szCs w:val="18"/>
        </w:rPr>
      </w:pPr>
      <w:r w:rsidRPr="00C63F60">
        <w:rPr>
          <w:sz w:val="18"/>
          <w:szCs w:val="18"/>
        </w:rPr>
        <w:t xml:space="preserve">3. В целях осуществления должностных полномочий 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обеспечивается рабочим местом с необходимым для исполнения своих полномочий техническим оснащением, предоставляется право пользоваться средствами связи администрации </w:t>
      </w:r>
      <w:proofErr w:type="spellStart"/>
      <w:r w:rsidRPr="00C63F60">
        <w:rPr>
          <w:sz w:val="18"/>
          <w:szCs w:val="18"/>
        </w:rPr>
        <w:t>Хомутовского</w:t>
      </w:r>
      <w:proofErr w:type="spellEnd"/>
      <w:r w:rsidRPr="00C63F60">
        <w:rPr>
          <w:sz w:val="18"/>
          <w:szCs w:val="18"/>
        </w:rPr>
        <w:t xml:space="preserve"> МО.</w:t>
      </w:r>
    </w:p>
    <w:p w:rsidR="00C63F60" w:rsidRPr="00C63F60" w:rsidRDefault="00C63F60" w:rsidP="00C63F60">
      <w:pPr>
        <w:shd w:val="clear" w:color="auto" w:fill="FFFFFF"/>
        <w:ind w:left="0" w:firstLine="426"/>
        <w:rPr>
          <w:sz w:val="18"/>
          <w:szCs w:val="18"/>
        </w:rPr>
      </w:pPr>
      <w:r w:rsidRPr="00C63F60">
        <w:rPr>
          <w:sz w:val="18"/>
          <w:szCs w:val="18"/>
        </w:rPr>
        <w:t xml:space="preserve">4. 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обеспечивается служебным транспортным средством.</w:t>
      </w:r>
    </w:p>
    <w:p w:rsidR="00C63F60" w:rsidRPr="00C63F60" w:rsidRDefault="00C63F60" w:rsidP="00C63F60">
      <w:pPr>
        <w:shd w:val="clear" w:color="auto" w:fill="FFFFFF"/>
        <w:ind w:left="0" w:firstLine="426"/>
        <w:rPr>
          <w:sz w:val="18"/>
          <w:szCs w:val="18"/>
        </w:rPr>
      </w:pPr>
      <w:r w:rsidRPr="00C63F60">
        <w:rPr>
          <w:sz w:val="18"/>
          <w:szCs w:val="18"/>
        </w:rPr>
        <w:t xml:space="preserve">5. Специалисты администрации </w:t>
      </w:r>
      <w:proofErr w:type="spellStart"/>
      <w:r w:rsidRPr="00C63F60">
        <w:rPr>
          <w:sz w:val="18"/>
          <w:szCs w:val="18"/>
        </w:rPr>
        <w:t>Хомутовского</w:t>
      </w:r>
      <w:proofErr w:type="spellEnd"/>
      <w:r w:rsidRPr="00C63F60">
        <w:rPr>
          <w:sz w:val="18"/>
          <w:szCs w:val="18"/>
        </w:rPr>
        <w:t xml:space="preserve"> муниципального образования обеспечивают Главу  </w:t>
      </w:r>
      <w:proofErr w:type="spellStart"/>
      <w:r w:rsidRPr="00C63F60">
        <w:rPr>
          <w:sz w:val="18"/>
          <w:szCs w:val="18"/>
        </w:rPr>
        <w:t>Хомутовского</w:t>
      </w:r>
      <w:proofErr w:type="spellEnd"/>
      <w:r w:rsidRPr="00C63F60">
        <w:rPr>
          <w:sz w:val="18"/>
          <w:szCs w:val="18"/>
        </w:rPr>
        <w:t xml:space="preserve"> муниципального образования нормативными и иными материалами  и информацией, необходимыми для исполнения его полномочий.</w:t>
      </w:r>
    </w:p>
    <w:p w:rsidR="00C63F60" w:rsidRPr="00C63F60" w:rsidRDefault="00C63F60" w:rsidP="00C63F60">
      <w:pPr>
        <w:shd w:val="clear" w:color="auto" w:fill="FFFFFF"/>
        <w:ind w:left="0" w:firstLine="426"/>
        <w:rPr>
          <w:sz w:val="18"/>
          <w:szCs w:val="18"/>
        </w:rPr>
      </w:pPr>
      <w:r w:rsidRPr="00C63F60">
        <w:rPr>
          <w:sz w:val="18"/>
          <w:szCs w:val="18"/>
        </w:rPr>
        <w:t>6. Представление сведений, составляющих государственную или иную охраняемую законом тайну, осуществляется в порядке, предусмотренном законодательством Российской Федерации.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2. Гарантии осуществления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при привлечении к уголовной или административной ответственности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Гарантии осуществления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при привлечении его к уголовной или административной ответственности устанавливаются федеральными законами.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Глава 3 СОЦИАЛЬНЫЕ И МАТЕРИАЛЬНЫЕ ГАРАНТИИ</w:t>
      </w:r>
    </w:p>
    <w:p w:rsidR="00C63F60" w:rsidRPr="00C63F60" w:rsidRDefault="00C63F60" w:rsidP="00C63F60">
      <w:pPr>
        <w:shd w:val="clear" w:color="auto" w:fill="FFFFFF"/>
        <w:ind w:left="0" w:firstLine="426"/>
        <w:rPr>
          <w:sz w:val="18"/>
          <w:szCs w:val="18"/>
        </w:rPr>
      </w:pPr>
      <w:r w:rsidRPr="00C63F60">
        <w:rPr>
          <w:sz w:val="18"/>
          <w:szCs w:val="18"/>
        </w:rPr>
        <w:t xml:space="preserve"> ОСУЩЕСТВЛЕНИЯ ПОЛНОМОЧИЙ ГЛАВЫ ХОМУТОВСКОГО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1. Основные гарантии трудовых прав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прекращает трудовые отношения на прежнем месте работы в соответствии с федеральными законами.</w:t>
      </w:r>
    </w:p>
    <w:p w:rsidR="00C63F60" w:rsidRPr="00C63F60" w:rsidRDefault="00C63F60" w:rsidP="00C63F60">
      <w:pPr>
        <w:shd w:val="clear" w:color="auto" w:fill="FFFFFF"/>
        <w:ind w:left="0" w:firstLine="426"/>
        <w:rPr>
          <w:sz w:val="18"/>
          <w:szCs w:val="18"/>
        </w:rPr>
      </w:pPr>
      <w:r w:rsidRPr="00C63F60">
        <w:rPr>
          <w:sz w:val="18"/>
          <w:szCs w:val="18"/>
        </w:rPr>
        <w:t xml:space="preserve">2. Период осуществления Главой </w:t>
      </w:r>
      <w:proofErr w:type="spellStart"/>
      <w:r w:rsidRPr="00C63F60">
        <w:rPr>
          <w:sz w:val="18"/>
          <w:szCs w:val="18"/>
        </w:rPr>
        <w:t>Хомутовского</w:t>
      </w:r>
      <w:proofErr w:type="spellEnd"/>
      <w:r w:rsidRPr="00C63F60">
        <w:rPr>
          <w:sz w:val="18"/>
          <w:szCs w:val="18"/>
        </w:rPr>
        <w:t xml:space="preserve"> муниципального образования своих полномочий засчитывается в общий и непрерывный трудовой стаж, стаж работы по специальности, а также в стаж (общую продолжительность) муниципальной службы в соответствии с федеральными законами.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2. Гарантии по оплате труда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за счет средств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производится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действующим законодательством Российской Федерации.</w:t>
      </w:r>
    </w:p>
    <w:p w:rsidR="00C63F60" w:rsidRPr="00C63F60" w:rsidRDefault="00C63F60" w:rsidP="00C63F60">
      <w:pPr>
        <w:shd w:val="clear" w:color="auto" w:fill="FFFFFF"/>
        <w:ind w:left="0" w:firstLine="426"/>
        <w:rPr>
          <w:sz w:val="18"/>
          <w:szCs w:val="18"/>
        </w:rPr>
      </w:pPr>
      <w:r w:rsidRPr="00C63F60">
        <w:rPr>
          <w:sz w:val="18"/>
          <w:szCs w:val="18"/>
        </w:rPr>
        <w:t xml:space="preserve">2. Дума </w:t>
      </w:r>
      <w:proofErr w:type="spellStart"/>
      <w:r w:rsidRPr="00C63F60">
        <w:rPr>
          <w:sz w:val="18"/>
          <w:szCs w:val="18"/>
        </w:rPr>
        <w:t>Хомутовского</w:t>
      </w:r>
      <w:proofErr w:type="spellEnd"/>
      <w:r w:rsidRPr="00C63F60">
        <w:rPr>
          <w:sz w:val="18"/>
          <w:szCs w:val="18"/>
        </w:rPr>
        <w:t xml:space="preserve"> муниципального образования определяет размеры и условия оплаты труда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с соблюдением установленных законодательством требований.</w:t>
      </w:r>
    </w:p>
    <w:p w:rsidR="00C63F60" w:rsidRPr="00C63F60" w:rsidRDefault="00C63F60" w:rsidP="00C63F60">
      <w:pPr>
        <w:shd w:val="clear" w:color="auto" w:fill="FFFFFF"/>
        <w:ind w:left="0" w:firstLine="426"/>
        <w:rPr>
          <w:sz w:val="18"/>
          <w:szCs w:val="18"/>
        </w:rPr>
      </w:pPr>
      <w:r w:rsidRPr="00C63F60">
        <w:rPr>
          <w:sz w:val="18"/>
          <w:szCs w:val="18"/>
        </w:rPr>
        <w:lastRenderedPageBreak/>
        <w:t xml:space="preserve">Увеличение (индексация) денежного вознаграждения и денежного поощрения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производится в соответствии с федеральными  и областными законами.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3. Гарантии по предоставлению ежегодного оплачиваемого отпуска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предоставляется ежегодный основной оплачиваемый отпуск в количестве 45 календарных дней.</w:t>
      </w:r>
    </w:p>
    <w:p w:rsidR="00C63F60" w:rsidRPr="00C63F60" w:rsidRDefault="00C63F60" w:rsidP="00C63F60">
      <w:pPr>
        <w:shd w:val="clear" w:color="auto" w:fill="FFFFFF"/>
        <w:ind w:left="0" w:firstLine="426"/>
        <w:rPr>
          <w:sz w:val="18"/>
          <w:szCs w:val="18"/>
        </w:rPr>
      </w:pPr>
      <w:r w:rsidRPr="00C63F60">
        <w:rPr>
          <w:sz w:val="18"/>
          <w:szCs w:val="18"/>
        </w:rPr>
        <w:t xml:space="preserve">2.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предоставляются следующие ежегодные дополнительные оплачиваемые отпуска:</w:t>
      </w:r>
    </w:p>
    <w:p w:rsidR="00C63F60" w:rsidRPr="00C63F60" w:rsidRDefault="00C63F60" w:rsidP="00C63F60">
      <w:pPr>
        <w:shd w:val="clear" w:color="auto" w:fill="FFFFFF"/>
        <w:ind w:left="0" w:firstLine="426"/>
        <w:rPr>
          <w:sz w:val="18"/>
          <w:szCs w:val="18"/>
        </w:rPr>
      </w:pPr>
      <w:r w:rsidRPr="00C63F60">
        <w:rPr>
          <w:sz w:val="18"/>
          <w:szCs w:val="18"/>
        </w:rPr>
        <w:t>1) за ненормированный рабочий день - 5 календарных дней</w:t>
      </w:r>
      <w:r w:rsidRPr="00C63F60">
        <w:rPr>
          <w:b/>
          <w:bCs/>
          <w:sz w:val="18"/>
          <w:szCs w:val="18"/>
        </w:rPr>
        <w:t>;</w:t>
      </w:r>
    </w:p>
    <w:p w:rsidR="00C63F60" w:rsidRPr="00C63F60" w:rsidRDefault="00C63F60" w:rsidP="00C63F60">
      <w:pPr>
        <w:shd w:val="clear" w:color="auto" w:fill="FFFFFF"/>
        <w:ind w:left="0" w:firstLine="426"/>
        <w:rPr>
          <w:sz w:val="18"/>
          <w:szCs w:val="18"/>
        </w:rPr>
      </w:pPr>
      <w:r w:rsidRPr="00C63F60">
        <w:rPr>
          <w:sz w:val="18"/>
          <w:szCs w:val="18"/>
        </w:rPr>
        <w:t>2) за работу в южных районах Иркутской области в соответствии с действующим законодательством - 8 календарных дней.</w:t>
      </w:r>
    </w:p>
    <w:p w:rsidR="00C63F60" w:rsidRPr="00C63F60" w:rsidRDefault="00C63F60" w:rsidP="00C63F60">
      <w:pPr>
        <w:shd w:val="clear" w:color="auto" w:fill="FFFFFF"/>
        <w:ind w:left="0" w:firstLine="426"/>
        <w:rPr>
          <w:sz w:val="18"/>
          <w:szCs w:val="18"/>
        </w:rPr>
      </w:pPr>
      <w:r w:rsidRPr="00C63F60">
        <w:rPr>
          <w:sz w:val="18"/>
          <w:szCs w:val="18"/>
        </w:rPr>
        <w:t xml:space="preserve">3. Ежегодный оплачиваемый отпуск и дополнительные оплачиваемые отпуска суммируются и по желанию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могут предоставляться по частям, причем продолжительность хотя бы одной из частей отпуска должна быть не менее 14 календарных дней.</w:t>
      </w:r>
    </w:p>
    <w:p w:rsidR="00C63F60" w:rsidRPr="00C63F60" w:rsidRDefault="00C63F60" w:rsidP="00C63F60">
      <w:pPr>
        <w:shd w:val="clear" w:color="auto" w:fill="FFFFFF"/>
        <w:ind w:left="0" w:firstLine="426"/>
        <w:rPr>
          <w:sz w:val="18"/>
          <w:szCs w:val="18"/>
        </w:rPr>
      </w:pPr>
      <w:r w:rsidRPr="00C63F60">
        <w:rPr>
          <w:sz w:val="18"/>
          <w:szCs w:val="18"/>
        </w:rPr>
        <w:t xml:space="preserve">4. 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пользуется правом предоставления  дополнительных оплачиваемых отпусков, предусмотренных федеральным законодательством.</w:t>
      </w:r>
    </w:p>
    <w:p w:rsidR="00C63F60" w:rsidRPr="00C63F60" w:rsidRDefault="00C63F60" w:rsidP="00C63F60">
      <w:pPr>
        <w:shd w:val="clear" w:color="auto" w:fill="FFFFFF"/>
        <w:ind w:left="0" w:firstLine="426"/>
        <w:rPr>
          <w:sz w:val="18"/>
          <w:szCs w:val="18"/>
        </w:rPr>
      </w:pPr>
      <w:r w:rsidRPr="00C63F60">
        <w:rPr>
          <w:sz w:val="18"/>
          <w:szCs w:val="18"/>
        </w:rPr>
        <w:t xml:space="preserve">5.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в порядке, установленном федеральными законами, может быть предоставлен отпуск без сохранения оплаты труда.</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4. Гарантии пенсионного обеспечения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и членов его семьи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w:t>
      </w:r>
      <w:proofErr w:type="gramStart"/>
      <w:r w:rsidRPr="00C63F60">
        <w:rPr>
          <w:sz w:val="18"/>
          <w:szCs w:val="18"/>
        </w:rPr>
        <w:t xml:space="preserve">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осуществлявшему полномочия выборного лица местного самоуправления не менее 5 лет и имеющему стаж муниципальной службы не менее пятнадцати лет, за счет средств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производится ежемесячная доплата к страховой пенсии по старости, страховой пенсии по инвалидности, назначенным в соответствии с </w:t>
      </w:r>
      <w:hyperlink r:id="rId77" w:history="1">
        <w:r w:rsidRPr="00C63F60">
          <w:rPr>
            <w:rStyle w:val="af"/>
            <w:sz w:val="18"/>
            <w:szCs w:val="18"/>
          </w:rPr>
          <w:t>Федеральным законом</w:t>
        </w:r>
      </w:hyperlink>
      <w:r w:rsidRPr="00C63F60">
        <w:rPr>
          <w:sz w:val="18"/>
          <w:szCs w:val="18"/>
        </w:rPr>
        <w:t xml:space="preserve"> от 28.12. 2013 г. N400-ФЗ "О страховых пенсиях" (далее - страховая пенсия по</w:t>
      </w:r>
      <w:proofErr w:type="gramEnd"/>
      <w:r w:rsidRPr="00C63F60">
        <w:rPr>
          <w:sz w:val="18"/>
          <w:szCs w:val="18"/>
        </w:rPr>
        <w:t xml:space="preserve"> старости, страховая пенсия по инвалидности соответственно), пенсии, назначенной в соответствии с </w:t>
      </w:r>
      <w:hyperlink r:id="rId78" w:history="1">
        <w:r w:rsidRPr="00C63F60">
          <w:rPr>
            <w:rStyle w:val="af"/>
            <w:sz w:val="18"/>
            <w:szCs w:val="18"/>
          </w:rPr>
          <w:t>Законом</w:t>
        </w:r>
      </w:hyperlink>
      <w:r w:rsidRPr="00C63F60">
        <w:rPr>
          <w:sz w:val="18"/>
          <w:szCs w:val="18"/>
        </w:rPr>
        <w:t xml:space="preserve"> Российской Федерации от 19.04.1991 N1032-1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 Доплата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C63F60" w:rsidRPr="00C63F60" w:rsidRDefault="00C63F60" w:rsidP="00C63F60">
      <w:pPr>
        <w:shd w:val="clear" w:color="auto" w:fill="FFFFFF"/>
        <w:ind w:left="0" w:firstLine="426"/>
        <w:rPr>
          <w:sz w:val="18"/>
          <w:szCs w:val="18"/>
        </w:rPr>
      </w:pPr>
      <w:r w:rsidRPr="00C63F60">
        <w:rPr>
          <w:sz w:val="18"/>
          <w:szCs w:val="18"/>
        </w:rPr>
        <w:t xml:space="preserve">2. Доплата к пенсии производится в размере тридцати процентов от размера заработной платы (оплаты труда) лица, замещающего должность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w:t>
      </w:r>
      <w:proofErr w:type="gramStart"/>
      <w:r w:rsidRPr="00C63F60">
        <w:rPr>
          <w:sz w:val="18"/>
          <w:szCs w:val="18"/>
        </w:rPr>
        <w:t xml:space="preserve">В случае замещения выборным лицом должности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более одного срока, на который оно было избрано (не менее пяти лет), и наличия стажа  муниципальной службы не менее пятнадцати лет, за каждый полный год замещения должности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сверх пяти лет размер доплаты увеличивается на три процента от месячной оплаты труда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roofErr w:type="gramEnd"/>
    </w:p>
    <w:p w:rsidR="00C63F60" w:rsidRPr="00C63F60" w:rsidRDefault="00C63F60" w:rsidP="00C63F60">
      <w:pPr>
        <w:shd w:val="clear" w:color="auto" w:fill="FFFFFF"/>
        <w:ind w:left="0" w:firstLine="426"/>
        <w:rPr>
          <w:sz w:val="18"/>
          <w:szCs w:val="18"/>
        </w:rPr>
      </w:pPr>
      <w:r w:rsidRPr="00C63F60">
        <w:rPr>
          <w:sz w:val="18"/>
          <w:szCs w:val="18"/>
        </w:rPr>
        <w:t xml:space="preserve">3. Доплата к пенсии определяется с учетом  районного коэффициента и процентной надбавки за стаж работы в южных районах Иркутской области, в размерах, установленных действующим законодательством. Доплата  к пенсии  подлежит увеличению (индексации) с момента индексации (увеличения) оплаты труда действующего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w:t>
      </w:r>
    </w:p>
    <w:p w:rsidR="00C63F60" w:rsidRPr="00C63F60" w:rsidRDefault="00C63F60" w:rsidP="00C63F60">
      <w:pPr>
        <w:shd w:val="clear" w:color="auto" w:fill="FFFFFF"/>
        <w:ind w:left="0" w:firstLine="426"/>
        <w:rPr>
          <w:sz w:val="18"/>
          <w:szCs w:val="18"/>
        </w:rPr>
      </w:pPr>
      <w:r w:rsidRPr="00C63F60">
        <w:rPr>
          <w:sz w:val="18"/>
          <w:szCs w:val="18"/>
        </w:rPr>
        <w:t xml:space="preserve">4. Доплата к пенсии подлежит перерасчету при изменении размера базовой, страховой частей трудовой пенсии по старости (инвалидности), пенсии, назначенной в соответствии с </w:t>
      </w:r>
      <w:hyperlink r:id="rId79" w:history="1">
        <w:r w:rsidRPr="00C63F60">
          <w:rPr>
            <w:rStyle w:val="af"/>
            <w:sz w:val="18"/>
            <w:szCs w:val="18"/>
          </w:rPr>
          <w:t>Законом</w:t>
        </w:r>
      </w:hyperlink>
      <w:r w:rsidRPr="00C63F60">
        <w:rPr>
          <w:sz w:val="18"/>
          <w:szCs w:val="18"/>
        </w:rPr>
        <w:t xml:space="preserve"> Российской Федерации "О занятости населения в Российской Федерации".</w:t>
      </w:r>
    </w:p>
    <w:p w:rsidR="00C63F60" w:rsidRPr="00C63F60" w:rsidRDefault="00C63F60" w:rsidP="00C63F60">
      <w:pPr>
        <w:shd w:val="clear" w:color="auto" w:fill="FFFFFF"/>
        <w:ind w:left="0" w:firstLine="426"/>
        <w:rPr>
          <w:sz w:val="18"/>
          <w:szCs w:val="18"/>
        </w:rPr>
      </w:pPr>
      <w:r w:rsidRPr="00C63F60">
        <w:rPr>
          <w:sz w:val="18"/>
          <w:szCs w:val="18"/>
        </w:rPr>
        <w:t>5. В стаж муниципальной службы для назначения ежемесячной доплаты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C63F60" w:rsidRPr="00C63F60" w:rsidRDefault="00C63F60" w:rsidP="00C63F60">
      <w:pPr>
        <w:shd w:val="clear" w:color="auto" w:fill="FFFFFF"/>
        <w:ind w:left="0" w:firstLine="426"/>
        <w:rPr>
          <w:sz w:val="18"/>
          <w:szCs w:val="18"/>
        </w:rPr>
      </w:pPr>
      <w:r w:rsidRPr="00C63F60">
        <w:rPr>
          <w:sz w:val="18"/>
          <w:szCs w:val="18"/>
        </w:rPr>
        <w:t xml:space="preserve">6. </w:t>
      </w:r>
      <w:proofErr w:type="gramStart"/>
      <w:r w:rsidRPr="00C63F60">
        <w:rPr>
          <w:sz w:val="18"/>
          <w:szCs w:val="18"/>
        </w:rPr>
        <w:t xml:space="preserve">Право на получение ежемесячной доплаты к страховой пенсии по старости, страховой пенсии по инвалидности, пенсии, назначенной в соответствии с </w:t>
      </w:r>
      <w:hyperlink r:id="rId80" w:history="1">
        <w:r w:rsidRPr="00C63F60">
          <w:rPr>
            <w:rStyle w:val="af"/>
            <w:sz w:val="18"/>
            <w:szCs w:val="18"/>
          </w:rPr>
          <w:t>Законом</w:t>
        </w:r>
      </w:hyperlink>
      <w:r w:rsidRPr="00C63F60">
        <w:rPr>
          <w:sz w:val="18"/>
          <w:szCs w:val="18"/>
        </w:rPr>
        <w:t xml:space="preserve"> Российской Федерации "О занятости населения в Российской Федерации", не возникает у лица, полномочия которого прекращены в качестве выборного должностного лица досрочно в связи с отзывом избирателями либо вступлением в законную силу в отношении него обвинительного приговора суда.</w:t>
      </w:r>
      <w:proofErr w:type="gramEnd"/>
    </w:p>
    <w:p w:rsidR="00C63F60" w:rsidRPr="00C63F60" w:rsidRDefault="00C63F60" w:rsidP="00C63F60">
      <w:pPr>
        <w:shd w:val="clear" w:color="auto" w:fill="FFFFFF"/>
        <w:ind w:left="0" w:firstLine="426"/>
        <w:rPr>
          <w:sz w:val="18"/>
          <w:szCs w:val="18"/>
        </w:rPr>
      </w:pPr>
      <w:r w:rsidRPr="00C63F60">
        <w:rPr>
          <w:sz w:val="18"/>
          <w:szCs w:val="18"/>
        </w:rPr>
        <w:t xml:space="preserve">7. Выплата ежемесячной доплаты к страховой пенсии по старости, страховой пенсии по инвалидности, пенсии, назначенной в соответствии с </w:t>
      </w:r>
      <w:hyperlink r:id="rId81" w:history="1">
        <w:r w:rsidRPr="00C63F60">
          <w:rPr>
            <w:rStyle w:val="af"/>
            <w:sz w:val="18"/>
            <w:szCs w:val="18"/>
          </w:rPr>
          <w:t>Законом</w:t>
        </w:r>
      </w:hyperlink>
      <w:r w:rsidRPr="00C63F60">
        <w:rPr>
          <w:sz w:val="18"/>
          <w:szCs w:val="18"/>
        </w:rPr>
        <w:t xml:space="preserve"> Российской Федерации "О занятости населения в Российской Федерации",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прекращается в следующих случаях:</w:t>
      </w:r>
    </w:p>
    <w:p w:rsidR="00C63F60" w:rsidRPr="00C63F60" w:rsidRDefault="00C63F60" w:rsidP="00C63F60">
      <w:pPr>
        <w:shd w:val="clear" w:color="auto" w:fill="FFFFFF"/>
        <w:ind w:left="0" w:firstLine="426"/>
        <w:rPr>
          <w:sz w:val="18"/>
          <w:szCs w:val="18"/>
        </w:rPr>
      </w:pPr>
      <w:r w:rsidRPr="00C63F60">
        <w:rPr>
          <w:sz w:val="18"/>
          <w:szCs w:val="18"/>
        </w:rPr>
        <w:t>1) назначения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C63F60" w:rsidRPr="00C63F60" w:rsidRDefault="00C63F60" w:rsidP="00C63F60">
      <w:pPr>
        <w:shd w:val="clear" w:color="auto" w:fill="FFFFFF"/>
        <w:ind w:left="0" w:firstLine="426"/>
        <w:rPr>
          <w:sz w:val="18"/>
          <w:szCs w:val="18"/>
        </w:rPr>
      </w:pPr>
      <w:r w:rsidRPr="00C63F60">
        <w:rPr>
          <w:sz w:val="18"/>
          <w:szCs w:val="18"/>
        </w:rPr>
        <w:t>2) смерти лица, получающего указанную доплату, признание его безвестно отсутствующим, объявления умершим в порядке, установленном федеральными законами.</w:t>
      </w:r>
    </w:p>
    <w:p w:rsidR="00C63F60" w:rsidRPr="00C63F60" w:rsidRDefault="00C63F60" w:rsidP="00C63F60">
      <w:pPr>
        <w:shd w:val="clear" w:color="auto" w:fill="FFFFFF"/>
        <w:ind w:left="0" w:firstLine="426"/>
        <w:rPr>
          <w:sz w:val="18"/>
          <w:szCs w:val="18"/>
        </w:rPr>
      </w:pPr>
      <w:r w:rsidRPr="00C63F60">
        <w:rPr>
          <w:sz w:val="18"/>
          <w:szCs w:val="18"/>
        </w:rPr>
        <w:t xml:space="preserve">8. В случае смерти лица, являвшегося Главой </w:t>
      </w:r>
      <w:proofErr w:type="spellStart"/>
      <w:r w:rsidRPr="00C63F60">
        <w:rPr>
          <w:sz w:val="18"/>
          <w:szCs w:val="18"/>
        </w:rPr>
        <w:t>Хомутовского</w:t>
      </w:r>
      <w:proofErr w:type="spellEnd"/>
      <w:r w:rsidRPr="00C63F60">
        <w:rPr>
          <w:sz w:val="18"/>
          <w:szCs w:val="18"/>
        </w:rPr>
        <w:t xml:space="preserve">  муниципального образования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p w:rsidR="00C63F60" w:rsidRPr="00C63F60" w:rsidRDefault="00C63F60" w:rsidP="00C63F60">
      <w:pPr>
        <w:shd w:val="clear" w:color="auto" w:fill="FFFFFF"/>
        <w:ind w:left="0" w:firstLine="426"/>
        <w:rPr>
          <w:sz w:val="18"/>
          <w:szCs w:val="18"/>
        </w:rPr>
      </w:pPr>
      <w:r w:rsidRPr="00C63F60">
        <w:rPr>
          <w:sz w:val="18"/>
          <w:szCs w:val="18"/>
        </w:rPr>
        <w:t xml:space="preserve">9. Для назначения доплаты к пенсии лицо, осуществляющее полномочия Главы, подает лично или направляет по почте заявление о назначении доплаты к пенсии в администрацию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r w:rsidRPr="00C63F60">
        <w:rPr>
          <w:sz w:val="18"/>
          <w:szCs w:val="18"/>
        </w:rPr>
        <w:t>К заявлению  о назначении доплаты к пенсии прилагаются следующие документы (далее – прилагаемые документы):</w:t>
      </w:r>
    </w:p>
    <w:p w:rsidR="00C63F60" w:rsidRPr="00C63F60" w:rsidRDefault="00C63F60" w:rsidP="00C63F60">
      <w:pPr>
        <w:numPr>
          <w:ilvl w:val="0"/>
          <w:numId w:val="24"/>
        </w:numPr>
        <w:shd w:val="clear" w:color="auto" w:fill="FFFFFF"/>
        <w:ind w:left="0" w:firstLine="426"/>
        <w:rPr>
          <w:sz w:val="18"/>
          <w:szCs w:val="18"/>
        </w:rPr>
      </w:pPr>
      <w:r w:rsidRPr="00C63F60">
        <w:rPr>
          <w:sz w:val="18"/>
          <w:szCs w:val="18"/>
        </w:rPr>
        <w:t xml:space="preserve">копия документа, удостоверяющего личность лица; </w:t>
      </w:r>
    </w:p>
    <w:p w:rsidR="00C63F60" w:rsidRPr="00C63F60" w:rsidRDefault="00C63F60" w:rsidP="00C63F60">
      <w:pPr>
        <w:numPr>
          <w:ilvl w:val="0"/>
          <w:numId w:val="24"/>
        </w:numPr>
        <w:shd w:val="clear" w:color="auto" w:fill="FFFFFF"/>
        <w:ind w:left="0" w:firstLine="426"/>
        <w:rPr>
          <w:sz w:val="18"/>
          <w:szCs w:val="18"/>
        </w:rPr>
      </w:pPr>
      <w:r w:rsidRPr="00C63F60">
        <w:rPr>
          <w:sz w:val="18"/>
          <w:szCs w:val="18"/>
        </w:rPr>
        <w:t>копия трудовой книжки, заверенная в установленном порядке;</w:t>
      </w:r>
    </w:p>
    <w:p w:rsidR="00C63F60" w:rsidRPr="00C63F60" w:rsidRDefault="00C63F60" w:rsidP="00C63F60">
      <w:pPr>
        <w:numPr>
          <w:ilvl w:val="0"/>
          <w:numId w:val="24"/>
        </w:numPr>
        <w:shd w:val="clear" w:color="auto" w:fill="FFFFFF"/>
        <w:ind w:left="0" w:firstLine="426"/>
        <w:rPr>
          <w:sz w:val="18"/>
          <w:szCs w:val="18"/>
        </w:rPr>
      </w:pPr>
      <w:proofErr w:type="gramStart"/>
      <w:r w:rsidRPr="00C63F60">
        <w:rPr>
          <w:sz w:val="18"/>
          <w:szCs w:val="18"/>
        </w:rPr>
        <w:t>справка соответствующего территориального органа исполнительной власти по месту  жительства о назначении  трудовой пенсии по старости, трудовой пенсии по инвалидности, назначенным в соответствии  с Федеральным  законом от 17.12.2001г. №173-ФЗ «О трудовых пенсиях в Российской Федерации», либо пенсии, назначенной  в соответствии с  Законом  Российской Федерации от 19.04.1991 №1032-1 «О занятости населения в Российской Федерации» и ее размера  на дату возникновения права</w:t>
      </w:r>
      <w:proofErr w:type="gramEnd"/>
      <w:r w:rsidRPr="00C63F60">
        <w:rPr>
          <w:sz w:val="18"/>
          <w:szCs w:val="18"/>
        </w:rPr>
        <w:t xml:space="preserve"> на доплату к пенсии;</w:t>
      </w:r>
    </w:p>
    <w:p w:rsidR="00C63F60" w:rsidRPr="00C63F60" w:rsidRDefault="00C63F60" w:rsidP="00C63F60">
      <w:pPr>
        <w:numPr>
          <w:ilvl w:val="0"/>
          <w:numId w:val="24"/>
        </w:numPr>
        <w:shd w:val="clear" w:color="auto" w:fill="FFFFFF"/>
        <w:ind w:left="0" w:firstLine="426"/>
        <w:rPr>
          <w:sz w:val="18"/>
          <w:szCs w:val="18"/>
        </w:rPr>
      </w:pPr>
      <w:r w:rsidRPr="00C63F60">
        <w:rPr>
          <w:sz w:val="18"/>
          <w:szCs w:val="18"/>
        </w:rPr>
        <w:t xml:space="preserve">справка о </w:t>
      </w:r>
      <w:proofErr w:type="gramStart"/>
      <w:r w:rsidRPr="00C63F60">
        <w:rPr>
          <w:sz w:val="18"/>
          <w:szCs w:val="18"/>
        </w:rPr>
        <w:t>размере оплаты труда</w:t>
      </w:r>
      <w:proofErr w:type="gramEnd"/>
      <w:r w:rsidRPr="00C63F60">
        <w:rPr>
          <w:sz w:val="18"/>
          <w:szCs w:val="18"/>
        </w:rPr>
        <w:t xml:space="preserve"> на момент прекращения полномочий Главы.</w:t>
      </w:r>
    </w:p>
    <w:p w:rsidR="00C63F60" w:rsidRPr="00C63F60" w:rsidRDefault="00C63F60" w:rsidP="00C63F60">
      <w:pPr>
        <w:shd w:val="clear" w:color="auto" w:fill="FFFFFF"/>
        <w:ind w:left="0" w:firstLine="426"/>
        <w:rPr>
          <w:sz w:val="18"/>
          <w:szCs w:val="18"/>
        </w:rPr>
      </w:pPr>
      <w:proofErr w:type="gramStart"/>
      <w:r w:rsidRPr="00C63F60">
        <w:rPr>
          <w:sz w:val="18"/>
          <w:szCs w:val="18"/>
        </w:rPr>
        <w:t xml:space="preserve">В случае, когда к заявлению о назначении доплаты к пенсии приложены не все необходимые документы либо они оформлены не надлежащим образом, уполномоченный орган не позднее трех рабочих дней со дня приема заявления о назначении доплаты к пенсии направляет лицу, осуществлявшему полномочия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письменное разъяснение какие документы должны быть представлены дополнительно либо какие документы  оформлены не надлежащим образом</w:t>
      </w:r>
      <w:proofErr w:type="gramEnd"/>
      <w:r w:rsidRPr="00C63F60">
        <w:rPr>
          <w:sz w:val="18"/>
          <w:szCs w:val="18"/>
        </w:rPr>
        <w:t xml:space="preserve">. Если такие документы будут представлены  не позднее чем через три месяца со дня получения лицом, осуществлявшим полномочия Главы </w:t>
      </w:r>
      <w:proofErr w:type="spellStart"/>
      <w:r w:rsidRPr="00C63F60">
        <w:rPr>
          <w:sz w:val="18"/>
          <w:szCs w:val="18"/>
        </w:rPr>
        <w:t>Хомутовского</w:t>
      </w:r>
      <w:proofErr w:type="spellEnd"/>
      <w:r w:rsidRPr="00C63F60">
        <w:rPr>
          <w:sz w:val="18"/>
          <w:szCs w:val="18"/>
        </w:rPr>
        <w:t xml:space="preserve"> </w:t>
      </w:r>
      <w:r w:rsidRPr="00C63F60">
        <w:rPr>
          <w:sz w:val="18"/>
          <w:szCs w:val="18"/>
        </w:rPr>
        <w:lastRenderedPageBreak/>
        <w:t>муниципального образования, соответствующего  разъяснения, днем обращения за доплатой к пенсии  считается день первоначальной регистрации заявления о назначении доплаты к пенсии.</w:t>
      </w:r>
    </w:p>
    <w:p w:rsidR="00C63F60" w:rsidRPr="00C63F60" w:rsidRDefault="00C63F60" w:rsidP="00C63F60">
      <w:pPr>
        <w:shd w:val="clear" w:color="auto" w:fill="FFFFFF"/>
        <w:ind w:left="0" w:firstLine="426"/>
        <w:rPr>
          <w:sz w:val="18"/>
          <w:szCs w:val="18"/>
        </w:rPr>
      </w:pPr>
      <w:r w:rsidRPr="00C63F60">
        <w:rPr>
          <w:sz w:val="18"/>
          <w:szCs w:val="18"/>
        </w:rPr>
        <w:tab/>
        <w:t xml:space="preserve">Отдел бухгалтерского учета  и бюджетного планирования  администрации </w:t>
      </w:r>
      <w:proofErr w:type="spellStart"/>
      <w:r w:rsidRPr="00C63F60">
        <w:rPr>
          <w:sz w:val="18"/>
          <w:szCs w:val="18"/>
        </w:rPr>
        <w:t>Хомутовского</w:t>
      </w:r>
      <w:proofErr w:type="spellEnd"/>
      <w:r w:rsidRPr="00C63F60">
        <w:rPr>
          <w:sz w:val="18"/>
          <w:szCs w:val="18"/>
        </w:rPr>
        <w:t xml:space="preserve"> муниципального образования в десятидневный срок производит расчет  доплаты, готовит проект  распоряжения администрации </w:t>
      </w:r>
      <w:proofErr w:type="spellStart"/>
      <w:r w:rsidRPr="00C63F60">
        <w:rPr>
          <w:sz w:val="18"/>
          <w:szCs w:val="18"/>
        </w:rPr>
        <w:t>Хомутовского</w:t>
      </w:r>
      <w:proofErr w:type="spellEnd"/>
      <w:r w:rsidRPr="00C63F60">
        <w:rPr>
          <w:sz w:val="18"/>
          <w:szCs w:val="18"/>
        </w:rPr>
        <w:t xml:space="preserve"> муниципального образования о назначении доплаты к пенсии.</w:t>
      </w:r>
    </w:p>
    <w:p w:rsidR="00C63F60" w:rsidRPr="00C63F60" w:rsidRDefault="00C63F60" w:rsidP="00C63F60">
      <w:pPr>
        <w:shd w:val="clear" w:color="auto" w:fill="FFFFFF"/>
        <w:ind w:left="0" w:firstLine="426"/>
        <w:rPr>
          <w:sz w:val="18"/>
          <w:szCs w:val="18"/>
        </w:rPr>
      </w:pPr>
      <w:r w:rsidRPr="00C63F60">
        <w:rPr>
          <w:sz w:val="18"/>
          <w:szCs w:val="18"/>
        </w:rPr>
        <w:tab/>
        <w:t xml:space="preserve">Копия распоряжения  администрации </w:t>
      </w:r>
      <w:proofErr w:type="spellStart"/>
      <w:r w:rsidRPr="00C63F60">
        <w:rPr>
          <w:sz w:val="18"/>
          <w:szCs w:val="18"/>
        </w:rPr>
        <w:t>Хомутовского</w:t>
      </w:r>
      <w:proofErr w:type="spellEnd"/>
      <w:r w:rsidRPr="00C63F60">
        <w:rPr>
          <w:sz w:val="18"/>
          <w:szCs w:val="18"/>
        </w:rPr>
        <w:t xml:space="preserve"> муниципального образования  о назначении доплаты к пенсии вместе с заявлением  о назначении доплаты к пенсии  и всеми приложениями формируется в личное пенсионное дело.</w:t>
      </w:r>
    </w:p>
    <w:p w:rsidR="00C63F60" w:rsidRPr="00C63F60" w:rsidRDefault="00C63F60" w:rsidP="00C63F60">
      <w:pPr>
        <w:shd w:val="clear" w:color="auto" w:fill="FFFFFF"/>
        <w:ind w:left="0" w:firstLine="426"/>
        <w:rPr>
          <w:sz w:val="18"/>
          <w:szCs w:val="18"/>
        </w:rPr>
      </w:pPr>
      <w:r w:rsidRPr="00C63F60">
        <w:rPr>
          <w:sz w:val="18"/>
          <w:szCs w:val="18"/>
        </w:rPr>
        <w:t xml:space="preserve"> </w:t>
      </w:r>
    </w:p>
    <w:p w:rsidR="00C63F60" w:rsidRPr="00C63F60" w:rsidRDefault="00C63F60" w:rsidP="00C63F60">
      <w:pPr>
        <w:shd w:val="clear" w:color="auto" w:fill="FFFFFF"/>
        <w:ind w:left="0" w:firstLine="426"/>
        <w:rPr>
          <w:sz w:val="18"/>
          <w:szCs w:val="18"/>
        </w:rPr>
      </w:pPr>
      <w:r w:rsidRPr="00C63F60">
        <w:rPr>
          <w:sz w:val="18"/>
          <w:szCs w:val="18"/>
        </w:rPr>
        <w:t xml:space="preserve">Статья 5. Медицинское и государственное социальное страхование Главы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подлежит обязательному медицинскому и государственному социальному страхованию в порядке, установленном федеральным законодательством.</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6. Гарантии по возмещению командировочных расходов Главе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В случаях служебной необходимости Глава </w:t>
      </w:r>
      <w:proofErr w:type="spellStart"/>
      <w:r w:rsidRPr="00C63F60">
        <w:rPr>
          <w:sz w:val="18"/>
          <w:szCs w:val="18"/>
        </w:rPr>
        <w:t>Хомутовского</w:t>
      </w:r>
      <w:proofErr w:type="spellEnd"/>
      <w:r w:rsidRPr="00C63F60">
        <w:rPr>
          <w:sz w:val="18"/>
          <w:szCs w:val="18"/>
        </w:rPr>
        <w:t xml:space="preserve"> муниципального образования направляется в служебные командировки, в порядке, установленном муниципальном нормативным правовым актом.</w:t>
      </w:r>
    </w:p>
    <w:p w:rsidR="00C63F60" w:rsidRPr="00C63F60" w:rsidRDefault="00C63F60" w:rsidP="00C63F60">
      <w:pPr>
        <w:shd w:val="clear" w:color="auto" w:fill="FFFFFF"/>
        <w:ind w:left="0" w:firstLine="426"/>
        <w:rPr>
          <w:sz w:val="18"/>
          <w:szCs w:val="18"/>
        </w:rPr>
      </w:pPr>
      <w:r w:rsidRPr="00C63F60">
        <w:rPr>
          <w:sz w:val="18"/>
          <w:szCs w:val="18"/>
        </w:rPr>
        <w:t xml:space="preserve">2.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возмещаются следующие расходы, связанные со служебной командировкой:</w:t>
      </w:r>
    </w:p>
    <w:p w:rsidR="00C63F60" w:rsidRPr="00C63F60" w:rsidRDefault="00C63F60" w:rsidP="00C63F60">
      <w:pPr>
        <w:shd w:val="clear" w:color="auto" w:fill="FFFFFF"/>
        <w:ind w:left="0" w:firstLine="426"/>
        <w:rPr>
          <w:sz w:val="18"/>
          <w:szCs w:val="18"/>
        </w:rPr>
      </w:pPr>
      <w:r w:rsidRPr="00C63F60">
        <w:rPr>
          <w:sz w:val="18"/>
          <w:szCs w:val="18"/>
        </w:rPr>
        <w:t>2.1. Проезд к месту командировки и обратно по фактическому расходу.</w:t>
      </w:r>
    </w:p>
    <w:p w:rsidR="00C63F60" w:rsidRPr="00C63F60" w:rsidRDefault="00C63F60" w:rsidP="00C63F60">
      <w:pPr>
        <w:shd w:val="clear" w:color="auto" w:fill="FFFFFF"/>
        <w:ind w:left="0" w:firstLine="426"/>
        <w:rPr>
          <w:sz w:val="18"/>
          <w:szCs w:val="18"/>
        </w:rPr>
      </w:pPr>
      <w:r w:rsidRPr="00C63F60">
        <w:rPr>
          <w:sz w:val="18"/>
          <w:szCs w:val="18"/>
        </w:rPr>
        <w:t>2.2. Бронирование и проживание в гостинице по фактическому расходу, а в случае отсутствия в населенном пункте гостиницы за наем жилья согласно действующему  законодательству.</w:t>
      </w:r>
    </w:p>
    <w:p w:rsidR="00C63F60" w:rsidRPr="00C63F60" w:rsidRDefault="00C63F60" w:rsidP="00C63F60">
      <w:pPr>
        <w:shd w:val="clear" w:color="auto" w:fill="FFFFFF"/>
        <w:ind w:left="0" w:firstLine="426"/>
        <w:rPr>
          <w:sz w:val="18"/>
          <w:szCs w:val="18"/>
        </w:rPr>
      </w:pPr>
      <w:r w:rsidRPr="00C63F60">
        <w:rPr>
          <w:sz w:val="18"/>
          <w:szCs w:val="18"/>
        </w:rPr>
        <w:t>2.3. Пользование телефонной связью по служебной необходимости.</w:t>
      </w:r>
    </w:p>
    <w:p w:rsidR="00C63F60" w:rsidRPr="00C63F60" w:rsidRDefault="00C63F60" w:rsidP="00C63F60">
      <w:pPr>
        <w:shd w:val="clear" w:color="auto" w:fill="FFFFFF"/>
        <w:ind w:left="0" w:firstLine="426"/>
        <w:rPr>
          <w:sz w:val="18"/>
          <w:szCs w:val="18"/>
        </w:rPr>
      </w:pPr>
      <w:r w:rsidRPr="00C63F60">
        <w:rPr>
          <w:sz w:val="18"/>
          <w:szCs w:val="18"/>
        </w:rPr>
        <w:t xml:space="preserve">3. Возмещение командировочных расходов производится из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при наличии проездных документов и иных документов, подтверждающих расходы.</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7. Получение дополнительного профессионального образования  Главе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Получение дополнительного профессионального образования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производится в случае производственной необходимости в форме краткосрочного или долгосрочного обучения за счет средств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r w:rsidRPr="00C63F60">
        <w:rPr>
          <w:sz w:val="18"/>
          <w:szCs w:val="18"/>
        </w:rPr>
        <w:t xml:space="preserve">2. Получение дополнительного профессионального образования может проводиться как с </w:t>
      </w:r>
      <w:proofErr w:type="gramStart"/>
      <w:r w:rsidRPr="00C63F60">
        <w:rPr>
          <w:sz w:val="18"/>
          <w:szCs w:val="18"/>
        </w:rPr>
        <w:t>отрывом</w:t>
      </w:r>
      <w:proofErr w:type="gramEnd"/>
      <w:r w:rsidRPr="00C63F60">
        <w:rPr>
          <w:sz w:val="18"/>
          <w:szCs w:val="18"/>
        </w:rPr>
        <w:t xml:space="preserve"> так и без отрыва от выполнения должностных полномочий. </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Статья 8. Гарантии, предоставляемые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при прекращении полномочий</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В соответствии с </w:t>
      </w:r>
      <w:hyperlink r:id="rId82" w:history="1">
        <w:r w:rsidRPr="00C63F60">
          <w:rPr>
            <w:rStyle w:val="af"/>
            <w:sz w:val="18"/>
            <w:szCs w:val="18"/>
          </w:rPr>
          <w:t>Уставом</w:t>
        </w:r>
      </w:hyperlink>
      <w:r w:rsidRPr="00C63F60">
        <w:rPr>
          <w:sz w:val="18"/>
          <w:szCs w:val="18"/>
        </w:rPr>
        <w:t xml:space="preserve"> </w:t>
      </w:r>
      <w:proofErr w:type="spellStart"/>
      <w:r w:rsidRPr="00C63F60">
        <w:rPr>
          <w:sz w:val="18"/>
          <w:szCs w:val="18"/>
        </w:rPr>
        <w:t>Хомутовского</w:t>
      </w:r>
      <w:proofErr w:type="spellEnd"/>
      <w:r w:rsidRPr="00C63F60">
        <w:rPr>
          <w:sz w:val="18"/>
          <w:szCs w:val="18"/>
        </w:rPr>
        <w:t xml:space="preserve"> муниципального образования, Главе </w:t>
      </w:r>
      <w:proofErr w:type="spellStart"/>
      <w:r w:rsidRPr="00C63F60">
        <w:rPr>
          <w:sz w:val="18"/>
          <w:szCs w:val="18"/>
        </w:rPr>
        <w:t>Хомутовского</w:t>
      </w:r>
      <w:proofErr w:type="spellEnd"/>
      <w:r w:rsidRPr="00C63F60">
        <w:rPr>
          <w:sz w:val="18"/>
          <w:szCs w:val="18"/>
        </w:rPr>
        <w:t xml:space="preserve"> муниципального образования </w:t>
      </w:r>
      <w:proofErr w:type="gramStart"/>
      <w:r w:rsidRPr="00C63F60">
        <w:rPr>
          <w:sz w:val="18"/>
          <w:szCs w:val="18"/>
        </w:rPr>
        <w:t>достигшему</w:t>
      </w:r>
      <w:proofErr w:type="gramEnd"/>
      <w:r w:rsidRPr="00C63F60">
        <w:rPr>
          <w:sz w:val="18"/>
          <w:szCs w:val="18"/>
        </w:rPr>
        <w:t xml:space="preserve"> пенсионного возраста или потерявшему трудоспособность, в связи с прекращением его полномочий (в том числе досрочно), за счет средств бюджета </w:t>
      </w:r>
      <w:proofErr w:type="spellStart"/>
      <w:r w:rsidRPr="00C63F60">
        <w:rPr>
          <w:sz w:val="18"/>
          <w:szCs w:val="18"/>
        </w:rPr>
        <w:t>Хомутовского</w:t>
      </w:r>
      <w:proofErr w:type="spellEnd"/>
      <w:r w:rsidRPr="00C63F60">
        <w:rPr>
          <w:sz w:val="18"/>
          <w:szCs w:val="18"/>
        </w:rPr>
        <w:t xml:space="preserve"> муниципального образования производится единовременная выплата в размере шестимесячного денежного содержания.</w:t>
      </w:r>
    </w:p>
    <w:p w:rsidR="00C63F60" w:rsidRPr="00C63F60" w:rsidRDefault="00C63F60" w:rsidP="00C63F60">
      <w:pPr>
        <w:shd w:val="clear" w:color="auto" w:fill="FFFFFF"/>
        <w:ind w:left="0" w:firstLine="426"/>
        <w:rPr>
          <w:sz w:val="18"/>
          <w:szCs w:val="18"/>
        </w:rPr>
      </w:pPr>
      <w:proofErr w:type="gramStart"/>
      <w:r w:rsidRPr="00C63F60">
        <w:rPr>
          <w:sz w:val="18"/>
          <w:szCs w:val="18"/>
        </w:rPr>
        <w:t>Указанная выплата не может быть установлена в случае прекращения полномочий выборного должностного лица по основаниям, предусмотренным абзацем седьмым части 16 статьи 35, пунктами 2.1, 3, 6-9 части 6, частью 6.1 статьи 36, частью 7.1, пунктами 5-8 части 10, частью 10.1 статьи 40, частями 1 и 2 статьи 73 Федерального закона от 06.10.2003г. №131-ФЗ «Об общих принципах организации местного самоуправления</w:t>
      </w:r>
      <w:proofErr w:type="gramEnd"/>
      <w:r w:rsidRPr="00C63F60">
        <w:rPr>
          <w:sz w:val="18"/>
          <w:szCs w:val="18"/>
        </w:rPr>
        <w:t xml:space="preserve"> в Российской Федерации».</w:t>
      </w:r>
    </w:p>
    <w:p w:rsidR="00C63F60" w:rsidRPr="00C63F60" w:rsidRDefault="00C63F60" w:rsidP="00C63F60">
      <w:pPr>
        <w:shd w:val="clear" w:color="auto" w:fill="FFFFFF"/>
        <w:ind w:left="0" w:firstLine="426"/>
        <w:rPr>
          <w:sz w:val="18"/>
          <w:szCs w:val="18"/>
        </w:rPr>
      </w:pPr>
      <w:r w:rsidRPr="00C63F60">
        <w:rPr>
          <w:sz w:val="18"/>
          <w:szCs w:val="18"/>
        </w:rPr>
        <w:t>2. Единовременная выплата производится в течени</w:t>
      </w:r>
      <w:proofErr w:type="gramStart"/>
      <w:r w:rsidRPr="00C63F60">
        <w:rPr>
          <w:sz w:val="18"/>
          <w:szCs w:val="18"/>
        </w:rPr>
        <w:t>и</w:t>
      </w:r>
      <w:proofErr w:type="gramEnd"/>
      <w:r w:rsidRPr="00C63F60">
        <w:rPr>
          <w:sz w:val="18"/>
          <w:szCs w:val="18"/>
        </w:rPr>
        <w:t xml:space="preserve"> месяца со дня прекращения полномочий Главы </w:t>
      </w:r>
      <w:proofErr w:type="spellStart"/>
      <w:r w:rsidRPr="00C63F60">
        <w:rPr>
          <w:sz w:val="18"/>
          <w:szCs w:val="18"/>
        </w:rPr>
        <w:t>Хомутовского</w:t>
      </w:r>
      <w:proofErr w:type="spellEnd"/>
      <w:r w:rsidRPr="00C63F60">
        <w:rPr>
          <w:sz w:val="18"/>
          <w:szCs w:val="18"/>
        </w:rPr>
        <w:t xml:space="preserve"> муниципального образования на основании распоряжения администрации.</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jc w:val="right"/>
        <w:rPr>
          <w:i/>
          <w:sz w:val="18"/>
          <w:szCs w:val="18"/>
        </w:rPr>
      </w:pPr>
      <w:r w:rsidRPr="00C63F60">
        <w:rPr>
          <w:i/>
          <w:sz w:val="18"/>
          <w:szCs w:val="18"/>
        </w:rPr>
        <w:t xml:space="preserve">Начальник юридического отдела                                            Е.С. </w:t>
      </w:r>
      <w:proofErr w:type="spellStart"/>
      <w:r w:rsidRPr="00C63F60">
        <w:rPr>
          <w:i/>
          <w:sz w:val="18"/>
          <w:szCs w:val="18"/>
        </w:rPr>
        <w:t>Трохимчук</w:t>
      </w:r>
      <w:proofErr w:type="spellEnd"/>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Default="00C63F60" w:rsidP="00C63F60">
      <w:pPr>
        <w:shd w:val="clear" w:color="auto" w:fill="FFFFFF"/>
        <w:ind w:left="0" w:firstLine="426"/>
        <w:rPr>
          <w:i/>
          <w:sz w:val="18"/>
          <w:szCs w:val="18"/>
        </w:rPr>
      </w:pPr>
    </w:p>
    <w:p w:rsidR="00C63F60" w:rsidRPr="00C63F60" w:rsidRDefault="00C63F60" w:rsidP="00C63F60">
      <w:pPr>
        <w:shd w:val="clear" w:color="auto" w:fill="FFFFFF"/>
        <w:ind w:left="0" w:firstLine="426"/>
        <w:rPr>
          <w:i/>
          <w:sz w:val="18"/>
          <w:szCs w:val="18"/>
        </w:rPr>
      </w:pPr>
    </w:p>
    <w:p w:rsidR="00C63F60" w:rsidRPr="002A5E7B" w:rsidRDefault="00C63F60" w:rsidP="00C63F60">
      <w:pPr>
        <w:tabs>
          <w:tab w:val="left" w:pos="10348"/>
        </w:tabs>
        <w:ind w:left="0" w:firstLine="426"/>
        <w:jc w:val="center"/>
        <w:rPr>
          <w:sz w:val="18"/>
          <w:szCs w:val="18"/>
        </w:rPr>
      </w:pPr>
      <w:r w:rsidRPr="002A5E7B">
        <w:rPr>
          <w:sz w:val="18"/>
          <w:szCs w:val="18"/>
        </w:rPr>
        <w:t>РОССИЙСКАЯ ФЕДЕРАЦИЯ</w:t>
      </w:r>
    </w:p>
    <w:p w:rsidR="00C63F60" w:rsidRPr="002A5E7B" w:rsidRDefault="00C63F60" w:rsidP="00C63F60">
      <w:pPr>
        <w:tabs>
          <w:tab w:val="left" w:pos="10348"/>
        </w:tabs>
        <w:ind w:left="0" w:firstLine="426"/>
        <w:jc w:val="center"/>
        <w:rPr>
          <w:sz w:val="18"/>
          <w:szCs w:val="18"/>
        </w:rPr>
      </w:pPr>
      <w:r w:rsidRPr="002A5E7B">
        <w:rPr>
          <w:sz w:val="18"/>
          <w:szCs w:val="18"/>
        </w:rPr>
        <w:t>ИРКУТСКАЯ ОБЛАСТЬ   ИРКУТСКИЙ РАЙОН</w:t>
      </w:r>
    </w:p>
    <w:p w:rsidR="00C63F60" w:rsidRPr="002A5E7B" w:rsidRDefault="00C63F60" w:rsidP="00C63F60">
      <w:pPr>
        <w:tabs>
          <w:tab w:val="left" w:pos="10348"/>
        </w:tabs>
        <w:ind w:left="0" w:firstLine="426"/>
        <w:jc w:val="center"/>
        <w:rPr>
          <w:b/>
          <w:sz w:val="18"/>
          <w:szCs w:val="18"/>
        </w:rPr>
      </w:pPr>
      <w:r w:rsidRPr="002A5E7B">
        <w:rPr>
          <w:b/>
          <w:sz w:val="18"/>
          <w:szCs w:val="18"/>
        </w:rPr>
        <w:t>ДУМА</w:t>
      </w:r>
    </w:p>
    <w:p w:rsidR="00C63F60" w:rsidRPr="002A5E7B" w:rsidRDefault="00C63F60" w:rsidP="00C63F60">
      <w:pPr>
        <w:tabs>
          <w:tab w:val="left" w:pos="10348"/>
        </w:tabs>
        <w:ind w:left="0" w:firstLine="426"/>
        <w:jc w:val="center"/>
        <w:rPr>
          <w:bCs/>
          <w:sz w:val="18"/>
          <w:szCs w:val="18"/>
        </w:rPr>
      </w:pPr>
      <w:proofErr w:type="spellStart"/>
      <w:r w:rsidRPr="002A5E7B">
        <w:rPr>
          <w:bCs/>
          <w:sz w:val="18"/>
          <w:szCs w:val="18"/>
        </w:rPr>
        <w:t>Хомутовского</w:t>
      </w:r>
      <w:proofErr w:type="spellEnd"/>
      <w:r w:rsidRPr="002A5E7B">
        <w:rPr>
          <w:bCs/>
          <w:sz w:val="18"/>
          <w:szCs w:val="18"/>
        </w:rPr>
        <w:t xml:space="preserve"> муниципального образования</w:t>
      </w:r>
    </w:p>
    <w:p w:rsidR="00C63F60" w:rsidRPr="002A5E7B" w:rsidRDefault="00C63F60" w:rsidP="00C63F60">
      <w:pPr>
        <w:tabs>
          <w:tab w:val="left" w:pos="10348"/>
        </w:tabs>
        <w:ind w:left="0" w:firstLine="426"/>
        <w:jc w:val="center"/>
        <w:rPr>
          <w:bCs/>
          <w:sz w:val="18"/>
          <w:szCs w:val="18"/>
        </w:rPr>
      </w:pPr>
      <w:r w:rsidRPr="002A5E7B">
        <w:rPr>
          <w:bCs/>
          <w:sz w:val="18"/>
          <w:szCs w:val="18"/>
        </w:rPr>
        <w:t>Четвертый созыв</w:t>
      </w:r>
    </w:p>
    <w:p w:rsidR="00C63F60" w:rsidRPr="002A5E7B" w:rsidRDefault="00C63F60" w:rsidP="00C63F60">
      <w:pPr>
        <w:tabs>
          <w:tab w:val="left" w:pos="10348"/>
        </w:tabs>
        <w:ind w:left="0" w:firstLine="426"/>
        <w:jc w:val="center"/>
        <w:rPr>
          <w:b/>
          <w:bCs/>
          <w:sz w:val="18"/>
          <w:szCs w:val="18"/>
        </w:rPr>
      </w:pPr>
      <w:r w:rsidRPr="002A5E7B">
        <w:rPr>
          <w:b/>
          <w:bCs/>
          <w:sz w:val="18"/>
          <w:szCs w:val="18"/>
        </w:rPr>
        <w:t>Решение</w:t>
      </w:r>
    </w:p>
    <w:p w:rsidR="00C63F60" w:rsidRPr="007A6408" w:rsidRDefault="00C63F60" w:rsidP="00C63F60">
      <w:pPr>
        <w:tabs>
          <w:tab w:val="left" w:pos="426"/>
          <w:tab w:val="left" w:pos="3976"/>
          <w:tab w:val="left" w:pos="10348"/>
        </w:tabs>
        <w:ind w:left="0" w:firstLine="426"/>
        <w:rPr>
          <w:sz w:val="18"/>
          <w:szCs w:val="18"/>
        </w:rPr>
      </w:pPr>
      <w:r>
        <w:rPr>
          <w:sz w:val="18"/>
          <w:szCs w:val="18"/>
          <w:u w:val="single"/>
        </w:rPr>
        <w:t>28.04.2022  № 63-28</w:t>
      </w:r>
      <w:r>
        <w:rPr>
          <w:sz w:val="18"/>
          <w:szCs w:val="18"/>
          <w:u w:val="single"/>
        </w:rPr>
        <w:t>8</w:t>
      </w:r>
      <w:r>
        <w:rPr>
          <w:sz w:val="18"/>
          <w:szCs w:val="18"/>
          <w:u w:val="single"/>
        </w:rPr>
        <w:t>д</w:t>
      </w:r>
    </w:p>
    <w:p w:rsidR="00C63F60" w:rsidRPr="007A6408" w:rsidRDefault="00C63F60" w:rsidP="00C63F60">
      <w:pPr>
        <w:tabs>
          <w:tab w:val="left" w:pos="426"/>
          <w:tab w:val="left" w:pos="3976"/>
          <w:tab w:val="left" w:pos="10348"/>
        </w:tabs>
        <w:ind w:left="0" w:firstLine="426"/>
        <w:jc w:val="left"/>
        <w:rPr>
          <w:sz w:val="18"/>
          <w:szCs w:val="18"/>
        </w:rPr>
      </w:pPr>
      <w:r>
        <w:rPr>
          <w:sz w:val="18"/>
          <w:szCs w:val="18"/>
        </w:rPr>
        <w:t xml:space="preserve">        </w:t>
      </w:r>
      <w:r w:rsidRPr="007A6408">
        <w:rPr>
          <w:sz w:val="18"/>
          <w:szCs w:val="18"/>
        </w:rPr>
        <w:t>с. Хомутово</w:t>
      </w:r>
    </w:p>
    <w:p w:rsidR="00C63F60" w:rsidRPr="00C63F60" w:rsidRDefault="00C63F60" w:rsidP="00C63F60">
      <w:pPr>
        <w:shd w:val="clear" w:color="auto" w:fill="FFFFFF"/>
        <w:ind w:left="0" w:firstLine="426"/>
        <w:rPr>
          <w:i/>
          <w:sz w:val="18"/>
          <w:szCs w:val="18"/>
        </w:rPr>
      </w:pPr>
    </w:p>
    <w:p w:rsidR="00C63F60" w:rsidRPr="00C63F60" w:rsidRDefault="00C63F60" w:rsidP="00C63F60">
      <w:pPr>
        <w:ind w:left="0" w:firstLine="426"/>
        <w:rPr>
          <w:sz w:val="18"/>
          <w:szCs w:val="18"/>
        </w:rPr>
      </w:pPr>
      <w:r w:rsidRPr="00C63F60">
        <w:rPr>
          <w:sz w:val="18"/>
          <w:szCs w:val="18"/>
        </w:rPr>
        <w:t xml:space="preserve">О присвоении звания «Почетный гражданин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proofErr w:type="gramStart"/>
      <w:r w:rsidRPr="00C63F60">
        <w:rPr>
          <w:sz w:val="18"/>
          <w:szCs w:val="18"/>
        </w:rPr>
        <w:t xml:space="preserve">В целях поощрения граждан за особые заслуги в деятельности, направленной на благо </w:t>
      </w:r>
      <w:proofErr w:type="spellStart"/>
      <w:r w:rsidRPr="00C63F60">
        <w:rPr>
          <w:sz w:val="18"/>
          <w:szCs w:val="18"/>
        </w:rPr>
        <w:t>Хомутовского</w:t>
      </w:r>
      <w:proofErr w:type="spellEnd"/>
      <w:r w:rsidRPr="00C63F60">
        <w:rPr>
          <w:sz w:val="18"/>
          <w:szCs w:val="18"/>
        </w:rPr>
        <w:t xml:space="preserve"> муниципального образования, руководствуясь ст. 6 Устава </w:t>
      </w:r>
      <w:proofErr w:type="spellStart"/>
      <w:r w:rsidRPr="00C63F60">
        <w:rPr>
          <w:sz w:val="18"/>
          <w:szCs w:val="18"/>
        </w:rPr>
        <w:t>Хомутовского</w:t>
      </w:r>
      <w:proofErr w:type="spellEnd"/>
      <w:r w:rsidRPr="00C63F60">
        <w:rPr>
          <w:sz w:val="18"/>
          <w:szCs w:val="18"/>
        </w:rPr>
        <w:t xml:space="preserve"> муниципального образования, решением Думы </w:t>
      </w:r>
      <w:proofErr w:type="spellStart"/>
      <w:r w:rsidRPr="00C63F60">
        <w:rPr>
          <w:sz w:val="18"/>
          <w:szCs w:val="18"/>
        </w:rPr>
        <w:t>Хомутовского</w:t>
      </w:r>
      <w:proofErr w:type="spellEnd"/>
      <w:r w:rsidRPr="00C63F60">
        <w:rPr>
          <w:sz w:val="18"/>
          <w:szCs w:val="18"/>
        </w:rPr>
        <w:t xml:space="preserve"> муниципального образования от 19.09.2019 №28-125/д «Об утверждении положения «О присвоении звания «Почетный гражданин </w:t>
      </w:r>
      <w:proofErr w:type="spellStart"/>
      <w:r w:rsidRPr="00C63F60">
        <w:rPr>
          <w:sz w:val="18"/>
          <w:szCs w:val="18"/>
        </w:rPr>
        <w:t>Хомутовского</w:t>
      </w:r>
      <w:proofErr w:type="spellEnd"/>
      <w:r w:rsidRPr="00C63F60">
        <w:rPr>
          <w:sz w:val="18"/>
          <w:szCs w:val="18"/>
        </w:rPr>
        <w:t xml:space="preserve"> муниципального образования», рассмотрев на заседании Думы </w:t>
      </w:r>
      <w:proofErr w:type="spellStart"/>
      <w:r w:rsidRPr="00C63F60">
        <w:rPr>
          <w:sz w:val="18"/>
          <w:szCs w:val="18"/>
        </w:rPr>
        <w:t>Хомутовского</w:t>
      </w:r>
      <w:proofErr w:type="spellEnd"/>
      <w:r w:rsidRPr="00C63F60">
        <w:rPr>
          <w:sz w:val="18"/>
          <w:szCs w:val="18"/>
        </w:rPr>
        <w:t xml:space="preserve"> муниципального образования представленные ходатайства о присвоении звания «Почетный гражданин </w:t>
      </w:r>
      <w:proofErr w:type="spellStart"/>
      <w:r w:rsidRPr="00C63F60">
        <w:rPr>
          <w:sz w:val="18"/>
          <w:szCs w:val="18"/>
        </w:rPr>
        <w:t>Хомутовского</w:t>
      </w:r>
      <w:proofErr w:type="spellEnd"/>
      <w:r w:rsidRPr="00C63F60">
        <w:rPr>
          <w:sz w:val="18"/>
          <w:szCs w:val="18"/>
        </w:rPr>
        <w:t xml:space="preserve"> муниципального образования», и</w:t>
      </w:r>
      <w:proofErr w:type="gramEnd"/>
      <w:r w:rsidRPr="00C63F60">
        <w:rPr>
          <w:sz w:val="18"/>
          <w:szCs w:val="18"/>
        </w:rPr>
        <w:t xml:space="preserve"> на основании голосования Дума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Default="00C63F60" w:rsidP="00C63F60">
      <w:pPr>
        <w:shd w:val="clear" w:color="auto" w:fill="FFFFFF"/>
        <w:ind w:left="0" w:firstLine="426"/>
        <w:rPr>
          <w:sz w:val="18"/>
          <w:szCs w:val="18"/>
        </w:rPr>
      </w:pPr>
    </w:p>
    <w:p w:rsidR="00C63F60" w:rsidRDefault="00C63F60" w:rsidP="00C63F60">
      <w:pPr>
        <w:shd w:val="clear" w:color="auto" w:fill="FFFFFF"/>
        <w:ind w:left="0" w:firstLine="426"/>
        <w:rPr>
          <w:sz w:val="18"/>
          <w:szCs w:val="18"/>
        </w:rPr>
      </w:pPr>
      <w:r w:rsidRPr="00C63F60">
        <w:rPr>
          <w:sz w:val="18"/>
          <w:szCs w:val="18"/>
        </w:rPr>
        <w:t xml:space="preserve">РЕШИЛА: </w:t>
      </w:r>
    </w:p>
    <w:p w:rsidR="00C63F60" w:rsidRPr="00C63F60" w:rsidRDefault="00C63F60" w:rsidP="00C63F60">
      <w:pPr>
        <w:shd w:val="clear" w:color="auto" w:fill="FFFFFF"/>
        <w:ind w:left="0" w:firstLine="426"/>
        <w:rPr>
          <w:sz w:val="18"/>
          <w:szCs w:val="18"/>
        </w:rPr>
      </w:pPr>
    </w:p>
    <w:p w:rsidR="00C63F60" w:rsidRPr="00C63F60" w:rsidRDefault="00C63F60" w:rsidP="00C63F60">
      <w:pPr>
        <w:shd w:val="clear" w:color="auto" w:fill="FFFFFF"/>
        <w:ind w:left="0" w:firstLine="426"/>
        <w:rPr>
          <w:sz w:val="18"/>
          <w:szCs w:val="18"/>
        </w:rPr>
      </w:pPr>
      <w:r w:rsidRPr="00C63F60">
        <w:rPr>
          <w:sz w:val="18"/>
          <w:szCs w:val="18"/>
        </w:rPr>
        <w:t xml:space="preserve">1. Присвоить звание «Почетный гражданин </w:t>
      </w:r>
      <w:proofErr w:type="spellStart"/>
      <w:r w:rsidRPr="00C63F60">
        <w:rPr>
          <w:sz w:val="18"/>
          <w:szCs w:val="18"/>
        </w:rPr>
        <w:t>Хомутовского</w:t>
      </w:r>
      <w:proofErr w:type="spellEnd"/>
      <w:r w:rsidRPr="00C63F60">
        <w:rPr>
          <w:sz w:val="18"/>
          <w:szCs w:val="18"/>
        </w:rPr>
        <w:t xml:space="preserve"> муниципального образования»:</w:t>
      </w:r>
    </w:p>
    <w:p w:rsidR="00C63F60" w:rsidRPr="00C63F60" w:rsidRDefault="00C63F60" w:rsidP="00C63F60">
      <w:pPr>
        <w:shd w:val="clear" w:color="auto" w:fill="FFFFFF"/>
        <w:ind w:left="0" w:firstLine="426"/>
        <w:rPr>
          <w:sz w:val="18"/>
          <w:szCs w:val="18"/>
        </w:rPr>
      </w:pPr>
      <w:r w:rsidRPr="00C63F60">
        <w:rPr>
          <w:sz w:val="18"/>
          <w:szCs w:val="18"/>
        </w:rPr>
        <w:t>- Коротенко Павлу Петровичу по ходатайству трудового коллектива МОУ ИРМО «</w:t>
      </w:r>
      <w:proofErr w:type="spellStart"/>
      <w:r w:rsidRPr="00C63F60">
        <w:rPr>
          <w:sz w:val="18"/>
          <w:szCs w:val="18"/>
        </w:rPr>
        <w:t>Хомутовская</w:t>
      </w:r>
      <w:proofErr w:type="spellEnd"/>
      <w:r w:rsidRPr="00C63F60">
        <w:rPr>
          <w:sz w:val="18"/>
          <w:szCs w:val="18"/>
        </w:rPr>
        <w:t xml:space="preserve"> средняя общеобразовательная школа №2».</w:t>
      </w:r>
    </w:p>
    <w:p w:rsidR="00C63F60" w:rsidRPr="00C63F60" w:rsidRDefault="00C63F60" w:rsidP="00C63F60">
      <w:pPr>
        <w:shd w:val="clear" w:color="auto" w:fill="FFFFFF"/>
        <w:ind w:left="0" w:firstLine="426"/>
        <w:rPr>
          <w:sz w:val="18"/>
          <w:szCs w:val="18"/>
        </w:rPr>
      </w:pPr>
      <w:r w:rsidRPr="00C63F60">
        <w:rPr>
          <w:sz w:val="18"/>
          <w:szCs w:val="18"/>
        </w:rPr>
        <w:t>2. Опубликовать данное решение в установленном законом порядке.</w:t>
      </w:r>
    </w:p>
    <w:p w:rsidR="00C63F60" w:rsidRPr="00C63F60" w:rsidRDefault="00C63F60" w:rsidP="00C63F60">
      <w:pPr>
        <w:shd w:val="clear" w:color="auto" w:fill="FFFFFF"/>
        <w:ind w:left="0" w:firstLine="426"/>
        <w:rPr>
          <w:sz w:val="18"/>
          <w:szCs w:val="18"/>
        </w:rPr>
      </w:pPr>
      <w:r w:rsidRPr="00C63F60">
        <w:rPr>
          <w:sz w:val="18"/>
          <w:szCs w:val="18"/>
        </w:rPr>
        <w:t xml:space="preserve">3. </w:t>
      </w:r>
      <w:proofErr w:type="gramStart"/>
      <w:r w:rsidRPr="00C63F60">
        <w:rPr>
          <w:sz w:val="18"/>
          <w:szCs w:val="18"/>
        </w:rPr>
        <w:t>Контроль за</w:t>
      </w:r>
      <w:proofErr w:type="gramEnd"/>
      <w:r w:rsidRPr="00C63F60">
        <w:rPr>
          <w:sz w:val="18"/>
          <w:szCs w:val="18"/>
        </w:rPr>
        <w:t xml:space="preserve"> исполнением настоящего решения возложить на постоянную комиссию по социальной сфере Думы </w:t>
      </w:r>
      <w:proofErr w:type="spellStart"/>
      <w:r w:rsidRPr="00C63F60">
        <w:rPr>
          <w:sz w:val="18"/>
          <w:szCs w:val="18"/>
        </w:rPr>
        <w:t>Хомутовского</w:t>
      </w:r>
      <w:proofErr w:type="spellEnd"/>
      <w:r w:rsidRPr="00C63F60">
        <w:rPr>
          <w:sz w:val="18"/>
          <w:szCs w:val="18"/>
        </w:rPr>
        <w:t xml:space="preserve"> муниципального образования (</w:t>
      </w:r>
      <w:proofErr w:type="spellStart"/>
      <w:r w:rsidRPr="00C63F60">
        <w:rPr>
          <w:sz w:val="18"/>
          <w:szCs w:val="18"/>
        </w:rPr>
        <w:t>Е.С.Крапивина</w:t>
      </w:r>
      <w:proofErr w:type="spellEnd"/>
      <w:r w:rsidRPr="00C63F60">
        <w:rPr>
          <w:sz w:val="18"/>
          <w:szCs w:val="18"/>
        </w:rPr>
        <w:t>).</w:t>
      </w:r>
    </w:p>
    <w:p w:rsidR="00C63F60" w:rsidRPr="00C63F60" w:rsidRDefault="00C63F60" w:rsidP="00C63F60">
      <w:pPr>
        <w:shd w:val="clear" w:color="auto" w:fill="FFFFFF"/>
        <w:ind w:left="0" w:firstLine="426"/>
        <w:rPr>
          <w:i/>
          <w:sz w:val="18"/>
          <w:szCs w:val="18"/>
        </w:rPr>
      </w:pPr>
    </w:p>
    <w:p w:rsidR="00C63F60" w:rsidRPr="00C63F60" w:rsidRDefault="00C63F60" w:rsidP="00C63F60">
      <w:pPr>
        <w:shd w:val="clear" w:color="auto" w:fill="FFFFFF"/>
        <w:ind w:left="0" w:firstLine="426"/>
        <w:jc w:val="right"/>
        <w:rPr>
          <w:i/>
          <w:sz w:val="18"/>
          <w:szCs w:val="18"/>
        </w:rPr>
      </w:pPr>
    </w:p>
    <w:p w:rsidR="00C63F60" w:rsidRPr="00C63F60" w:rsidRDefault="00C63F60" w:rsidP="00C63F60">
      <w:pPr>
        <w:shd w:val="clear" w:color="auto" w:fill="FFFFFF"/>
        <w:ind w:left="0" w:firstLine="426"/>
        <w:jc w:val="center"/>
        <w:rPr>
          <w:i/>
          <w:sz w:val="18"/>
          <w:szCs w:val="18"/>
        </w:rPr>
      </w:pPr>
      <w:r>
        <w:rPr>
          <w:i/>
          <w:sz w:val="18"/>
          <w:szCs w:val="18"/>
        </w:rPr>
        <w:t xml:space="preserve">   </w:t>
      </w:r>
      <w:r w:rsidRPr="00C63F60">
        <w:rPr>
          <w:i/>
          <w:sz w:val="18"/>
          <w:szCs w:val="18"/>
        </w:rPr>
        <w:t xml:space="preserve">Глава </w:t>
      </w:r>
      <w:proofErr w:type="spellStart"/>
      <w:r w:rsidRPr="00C63F60">
        <w:rPr>
          <w:i/>
          <w:sz w:val="18"/>
          <w:szCs w:val="18"/>
        </w:rPr>
        <w:t>Хомутовского</w:t>
      </w:r>
      <w:proofErr w:type="spellEnd"/>
      <w:r w:rsidRPr="00C63F60">
        <w:rPr>
          <w:i/>
          <w:sz w:val="18"/>
          <w:szCs w:val="18"/>
        </w:rPr>
        <w:t xml:space="preserve"> </w:t>
      </w:r>
    </w:p>
    <w:p w:rsidR="00C63F60" w:rsidRPr="00C63F60" w:rsidRDefault="00C63F60" w:rsidP="00C63F60">
      <w:pPr>
        <w:shd w:val="clear" w:color="auto" w:fill="FFFFFF"/>
        <w:ind w:left="0" w:firstLine="426"/>
        <w:jc w:val="right"/>
        <w:rPr>
          <w:i/>
          <w:sz w:val="18"/>
          <w:szCs w:val="18"/>
        </w:rPr>
      </w:pPr>
      <w:r w:rsidRPr="00C63F60">
        <w:rPr>
          <w:i/>
          <w:sz w:val="18"/>
          <w:szCs w:val="18"/>
        </w:rPr>
        <w:t xml:space="preserve">муниципального образования                                                     В.М. </w:t>
      </w:r>
      <w:proofErr w:type="spellStart"/>
      <w:r w:rsidRPr="00C63F60">
        <w:rPr>
          <w:i/>
          <w:sz w:val="18"/>
          <w:szCs w:val="18"/>
        </w:rPr>
        <w:t>Колмаченко</w:t>
      </w:r>
      <w:proofErr w:type="spellEnd"/>
    </w:p>
    <w:p w:rsidR="00C63F60" w:rsidRPr="00C63F60" w:rsidRDefault="00C63F60" w:rsidP="00C63F60">
      <w:pPr>
        <w:shd w:val="clear" w:color="auto" w:fill="FFFFFF"/>
        <w:ind w:left="0" w:firstLine="426"/>
        <w:rPr>
          <w:i/>
          <w:sz w:val="18"/>
          <w:szCs w:val="18"/>
        </w:rPr>
      </w:pPr>
    </w:p>
    <w:p w:rsidR="00C63F60" w:rsidRPr="00C63F60" w:rsidRDefault="00C63F60" w:rsidP="00C63F60">
      <w:pPr>
        <w:shd w:val="clear" w:color="auto" w:fill="FFFFFF"/>
        <w:ind w:left="0" w:firstLine="426"/>
        <w:rPr>
          <w:i/>
          <w:sz w:val="18"/>
          <w:szCs w:val="18"/>
        </w:rPr>
      </w:pPr>
    </w:p>
    <w:p w:rsidR="00C63F60" w:rsidRPr="00C63F60" w:rsidRDefault="00C63F60" w:rsidP="00C63F60">
      <w:pPr>
        <w:shd w:val="clear" w:color="auto" w:fill="FFFFFF"/>
        <w:ind w:left="0" w:firstLine="426"/>
        <w:rPr>
          <w:i/>
          <w:sz w:val="18"/>
          <w:szCs w:val="18"/>
        </w:rPr>
      </w:pPr>
      <w:bookmarkStart w:id="7" w:name="_GoBack"/>
      <w:bookmarkEnd w:id="7"/>
    </w:p>
    <w:sectPr w:rsidR="00C63F60" w:rsidRPr="00C63F60" w:rsidSect="00C63F60">
      <w:pgSz w:w="11907" w:h="16839"/>
      <w:pgMar w:top="567" w:right="567" w:bottom="567" w:left="567" w:header="709" w:footer="119" w:gutter="0"/>
      <w:pgNumType w:start="6"/>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B87" w:rsidRDefault="008E3B87" w:rsidP="00BD744E">
      <w:r>
        <w:separator/>
      </w:r>
    </w:p>
  </w:endnote>
  <w:endnote w:type="continuationSeparator" w:id="0">
    <w:p w:rsidR="008E3B87" w:rsidRDefault="008E3B8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B87" w:rsidRDefault="008E3B87" w:rsidP="00BD744E">
      <w:r>
        <w:separator/>
      </w:r>
    </w:p>
  </w:footnote>
  <w:footnote w:type="continuationSeparator" w:id="0">
    <w:p w:rsidR="008E3B87" w:rsidRDefault="008E3B8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502"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136717EB"/>
    <w:multiLevelType w:val="hybridMultilevel"/>
    <w:tmpl w:val="D00AC046"/>
    <w:lvl w:ilvl="0" w:tplc="02781C4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0">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2FB16415"/>
    <w:multiLevelType w:val="hybridMultilevel"/>
    <w:tmpl w:val="F9165522"/>
    <w:lvl w:ilvl="0" w:tplc="6D6E809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1B526CB"/>
    <w:multiLevelType w:val="hybridMultilevel"/>
    <w:tmpl w:val="DC589F00"/>
    <w:lvl w:ilvl="0" w:tplc="0F1C03FA">
      <w:start w:val="5"/>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8">
    <w:nsid w:val="41B03BA1"/>
    <w:multiLevelType w:val="hybridMultilevel"/>
    <w:tmpl w:val="75E08082"/>
    <w:lvl w:ilvl="0" w:tplc="78C213CA">
      <w:start w:val="1"/>
      <w:numFmt w:val="decimal"/>
      <w:lvlText w:val="%1."/>
      <w:lvlJc w:val="left"/>
      <w:pPr>
        <w:ind w:left="1070"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D810CF8"/>
    <w:multiLevelType w:val="hybridMultilevel"/>
    <w:tmpl w:val="A0DA3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6">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5"/>
  </w:num>
  <w:num w:numId="7">
    <w:abstractNumId w:val="6"/>
  </w:num>
  <w:num w:numId="8">
    <w:abstractNumId w:val="19"/>
  </w:num>
  <w:num w:numId="9">
    <w:abstractNumId w:val="24"/>
  </w:num>
  <w:num w:numId="10">
    <w:abstractNumId w:val="20"/>
  </w:num>
  <w:num w:numId="11">
    <w:abstractNumId w:val="2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0"/>
  </w:num>
  <w:num w:numId="16">
    <w:abstractNumId w:val="13"/>
  </w:num>
  <w:num w:numId="17">
    <w:abstractNumId w:val="14"/>
  </w:num>
  <w:num w:numId="18">
    <w:abstractNumId w:val="22"/>
  </w:num>
  <w:num w:numId="19">
    <w:abstractNumId w:val="8"/>
  </w:num>
  <w:num w:numId="20">
    <w:abstractNumId w:val="26"/>
  </w:num>
  <w:num w:numId="21">
    <w:abstractNumId w:val="25"/>
  </w:num>
  <w:num w:numId="22">
    <w:abstractNumId w:val="7"/>
  </w:num>
  <w:num w:numId="23">
    <w:abstractNumId w:val="16"/>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3CB"/>
    <w:rsid w:val="00084683"/>
    <w:rsid w:val="00085292"/>
    <w:rsid w:val="00085440"/>
    <w:rsid w:val="00087F94"/>
    <w:rsid w:val="00090C70"/>
    <w:rsid w:val="0009165A"/>
    <w:rsid w:val="00091839"/>
    <w:rsid w:val="00093730"/>
    <w:rsid w:val="00093D7E"/>
    <w:rsid w:val="00094583"/>
    <w:rsid w:val="00094DDC"/>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0F6"/>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178"/>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4149"/>
    <w:rsid w:val="000E5131"/>
    <w:rsid w:val="000E5B9E"/>
    <w:rsid w:val="000E63A3"/>
    <w:rsid w:val="000E7020"/>
    <w:rsid w:val="000E79A5"/>
    <w:rsid w:val="000F029E"/>
    <w:rsid w:val="000F0BDB"/>
    <w:rsid w:val="000F0E67"/>
    <w:rsid w:val="000F14FD"/>
    <w:rsid w:val="000F17CE"/>
    <w:rsid w:val="000F1BC9"/>
    <w:rsid w:val="000F1C94"/>
    <w:rsid w:val="000F3252"/>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081"/>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3A0B"/>
    <w:rsid w:val="00134A76"/>
    <w:rsid w:val="001356CC"/>
    <w:rsid w:val="00135F8C"/>
    <w:rsid w:val="001363AD"/>
    <w:rsid w:val="0013649B"/>
    <w:rsid w:val="00136B60"/>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01"/>
    <w:rsid w:val="00177CE1"/>
    <w:rsid w:val="00180394"/>
    <w:rsid w:val="00180704"/>
    <w:rsid w:val="00180B2B"/>
    <w:rsid w:val="00181048"/>
    <w:rsid w:val="00181402"/>
    <w:rsid w:val="00182372"/>
    <w:rsid w:val="001823AD"/>
    <w:rsid w:val="001830BA"/>
    <w:rsid w:val="00183607"/>
    <w:rsid w:val="00183E24"/>
    <w:rsid w:val="00184B0F"/>
    <w:rsid w:val="00184CB7"/>
    <w:rsid w:val="00184EA2"/>
    <w:rsid w:val="001855A3"/>
    <w:rsid w:val="00185C4B"/>
    <w:rsid w:val="00185ED7"/>
    <w:rsid w:val="00185FB8"/>
    <w:rsid w:val="001868AC"/>
    <w:rsid w:val="0018777A"/>
    <w:rsid w:val="00187BF6"/>
    <w:rsid w:val="00187E5E"/>
    <w:rsid w:val="00187EA6"/>
    <w:rsid w:val="00191529"/>
    <w:rsid w:val="00191968"/>
    <w:rsid w:val="00191F26"/>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880"/>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5E0"/>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101F"/>
    <w:rsid w:val="001E161C"/>
    <w:rsid w:val="001E1736"/>
    <w:rsid w:val="001E2148"/>
    <w:rsid w:val="001E2320"/>
    <w:rsid w:val="001E2395"/>
    <w:rsid w:val="001E2B13"/>
    <w:rsid w:val="001E4B6A"/>
    <w:rsid w:val="001E5C81"/>
    <w:rsid w:val="001E655A"/>
    <w:rsid w:val="001E690A"/>
    <w:rsid w:val="001F1390"/>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EE7"/>
    <w:rsid w:val="0022336F"/>
    <w:rsid w:val="00223A49"/>
    <w:rsid w:val="00223D1A"/>
    <w:rsid w:val="00224476"/>
    <w:rsid w:val="002246B9"/>
    <w:rsid w:val="00224E36"/>
    <w:rsid w:val="00224EB9"/>
    <w:rsid w:val="00225F23"/>
    <w:rsid w:val="002268D4"/>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2F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0E9"/>
    <w:rsid w:val="00283322"/>
    <w:rsid w:val="00285250"/>
    <w:rsid w:val="00285E11"/>
    <w:rsid w:val="00286020"/>
    <w:rsid w:val="002867B6"/>
    <w:rsid w:val="00286C62"/>
    <w:rsid w:val="00287D44"/>
    <w:rsid w:val="00290042"/>
    <w:rsid w:val="00290BCF"/>
    <w:rsid w:val="00291080"/>
    <w:rsid w:val="002928FE"/>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2AC"/>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A66"/>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801"/>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123"/>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270B"/>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6AC7"/>
    <w:rsid w:val="0035701D"/>
    <w:rsid w:val="003574D1"/>
    <w:rsid w:val="00357598"/>
    <w:rsid w:val="0036015F"/>
    <w:rsid w:val="00360354"/>
    <w:rsid w:val="00360383"/>
    <w:rsid w:val="003609BB"/>
    <w:rsid w:val="00360E10"/>
    <w:rsid w:val="00360F4B"/>
    <w:rsid w:val="00360FC0"/>
    <w:rsid w:val="00361287"/>
    <w:rsid w:val="003618B7"/>
    <w:rsid w:val="0036308A"/>
    <w:rsid w:val="00363324"/>
    <w:rsid w:val="00363A54"/>
    <w:rsid w:val="0036454D"/>
    <w:rsid w:val="003650FD"/>
    <w:rsid w:val="0036541C"/>
    <w:rsid w:val="00366963"/>
    <w:rsid w:val="003671DB"/>
    <w:rsid w:val="003674B9"/>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40D"/>
    <w:rsid w:val="00385611"/>
    <w:rsid w:val="00385C6E"/>
    <w:rsid w:val="00385F1A"/>
    <w:rsid w:val="0038654D"/>
    <w:rsid w:val="003866EC"/>
    <w:rsid w:val="00386AB5"/>
    <w:rsid w:val="00386D47"/>
    <w:rsid w:val="00386F52"/>
    <w:rsid w:val="003873DE"/>
    <w:rsid w:val="003873F9"/>
    <w:rsid w:val="00387549"/>
    <w:rsid w:val="003876D2"/>
    <w:rsid w:val="00387753"/>
    <w:rsid w:val="00387765"/>
    <w:rsid w:val="00387A67"/>
    <w:rsid w:val="00387CD6"/>
    <w:rsid w:val="00387CFA"/>
    <w:rsid w:val="003906E8"/>
    <w:rsid w:val="00390A47"/>
    <w:rsid w:val="00390D9E"/>
    <w:rsid w:val="00390E73"/>
    <w:rsid w:val="003910A8"/>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B2F"/>
    <w:rsid w:val="003B0C0C"/>
    <w:rsid w:val="003B27F7"/>
    <w:rsid w:val="003B39B9"/>
    <w:rsid w:val="003B3E76"/>
    <w:rsid w:val="003B4355"/>
    <w:rsid w:val="003B4933"/>
    <w:rsid w:val="003B4A39"/>
    <w:rsid w:val="003B4F56"/>
    <w:rsid w:val="003B62A9"/>
    <w:rsid w:val="003B66A6"/>
    <w:rsid w:val="003B7574"/>
    <w:rsid w:val="003B7A32"/>
    <w:rsid w:val="003C0A96"/>
    <w:rsid w:val="003C0B7A"/>
    <w:rsid w:val="003C264E"/>
    <w:rsid w:val="003C33FE"/>
    <w:rsid w:val="003C3BAE"/>
    <w:rsid w:val="003C4AF0"/>
    <w:rsid w:val="003C580A"/>
    <w:rsid w:val="003C6529"/>
    <w:rsid w:val="003C6F52"/>
    <w:rsid w:val="003C7454"/>
    <w:rsid w:val="003C7751"/>
    <w:rsid w:val="003D0CAA"/>
    <w:rsid w:val="003D158C"/>
    <w:rsid w:val="003D15D4"/>
    <w:rsid w:val="003D1F1A"/>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D7C1A"/>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6C66"/>
    <w:rsid w:val="003F7467"/>
    <w:rsid w:val="003F7A64"/>
    <w:rsid w:val="004002C7"/>
    <w:rsid w:val="004005A2"/>
    <w:rsid w:val="00401608"/>
    <w:rsid w:val="004020F5"/>
    <w:rsid w:val="0040257A"/>
    <w:rsid w:val="00402870"/>
    <w:rsid w:val="00403175"/>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A57"/>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83"/>
    <w:rsid w:val="00460EC9"/>
    <w:rsid w:val="00460F3E"/>
    <w:rsid w:val="00461ADE"/>
    <w:rsid w:val="00461ED0"/>
    <w:rsid w:val="00461EDD"/>
    <w:rsid w:val="004623F1"/>
    <w:rsid w:val="00462E9C"/>
    <w:rsid w:val="00463D85"/>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584D"/>
    <w:rsid w:val="004A73DF"/>
    <w:rsid w:val="004B011E"/>
    <w:rsid w:val="004B2228"/>
    <w:rsid w:val="004B26A7"/>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1FB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20F"/>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8F9"/>
    <w:rsid w:val="00521C34"/>
    <w:rsid w:val="005221DE"/>
    <w:rsid w:val="005238F1"/>
    <w:rsid w:val="00523DD0"/>
    <w:rsid w:val="00523F80"/>
    <w:rsid w:val="00526D0C"/>
    <w:rsid w:val="005279DC"/>
    <w:rsid w:val="00527DA2"/>
    <w:rsid w:val="00530295"/>
    <w:rsid w:val="00530819"/>
    <w:rsid w:val="00530CBB"/>
    <w:rsid w:val="0053168F"/>
    <w:rsid w:val="00531D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91C"/>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2FC"/>
    <w:rsid w:val="00573E71"/>
    <w:rsid w:val="00574414"/>
    <w:rsid w:val="005745C6"/>
    <w:rsid w:val="00574B1C"/>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5068"/>
    <w:rsid w:val="005A61FB"/>
    <w:rsid w:val="005A622E"/>
    <w:rsid w:val="005A67C4"/>
    <w:rsid w:val="005A75DF"/>
    <w:rsid w:val="005A77D8"/>
    <w:rsid w:val="005B000F"/>
    <w:rsid w:val="005B01A0"/>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49D"/>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104"/>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008"/>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3DF"/>
    <w:rsid w:val="0064069B"/>
    <w:rsid w:val="0064111A"/>
    <w:rsid w:val="0064195C"/>
    <w:rsid w:val="00641FBD"/>
    <w:rsid w:val="00642186"/>
    <w:rsid w:val="0064218E"/>
    <w:rsid w:val="006426E4"/>
    <w:rsid w:val="00642B0D"/>
    <w:rsid w:val="00642F03"/>
    <w:rsid w:val="00643E52"/>
    <w:rsid w:val="00646416"/>
    <w:rsid w:val="00646CE6"/>
    <w:rsid w:val="00647805"/>
    <w:rsid w:val="00647815"/>
    <w:rsid w:val="00650082"/>
    <w:rsid w:val="0065031B"/>
    <w:rsid w:val="00650625"/>
    <w:rsid w:val="00650690"/>
    <w:rsid w:val="0065074B"/>
    <w:rsid w:val="006517BA"/>
    <w:rsid w:val="00651ECA"/>
    <w:rsid w:val="0065203E"/>
    <w:rsid w:val="0065285F"/>
    <w:rsid w:val="00654D8F"/>
    <w:rsid w:val="00655943"/>
    <w:rsid w:val="00655CCB"/>
    <w:rsid w:val="00655D24"/>
    <w:rsid w:val="00656717"/>
    <w:rsid w:val="00656747"/>
    <w:rsid w:val="0065785C"/>
    <w:rsid w:val="006579F5"/>
    <w:rsid w:val="00660217"/>
    <w:rsid w:val="00660430"/>
    <w:rsid w:val="00660C1C"/>
    <w:rsid w:val="00660FEC"/>
    <w:rsid w:val="0066128D"/>
    <w:rsid w:val="00662874"/>
    <w:rsid w:val="006628E2"/>
    <w:rsid w:val="00663087"/>
    <w:rsid w:val="00663B45"/>
    <w:rsid w:val="0066412D"/>
    <w:rsid w:val="006652D6"/>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BD9"/>
    <w:rsid w:val="00686D18"/>
    <w:rsid w:val="00687788"/>
    <w:rsid w:val="00687C85"/>
    <w:rsid w:val="00687DD0"/>
    <w:rsid w:val="00690ADB"/>
    <w:rsid w:val="0069190C"/>
    <w:rsid w:val="00692D43"/>
    <w:rsid w:val="00693CFF"/>
    <w:rsid w:val="00693D1E"/>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267"/>
    <w:rsid w:val="00703CE6"/>
    <w:rsid w:val="00703D17"/>
    <w:rsid w:val="00704855"/>
    <w:rsid w:val="00705219"/>
    <w:rsid w:val="007052BC"/>
    <w:rsid w:val="007054AB"/>
    <w:rsid w:val="00705D26"/>
    <w:rsid w:val="007065F2"/>
    <w:rsid w:val="00706FB6"/>
    <w:rsid w:val="0070742F"/>
    <w:rsid w:val="007075FA"/>
    <w:rsid w:val="00707670"/>
    <w:rsid w:val="00707B0D"/>
    <w:rsid w:val="00710857"/>
    <w:rsid w:val="00710EED"/>
    <w:rsid w:val="00711005"/>
    <w:rsid w:val="00711796"/>
    <w:rsid w:val="00711C4E"/>
    <w:rsid w:val="007120A8"/>
    <w:rsid w:val="00712360"/>
    <w:rsid w:val="0071253A"/>
    <w:rsid w:val="007137B8"/>
    <w:rsid w:val="00713B80"/>
    <w:rsid w:val="007140D1"/>
    <w:rsid w:val="00714F62"/>
    <w:rsid w:val="00715403"/>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403D"/>
    <w:rsid w:val="00765638"/>
    <w:rsid w:val="0076694B"/>
    <w:rsid w:val="00766E27"/>
    <w:rsid w:val="00767348"/>
    <w:rsid w:val="00767779"/>
    <w:rsid w:val="00767CA3"/>
    <w:rsid w:val="0077074C"/>
    <w:rsid w:val="00771A02"/>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7F7FB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6E61"/>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11EE"/>
    <w:rsid w:val="00872186"/>
    <w:rsid w:val="008727D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0A9"/>
    <w:rsid w:val="0089447E"/>
    <w:rsid w:val="00894E35"/>
    <w:rsid w:val="0089567B"/>
    <w:rsid w:val="00896703"/>
    <w:rsid w:val="00897083"/>
    <w:rsid w:val="0089728E"/>
    <w:rsid w:val="00897349"/>
    <w:rsid w:val="008A01DE"/>
    <w:rsid w:val="008A0EFF"/>
    <w:rsid w:val="008A1E48"/>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B87"/>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4B0"/>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1C4F"/>
    <w:rsid w:val="009F2015"/>
    <w:rsid w:val="009F2677"/>
    <w:rsid w:val="009F3479"/>
    <w:rsid w:val="009F356E"/>
    <w:rsid w:val="009F3AD7"/>
    <w:rsid w:val="009F3D67"/>
    <w:rsid w:val="009F41F2"/>
    <w:rsid w:val="009F4DA8"/>
    <w:rsid w:val="009F6E6C"/>
    <w:rsid w:val="009F77BF"/>
    <w:rsid w:val="009F7B34"/>
    <w:rsid w:val="009F7B4F"/>
    <w:rsid w:val="00A00599"/>
    <w:rsid w:val="00A058D9"/>
    <w:rsid w:val="00A0605D"/>
    <w:rsid w:val="00A06257"/>
    <w:rsid w:val="00A06350"/>
    <w:rsid w:val="00A06639"/>
    <w:rsid w:val="00A10056"/>
    <w:rsid w:val="00A111B2"/>
    <w:rsid w:val="00A11633"/>
    <w:rsid w:val="00A11E26"/>
    <w:rsid w:val="00A12B70"/>
    <w:rsid w:val="00A12BA7"/>
    <w:rsid w:val="00A12E83"/>
    <w:rsid w:val="00A13421"/>
    <w:rsid w:val="00A13E25"/>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0C3E"/>
    <w:rsid w:val="00A91003"/>
    <w:rsid w:val="00A9151C"/>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868"/>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6A59"/>
    <w:rsid w:val="00AC76A2"/>
    <w:rsid w:val="00AC7D32"/>
    <w:rsid w:val="00AD002D"/>
    <w:rsid w:val="00AD064D"/>
    <w:rsid w:val="00AD081F"/>
    <w:rsid w:val="00AD0D3D"/>
    <w:rsid w:val="00AD1A4F"/>
    <w:rsid w:val="00AD1D72"/>
    <w:rsid w:val="00AD240E"/>
    <w:rsid w:val="00AD29BE"/>
    <w:rsid w:val="00AD4196"/>
    <w:rsid w:val="00AD44BC"/>
    <w:rsid w:val="00AD45E5"/>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1A"/>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0E8"/>
    <w:rsid w:val="00B5136C"/>
    <w:rsid w:val="00B514E4"/>
    <w:rsid w:val="00B51554"/>
    <w:rsid w:val="00B52397"/>
    <w:rsid w:val="00B52F22"/>
    <w:rsid w:val="00B53166"/>
    <w:rsid w:val="00B539EA"/>
    <w:rsid w:val="00B541C0"/>
    <w:rsid w:val="00B547EB"/>
    <w:rsid w:val="00B55274"/>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D39"/>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08D"/>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7B1"/>
    <w:rsid w:val="00BC201F"/>
    <w:rsid w:val="00BC232E"/>
    <w:rsid w:val="00BC291F"/>
    <w:rsid w:val="00BC3FEA"/>
    <w:rsid w:val="00BC422C"/>
    <w:rsid w:val="00BC4EC1"/>
    <w:rsid w:val="00BC5551"/>
    <w:rsid w:val="00BC6CE0"/>
    <w:rsid w:val="00BC71CA"/>
    <w:rsid w:val="00BD0830"/>
    <w:rsid w:val="00BD0E40"/>
    <w:rsid w:val="00BD16AD"/>
    <w:rsid w:val="00BD1789"/>
    <w:rsid w:val="00BD2639"/>
    <w:rsid w:val="00BD27B1"/>
    <w:rsid w:val="00BD2F04"/>
    <w:rsid w:val="00BD3025"/>
    <w:rsid w:val="00BD419D"/>
    <w:rsid w:val="00BD4279"/>
    <w:rsid w:val="00BD6E77"/>
    <w:rsid w:val="00BD744E"/>
    <w:rsid w:val="00BE046A"/>
    <w:rsid w:val="00BE1459"/>
    <w:rsid w:val="00BE155F"/>
    <w:rsid w:val="00BE195E"/>
    <w:rsid w:val="00BE1FAC"/>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0B9A"/>
    <w:rsid w:val="00C1104D"/>
    <w:rsid w:val="00C11793"/>
    <w:rsid w:val="00C11C9F"/>
    <w:rsid w:val="00C11E98"/>
    <w:rsid w:val="00C11ECD"/>
    <w:rsid w:val="00C120E1"/>
    <w:rsid w:val="00C124F5"/>
    <w:rsid w:val="00C12AB3"/>
    <w:rsid w:val="00C1449B"/>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42C"/>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38A5"/>
    <w:rsid w:val="00C63F60"/>
    <w:rsid w:val="00C641E1"/>
    <w:rsid w:val="00C642F4"/>
    <w:rsid w:val="00C64921"/>
    <w:rsid w:val="00C65EC3"/>
    <w:rsid w:val="00C66105"/>
    <w:rsid w:val="00C66720"/>
    <w:rsid w:val="00C67108"/>
    <w:rsid w:val="00C67DD5"/>
    <w:rsid w:val="00C707DB"/>
    <w:rsid w:val="00C70BB2"/>
    <w:rsid w:val="00C71148"/>
    <w:rsid w:val="00C715F3"/>
    <w:rsid w:val="00C7200B"/>
    <w:rsid w:val="00C723C5"/>
    <w:rsid w:val="00C72754"/>
    <w:rsid w:val="00C72DF6"/>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1E26"/>
    <w:rsid w:val="00CA2330"/>
    <w:rsid w:val="00CA27B4"/>
    <w:rsid w:val="00CA2AA2"/>
    <w:rsid w:val="00CA2F96"/>
    <w:rsid w:val="00CA319D"/>
    <w:rsid w:val="00CA5E09"/>
    <w:rsid w:val="00CA5F0C"/>
    <w:rsid w:val="00CA6B2C"/>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58A"/>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8E4"/>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AB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0C29"/>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092"/>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BC"/>
    <w:rsid w:val="00E36AD0"/>
    <w:rsid w:val="00E3746D"/>
    <w:rsid w:val="00E37528"/>
    <w:rsid w:val="00E37587"/>
    <w:rsid w:val="00E37F1F"/>
    <w:rsid w:val="00E40008"/>
    <w:rsid w:val="00E404FE"/>
    <w:rsid w:val="00E41C60"/>
    <w:rsid w:val="00E42C80"/>
    <w:rsid w:val="00E43977"/>
    <w:rsid w:val="00E4400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5CFF"/>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627"/>
    <w:rsid w:val="00E92D64"/>
    <w:rsid w:val="00E92FB0"/>
    <w:rsid w:val="00E932FE"/>
    <w:rsid w:val="00E94DAB"/>
    <w:rsid w:val="00E953E8"/>
    <w:rsid w:val="00E958BF"/>
    <w:rsid w:val="00E958F3"/>
    <w:rsid w:val="00E96428"/>
    <w:rsid w:val="00E96F44"/>
    <w:rsid w:val="00E973AC"/>
    <w:rsid w:val="00E9796B"/>
    <w:rsid w:val="00EA0350"/>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0B7B"/>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1B78"/>
    <w:rsid w:val="00ED26C3"/>
    <w:rsid w:val="00ED384B"/>
    <w:rsid w:val="00ED43C6"/>
    <w:rsid w:val="00ED4806"/>
    <w:rsid w:val="00ED7D30"/>
    <w:rsid w:val="00EE016C"/>
    <w:rsid w:val="00EE0888"/>
    <w:rsid w:val="00EE0C40"/>
    <w:rsid w:val="00EE1453"/>
    <w:rsid w:val="00EE1B9D"/>
    <w:rsid w:val="00EE1DDD"/>
    <w:rsid w:val="00EE1E4D"/>
    <w:rsid w:val="00EE1E83"/>
    <w:rsid w:val="00EE24F4"/>
    <w:rsid w:val="00EE2F7D"/>
    <w:rsid w:val="00EE4198"/>
    <w:rsid w:val="00EE6006"/>
    <w:rsid w:val="00EF0181"/>
    <w:rsid w:val="00EF0253"/>
    <w:rsid w:val="00EF0259"/>
    <w:rsid w:val="00EF06A3"/>
    <w:rsid w:val="00EF06E0"/>
    <w:rsid w:val="00EF0A8E"/>
    <w:rsid w:val="00EF10E1"/>
    <w:rsid w:val="00EF2598"/>
    <w:rsid w:val="00EF5228"/>
    <w:rsid w:val="00EF6392"/>
    <w:rsid w:val="00EF63C3"/>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1FE7"/>
    <w:rsid w:val="00F649E4"/>
    <w:rsid w:val="00F65658"/>
    <w:rsid w:val="00F658DF"/>
    <w:rsid w:val="00F664E6"/>
    <w:rsid w:val="00F66790"/>
    <w:rsid w:val="00F674BB"/>
    <w:rsid w:val="00F6762D"/>
    <w:rsid w:val="00F703FC"/>
    <w:rsid w:val="00F706C7"/>
    <w:rsid w:val="00F7075E"/>
    <w:rsid w:val="00F70B43"/>
    <w:rsid w:val="00F71D7C"/>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801"/>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1FF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63F6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63F6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3520738">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49126634">
      <w:bodyDiv w:val="1"/>
      <w:marLeft w:val="0"/>
      <w:marRight w:val="0"/>
      <w:marTop w:val="0"/>
      <w:marBottom w:val="0"/>
      <w:divBdr>
        <w:top w:val="none" w:sz="0" w:space="0" w:color="auto"/>
        <w:left w:val="none" w:sz="0" w:space="0" w:color="auto"/>
        <w:bottom w:val="none" w:sz="0" w:space="0" w:color="auto"/>
        <w:right w:val="none" w:sz="0" w:space="0" w:color="auto"/>
      </w:divBdr>
    </w:div>
    <w:div w:id="450976945">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hyperlink" Target="mailto:admkhom@yandex.ru" TargetMode="External"/><Relationship Id="rId68" Type="http://schemas.openxmlformats.org/officeDocument/2006/relationships/image" Target="media/image59.png"/><Relationship Id="rId76" Type="http://schemas.openxmlformats.org/officeDocument/2006/relationships/hyperlink" Target="consultantplus://offline/ref=5AD26535540B0A741A79AF491DAC69F196CE79A4EF05EA7EBE3674D64E9BF139H3f6A"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2.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7.png"/><Relationship Id="rId74" Type="http://schemas.openxmlformats.org/officeDocument/2006/relationships/hyperlink" Target="consultantplus://offline/ref=261F4A1D321B2C6FB353681DE877C34D94289740FD2A2F7DEC55C265A5w0LBD" TargetMode="External"/><Relationship Id="rId79" Type="http://schemas.openxmlformats.org/officeDocument/2006/relationships/hyperlink" Target="consultantplus://offline/ref=5AD26535540B0A741A79B1440BC033FD96C624AAE802E52AE6692F8B19H9f2A" TargetMode="External"/><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hyperlink" Target="consultantplus://offline/ref=5AD26535540B0A741A79AF491DAC69F196CE79A4EF05EA7EBE3674D64E9BF139H3f6A"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6.png"/><Relationship Id="rId73" Type="http://schemas.openxmlformats.org/officeDocument/2006/relationships/hyperlink" Target="consultantplus://offline/ref=5AD26535540B0A741A79B1440BC033FD95CD20ACE053B228B73C21H8fEA" TargetMode="External"/><Relationship Id="rId78" Type="http://schemas.openxmlformats.org/officeDocument/2006/relationships/hyperlink" Target="consultantplus://offline/ref=5AD26535540B0A741A79B1440BC033FD96C624AAE802E52AE6692F8B19H9f2A" TargetMode="External"/><Relationship Id="rId81" Type="http://schemas.openxmlformats.org/officeDocument/2006/relationships/hyperlink" Target="consultantplus://offline/ref=5AD26535540B0A741A79B1440BC033FD96C624AAE802E52AE6692F8B19H9f2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hyperlink" Target="garantF1://70452688.0" TargetMode="Externa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3.png"/><Relationship Id="rId80" Type="http://schemas.openxmlformats.org/officeDocument/2006/relationships/hyperlink" Target="consultantplus://offline/ref=5AD26535540B0A741A79B1440BC033FD96C624AAE802E52AE6692F8B19H9f2A"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8.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1.png"/><Relationship Id="rId75" Type="http://schemas.openxmlformats.org/officeDocument/2006/relationships/hyperlink" Target="consultantplus://offline/ref=261F4A1D321B2C6FB3537610FE1B99419420CF4BFB29202CB30A9938F202AD49w7L8D"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428B1-EE5F-4AB0-9C52-F138654DC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2199</TotalTime>
  <Pages>149</Pages>
  <Words>44927</Words>
  <Characters>256088</Characters>
  <Application>Microsoft Office Word</Application>
  <DocSecurity>0</DocSecurity>
  <Lines>2134</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300415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158</cp:revision>
  <cp:lastPrinted>2019-12-26T07:15:00Z</cp:lastPrinted>
  <dcterms:created xsi:type="dcterms:W3CDTF">2021-11-11T05:30:00Z</dcterms:created>
  <dcterms:modified xsi:type="dcterms:W3CDTF">2022-05-25T09:51:00Z</dcterms:modified>
</cp:coreProperties>
</file>