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FB1109" w:rsidP="00F47B21">
      <w:pPr>
        <w:pStyle w:val="afffffff7"/>
        <w:ind w:right="-425"/>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22.8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B86A7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B86A7D">
            <w:pPr>
              <w:tabs>
                <w:tab w:val="left" w:pos="4384"/>
              </w:tabs>
              <w:ind w:left="0" w:right="142" w:firstLine="426"/>
              <w:jc w:val="center"/>
              <w:rPr>
                <w:i/>
                <w:sz w:val="18"/>
                <w:szCs w:val="18"/>
              </w:rPr>
            </w:pPr>
          </w:p>
          <w:p w:rsidR="0067748A" w:rsidRDefault="0044324A" w:rsidP="00B86A7D">
            <w:pPr>
              <w:tabs>
                <w:tab w:val="left" w:pos="4384"/>
              </w:tabs>
              <w:ind w:left="0" w:right="142" w:firstLine="426"/>
              <w:jc w:val="center"/>
              <w:rPr>
                <w:i/>
                <w:sz w:val="18"/>
                <w:szCs w:val="18"/>
              </w:rPr>
            </w:pPr>
            <w:r>
              <w:rPr>
                <w:i/>
                <w:sz w:val="18"/>
                <w:szCs w:val="18"/>
              </w:rPr>
              <w:t>29</w:t>
            </w:r>
            <w:r w:rsidR="004A2051">
              <w:rPr>
                <w:i/>
                <w:sz w:val="18"/>
                <w:szCs w:val="18"/>
              </w:rPr>
              <w:t xml:space="preserve"> Сентября</w:t>
            </w:r>
          </w:p>
          <w:p w:rsidR="002A0101" w:rsidRDefault="0076694B" w:rsidP="00B86A7D">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44324A">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4A2051">
              <w:rPr>
                <w:b/>
                <w:i/>
                <w:sz w:val="18"/>
                <w:szCs w:val="18"/>
              </w:rPr>
              <w:t>3</w:t>
            </w:r>
            <w:r w:rsidR="0044324A">
              <w:rPr>
                <w:b/>
                <w:i/>
                <w:sz w:val="18"/>
                <w:szCs w:val="18"/>
              </w:rPr>
              <w:t>3</w:t>
            </w:r>
          </w:p>
        </w:tc>
        <w:tc>
          <w:tcPr>
            <w:tcW w:w="7617" w:type="dxa"/>
            <w:tcBorders>
              <w:top w:val="nil"/>
              <w:left w:val="nil"/>
              <w:bottom w:val="nil"/>
              <w:right w:val="nil"/>
            </w:tcBorders>
          </w:tcPr>
          <w:p w:rsidR="00510221" w:rsidRPr="006A464D" w:rsidRDefault="00510221" w:rsidP="00B86A7D">
            <w:pPr>
              <w:tabs>
                <w:tab w:val="left" w:pos="4384"/>
              </w:tabs>
              <w:ind w:left="0" w:right="142" w:firstLine="426"/>
              <w:rPr>
                <w:sz w:val="18"/>
                <w:szCs w:val="18"/>
              </w:rPr>
            </w:pPr>
          </w:p>
          <w:p w:rsidR="00510221" w:rsidRPr="006A464D" w:rsidRDefault="00510221" w:rsidP="00B86A7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B86A7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B86A7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B86A7D">
      <w:pPr>
        <w:tabs>
          <w:tab w:val="left" w:pos="4384"/>
        </w:tabs>
        <w:ind w:left="0" w:right="142" w:firstLine="426"/>
        <w:rPr>
          <w:i/>
          <w:sz w:val="18"/>
          <w:szCs w:val="18"/>
        </w:rPr>
      </w:pPr>
    </w:p>
    <w:p w:rsidR="00510221" w:rsidRPr="006A464D" w:rsidRDefault="00510221" w:rsidP="00B86A7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691616A8" wp14:editId="0F7015A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E150EA" w:rsidRPr="00A9637F" w:rsidRDefault="00E150EA" w:rsidP="00B86A7D">
      <w:pPr>
        <w:ind w:left="0" w:firstLine="0"/>
        <w:jc w:val="left"/>
        <w:rPr>
          <w:sz w:val="18"/>
          <w:szCs w:val="18"/>
        </w:rPr>
      </w:pPr>
    </w:p>
    <w:p w:rsidR="00675203" w:rsidRPr="005A6700" w:rsidRDefault="00675203" w:rsidP="00B86A7D">
      <w:pPr>
        <w:tabs>
          <w:tab w:val="left" w:pos="426"/>
          <w:tab w:val="left" w:pos="3976"/>
        </w:tabs>
        <w:ind w:left="0" w:right="-110" w:firstLine="426"/>
        <w:jc w:val="center"/>
        <w:rPr>
          <w:b/>
          <w:sz w:val="18"/>
          <w:szCs w:val="18"/>
        </w:rPr>
      </w:pPr>
      <w:r w:rsidRPr="005A6700">
        <w:rPr>
          <w:sz w:val="18"/>
          <w:szCs w:val="18"/>
        </w:rPr>
        <w:t>РОССИЙСКАЯ ФЕДЕРАЦИЯ</w:t>
      </w:r>
    </w:p>
    <w:p w:rsidR="00675203" w:rsidRPr="005A6700" w:rsidRDefault="00675203" w:rsidP="00B86A7D">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675203" w:rsidRPr="005A6700" w:rsidRDefault="00675203" w:rsidP="00B86A7D">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675203" w:rsidRPr="005A6700" w:rsidRDefault="00675203" w:rsidP="00B86A7D">
      <w:pPr>
        <w:tabs>
          <w:tab w:val="left" w:pos="426"/>
          <w:tab w:val="left" w:pos="3976"/>
        </w:tabs>
        <w:ind w:left="0" w:right="-110" w:firstLine="426"/>
        <w:jc w:val="center"/>
        <w:rPr>
          <w:b/>
          <w:bCs/>
          <w:sz w:val="18"/>
          <w:szCs w:val="18"/>
        </w:rPr>
      </w:pPr>
      <w:r w:rsidRPr="005A6700">
        <w:rPr>
          <w:b/>
          <w:bCs/>
          <w:sz w:val="18"/>
          <w:szCs w:val="18"/>
        </w:rPr>
        <w:t>АДМИНИСТРАЦИЯ</w:t>
      </w:r>
    </w:p>
    <w:p w:rsidR="00675203" w:rsidRDefault="00675203" w:rsidP="00B86A7D">
      <w:pPr>
        <w:tabs>
          <w:tab w:val="left" w:pos="426"/>
          <w:tab w:val="left" w:pos="3976"/>
        </w:tabs>
        <w:ind w:left="0" w:right="-110" w:firstLine="426"/>
        <w:jc w:val="center"/>
        <w:rPr>
          <w:b/>
          <w:bCs/>
          <w:sz w:val="18"/>
          <w:szCs w:val="18"/>
        </w:rPr>
      </w:pPr>
      <w:r w:rsidRPr="005A6700">
        <w:rPr>
          <w:b/>
          <w:bCs/>
          <w:sz w:val="18"/>
          <w:szCs w:val="18"/>
        </w:rPr>
        <w:t>ПОСТАНОВЛЕНИЕ</w:t>
      </w:r>
    </w:p>
    <w:p w:rsidR="00675203" w:rsidRPr="005A6700" w:rsidRDefault="00675203" w:rsidP="00B86A7D">
      <w:pPr>
        <w:tabs>
          <w:tab w:val="left" w:pos="426"/>
          <w:tab w:val="left" w:pos="3976"/>
        </w:tabs>
        <w:ind w:left="0" w:right="-110" w:firstLine="426"/>
        <w:jc w:val="center"/>
        <w:rPr>
          <w:b/>
          <w:bCs/>
          <w:sz w:val="18"/>
          <w:szCs w:val="18"/>
        </w:rPr>
      </w:pPr>
    </w:p>
    <w:p w:rsidR="00675203" w:rsidRDefault="00B51F25" w:rsidP="00B86A7D">
      <w:pPr>
        <w:tabs>
          <w:tab w:val="left" w:pos="426"/>
          <w:tab w:val="left" w:pos="3976"/>
        </w:tabs>
        <w:ind w:left="0" w:right="-110" w:firstLine="426"/>
        <w:rPr>
          <w:sz w:val="18"/>
          <w:szCs w:val="18"/>
          <w:u w:val="single"/>
        </w:rPr>
      </w:pPr>
      <w:r>
        <w:rPr>
          <w:bCs/>
          <w:sz w:val="18"/>
          <w:szCs w:val="18"/>
          <w:u w:val="single"/>
        </w:rPr>
        <w:t>21</w:t>
      </w:r>
      <w:r w:rsidR="00675203">
        <w:rPr>
          <w:bCs/>
          <w:sz w:val="18"/>
          <w:szCs w:val="18"/>
          <w:u w:val="single"/>
        </w:rPr>
        <w:t>.09</w:t>
      </w:r>
      <w:r w:rsidR="00675203" w:rsidRPr="005A6700">
        <w:rPr>
          <w:bCs/>
          <w:sz w:val="18"/>
          <w:szCs w:val="18"/>
          <w:u w:val="single"/>
        </w:rPr>
        <w:t>.2023</w:t>
      </w:r>
      <w:r w:rsidR="00675203" w:rsidRPr="005A6700">
        <w:rPr>
          <w:sz w:val="18"/>
          <w:szCs w:val="18"/>
          <w:u w:val="single"/>
        </w:rPr>
        <w:t xml:space="preserve">  № </w:t>
      </w:r>
      <w:r>
        <w:rPr>
          <w:sz w:val="18"/>
          <w:szCs w:val="18"/>
          <w:u w:val="single"/>
        </w:rPr>
        <w:t>201</w:t>
      </w:r>
      <w:r w:rsidR="00214B14">
        <w:rPr>
          <w:sz w:val="18"/>
          <w:szCs w:val="18"/>
          <w:u w:val="single"/>
        </w:rPr>
        <w:t>о/д</w:t>
      </w:r>
    </w:p>
    <w:p w:rsidR="00214B14" w:rsidRDefault="00214B14" w:rsidP="00B86A7D">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214B14" w:rsidRDefault="00214B14" w:rsidP="00B86A7D">
      <w:pPr>
        <w:tabs>
          <w:tab w:val="left" w:pos="426"/>
          <w:tab w:val="left" w:pos="3976"/>
        </w:tabs>
        <w:ind w:left="0" w:right="174" w:firstLine="426"/>
        <w:rPr>
          <w:sz w:val="18"/>
          <w:szCs w:val="18"/>
        </w:rPr>
      </w:pPr>
    </w:p>
    <w:p w:rsidR="00675203" w:rsidRDefault="00307083" w:rsidP="00B86A7D">
      <w:pPr>
        <w:tabs>
          <w:tab w:val="left" w:pos="3976"/>
        </w:tabs>
        <w:ind w:left="0" w:right="174" w:firstLine="426"/>
        <w:rPr>
          <w:sz w:val="18"/>
          <w:szCs w:val="18"/>
        </w:rPr>
      </w:pPr>
      <w:r w:rsidRPr="00307083">
        <w:rPr>
          <w:sz w:val="18"/>
          <w:szCs w:val="18"/>
        </w:rPr>
        <w:t xml:space="preserve">Об утверждении Положения о сообщении муниципальными служащими   администрации Хомутовского </w:t>
      </w:r>
      <w:proofErr w:type="spellStart"/>
      <w:r w:rsidRPr="00307083">
        <w:rPr>
          <w:sz w:val="18"/>
          <w:szCs w:val="18"/>
        </w:rPr>
        <w:t>муниицпального</w:t>
      </w:r>
      <w:proofErr w:type="spellEnd"/>
      <w:r w:rsidRPr="00307083">
        <w:rPr>
          <w:sz w:val="18"/>
          <w:szCs w:val="18"/>
        </w:rPr>
        <w:t xml:space="preserve"> образования о получении подарка в связи с протокольными мероприятиями, служебными командировками и с другими официальными мероприятиями, участие в которых связано с </w:t>
      </w:r>
      <w:proofErr w:type="spellStart"/>
      <w:r w:rsidRPr="00307083">
        <w:rPr>
          <w:sz w:val="18"/>
          <w:szCs w:val="18"/>
        </w:rPr>
        <w:t>исполненем</w:t>
      </w:r>
      <w:proofErr w:type="spellEnd"/>
      <w:r w:rsidRPr="00307083">
        <w:rPr>
          <w:sz w:val="18"/>
          <w:szCs w:val="18"/>
        </w:rPr>
        <w:t xml:space="preserve"> ими должностных обязанностей, сдаче и оценке подарка, реализации (выкупе) и зачислении средств вырученных от его реализации</w:t>
      </w:r>
      <w:r w:rsidR="00675203">
        <w:rPr>
          <w:sz w:val="18"/>
          <w:szCs w:val="18"/>
        </w:rPr>
        <w:t>.</w:t>
      </w:r>
    </w:p>
    <w:p w:rsidR="00307083" w:rsidRDefault="00307083" w:rsidP="00B86A7D">
      <w:pPr>
        <w:tabs>
          <w:tab w:val="left" w:pos="3976"/>
        </w:tabs>
        <w:ind w:left="0" w:right="174" w:firstLine="426"/>
        <w:rPr>
          <w:sz w:val="18"/>
          <w:szCs w:val="18"/>
        </w:rPr>
      </w:pPr>
    </w:p>
    <w:p w:rsidR="00307083" w:rsidRPr="00307083" w:rsidRDefault="00307083" w:rsidP="00307083">
      <w:pPr>
        <w:tabs>
          <w:tab w:val="left" w:pos="3976"/>
        </w:tabs>
        <w:ind w:left="0" w:right="174" w:firstLine="426"/>
        <w:rPr>
          <w:sz w:val="18"/>
          <w:szCs w:val="18"/>
        </w:rPr>
      </w:pPr>
      <w:r w:rsidRPr="00307083">
        <w:rPr>
          <w:sz w:val="18"/>
          <w:szCs w:val="18"/>
        </w:rPr>
        <w:t xml:space="preserve">В соответствии с Федеральным законом от 02.03.2007 №25-ФЗ                «О муниципальной службе в Российской Федерации», руководствуясь Уставом Хомутовского муниципального образования, администрация Хомутовского муниципального </w:t>
      </w:r>
      <w:proofErr w:type="spellStart"/>
      <w:r w:rsidRPr="00307083">
        <w:rPr>
          <w:sz w:val="18"/>
          <w:szCs w:val="18"/>
        </w:rPr>
        <w:t>образовния</w:t>
      </w:r>
      <w:proofErr w:type="spellEnd"/>
      <w:r w:rsidRPr="00307083">
        <w:rPr>
          <w:sz w:val="18"/>
          <w:szCs w:val="18"/>
        </w:rPr>
        <w:t>,</w:t>
      </w:r>
    </w:p>
    <w:p w:rsidR="00307083" w:rsidRPr="00307083" w:rsidRDefault="00307083" w:rsidP="00307083">
      <w:pPr>
        <w:tabs>
          <w:tab w:val="left" w:pos="3976"/>
        </w:tabs>
        <w:ind w:left="0" w:right="174" w:firstLine="426"/>
        <w:rPr>
          <w:sz w:val="18"/>
          <w:szCs w:val="18"/>
        </w:rPr>
      </w:pPr>
    </w:p>
    <w:p w:rsidR="00307083" w:rsidRDefault="00307083" w:rsidP="00307083">
      <w:pPr>
        <w:tabs>
          <w:tab w:val="left" w:pos="3976"/>
        </w:tabs>
        <w:ind w:left="0" w:right="174" w:firstLine="426"/>
        <w:rPr>
          <w:sz w:val="18"/>
          <w:szCs w:val="18"/>
        </w:rPr>
      </w:pPr>
      <w:r w:rsidRPr="00307083">
        <w:rPr>
          <w:sz w:val="18"/>
          <w:szCs w:val="18"/>
        </w:rPr>
        <w:t xml:space="preserve"> ПОСТАНОВЛЯЕТ: </w:t>
      </w:r>
    </w:p>
    <w:p w:rsidR="00307083" w:rsidRPr="00307083" w:rsidRDefault="00307083" w:rsidP="00307083">
      <w:pPr>
        <w:tabs>
          <w:tab w:val="left" w:pos="3976"/>
        </w:tabs>
        <w:ind w:left="0" w:right="174" w:firstLine="426"/>
        <w:rPr>
          <w:sz w:val="18"/>
          <w:szCs w:val="18"/>
        </w:rPr>
      </w:pPr>
    </w:p>
    <w:p w:rsidR="00307083" w:rsidRPr="00307083" w:rsidRDefault="00307083" w:rsidP="00307083">
      <w:pPr>
        <w:tabs>
          <w:tab w:val="left" w:pos="3976"/>
        </w:tabs>
        <w:ind w:left="0" w:right="174" w:firstLine="426"/>
        <w:rPr>
          <w:sz w:val="18"/>
          <w:szCs w:val="18"/>
        </w:rPr>
      </w:pPr>
      <w:r>
        <w:rPr>
          <w:sz w:val="18"/>
          <w:szCs w:val="18"/>
        </w:rPr>
        <w:t>1.</w:t>
      </w:r>
      <w:r w:rsidRPr="00307083">
        <w:rPr>
          <w:sz w:val="18"/>
          <w:szCs w:val="18"/>
        </w:rPr>
        <w:t>Утвердить положение о сообщении муниципальными служащими администрации Хомутовского муниципального образования о получении подарка в связи с протокольными мероприятиями, служебными командировками и с другими официальными мероприятиями, участие в которых связано с исполнением ими должностных обязанностей, сдаче и оценке подарка, реализации (выкупе) и зачислении средств, вырученных от его реализации (прилагается).</w:t>
      </w:r>
    </w:p>
    <w:p w:rsidR="00307083" w:rsidRPr="00307083" w:rsidRDefault="00307083" w:rsidP="00307083">
      <w:pPr>
        <w:tabs>
          <w:tab w:val="left" w:pos="3976"/>
        </w:tabs>
        <w:ind w:left="0" w:right="174" w:firstLine="426"/>
        <w:rPr>
          <w:sz w:val="18"/>
          <w:szCs w:val="18"/>
        </w:rPr>
      </w:pPr>
      <w:proofErr w:type="gramStart"/>
      <w:r>
        <w:rPr>
          <w:sz w:val="18"/>
          <w:szCs w:val="18"/>
        </w:rPr>
        <w:t>2.</w:t>
      </w:r>
      <w:r w:rsidRPr="00307083">
        <w:rPr>
          <w:sz w:val="18"/>
          <w:szCs w:val="18"/>
        </w:rPr>
        <w:t xml:space="preserve">Постановление от 08.12.2022 №258о/д   «О порядке сообщения отдельными категориями лиц о получении подарка в связи с протокольными мероприятиями, служебными командировками и с другими официальными мероприятиями, участие в которых связано с </w:t>
      </w:r>
      <w:proofErr w:type="spellStart"/>
      <w:r w:rsidRPr="00307083">
        <w:rPr>
          <w:sz w:val="18"/>
          <w:szCs w:val="18"/>
        </w:rPr>
        <w:t>исполненем</w:t>
      </w:r>
      <w:proofErr w:type="spellEnd"/>
      <w:r w:rsidRPr="00307083">
        <w:rPr>
          <w:sz w:val="18"/>
          <w:szCs w:val="18"/>
        </w:rPr>
        <w:t xml:space="preserve"> ими должностных обязанностей, сдаче и оценке подарка, реализации (выкупе) и зачислении средств вырученных от его реализации» считать утратившим силу.</w:t>
      </w:r>
      <w:proofErr w:type="gramEnd"/>
    </w:p>
    <w:p w:rsidR="00307083" w:rsidRPr="00307083" w:rsidRDefault="00307083" w:rsidP="00307083">
      <w:pPr>
        <w:tabs>
          <w:tab w:val="left" w:pos="3976"/>
        </w:tabs>
        <w:ind w:left="0" w:right="174" w:firstLine="426"/>
        <w:rPr>
          <w:sz w:val="18"/>
          <w:szCs w:val="18"/>
        </w:rPr>
      </w:pPr>
      <w:r w:rsidRPr="00307083">
        <w:rPr>
          <w:sz w:val="18"/>
          <w:szCs w:val="18"/>
        </w:rPr>
        <w:t>3. Опубликовать настоящее постановление в установленном законом порядке, а также разместить на официальном сайте администрации Хомутовского муниципального образования.</w:t>
      </w:r>
    </w:p>
    <w:p w:rsidR="00307083" w:rsidRPr="00307083" w:rsidRDefault="00307083" w:rsidP="00307083">
      <w:pPr>
        <w:tabs>
          <w:tab w:val="left" w:pos="3976"/>
        </w:tabs>
        <w:ind w:left="0" w:right="174" w:firstLine="426"/>
        <w:rPr>
          <w:sz w:val="18"/>
          <w:szCs w:val="18"/>
        </w:rPr>
      </w:pPr>
      <w:r w:rsidRPr="00307083">
        <w:rPr>
          <w:sz w:val="18"/>
          <w:szCs w:val="18"/>
        </w:rPr>
        <w:t>4. Главному специалисту организационно-технического сектора ознакомить с настоящим постановлением и утвержденным положением муниципальных служащих Хомутовского муниципального образования.</w:t>
      </w:r>
    </w:p>
    <w:p w:rsidR="00307083" w:rsidRPr="00307083" w:rsidRDefault="00307083" w:rsidP="00307083">
      <w:pPr>
        <w:tabs>
          <w:tab w:val="left" w:pos="3976"/>
        </w:tabs>
        <w:ind w:left="0" w:right="174" w:firstLine="426"/>
        <w:rPr>
          <w:sz w:val="18"/>
          <w:szCs w:val="18"/>
        </w:rPr>
      </w:pPr>
      <w:r w:rsidRPr="00307083">
        <w:rPr>
          <w:sz w:val="18"/>
          <w:szCs w:val="18"/>
        </w:rPr>
        <w:t xml:space="preserve">5. </w:t>
      </w:r>
      <w:proofErr w:type="gramStart"/>
      <w:r w:rsidRPr="00307083">
        <w:rPr>
          <w:sz w:val="18"/>
          <w:szCs w:val="18"/>
        </w:rPr>
        <w:t>Контроль за</w:t>
      </w:r>
      <w:proofErr w:type="gramEnd"/>
      <w:r w:rsidRPr="00307083">
        <w:rPr>
          <w:sz w:val="18"/>
          <w:szCs w:val="18"/>
        </w:rPr>
        <w:t xml:space="preserve"> исполнением настоящего постановления возложить на руководителя аппарата администрации.</w:t>
      </w:r>
    </w:p>
    <w:p w:rsidR="00307083" w:rsidRPr="00307083" w:rsidRDefault="00307083" w:rsidP="00307083">
      <w:pPr>
        <w:tabs>
          <w:tab w:val="left" w:pos="3976"/>
        </w:tabs>
        <w:ind w:left="0" w:right="174" w:firstLine="426"/>
        <w:rPr>
          <w:sz w:val="18"/>
          <w:szCs w:val="18"/>
        </w:rPr>
      </w:pPr>
    </w:p>
    <w:p w:rsidR="00307083" w:rsidRPr="00307083" w:rsidRDefault="00307083" w:rsidP="00307083">
      <w:pPr>
        <w:tabs>
          <w:tab w:val="left" w:pos="3976"/>
        </w:tabs>
        <w:ind w:left="0" w:right="174" w:firstLine="426"/>
        <w:rPr>
          <w:sz w:val="18"/>
          <w:szCs w:val="18"/>
        </w:rPr>
      </w:pPr>
    </w:p>
    <w:p w:rsidR="00307083" w:rsidRPr="00307083" w:rsidRDefault="00307083" w:rsidP="00307083">
      <w:pPr>
        <w:tabs>
          <w:tab w:val="left" w:pos="3976"/>
        </w:tabs>
        <w:ind w:left="0" w:right="174" w:firstLine="426"/>
        <w:rPr>
          <w:sz w:val="18"/>
          <w:szCs w:val="18"/>
        </w:rPr>
      </w:pPr>
    </w:p>
    <w:p w:rsidR="00307083" w:rsidRPr="00502AB6" w:rsidRDefault="00307083" w:rsidP="00502AB6">
      <w:pPr>
        <w:tabs>
          <w:tab w:val="left" w:pos="3976"/>
        </w:tabs>
        <w:ind w:left="0" w:right="174" w:firstLine="426"/>
        <w:jc w:val="right"/>
        <w:rPr>
          <w:i/>
          <w:sz w:val="18"/>
          <w:szCs w:val="18"/>
        </w:rPr>
      </w:pPr>
      <w:r w:rsidRPr="00502AB6">
        <w:rPr>
          <w:i/>
          <w:sz w:val="18"/>
          <w:szCs w:val="18"/>
        </w:rPr>
        <w:t xml:space="preserve">Глава администрации     </w:t>
      </w:r>
      <w:r w:rsidRPr="00502AB6">
        <w:rPr>
          <w:i/>
          <w:sz w:val="18"/>
          <w:szCs w:val="18"/>
        </w:rPr>
        <w:tab/>
      </w:r>
      <w:r w:rsidRPr="00502AB6">
        <w:rPr>
          <w:i/>
          <w:sz w:val="18"/>
          <w:szCs w:val="18"/>
        </w:rPr>
        <w:tab/>
      </w:r>
      <w:r w:rsidRPr="00502AB6">
        <w:rPr>
          <w:i/>
          <w:sz w:val="18"/>
          <w:szCs w:val="18"/>
        </w:rPr>
        <w:tab/>
      </w:r>
      <w:r w:rsidRPr="00502AB6">
        <w:rPr>
          <w:i/>
          <w:sz w:val="18"/>
          <w:szCs w:val="18"/>
        </w:rPr>
        <w:tab/>
      </w:r>
      <w:r w:rsidRPr="00502AB6">
        <w:rPr>
          <w:i/>
          <w:sz w:val="18"/>
          <w:szCs w:val="18"/>
        </w:rPr>
        <w:tab/>
      </w:r>
      <w:r w:rsidRPr="00502AB6">
        <w:rPr>
          <w:i/>
          <w:sz w:val="18"/>
          <w:szCs w:val="18"/>
        </w:rPr>
        <w:tab/>
      </w:r>
      <w:proofErr w:type="spellStart"/>
      <w:r w:rsidRPr="00502AB6">
        <w:rPr>
          <w:i/>
          <w:sz w:val="18"/>
          <w:szCs w:val="18"/>
        </w:rPr>
        <w:t>В.М.Колмаченко</w:t>
      </w:r>
      <w:proofErr w:type="spellEnd"/>
    </w:p>
    <w:p w:rsidR="00502AB6" w:rsidRPr="00502AB6" w:rsidRDefault="00502AB6" w:rsidP="00502AB6">
      <w:pPr>
        <w:tabs>
          <w:tab w:val="left" w:pos="3976"/>
        </w:tabs>
        <w:ind w:left="0" w:right="174" w:firstLine="426"/>
        <w:jc w:val="right"/>
        <w:rPr>
          <w:i/>
          <w:sz w:val="18"/>
          <w:szCs w:val="18"/>
        </w:rPr>
      </w:pPr>
    </w:p>
    <w:p w:rsidR="00502AB6" w:rsidRPr="00502AB6" w:rsidRDefault="00502AB6" w:rsidP="00502AB6">
      <w:pPr>
        <w:tabs>
          <w:tab w:val="left" w:pos="3976"/>
        </w:tabs>
        <w:ind w:left="0" w:right="174" w:firstLine="426"/>
        <w:jc w:val="right"/>
        <w:rPr>
          <w:i/>
          <w:sz w:val="18"/>
          <w:szCs w:val="18"/>
        </w:rPr>
      </w:pPr>
    </w:p>
    <w:p w:rsidR="00502AB6" w:rsidRPr="00502AB6" w:rsidRDefault="00502AB6" w:rsidP="00502AB6">
      <w:pPr>
        <w:tabs>
          <w:tab w:val="left" w:pos="3976"/>
        </w:tabs>
        <w:ind w:left="0" w:right="174" w:firstLine="426"/>
        <w:jc w:val="right"/>
        <w:rPr>
          <w:i/>
          <w:sz w:val="18"/>
          <w:szCs w:val="18"/>
        </w:rPr>
      </w:pPr>
      <w:r w:rsidRPr="00502AB6">
        <w:rPr>
          <w:i/>
          <w:sz w:val="18"/>
          <w:szCs w:val="18"/>
        </w:rPr>
        <w:tab/>
        <w:t>УТВЕРЖДЕНО</w:t>
      </w:r>
    </w:p>
    <w:p w:rsidR="00502AB6" w:rsidRPr="00502AB6" w:rsidRDefault="00502AB6" w:rsidP="00502AB6">
      <w:pPr>
        <w:tabs>
          <w:tab w:val="left" w:pos="3976"/>
        </w:tabs>
        <w:ind w:left="0" w:right="174" w:firstLine="426"/>
        <w:jc w:val="right"/>
        <w:rPr>
          <w:i/>
          <w:sz w:val="18"/>
          <w:szCs w:val="18"/>
        </w:rPr>
      </w:pPr>
      <w:r w:rsidRPr="00502AB6">
        <w:rPr>
          <w:i/>
          <w:sz w:val="18"/>
          <w:szCs w:val="18"/>
        </w:rPr>
        <w:t>постановлением администрации</w:t>
      </w:r>
    </w:p>
    <w:p w:rsidR="00502AB6" w:rsidRPr="00502AB6" w:rsidRDefault="00502AB6" w:rsidP="00502AB6">
      <w:pPr>
        <w:tabs>
          <w:tab w:val="left" w:pos="3976"/>
        </w:tabs>
        <w:ind w:left="0" w:right="174" w:firstLine="426"/>
        <w:jc w:val="right"/>
        <w:rPr>
          <w:i/>
          <w:sz w:val="18"/>
          <w:szCs w:val="18"/>
        </w:rPr>
      </w:pPr>
      <w:r w:rsidRPr="00502AB6">
        <w:rPr>
          <w:i/>
          <w:sz w:val="18"/>
          <w:szCs w:val="18"/>
        </w:rPr>
        <w:t xml:space="preserve"> Хомутовского муниципального образования</w:t>
      </w:r>
    </w:p>
    <w:p w:rsidR="00502AB6" w:rsidRPr="00502AB6" w:rsidRDefault="00502AB6" w:rsidP="00502AB6">
      <w:pPr>
        <w:tabs>
          <w:tab w:val="left" w:pos="3976"/>
        </w:tabs>
        <w:ind w:left="0" w:right="174" w:firstLine="426"/>
        <w:jc w:val="right"/>
        <w:rPr>
          <w:i/>
          <w:sz w:val="18"/>
          <w:szCs w:val="18"/>
          <w:u w:val="single"/>
        </w:rPr>
      </w:pPr>
      <w:r w:rsidRPr="00502AB6">
        <w:rPr>
          <w:i/>
          <w:sz w:val="18"/>
          <w:szCs w:val="18"/>
        </w:rPr>
        <w:t>от «</w:t>
      </w:r>
      <w:r w:rsidRPr="00502AB6">
        <w:rPr>
          <w:i/>
          <w:sz w:val="18"/>
          <w:szCs w:val="18"/>
          <w:u w:val="single"/>
        </w:rPr>
        <w:t>21</w:t>
      </w:r>
      <w:r w:rsidRPr="00502AB6">
        <w:rPr>
          <w:i/>
          <w:sz w:val="18"/>
          <w:szCs w:val="18"/>
        </w:rPr>
        <w:t>» _</w:t>
      </w:r>
      <w:r w:rsidRPr="00502AB6">
        <w:rPr>
          <w:i/>
          <w:sz w:val="18"/>
          <w:szCs w:val="18"/>
          <w:u w:val="single"/>
        </w:rPr>
        <w:t>09</w:t>
      </w:r>
      <w:r w:rsidRPr="00502AB6">
        <w:rPr>
          <w:i/>
          <w:sz w:val="18"/>
          <w:szCs w:val="18"/>
        </w:rPr>
        <w:t>_ 20</w:t>
      </w:r>
      <w:r w:rsidRPr="00502AB6">
        <w:rPr>
          <w:i/>
          <w:sz w:val="18"/>
          <w:szCs w:val="18"/>
          <w:u w:val="single"/>
        </w:rPr>
        <w:t xml:space="preserve"> 23</w:t>
      </w:r>
      <w:r w:rsidRPr="00502AB6">
        <w:rPr>
          <w:i/>
          <w:sz w:val="18"/>
          <w:szCs w:val="18"/>
        </w:rPr>
        <w:t xml:space="preserve"> г.  № </w:t>
      </w:r>
      <w:r w:rsidRPr="00502AB6">
        <w:rPr>
          <w:i/>
          <w:sz w:val="18"/>
          <w:szCs w:val="18"/>
          <w:u w:val="single"/>
        </w:rPr>
        <w:t>201 о/д</w:t>
      </w:r>
    </w:p>
    <w:p w:rsidR="00502AB6" w:rsidRPr="00502AB6" w:rsidRDefault="00502AB6" w:rsidP="00502AB6">
      <w:pPr>
        <w:tabs>
          <w:tab w:val="left" w:pos="3976"/>
        </w:tabs>
        <w:ind w:left="0" w:right="174" w:firstLine="426"/>
        <w:jc w:val="right"/>
        <w:rPr>
          <w:sz w:val="18"/>
          <w:szCs w:val="18"/>
        </w:rPr>
      </w:pPr>
    </w:p>
    <w:p w:rsidR="00502AB6" w:rsidRPr="00502AB6" w:rsidRDefault="00502AB6" w:rsidP="00502AB6">
      <w:pPr>
        <w:tabs>
          <w:tab w:val="left" w:pos="3976"/>
        </w:tabs>
        <w:ind w:left="0" w:right="174" w:firstLine="426"/>
        <w:rPr>
          <w:sz w:val="18"/>
          <w:szCs w:val="18"/>
        </w:rPr>
      </w:pPr>
    </w:p>
    <w:p w:rsidR="00502AB6" w:rsidRPr="00502AB6" w:rsidRDefault="00502AB6" w:rsidP="00502AB6">
      <w:pPr>
        <w:tabs>
          <w:tab w:val="left" w:pos="3976"/>
        </w:tabs>
        <w:ind w:left="0" w:right="174" w:firstLine="426"/>
        <w:jc w:val="center"/>
        <w:rPr>
          <w:sz w:val="18"/>
          <w:szCs w:val="18"/>
        </w:rPr>
      </w:pPr>
      <w:r w:rsidRPr="00502AB6">
        <w:rPr>
          <w:sz w:val="18"/>
          <w:szCs w:val="18"/>
        </w:rPr>
        <w:t>ПОЛОЖЕНИЕ</w:t>
      </w:r>
    </w:p>
    <w:p w:rsidR="00502AB6" w:rsidRPr="00502AB6" w:rsidRDefault="00502AB6" w:rsidP="00502AB6">
      <w:pPr>
        <w:tabs>
          <w:tab w:val="left" w:pos="3976"/>
        </w:tabs>
        <w:ind w:left="0" w:right="174" w:firstLine="426"/>
        <w:jc w:val="center"/>
        <w:rPr>
          <w:sz w:val="18"/>
          <w:szCs w:val="18"/>
        </w:rPr>
      </w:pPr>
      <w:r w:rsidRPr="00502AB6">
        <w:rPr>
          <w:sz w:val="18"/>
          <w:szCs w:val="18"/>
        </w:rPr>
        <w:t>О СООБЩЕНИИ МУНИЦИПАЛЬНЫМИ СЛУЖАЩИМИ</w:t>
      </w:r>
    </w:p>
    <w:p w:rsidR="00502AB6" w:rsidRPr="00502AB6" w:rsidRDefault="00502AB6" w:rsidP="00502AB6">
      <w:pPr>
        <w:tabs>
          <w:tab w:val="left" w:pos="3976"/>
        </w:tabs>
        <w:ind w:left="0" w:right="174" w:firstLine="426"/>
        <w:jc w:val="center"/>
        <w:rPr>
          <w:sz w:val="18"/>
          <w:szCs w:val="18"/>
        </w:rPr>
      </w:pPr>
      <w:r w:rsidRPr="00502AB6">
        <w:rPr>
          <w:sz w:val="18"/>
          <w:szCs w:val="18"/>
        </w:rPr>
        <w:t>АДМИНИСТРАЦИИ ХОМУТОВСКОГО МУНИЦИПАЛЬНОГО ОБРАЗОВАНИЯ О ПОЛУЧЕНИИ</w:t>
      </w:r>
    </w:p>
    <w:p w:rsidR="00502AB6" w:rsidRPr="00502AB6" w:rsidRDefault="00502AB6" w:rsidP="00502AB6">
      <w:pPr>
        <w:tabs>
          <w:tab w:val="left" w:pos="3976"/>
        </w:tabs>
        <w:ind w:left="0" w:right="174" w:firstLine="426"/>
        <w:jc w:val="center"/>
        <w:rPr>
          <w:sz w:val="18"/>
          <w:szCs w:val="18"/>
        </w:rPr>
      </w:pPr>
      <w:r w:rsidRPr="00502AB6">
        <w:rPr>
          <w:sz w:val="18"/>
          <w:szCs w:val="18"/>
        </w:rPr>
        <w:t>ПОДАРКА В СВЯЗИ С ПРОТОКОЛЬНЫМИ МЕРОПРИЯТИЯМИ, СЛУЖЕБНЫМИ КОМАНДИРОВКАМИ И С ДРУГИМИ ОФИЦИАЛЬНЫМИ МЕРОПРИЯТИЯМИ, УЧАСТИЕ</w:t>
      </w:r>
    </w:p>
    <w:p w:rsidR="00502AB6" w:rsidRPr="00502AB6" w:rsidRDefault="00502AB6" w:rsidP="00502AB6">
      <w:pPr>
        <w:tabs>
          <w:tab w:val="left" w:pos="3976"/>
        </w:tabs>
        <w:ind w:left="0" w:right="174" w:firstLine="426"/>
        <w:jc w:val="center"/>
        <w:rPr>
          <w:sz w:val="18"/>
          <w:szCs w:val="18"/>
        </w:rPr>
      </w:pPr>
      <w:r w:rsidRPr="00502AB6">
        <w:rPr>
          <w:sz w:val="18"/>
          <w:szCs w:val="18"/>
        </w:rPr>
        <w:t xml:space="preserve">В </w:t>
      </w:r>
      <w:proofErr w:type="gramStart"/>
      <w:r w:rsidRPr="00502AB6">
        <w:rPr>
          <w:sz w:val="18"/>
          <w:szCs w:val="18"/>
        </w:rPr>
        <w:t>КОТОРЫХ</w:t>
      </w:r>
      <w:proofErr w:type="gramEnd"/>
      <w:r w:rsidRPr="00502AB6">
        <w:rPr>
          <w:sz w:val="18"/>
          <w:szCs w:val="18"/>
        </w:rPr>
        <w:t xml:space="preserve"> СВЯЗАНО С ИСПОЛНЕНИЕМ ИМИ</w:t>
      </w:r>
    </w:p>
    <w:p w:rsidR="00502AB6" w:rsidRPr="00502AB6" w:rsidRDefault="00502AB6" w:rsidP="00502AB6">
      <w:pPr>
        <w:tabs>
          <w:tab w:val="left" w:pos="3976"/>
        </w:tabs>
        <w:ind w:left="0" w:right="174" w:firstLine="426"/>
        <w:jc w:val="center"/>
        <w:rPr>
          <w:sz w:val="18"/>
          <w:szCs w:val="18"/>
        </w:rPr>
      </w:pPr>
      <w:r w:rsidRPr="00502AB6">
        <w:rPr>
          <w:sz w:val="18"/>
          <w:szCs w:val="18"/>
        </w:rPr>
        <w:t>ДОЛЖНОСТНЫХ ОБЯЗАННОСТЕЙ,  СДАЧЕ И ОЦЕНКЕ</w:t>
      </w:r>
    </w:p>
    <w:p w:rsidR="00502AB6" w:rsidRPr="00502AB6" w:rsidRDefault="00502AB6" w:rsidP="00502AB6">
      <w:pPr>
        <w:tabs>
          <w:tab w:val="left" w:pos="3976"/>
        </w:tabs>
        <w:ind w:left="0" w:right="174" w:firstLine="426"/>
        <w:jc w:val="center"/>
        <w:rPr>
          <w:sz w:val="18"/>
          <w:szCs w:val="18"/>
        </w:rPr>
      </w:pPr>
      <w:r w:rsidRPr="00502AB6">
        <w:rPr>
          <w:sz w:val="18"/>
          <w:szCs w:val="18"/>
        </w:rPr>
        <w:t>ПОДАРКА, РЕАЛИЗАЦИИ (ВЫКУПЕ) И ЗАЧИСЛЕНИИ</w:t>
      </w:r>
    </w:p>
    <w:p w:rsidR="00502AB6" w:rsidRPr="00502AB6" w:rsidRDefault="00502AB6" w:rsidP="00502AB6">
      <w:pPr>
        <w:tabs>
          <w:tab w:val="left" w:pos="3976"/>
        </w:tabs>
        <w:ind w:left="0" w:right="174" w:firstLine="426"/>
        <w:jc w:val="center"/>
        <w:rPr>
          <w:sz w:val="18"/>
          <w:szCs w:val="18"/>
        </w:rPr>
      </w:pPr>
      <w:r w:rsidRPr="00502AB6">
        <w:rPr>
          <w:sz w:val="18"/>
          <w:szCs w:val="18"/>
        </w:rPr>
        <w:t>СРЕДСТВ, ВЫРУЧЕННЫХ ОТ ЕГО РЕАЛИЗАЦИИ</w:t>
      </w:r>
    </w:p>
    <w:p w:rsidR="00502AB6" w:rsidRPr="00502AB6" w:rsidRDefault="00502AB6" w:rsidP="00502AB6">
      <w:pPr>
        <w:tabs>
          <w:tab w:val="left" w:pos="3976"/>
        </w:tabs>
        <w:ind w:left="0" w:right="174" w:firstLine="426"/>
        <w:rPr>
          <w:sz w:val="18"/>
          <w:szCs w:val="18"/>
        </w:rPr>
      </w:pPr>
    </w:p>
    <w:p w:rsidR="00502AB6" w:rsidRPr="00502AB6" w:rsidRDefault="00502AB6" w:rsidP="00502AB6">
      <w:pPr>
        <w:tabs>
          <w:tab w:val="left" w:pos="3976"/>
        </w:tabs>
        <w:ind w:left="0" w:right="174" w:firstLine="426"/>
        <w:rPr>
          <w:sz w:val="18"/>
          <w:szCs w:val="18"/>
        </w:rPr>
      </w:pPr>
      <w:r w:rsidRPr="00502AB6">
        <w:rPr>
          <w:sz w:val="18"/>
          <w:szCs w:val="18"/>
        </w:rPr>
        <w:lastRenderedPageBreak/>
        <w:t xml:space="preserve">1. </w:t>
      </w:r>
      <w:proofErr w:type="gramStart"/>
      <w:r w:rsidRPr="00502AB6">
        <w:rPr>
          <w:sz w:val="18"/>
          <w:szCs w:val="18"/>
        </w:rPr>
        <w:t>Настоящее  Положение в соответствии с пунктом 2 статьи 575 Гражданского кодекса Российской Федерации, пунктом 5 части 1 статьи 14 Федерального закона от 2 марта 2007 года № 25-ФЗ «О муниципальной службе в Российской Федерации» определяет порядок сообщения муниципальными служащими администрации Хомутовского муниципального образования (далее администрация) о получении подарка в связи с протокольными мероприятиями, служебными командировками и с другими официальными мероприятиями, участие</w:t>
      </w:r>
      <w:proofErr w:type="gramEnd"/>
      <w:r w:rsidRPr="00502AB6">
        <w:rPr>
          <w:sz w:val="18"/>
          <w:szCs w:val="18"/>
        </w:rPr>
        <w:t xml:space="preserve"> </w:t>
      </w:r>
      <w:proofErr w:type="gramStart"/>
      <w:r w:rsidRPr="00502AB6">
        <w:rPr>
          <w:sz w:val="18"/>
          <w:szCs w:val="18"/>
        </w:rPr>
        <w:t>в которых связано с их должностным положением или исполнением ими должностных обязанностей, порядок сдачи и оценки подарка, реализации (выкупа) и зачисления средств, вырученных от его реализации.</w:t>
      </w:r>
      <w:proofErr w:type="gramEnd"/>
    </w:p>
    <w:p w:rsidR="00502AB6" w:rsidRPr="00502AB6" w:rsidRDefault="00502AB6" w:rsidP="00502AB6">
      <w:pPr>
        <w:tabs>
          <w:tab w:val="left" w:pos="3976"/>
        </w:tabs>
        <w:ind w:left="0" w:right="174" w:firstLine="426"/>
        <w:rPr>
          <w:sz w:val="18"/>
          <w:szCs w:val="18"/>
        </w:rPr>
      </w:pPr>
      <w:r w:rsidRPr="00502AB6">
        <w:rPr>
          <w:sz w:val="18"/>
          <w:szCs w:val="18"/>
        </w:rPr>
        <w:t>2. Для целей настоящего Положения используются следующие понятия:</w:t>
      </w:r>
    </w:p>
    <w:p w:rsidR="00502AB6" w:rsidRPr="00502AB6" w:rsidRDefault="00502AB6" w:rsidP="00502AB6">
      <w:pPr>
        <w:tabs>
          <w:tab w:val="left" w:pos="3976"/>
        </w:tabs>
        <w:ind w:left="0" w:right="174" w:firstLine="426"/>
        <w:rPr>
          <w:sz w:val="18"/>
          <w:szCs w:val="18"/>
        </w:rPr>
      </w:pPr>
      <w:proofErr w:type="gramStart"/>
      <w:r w:rsidRPr="00502AB6">
        <w:rPr>
          <w:sz w:val="18"/>
          <w:szCs w:val="18"/>
        </w:rPr>
        <w:t>1) подарок, полученный в связи с протокольными мероприятиями, служебными командировками и с другими официальными мероприятиями, участие в которых связано с должностным положением муниципального служащего или исполнением им должностных обязанностей, – подарок, полученный муниципальным служащим лично или через посредника от физических (юридических) лиц, которые осуществляют дарение, исходя из должностного положения одаряемого или исполнения им должностных обязанностей, за исключением канцелярских принадлежностей, которые в</w:t>
      </w:r>
      <w:proofErr w:type="gramEnd"/>
      <w:r w:rsidRPr="00502AB6">
        <w:rPr>
          <w:sz w:val="18"/>
          <w:szCs w:val="18"/>
        </w:rPr>
        <w:t xml:space="preserve"> </w:t>
      </w:r>
      <w:proofErr w:type="gramStart"/>
      <w:r w:rsidRPr="00502AB6">
        <w:rPr>
          <w:sz w:val="18"/>
          <w:szCs w:val="18"/>
        </w:rPr>
        <w:t>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должностных обязанностей, цветов и ценных подарков, которые вручены в качестве поощрения (награды) (далее – подарок);</w:t>
      </w:r>
      <w:proofErr w:type="gramEnd"/>
    </w:p>
    <w:p w:rsidR="00502AB6" w:rsidRPr="00502AB6" w:rsidRDefault="00502AB6" w:rsidP="00502AB6">
      <w:pPr>
        <w:tabs>
          <w:tab w:val="left" w:pos="3976"/>
        </w:tabs>
        <w:ind w:left="0" w:right="174" w:firstLine="426"/>
        <w:rPr>
          <w:sz w:val="18"/>
          <w:szCs w:val="18"/>
        </w:rPr>
      </w:pPr>
      <w:r w:rsidRPr="00502AB6">
        <w:rPr>
          <w:sz w:val="18"/>
          <w:szCs w:val="18"/>
        </w:rPr>
        <w:t>2) ответственный специалист за исполнением настоящего положения  назначенный распоряжением администрации является руководитель аппарата администрации.</w:t>
      </w:r>
    </w:p>
    <w:p w:rsidR="00502AB6" w:rsidRPr="00502AB6" w:rsidRDefault="00502AB6" w:rsidP="00502AB6">
      <w:pPr>
        <w:tabs>
          <w:tab w:val="left" w:pos="3976"/>
        </w:tabs>
        <w:ind w:left="0" w:right="174" w:firstLine="426"/>
        <w:rPr>
          <w:sz w:val="18"/>
          <w:szCs w:val="18"/>
        </w:rPr>
      </w:pPr>
      <w:proofErr w:type="gramStart"/>
      <w:r w:rsidRPr="00502AB6">
        <w:rPr>
          <w:sz w:val="18"/>
          <w:szCs w:val="18"/>
        </w:rPr>
        <w:t>Иные понятия, используемые в настоящем Положении, применяются в том же значении, что и в Типовом положении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утвержденном постановлением</w:t>
      </w:r>
      <w:proofErr w:type="gramEnd"/>
      <w:r w:rsidRPr="00502AB6">
        <w:rPr>
          <w:sz w:val="18"/>
          <w:szCs w:val="18"/>
        </w:rPr>
        <w:t xml:space="preserve"> Правительства Российской Федерации от 9 января 2014 года  № 10.</w:t>
      </w:r>
    </w:p>
    <w:p w:rsidR="00502AB6" w:rsidRPr="00502AB6" w:rsidRDefault="00502AB6" w:rsidP="00502AB6">
      <w:pPr>
        <w:tabs>
          <w:tab w:val="left" w:pos="3976"/>
        </w:tabs>
        <w:ind w:left="0" w:right="174" w:firstLine="426"/>
        <w:rPr>
          <w:sz w:val="18"/>
          <w:szCs w:val="18"/>
        </w:rPr>
      </w:pPr>
      <w:r w:rsidRPr="00502AB6">
        <w:rPr>
          <w:sz w:val="18"/>
          <w:szCs w:val="18"/>
        </w:rPr>
        <w:t>3. Муниципальные служащие не вправе получать подарки от физических (юридических) лиц в связи с их должностным положением или исполнением ими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должностных обязанностей.</w:t>
      </w:r>
    </w:p>
    <w:p w:rsidR="00502AB6" w:rsidRPr="00502AB6" w:rsidRDefault="00502AB6" w:rsidP="00502AB6">
      <w:pPr>
        <w:tabs>
          <w:tab w:val="left" w:pos="3976"/>
        </w:tabs>
        <w:ind w:left="0" w:right="174" w:firstLine="426"/>
        <w:rPr>
          <w:sz w:val="18"/>
          <w:szCs w:val="18"/>
        </w:rPr>
      </w:pPr>
      <w:r w:rsidRPr="00502AB6">
        <w:rPr>
          <w:sz w:val="18"/>
          <w:szCs w:val="18"/>
        </w:rPr>
        <w:t>4. Муниципальные служащие обязаны в порядке, предусмотренном настоящим Положением, уведомлять обо всех случаях получения подарка.</w:t>
      </w:r>
    </w:p>
    <w:p w:rsidR="00502AB6" w:rsidRPr="00502AB6" w:rsidRDefault="00502AB6" w:rsidP="00502AB6">
      <w:pPr>
        <w:tabs>
          <w:tab w:val="left" w:pos="3976"/>
        </w:tabs>
        <w:ind w:left="0" w:right="174" w:firstLine="426"/>
        <w:rPr>
          <w:sz w:val="18"/>
          <w:szCs w:val="18"/>
        </w:rPr>
      </w:pPr>
      <w:r w:rsidRPr="00502AB6">
        <w:rPr>
          <w:sz w:val="18"/>
          <w:szCs w:val="18"/>
        </w:rPr>
        <w:t xml:space="preserve">5. Уведомление о получении подарка (далее – уведомление) муниципальные служащие представляют руководителю аппарата администрации. </w:t>
      </w:r>
    </w:p>
    <w:p w:rsidR="00502AB6" w:rsidRPr="00502AB6" w:rsidRDefault="00502AB6" w:rsidP="00502AB6">
      <w:pPr>
        <w:tabs>
          <w:tab w:val="left" w:pos="3976"/>
        </w:tabs>
        <w:ind w:left="0" w:right="174" w:firstLine="426"/>
        <w:rPr>
          <w:sz w:val="18"/>
          <w:szCs w:val="18"/>
        </w:rPr>
      </w:pPr>
      <w:r w:rsidRPr="00502AB6">
        <w:rPr>
          <w:sz w:val="18"/>
          <w:szCs w:val="18"/>
        </w:rPr>
        <w:t>6. Уведомление составляется по форме согласно приложению 1.</w:t>
      </w:r>
    </w:p>
    <w:p w:rsidR="00502AB6" w:rsidRPr="00502AB6" w:rsidRDefault="00502AB6" w:rsidP="00502AB6">
      <w:pPr>
        <w:tabs>
          <w:tab w:val="left" w:pos="3976"/>
        </w:tabs>
        <w:ind w:left="0" w:right="174" w:firstLine="426"/>
        <w:rPr>
          <w:sz w:val="18"/>
          <w:szCs w:val="18"/>
        </w:rPr>
      </w:pPr>
      <w:r w:rsidRPr="00502AB6">
        <w:rPr>
          <w:sz w:val="18"/>
          <w:szCs w:val="18"/>
        </w:rPr>
        <w:t>7. Уведомление регистрируется в журнале учета уведомлений о получении подарков (далее – журнал учета уведомлений) в день его представления руководителю аппарата администрации. Журнал учета уведомлений ведется руководителем аппарата администрации по форме согласно приложению 2.</w:t>
      </w:r>
    </w:p>
    <w:p w:rsidR="00502AB6" w:rsidRPr="00502AB6" w:rsidRDefault="00502AB6" w:rsidP="00502AB6">
      <w:pPr>
        <w:tabs>
          <w:tab w:val="left" w:pos="3976"/>
        </w:tabs>
        <w:ind w:left="0" w:right="174" w:firstLine="426"/>
        <w:rPr>
          <w:sz w:val="18"/>
          <w:szCs w:val="18"/>
        </w:rPr>
      </w:pPr>
      <w:r w:rsidRPr="00502AB6">
        <w:rPr>
          <w:sz w:val="18"/>
          <w:szCs w:val="18"/>
        </w:rPr>
        <w:t>8. Уведомление представляется муниципальным служащим не позднее   3 рабочих дней со дня получения подарка.</w:t>
      </w:r>
    </w:p>
    <w:p w:rsidR="00502AB6" w:rsidRPr="00502AB6" w:rsidRDefault="00502AB6" w:rsidP="00502AB6">
      <w:pPr>
        <w:tabs>
          <w:tab w:val="left" w:pos="3976"/>
        </w:tabs>
        <w:ind w:left="0" w:right="174" w:firstLine="426"/>
        <w:rPr>
          <w:sz w:val="18"/>
          <w:szCs w:val="18"/>
        </w:rPr>
      </w:pPr>
      <w:r w:rsidRPr="00502AB6">
        <w:rPr>
          <w:sz w:val="18"/>
          <w:szCs w:val="18"/>
        </w:rPr>
        <w:t>В случае</w:t>
      </w:r>
      <w:proofErr w:type="gramStart"/>
      <w:r w:rsidRPr="00502AB6">
        <w:rPr>
          <w:sz w:val="18"/>
          <w:szCs w:val="18"/>
        </w:rPr>
        <w:t>,</w:t>
      </w:r>
      <w:proofErr w:type="gramEnd"/>
      <w:r w:rsidRPr="00502AB6">
        <w:rPr>
          <w:sz w:val="18"/>
          <w:szCs w:val="18"/>
        </w:rPr>
        <w:t xml:space="preserve"> если подарок получен во время служебной командировки, уведомление представляется не позднее 3 рабочих дней со дня возвращения муниципального служащего, получившего подарок, из служебной командировки.</w:t>
      </w:r>
    </w:p>
    <w:p w:rsidR="00502AB6" w:rsidRPr="00502AB6" w:rsidRDefault="00502AB6" w:rsidP="00502AB6">
      <w:pPr>
        <w:tabs>
          <w:tab w:val="left" w:pos="3976"/>
        </w:tabs>
        <w:ind w:left="0" w:right="174" w:firstLine="426"/>
        <w:rPr>
          <w:sz w:val="18"/>
          <w:szCs w:val="18"/>
        </w:rPr>
      </w:pPr>
      <w:r w:rsidRPr="00502AB6">
        <w:rPr>
          <w:sz w:val="18"/>
          <w:szCs w:val="18"/>
        </w:rPr>
        <w:t>При невозможности подачи уведомления в сроки, указанные в      абзацах первом и втором настоящего пункта, по причине, не зависящей от муниципального служащего, уведомление представляется муниципальным служащим руководителю аппарата администрации не позднее дня, следующего за днем устранения причины.</w:t>
      </w:r>
    </w:p>
    <w:p w:rsidR="00502AB6" w:rsidRPr="00502AB6" w:rsidRDefault="00502AB6" w:rsidP="00502AB6">
      <w:pPr>
        <w:tabs>
          <w:tab w:val="left" w:pos="3976"/>
        </w:tabs>
        <w:ind w:left="0" w:right="174" w:firstLine="426"/>
        <w:rPr>
          <w:sz w:val="18"/>
          <w:szCs w:val="18"/>
        </w:rPr>
      </w:pPr>
      <w:r w:rsidRPr="00502AB6">
        <w:rPr>
          <w:sz w:val="18"/>
          <w:szCs w:val="18"/>
        </w:rPr>
        <w:t>9. Уведомление составляется в 2 экземплярах, один из которых возвращается муниципальному служащему, представившему уведомление, с отметкой о регистрации.</w:t>
      </w:r>
    </w:p>
    <w:p w:rsidR="00502AB6" w:rsidRPr="00502AB6" w:rsidRDefault="00502AB6" w:rsidP="00502AB6">
      <w:pPr>
        <w:tabs>
          <w:tab w:val="left" w:pos="3976"/>
        </w:tabs>
        <w:ind w:left="0" w:right="174" w:firstLine="426"/>
        <w:rPr>
          <w:sz w:val="18"/>
          <w:szCs w:val="18"/>
        </w:rPr>
      </w:pPr>
      <w:r w:rsidRPr="00502AB6">
        <w:rPr>
          <w:sz w:val="18"/>
          <w:szCs w:val="18"/>
        </w:rPr>
        <w:t>10. К уведомлению прилагаются:</w:t>
      </w:r>
    </w:p>
    <w:p w:rsidR="00502AB6" w:rsidRPr="00502AB6" w:rsidRDefault="00502AB6" w:rsidP="00502AB6">
      <w:pPr>
        <w:tabs>
          <w:tab w:val="left" w:pos="3976"/>
        </w:tabs>
        <w:ind w:left="0" w:right="174" w:firstLine="426"/>
        <w:rPr>
          <w:sz w:val="18"/>
          <w:szCs w:val="18"/>
        </w:rPr>
      </w:pPr>
      <w:r w:rsidRPr="00502AB6">
        <w:rPr>
          <w:sz w:val="18"/>
          <w:szCs w:val="18"/>
        </w:rPr>
        <w:t>1) документы (при их наличии), подтверждающие стоимость подарка (договор дарения, кассовый чек, товарный чек, иной документ об оплате (приобретении) подарка);</w:t>
      </w:r>
    </w:p>
    <w:p w:rsidR="00502AB6" w:rsidRPr="00502AB6" w:rsidRDefault="00502AB6" w:rsidP="00502AB6">
      <w:pPr>
        <w:tabs>
          <w:tab w:val="left" w:pos="3976"/>
        </w:tabs>
        <w:ind w:left="0" w:right="174" w:firstLine="426"/>
        <w:rPr>
          <w:sz w:val="18"/>
          <w:szCs w:val="18"/>
        </w:rPr>
      </w:pPr>
      <w:r w:rsidRPr="00502AB6">
        <w:rPr>
          <w:sz w:val="18"/>
          <w:szCs w:val="18"/>
        </w:rPr>
        <w:t>2) описание подарка;</w:t>
      </w:r>
    </w:p>
    <w:p w:rsidR="00502AB6" w:rsidRPr="00502AB6" w:rsidRDefault="00502AB6" w:rsidP="00502AB6">
      <w:pPr>
        <w:tabs>
          <w:tab w:val="left" w:pos="3976"/>
        </w:tabs>
        <w:ind w:left="0" w:right="174" w:firstLine="426"/>
        <w:rPr>
          <w:sz w:val="18"/>
          <w:szCs w:val="18"/>
        </w:rPr>
      </w:pPr>
      <w:r w:rsidRPr="00502AB6">
        <w:rPr>
          <w:sz w:val="18"/>
          <w:szCs w:val="18"/>
        </w:rPr>
        <w:t>3) другие документы, в том числе содержащие характеристики подарка и правила его использования (при наличии).</w:t>
      </w:r>
    </w:p>
    <w:p w:rsidR="00502AB6" w:rsidRPr="00502AB6" w:rsidRDefault="00502AB6" w:rsidP="00502AB6">
      <w:pPr>
        <w:tabs>
          <w:tab w:val="left" w:pos="3976"/>
        </w:tabs>
        <w:ind w:left="0" w:right="174" w:firstLine="426"/>
        <w:rPr>
          <w:sz w:val="18"/>
          <w:szCs w:val="18"/>
        </w:rPr>
      </w:pPr>
      <w:r w:rsidRPr="00502AB6">
        <w:rPr>
          <w:sz w:val="18"/>
          <w:szCs w:val="18"/>
        </w:rPr>
        <w:t>11. В течение 3 рабочих дней со дня регистрации уведомления муниципальный служащий, получивший подарок, представляет руководителю аппарата администрации фотографии подарка с различных сторон.</w:t>
      </w:r>
    </w:p>
    <w:p w:rsidR="00502AB6" w:rsidRPr="00502AB6" w:rsidRDefault="00502AB6" w:rsidP="00502AB6">
      <w:pPr>
        <w:tabs>
          <w:tab w:val="left" w:pos="3976"/>
        </w:tabs>
        <w:ind w:left="0" w:right="174" w:firstLine="426"/>
        <w:rPr>
          <w:sz w:val="18"/>
          <w:szCs w:val="18"/>
        </w:rPr>
      </w:pPr>
      <w:r w:rsidRPr="00502AB6">
        <w:rPr>
          <w:sz w:val="18"/>
          <w:szCs w:val="18"/>
        </w:rPr>
        <w:t>Фотографии подарка представляются в цветном изображении на электронном носителе.</w:t>
      </w:r>
    </w:p>
    <w:p w:rsidR="00502AB6" w:rsidRPr="00502AB6" w:rsidRDefault="00502AB6" w:rsidP="00502AB6">
      <w:pPr>
        <w:tabs>
          <w:tab w:val="left" w:pos="3976"/>
        </w:tabs>
        <w:ind w:left="0" w:right="174" w:firstLine="426"/>
        <w:rPr>
          <w:sz w:val="18"/>
          <w:szCs w:val="18"/>
        </w:rPr>
      </w:pPr>
      <w:r w:rsidRPr="00502AB6">
        <w:rPr>
          <w:sz w:val="18"/>
          <w:szCs w:val="18"/>
        </w:rPr>
        <w:t>12. В случае если муниципальный служащий, получивший подарок, не имеет возможности осуществить фотографирование подарка самостоятельно, фотографирование подарка осуществляется руководителем аппарата администрации в течение 2 рабочих дней со дня обращения муниципального служащего, получившего подарок, за фотографированием подарка.</w:t>
      </w:r>
    </w:p>
    <w:p w:rsidR="00502AB6" w:rsidRPr="00502AB6" w:rsidRDefault="00502AB6" w:rsidP="00502AB6">
      <w:pPr>
        <w:tabs>
          <w:tab w:val="left" w:pos="3976"/>
        </w:tabs>
        <w:ind w:left="0" w:right="174" w:firstLine="426"/>
        <w:rPr>
          <w:sz w:val="18"/>
          <w:szCs w:val="18"/>
        </w:rPr>
      </w:pPr>
      <w:r w:rsidRPr="00502AB6">
        <w:rPr>
          <w:sz w:val="18"/>
          <w:szCs w:val="18"/>
        </w:rPr>
        <w:t xml:space="preserve">13. </w:t>
      </w:r>
      <w:proofErr w:type="gramStart"/>
      <w:r w:rsidRPr="00502AB6">
        <w:rPr>
          <w:sz w:val="18"/>
          <w:szCs w:val="18"/>
        </w:rPr>
        <w:t>Не позднее 5 рабочих дней со дня регистрации уведомления в журнале учета уведомлений подарок, стоимость которого превышает три тысячи рублей либо стоимость которого муниципальному служащему не известна, с заверенными руководителем аппарата администрации копиями документов, указанных в пунктах 9 и 10 настоящего Положения (далее – документы), сдается на хранение по акту приема-передачи руководителю аппарата администрации.</w:t>
      </w:r>
      <w:proofErr w:type="gramEnd"/>
    </w:p>
    <w:p w:rsidR="00502AB6" w:rsidRPr="00502AB6" w:rsidRDefault="00502AB6" w:rsidP="00502AB6">
      <w:pPr>
        <w:tabs>
          <w:tab w:val="left" w:pos="3976"/>
        </w:tabs>
        <w:ind w:left="0" w:right="174" w:firstLine="426"/>
        <w:rPr>
          <w:sz w:val="18"/>
          <w:szCs w:val="18"/>
        </w:rPr>
      </w:pPr>
      <w:r w:rsidRPr="00502AB6">
        <w:rPr>
          <w:sz w:val="18"/>
          <w:szCs w:val="18"/>
        </w:rPr>
        <w:t>Акт приема-передачи составляется в двух экземплярах (один экземпляр для муниципального служащего, второй экземпляр для руководителя аппарата администрации, указанного в настоящем пункте).</w:t>
      </w:r>
    </w:p>
    <w:p w:rsidR="00502AB6" w:rsidRPr="00502AB6" w:rsidRDefault="00502AB6" w:rsidP="00502AB6">
      <w:pPr>
        <w:tabs>
          <w:tab w:val="left" w:pos="3976"/>
        </w:tabs>
        <w:ind w:left="0" w:right="174" w:firstLine="426"/>
        <w:rPr>
          <w:sz w:val="18"/>
          <w:szCs w:val="18"/>
        </w:rPr>
      </w:pPr>
      <w:r w:rsidRPr="00502AB6">
        <w:rPr>
          <w:sz w:val="18"/>
          <w:szCs w:val="18"/>
        </w:rPr>
        <w:t>14. До передачи подарка по акту приема-передачи ответственность за утрату или повреждение подарка несет муниципальный служащий, получивший подарок, в соответствии с законодательством Российской Федерации.</w:t>
      </w:r>
    </w:p>
    <w:p w:rsidR="00502AB6" w:rsidRPr="00502AB6" w:rsidRDefault="00502AB6" w:rsidP="00502AB6">
      <w:pPr>
        <w:tabs>
          <w:tab w:val="left" w:pos="3976"/>
        </w:tabs>
        <w:ind w:left="0" w:right="174" w:firstLine="426"/>
        <w:rPr>
          <w:sz w:val="18"/>
          <w:szCs w:val="18"/>
        </w:rPr>
      </w:pPr>
      <w:r w:rsidRPr="00502AB6">
        <w:rPr>
          <w:sz w:val="18"/>
          <w:szCs w:val="18"/>
        </w:rPr>
        <w:t>15. Второй экземпляр уведомления и документы не позднее 3 рабочих дней со дня регистрации уведомления направляются руководителем аппарата администрации в комиссию по поступлению и выбытию активов администрации  (далее – комиссия по поступлению и выбытию активов) для оценки подарка.</w:t>
      </w:r>
    </w:p>
    <w:p w:rsidR="00502AB6" w:rsidRPr="00502AB6" w:rsidRDefault="00502AB6" w:rsidP="00502AB6">
      <w:pPr>
        <w:tabs>
          <w:tab w:val="left" w:pos="3976"/>
        </w:tabs>
        <w:ind w:left="0" w:right="174" w:firstLine="426"/>
        <w:rPr>
          <w:sz w:val="18"/>
          <w:szCs w:val="18"/>
        </w:rPr>
      </w:pPr>
      <w:r w:rsidRPr="00502AB6">
        <w:rPr>
          <w:sz w:val="18"/>
          <w:szCs w:val="18"/>
        </w:rPr>
        <w:t xml:space="preserve">16. </w:t>
      </w:r>
      <w:proofErr w:type="gramStart"/>
      <w:r w:rsidRPr="00502AB6">
        <w:rPr>
          <w:sz w:val="18"/>
          <w:szCs w:val="18"/>
        </w:rPr>
        <w:t>Комиссия по поступлению и выбытию активов направляет полученные в соответствии с пунктом 15 настоящего Положения уведомления и документы заведующему сектором муниципального имущества отдела градостроительства, земельных и имущественных отношений для включения подарка, стоимость которого превышает 3 тысячи рублей и подтверждена документами, указанными в подпункте 1 пункта 10 настоящего Положения, в Реестр муниципального имущества администрации.</w:t>
      </w:r>
      <w:proofErr w:type="gramEnd"/>
    </w:p>
    <w:p w:rsidR="00502AB6" w:rsidRPr="00502AB6" w:rsidRDefault="00502AB6" w:rsidP="00502AB6">
      <w:pPr>
        <w:tabs>
          <w:tab w:val="left" w:pos="3976"/>
        </w:tabs>
        <w:ind w:left="0" w:right="174" w:firstLine="426"/>
        <w:rPr>
          <w:sz w:val="18"/>
          <w:szCs w:val="18"/>
        </w:rPr>
      </w:pPr>
      <w:r w:rsidRPr="00502AB6">
        <w:rPr>
          <w:sz w:val="18"/>
          <w:szCs w:val="18"/>
        </w:rPr>
        <w:lastRenderedPageBreak/>
        <w:t>17. Комиссия по поступлению и выбытию активов в течение 5 рабочих дней со дня оценки подарка письменно уведомляет муниципального служащего, сдавшего подарок, о результатах оценки подарка.</w:t>
      </w:r>
    </w:p>
    <w:p w:rsidR="00502AB6" w:rsidRPr="00502AB6" w:rsidRDefault="00502AB6" w:rsidP="00502AB6">
      <w:pPr>
        <w:tabs>
          <w:tab w:val="left" w:pos="3976"/>
        </w:tabs>
        <w:ind w:left="0" w:right="174" w:firstLine="426"/>
        <w:rPr>
          <w:sz w:val="18"/>
          <w:szCs w:val="18"/>
        </w:rPr>
      </w:pPr>
      <w:r w:rsidRPr="00502AB6">
        <w:rPr>
          <w:sz w:val="18"/>
          <w:szCs w:val="18"/>
        </w:rPr>
        <w:t>В случае</w:t>
      </w:r>
      <w:proofErr w:type="gramStart"/>
      <w:r w:rsidRPr="00502AB6">
        <w:rPr>
          <w:sz w:val="18"/>
          <w:szCs w:val="18"/>
        </w:rPr>
        <w:t>,</w:t>
      </w:r>
      <w:proofErr w:type="gramEnd"/>
      <w:r w:rsidRPr="00502AB6">
        <w:rPr>
          <w:sz w:val="18"/>
          <w:szCs w:val="18"/>
        </w:rPr>
        <w:t xml:space="preserve"> если стоимость подарка не превышает 3 тысячи рублей, подарок в установленном законодательством порядке возвращается муниципальному служащему, получившему подарок.</w:t>
      </w:r>
    </w:p>
    <w:p w:rsidR="00502AB6" w:rsidRPr="00502AB6" w:rsidRDefault="00502AB6" w:rsidP="00502AB6">
      <w:pPr>
        <w:tabs>
          <w:tab w:val="left" w:pos="3976"/>
        </w:tabs>
        <w:ind w:left="0" w:right="174" w:firstLine="426"/>
        <w:rPr>
          <w:sz w:val="18"/>
          <w:szCs w:val="18"/>
        </w:rPr>
      </w:pPr>
      <w:r w:rsidRPr="00502AB6">
        <w:rPr>
          <w:sz w:val="18"/>
          <w:szCs w:val="18"/>
        </w:rPr>
        <w:t>18. В течение одного месяца со дня получения уведомления о результатах оценки подарка, стоимость которого превышает 3 тысячи рублей, муниципальный служащий вправе выкупить подарок по установленной в результате оценки стоимости, направив руководителю аппарата администрации заявление о выкупе подарка.</w:t>
      </w:r>
    </w:p>
    <w:p w:rsidR="00502AB6" w:rsidRPr="00502AB6" w:rsidRDefault="00502AB6" w:rsidP="00502AB6">
      <w:pPr>
        <w:tabs>
          <w:tab w:val="left" w:pos="3976"/>
        </w:tabs>
        <w:ind w:left="0" w:right="174" w:firstLine="426"/>
        <w:rPr>
          <w:sz w:val="18"/>
          <w:szCs w:val="18"/>
        </w:rPr>
      </w:pPr>
      <w:r w:rsidRPr="00502AB6">
        <w:rPr>
          <w:sz w:val="18"/>
          <w:szCs w:val="18"/>
        </w:rPr>
        <w:t>19. Подарок, в отношении которого не поступило заявление о выкупе подарка, указанного в пункте 20 настоящего Положения, который не возвращен сдавшему его муниципальному служащему в соответствии с пунктом 19 настоящего Положения, может использоваться администрацией  с учетом решения комиссии по поступлению и выбытию активов о целесообразности использования подарка.</w:t>
      </w:r>
    </w:p>
    <w:p w:rsidR="00502AB6" w:rsidRPr="00502AB6" w:rsidRDefault="00502AB6" w:rsidP="00502AB6">
      <w:pPr>
        <w:tabs>
          <w:tab w:val="left" w:pos="3976"/>
        </w:tabs>
        <w:ind w:left="0" w:right="174" w:firstLine="426"/>
        <w:rPr>
          <w:sz w:val="18"/>
          <w:szCs w:val="18"/>
        </w:rPr>
      </w:pPr>
      <w:r w:rsidRPr="00502AB6">
        <w:rPr>
          <w:sz w:val="18"/>
          <w:szCs w:val="18"/>
        </w:rPr>
        <w:t>20. Решение комиссии по поступлению и выбытию активов о целесообразности использования подарка или нецелесообразности его использования администрацией в течение 3 рабочих дней со дня его принятия направляется на утверждение Главе администрации Хомутовского муниципального образования.</w:t>
      </w:r>
    </w:p>
    <w:p w:rsidR="00502AB6" w:rsidRPr="00502AB6" w:rsidRDefault="00502AB6" w:rsidP="00502AB6">
      <w:pPr>
        <w:tabs>
          <w:tab w:val="left" w:pos="3976"/>
        </w:tabs>
        <w:ind w:left="0" w:right="174" w:firstLine="426"/>
        <w:rPr>
          <w:sz w:val="18"/>
          <w:szCs w:val="18"/>
        </w:rPr>
      </w:pPr>
      <w:r w:rsidRPr="00502AB6">
        <w:rPr>
          <w:sz w:val="18"/>
          <w:szCs w:val="18"/>
        </w:rPr>
        <w:t>21. О принятом решении комиссия по поступлению и выбытию активов в письменной форме уведомляет заведующего сектором имущественных отношений отдела градостроительства, земельных и имущественных отношений в течение 3 рабочих дней со дня утверждения соответствующего решения Главой администрации Хомутовского муниципального образования.</w:t>
      </w:r>
    </w:p>
    <w:p w:rsidR="00502AB6" w:rsidRPr="00502AB6" w:rsidRDefault="00502AB6" w:rsidP="00502AB6">
      <w:pPr>
        <w:tabs>
          <w:tab w:val="left" w:pos="3976"/>
        </w:tabs>
        <w:ind w:left="0" w:right="174" w:firstLine="426"/>
        <w:rPr>
          <w:sz w:val="18"/>
          <w:szCs w:val="18"/>
        </w:rPr>
      </w:pPr>
      <w:r w:rsidRPr="00502AB6">
        <w:rPr>
          <w:sz w:val="18"/>
          <w:szCs w:val="18"/>
        </w:rPr>
        <w:t>22. В случае нецелесообразности использования подарка администрацией, а также в случае, если подарок не выкуплен муниципальным служащим, Главой администрации Хомутовского муниципального образования принимается решение о закреплении подарка за администрацией, безвозмездной передаче на баланс благотворительной организации либо о его реализации или уничтожении в соответствии с законодательством Российской Федерации.</w:t>
      </w:r>
    </w:p>
    <w:p w:rsidR="00502AB6" w:rsidRPr="00502AB6" w:rsidRDefault="00502AB6" w:rsidP="00502AB6">
      <w:pPr>
        <w:tabs>
          <w:tab w:val="left" w:pos="3976"/>
        </w:tabs>
        <w:ind w:left="0" w:right="174" w:firstLine="426"/>
        <w:rPr>
          <w:sz w:val="18"/>
          <w:szCs w:val="18"/>
        </w:rPr>
      </w:pPr>
      <w:r w:rsidRPr="00502AB6">
        <w:rPr>
          <w:sz w:val="18"/>
          <w:szCs w:val="18"/>
        </w:rPr>
        <w:t>23. Средства, вырученные от реализации (выкупа) подарка, зачисляются в доход местного бюджета в порядке, установленном бюджетным законодательством Российской Федерации.</w:t>
      </w:r>
    </w:p>
    <w:p w:rsidR="00502AB6" w:rsidRPr="00502AB6" w:rsidRDefault="00502AB6" w:rsidP="00502AB6">
      <w:pPr>
        <w:tabs>
          <w:tab w:val="left" w:pos="3976"/>
        </w:tabs>
        <w:ind w:left="0" w:right="174" w:firstLine="426"/>
        <w:rPr>
          <w:sz w:val="18"/>
          <w:szCs w:val="18"/>
        </w:rPr>
      </w:pPr>
    </w:p>
    <w:p w:rsidR="00502AB6" w:rsidRPr="00502AB6" w:rsidRDefault="00502AB6" w:rsidP="00DC4728">
      <w:pPr>
        <w:tabs>
          <w:tab w:val="left" w:pos="3976"/>
        </w:tabs>
        <w:ind w:left="0" w:right="174" w:firstLine="426"/>
        <w:jc w:val="right"/>
        <w:rPr>
          <w:sz w:val="18"/>
          <w:szCs w:val="18"/>
        </w:rPr>
      </w:pPr>
    </w:p>
    <w:p w:rsidR="00502AB6" w:rsidRPr="00713A19" w:rsidRDefault="00502AB6" w:rsidP="00713A19">
      <w:pPr>
        <w:tabs>
          <w:tab w:val="left" w:pos="3976"/>
        </w:tabs>
        <w:ind w:left="0" w:right="174" w:firstLine="426"/>
        <w:jc w:val="center"/>
        <w:rPr>
          <w:i/>
          <w:sz w:val="18"/>
          <w:szCs w:val="18"/>
        </w:rPr>
      </w:pPr>
      <w:r w:rsidRPr="00713A19">
        <w:rPr>
          <w:i/>
          <w:sz w:val="18"/>
          <w:szCs w:val="18"/>
        </w:rPr>
        <w:t>Руководитель аппарата</w:t>
      </w:r>
    </w:p>
    <w:p w:rsidR="00502AB6" w:rsidRPr="00713A19" w:rsidRDefault="00713A19" w:rsidP="00713A19">
      <w:pPr>
        <w:tabs>
          <w:tab w:val="left" w:pos="3976"/>
        </w:tabs>
        <w:ind w:left="0" w:right="174" w:firstLine="426"/>
        <w:jc w:val="right"/>
        <w:rPr>
          <w:i/>
          <w:sz w:val="18"/>
          <w:szCs w:val="18"/>
        </w:rPr>
      </w:pPr>
      <w:r w:rsidRPr="00713A19">
        <w:rPr>
          <w:i/>
          <w:sz w:val="18"/>
          <w:szCs w:val="18"/>
        </w:rPr>
        <w:t>администрации</w:t>
      </w:r>
      <w:r w:rsidR="00502AB6" w:rsidRPr="00713A19">
        <w:rPr>
          <w:i/>
          <w:sz w:val="18"/>
          <w:szCs w:val="18"/>
        </w:rPr>
        <w:t xml:space="preserve">  </w:t>
      </w:r>
      <w:r w:rsidRPr="00713A19">
        <w:rPr>
          <w:i/>
          <w:sz w:val="18"/>
          <w:szCs w:val="18"/>
        </w:rPr>
        <w:t xml:space="preserve">                                                                </w:t>
      </w:r>
      <w:r w:rsidR="00502AB6" w:rsidRPr="00713A19">
        <w:rPr>
          <w:i/>
          <w:sz w:val="18"/>
          <w:szCs w:val="18"/>
        </w:rPr>
        <w:t xml:space="preserve">    </w:t>
      </w:r>
      <w:r w:rsidR="00502AB6" w:rsidRPr="00713A19">
        <w:rPr>
          <w:i/>
          <w:sz w:val="18"/>
          <w:szCs w:val="18"/>
        </w:rPr>
        <w:tab/>
      </w:r>
      <w:r w:rsidR="00502AB6" w:rsidRPr="00713A19">
        <w:rPr>
          <w:i/>
          <w:sz w:val="18"/>
          <w:szCs w:val="18"/>
        </w:rPr>
        <w:tab/>
      </w:r>
      <w:r w:rsidR="00502AB6" w:rsidRPr="00713A19">
        <w:rPr>
          <w:i/>
          <w:sz w:val="18"/>
          <w:szCs w:val="18"/>
        </w:rPr>
        <w:tab/>
      </w:r>
      <w:r w:rsidR="00502AB6" w:rsidRPr="00713A19">
        <w:rPr>
          <w:i/>
          <w:sz w:val="18"/>
          <w:szCs w:val="18"/>
        </w:rPr>
        <w:tab/>
      </w:r>
      <w:r w:rsidR="00502AB6" w:rsidRPr="00713A19">
        <w:rPr>
          <w:i/>
          <w:sz w:val="18"/>
          <w:szCs w:val="18"/>
        </w:rPr>
        <w:tab/>
      </w:r>
      <w:r w:rsidR="00502AB6" w:rsidRPr="00713A19">
        <w:rPr>
          <w:i/>
          <w:sz w:val="18"/>
          <w:szCs w:val="18"/>
        </w:rPr>
        <w:tab/>
      </w:r>
      <w:r w:rsidR="00502AB6" w:rsidRPr="00713A19">
        <w:rPr>
          <w:i/>
          <w:sz w:val="18"/>
          <w:szCs w:val="18"/>
        </w:rPr>
        <w:tab/>
        <w:t>М.Ю. Несмеянова</w:t>
      </w:r>
    </w:p>
    <w:p w:rsidR="00DC4728" w:rsidRDefault="00DC4728" w:rsidP="00DC4728">
      <w:pPr>
        <w:tabs>
          <w:tab w:val="left" w:pos="3976"/>
        </w:tabs>
        <w:ind w:left="0" w:right="174" w:firstLine="426"/>
        <w:jc w:val="right"/>
        <w:rPr>
          <w:sz w:val="18"/>
          <w:szCs w:val="18"/>
        </w:rPr>
      </w:pPr>
    </w:p>
    <w:p w:rsidR="00DC4728" w:rsidRDefault="00DC4728" w:rsidP="00DC4728">
      <w:pPr>
        <w:widowControl w:val="0"/>
        <w:autoSpaceDE w:val="0"/>
        <w:autoSpaceDN w:val="0"/>
        <w:ind w:left="3402" w:firstLine="0"/>
        <w:jc w:val="right"/>
        <w:rPr>
          <w:sz w:val="18"/>
          <w:szCs w:val="18"/>
        </w:rPr>
      </w:pPr>
    </w:p>
    <w:p w:rsidR="00DC4728" w:rsidRPr="00DC4728" w:rsidRDefault="00DC4728" w:rsidP="00DC4728">
      <w:pPr>
        <w:widowControl w:val="0"/>
        <w:autoSpaceDE w:val="0"/>
        <w:autoSpaceDN w:val="0"/>
        <w:ind w:left="3402" w:firstLine="0"/>
        <w:jc w:val="right"/>
        <w:rPr>
          <w:sz w:val="18"/>
          <w:szCs w:val="18"/>
        </w:rPr>
      </w:pPr>
      <w:r w:rsidRPr="00DC4728">
        <w:rPr>
          <w:sz w:val="18"/>
          <w:szCs w:val="18"/>
        </w:rPr>
        <w:t>Приложение 1</w:t>
      </w:r>
    </w:p>
    <w:p w:rsidR="00DC4728" w:rsidRPr="00DC4728" w:rsidRDefault="00DC4728" w:rsidP="00DC4728">
      <w:pPr>
        <w:widowControl w:val="0"/>
        <w:autoSpaceDE w:val="0"/>
        <w:autoSpaceDN w:val="0"/>
        <w:ind w:left="3402" w:firstLine="0"/>
        <w:jc w:val="right"/>
        <w:rPr>
          <w:sz w:val="18"/>
          <w:szCs w:val="18"/>
        </w:rPr>
      </w:pPr>
      <w:r w:rsidRPr="00DC4728">
        <w:rPr>
          <w:sz w:val="18"/>
          <w:szCs w:val="18"/>
        </w:rPr>
        <w:t>к Положению о сообщении муниципальными служащими администрации Хомутовского муниципального образования о получении подарка в связи с протокольными мероприятиями, служебными  командировками и с другими официальными мероприятиями, участие в которых связано с исполнением ими должностных  обязанностей, сдаче и оценке подарка, реализации (выкупе) и зачислении средств, вырученных от его реализации</w:t>
      </w:r>
    </w:p>
    <w:p w:rsidR="00DC4728" w:rsidRPr="00DC4728" w:rsidRDefault="00DC4728" w:rsidP="00DC4728">
      <w:pPr>
        <w:widowControl w:val="0"/>
        <w:autoSpaceDE w:val="0"/>
        <w:autoSpaceDN w:val="0"/>
        <w:ind w:left="0" w:firstLine="0"/>
        <w:jc w:val="right"/>
        <w:rPr>
          <w:sz w:val="18"/>
          <w:szCs w:val="18"/>
        </w:rPr>
      </w:pPr>
    </w:p>
    <w:p w:rsidR="00DC4728" w:rsidRPr="00DC4728" w:rsidRDefault="00DC4728" w:rsidP="00DC4728">
      <w:pPr>
        <w:widowControl w:val="0"/>
        <w:autoSpaceDE w:val="0"/>
        <w:autoSpaceDN w:val="0"/>
        <w:ind w:left="0" w:firstLine="0"/>
        <w:jc w:val="right"/>
        <w:rPr>
          <w:sz w:val="18"/>
          <w:szCs w:val="18"/>
        </w:rPr>
      </w:pPr>
      <w:r w:rsidRPr="00DC4728">
        <w:rPr>
          <w:sz w:val="18"/>
          <w:szCs w:val="18"/>
        </w:rPr>
        <w:t>___________________________________</w:t>
      </w:r>
    </w:p>
    <w:p w:rsidR="00DC4728" w:rsidRPr="00DC4728" w:rsidRDefault="00DC4728" w:rsidP="00DC4728">
      <w:pPr>
        <w:widowControl w:val="0"/>
        <w:autoSpaceDE w:val="0"/>
        <w:autoSpaceDN w:val="0"/>
        <w:ind w:left="0" w:firstLine="0"/>
        <w:jc w:val="right"/>
        <w:rPr>
          <w:sz w:val="18"/>
          <w:szCs w:val="18"/>
        </w:rPr>
      </w:pPr>
      <w:r w:rsidRPr="00DC4728">
        <w:rPr>
          <w:i/>
          <w:sz w:val="18"/>
          <w:szCs w:val="18"/>
        </w:rPr>
        <w:t xml:space="preserve"> </w:t>
      </w:r>
      <w:r w:rsidRPr="00DC4728">
        <w:rPr>
          <w:sz w:val="18"/>
          <w:szCs w:val="18"/>
        </w:rPr>
        <w:t>(кому)</w:t>
      </w:r>
    </w:p>
    <w:p w:rsidR="00DC4728" w:rsidRPr="00DC4728" w:rsidRDefault="00DC4728" w:rsidP="00DC4728">
      <w:pPr>
        <w:widowControl w:val="0"/>
        <w:autoSpaceDE w:val="0"/>
        <w:autoSpaceDN w:val="0"/>
        <w:ind w:left="0" w:firstLine="0"/>
        <w:jc w:val="right"/>
        <w:rPr>
          <w:sz w:val="18"/>
          <w:szCs w:val="18"/>
        </w:rPr>
      </w:pPr>
    </w:p>
    <w:p w:rsidR="00DC4728" w:rsidRPr="00DC4728" w:rsidRDefault="00DC4728" w:rsidP="00DC4728">
      <w:pPr>
        <w:widowControl w:val="0"/>
        <w:autoSpaceDE w:val="0"/>
        <w:autoSpaceDN w:val="0"/>
        <w:ind w:left="0" w:firstLine="0"/>
        <w:jc w:val="right"/>
        <w:rPr>
          <w:sz w:val="18"/>
          <w:szCs w:val="18"/>
        </w:rPr>
      </w:pPr>
      <w:r w:rsidRPr="00DC4728">
        <w:rPr>
          <w:sz w:val="18"/>
          <w:szCs w:val="18"/>
        </w:rPr>
        <w:t xml:space="preserve">                                          от _________________________________</w:t>
      </w:r>
    </w:p>
    <w:p w:rsidR="00DC4728" w:rsidRPr="00DC4728" w:rsidRDefault="00DC4728" w:rsidP="00DC4728">
      <w:pPr>
        <w:widowControl w:val="0"/>
        <w:autoSpaceDE w:val="0"/>
        <w:autoSpaceDN w:val="0"/>
        <w:ind w:left="0" w:firstLine="0"/>
        <w:jc w:val="right"/>
        <w:rPr>
          <w:sz w:val="18"/>
          <w:szCs w:val="18"/>
        </w:rPr>
      </w:pPr>
      <w:r w:rsidRPr="00DC4728">
        <w:rPr>
          <w:sz w:val="18"/>
          <w:szCs w:val="18"/>
        </w:rPr>
        <w:t xml:space="preserve">                                             </w:t>
      </w:r>
      <w:proofErr w:type="gramStart"/>
      <w:r w:rsidRPr="00DC4728">
        <w:rPr>
          <w:sz w:val="18"/>
          <w:szCs w:val="18"/>
        </w:rPr>
        <w:t xml:space="preserve">(Ф.И.О. муниципального служащего, </w:t>
      </w:r>
      <w:proofErr w:type="gramEnd"/>
    </w:p>
    <w:p w:rsidR="00DC4728" w:rsidRPr="00DC4728" w:rsidRDefault="00DC4728" w:rsidP="00713A19">
      <w:pPr>
        <w:widowControl w:val="0"/>
        <w:autoSpaceDE w:val="0"/>
        <w:autoSpaceDN w:val="0"/>
        <w:ind w:left="0" w:firstLine="0"/>
        <w:jc w:val="right"/>
        <w:rPr>
          <w:sz w:val="18"/>
          <w:szCs w:val="18"/>
        </w:rPr>
      </w:pPr>
      <w:r w:rsidRPr="00DC4728">
        <w:rPr>
          <w:sz w:val="18"/>
          <w:szCs w:val="18"/>
        </w:rPr>
        <w:t>занимаемая им должность)</w:t>
      </w:r>
    </w:p>
    <w:p w:rsidR="00DC4728" w:rsidRPr="00DC4728" w:rsidRDefault="00DC4728" w:rsidP="00713A19">
      <w:pPr>
        <w:widowControl w:val="0"/>
        <w:autoSpaceDE w:val="0"/>
        <w:autoSpaceDN w:val="0"/>
        <w:ind w:left="0" w:firstLine="0"/>
        <w:rPr>
          <w:sz w:val="18"/>
          <w:szCs w:val="18"/>
        </w:rPr>
      </w:pPr>
    </w:p>
    <w:p w:rsidR="00DC4728" w:rsidRPr="00DC4728" w:rsidRDefault="00DC4728" w:rsidP="00713A19">
      <w:pPr>
        <w:widowControl w:val="0"/>
        <w:autoSpaceDE w:val="0"/>
        <w:autoSpaceDN w:val="0"/>
        <w:ind w:left="0" w:firstLine="0"/>
        <w:jc w:val="center"/>
        <w:rPr>
          <w:b/>
          <w:sz w:val="18"/>
          <w:szCs w:val="18"/>
        </w:rPr>
      </w:pPr>
      <w:bookmarkStart w:id="0" w:name="P164"/>
      <w:bookmarkEnd w:id="0"/>
      <w:r w:rsidRPr="00DC4728">
        <w:rPr>
          <w:b/>
          <w:sz w:val="18"/>
          <w:szCs w:val="18"/>
        </w:rPr>
        <w:t>УВЕДОМЛЕНИЕ</w:t>
      </w:r>
    </w:p>
    <w:p w:rsidR="00DC4728" w:rsidRPr="00DC4728" w:rsidRDefault="00DC4728" w:rsidP="00713A19">
      <w:pPr>
        <w:widowControl w:val="0"/>
        <w:autoSpaceDE w:val="0"/>
        <w:autoSpaceDN w:val="0"/>
        <w:ind w:left="0" w:firstLine="0"/>
        <w:jc w:val="center"/>
        <w:rPr>
          <w:b/>
          <w:sz w:val="18"/>
          <w:szCs w:val="18"/>
        </w:rPr>
      </w:pPr>
      <w:r w:rsidRPr="00DC4728">
        <w:rPr>
          <w:b/>
          <w:sz w:val="18"/>
          <w:szCs w:val="18"/>
        </w:rPr>
        <w:t>О ПОЛУЧЕНИИ ПОДАРКА</w:t>
      </w:r>
    </w:p>
    <w:p w:rsidR="00DC4728" w:rsidRPr="00DC4728" w:rsidRDefault="00DC4728" w:rsidP="00713A19">
      <w:pPr>
        <w:widowControl w:val="0"/>
        <w:autoSpaceDE w:val="0"/>
        <w:autoSpaceDN w:val="0"/>
        <w:ind w:left="0" w:firstLine="0"/>
        <w:jc w:val="center"/>
        <w:rPr>
          <w:sz w:val="18"/>
          <w:szCs w:val="18"/>
        </w:rPr>
      </w:pPr>
    </w:p>
    <w:p w:rsidR="00DC4728" w:rsidRPr="00DC4728" w:rsidRDefault="00DC4728" w:rsidP="00713A19">
      <w:pPr>
        <w:widowControl w:val="0"/>
        <w:autoSpaceDE w:val="0"/>
        <w:autoSpaceDN w:val="0"/>
        <w:ind w:left="0" w:firstLine="0"/>
        <w:jc w:val="center"/>
        <w:rPr>
          <w:sz w:val="18"/>
          <w:szCs w:val="18"/>
        </w:rPr>
      </w:pPr>
      <w:r w:rsidRPr="00DC4728">
        <w:rPr>
          <w:sz w:val="18"/>
          <w:szCs w:val="18"/>
        </w:rPr>
        <w:t>Извещаю о получении ___________________________________________________</w:t>
      </w:r>
    </w:p>
    <w:p w:rsidR="00DC4728" w:rsidRPr="00DC4728" w:rsidRDefault="00DC4728" w:rsidP="00713A19">
      <w:pPr>
        <w:widowControl w:val="0"/>
        <w:autoSpaceDE w:val="0"/>
        <w:autoSpaceDN w:val="0"/>
        <w:ind w:left="0" w:firstLine="0"/>
        <w:jc w:val="center"/>
        <w:rPr>
          <w:sz w:val="18"/>
          <w:szCs w:val="18"/>
        </w:rPr>
      </w:pPr>
      <w:r w:rsidRPr="00DC4728">
        <w:rPr>
          <w:sz w:val="18"/>
          <w:szCs w:val="18"/>
        </w:rPr>
        <w:t>(дата получения)</w:t>
      </w:r>
    </w:p>
    <w:p w:rsidR="00DC4728" w:rsidRPr="00DC4728" w:rsidRDefault="00DC4728" w:rsidP="00713A19">
      <w:pPr>
        <w:widowControl w:val="0"/>
        <w:autoSpaceDE w:val="0"/>
        <w:autoSpaceDN w:val="0"/>
        <w:ind w:left="0" w:firstLine="0"/>
        <w:jc w:val="center"/>
        <w:rPr>
          <w:sz w:val="18"/>
          <w:szCs w:val="18"/>
        </w:rPr>
      </w:pPr>
    </w:p>
    <w:p w:rsidR="00DC4728" w:rsidRPr="00DC4728" w:rsidRDefault="00DC4728" w:rsidP="00713A19">
      <w:pPr>
        <w:widowControl w:val="0"/>
        <w:autoSpaceDE w:val="0"/>
        <w:autoSpaceDN w:val="0"/>
        <w:ind w:left="0" w:firstLine="0"/>
        <w:jc w:val="center"/>
        <w:rPr>
          <w:sz w:val="18"/>
          <w:szCs w:val="18"/>
        </w:rPr>
      </w:pPr>
      <w:r w:rsidRPr="00DC4728">
        <w:rPr>
          <w:sz w:val="18"/>
          <w:szCs w:val="18"/>
        </w:rPr>
        <w:t>подарк</w:t>
      </w:r>
      <w:proofErr w:type="gramStart"/>
      <w:r w:rsidRPr="00DC4728">
        <w:rPr>
          <w:sz w:val="18"/>
          <w:szCs w:val="18"/>
        </w:rPr>
        <w:t>а(</w:t>
      </w:r>
      <w:proofErr w:type="spellStart"/>
      <w:proofErr w:type="gramEnd"/>
      <w:r w:rsidRPr="00DC4728">
        <w:rPr>
          <w:sz w:val="18"/>
          <w:szCs w:val="18"/>
        </w:rPr>
        <w:t>ов</w:t>
      </w:r>
      <w:proofErr w:type="spellEnd"/>
      <w:r w:rsidRPr="00DC4728">
        <w:rPr>
          <w:sz w:val="18"/>
          <w:szCs w:val="18"/>
        </w:rPr>
        <w:t>) на ________________________________________________________</w:t>
      </w:r>
    </w:p>
    <w:p w:rsidR="00DC4728" w:rsidRPr="00DC4728" w:rsidRDefault="00DC4728" w:rsidP="00713A19">
      <w:pPr>
        <w:widowControl w:val="0"/>
        <w:autoSpaceDE w:val="0"/>
        <w:autoSpaceDN w:val="0"/>
        <w:ind w:left="0" w:firstLine="0"/>
        <w:jc w:val="center"/>
        <w:rPr>
          <w:sz w:val="18"/>
          <w:szCs w:val="18"/>
        </w:rPr>
      </w:pPr>
      <w:proofErr w:type="gramStart"/>
      <w:r w:rsidRPr="00DC4728">
        <w:rPr>
          <w:sz w:val="18"/>
          <w:szCs w:val="18"/>
        </w:rPr>
        <w:t>(наименование протокольного мероприятия, служебной</w:t>
      </w:r>
      <w:proofErr w:type="gramEnd"/>
    </w:p>
    <w:p w:rsidR="00DC4728" w:rsidRPr="00DC4728" w:rsidRDefault="00DC4728" w:rsidP="00713A19">
      <w:pPr>
        <w:widowControl w:val="0"/>
        <w:autoSpaceDE w:val="0"/>
        <w:autoSpaceDN w:val="0"/>
        <w:ind w:left="0" w:firstLine="0"/>
        <w:jc w:val="center"/>
        <w:rPr>
          <w:sz w:val="18"/>
          <w:szCs w:val="18"/>
        </w:rPr>
      </w:pPr>
    </w:p>
    <w:p w:rsidR="00DC4728" w:rsidRPr="00DC4728" w:rsidRDefault="00DC4728" w:rsidP="00713A19">
      <w:pPr>
        <w:widowControl w:val="0"/>
        <w:autoSpaceDE w:val="0"/>
        <w:autoSpaceDN w:val="0"/>
        <w:ind w:left="0" w:firstLine="0"/>
        <w:jc w:val="center"/>
        <w:rPr>
          <w:sz w:val="18"/>
          <w:szCs w:val="18"/>
        </w:rPr>
      </w:pPr>
      <w:r w:rsidRPr="00DC4728">
        <w:rPr>
          <w:sz w:val="18"/>
          <w:szCs w:val="18"/>
        </w:rPr>
        <w:t>___________________________________________________________________________</w:t>
      </w:r>
    </w:p>
    <w:p w:rsidR="00DC4728" w:rsidRPr="00DC4728" w:rsidRDefault="00DC4728" w:rsidP="00713A19">
      <w:pPr>
        <w:widowControl w:val="0"/>
        <w:autoSpaceDE w:val="0"/>
        <w:autoSpaceDN w:val="0"/>
        <w:ind w:left="0" w:firstLine="0"/>
        <w:jc w:val="center"/>
        <w:rPr>
          <w:sz w:val="18"/>
          <w:szCs w:val="18"/>
        </w:rPr>
      </w:pPr>
      <w:r w:rsidRPr="00DC4728">
        <w:rPr>
          <w:sz w:val="18"/>
          <w:szCs w:val="18"/>
        </w:rPr>
        <w:t>командировки, другого официального мероприятия, место и дата проведения)</w:t>
      </w:r>
    </w:p>
    <w:p w:rsidR="00DC4728" w:rsidRPr="00DC4728" w:rsidRDefault="00DC4728" w:rsidP="00713A19">
      <w:pPr>
        <w:widowControl w:val="0"/>
        <w:autoSpaceDE w:val="0"/>
        <w:autoSpaceDN w:val="0"/>
        <w:ind w:left="0" w:firstLine="0"/>
        <w:jc w:val="cente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3664"/>
        <w:gridCol w:w="3685"/>
      </w:tblGrid>
      <w:tr w:rsidR="00DC4728" w:rsidRPr="00DC4728" w:rsidTr="007F7C3B">
        <w:tc>
          <w:tcPr>
            <w:tcW w:w="3061" w:type="dxa"/>
          </w:tcPr>
          <w:p w:rsidR="00DC4728" w:rsidRPr="00DC4728" w:rsidRDefault="00DC4728" w:rsidP="00713A19">
            <w:pPr>
              <w:widowControl w:val="0"/>
              <w:autoSpaceDE w:val="0"/>
              <w:autoSpaceDN w:val="0"/>
              <w:ind w:left="0" w:firstLine="0"/>
              <w:rPr>
                <w:sz w:val="18"/>
                <w:szCs w:val="18"/>
              </w:rPr>
            </w:pPr>
            <w:r w:rsidRPr="00DC4728">
              <w:rPr>
                <w:sz w:val="18"/>
                <w:szCs w:val="18"/>
              </w:rPr>
              <w:t>Наименование подарка</w:t>
            </w:r>
          </w:p>
        </w:tc>
        <w:tc>
          <w:tcPr>
            <w:tcW w:w="3664" w:type="dxa"/>
          </w:tcPr>
          <w:p w:rsidR="00DC4728" w:rsidRPr="00DC4728" w:rsidRDefault="00DC4728" w:rsidP="00713A19">
            <w:pPr>
              <w:widowControl w:val="0"/>
              <w:autoSpaceDE w:val="0"/>
              <w:autoSpaceDN w:val="0"/>
              <w:ind w:left="0" w:firstLine="0"/>
              <w:rPr>
                <w:sz w:val="18"/>
                <w:szCs w:val="18"/>
              </w:rPr>
            </w:pPr>
            <w:r w:rsidRPr="00DC4728">
              <w:rPr>
                <w:sz w:val="18"/>
                <w:szCs w:val="18"/>
              </w:rPr>
              <w:t>Количество предметов</w:t>
            </w:r>
          </w:p>
        </w:tc>
        <w:tc>
          <w:tcPr>
            <w:tcW w:w="3685" w:type="dxa"/>
          </w:tcPr>
          <w:p w:rsidR="00DC4728" w:rsidRPr="00DC4728" w:rsidRDefault="00DC4728" w:rsidP="00713A19">
            <w:pPr>
              <w:widowControl w:val="0"/>
              <w:autoSpaceDE w:val="0"/>
              <w:autoSpaceDN w:val="0"/>
              <w:ind w:left="0" w:firstLine="0"/>
              <w:rPr>
                <w:sz w:val="18"/>
                <w:szCs w:val="18"/>
              </w:rPr>
            </w:pPr>
            <w:r w:rsidRPr="00DC4728">
              <w:rPr>
                <w:sz w:val="18"/>
                <w:szCs w:val="18"/>
              </w:rPr>
              <w:t>Стоимость в рублях*</w:t>
            </w:r>
          </w:p>
        </w:tc>
      </w:tr>
      <w:tr w:rsidR="00DC4728" w:rsidRPr="00DC4728" w:rsidTr="007F7C3B">
        <w:tc>
          <w:tcPr>
            <w:tcW w:w="3061" w:type="dxa"/>
          </w:tcPr>
          <w:p w:rsidR="00DC4728" w:rsidRPr="00DC4728" w:rsidRDefault="00DC4728" w:rsidP="00713A19">
            <w:pPr>
              <w:widowControl w:val="0"/>
              <w:autoSpaceDE w:val="0"/>
              <w:autoSpaceDN w:val="0"/>
              <w:ind w:left="0" w:firstLine="0"/>
              <w:rPr>
                <w:sz w:val="18"/>
                <w:szCs w:val="18"/>
              </w:rPr>
            </w:pPr>
            <w:r w:rsidRPr="00DC4728">
              <w:rPr>
                <w:sz w:val="18"/>
                <w:szCs w:val="18"/>
              </w:rPr>
              <w:t>1.</w:t>
            </w:r>
          </w:p>
        </w:tc>
        <w:tc>
          <w:tcPr>
            <w:tcW w:w="3664" w:type="dxa"/>
          </w:tcPr>
          <w:p w:rsidR="00DC4728" w:rsidRPr="00DC4728" w:rsidRDefault="00DC4728" w:rsidP="00713A19">
            <w:pPr>
              <w:widowControl w:val="0"/>
              <w:autoSpaceDE w:val="0"/>
              <w:autoSpaceDN w:val="0"/>
              <w:ind w:left="0" w:firstLine="0"/>
              <w:rPr>
                <w:sz w:val="18"/>
                <w:szCs w:val="18"/>
              </w:rPr>
            </w:pPr>
          </w:p>
        </w:tc>
        <w:tc>
          <w:tcPr>
            <w:tcW w:w="3685" w:type="dxa"/>
          </w:tcPr>
          <w:p w:rsidR="00DC4728" w:rsidRPr="00DC4728" w:rsidRDefault="00DC4728" w:rsidP="00713A19">
            <w:pPr>
              <w:widowControl w:val="0"/>
              <w:autoSpaceDE w:val="0"/>
              <w:autoSpaceDN w:val="0"/>
              <w:ind w:left="0" w:firstLine="0"/>
              <w:rPr>
                <w:sz w:val="18"/>
                <w:szCs w:val="18"/>
              </w:rPr>
            </w:pPr>
          </w:p>
        </w:tc>
      </w:tr>
      <w:tr w:rsidR="00DC4728" w:rsidRPr="00DC4728" w:rsidTr="007F7C3B">
        <w:tc>
          <w:tcPr>
            <w:tcW w:w="3061" w:type="dxa"/>
          </w:tcPr>
          <w:p w:rsidR="00DC4728" w:rsidRPr="00DC4728" w:rsidRDefault="00DC4728" w:rsidP="00713A19">
            <w:pPr>
              <w:widowControl w:val="0"/>
              <w:autoSpaceDE w:val="0"/>
              <w:autoSpaceDN w:val="0"/>
              <w:ind w:left="0" w:firstLine="0"/>
              <w:rPr>
                <w:sz w:val="18"/>
                <w:szCs w:val="18"/>
              </w:rPr>
            </w:pPr>
            <w:r w:rsidRPr="00DC4728">
              <w:rPr>
                <w:sz w:val="18"/>
                <w:szCs w:val="18"/>
              </w:rPr>
              <w:t>2.</w:t>
            </w:r>
          </w:p>
        </w:tc>
        <w:tc>
          <w:tcPr>
            <w:tcW w:w="3664" w:type="dxa"/>
          </w:tcPr>
          <w:p w:rsidR="00DC4728" w:rsidRPr="00DC4728" w:rsidRDefault="00DC4728" w:rsidP="00713A19">
            <w:pPr>
              <w:widowControl w:val="0"/>
              <w:autoSpaceDE w:val="0"/>
              <w:autoSpaceDN w:val="0"/>
              <w:ind w:left="0" w:firstLine="0"/>
              <w:rPr>
                <w:sz w:val="18"/>
                <w:szCs w:val="18"/>
              </w:rPr>
            </w:pPr>
          </w:p>
        </w:tc>
        <w:tc>
          <w:tcPr>
            <w:tcW w:w="3685" w:type="dxa"/>
          </w:tcPr>
          <w:p w:rsidR="00DC4728" w:rsidRPr="00DC4728" w:rsidRDefault="00DC4728" w:rsidP="00713A19">
            <w:pPr>
              <w:widowControl w:val="0"/>
              <w:autoSpaceDE w:val="0"/>
              <w:autoSpaceDN w:val="0"/>
              <w:ind w:left="0" w:firstLine="0"/>
              <w:rPr>
                <w:sz w:val="18"/>
                <w:szCs w:val="18"/>
              </w:rPr>
            </w:pPr>
          </w:p>
        </w:tc>
      </w:tr>
      <w:tr w:rsidR="00DC4728" w:rsidRPr="00DC4728" w:rsidTr="007F7C3B">
        <w:tc>
          <w:tcPr>
            <w:tcW w:w="3061" w:type="dxa"/>
          </w:tcPr>
          <w:p w:rsidR="00DC4728" w:rsidRPr="00DC4728" w:rsidRDefault="00DC4728" w:rsidP="00713A19">
            <w:pPr>
              <w:widowControl w:val="0"/>
              <w:autoSpaceDE w:val="0"/>
              <w:autoSpaceDN w:val="0"/>
              <w:ind w:left="0" w:firstLine="0"/>
              <w:rPr>
                <w:sz w:val="18"/>
                <w:szCs w:val="18"/>
              </w:rPr>
            </w:pPr>
            <w:r w:rsidRPr="00DC4728">
              <w:rPr>
                <w:sz w:val="18"/>
                <w:szCs w:val="18"/>
              </w:rPr>
              <w:t>3.</w:t>
            </w:r>
          </w:p>
        </w:tc>
        <w:tc>
          <w:tcPr>
            <w:tcW w:w="3664" w:type="dxa"/>
          </w:tcPr>
          <w:p w:rsidR="00DC4728" w:rsidRPr="00DC4728" w:rsidRDefault="00DC4728" w:rsidP="00713A19">
            <w:pPr>
              <w:widowControl w:val="0"/>
              <w:autoSpaceDE w:val="0"/>
              <w:autoSpaceDN w:val="0"/>
              <w:ind w:left="0" w:firstLine="0"/>
              <w:rPr>
                <w:sz w:val="18"/>
                <w:szCs w:val="18"/>
              </w:rPr>
            </w:pPr>
          </w:p>
        </w:tc>
        <w:tc>
          <w:tcPr>
            <w:tcW w:w="3685" w:type="dxa"/>
          </w:tcPr>
          <w:p w:rsidR="00DC4728" w:rsidRPr="00DC4728" w:rsidRDefault="00DC4728" w:rsidP="00713A19">
            <w:pPr>
              <w:widowControl w:val="0"/>
              <w:autoSpaceDE w:val="0"/>
              <w:autoSpaceDN w:val="0"/>
              <w:ind w:left="0" w:firstLine="0"/>
              <w:rPr>
                <w:sz w:val="18"/>
                <w:szCs w:val="18"/>
              </w:rPr>
            </w:pPr>
          </w:p>
        </w:tc>
      </w:tr>
      <w:tr w:rsidR="00DC4728" w:rsidRPr="00DC4728" w:rsidTr="007F7C3B">
        <w:tc>
          <w:tcPr>
            <w:tcW w:w="3061" w:type="dxa"/>
          </w:tcPr>
          <w:p w:rsidR="00DC4728" w:rsidRPr="00DC4728" w:rsidRDefault="00DC4728" w:rsidP="00713A19">
            <w:pPr>
              <w:widowControl w:val="0"/>
              <w:autoSpaceDE w:val="0"/>
              <w:autoSpaceDN w:val="0"/>
              <w:ind w:left="0" w:firstLine="0"/>
              <w:rPr>
                <w:sz w:val="18"/>
                <w:szCs w:val="18"/>
              </w:rPr>
            </w:pPr>
            <w:r w:rsidRPr="00DC4728">
              <w:rPr>
                <w:sz w:val="18"/>
                <w:szCs w:val="18"/>
              </w:rPr>
              <w:t>Итого</w:t>
            </w:r>
          </w:p>
        </w:tc>
        <w:tc>
          <w:tcPr>
            <w:tcW w:w="3664" w:type="dxa"/>
          </w:tcPr>
          <w:p w:rsidR="00DC4728" w:rsidRPr="00DC4728" w:rsidRDefault="00DC4728" w:rsidP="00713A19">
            <w:pPr>
              <w:widowControl w:val="0"/>
              <w:autoSpaceDE w:val="0"/>
              <w:autoSpaceDN w:val="0"/>
              <w:ind w:left="0" w:firstLine="0"/>
              <w:rPr>
                <w:sz w:val="18"/>
                <w:szCs w:val="18"/>
              </w:rPr>
            </w:pPr>
          </w:p>
        </w:tc>
        <w:tc>
          <w:tcPr>
            <w:tcW w:w="3685" w:type="dxa"/>
          </w:tcPr>
          <w:p w:rsidR="00DC4728" w:rsidRPr="00DC4728" w:rsidRDefault="00DC4728" w:rsidP="00713A19">
            <w:pPr>
              <w:widowControl w:val="0"/>
              <w:autoSpaceDE w:val="0"/>
              <w:autoSpaceDN w:val="0"/>
              <w:ind w:left="0" w:firstLine="0"/>
              <w:rPr>
                <w:sz w:val="18"/>
                <w:szCs w:val="18"/>
              </w:rPr>
            </w:pPr>
          </w:p>
        </w:tc>
      </w:tr>
    </w:tbl>
    <w:p w:rsidR="00DC4728" w:rsidRPr="00DC4728" w:rsidRDefault="00DC4728" w:rsidP="00713A19">
      <w:pPr>
        <w:widowControl w:val="0"/>
        <w:autoSpaceDE w:val="0"/>
        <w:autoSpaceDN w:val="0"/>
        <w:ind w:left="0" w:firstLine="0"/>
        <w:rPr>
          <w:sz w:val="18"/>
          <w:szCs w:val="18"/>
        </w:rPr>
      </w:pPr>
    </w:p>
    <w:p w:rsidR="00DC4728" w:rsidRPr="00DC4728" w:rsidRDefault="00DC4728" w:rsidP="00713A19">
      <w:pPr>
        <w:widowControl w:val="0"/>
        <w:autoSpaceDE w:val="0"/>
        <w:autoSpaceDN w:val="0"/>
        <w:ind w:left="0" w:firstLine="0"/>
        <w:rPr>
          <w:sz w:val="18"/>
          <w:szCs w:val="18"/>
        </w:rPr>
      </w:pPr>
      <w:r w:rsidRPr="00DC4728">
        <w:rPr>
          <w:sz w:val="18"/>
          <w:szCs w:val="18"/>
        </w:rPr>
        <w:t>Приложение: 1. Характеристика подарка (его описание) на _____________ листах.</w:t>
      </w:r>
    </w:p>
    <w:p w:rsidR="00DC4728" w:rsidRPr="00DC4728" w:rsidRDefault="00DC4728" w:rsidP="00713A19">
      <w:pPr>
        <w:widowControl w:val="0"/>
        <w:autoSpaceDE w:val="0"/>
        <w:autoSpaceDN w:val="0"/>
        <w:ind w:left="0" w:firstLine="0"/>
        <w:rPr>
          <w:sz w:val="18"/>
          <w:szCs w:val="18"/>
        </w:rPr>
      </w:pPr>
    </w:p>
    <w:p w:rsidR="00DC4728" w:rsidRPr="00DC4728" w:rsidRDefault="00DC4728" w:rsidP="00713A19">
      <w:pPr>
        <w:widowControl w:val="0"/>
        <w:autoSpaceDE w:val="0"/>
        <w:autoSpaceDN w:val="0"/>
        <w:ind w:left="0" w:firstLine="0"/>
        <w:rPr>
          <w:sz w:val="18"/>
          <w:szCs w:val="18"/>
        </w:rPr>
      </w:pPr>
      <w:r w:rsidRPr="00DC4728">
        <w:rPr>
          <w:sz w:val="18"/>
          <w:szCs w:val="18"/>
        </w:rPr>
        <w:t>1. _____________________________________________________ на _______ листах.</w:t>
      </w:r>
    </w:p>
    <w:p w:rsidR="00DC4728" w:rsidRPr="00DC4728" w:rsidRDefault="00DC4728" w:rsidP="00713A19">
      <w:pPr>
        <w:widowControl w:val="0"/>
        <w:autoSpaceDE w:val="0"/>
        <w:autoSpaceDN w:val="0"/>
        <w:ind w:left="0" w:firstLine="0"/>
        <w:rPr>
          <w:sz w:val="18"/>
          <w:szCs w:val="18"/>
        </w:rPr>
      </w:pPr>
      <w:r w:rsidRPr="00DC4728">
        <w:rPr>
          <w:sz w:val="18"/>
          <w:szCs w:val="18"/>
        </w:rPr>
        <w:t>(наименование документа)</w:t>
      </w:r>
    </w:p>
    <w:p w:rsidR="00DC4728" w:rsidRPr="00DC4728" w:rsidRDefault="00DC4728" w:rsidP="00713A19">
      <w:pPr>
        <w:widowControl w:val="0"/>
        <w:autoSpaceDE w:val="0"/>
        <w:autoSpaceDN w:val="0"/>
        <w:ind w:left="0" w:firstLine="0"/>
        <w:rPr>
          <w:sz w:val="18"/>
          <w:szCs w:val="18"/>
        </w:rPr>
      </w:pPr>
    </w:p>
    <w:p w:rsidR="00DC4728" w:rsidRPr="00DC4728" w:rsidRDefault="00DC4728" w:rsidP="00713A19">
      <w:pPr>
        <w:widowControl w:val="0"/>
        <w:autoSpaceDE w:val="0"/>
        <w:autoSpaceDN w:val="0"/>
        <w:ind w:left="0" w:firstLine="0"/>
        <w:rPr>
          <w:sz w:val="18"/>
          <w:szCs w:val="18"/>
        </w:rPr>
      </w:pPr>
      <w:r w:rsidRPr="00DC4728">
        <w:rPr>
          <w:sz w:val="18"/>
          <w:szCs w:val="18"/>
        </w:rPr>
        <w:t>2. _____________________________________________________ на _______ листах.</w:t>
      </w:r>
    </w:p>
    <w:p w:rsidR="00DC4728" w:rsidRPr="00DC4728" w:rsidRDefault="00DC4728" w:rsidP="00713A19">
      <w:pPr>
        <w:widowControl w:val="0"/>
        <w:autoSpaceDE w:val="0"/>
        <w:autoSpaceDN w:val="0"/>
        <w:ind w:left="0" w:firstLine="0"/>
        <w:rPr>
          <w:sz w:val="18"/>
          <w:szCs w:val="18"/>
        </w:rPr>
      </w:pPr>
      <w:r w:rsidRPr="00DC4728">
        <w:rPr>
          <w:sz w:val="18"/>
          <w:szCs w:val="18"/>
        </w:rPr>
        <w:t>(наименование документа)</w:t>
      </w:r>
    </w:p>
    <w:p w:rsidR="00DC4728" w:rsidRPr="00DC4728" w:rsidRDefault="00DC4728" w:rsidP="00713A19">
      <w:pPr>
        <w:widowControl w:val="0"/>
        <w:autoSpaceDE w:val="0"/>
        <w:autoSpaceDN w:val="0"/>
        <w:ind w:left="0" w:firstLine="0"/>
        <w:rPr>
          <w:sz w:val="18"/>
          <w:szCs w:val="18"/>
        </w:rPr>
      </w:pPr>
    </w:p>
    <w:p w:rsidR="00DC4728" w:rsidRPr="00DC4728" w:rsidRDefault="00DC4728" w:rsidP="00713A19">
      <w:pPr>
        <w:widowControl w:val="0"/>
        <w:autoSpaceDE w:val="0"/>
        <w:autoSpaceDN w:val="0"/>
        <w:ind w:left="0" w:firstLine="0"/>
        <w:rPr>
          <w:sz w:val="18"/>
          <w:szCs w:val="18"/>
        </w:rPr>
      </w:pPr>
      <w:r w:rsidRPr="00DC4728">
        <w:rPr>
          <w:sz w:val="18"/>
          <w:szCs w:val="18"/>
        </w:rPr>
        <w:t>3. _____________________________________________________ на _______ листах.</w:t>
      </w:r>
    </w:p>
    <w:p w:rsidR="00DC4728" w:rsidRPr="00DC4728" w:rsidRDefault="00DC4728" w:rsidP="00713A19">
      <w:pPr>
        <w:widowControl w:val="0"/>
        <w:autoSpaceDE w:val="0"/>
        <w:autoSpaceDN w:val="0"/>
        <w:ind w:left="0" w:firstLine="0"/>
        <w:rPr>
          <w:sz w:val="18"/>
          <w:szCs w:val="18"/>
        </w:rPr>
      </w:pPr>
      <w:r w:rsidRPr="00DC4728">
        <w:rPr>
          <w:sz w:val="18"/>
          <w:szCs w:val="18"/>
        </w:rPr>
        <w:t>(наименование документа)</w:t>
      </w:r>
    </w:p>
    <w:p w:rsidR="00DC4728" w:rsidRPr="00DC4728" w:rsidRDefault="00DC4728" w:rsidP="00713A19">
      <w:pPr>
        <w:widowControl w:val="0"/>
        <w:autoSpaceDE w:val="0"/>
        <w:autoSpaceDN w:val="0"/>
        <w:ind w:left="0" w:firstLine="0"/>
        <w:rPr>
          <w:sz w:val="18"/>
          <w:szCs w:val="18"/>
        </w:rPr>
      </w:pPr>
    </w:p>
    <w:p w:rsidR="00DC4728" w:rsidRPr="00DC4728" w:rsidRDefault="00DC4728" w:rsidP="00713A19">
      <w:pPr>
        <w:keepNext/>
        <w:widowControl w:val="0"/>
        <w:autoSpaceDE w:val="0"/>
        <w:autoSpaceDN w:val="0"/>
        <w:ind w:left="0" w:firstLine="0"/>
        <w:rPr>
          <w:sz w:val="18"/>
          <w:szCs w:val="18"/>
        </w:rPr>
      </w:pPr>
      <w:r w:rsidRPr="00DC4728">
        <w:rPr>
          <w:sz w:val="18"/>
          <w:szCs w:val="18"/>
        </w:rPr>
        <w:t>____________________________ __________________ «___» ____________ 20__ г.</w:t>
      </w:r>
    </w:p>
    <w:p w:rsidR="00DC4728" w:rsidRPr="00DC4728" w:rsidRDefault="00DC4728" w:rsidP="00713A19">
      <w:pPr>
        <w:widowControl w:val="0"/>
        <w:autoSpaceDE w:val="0"/>
        <w:autoSpaceDN w:val="0"/>
        <w:ind w:left="0" w:firstLine="0"/>
        <w:rPr>
          <w:sz w:val="18"/>
          <w:szCs w:val="18"/>
        </w:rPr>
      </w:pPr>
      <w:proofErr w:type="gramStart"/>
      <w:r w:rsidRPr="00DC4728">
        <w:rPr>
          <w:sz w:val="18"/>
          <w:szCs w:val="18"/>
        </w:rPr>
        <w:t>(подпись лица,                                     (расшифровка</w:t>
      </w:r>
      <w:proofErr w:type="gramEnd"/>
    </w:p>
    <w:p w:rsidR="00DC4728" w:rsidRPr="00DC4728" w:rsidRDefault="00DC4728" w:rsidP="00713A19">
      <w:pPr>
        <w:widowControl w:val="0"/>
        <w:autoSpaceDE w:val="0"/>
        <w:autoSpaceDN w:val="0"/>
        <w:ind w:left="0" w:firstLine="0"/>
        <w:rPr>
          <w:sz w:val="18"/>
          <w:szCs w:val="18"/>
        </w:rPr>
      </w:pPr>
      <w:proofErr w:type="gramStart"/>
      <w:r w:rsidRPr="00DC4728">
        <w:rPr>
          <w:sz w:val="18"/>
          <w:szCs w:val="18"/>
        </w:rPr>
        <w:t>представившего  уведомление)               подписи)</w:t>
      </w:r>
      <w:proofErr w:type="gramEnd"/>
    </w:p>
    <w:p w:rsidR="00DC4728" w:rsidRPr="00DC4728" w:rsidRDefault="00DC4728" w:rsidP="00713A19">
      <w:pPr>
        <w:widowControl w:val="0"/>
        <w:autoSpaceDE w:val="0"/>
        <w:autoSpaceDN w:val="0"/>
        <w:ind w:left="0" w:firstLine="0"/>
        <w:rPr>
          <w:sz w:val="18"/>
          <w:szCs w:val="18"/>
        </w:rPr>
      </w:pPr>
    </w:p>
    <w:p w:rsidR="00DC4728" w:rsidRPr="00DC4728" w:rsidRDefault="00DC4728" w:rsidP="00713A19">
      <w:pPr>
        <w:widowControl w:val="0"/>
        <w:autoSpaceDE w:val="0"/>
        <w:autoSpaceDN w:val="0"/>
        <w:ind w:left="0" w:firstLine="0"/>
        <w:rPr>
          <w:sz w:val="18"/>
          <w:szCs w:val="18"/>
        </w:rPr>
      </w:pPr>
      <w:r w:rsidRPr="00DC4728">
        <w:rPr>
          <w:sz w:val="18"/>
          <w:szCs w:val="18"/>
        </w:rPr>
        <w:t>____________________________ __________________ «___» ____________ 20__ г.</w:t>
      </w:r>
    </w:p>
    <w:p w:rsidR="00DC4728" w:rsidRPr="00DC4728" w:rsidRDefault="00DC4728" w:rsidP="00713A19">
      <w:pPr>
        <w:widowControl w:val="0"/>
        <w:autoSpaceDE w:val="0"/>
        <w:autoSpaceDN w:val="0"/>
        <w:ind w:left="0" w:firstLine="0"/>
        <w:rPr>
          <w:sz w:val="18"/>
          <w:szCs w:val="18"/>
        </w:rPr>
      </w:pPr>
      <w:proofErr w:type="gramStart"/>
      <w:r w:rsidRPr="00DC4728">
        <w:rPr>
          <w:sz w:val="18"/>
          <w:szCs w:val="18"/>
        </w:rPr>
        <w:t>(подпись лица,                                       (расшифровка</w:t>
      </w:r>
      <w:proofErr w:type="gramEnd"/>
    </w:p>
    <w:p w:rsidR="00DC4728" w:rsidRPr="00DC4728" w:rsidRDefault="00DC4728" w:rsidP="00713A19">
      <w:pPr>
        <w:widowControl w:val="0"/>
        <w:autoSpaceDE w:val="0"/>
        <w:autoSpaceDN w:val="0"/>
        <w:ind w:left="0" w:firstLine="0"/>
        <w:rPr>
          <w:sz w:val="18"/>
          <w:szCs w:val="18"/>
        </w:rPr>
      </w:pPr>
      <w:proofErr w:type="gramStart"/>
      <w:r w:rsidRPr="00DC4728">
        <w:rPr>
          <w:sz w:val="18"/>
          <w:szCs w:val="18"/>
        </w:rPr>
        <w:t>принявшего  уведомление)                      подписи)</w:t>
      </w:r>
      <w:proofErr w:type="gramEnd"/>
    </w:p>
    <w:p w:rsidR="00DC4728" w:rsidRPr="00DC4728" w:rsidRDefault="00DC4728" w:rsidP="00713A19">
      <w:pPr>
        <w:widowControl w:val="0"/>
        <w:autoSpaceDE w:val="0"/>
        <w:autoSpaceDN w:val="0"/>
        <w:ind w:left="0" w:firstLine="0"/>
        <w:rPr>
          <w:sz w:val="18"/>
          <w:szCs w:val="18"/>
        </w:rPr>
      </w:pPr>
    </w:p>
    <w:p w:rsidR="00DC4728" w:rsidRPr="00DC4728" w:rsidRDefault="00DC4728" w:rsidP="00713A19">
      <w:pPr>
        <w:widowControl w:val="0"/>
        <w:autoSpaceDE w:val="0"/>
        <w:autoSpaceDN w:val="0"/>
        <w:ind w:left="0" w:firstLine="0"/>
        <w:rPr>
          <w:sz w:val="18"/>
          <w:szCs w:val="18"/>
        </w:rPr>
      </w:pPr>
      <w:r w:rsidRPr="00DC4728">
        <w:rPr>
          <w:sz w:val="18"/>
          <w:szCs w:val="18"/>
        </w:rPr>
        <w:t>Регистрационный номер в журнале учета уведомлений о получении подарка</w:t>
      </w:r>
    </w:p>
    <w:p w:rsidR="00DC4728" w:rsidRPr="00DC4728" w:rsidRDefault="00DC4728" w:rsidP="00713A19">
      <w:pPr>
        <w:widowControl w:val="0"/>
        <w:autoSpaceDE w:val="0"/>
        <w:autoSpaceDN w:val="0"/>
        <w:ind w:left="0" w:firstLine="0"/>
        <w:rPr>
          <w:sz w:val="18"/>
          <w:szCs w:val="18"/>
        </w:rPr>
      </w:pPr>
      <w:r w:rsidRPr="00DC4728">
        <w:rPr>
          <w:sz w:val="18"/>
          <w:szCs w:val="18"/>
        </w:rPr>
        <w:t>«___» ______________ 20___ г.</w:t>
      </w:r>
    </w:p>
    <w:p w:rsidR="00DC4728" w:rsidRPr="00DC4728" w:rsidRDefault="00DC4728" w:rsidP="00713A19">
      <w:pPr>
        <w:widowControl w:val="0"/>
        <w:autoSpaceDE w:val="0"/>
        <w:autoSpaceDN w:val="0"/>
        <w:ind w:left="0" w:firstLine="0"/>
        <w:rPr>
          <w:sz w:val="18"/>
          <w:szCs w:val="18"/>
        </w:rPr>
      </w:pPr>
      <w:bookmarkStart w:id="1" w:name="P217"/>
      <w:bookmarkEnd w:id="1"/>
    </w:p>
    <w:p w:rsidR="00DC4728" w:rsidRPr="00DC4728" w:rsidRDefault="00DC4728" w:rsidP="00713A19">
      <w:pPr>
        <w:widowControl w:val="0"/>
        <w:autoSpaceDE w:val="0"/>
        <w:autoSpaceDN w:val="0"/>
        <w:ind w:left="0" w:firstLine="0"/>
        <w:rPr>
          <w:sz w:val="18"/>
          <w:szCs w:val="18"/>
        </w:rPr>
      </w:pPr>
      <w:r w:rsidRPr="00DC4728">
        <w:rPr>
          <w:sz w:val="18"/>
          <w:szCs w:val="18"/>
        </w:rPr>
        <w:t>________________________</w:t>
      </w:r>
    </w:p>
    <w:p w:rsidR="00DC4728" w:rsidRDefault="00DC4728" w:rsidP="00713A19">
      <w:pPr>
        <w:widowControl w:val="0"/>
        <w:autoSpaceDE w:val="0"/>
        <w:autoSpaceDN w:val="0"/>
        <w:ind w:left="0" w:firstLine="0"/>
        <w:rPr>
          <w:i/>
          <w:sz w:val="18"/>
          <w:szCs w:val="18"/>
        </w:rPr>
      </w:pPr>
      <w:r w:rsidRPr="00DC4728">
        <w:rPr>
          <w:i/>
          <w:sz w:val="18"/>
          <w:szCs w:val="18"/>
        </w:rPr>
        <w:t>*Заполняется при наличии документов, подтверждающих стоимость подарка.</w:t>
      </w:r>
    </w:p>
    <w:p w:rsidR="00713A19" w:rsidRDefault="00713A19" w:rsidP="00713A19">
      <w:pPr>
        <w:widowControl w:val="0"/>
        <w:autoSpaceDE w:val="0"/>
        <w:autoSpaceDN w:val="0"/>
        <w:ind w:left="0" w:firstLine="0"/>
        <w:rPr>
          <w:i/>
          <w:sz w:val="18"/>
          <w:szCs w:val="18"/>
        </w:rPr>
      </w:pPr>
    </w:p>
    <w:p w:rsidR="00713A19" w:rsidRDefault="00713A19" w:rsidP="00713A19">
      <w:pPr>
        <w:widowControl w:val="0"/>
        <w:autoSpaceDE w:val="0"/>
        <w:autoSpaceDN w:val="0"/>
        <w:ind w:left="0" w:firstLine="0"/>
        <w:rPr>
          <w:i/>
          <w:sz w:val="18"/>
          <w:szCs w:val="18"/>
        </w:rPr>
      </w:pPr>
    </w:p>
    <w:p w:rsidR="00AE736D" w:rsidRDefault="00AE736D" w:rsidP="00713A19">
      <w:pPr>
        <w:widowControl w:val="0"/>
        <w:autoSpaceDE w:val="0"/>
        <w:autoSpaceDN w:val="0"/>
        <w:ind w:left="0" w:firstLine="0"/>
        <w:rPr>
          <w:sz w:val="18"/>
          <w:szCs w:val="18"/>
        </w:rPr>
        <w:sectPr w:rsidR="00AE736D" w:rsidSect="00EF0DDE">
          <w:headerReference w:type="default" r:id="rId9"/>
          <w:footerReference w:type="default" r:id="rId10"/>
          <w:pgSz w:w="11900" w:h="16840"/>
          <w:pgMar w:top="1140" w:right="460" w:bottom="1276" w:left="1060" w:header="720" w:footer="720" w:gutter="0"/>
          <w:cols w:space="720"/>
          <w:docGrid w:linePitch="326"/>
        </w:sectPr>
      </w:pPr>
    </w:p>
    <w:p w:rsidR="00AE736D" w:rsidRPr="00AE736D" w:rsidRDefault="00AE736D" w:rsidP="00AE736D">
      <w:pPr>
        <w:widowControl w:val="0"/>
        <w:autoSpaceDE w:val="0"/>
        <w:autoSpaceDN w:val="0"/>
        <w:ind w:left="7938" w:firstLine="0"/>
        <w:rPr>
          <w:sz w:val="18"/>
          <w:szCs w:val="18"/>
        </w:rPr>
      </w:pPr>
      <w:r w:rsidRPr="00AE736D">
        <w:rPr>
          <w:sz w:val="18"/>
          <w:szCs w:val="18"/>
        </w:rPr>
        <w:lastRenderedPageBreak/>
        <w:t>Приложение 2</w:t>
      </w:r>
    </w:p>
    <w:p w:rsidR="00AE736D" w:rsidRPr="00AE736D" w:rsidRDefault="00AE736D" w:rsidP="00AE736D">
      <w:pPr>
        <w:widowControl w:val="0"/>
        <w:autoSpaceDE w:val="0"/>
        <w:autoSpaceDN w:val="0"/>
        <w:ind w:left="7938" w:firstLine="0"/>
        <w:rPr>
          <w:sz w:val="18"/>
          <w:szCs w:val="18"/>
        </w:rPr>
      </w:pPr>
      <w:r w:rsidRPr="00AE736D">
        <w:rPr>
          <w:sz w:val="18"/>
          <w:szCs w:val="18"/>
        </w:rPr>
        <w:t>к Положению о сообщении муниципальными служащими администрации Хомутовского муниципального образования о получении подарка в связи с протокольными мероприятиями, служебными  командировками и с другими официальными мероприятиями, участие в которых связано с исполнением ими должностных  обязанностей, сдаче и оценке подарка, реализации (выкупе) и зачислении средств, вырученных от его реализации</w:t>
      </w:r>
    </w:p>
    <w:p w:rsidR="00AE736D" w:rsidRPr="00AE736D" w:rsidRDefault="00AE736D" w:rsidP="00AE736D">
      <w:pPr>
        <w:widowControl w:val="0"/>
        <w:autoSpaceDE w:val="0"/>
        <w:autoSpaceDN w:val="0"/>
        <w:spacing w:line="192" w:lineRule="auto"/>
        <w:ind w:left="0" w:firstLine="0"/>
        <w:jc w:val="left"/>
        <w:rPr>
          <w:sz w:val="18"/>
          <w:szCs w:val="18"/>
        </w:rPr>
      </w:pPr>
    </w:p>
    <w:p w:rsidR="00AE736D" w:rsidRPr="00AE736D" w:rsidRDefault="00AE736D" w:rsidP="00AE736D">
      <w:pPr>
        <w:widowControl w:val="0"/>
        <w:autoSpaceDE w:val="0"/>
        <w:autoSpaceDN w:val="0"/>
        <w:ind w:left="0" w:firstLine="0"/>
        <w:jc w:val="center"/>
        <w:rPr>
          <w:b/>
          <w:sz w:val="18"/>
          <w:szCs w:val="18"/>
        </w:rPr>
      </w:pPr>
    </w:p>
    <w:p w:rsidR="00AE736D" w:rsidRPr="00AE736D" w:rsidRDefault="00AE736D" w:rsidP="00AE736D">
      <w:pPr>
        <w:widowControl w:val="0"/>
        <w:autoSpaceDE w:val="0"/>
        <w:autoSpaceDN w:val="0"/>
        <w:ind w:left="0" w:firstLine="0"/>
        <w:jc w:val="center"/>
        <w:rPr>
          <w:b/>
          <w:sz w:val="18"/>
          <w:szCs w:val="18"/>
        </w:rPr>
      </w:pPr>
      <w:r w:rsidRPr="00AE736D">
        <w:rPr>
          <w:b/>
          <w:sz w:val="18"/>
          <w:szCs w:val="18"/>
        </w:rPr>
        <w:t>ЖУРНАЛ</w:t>
      </w:r>
    </w:p>
    <w:p w:rsidR="00AE736D" w:rsidRPr="00AE736D" w:rsidRDefault="00AE736D" w:rsidP="00AE736D">
      <w:pPr>
        <w:widowControl w:val="0"/>
        <w:autoSpaceDE w:val="0"/>
        <w:autoSpaceDN w:val="0"/>
        <w:ind w:left="0" w:firstLine="0"/>
        <w:jc w:val="center"/>
        <w:rPr>
          <w:sz w:val="18"/>
          <w:szCs w:val="18"/>
        </w:rPr>
      </w:pPr>
      <w:r w:rsidRPr="00AE736D">
        <w:rPr>
          <w:b/>
          <w:sz w:val="18"/>
          <w:szCs w:val="18"/>
        </w:rPr>
        <w:t>УЧЕТА УВЕДОМЛЕНИЙ О ПОЛУЧЕНИИ ПОДАРКОВ</w:t>
      </w:r>
    </w:p>
    <w:p w:rsidR="00AE736D" w:rsidRPr="00AE736D" w:rsidRDefault="00AE736D" w:rsidP="00AE736D">
      <w:pPr>
        <w:widowControl w:val="0"/>
        <w:autoSpaceDE w:val="0"/>
        <w:autoSpaceDN w:val="0"/>
        <w:spacing w:line="197" w:lineRule="auto"/>
        <w:ind w:left="0" w:firstLine="0"/>
        <w:rPr>
          <w:sz w:val="18"/>
          <w:szCs w:val="18"/>
        </w:rPr>
      </w:pPr>
    </w:p>
    <w:p w:rsidR="00AE736D" w:rsidRPr="00AE736D" w:rsidRDefault="00AE736D" w:rsidP="00AE736D">
      <w:pPr>
        <w:widowControl w:val="0"/>
        <w:autoSpaceDE w:val="0"/>
        <w:autoSpaceDN w:val="0"/>
        <w:spacing w:line="197" w:lineRule="auto"/>
        <w:ind w:left="0" w:firstLine="0"/>
        <w:rPr>
          <w:sz w:val="18"/>
          <w:szCs w:val="18"/>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1701"/>
        <w:gridCol w:w="2127"/>
        <w:gridCol w:w="2409"/>
        <w:gridCol w:w="1985"/>
        <w:gridCol w:w="3260"/>
        <w:gridCol w:w="2693"/>
      </w:tblGrid>
      <w:tr w:rsidR="00AE736D" w:rsidRPr="00AE736D" w:rsidTr="00A116FF">
        <w:tc>
          <w:tcPr>
            <w:tcW w:w="629" w:type="dxa"/>
          </w:tcPr>
          <w:p w:rsidR="00AE736D" w:rsidRPr="00AE736D" w:rsidRDefault="00AE736D" w:rsidP="00AE736D">
            <w:pPr>
              <w:widowControl w:val="0"/>
              <w:autoSpaceDE w:val="0"/>
              <w:autoSpaceDN w:val="0"/>
              <w:ind w:left="0" w:firstLine="0"/>
              <w:jc w:val="center"/>
              <w:rPr>
                <w:sz w:val="18"/>
                <w:szCs w:val="18"/>
              </w:rPr>
            </w:pPr>
            <w:r w:rsidRPr="00AE736D">
              <w:rPr>
                <w:sz w:val="18"/>
                <w:szCs w:val="18"/>
              </w:rPr>
              <w:t>№</w:t>
            </w:r>
            <w:r w:rsidRPr="00AE736D">
              <w:rPr>
                <w:sz w:val="18"/>
                <w:szCs w:val="18"/>
              </w:rPr>
              <w:br/>
            </w:r>
            <w:proofErr w:type="gramStart"/>
            <w:r w:rsidRPr="00AE736D">
              <w:rPr>
                <w:sz w:val="18"/>
                <w:szCs w:val="18"/>
              </w:rPr>
              <w:t>п</w:t>
            </w:r>
            <w:proofErr w:type="gramEnd"/>
            <w:r w:rsidRPr="00AE736D">
              <w:rPr>
                <w:sz w:val="18"/>
                <w:szCs w:val="18"/>
              </w:rPr>
              <w:t>/п</w:t>
            </w:r>
          </w:p>
        </w:tc>
        <w:tc>
          <w:tcPr>
            <w:tcW w:w="1701" w:type="dxa"/>
          </w:tcPr>
          <w:p w:rsidR="00AE736D" w:rsidRPr="00AE736D" w:rsidRDefault="00AE736D" w:rsidP="00AE736D">
            <w:pPr>
              <w:widowControl w:val="0"/>
              <w:autoSpaceDE w:val="0"/>
              <w:autoSpaceDN w:val="0"/>
              <w:ind w:left="0" w:firstLine="0"/>
              <w:jc w:val="center"/>
              <w:rPr>
                <w:sz w:val="18"/>
                <w:szCs w:val="18"/>
              </w:rPr>
            </w:pPr>
            <w:r w:rsidRPr="00AE736D">
              <w:rPr>
                <w:sz w:val="18"/>
                <w:szCs w:val="18"/>
              </w:rPr>
              <w:t>Дата поступления уведомления</w:t>
            </w:r>
          </w:p>
        </w:tc>
        <w:tc>
          <w:tcPr>
            <w:tcW w:w="2127" w:type="dxa"/>
          </w:tcPr>
          <w:p w:rsidR="00AE736D" w:rsidRPr="00AE736D" w:rsidRDefault="00AE736D" w:rsidP="00AE736D">
            <w:pPr>
              <w:widowControl w:val="0"/>
              <w:autoSpaceDE w:val="0"/>
              <w:autoSpaceDN w:val="0"/>
              <w:ind w:left="0" w:firstLine="0"/>
              <w:jc w:val="center"/>
              <w:rPr>
                <w:sz w:val="18"/>
                <w:szCs w:val="18"/>
              </w:rPr>
            </w:pPr>
            <w:r w:rsidRPr="00AE736D">
              <w:rPr>
                <w:sz w:val="18"/>
                <w:szCs w:val="18"/>
              </w:rPr>
              <w:t>Ф.И.О. муниципального служащего, подавшего уведомление</w:t>
            </w:r>
          </w:p>
        </w:tc>
        <w:tc>
          <w:tcPr>
            <w:tcW w:w="2409" w:type="dxa"/>
          </w:tcPr>
          <w:p w:rsidR="00AE736D" w:rsidRPr="00AE736D" w:rsidRDefault="00AE736D" w:rsidP="00AE736D">
            <w:pPr>
              <w:widowControl w:val="0"/>
              <w:autoSpaceDE w:val="0"/>
              <w:autoSpaceDN w:val="0"/>
              <w:ind w:left="0" w:firstLine="0"/>
              <w:jc w:val="center"/>
              <w:rPr>
                <w:sz w:val="18"/>
                <w:szCs w:val="18"/>
              </w:rPr>
            </w:pPr>
            <w:r w:rsidRPr="00AE736D">
              <w:rPr>
                <w:sz w:val="18"/>
                <w:szCs w:val="18"/>
              </w:rPr>
              <w:t xml:space="preserve">Наименование </w:t>
            </w:r>
          </w:p>
          <w:p w:rsidR="00AE736D" w:rsidRPr="00AE736D" w:rsidRDefault="00AE736D" w:rsidP="00AE736D">
            <w:pPr>
              <w:widowControl w:val="0"/>
              <w:autoSpaceDE w:val="0"/>
              <w:autoSpaceDN w:val="0"/>
              <w:ind w:left="0" w:firstLine="0"/>
              <w:jc w:val="center"/>
              <w:rPr>
                <w:sz w:val="18"/>
                <w:szCs w:val="18"/>
              </w:rPr>
            </w:pPr>
            <w:r w:rsidRPr="00AE736D">
              <w:rPr>
                <w:sz w:val="18"/>
                <w:szCs w:val="18"/>
              </w:rPr>
              <w:t>должности,</w:t>
            </w:r>
          </w:p>
          <w:p w:rsidR="00AE736D" w:rsidRPr="00AE736D" w:rsidRDefault="00AE736D" w:rsidP="00AE736D">
            <w:pPr>
              <w:widowControl w:val="0"/>
              <w:autoSpaceDE w:val="0"/>
              <w:autoSpaceDN w:val="0"/>
              <w:ind w:left="0" w:firstLine="0"/>
              <w:jc w:val="center"/>
              <w:rPr>
                <w:sz w:val="18"/>
                <w:szCs w:val="18"/>
              </w:rPr>
            </w:pPr>
            <w:r w:rsidRPr="00AE736D">
              <w:rPr>
                <w:sz w:val="18"/>
                <w:szCs w:val="18"/>
              </w:rPr>
              <w:t xml:space="preserve"> замещаемой муниципальным </w:t>
            </w:r>
          </w:p>
          <w:p w:rsidR="00AE736D" w:rsidRPr="00AE736D" w:rsidRDefault="00AE736D" w:rsidP="00AE736D">
            <w:pPr>
              <w:widowControl w:val="0"/>
              <w:autoSpaceDE w:val="0"/>
              <w:autoSpaceDN w:val="0"/>
              <w:ind w:left="0" w:firstLine="0"/>
              <w:jc w:val="center"/>
              <w:rPr>
                <w:sz w:val="18"/>
                <w:szCs w:val="18"/>
              </w:rPr>
            </w:pPr>
            <w:r w:rsidRPr="00AE736D">
              <w:rPr>
                <w:sz w:val="18"/>
                <w:szCs w:val="18"/>
              </w:rPr>
              <w:t>служащим, подавшим уведомление</w:t>
            </w:r>
          </w:p>
        </w:tc>
        <w:tc>
          <w:tcPr>
            <w:tcW w:w="1985" w:type="dxa"/>
          </w:tcPr>
          <w:p w:rsidR="00AE736D" w:rsidRPr="00AE736D" w:rsidRDefault="00AE736D" w:rsidP="00AE736D">
            <w:pPr>
              <w:widowControl w:val="0"/>
              <w:autoSpaceDE w:val="0"/>
              <w:autoSpaceDN w:val="0"/>
              <w:ind w:left="0" w:firstLine="0"/>
              <w:jc w:val="center"/>
              <w:rPr>
                <w:sz w:val="18"/>
                <w:szCs w:val="18"/>
              </w:rPr>
            </w:pPr>
            <w:r w:rsidRPr="00AE736D">
              <w:rPr>
                <w:sz w:val="18"/>
                <w:szCs w:val="18"/>
              </w:rPr>
              <w:t>Ф.И.О. должность лица, принявшего уведомление</w:t>
            </w:r>
          </w:p>
        </w:tc>
        <w:tc>
          <w:tcPr>
            <w:tcW w:w="3260" w:type="dxa"/>
          </w:tcPr>
          <w:p w:rsidR="00AE736D" w:rsidRPr="00AE736D" w:rsidRDefault="00AE736D" w:rsidP="00AE736D">
            <w:pPr>
              <w:widowControl w:val="0"/>
              <w:autoSpaceDE w:val="0"/>
              <w:autoSpaceDN w:val="0"/>
              <w:ind w:left="0" w:firstLine="0"/>
              <w:jc w:val="center"/>
              <w:rPr>
                <w:sz w:val="18"/>
                <w:szCs w:val="18"/>
              </w:rPr>
            </w:pPr>
            <w:r w:rsidRPr="00AE736D">
              <w:rPr>
                <w:sz w:val="18"/>
                <w:szCs w:val="18"/>
              </w:rPr>
              <w:t>Наименование подарка, краткая характеристика подарка</w:t>
            </w:r>
          </w:p>
        </w:tc>
        <w:tc>
          <w:tcPr>
            <w:tcW w:w="2693" w:type="dxa"/>
          </w:tcPr>
          <w:p w:rsidR="00AE736D" w:rsidRPr="00AE736D" w:rsidRDefault="00AE736D" w:rsidP="00AE736D">
            <w:pPr>
              <w:widowControl w:val="0"/>
              <w:autoSpaceDE w:val="0"/>
              <w:autoSpaceDN w:val="0"/>
              <w:ind w:left="0" w:firstLine="0"/>
              <w:jc w:val="center"/>
              <w:rPr>
                <w:sz w:val="18"/>
                <w:szCs w:val="18"/>
              </w:rPr>
            </w:pPr>
            <w:r w:rsidRPr="00AE736D">
              <w:rPr>
                <w:sz w:val="18"/>
                <w:szCs w:val="18"/>
              </w:rPr>
              <w:t>Отметка о направлении уведомления (дата, Ф.И.О., подпись) в комиссию по поступлению и выбытию активов</w:t>
            </w:r>
          </w:p>
        </w:tc>
      </w:tr>
      <w:tr w:rsidR="00AE736D" w:rsidRPr="00AE736D" w:rsidTr="00A116FF">
        <w:tc>
          <w:tcPr>
            <w:tcW w:w="629" w:type="dxa"/>
          </w:tcPr>
          <w:p w:rsidR="00AE736D" w:rsidRPr="00AE736D" w:rsidRDefault="00AE736D" w:rsidP="00AE736D">
            <w:pPr>
              <w:widowControl w:val="0"/>
              <w:autoSpaceDE w:val="0"/>
              <w:autoSpaceDN w:val="0"/>
              <w:ind w:left="0" w:firstLine="0"/>
              <w:jc w:val="center"/>
              <w:rPr>
                <w:sz w:val="18"/>
                <w:szCs w:val="18"/>
              </w:rPr>
            </w:pPr>
            <w:r w:rsidRPr="00AE736D">
              <w:rPr>
                <w:sz w:val="18"/>
                <w:szCs w:val="18"/>
              </w:rPr>
              <w:t>1</w:t>
            </w:r>
          </w:p>
        </w:tc>
        <w:tc>
          <w:tcPr>
            <w:tcW w:w="1701" w:type="dxa"/>
          </w:tcPr>
          <w:p w:rsidR="00AE736D" w:rsidRPr="00AE736D" w:rsidRDefault="00AE736D" w:rsidP="00AE736D">
            <w:pPr>
              <w:widowControl w:val="0"/>
              <w:autoSpaceDE w:val="0"/>
              <w:autoSpaceDN w:val="0"/>
              <w:ind w:left="0" w:firstLine="0"/>
              <w:jc w:val="center"/>
              <w:rPr>
                <w:sz w:val="18"/>
                <w:szCs w:val="18"/>
              </w:rPr>
            </w:pPr>
            <w:r w:rsidRPr="00AE736D">
              <w:rPr>
                <w:sz w:val="18"/>
                <w:szCs w:val="18"/>
              </w:rPr>
              <w:t>2</w:t>
            </w:r>
          </w:p>
        </w:tc>
        <w:tc>
          <w:tcPr>
            <w:tcW w:w="2127" w:type="dxa"/>
          </w:tcPr>
          <w:p w:rsidR="00AE736D" w:rsidRPr="00AE736D" w:rsidRDefault="00AE736D" w:rsidP="00AE736D">
            <w:pPr>
              <w:widowControl w:val="0"/>
              <w:autoSpaceDE w:val="0"/>
              <w:autoSpaceDN w:val="0"/>
              <w:ind w:left="0" w:firstLine="0"/>
              <w:jc w:val="center"/>
              <w:rPr>
                <w:sz w:val="18"/>
                <w:szCs w:val="18"/>
              </w:rPr>
            </w:pPr>
            <w:r w:rsidRPr="00AE736D">
              <w:rPr>
                <w:sz w:val="18"/>
                <w:szCs w:val="18"/>
              </w:rPr>
              <w:t>3</w:t>
            </w:r>
          </w:p>
        </w:tc>
        <w:tc>
          <w:tcPr>
            <w:tcW w:w="2409" w:type="dxa"/>
          </w:tcPr>
          <w:p w:rsidR="00AE736D" w:rsidRPr="00AE736D" w:rsidRDefault="00AE736D" w:rsidP="00AE736D">
            <w:pPr>
              <w:widowControl w:val="0"/>
              <w:autoSpaceDE w:val="0"/>
              <w:autoSpaceDN w:val="0"/>
              <w:ind w:left="0" w:firstLine="0"/>
              <w:jc w:val="center"/>
              <w:rPr>
                <w:sz w:val="18"/>
                <w:szCs w:val="18"/>
              </w:rPr>
            </w:pPr>
            <w:r w:rsidRPr="00AE736D">
              <w:rPr>
                <w:sz w:val="18"/>
                <w:szCs w:val="18"/>
              </w:rPr>
              <w:t>4</w:t>
            </w:r>
          </w:p>
        </w:tc>
        <w:tc>
          <w:tcPr>
            <w:tcW w:w="1985" w:type="dxa"/>
          </w:tcPr>
          <w:p w:rsidR="00AE736D" w:rsidRPr="00AE736D" w:rsidRDefault="00AE736D" w:rsidP="00AE736D">
            <w:pPr>
              <w:widowControl w:val="0"/>
              <w:autoSpaceDE w:val="0"/>
              <w:autoSpaceDN w:val="0"/>
              <w:ind w:left="0" w:firstLine="0"/>
              <w:jc w:val="center"/>
              <w:rPr>
                <w:sz w:val="18"/>
                <w:szCs w:val="18"/>
              </w:rPr>
            </w:pPr>
            <w:r w:rsidRPr="00AE736D">
              <w:rPr>
                <w:sz w:val="18"/>
                <w:szCs w:val="18"/>
              </w:rPr>
              <w:t>5</w:t>
            </w:r>
          </w:p>
        </w:tc>
        <w:tc>
          <w:tcPr>
            <w:tcW w:w="3260" w:type="dxa"/>
          </w:tcPr>
          <w:p w:rsidR="00AE736D" w:rsidRPr="00AE736D" w:rsidRDefault="00AE736D" w:rsidP="00AE736D">
            <w:pPr>
              <w:widowControl w:val="0"/>
              <w:autoSpaceDE w:val="0"/>
              <w:autoSpaceDN w:val="0"/>
              <w:ind w:left="0" w:firstLine="0"/>
              <w:jc w:val="center"/>
              <w:rPr>
                <w:sz w:val="18"/>
                <w:szCs w:val="18"/>
              </w:rPr>
            </w:pPr>
            <w:r w:rsidRPr="00AE736D">
              <w:rPr>
                <w:sz w:val="18"/>
                <w:szCs w:val="18"/>
              </w:rPr>
              <w:t>6</w:t>
            </w:r>
          </w:p>
        </w:tc>
        <w:tc>
          <w:tcPr>
            <w:tcW w:w="2693" w:type="dxa"/>
          </w:tcPr>
          <w:p w:rsidR="00AE736D" w:rsidRPr="00AE736D" w:rsidRDefault="00AE736D" w:rsidP="00AE736D">
            <w:pPr>
              <w:widowControl w:val="0"/>
              <w:autoSpaceDE w:val="0"/>
              <w:autoSpaceDN w:val="0"/>
              <w:ind w:left="0" w:firstLine="0"/>
              <w:jc w:val="center"/>
              <w:rPr>
                <w:sz w:val="18"/>
                <w:szCs w:val="18"/>
              </w:rPr>
            </w:pPr>
            <w:r w:rsidRPr="00AE736D">
              <w:rPr>
                <w:sz w:val="18"/>
                <w:szCs w:val="18"/>
              </w:rPr>
              <w:t>7</w:t>
            </w:r>
          </w:p>
        </w:tc>
      </w:tr>
      <w:tr w:rsidR="00AE736D" w:rsidRPr="00AE736D" w:rsidTr="00A116FF">
        <w:tc>
          <w:tcPr>
            <w:tcW w:w="629" w:type="dxa"/>
          </w:tcPr>
          <w:p w:rsidR="00AE736D" w:rsidRPr="00AE736D" w:rsidRDefault="00AE736D" w:rsidP="00AE736D">
            <w:pPr>
              <w:widowControl w:val="0"/>
              <w:autoSpaceDE w:val="0"/>
              <w:autoSpaceDN w:val="0"/>
              <w:ind w:left="0" w:firstLine="0"/>
              <w:jc w:val="left"/>
              <w:rPr>
                <w:sz w:val="18"/>
                <w:szCs w:val="18"/>
              </w:rPr>
            </w:pPr>
          </w:p>
        </w:tc>
        <w:tc>
          <w:tcPr>
            <w:tcW w:w="1701" w:type="dxa"/>
          </w:tcPr>
          <w:p w:rsidR="00AE736D" w:rsidRPr="00AE736D" w:rsidRDefault="00AE736D" w:rsidP="00AE736D">
            <w:pPr>
              <w:widowControl w:val="0"/>
              <w:autoSpaceDE w:val="0"/>
              <w:autoSpaceDN w:val="0"/>
              <w:ind w:left="0" w:firstLine="0"/>
              <w:jc w:val="left"/>
              <w:rPr>
                <w:sz w:val="18"/>
                <w:szCs w:val="18"/>
              </w:rPr>
            </w:pPr>
          </w:p>
        </w:tc>
        <w:tc>
          <w:tcPr>
            <w:tcW w:w="2127" w:type="dxa"/>
          </w:tcPr>
          <w:p w:rsidR="00AE736D" w:rsidRPr="00AE736D" w:rsidRDefault="00AE736D" w:rsidP="00AE736D">
            <w:pPr>
              <w:widowControl w:val="0"/>
              <w:autoSpaceDE w:val="0"/>
              <w:autoSpaceDN w:val="0"/>
              <w:ind w:left="0" w:firstLine="0"/>
              <w:jc w:val="left"/>
              <w:rPr>
                <w:sz w:val="18"/>
                <w:szCs w:val="18"/>
              </w:rPr>
            </w:pPr>
          </w:p>
        </w:tc>
        <w:tc>
          <w:tcPr>
            <w:tcW w:w="2409" w:type="dxa"/>
          </w:tcPr>
          <w:p w:rsidR="00AE736D" w:rsidRPr="00AE736D" w:rsidRDefault="00AE736D" w:rsidP="00AE736D">
            <w:pPr>
              <w:widowControl w:val="0"/>
              <w:autoSpaceDE w:val="0"/>
              <w:autoSpaceDN w:val="0"/>
              <w:ind w:left="0" w:firstLine="0"/>
              <w:jc w:val="left"/>
              <w:rPr>
                <w:sz w:val="18"/>
                <w:szCs w:val="18"/>
              </w:rPr>
            </w:pPr>
          </w:p>
        </w:tc>
        <w:tc>
          <w:tcPr>
            <w:tcW w:w="1985" w:type="dxa"/>
          </w:tcPr>
          <w:p w:rsidR="00AE736D" w:rsidRPr="00AE736D" w:rsidRDefault="00AE736D" w:rsidP="00AE736D">
            <w:pPr>
              <w:widowControl w:val="0"/>
              <w:autoSpaceDE w:val="0"/>
              <w:autoSpaceDN w:val="0"/>
              <w:ind w:left="0" w:firstLine="0"/>
              <w:jc w:val="left"/>
              <w:rPr>
                <w:sz w:val="18"/>
                <w:szCs w:val="18"/>
              </w:rPr>
            </w:pPr>
          </w:p>
        </w:tc>
        <w:tc>
          <w:tcPr>
            <w:tcW w:w="3260" w:type="dxa"/>
          </w:tcPr>
          <w:p w:rsidR="00AE736D" w:rsidRPr="00AE736D" w:rsidRDefault="00AE736D" w:rsidP="00AE736D">
            <w:pPr>
              <w:widowControl w:val="0"/>
              <w:autoSpaceDE w:val="0"/>
              <w:autoSpaceDN w:val="0"/>
              <w:ind w:left="0" w:firstLine="0"/>
              <w:jc w:val="left"/>
              <w:rPr>
                <w:sz w:val="18"/>
                <w:szCs w:val="18"/>
              </w:rPr>
            </w:pPr>
          </w:p>
        </w:tc>
        <w:tc>
          <w:tcPr>
            <w:tcW w:w="2693" w:type="dxa"/>
          </w:tcPr>
          <w:p w:rsidR="00AE736D" w:rsidRPr="00AE736D" w:rsidRDefault="00AE736D" w:rsidP="00AE736D">
            <w:pPr>
              <w:widowControl w:val="0"/>
              <w:autoSpaceDE w:val="0"/>
              <w:autoSpaceDN w:val="0"/>
              <w:ind w:left="0" w:firstLine="0"/>
              <w:jc w:val="left"/>
              <w:rPr>
                <w:sz w:val="18"/>
                <w:szCs w:val="18"/>
              </w:rPr>
            </w:pPr>
          </w:p>
        </w:tc>
      </w:tr>
      <w:tr w:rsidR="00AE736D" w:rsidRPr="00AE736D" w:rsidTr="00A116FF">
        <w:tc>
          <w:tcPr>
            <w:tcW w:w="629" w:type="dxa"/>
          </w:tcPr>
          <w:p w:rsidR="00AE736D" w:rsidRPr="00AE736D" w:rsidRDefault="00AE736D" w:rsidP="00AE736D">
            <w:pPr>
              <w:widowControl w:val="0"/>
              <w:autoSpaceDE w:val="0"/>
              <w:autoSpaceDN w:val="0"/>
              <w:ind w:left="0" w:firstLine="0"/>
              <w:jc w:val="left"/>
              <w:rPr>
                <w:sz w:val="18"/>
                <w:szCs w:val="18"/>
              </w:rPr>
            </w:pPr>
          </w:p>
        </w:tc>
        <w:tc>
          <w:tcPr>
            <w:tcW w:w="1701" w:type="dxa"/>
          </w:tcPr>
          <w:p w:rsidR="00AE736D" w:rsidRPr="00AE736D" w:rsidRDefault="00AE736D" w:rsidP="00AE736D">
            <w:pPr>
              <w:widowControl w:val="0"/>
              <w:autoSpaceDE w:val="0"/>
              <w:autoSpaceDN w:val="0"/>
              <w:ind w:left="0" w:firstLine="0"/>
              <w:jc w:val="left"/>
              <w:rPr>
                <w:sz w:val="18"/>
                <w:szCs w:val="18"/>
              </w:rPr>
            </w:pPr>
          </w:p>
        </w:tc>
        <w:tc>
          <w:tcPr>
            <w:tcW w:w="2127" w:type="dxa"/>
          </w:tcPr>
          <w:p w:rsidR="00AE736D" w:rsidRPr="00AE736D" w:rsidRDefault="00AE736D" w:rsidP="00AE736D">
            <w:pPr>
              <w:widowControl w:val="0"/>
              <w:autoSpaceDE w:val="0"/>
              <w:autoSpaceDN w:val="0"/>
              <w:ind w:left="0" w:firstLine="0"/>
              <w:jc w:val="left"/>
              <w:rPr>
                <w:sz w:val="18"/>
                <w:szCs w:val="18"/>
              </w:rPr>
            </w:pPr>
          </w:p>
        </w:tc>
        <w:tc>
          <w:tcPr>
            <w:tcW w:w="2409" w:type="dxa"/>
          </w:tcPr>
          <w:p w:rsidR="00AE736D" w:rsidRPr="00AE736D" w:rsidRDefault="00AE736D" w:rsidP="00AE736D">
            <w:pPr>
              <w:widowControl w:val="0"/>
              <w:autoSpaceDE w:val="0"/>
              <w:autoSpaceDN w:val="0"/>
              <w:ind w:left="0" w:firstLine="0"/>
              <w:jc w:val="left"/>
              <w:rPr>
                <w:sz w:val="18"/>
                <w:szCs w:val="18"/>
              </w:rPr>
            </w:pPr>
          </w:p>
        </w:tc>
        <w:tc>
          <w:tcPr>
            <w:tcW w:w="1985" w:type="dxa"/>
          </w:tcPr>
          <w:p w:rsidR="00AE736D" w:rsidRPr="00AE736D" w:rsidRDefault="00AE736D" w:rsidP="00AE736D">
            <w:pPr>
              <w:widowControl w:val="0"/>
              <w:autoSpaceDE w:val="0"/>
              <w:autoSpaceDN w:val="0"/>
              <w:ind w:left="0" w:firstLine="0"/>
              <w:jc w:val="left"/>
              <w:rPr>
                <w:sz w:val="18"/>
                <w:szCs w:val="18"/>
              </w:rPr>
            </w:pPr>
          </w:p>
        </w:tc>
        <w:tc>
          <w:tcPr>
            <w:tcW w:w="3260" w:type="dxa"/>
          </w:tcPr>
          <w:p w:rsidR="00AE736D" w:rsidRPr="00AE736D" w:rsidRDefault="00AE736D" w:rsidP="00AE736D">
            <w:pPr>
              <w:widowControl w:val="0"/>
              <w:autoSpaceDE w:val="0"/>
              <w:autoSpaceDN w:val="0"/>
              <w:ind w:left="0" w:firstLine="0"/>
              <w:jc w:val="left"/>
              <w:rPr>
                <w:sz w:val="18"/>
                <w:szCs w:val="18"/>
              </w:rPr>
            </w:pPr>
          </w:p>
        </w:tc>
        <w:tc>
          <w:tcPr>
            <w:tcW w:w="2693" w:type="dxa"/>
          </w:tcPr>
          <w:p w:rsidR="00AE736D" w:rsidRPr="00AE736D" w:rsidRDefault="00AE736D" w:rsidP="00AE736D">
            <w:pPr>
              <w:widowControl w:val="0"/>
              <w:autoSpaceDE w:val="0"/>
              <w:autoSpaceDN w:val="0"/>
              <w:ind w:left="0" w:firstLine="0"/>
              <w:jc w:val="left"/>
              <w:rPr>
                <w:sz w:val="18"/>
                <w:szCs w:val="18"/>
              </w:rPr>
            </w:pPr>
          </w:p>
        </w:tc>
      </w:tr>
      <w:tr w:rsidR="00AE736D" w:rsidRPr="00AE736D" w:rsidTr="00A116FF">
        <w:tc>
          <w:tcPr>
            <w:tcW w:w="629" w:type="dxa"/>
          </w:tcPr>
          <w:p w:rsidR="00AE736D" w:rsidRPr="00AE736D" w:rsidRDefault="00AE736D" w:rsidP="00AE736D">
            <w:pPr>
              <w:widowControl w:val="0"/>
              <w:autoSpaceDE w:val="0"/>
              <w:autoSpaceDN w:val="0"/>
              <w:ind w:left="0" w:firstLine="0"/>
              <w:jc w:val="left"/>
              <w:rPr>
                <w:sz w:val="18"/>
                <w:szCs w:val="18"/>
              </w:rPr>
            </w:pPr>
          </w:p>
        </w:tc>
        <w:tc>
          <w:tcPr>
            <w:tcW w:w="1701" w:type="dxa"/>
          </w:tcPr>
          <w:p w:rsidR="00AE736D" w:rsidRPr="00AE736D" w:rsidRDefault="00AE736D" w:rsidP="00AE736D">
            <w:pPr>
              <w:widowControl w:val="0"/>
              <w:autoSpaceDE w:val="0"/>
              <w:autoSpaceDN w:val="0"/>
              <w:ind w:left="0" w:firstLine="0"/>
              <w:jc w:val="left"/>
              <w:rPr>
                <w:sz w:val="18"/>
                <w:szCs w:val="18"/>
              </w:rPr>
            </w:pPr>
          </w:p>
        </w:tc>
        <w:tc>
          <w:tcPr>
            <w:tcW w:w="2127" w:type="dxa"/>
          </w:tcPr>
          <w:p w:rsidR="00AE736D" w:rsidRPr="00AE736D" w:rsidRDefault="00AE736D" w:rsidP="00AE736D">
            <w:pPr>
              <w:widowControl w:val="0"/>
              <w:autoSpaceDE w:val="0"/>
              <w:autoSpaceDN w:val="0"/>
              <w:ind w:left="0" w:firstLine="0"/>
              <w:jc w:val="left"/>
              <w:rPr>
                <w:sz w:val="18"/>
                <w:szCs w:val="18"/>
              </w:rPr>
            </w:pPr>
          </w:p>
        </w:tc>
        <w:tc>
          <w:tcPr>
            <w:tcW w:w="2409" w:type="dxa"/>
          </w:tcPr>
          <w:p w:rsidR="00AE736D" w:rsidRPr="00AE736D" w:rsidRDefault="00AE736D" w:rsidP="00AE736D">
            <w:pPr>
              <w:widowControl w:val="0"/>
              <w:autoSpaceDE w:val="0"/>
              <w:autoSpaceDN w:val="0"/>
              <w:ind w:left="0" w:firstLine="0"/>
              <w:jc w:val="left"/>
              <w:rPr>
                <w:sz w:val="18"/>
                <w:szCs w:val="18"/>
              </w:rPr>
            </w:pPr>
          </w:p>
        </w:tc>
        <w:tc>
          <w:tcPr>
            <w:tcW w:w="1985" w:type="dxa"/>
          </w:tcPr>
          <w:p w:rsidR="00AE736D" w:rsidRPr="00AE736D" w:rsidRDefault="00AE736D" w:rsidP="00AE736D">
            <w:pPr>
              <w:widowControl w:val="0"/>
              <w:autoSpaceDE w:val="0"/>
              <w:autoSpaceDN w:val="0"/>
              <w:ind w:left="0" w:firstLine="0"/>
              <w:jc w:val="left"/>
              <w:rPr>
                <w:sz w:val="18"/>
                <w:szCs w:val="18"/>
              </w:rPr>
            </w:pPr>
          </w:p>
        </w:tc>
        <w:tc>
          <w:tcPr>
            <w:tcW w:w="3260" w:type="dxa"/>
          </w:tcPr>
          <w:p w:rsidR="00AE736D" w:rsidRPr="00AE736D" w:rsidRDefault="00AE736D" w:rsidP="00AE736D">
            <w:pPr>
              <w:widowControl w:val="0"/>
              <w:autoSpaceDE w:val="0"/>
              <w:autoSpaceDN w:val="0"/>
              <w:ind w:left="0" w:firstLine="0"/>
              <w:jc w:val="left"/>
              <w:rPr>
                <w:sz w:val="18"/>
                <w:szCs w:val="18"/>
              </w:rPr>
            </w:pPr>
          </w:p>
        </w:tc>
        <w:tc>
          <w:tcPr>
            <w:tcW w:w="2693" w:type="dxa"/>
          </w:tcPr>
          <w:p w:rsidR="00AE736D" w:rsidRPr="00AE736D" w:rsidRDefault="00AE736D" w:rsidP="00AE736D">
            <w:pPr>
              <w:widowControl w:val="0"/>
              <w:autoSpaceDE w:val="0"/>
              <w:autoSpaceDN w:val="0"/>
              <w:ind w:left="0" w:firstLine="0"/>
              <w:jc w:val="left"/>
              <w:rPr>
                <w:sz w:val="18"/>
                <w:szCs w:val="18"/>
              </w:rPr>
            </w:pPr>
          </w:p>
        </w:tc>
      </w:tr>
    </w:tbl>
    <w:p w:rsidR="00AE736D" w:rsidRPr="00AE736D" w:rsidRDefault="00AE736D" w:rsidP="00AE736D">
      <w:pPr>
        <w:autoSpaceDE w:val="0"/>
        <w:autoSpaceDN w:val="0"/>
        <w:adjustRightInd w:val="0"/>
        <w:spacing w:line="199" w:lineRule="auto"/>
        <w:ind w:left="0" w:firstLine="540"/>
        <w:rPr>
          <w:b/>
          <w:sz w:val="18"/>
          <w:szCs w:val="18"/>
        </w:rPr>
      </w:pPr>
    </w:p>
    <w:p w:rsidR="00713A19" w:rsidRPr="00AE736D" w:rsidRDefault="00713A19" w:rsidP="00713A19">
      <w:pPr>
        <w:widowControl w:val="0"/>
        <w:autoSpaceDE w:val="0"/>
        <w:autoSpaceDN w:val="0"/>
        <w:ind w:left="0" w:firstLine="0"/>
        <w:rPr>
          <w:sz w:val="18"/>
          <w:szCs w:val="18"/>
        </w:rPr>
      </w:pPr>
    </w:p>
    <w:p w:rsidR="00DC4728" w:rsidRPr="00AE736D" w:rsidRDefault="00DC4728" w:rsidP="00502AB6">
      <w:pPr>
        <w:tabs>
          <w:tab w:val="left" w:pos="3976"/>
        </w:tabs>
        <w:ind w:left="0" w:right="174" w:firstLine="426"/>
        <w:rPr>
          <w:sz w:val="18"/>
          <w:szCs w:val="18"/>
        </w:rPr>
      </w:pPr>
    </w:p>
    <w:p w:rsidR="00AE736D" w:rsidRDefault="00AE736D" w:rsidP="00B86A7D">
      <w:pPr>
        <w:tabs>
          <w:tab w:val="left" w:pos="3976"/>
        </w:tabs>
        <w:ind w:left="0" w:right="174" w:firstLine="426"/>
        <w:rPr>
          <w:sz w:val="18"/>
          <w:szCs w:val="18"/>
        </w:rPr>
        <w:sectPr w:rsidR="00AE736D" w:rsidSect="00AE736D">
          <w:pgSz w:w="16840" w:h="11900" w:orient="landscape"/>
          <w:pgMar w:top="1060" w:right="1140" w:bottom="460" w:left="1276" w:header="720" w:footer="720" w:gutter="0"/>
          <w:cols w:space="720"/>
          <w:docGrid w:linePitch="326"/>
        </w:sectPr>
      </w:pPr>
    </w:p>
    <w:p w:rsidR="001C7453" w:rsidRPr="005A6700" w:rsidRDefault="001C7453" w:rsidP="001C7453">
      <w:pPr>
        <w:tabs>
          <w:tab w:val="left" w:pos="426"/>
          <w:tab w:val="left" w:pos="3976"/>
        </w:tabs>
        <w:ind w:left="0" w:right="-110" w:firstLine="426"/>
        <w:jc w:val="center"/>
        <w:rPr>
          <w:b/>
          <w:sz w:val="18"/>
          <w:szCs w:val="18"/>
        </w:rPr>
      </w:pPr>
      <w:r w:rsidRPr="005A6700">
        <w:rPr>
          <w:sz w:val="18"/>
          <w:szCs w:val="18"/>
        </w:rPr>
        <w:lastRenderedPageBreak/>
        <w:t>РОССИЙСКАЯ ФЕДЕРАЦИЯ</w:t>
      </w:r>
    </w:p>
    <w:p w:rsidR="001C7453" w:rsidRPr="005A6700" w:rsidRDefault="001C7453" w:rsidP="001C7453">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1C7453" w:rsidRPr="005A6700" w:rsidRDefault="001C7453" w:rsidP="001C7453">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1C7453" w:rsidRPr="005A6700" w:rsidRDefault="001C7453" w:rsidP="001C7453">
      <w:pPr>
        <w:tabs>
          <w:tab w:val="left" w:pos="426"/>
          <w:tab w:val="left" w:pos="3976"/>
        </w:tabs>
        <w:ind w:left="0" w:right="-110" w:firstLine="426"/>
        <w:jc w:val="center"/>
        <w:rPr>
          <w:b/>
          <w:bCs/>
          <w:sz w:val="18"/>
          <w:szCs w:val="18"/>
        </w:rPr>
      </w:pPr>
      <w:r w:rsidRPr="005A6700">
        <w:rPr>
          <w:b/>
          <w:bCs/>
          <w:sz w:val="18"/>
          <w:szCs w:val="18"/>
        </w:rPr>
        <w:t>АДМИНИСТРАЦИЯ</w:t>
      </w:r>
    </w:p>
    <w:p w:rsidR="001C7453" w:rsidRDefault="001C7453" w:rsidP="001C7453">
      <w:pPr>
        <w:tabs>
          <w:tab w:val="left" w:pos="426"/>
          <w:tab w:val="left" w:pos="3976"/>
        </w:tabs>
        <w:ind w:left="0" w:right="-110" w:firstLine="426"/>
        <w:jc w:val="center"/>
        <w:rPr>
          <w:b/>
          <w:bCs/>
          <w:sz w:val="18"/>
          <w:szCs w:val="18"/>
        </w:rPr>
      </w:pPr>
      <w:r w:rsidRPr="005A6700">
        <w:rPr>
          <w:b/>
          <w:bCs/>
          <w:sz w:val="18"/>
          <w:szCs w:val="18"/>
        </w:rPr>
        <w:t>ПОСТАНОВЛЕНИЕ</w:t>
      </w:r>
    </w:p>
    <w:p w:rsidR="001C7453" w:rsidRPr="005A6700" w:rsidRDefault="001C7453" w:rsidP="001C7453">
      <w:pPr>
        <w:tabs>
          <w:tab w:val="left" w:pos="426"/>
          <w:tab w:val="left" w:pos="3976"/>
        </w:tabs>
        <w:ind w:left="0" w:right="-110" w:firstLine="426"/>
        <w:jc w:val="center"/>
        <w:rPr>
          <w:b/>
          <w:bCs/>
          <w:sz w:val="18"/>
          <w:szCs w:val="18"/>
        </w:rPr>
      </w:pPr>
    </w:p>
    <w:p w:rsidR="001C7453" w:rsidRDefault="001C7453" w:rsidP="001C7453">
      <w:pPr>
        <w:tabs>
          <w:tab w:val="left" w:pos="426"/>
          <w:tab w:val="left" w:pos="3976"/>
        </w:tabs>
        <w:ind w:left="0" w:right="-110" w:firstLine="426"/>
        <w:rPr>
          <w:sz w:val="18"/>
          <w:szCs w:val="18"/>
          <w:u w:val="single"/>
        </w:rPr>
      </w:pPr>
      <w:r>
        <w:rPr>
          <w:bCs/>
          <w:sz w:val="18"/>
          <w:szCs w:val="18"/>
          <w:u w:val="single"/>
        </w:rPr>
        <w:t>22.09</w:t>
      </w:r>
      <w:r w:rsidRPr="005A6700">
        <w:rPr>
          <w:bCs/>
          <w:sz w:val="18"/>
          <w:szCs w:val="18"/>
          <w:u w:val="single"/>
        </w:rPr>
        <w:t>.2023</w:t>
      </w:r>
      <w:r w:rsidRPr="005A6700">
        <w:rPr>
          <w:sz w:val="18"/>
          <w:szCs w:val="18"/>
          <w:u w:val="single"/>
        </w:rPr>
        <w:t xml:space="preserve">  № </w:t>
      </w:r>
      <w:r>
        <w:rPr>
          <w:sz w:val="18"/>
          <w:szCs w:val="18"/>
          <w:u w:val="single"/>
        </w:rPr>
        <w:t xml:space="preserve">1361 </w:t>
      </w:r>
      <w:proofErr w:type="spellStart"/>
      <w:r>
        <w:rPr>
          <w:sz w:val="18"/>
          <w:szCs w:val="18"/>
          <w:u w:val="single"/>
        </w:rPr>
        <w:t>пз</w:t>
      </w:r>
      <w:proofErr w:type="spellEnd"/>
    </w:p>
    <w:p w:rsidR="001C7453" w:rsidRDefault="001C7453" w:rsidP="001C7453">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1C7453" w:rsidRDefault="001C7453" w:rsidP="001C7453">
      <w:pPr>
        <w:tabs>
          <w:tab w:val="left" w:pos="426"/>
          <w:tab w:val="left" w:pos="3976"/>
        </w:tabs>
        <w:ind w:left="0" w:right="174" w:firstLine="426"/>
        <w:rPr>
          <w:sz w:val="18"/>
          <w:szCs w:val="18"/>
        </w:rPr>
      </w:pPr>
    </w:p>
    <w:p w:rsidR="001C7453" w:rsidRDefault="001C7453" w:rsidP="001C7453">
      <w:pPr>
        <w:tabs>
          <w:tab w:val="left" w:pos="3976"/>
        </w:tabs>
        <w:ind w:left="0" w:right="174" w:firstLine="426"/>
        <w:rPr>
          <w:sz w:val="18"/>
          <w:szCs w:val="18"/>
        </w:rPr>
      </w:pPr>
      <w:r w:rsidRPr="001C7453">
        <w:rPr>
          <w:sz w:val="18"/>
          <w:szCs w:val="18"/>
        </w:rPr>
        <w:t>О назначении публичных</w:t>
      </w:r>
      <w:r>
        <w:rPr>
          <w:sz w:val="18"/>
          <w:szCs w:val="18"/>
        </w:rPr>
        <w:t xml:space="preserve"> </w:t>
      </w:r>
      <w:r w:rsidRPr="001C7453">
        <w:rPr>
          <w:sz w:val="18"/>
          <w:szCs w:val="18"/>
        </w:rPr>
        <w:t>слушаний по проекту решения о предоставлении разрешения</w:t>
      </w:r>
      <w:r>
        <w:rPr>
          <w:sz w:val="18"/>
          <w:szCs w:val="18"/>
        </w:rPr>
        <w:t xml:space="preserve"> </w:t>
      </w:r>
      <w:r w:rsidRPr="001C7453">
        <w:rPr>
          <w:sz w:val="18"/>
          <w:szCs w:val="18"/>
        </w:rPr>
        <w:t>на условно разрешенный вид</w:t>
      </w:r>
      <w:r>
        <w:rPr>
          <w:sz w:val="18"/>
          <w:szCs w:val="18"/>
        </w:rPr>
        <w:t xml:space="preserve"> </w:t>
      </w:r>
      <w:r w:rsidRPr="001C7453">
        <w:rPr>
          <w:sz w:val="18"/>
          <w:szCs w:val="18"/>
        </w:rPr>
        <w:t>исп</w:t>
      </w:r>
      <w:r>
        <w:rPr>
          <w:sz w:val="18"/>
          <w:szCs w:val="18"/>
        </w:rPr>
        <w:t>ользования земельного участка.</w:t>
      </w:r>
    </w:p>
    <w:p w:rsidR="001C7453" w:rsidRDefault="001C7453" w:rsidP="001C7453">
      <w:pPr>
        <w:tabs>
          <w:tab w:val="left" w:pos="3976"/>
        </w:tabs>
        <w:ind w:left="0" w:right="174" w:firstLine="426"/>
        <w:rPr>
          <w:sz w:val="18"/>
          <w:szCs w:val="18"/>
        </w:rPr>
      </w:pPr>
    </w:p>
    <w:p w:rsidR="00DA030D" w:rsidRDefault="00DA030D" w:rsidP="00DA030D">
      <w:pPr>
        <w:tabs>
          <w:tab w:val="left" w:pos="3976"/>
        </w:tabs>
        <w:ind w:left="0" w:right="174" w:firstLine="426"/>
        <w:rPr>
          <w:sz w:val="18"/>
          <w:szCs w:val="18"/>
        </w:rPr>
      </w:pPr>
      <w:proofErr w:type="gramStart"/>
      <w:r w:rsidRPr="00DA030D">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DA030D">
        <w:rPr>
          <w:sz w:val="18"/>
          <w:szCs w:val="18"/>
        </w:rPr>
        <w:t>/</w:t>
      </w:r>
      <w:proofErr w:type="gramStart"/>
      <w:r w:rsidRPr="00DA030D">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DA030D">
        <w:rPr>
          <w:sz w:val="18"/>
          <w:szCs w:val="18"/>
        </w:rPr>
        <w:t>Хомутовском</w:t>
      </w:r>
      <w:proofErr w:type="spellEnd"/>
      <w:r w:rsidRPr="00DA030D">
        <w:rPr>
          <w:sz w:val="18"/>
          <w:szCs w:val="18"/>
        </w:rPr>
        <w:t xml:space="preserve"> муниципальном образовании», на основании заявления Суворова Алексея Валерьевича, Администрация Хомутовского муниципального образования</w:t>
      </w:r>
      <w:proofErr w:type="gramEnd"/>
    </w:p>
    <w:p w:rsidR="00DA030D" w:rsidRPr="00DA030D" w:rsidRDefault="00DA030D" w:rsidP="00DA030D">
      <w:pPr>
        <w:tabs>
          <w:tab w:val="left" w:pos="3976"/>
        </w:tabs>
        <w:ind w:left="0" w:right="174" w:firstLine="426"/>
        <w:rPr>
          <w:sz w:val="18"/>
          <w:szCs w:val="18"/>
        </w:rPr>
      </w:pPr>
    </w:p>
    <w:p w:rsidR="00DA030D" w:rsidRDefault="00DA030D" w:rsidP="00DA030D">
      <w:pPr>
        <w:tabs>
          <w:tab w:val="left" w:pos="3976"/>
        </w:tabs>
        <w:ind w:left="0" w:right="174" w:firstLine="426"/>
        <w:rPr>
          <w:sz w:val="18"/>
          <w:szCs w:val="18"/>
        </w:rPr>
      </w:pPr>
      <w:r w:rsidRPr="00DA030D">
        <w:rPr>
          <w:sz w:val="18"/>
          <w:szCs w:val="18"/>
        </w:rPr>
        <w:t xml:space="preserve">  ПОСТАНОВЛЯЕТ:</w:t>
      </w:r>
    </w:p>
    <w:p w:rsidR="00DA030D" w:rsidRPr="00DA030D" w:rsidRDefault="00DA030D" w:rsidP="00DA030D">
      <w:pPr>
        <w:tabs>
          <w:tab w:val="left" w:pos="3976"/>
        </w:tabs>
        <w:ind w:left="0" w:right="174" w:firstLine="426"/>
        <w:rPr>
          <w:sz w:val="18"/>
          <w:szCs w:val="18"/>
        </w:rPr>
      </w:pPr>
    </w:p>
    <w:p w:rsidR="00DA030D" w:rsidRPr="00DA030D" w:rsidRDefault="00DA030D" w:rsidP="00DA030D">
      <w:pPr>
        <w:tabs>
          <w:tab w:val="left" w:pos="3976"/>
        </w:tabs>
        <w:ind w:left="0" w:right="174" w:firstLine="426"/>
        <w:rPr>
          <w:sz w:val="18"/>
          <w:szCs w:val="18"/>
        </w:rPr>
      </w:pPr>
      <w:r w:rsidRPr="00DA030D">
        <w:rPr>
          <w:sz w:val="18"/>
          <w:szCs w:val="18"/>
        </w:rPr>
        <w:t xml:space="preserve">1.Назначить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38:06:100922:3547 площадью 1123 </w:t>
      </w:r>
      <w:proofErr w:type="spellStart"/>
      <w:r w:rsidRPr="00DA030D">
        <w:rPr>
          <w:sz w:val="18"/>
          <w:szCs w:val="18"/>
        </w:rPr>
        <w:t>кв.м</w:t>
      </w:r>
      <w:proofErr w:type="spellEnd"/>
      <w:r w:rsidRPr="00DA030D">
        <w:rPr>
          <w:sz w:val="18"/>
          <w:szCs w:val="18"/>
        </w:rPr>
        <w:t>., расположенного по адресу: Иркутская область, Иркутский район, д. Куда, пер. Уютный, 13.</w:t>
      </w:r>
    </w:p>
    <w:p w:rsidR="00DA030D" w:rsidRPr="00DA030D" w:rsidRDefault="00DA030D" w:rsidP="00DA030D">
      <w:pPr>
        <w:tabs>
          <w:tab w:val="left" w:pos="3976"/>
        </w:tabs>
        <w:ind w:left="0" w:right="174" w:firstLine="426"/>
        <w:rPr>
          <w:sz w:val="18"/>
          <w:szCs w:val="18"/>
        </w:rPr>
      </w:pPr>
      <w:r w:rsidRPr="00DA030D">
        <w:rPr>
          <w:sz w:val="18"/>
          <w:szCs w:val="18"/>
        </w:rPr>
        <w:t>2. Комиссия по подготовке правил землепользования и застройки Хомутовского муниципального образования:</w:t>
      </w:r>
    </w:p>
    <w:p w:rsidR="00DA030D" w:rsidRPr="00DA030D" w:rsidRDefault="00DA030D" w:rsidP="00DA030D">
      <w:pPr>
        <w:tabs>
          <w:tab w:val="left" w:pos="3976"/>
        </w:tabs>
        <w:ind w:left="0" w:right="174" w:firstLine="426"/>
        <w:rPr>
          <w:sz w:val="18"/>
          <w:szCs w:val="18"/>
        </w:rPr>
      </w:pPr>
      <w:r w:rsidRPr="00DA030D">
        <w:rPr>
          <w:sz w:val="18"/>
          <w:szCs w:val="18"/>
        </w:rPr>
        <w:t>1)В срок не более одного месяца со дня опубликования оповещения о начале публичных слушаний, предусмотренного подпункта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DA030D" w:rsidRPr="00DA030D" w:rsidRDefault="00DA030D" w:rsidP="00DA030D">
      <w:pPr>
        <w:tabs>
          <w:tab w:val="left" w:pos="3976"/>
        </w:tabs>
        <w:ind w:left="0" w:right="174" w:firstLine="426"/>
        <w:rPr>
          <w:sz w:val="18"/>
          <w:szCs w:val="18"/>
        </w:rPr>
      </w:pPr>
      <w:r w:rsidRPr="00DA030D">
        <w:rPr>
          <w:sz w:val="18"/>
          <w:szCs w:val="18"/>
        </w:rPr>
        <w:t>2)Обеспечить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DA030D" w:rsidRPr="00DA030D" w:rsidRDefault="00DA030D" w:rsidP="00DA030D">
      <w:pPr>
        <w:tabs>
          <w:tab w:val="left" w:pos="3976"/>
        </w:tabs>
        <w:ind w:left="0" w:right="174" w:firstLine="426"/>
        <w:rPr>
          <w:sz w:val="18"/>
          <w:szCs w:val="18"/>
        </w:rPr>
      </w:pPr>
      <w:r w:rsidRPr="00DA030D">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DA030D" w:rsidRPr="00DA030D" w:rsidRDefault="00DA030D" w:rsidP="00DA030D">
      <w:pPr>
        <w:tabs>
          <w:tab w:val="left" w:pos="3976"/>
        </w:tabs>
        <w:ind w:left="0" w:right="174" w:firstLine="426"/>
        <w:rPr>
          <w:sz w:val="18"/>
          <w:szCs w:val="18"/>
        </w:rPr>
      </w:pPr>
      <w:r w:rsidRPr="00DA030D">
        <w:rPr>
          <w:sz w:val="18"/>
          <w:szCs w:val="18"/>
        </w:rPr>
        <w:t>б) проекта и информационных материалов к нему;</w:t>
      </w:r>
    </w:p>
    <w:p w:rsidR="00DA030D" w:rsidRPr="00DA030D" w:rsidRDefault="00DA030D" w:rsidP="00DA030D">
      <w:pPr>
        <w:tabs>
          <w:tab w:val="left" w:pos="3976"/>
        </w:tabs>
        <w:ind w:left="0" w:right="174" w:firstLine="426"/>
        <w:rPr>
          <w:sz w:val="18"/>
          <w:szCs w:val="18"/>
        </w:rPr>
      </w:pPr>
      <w:r w:rsidRPr="00DA030D">
        <w:rPr>
          <w:sz w:val="18"/>
          <w:szCs w:val="18"/>
        </w:rPr>
        <w:t>в) заключения о результатах публичных слушаний.</w:t>
      </w:r>
    </w:p>
    <w:p w:rsidR="00DA030D" w:rsidRPr="00DA030D" w:rsidRDefault="00DA030D" w:rsidP="00DA030D">
      <w:pPr>
        <w:tabs>
          <w:tab w:val="left" w:pos="3976"/>
        </w:tabs>
        <w:ind w:left="0" w:right="174" w:firstLine="426"/>
        <w:rPr>
          <w:sz w:val="18"/>
          <w:szCs w:val="18"/>
        </w:rPr>
      </w:pPr>
      <w:r w:rsidRPr="00DA030D">
        <w:rPr>
          <w:sz w:val="18"/>
          <w:szCs w:val="18"/>
        </w:rPr>
        <w:t>3. Опубликовать настоящее постановление в средствах массовой информации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DA030D" w:rsidRPr="00DA030D" w:rsidRDefault="00DA030D" w:rsidP="00DA030D">
      <w:pPr>
        <w:tabs>
          <w:tab w:val="left" w:pos="3976"/>
        </w:tabs>
        <w:ind w:left="0" w:right="174" w:firstLine="426"/>
        <w:rPr>
          <w:sz w:val="18"/>
          <w:szCs w:val="18"/>
        </w:rPr>
      </w:pPr>
      <w:r w:rsidRPr="00DA030D">
        <w:rPr>
          <w:sz w:val="18"/>
          <w:szCs w:val="18"/>
        </w:rPr>
        <w:t xml:space="preserve">4. </w:t>
      </w:r>
      <w:proofErr w:type="gramStart"/>
      <w:r w:rsidRPr="00DA030D">
        <w:rPr>
          <w:sz w:val="18"/>
          <w:szCs w:val="18"/>
        </w:rPr>
        <w:t>Контроль за</w:t>
      </w:r>
      <w:proofErr w:type="gramEnd"/>
      <w:r w:rsidRPr="00DA030D">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DA030D" w:rsidRDefault="00DA030D" w:rsidP="00DA030D">
      <w:pPr>
        <w:tabs>
          <w:tab w:val="left" w:pos="3976"/>
        </w:tabs>
        <w:ind w:left="0" w:right="174" w:firstLine="426"/>
        <w:rPr>
          <w:sz w:val="18"/>
          <w:szCs w:val="18"/>
        </w:rPr>
      </w:pPr>
    </w:p>
    <w:p w:rsidR="00B67DAB" w:rsidRPr="00DA030D" w:rsidRDefault="00B67DAB" w:rsidP="00DA030D">
      <w:pPr>
        <w:tabs>
          <w:tab w:val="left" w:pos="3976"/>
        </w:tabs>
        <w:ind w:left="0" w:right="174" w:firstLine="426"/>
        <w:rPr>
          <w:sz w:val="18"/>
          <w:szCs w:val="18"/>
        </w:rPr>
      </w:pPr>
    </w:p>
    <w:p w:rsidR="001C7453" w:rsidRPr="001B2776" w:rsidRDefault="00DA030D" w:rsidP="001B2776">
      <w:pPr>
        <w:tabs>
          <w:tab w:val="left" w:pos="3976"/>
        </w:tabs>
        <w:ind w:left="0" w:right="174" w:firstLine="426"/>
        <w:jc w:val="right"/>
        <w:rPr>
          <w:i/>
          <w:sz w:val="18"/>
          <w:szCs w:val="18"/>
        </w:rPr>
      </w:pPr>
      <w:r w:rsidRPr="001B2776">
        <w:rPr>
          <w:i/>
          <w:sz w:val="18"/>
          <w:szCs w:val="18"/>
        </w:rPr>
        <w:t>Глава администрации</w:t>
      </w:r>
      <w:r w:rsidRPr="001B2776">
        <w:rPr>
          <w:i/>
          <w:sz w:val="18"/>
          <w:szCs w:val="18"/>
        </w:rPr>
        <w:tab/>
        <w:t xml:space="preserve">     В.М. </w:t>
      </w:r>
      <w:proofErr w:type="spellStart"/>
      <w:r w:rsidRPr="001B2776">
        <w:rPr>
          <w:i/>
          <w:sz w:val="18"/>
          <w:szCs w:val="18"/>
        </w:rPr>
        <w:t>Колмаченко</w:t>
      </w:r>
      <w:proofErr w:type="spellEnd"/>
    </w:p>
    <w:p w:rsidR="00DA030D" w:rsidRDefault="00DA030D" w:rsidP="00DA030D">
      <w:pPr>
        <w:tabs>
          <w:tab w:val="left" w:pos="3976"/>
        </w:tabs>
        <w:ind w:left="0" w:right="174" w:firstLine="426"/>
        <w:rPr>
          <w:sz w:val="18"/>
          <w:szCs w:val="18"/>
        </w:rPr>
      </w:pPr>
    </w:p>
    <w:p w:rsidR="00AE736D" w:rsidRDefault="00AE736D" w:rsidP="00AE736D">
      <w:pPr>
        <w:spacing w:line="276" w:lineRule="auto"/>
        <w:ind w:left="0" w:right="174" w:firstLine="426"/>
        <w:jc w:val="center"/>
        <w:rPr>
          <w:b/>
          <w:sz w:val="18"/>
          <w:szCs w:val="18"/>
        </w:rPr>
      </w:pPr>
    </w:p>
    <w:p w:rsidR="00AE736D" w:rsidRPr="00C75776" w:rsidRDefault="00AE736D" w:rsidP="00AE736D">
      <w:pPr>
        <w:spacing w:line="276" w:lineRule="auto"/>
        <w:ind w:left="0" w:right="174" w:firstLine="426"/>
        <w:jc w:val="center"/>
        <w:rPr>
          <w:b/>
          <w:sz w:val="18"/>
          <w:szCs w:val="18"/>
        </w:rPr>
      </w:pPr>
      <w:r w:rsidRPr="00C75776">
        <w:rPr>
          <w:b/>
          <w:sz w:val="18"/>
          <w:szCs w:val="18"/>
        </w:rPr>
        <w:t>Оповещение</w:t>
      </w:r>
    </w:p>
    <w:p w:rsidR="00AE736D" w:rsidRPr="00C75776" w:rsidRDefault="00AE736D" w:rsidP="00AE736D">
      <w:pPr>
        <w:spacing w:line="276" w:lineRule="auto"/>
        <w:ind w:left="0" w:right="174" w:firstLine="426"/>
        <w:jc w:val="center"/>
        <w:rPr>
          <w:b/>
          <w:sz w:val="18"/>
          <w:szCs w:val="18"/>
        </w:rPr>
      </w:pPr>
      <w:r w:rsidRPr="00C75776">
        <w:rPr>
          <w:b/>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38:06:100922:3547 площадью 1123 </w:t>
      </w:r>
      <w:proofErr w:type="spellStart"/>
      <w:r w:rsidRPr="00C75776">
        <w:rPr>
          <w:b/>
          <w:sz w:val="18"/>
          <w:szCs w:val="18"/>
        </w:rPr>
        <w:t>кв.м</w:t>
      </w:r>
      <w:proofErr w:type="spellEnd"/>
      <w:r w:rsidRPr="00C75776">
        <w:rPr>
          <w:b/>
          <w:sz w:val="18"/>
          <w:szCs w:val="18"/>
        </w:rPr>
        <w:t>., расположенного по адресу: Иркутская область, Иркутский район, д. Куда, пер. Уютный, 13</w:t>
      </w:r>
    </w:p>
    <w:p w:rsidR="00AE736D" w:rsidRPr="00C75776" w:rsidRDefault="00AE736D" w:rsidP="00AE736D">
      <w:pPr>
        <w:spacing w:line="276" w:lineRule="auto"/>
        <w:ind w:left="0" w:right="174" w:firstLine="426"/>
        <w:rPr>
          <w:sz w:val="18"/>
          <w:szCs w:val="18"/>
        </w:rPr>
      </w:pPr>
    </w:p>
    <w:p w:rsidR="00AE736D" w:rsidRPr="00C75776" w:rsidRDefault="00AE736D" w:rsidP="00AE736D">
      <w:pPr>
        <w:spacing w:line="276" w:lineRule="auto"/>
        <w:ind w:left="0" w:right="174" w:firstLine="426"/>
        <w:rPr>
          <w:sz w:val="18"/>
          <w:szCs w:val="18"/>
        </w:rPr>
      </w:pPr>
      <w:r w:rsidRPr="00C75776">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38:06:100922:3547 площадью 1123 </w:t>
      </w:r>
      <w:proofErr w:type="spellStart"/>
      <w:r w:rsidRPr="00C75776">
        <w:rPr>
          <w:sz w:val="18"/>
          <w:szCs w:val="18"/>
        </w:rPr>
        <w:t>кв.м</w:t>
      </w:r>
      <w:proofErr w:type="spellEnd"/>
      <w:r w:rsidRPr="00C75776">
        <w:rPr>
          <w:sz w:val="18"/>
          <w:szCs w:val="18"/>
        </w:rPr>
        <w:t xml:space="preserve">., расположенного по адресу: </w:t>
      </w:r>
      <w:proofErr w:type="gramStart"/>
      <w:r w:rsidRPr="00C75776">
        <w:rPr>
          <w:sz w:val="18"/>
          <w:szCs w:val="18"/>
        </w:rPr>
        <w:t>Иркутская область, Иркутский район, д. Куда, пер. Уютный, 13 (далее – проект).</w:t>
      </w:r>
      <w:proofErr w:type="gramEnd"/>
    </w:p>
    <w:p w:rsidR="00AE736D" w:rsidRPr="00C75776" w:rsidRDefault="00AE736D" w:rsidP="00AE736D">
      <w:pPr>
        <w:spacing w:line="276" w:lineRule="auto"/>
        <w:ind w:left="0" w:right="174" w:firstLine="426"/>
        <w:rPr>
          <w:sz w:val="18"/>
          <w:szCs w:val="18"/>
        </w:rPr>
      </w:pPr>
      <w:r w:rsidRPr="00C75776">
        <w:rPr>
          <w:sz w:val="18"/>
          <w:szCs w:val="18"/>
        </w:rPr>
        <w:t>Информационные материалы к проекту:</w:t>
      </w:r>
    </w:p>
    <w:p w:rsidR="00AE736D" w:rsidRPr="00C75776" w:rsidRDefault="00AE736D" w:rsidP="00AE736D">
      <w:pPr>
        <w:spacing w:line="276" w:lineRule="auto"/>
        <w:ind w:left="0" w:right="174" w:firstLine="426"/>
        <w:rPr>
          <w:sz w:val="18"/>
          <w:szCs w:val="18"/>
        </w:rPr>
      </w:pPr>
      <w:r w:rsidRPr="00C75776">
        <w:rPr>
          <w:sz w:val="18"/>
          <w:szCs w:val="18"/>
        </w:rPr>
        <w:t>1)проект решения о предоставлении разрешения на условно разрешенный вид использования земельного участка;</w:t>
      </w:r>
    </w:p>
    <w:p w:rsidR="00AE736D" w:rsidRPr="00C75776" w:rsidRDefault="00AE736D" w:rsidP="00AE736D">
      <w:pPr>
        <w:spacing w:line="276" w:lineRule="auto"/>
        <w:ind w:left="0" w:right="174" w:firstLine="426"/>
        <w:rPr>
          <w:sz w:val="18"/>
          <w:szCs w:val="18"/>
        </w:rPr>
      </w:pPr>
      <w:r w:rsidRPr="00C75776">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AE736D" w:rsidRPr="00C75776" w:rsidRDefault="00AE736D" w:rsidP="00AE736D">
      <w:pPr>
        <w:spacing w:line="276" w:lineRule="auto"/>
        <w:ind w:left="0" w:right="174" w:firstLine="426"/>
        <w:rPr>
          <w:sz w:val="18"/>
          <w:szCs w:val="18"/>
        </w:rPr>
      </w:pPr>
      <w:r w:rsidRPr="00C75776">
        <w:rPr>
          <w:sz w:val="18"/>
          <w:szCs w:val="18"/>
        </w:rPr>
        <w:lastRenderedPageBreak/>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22.09.2023г. по 03.10.2023 г.)</w:t>
      </w:r>
    </w:p>
    <w:p w:rsidR="00AE736D" w:rsidRPr="00C75776" w:rsidRDefault="00AE736D" w:rsidP="00AE736D">
      <w:pPr>
        <w:spacing w:line="276" w:lineRule="auto"/>
        <w:ind w:left="0" w:right="174" w:firstLine="426"/>
        <w:rPr>
          <w:sz w:val="18"/>
          <w:szCs w:val="18"/>
        </w:rPr>
      </w:pPr>
      <w:r w:rsidRPr="00C75776">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C75776">
        <w:rPr>
          <w:sz w:val="18"/>
          <w:szCs w:val="18"/>
        </w:rPr>
        <w:t xml:space="preserve"> А</w:t>
      </w:r>
      <w:proofErr w:type="gramEnd"/>
      <w:r w:rsidRPr="00C75776">
        <w:rPr>
          <w:sz w:val="18"/>
          <w:szCs w:val="18"/>
        </w:rPr>
        <w:t>, 1 этаж, 3 кабинет (отдел градостроительства, земельных и имущественных отношений)</w:t>
      </w:r>
    </w:p>
    <w:p w:rsidR="00AE736D" w:rsidRPr="00C75776" w:rsidRDefault="00AE736D" w:rsidP="00AE736D">
      <w:pPr>
        <w:spacing w:line="276" w:lineRule="auto"/>
        <w:ind w:left="0" w:right="174" w:firstLine="426"/>
        <w:rPr>
          <w:sz w:val="18"/>
          <w:szCs w:val="18"/>
        </w:rPr>
      </w:pPr>
      <w:r w:rsidRPr="00C75776">
        <w:rPr>
          <w:sz w:val="18"/>
          <w:szCs w:val="18"/>
        </w:rPr>
        <w:t>Дата открытия экспозиции проекта: 22.09.2023 г.</w:t>
      </w:r>
    </w:p>
    <w:p w:rsidR="00AE736D" w:rsidRPr="00C75776" w:rsidRDefault="00AE736D" w:rsidP="00AE736D">
      <w:pPr>
        <w:spacing w:line="276" w:lineRule="auto"/>
        <w:ind w:left="0" w:right="174" w:firstLine="426"/>
        <w:rPr>
          <w:sz w:val="18"/>
          <w:szCs w:val="18"/>
        </w:rPr>
      </w:pPr>
      <w:r w:rsidRPr="00C75776">
        <w:rPr>
          <w:sz w:val="18"/>
          <w:szCs w:val="18"/>
        </w:rPr>
        <w:t xml:space="preserve">Срок, время проведения экспозиции проекта: с 22.09.2023г. по 03.10.2023г. включительно. </w:t>
      </w:r>
    </w:p>
    <w:p w:rsidR="00AE736D" w:rsidRPr="00C75776" w:rsidRDefault="00AE736D" w:rsidP="00AE736D">
      <w:pPr>
        <w:spacing w:line="276" w:lineRule="auto"/>
        <w:ind w:left="0" w:right="174" w:firstLine="426"/>
        <w:rPr>
          <w:sz w:val="18"/>
          <w:szCs w:val="18"/>
        </w:rPr>
      </w:pPr>
      <w:r w:rsidRPr="00C75776">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AE736D" w:rsidRPr="00C75776" w:rsidRDefault="00AE736D" w:rsidP="00AE736D">
      <w:pPr>
        <w:spacing w:line="276" w:lineRule="auto"/>
        <w:ind w:left="0" w:right="174" w:firstLine="426"/>
        <w:rPr>
          <w:sz w:val="18"/>
          <w:szCs w:val="18"/>
        </w:rPr>
      </w:pPr>
      <w:r w:rsidRPr="00C75776">
        <w:rPr>
          <w:sz w:val="18"/>
          <w:szCs w:val="18"/>
        </w:rPr>
        <w:t xml:space="preserve">Собрания участников публичных слушаний: </w:t>
      </w:r>
    </w:p>
    <w:p w:rsidR="00AE736D" w:rsidRPr="00C75776" w:rsidRDefault="00AE736D" w:rsidP="00AE736D">
      <w:pPr>
        <w:spacing w:line="276" w:lineRule="auto"/>
        <w:ind w:left="0" w:right="174" w:firstLine="426"/>
        <w:rPr>
          <w:sz w:val="18"/>
          <w:szCs w:val="18"/>
        </w:rPr>
      </w:pPr>
      <w:r w:rsidRPr="00C75776">
        <w:rPr>
          <w:sz w:val="18"/>
          <w:szCs w:val="18"/>
        </w:rPr>
        <w:t>- Регистрация лиц, участвующих в собрании участников публичных слушаний: 03.10.2023 г.</w:t>
      </w:r>
    </w:p>
    <w:p w:rsidR="00AE736D" w:rsidRPr="00C75776" w:rsidRDefault="00AE736D" w:rsidP="00AE736D">
      <w:pPr>
        <w:spacing w:line="276" w:lineRule="auto"/>
        <w:ind w:left="0" w:right="174" w:firstLine="426"/>
        <w:rPr>
          <w:sz w:val="18"/>
          <w:szCs w:val="18"/>
        </w:rPr>
      </w:pPr>
      <w:r w:rsidRPr="00C75776">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C75776">
        <w:rPr>
          <w:sz w:val="18"/>
          <w:szCs w:val="18"/>
        </w:rPr>
        <w:t xml:space="preserve"> А</w:t>
      </w:r>
      <w:proofErr w:type="gramEnd"/>
      <w:r w:rsidRPr="00C75776">
        <w:rPr>
          <w:sz w:val="18"/>
          <w:szCs w:val="18"/>
        </w:rPr>
        <w:t>, 1 этаж, 3 кабинет;</w:t>
      </w:r>
    </w:p>
    <w:p w:rsidR="00AE736D" w:rsidRPr="00C75776" w:rsidRDefault="00AE736D" w:rsidP="00AE736D">
      <w:pPr>
        <w:spacing w:line="276" w:lineRule="auto"/>
        <w:ind w:left="0" w:right="174" w:firstLine="426"/>
        <w:rPr>
          <w:sz w:val="18"/>
          <w:szCs w:val="18"/>
        </w:rPr>
      </w:pPr>
      <w:r w:rsidRPr="00C75776">
        <w:rPr>
          <w:sz w:val="18"/>
          <w:szCs w:val="18"/>
        </w:rPr>
        <w:t>- Собрание участников публичных слушаний: 03.10.2023 в 16:00 часов.</w:t>
      </w:r>
    </w:p>
    <w:p w:rsidR="00AE736D" w:rsidRPr="00C75776" w:rsidRDefault="00AE736D" w:rsidP="00AE736D">
      <w:pPr>
        <w:spacing w:line="276" w:lineRule="auto"/>
        <w:ind w:left="0" w:right="174" w:firstLine="426"/>
        <w:rPr>
          <w:sz w:val="18"/>
          <w:szCs w:val="18"/>
        </w:rPr>
      </w:pPr>
      <w:proofErr w:type="gramStart"/>
      <w:r w:rsidRPr="00C75776">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AE736D" w:rsidRPr="00C75776" w:rsidRDefault="00AE736D" w:rsidP="00AE736D">
      <w:pPr>
        <w:spacing w:line="276" w:lineRule="auto"/>
        <w:ind w:left="0" w:right="174" w:firstLine="426"/>
        <w:rPr>
          <w:sz w:val="18"/>
          <w:szCs w:val="18"/>
        </w:rPr>
      </w:pPr>
      <w:r w:rsidRPr="00C75776">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AE736D" w:rsidRPr="00C75776" w:rsidRDefault="00AE736D" w:rsidP="00AE736D">
      <w:pPr>
        <w:spacing w:line="276" w:lineRule="auto"/>
        <w:ind w:left="0" w:right="174" w:firstLine="426"/>
        <w:rPr>
          <w:sz w:val="18"/>
          <w:szCs w:val="18"/>
        </w:rPr>
      </w:pPr>
      <w:r w:rsidRPr="00C75776">
        <w:rPr>
          <w:sz w:val="18"/>
          <w:szCs w:val="18"/>
        </w:rPr>
        <w:t>- в письменной или устной форме в ходе проведения собрания участников публичных слушаний;</w:t>
      </w:r>
    </w:p>
    <w:p w:rsidR="00AE736D" w:rsidRPr="00C75776" w:rsidRDefault="00AE736D" w:rsidP="00AE736D">
      <w:pPr>
        <w:spacing w:line="276" w:lineRule="auto"/>
        <w:ind w:left="0" w:right="174" w:firstLine="426"/>
        <w:rPr>
          <w:sz w:val="18"/>
          <w:szCs w:val="18"/>
        </w:rPr>
      </w:pPr>
      <w:r w:rsidRPr="00C75776">
        <w:rPr>
          <w:sz w:val="18"/>
          <w:szCs w:val="18"/>
        </w:rPr>
        <w:t xml:space="preserve">- в письменной форме в адрес Администрации Хомутовского муниципального образования по адресу: </w:t>
      </w:r>
      <w:proofErr w:type="gramStart"/>
      <w:r w:rsidRPr="00C75776">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AE736D" w:rsidRPr="00C75776" w:rsidRDefault="00AE736D" w:rsidP="00AE736D">
      <w:pPr>
        <w:spacing w:line="276" w:lineRule="auto"/>
        <w:ind w:left="0" w:right="174" w:firstLine="426"/>
        <w:rPr>
          <w:sz w:val="18"/>
          <w:szCs w:val="18"/>
        </w:rPr>
      </w:pPr>
      <w:r w:rsidRPr="00C75776">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с 22.09.2023г. по 03.10.2023.</w:t>
      </w:r>
    </w:p>
    <w:p w:rsidR="00AE736D" w:rsidRDefault="00AE736D" w:rsidP="00AE736D">
      <w:pPr>
        <w:spacing w:line="276" w:lineRule="auto"/>
        <w:ind w:left="0" w:right="174" w:firstLine="426"/>
        <w:rPr>
          <w:sz w:val="18"/>
          <w:szCs w:val="18"/>
        </w:rPr>
      </w:pPr>
      <w:r w:rsidRPr="00C75776">
        <w:rPr>
          <w:sz w:val="18"/>
          <w:szCs w:val="18"/>
        </w:rPr>
        <w:t>Справки по вопросам организации и проведения публичных слушаний по телефону: 696-182,696-501.</w:t>
      </w:r>
    </w:p>
    <w:p w:rsidR="00DA030D" w:rsidRDefault="00DA030D" w:rsidP="00DA030D">
      <w:pPr>
        <w:tabs>
          <w:tab w:val="left" w:pos="3976"/>
        </w:tabs>
        <w:ind w:left="0" w:right="174" w:firstLine="426"/>
        <w:rPr>
          <w:sz w:val="18"/>
          <w:szCs w:val="18"/>
        </w:rPr>
      </w:pPr>
    </w:p>
    <w:p w:rsidR="00AE736D" w:rsidRDefault="00AE736D" w:rsidP="001B2776">
      <w:pPr>
        <w:tabs>
          <w:tab w:val="left" w:pos="3976"/>
        </w:tabs>
        <w:ind w:left="0" w:right="174" w:firstLine="426"/>
        <w:jc w:val="center"/>
        <w:rPr>
          <w:b/>
          <w:sz w:val="18"/>
          <w:szCs w:val="18"/>
          <w:u w:val="single"/>
        </w:rPr>
      </w:pPr>
    </w:p>
    <w:p w:rsidR="001B2776" w:rsidRPr="001B2776" w:rsidRDefault="001B2776" w:rsidP="001B2776">
      <w:pPr>
        <w:tabs>
          <w:tab w:val="left" w:pos="3976"/>
        </w:tabs>
        <w:ind w:left="0" w:right="174" w:firstLine="426"/>
        <w:jc w:val="center"/>
        <w:rPr>
          <w:b/>
          <w:sz w:val="18"/>
          <w:szCs w:val="18"/>
          <w:u w:val="single"/>
        </w:rPr>
      </w:pPr>
      <w:r w:rsidRPr="001B2776">
        <w:rPr>
          <w:b/>
          <w:sz w:val="18"/>
          <w:szCs w:val="18"/>
          <w:u w:val="single"/>
        </w:rPr>
        <w:t>Проект</w:t>
      </w:r>
    </w:p>
    <w:p w:rsidR="001B2776" w:rsidRDefault="001B2776" w:rsidP="001B2776">
      <w:pPr>
        <w:tabs>
          <w:tab w:val="left" w:pos="3976"/>
        </w:tabs>
        <w:ind w:left="0" w:right="174" w:firstLine="426"/>
        <w:jc w:val="center"/>
        <w:rPr>
          <w:sz w:val="18"/>
          <w:szCs w:val="18"/>
        </w:rPr>
      </w:pPr>
      <w:r w:rsidRPr="001B2776">
        <w:rPr>
          <w:sz w:val="18"/>
          <w:szCs w:val="18"/>
        </w:rPr>
        <w:t xml:space="preserve">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38:06:100922:3547 площадью 1123 </w:t>
      </w:r>
      <w:proofErr w:type="spellStart"/>
      <w:r w:rsidRPr="001B2776">
        <w:rPr>
          <w:sz w:val="18"/>
          <w:szCs w:val="18"/>
        </w:rPr>
        <w:t>кв.м</w:t>
      </w:r>
      <w:proofErr w:type="spellEnd"/>
      <w:r w:rsidRPr="001B2776">
        <w:rPr>
          <w:sz w:val="18"/>
          <w:szCs w:val="18"/>
        </w:rPr>
        <w:t>., расположенного по адресу: Иркутская область, Иркутский район, д. Куда, пер. Уютный, 13</w:t>
      </w:r>
    </w:p>
    <w:p w:rsidR="001B2776" w:rsidRPr="001B2776" w:rsidRDefault="001B2776" w:rsidP="001B2776">
      <w:pPr>
        <w:tabs>
          <w:tab w:val="left" w:pos="3976"/>
        </w:tabs>
        <w:ind w:left="0" w:right="174" w:firstLine="426"/>
        <w:jc w:val="center"/>
        <w:rPr>
          <w:sz w:val="18"/>
          <w:szCs w:val="18"/>
        </w:rPr>
      </w:pPr>
    </w:p>
    <w:p w:rsidR="001B2776" w:rsidRPr="001B2776" w:rsidRDefault="001B2776" w:rsidP="001B2776">
      <w:pPr>
        <w:tabs>
          <w:tab w:val="left" w:pos="3976"/>
        </w:tabs>
        <w:ind w:left="0" w:right="174" w:firstLine="426"/>
        <w:rPr>
          <w:sz w:val="18"/>
          <w:szCs w:val="18"/>
        </w:rPr>
      </w:pPr>
      <w:r w:rsidRPr="001B2776">
        <w:rPr>
          <w:sz w:val="18"/>
          <w:szCs w:val="18"/>
        </w:rPr>
        <w:t xml:space="preserve">Учитывая заявление Суворова Алексея Валерьевича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38:06:100922:3547 площадью 1123 </w:t>
      </w:r>
      <w:proofErr w:type="spellStart"/>
      <w:r w:rsidRPr="001B2776">
        <w:rPr>
          <w:sz w:val="18"/>
          <w:szCs w:val="18"/>
        </w:rPr>
        <w:t>кв.м</w:t>
      </w:r>
      <w:proofErr w:type="spellEnd"/>
      <w:r w:rsidRPr="001B2776">
        <w:rPr>
          <w:sz w:val="18"/>
          <w:szCs w:val="18"/>
        </w:rPr>
        <w:t>., расположенного по адресу: Иркутская область, Иркутский район, д. Куда, пер. Уютный, 13.</w:t>
      </w:r>
    </w:p>
    <w:p w:rsidR="001B2776" w:rsidRDefault="001B2776" w:rsidP="001B2776">
      <w:pPr>
        <w:tabs>
          <w:tab w:val="left" w:pos="3976"/>
        </w:tabs>
        <w:ind w:left="0" w:right="174" w:firstLine="426"/>
        <w:jc w:val="center"/>
        <w:rPr>
          <w:b/>
          <w:sz w:val="18"/>
          <w:szCs w:val="18"/>
        </w:rPr>
      </w:pPr>
      <w:r w:rsidRPr="001B2776">
        <w:rPr>
          <w:b/>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1B2776" w:rsidRPr="001B2776" w:rsidRDefault="001B2776" w:rsidP="001B2776">
      <w:pPr>
        <w:tabs>
          <w:tab w:val="left" w:pos="3976"/>
        </w:tabs>
        <w:ind w:left="0" w:right="174" w:firstLine="426"/>
        <w:rPr>
          <w:b/>
          <w:sz w:val="18"/>
          <w:szCs w:val="18"/>
        </w:rPr>
      </w:pPr>
      <w:r w:rsidRPr="001B2776">
        <w:rPr>
          <w:b/>
          <w:noProof/>
          <w:sz w:val="18"/>
          <w:szCs w:val="18"/>
        </w:rPr>
        <w:drawing>
          <wp:inline distT="0" distB="0" distL="0" distR="0" wp14:anchorId="724BD59A" wp14:editId="624E57EC">
            <wp:extent cx="6061586" cy="287593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066746" cy="2878383"/>
                    </a:xfrm>
                    <a:prstGeom prst="rect">
                      <a:avLst/>
                    </a:prstGeom>
                  </pic:spPr>
                </pic:pic>
              </a:graphicData>
            </a:graphic>
          </wp:inline>
        </w:drawing>
      </w:r>
    </w:p>
    <w:p w:rsidR="00C253B3" w:rsidRPr="005A6700" w:rsidRDefault="00C253B3" w:rsidP="00C253B3">
      <w:pPr>
        <w:tabs>
          <w:tab w:val="left" w:pos="426"/>
          <w:tab w:val="left" w:pos="3976"/>
        </w:tabs>
        <w:ind w:left="0" w:right="-110" w:firstLine="426"/>
        <w:jc w:val="center"/>
        <w:rPr>
          <w:b/>
          <w:sz w:val="18"/>
          <w:szCs w:val="18"/>
        </w:rPr>
      </w:pPr>
      <w:r w:rsidRPr="005A6700">
        <w:rPr>
          <w:sz w:val="18"/>
          <w:szCs w:val="18"/>
        </w:rPr>
        <w:lastRenderedPageBreak/>
        <w:t>РОССИЙСКАЯ ФЕДЕРАЦИЯ</w:t>
      </w:r>
    </w:p>
    <w:p w:rsidR="00C253B3" w:rsidRPr="005A6700" w:rsidRDefault="00C253B3" w:rsidP="00C253B3">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C253B3" w:rsidRPr="005A6700" w:rsidRDefault="00C253B3" w:rsidP="00C253B3">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C253B3" w:rsidRPr="005A6700" w:rsidRDefault="00C253B3" w:rsidP="00C253B3">
      <w:pPr>
        <w:tabs>
          <w:tab w:val="left" w:pos="426"/>
          <w:tab w:val="left" w:pos="3976"/>
        </w:tabs>
        <w:ind w:left="0" w:right="-110" w:firstLine="426"/>
        <w:jc w:val="center"/>
        <w:rPr>
          <w:b/>
          <w:bCs/>
          <w:sz w:val="18"/>
          <w:szCs w:val="18"/>
        </w:rPr>
      </w:pPr>
      <w:r w:rsidRPr="005A6700">
        <w:rPr>
          <w:b/>
          <w:bCs/>
          <w:sz w:val="18"/>
          <w:szCs w:val="18"/>
        </w:rPr>
        <w:t>АДМИНИСТРАЦИЯ</w:t>
      </w:r>
    </w:p>
    <w:p w:rsidR="00C253B3" w:rsidRDefault="00C253B3" w:rsidP="00C253B3">
      <w:pPr>
        <w:tabs>
          <w:tab w:val="left" w:pos="426"/>
          <w:tab w:val="left" w:pos="3976"/>
        </w:tabs>
        <w:ind w:left="0" w:right="-110" w:firstLine="426"/>
        <w:jc w:val="center"/>
        <w:rPr>
          <w:b/>
          <w:bCs/>
          <w:sz w:val="18"/>
          <w:szCs w:val="18"/>
        </w:rPr>
      </w:pPr>
      <w:r w:rsidRPr="005A6700">
        <w:rPr>
          <w:b/>
          <w:bCs/>
          <w:sz w:val="18"/>
          <w:szCs w:val="18"/>
        </w:rPr>
        <w:t>ПОСТАНОВЛЕНИЕ</w:t>
      </w:r>
    </w:p>
    <w:p w:rsidR="00C253B3" w:rsidRPr="005A6700" w:rsidRDefault="00C253B3" w:rsidP="00C253B3">
      <w:pPr>
        <w:tabs>
          <w:tab w:val="left" w:pos="426"/>
          <w:tab w:val="left" w:pos="3976"/>
        </w:tabs>
        <w:ind w:left="0" w:right="-110" w:firstLine="426"/>
        <w:jc w:val="center"/>
        <w:rPr>
          <w:b/>
          <w:bCs/>
          <w:sz w:val="18"/>
          <w:szCs w:val="18"/>
        </w:rPr>
      </w:pPr>
    </w:p>
    <w:p w:rsidR="00C253B3" w:rsidRDefault="00C253B3" w:rsidP="00C253B3">
      <w:pPr>
        <w:tabs>
          <w:tab w:val="left" w:pos="426"/>
          <w:tab w:val="left" w:pos="3976"/>
        </w:tabs>
        <w:ind w:left="0" w:right="-110" w:firstLine="426"/>
        <w:rPr>
          <w:sz w:val="18"/>
          <w:szCs w:val="18"/>
          <w:u w:val="single"/>
        </w:rPr>
      </w:pPr>
      <w:r>
        <w:rPr>
          <w:bCs/>
          <w:sz w:val="18"/>
          <w:szCs w:val="18"/>
          <w:u w:val="single"/>
        </w:rPr>
        <w:t>22.09</w:t>
      </w:r>
      <w:r w:rsidRPr="005A6700">
        <w:rPr>
          <w:bCs/>
          <w:sz w:val="18"/>
          <w:szCs w:val="18"/>
          <w:u w:val="single"/>
        </w:rPr>
        <w:t>.2023</w:t>
      </w:r>
      <w:r w:rsidRPr="005A6700">
        <w:rPr>
          <w:sz w:val="18"/>
          <w:szCs w:val="18"/>
          <w:u w:val="single"/>
        </w:rPr>
        <w:t xml:space="preserve">  № </w:t>
      </w:r>
      <w:r>
        <w:rPr>
          <w:sz w:val="18"/>
          <w:szCs w:val="18"/>
          <w:u w:val="single"/>
        </w:rPr>
        <w:t>136</w:t>
      </w:r>
      <w:r w:rsidR="007467FB">
        <w:rPr>
          <w:sz w:val="18"/>
          <w:szCs w:val="18"/>
          <w:u w:val="single"/>
        </w:rPr>
        <w:t>2</w:t>
      </w:r>
      <w:r>
        <w:rPr>
          <w:sz w:val="18"/>
          <w:szCs w:val="18"/>
          <w:u w:val="single"/>
        </w:rPr>
        <w:t xml:space="preserve"> </w:t>
      </w:r>
      <w:proofErr w:type="spellStart"/>
      <w:r>
        <w:rPr>
          <w:sz w:val="18"/>
          <w:szCs w:val="18"/>
          <w:u w:val="single"/>
        </w:rPr>
        <w:t>пз</w:t>
      </w:r>
      <w:proofErr w:type="spellEnd"/>
    </w:p>
    <w:p w:rsidR="00C253B3" w:rsidRDefault="00C253B3" w:rsidP="00C253B3">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C253B3" w:rsidRDefault="00C253B3" w:rsidP="00C253B3">
      <w:pPr>
        <w:tabs>
          <w:tab w:val="left" w:pos="426"/>
          <w:tab w:val="left" w:pos="3976"/>
        </w:tabs>
        <w:ind w:left="0" w:right="174" w:firstLine="426"/>
        <w:rPr>
          <w:sz w:val="18"/>
          <w:szCs w:val="18"/>
        </w:rPr>
      </w:pPr>
    </w:p>
    <w:p w:rsidR="00C253B3" w:rsidRDefault="007467FB" w:rsidP="00F362A6">
      <w:pPr>
        <w:tabs>
          <w:tab w:val="left" w:pos="3976"/>
        </w:tabs>
        <w:ind w:left="0" w:right="174" w:firstLine="426"/>
        <w:rPr>
          <w:sz w:val="18"/>
          <w:szCs w:val="18"/>
        </w:rPr>
      </w:pPr>
      <w:r w:rsidRPr="007467FB">
        <w:rPr>
          <w:sz w:val="18"/>
          <w:szCs w:val="18"/>
        </w:rPr>
        <w:t>О назначении публичных</w:t>
      </w:r>
      <w:r>
        <w:rPr>
          <w:sz w:val="18"/>
          <w:szCs w:val="18"/>
        </w:rPr>
        <w:t xml:space="preserve"> </w:t>
      </w:r>
      <w:r w:rsidRPr="007467FB">
        <w:rPr>
          <w:sz w:val="18"/>
          <w:szCs w:val="18"/>
        </w:rPr>
        <w:t>слушаний по проекту решения о предоставлении разрешения</w:t>
      </w:r>
      <w:r>
        <w:rPr>
          <w:sz w:val="18"/>
          <w:szCs w:val="18"/>
        </w:rPr>
        <w:t xml:space="preserve"> </w:t>
      </w:r>
      <w:r w:rsidRPr="007467FB">
        <w:rPr>
          <w:sz w:val="18"/>
          <w:szCs w:val="18"/>
        </w:rPr>
        <w:t>на условно разрешенный вид</w:t>
      </w:r>
      <w:r w:rsidR="00F362A6">
        <w:rPr>
          <w:sz w:val="18"/>
          <w:szCs w:val="18"/>
        </w:rPr>
        <w:t xml:space="preserve"> </w:t>
      </w:r>
      <w:r w:rsidRPr="007467FB">
        <w:rPr>
          <w:sz w:val="18"/>
          <w:szCs w:val="18"/>
        </w:rPr>
        <w:t>использования земельного</w:t>
      </w:r>
      <w:r>
        <w:rPr>
          <w:sz w:val="18"/>
          <w:szCs w:val="18"/>
        </w:rPr>
        <w:t xml:space="preserve"> участка.</w:t>
      </w:r>
    </w:p>
    <w:p w:rsidR="007467FB" w:rsidRDefault="007467FB" w:rsidP="007467FB">
      <w:pPr>
        <w:tabs>
          <w:tab w:val="left" w:pos="3976"/>
        </w:tabs>
        <w:ind w:left="0" w:right="174" w:firstLine="426"/>
        <w:rPr>
          <w:sz w:val="18"/>
          <w:szCs w:val="18"/>
        </w:rPr>
      </w:pPr>
    </w:p>
    <w:p w:rsidR="007467FB" w:rsidRDefault="007467FB" w:rsidP="007467FB">
      <w:pPr>
        <w:tabs>
          <w:tab w:val="left" w:pos="3976"/>
        </w:tabs>
        <w:ind w:left="0" w:right="174" w:firstLine="426"/>
        <w:rPr>
          <w:sz w:val="18"/>
          <w:szCs w:val="18"/>
        </w:rPr>
      </w:pPr>
      <w:proofErr w:type="gramStart"/>
      <w:r w:rsidRPr="007467FB">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 150 о</w:t>
      </w:r>
      <w:proofErr w:type="gramEnd"/>
      <w:r w:rsidRPr="007467FB">
        <w:rPr>
          <w:sz w:val="18"/>
          <w:szCs w:val="18"/>
        </w:rPr>
        <w:t>/</w:t>
      </w:r>
      <w:proofErr w:type="gramStart"/>
      <w:r w:rsidRPr="007467FB">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7467FB">
        <w:rPr>
          <w:sz w:val="18"/>
          <w:szCs w:val="18"/>
        </w:rPr>
        <w:t>Хомутовском</w:t>
      </w:r>
      <w:proofErr w:type="spellEnd"/>
      <w:r w:rsidRPr="007467FB">
        <w:rPr>
          <w:sz w:val="18"/>
          <w:szCs w:val="18"/>
        </w:rPr>
        <w:t xml:space="preserve"> муниципальном образовании», на основании заявлений </w:t>
      </w:r>
      <w:proofErr w:type="spellStart"/>
      <w:r w:rsidRPr="007467FB">
        <w:rPr>
          <w:sz w:val="18"/>
          <w:szCs w:val="18"/>
        </w:rPr>
        <w:t>Маненковой</w:t>
      </w:r>
      <w:proofErr w:type="spellEnd"/>
      <w:r w:rsidRPr="007467FB">
        <w:rPr>
          <w:sz w:val="18"/>
          <w:szCs w:val="18"/>
        </w:rPr>
        <w:t xml:space="preserve"> Веры Геннадьевны, Администрация Хомутовского муниципального образования</w:t>
      </w:r>
      <w:proofErr w:type="gramEnd"/>
    </w:p>
    <w:p w:rsidR="007467FB" w:rsidRPr="007467FB" w:rsidRDefault="007467FB" w:rsidP="007467FB">
      <w:pPr>
        <w:tabs>
          <w:tab w:val="left" w:pos="3976"/>
        </w:tabs>
        <w:ind w:left="0" w:right="174" w:firstLine="426"/>
        <w:rPr>
          <w:sz w:val="18"/>
          <w:szCs w:val="18"/>
        </w:rPr>
      </w:pPr>
    </w:p>
    <w:p w:rsidR="007467FB" w:rsidRDefault="007467FB" w:rsidP="007467FB">
      <w:pPr>
        <w:tabs>
          <w:tab w:val="left" w:pos="3976"/>
        </w:tabs>
        <w:ind w:left="0" w:right="174" w:firstLine="426"/>
        <w:rPr>
          <w:sz w:val="18"/>
          <w:szCs w:val="18"/>
        </w:rPr>
      </w:pPr>
      <w:r w:rsidRPr="007467FB">
        <w:rPr>
          <w:sz w:val="18"/>
          <w:szCs w:val="18"/>
        </w:rPr>
        <w:t>ПОСТАНОВЛЯЕТ:</w:t>
      </w:r>
    </w:p>
    <w:p w:rsidR="007467FB" w:rsidRPr="007467FB" w:rsidRDefault="007467FB" w:rsidP="007467FB">
      <w:pPr>
        <w:tabs>
          <w:tab w:val="left" w:pos="3976"/>
        </w:tabs>
        <w:ind w:left="0" w:right="174" w:firstLine="426"/>
        <w:rPr>
          <w:sz w:val="18"/>
          <w:szCs w:val="18"/>
        </w:rPr>
      </w:pPr>
    </w:p>
    <w:p w:rsidR="007467FB" w:rsidRPr="007467FB" w:rsidRDefault="007467FB" w:rsidP="007467FB">
      <w:pPr>
        <w:tabs>
          <w:tab w:val="left" w:pos="3976"/>
        </w:tabs>
        <w:ind w:left="0" w:right="174" w:firstLine="426"/>
        <w:rPr>
          <w:sz w:val="18"/>
          <w:szCs w:val="18"/>
        </w:rPr>
      </w:pPr>
      <w:r>
        <w:rPr>
          <w:sz w:val="18"/>
          <w:szCs w:val="18"/>
        </w:rPr>
        <w:t>1.</w:t>
      </w:r>
      <w:r w:rsidRPr="007467FB">
        <w:rPr>
          <w:sz w:val="18"/>
          <w:szCs w:val="18"/>
        </w:rPr>
        <w:t xml:space="preserve">Назначить публичные слушания по проекту решения о предоставлении разрешения на условно разрешенный вид использования «Магазины»: </w:t>
      </w:r>
    </w:p>
    <w:p w:rsidR="007467FB" w:rsidRPr="007467FB" w:rsidRDefault="007467FB" w:rsidP="007467FB">
      <w:pPr>
        <w:tabs>
          <w:tab w:val="left" w:pos="3976"/>
        </w:tabs>
        <w:ind w:left="0" w:right="174" w:firstLine="426"/>
        <w:rPr>
          <w:sz w:val="18"/>
          <w:szCs w:val="18"/>
        </w:rPr>
      </w:pPr>
      <w:r w:rsidRPr="007467FB">
        <w:rPr>
          <w:sz w:val="18"/>
          <w:szCs w:val="18"/>
        </w:rPr>
        <w:t xml:space="preserve">1.1.в отношении земельного участка с кадастровым номером 38:06:100102:1107, площадью 105 </w:t>
      </w:r>
      <w:proofErr w:type="spellStart"/>
      <w:r w:rsidRPr="007467FB">
        <w:rPr>
          <w:sz w:val="18"/>
          <w:szCs w:val="18"/>
        </w:rPr>
        <w:t>кв.м</w:t>
      </w:r>
      <w:proofErr w:type="spellEnd"/>
      <w:r w:rsidRPr="007467FB">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7467FB">
        <w:rPr>
          <w:sz w:val="18"/>
          <w:szCs w:val="18"/>
        </w:rPr>
        <w:t>Хомутовское</w:t>
      </w:r>
      <w:proofErr w:type="spellEnd"/>
      <w:r w:rsidRPr="007467FB">
        <w:rPr>
          <w:sz w:val="18"/>
          <w:szCs w:val="18"/>
        </w:rPr>
        <w:t>, ул. Колхозная;</w:t>
      </w:r>
    </w:p>
    <w:p w:rsidR="007467FB" w:rsidRPr="007467FB" w:rsidRDefault="007467FB" w:rsidP="007467FB">
      <w:pPr>
        <w:tabs>
          <w:tab w:val="left" w:pos="3976"/>
        </w:tabs>
        <w:ind w:left="0" w:right="174" w:firstLine="426"/>
        <w:rPr>
          <w:sz w:val="18"/>
          <w:szCs w:val="18"/>
        </w:rPr>
      </w:pPr>
      <w:r w:rsidRPr="007467FB">
        <w:rPr>
          <w:sz w:val="18"/>
          <w:szCs w:val="18"/>
        </w:rPr>
        <w:t xml:space="preserve">1.2.в отношении земельного участка с кадастровым номером 38:06:100102:1106, площадью 79 </w:t>
      </w:r>
      <w:proofErr w:type="spellStart"/>
      <w:r w:rsidRPr="007467FB">
        <w:rPr>
          <w:sz w:val="18"/>
          <w:szCs w:val="18"/>
        </w:rPr>
        <w:t>кв.м</w:t>
      </w:r>
      <w:proofErr w:type="spellEnd"/>
      <w:r w:rsidRPr="007467FB">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7467FB">
        <w:rPr>
          <w:sz w:val="18"/>
          <w:szCs w:val="18"/>
        </w:rPr>
        <w:t>Хомутовское</w:t>
      </w:r>
      <w:proofErr w:type="spellEnd"/>
      <w:r w:rsidRPr="007467FB">
        <w:rPr>
          <w:sz w:val="18"/>
          <w:szCs w:val="18"/>
        </w:rPr>
        <w:t>, ул. Колхозная.</w:t>
      </w:r>
    </w:p>
    <w:p w:rsidR="007467FB" w:rsidRPr="007467FB" w:rsidRDefault="007467FB" w:rsidP="007467FB">
      <w:pPr>
        <w:tabs>
          <w:tab w:val="left" w:pos="3976"/>
        </w:tabs>
        <w:ind w:left="0" w:right="174" w:firstLine="426"/>
        <w:rPr>
          <w:sz w:val="18"/>
          <w:szCs w:val="18"/>
        </w:rPr>
      </w:pPr>
      <w:r w:rsidRPr="007467FB">
        <w:rPr>
          <w:sz w:val="18"/>
          <w:szCs w:val="18"/>
        </w:rPr>
        <w:t>2. Комиссия по подготовке правил землепользования и застройки Хомутовского муниципального образования:</w:t>
      </w:r>
    </w:p>
    <w:p w:rsidR="007467FB" w:rsidRPr="007467FB" w:rsidRDefault="007467FB" w:rsidP="007467FB">
      <w:pPr>
        <w:tabs>
          <w:tab w:val="left" w:pos="3976"/>
        </w:tabs>
        <w:ind w:left="0" w:right="174" w:firstLine="426"/>
        <w:rPr>
          <w:sz w:val="18"/>
          <w:szCs w:val="18"/>
        </w:rPr>
      </w:pPr>
      <w:r w:rsidRPr="007467FB">
        <w:rPr>
          <w:sz w:val="18"/>
          <w:szCs w:val="18"/>
        </w:rPr>
        <w:t>1)В срок не более одного месяца со дня опубликования оповещения о начале публичных слушаний, предусмотренного подпункта «а» пункта</w:t>
      </w:r>
      <w:proofErr w:type="gramStart"/>
      <w:r w:rsidRPr="007467FB">
        <w:rPr>
          <w:sz w:val="18"/>
          <w:szCs w:val="18"/>
        </w:rPr>
        <w:t>2</w:t>
      </w:r>
      <w:proofErr w:type="gramEnd"/>
      <w:r w:rsidRPr="007467FB">
        <w:rPr>
          <w:sz w:val="18"/>
          <w:szCs w:val="18"/>
        </w:rPr>
        <w:t xml:space="preserve"> части 2 настоящего постановления до дня опубликования заключения о результатах публичных слушаний, провести публичные слушания по проекту;</w:t>
      </w:r>
    </w:p>
    <w:p w:rsidR="007467FB" w:rsidRPr="007467FB" w:rsidRDefault="007467FB" w:rsidP="007467FB">
      <w:pPr>
        <w:tabs>
          <w:tab w:val="left" w:pos="3976"/>
        </w:tabs>
        <w:ind w:left="0" w:right="174" w:firstLine="426"/>
        <w:rPr>
          <w:sz w:val="18"/>
          <w:szCs w:val="18"/>
        </w:rPr>
      </w:pPr>
      <w:r w:rsidRPr="007467FB">
        <w:rPr>
          <w:sz w:val="18"/>
          <w:szCs w:val="18"/>
        </w:rPr>
        <w:t>2)Обеспечить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7467FB" w:rsidRPr="007467FB" w:rsidRDefault="007467FB" w:rsidP="007467FB">
      <w:pPr>
        <w:tabs>
          <w:tab w:val="left" w:pos="3976"/>
        </w:tabs>
        <w:ind w:left="0" w:right="174" w:firstLine="426"/>
        <w:rPr>
          <w:sz w:val="18"/>
          <w:szCs w:val="18"/>
        </w:rPr>
      </w:pPr>
      <w:r w:rsidRPr="007467FB">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7467FB" w:rsidRPr="007467FB" w:rsidRDefault="007467FB" w:rsidP="007467FB">
      <w:pPr>
        <w:tabs>
          <w:tab w:val="left" w:pos="3976"/>
        </w:tabs>
        <w:ind w:left="0" w:right="174" w:firstLine="426"/>
        <w:rPr>
          <w:sz w:val="18"/>
          <w:szCs w:val="18"/>
        </w:rPr>
      </w:pPr>
      <w:r w:rsidRPr="007467FB">
        <w:rPr>
          <w:sz w:val="18"/>
          <w:szCs w:val="18"/>
        </w:rPr>
        <w:t>б) проекта и информационных материалов к нему;</w:t>
      </w:r>
    </w:p>
    <w:p w:rsidR="007467FB" w:rsidRPr="007467FB" w:rsidRDefault="007467FB" w:rsidP="007467FB">
      <w:pPr>
        <w:tabs>
          <w:tab w:val="left" w:pos="3976"/>
        </w:tabs>
        <w:ind w:left="0" w:right="174" w:firstLine="426"/>
        <w:rPr>
          <w:sz w:val="18"/>
          <w:szCs w:val="18"/>
        </w:rPr>
      </w:pPr>
      <w:r w:rsidRPr="007467FB">
        <w:rPr>
          <w:sz w:val="18"/>
          <w:szCs w:val="18"/>
        </w:rPr>
        <w:t>в) заключения о результатах публичных слушаний.</w:t>
      </w:r>
    </w:p>
    <w:p w:rsidR="007467FB" w:rsidRPr="007467FB" w:rsidRDefault="007467FB" w:rsidP="007467FB">
      <w:pPr>
        <w:tabs>
          <w:tab w:val="left" w:pos="3976"/>
        </w:tabs>
        <w:ind w:left="0" w:right="174" w:firstLine="426"/>
        <w:rPr>
          <w:sz w:val="18"/>
          <w:szCs w:val="18"/>
        </w:rPr>
      </w:pPr>
      <w:r w:rsidRPr="007467FB">
        <w:rPr>
          <w:sz w:val="18"/>
          <w:szCs w:val="18"/>
        </w:rPr>
        <w:t>3. Опубликовать настоящее постановление в средствах массовой информации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7467FB" w:rsidRPr="007467FB" w:rsidRDefault="007467FB" w:rsidP="007467FB">
      <w:pPr>
        <w:tabs>
          <w:tab w:val="left" w:pos="3976"/>
        </w:tabs>
        <w:ind w:left="0" w:right="174" w:firstLine="426"/>
        <w:rPr>
          <w:sz w:val="18"/>
          <w:szCs w:val="18"/>
        </w:rPr>
      </w:pPr>
      <w:r w:rsidRPr="007467FB">
        <w:rPr>
          <w:sz w:val="18"/>
          <w:szCs w:val="18"/>
        </w:rPr>
        <w:t xml:space="preserve">4. </w:t>
      </w:r>
      <w:proofErr w:type="gramStart"/>
      <w:r w:rsidRPr="007467FB">
        <w:rPr>
          <w:sz w:val="18"/>
          <w:szCs w:val="18"/>
        </w:rPr>
        <w:t>Контроль за</w:t>
      </w:r>
      <w:proofErr w:type="gramEnd"/>
      <w:r w:rsidRPr="007467FB">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7467FB" w:rsidRPr="007467FB" w:rsidRDefault="007467FB" w:rsidP="007467FB">
      <w:pPr>
        <w:tabs>
          <w:tab w:val="left" w:pos="3976"/>
        </w:tabs>
        <w:ind w:left="0" w:right="174" w:firstLine="426"/>
        <w:rPr>
          <w:sz w:val="18"/>
          <w:szCs w:val="18"/>
        </w:rPr>
      </w:pPr>
    </w:p>
    <w:p w:rsidR="007467FB" w:rsidRPr="007467FB" w:rsidRDefault="007467FB" w:rsidP="007467FB">
      <w:pPr>
        <w:tabs>
          <w:tab w:val="left" w:pos="3976"/>
        </w:tabs>
        <w:ind w:left="0" w:right="174" w:firstLine="426"/>
        <w:rPr>
          <w:sz w:val="18"/>
          <w:szCs w:val="18"/>
        </w:rPr>
      </w:pPr>
    </w:p>
    <w:p w:rsidR="007467FB" w:rsidRPr="008D11F7" w:rsidRDefault="007467FB" w:rsidP="008D11F7">
      <w:pPr>
        <w:tabs>
          <w:tab w:val="left" w:pos="3976"/>
        </w:tabs>
        <w:ind w:left="0" w:right="174" w:firstLine="426"/>
        <w:jc w:val="right"/>
        <w:rPr>
          <w:i/>
          <w:sz w:val="18"/>
          <w:szCs w:val="18"/>
        </w:rPr>
      </w:pPr>
      <w:r w:rsidRPr="008D11F7">
        <w:rPr>
          <w:i/>
          <w:sz w:val="18"/>
          <w:szCs w:val="18"/>
        </w:rPr>
        <w:t>Глава администрации</w:t>
      </w:r>
      <w:r w:rsidRPr="008D11F7">
        <w:rPr>
          <w:i/>
          <w:sz w:val="18"/>
          <w:szCs w:val="18"/>
        </w:rPr>
        <w:tab/>
        <w:t xml:space="preserve">          В.М. </w:t>
      </w:r>
      <w:proofErr w:type="spellStart"/>
      <w:r w:rsidRPr="008D11F7">
        <w:rPr>
          <w:i/>
          <w:sz w:val="18"/>
          <w:szCs w:val="18"/>
        </w:rPr>
        <w:t>Колмаченко</w:t>
      </w:r>
      <w:proofErr w:type="spellEnd"/>
    </w:p>
    <w:p w:rsidR="00F362A6" w:rsidRPr="008D11F7" w:rsidRDefault="00F362A6" w:rsidP="008D11F7">
      <w:pPr>
        <w:tabs>
          <w:tab w:val="left" w:pos="3976"/>
        </w:tabs>
        <w:ind w:left="0" w:right="174" w:firstLine="426"/>
        <w:jc w:val="right"/>
        <w:rPr>
          <w:i/>
          <w:sz w:val="18"/>
          <w:szCs w:val="18"/>
        </w:rPr>
      </w:pPr>
    </w:p>
    <w:p w:rsidR="008D11F7" w:rsidRDefault="008D11F7" w:rsidP="007467FB">
      <w:pPr>
        <w:tabs>
          <w:tab w:val="left" w:pos="3976"/>
        </w:tabs>
        <w:ind w:left="0" w:right="174" w:firstLine="426"/>
        <w:rPr>
          <w:sz w:val="18"/>
          <w:szCs w:val="18"/>
        </w:rPr>
      </w:pPr>
    </w:p>
    <w:p w:rsidR="00096BDE" w:rsidRPr="00174E2C" w:rsidRDefault="00096BDE" w:rsidP="00096BDE">
      <w:pPr>
        <w:spacing w:line="276" w:lineRule="auto"/>
        <w:ind w:left="0" w:right="174" w:firstLine="426"/>
        <w:jc w:val="center"/>
        <w:rPr>
          <w:b/>
          <w:sz w:val="18"/>
          <w:szCs w:val="18"/>
        </w:rPr>
      </w:pPr>
      <w:r w:rsidRPr="00174E2C">
        <w:rPr>
          <w:b/>
          <w:sz w:val="18"/>
          <w:szCs w:val="18"/>
        </w:rPr>
        <w:t>Оповещение</w:t>
      </w:r>
    </w:p>
    <w:p w:rsidR="00096BDE" w:rsidRPr="00174E2C" w:rsidRDefault="00096BDE" w:rsidP="00096BDE">
      <w:pPr>
        <w:spacing w:line="276" w:lineRule="auto"/>
        <w:ind w:left="0" w:right="174" w:firstLine="426"/>
        <w:jc w:val="center"/>
        <w:rPr>
          <w:b/>
          <w:sz w:val="18"/>
          <w:szCs w:val="18"/>
        </w:rPr>
      </w:pPr>
      <w:r w:rsidRPr="00174E2C">
        <w:rPr>
          <w:b/>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земельных участков с кадастровыми номерами 38:06:100102:1107, 38:06:100102:1106, расположенных по адресу: Российская Федерация, Иркутская область, муниципальный район Иркутский, сельское поселение </w:t>
      </w:r>
      <w:proofErr w:type="spellStart"/>
      <w:r w:rsidRPr="00174E2C">
        <w:rPr>
          <w:b/>
          <w:sz w:val="18"/>
          <w:szCs w:val="18"/>
        </w:rPr>
        <w:t>Хомутовское</w:t>
      </w:r>
      <w:proofErr w:type="spellEnd"/>
      <w:r w:rsidRPr="00174E2C">
        <w:rPr>
          <w:b/>
          <w:sz w:val="18"/>
          <w:szCs w:val="18"/>
        </w:rPr>
        <w:t>, ул. Колхозная.</w:t>
      </w:r>
    </w:p>
    <w:p w:rsidR="00096BDE" w:rsidRPr="00174E2C" w:rsidRDefault="00096BDE" w:rsidP="00096BDE">
      <w:pPr>
        <w:spacing w:line="276" w:lineRule="auto"/>
        <w:ind w:left="0" w:right="174" w:firstLine="426"/>
        <w:rPr>
          <w:sz w:val="18"/>
          <w:szCs w:val="18"/>
        </w:rPr>
      </w:pPr>
    </w:p>
    <w:p w:rsidR="00096BDE" w:rsidRPr="00174E2C" w:rsidRDefault="00096BDE" w:rsidP="00096BDE">
      <w:pPr>
        <w:spacing w:line="276" w:lineRule="auto"/>
        <w:ind w:left="0" w:right="174" w:firstLine="426"/>
        <w:rPr>
          <w:sz w:val="18"/>
          <w:szCs w:val="18"/>
        </w:rPr>
      </w:pPr>
      <w:r w:rsidRPr="00174E2C">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земельных участков с кадастровыми номерами 38:06:100102:1107 по адресу: Российская Федерация, Иркутская область, муниципальный район Иркутский, сельское поселение </w:t>
      </w:r>
      <w:proofErr w:type="spellStart"/>
      <w:r w:rsidRPr="00174E2C">
        <w:rPr>
          <w:sz w:val="18"/>
          <w:szCs w:val="18"/>
        </w:rPr>
        <w:t>Хомутовское</w:t>
      </w:r>
      <w:proofErr w:type="spellEnd"/>
      <w:r w:rsidRPr="00174E2C">
        <w:rPr>
          <w:sz w:val="18"/>
          <w:szCs w:val="18"/>
        </w:rPr>
        <w:t xml:space="preserve">, село Хомутово, улица Колхозная, 38:06:100102:1106 по адресу: Российская Федерация, Иркутская область, муниципальный район Иркутский, сельское поселение </w:t>
      </w:r>
      <w:proofErr w:type="spellStart"/>
      <w:r w:rsidRPr="00174E2C">
        <w:rPr>
          <w:sz w:val="18"/>
          <w:szCs w:val="18"/>
        </w:rPr>
        <w:t>Хомутовское</w:t>
      </w:r>
      <w:proofErr w:type="spellEnd"/>
      <w:r w:rsidRPr="00174E2C">
        <w:rPr>
          <w:sz w:val="18"/>
          <w:szCs w:val="18"/>
        </w:rPr>
        <w:t>, село Хомутово, улица Колхозная (далее – проект).</w:t>
      </w:r>
    </w:p>
    <w:p w:rsidR="00096BDE" w:rsidRPr="00174E2C" w:rsidRDefault="00096BDE" w:rsidP="00096BDE">
      <w:pPr>
        <w:spacing w:line="276" w:lineRule="auto"/>
        <w:ind w:left="0" w:right="174" w:firstLine="426"/>
        <w:rPr>
          <w:sz w:val="18"/>
          <w:szCs w:val="18"/>
        </w:rPr>
      </w:pPr>
      <w:r w:rsidRPr="00174E2C">
        <w:rPr>
          <w:sz w:val="18"/>
          <w:szCs w:val="18"/>
        </w:rPr>
        <w:lastRenderedPageBreak/>
        <w:t>Информационные материалы к проекту:</w:t>
      </w:r>
    </w:p>
    <w:p w:rsidR="00096BDE" w:rsidRPr="00174E2C" w:rsidRDefault="00096BDE" w:rsidP="00096BDE">
      <w:pPr>
        <w:spacing w:line="276" w:lineRule="auto"/>
        <w:ind w:left="0" w:right="174" w:firstLine="426"/>
        <w:rPr>
          <w:sz w:val="18"/>
          <w:szCs w:val="18"/>
        </w:rPr>
      </w:pPr>
      <w:r w:rsidRPr="00174E2C">
        <w:rPr>
          <w:sz w:val="18"/>
          <w:szCs w:val="18"/>
        </w:rPr>
        <w:t>1)проект решения о предоставлении разрешения на условно разрешенный вид использования земельного участка;</w:t>
      </w:r>
    </w:p>
    <w:p w:rsidR="00096BDE" w:rsidRPr="00174E2C" w:rsidRDefault="00096BDE" w:rsidP="00096BDE">
      <w:pPr>
        <w:spacing w:line="276" w:lineRule="auto"/>
        <w:ind w:left="0" w:right="174" w:firstLine="426"/>
        <w:rPr>
          <w:sz w:val="18"/>
          <w:szCs w:val="18"/>
        </w:rPr>
      </w:pPr>
      <w:r w:rsidRPr="00174E2C">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096BDE" w:rsidRPr="00174E2C" w:rsidRDefault="00096BDE" w:rsidP="00096BDE">
      <w:pPr>
        <w:spacing w:line="276" w:lineRule="auto"/>
        <w:ind w:left="0" w:right="174" w:firstLine="426"/>
        <w:rPr>
          <w:sz w:val="18"/>
          <w:szCs w:val="18"/>
        </w:rPr>
      </w:pPr>
      <w:r w:rsidRPr="00174E2C">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22.09.2023 г. по 12.10.2023 г.)</w:t>
      </w:r>
    </w:p>
    <w:p w:rsidR="00096BDE" w:rsidRPr="00174E2C" w:rsidRDefault="00096BDE" w:rsidP="00096BDE">
      <w:pPr>
        <w:spacing w:line="276" w:lineRule="auto"/>
        <w:ind w:left="0" w:right="174" w:firstLine="426"/>
        <w:rPr>
          <w:sz w:val="18"/>
          <w:szCs w:val="18"/>
        </w:rPr>
      </w:pPr>
      <w:r w:rsidRPr="00174E2C">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174E2C">
        <w:rPr>
          <w:sz w:val="18"/>
          <w:szCs w:val="18"/>
        </w:rPr>
        <w:t xml:space="preserve"> А</w:t>
      </w:r>
      <w:proofErr w:type="gramEnd"/>
      <w:r w:rsidRPr="00174E2C">
        <w:rPr>
          <w:sz w:val="18"/>
          <w:szCs w:val="18"/>
        </w:rPr>
        <w:t>, 1 этаж, 3 кабинет (отдел градостроительства, земельных и имущественных отношений)</w:t>
      </w:r>
    </w:p>
    <w:p w:rsidR="00096BDE" w:rsidRPr="00174E2C" w:rsidRDefault="00096BDE" w:rsidP="00096BDE">
      <w:pPr>
        <w:spacing w:line="276" w:lineRule="auto"/>
        <w:ind w:left="0" w:right="174" w:firstLine="426"/>
        <w:rPr>
          <w:sz w:val="18"/>
          <w:szCs w:val="18"/>
        </w:rPr>
      </w:pPr>
      <w:r w:rsidRPr="00174E2C">
        <w:rPr>
          <w:sz w:val="18"/>
          <w:szCs w:val="18"/>
        </w:rPr>
        <w:t>Дата открытия экспозиции проекта: 22.09.2023 г.</w:t>
      </w:r>
    </w:p>
    <w:p w:rsidR="00096BDE" w:rsidRPr="00174E2C" w:rsidRDefault="00096BDE" w:rsidP="00096BDE">
      <w:pPr>
        <w:spacing w:line="276" w:lineRule="auto"/>
        <w:ind w:left="0" w:right="174" w:firstLine="426"/>
        <w:rPr>
          <w:sz w:val="18"/>
          <w:szCs w:val="18"/>
        </w:rPr>
      </w:pPr>
      <w:r w:rsidRPr="00174E2C">
        <w:rPr>
          <w:sz w:val="18"/>
          <w:szCs w:val="18"/>
        </w:rPr>
        <w:t xml:space="preserve">Срок, время проведения экспозиции проекта: с 22.09.2023г. по 12.10.2023г. включительно. </w:t>
      </w:r>
    </w:p>
    <w:p w:rsidR="00096BDE" w:rsidRPr="00174E2C" w:rsidRDefault="00096BDE" w:rsidP="00096BDE">
      <w:pPr>
        <w:spacing w:line="276" w:lineRule="auto"/>
        <w:ind w:left="0" w:right="174" w:firstLine="426"/>
        <w:rPr>
          <w:sz w:val="18"/>
          <w:szCs w:val="18"/>
        </w:rPr>
      </w:pPr>
      <w:r w:rsidRPr="00174E2C">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096BDE" w:rsidRPr="00174E2C" w:rsidRDefault="00096BDE" w:rsidP="00096BDE">
      <w:pPr>
        <w:spacing w:line="276" w:lineRule="auto"/>
        <w:ind w:left="0" w:right="174" w:firstLine="426"/>
        <w:rPr>
          <w:sz w:val="18"/>
          <w:szCs w:val="18"/>
        </w:rPr>
      </w:pPr>
      <w:r w:rsidRPr="00174E2C">
        <w:rPr>
          <w:sz w:val="18"/>
          <w:szCs w:val="18"/>
        </w:rPr>
        <w:t xml:space="preserve">Собрания участников публичных слушаний: </w:t>
      </w:r>
    </w:p>
    <w:p w:rsidR="00096BDE" w:rsidRPr="00174E2C" w:rsidRDefault="00096BDE" w:rsidP="00096BDE">
      <w:pPr>
        <w:spacing w:line="276" w:lineRule="auto"/>
        <w:ind w:left="0" w:right="174" w:firstLine="426"/>
        <w:rPr>
          <w:sz w:val="18"/>
          <w:szCs w:val="18"/>
        </w:rPr>
      </w:pPr>
      <w:r w:rsidRPr="00174E2C">
        <w:rPr>
          <w:sz w:val="18"/>
          <w:szCs w:val="18"/>
        </w:rPr>
        <w:t>- Регистрация лиц, участвующих в собрании участников публичных слушаний: 22.09.2023 г.</w:t>
      </w:r>
    </w:p>
    <w:p w:rsidR="00096BDE" w:rsidRPr="00174E2C" w:rsidRDefault="00096BDE" w:rsidP="00096BDE">
      <w:pPr>
        <w:spacing w:line="276" w:lineRule="auto"/>
        <w:ind w:left="0" w:right="174" w:firstLine="426"/>
        <w:rPr>
          <w:sz w:val="18"/>
          <w:szCs w:val="18"/>
        </w:rPr>
      </w:pPr>
      <w:r w:rsidRPr="00174E2C">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174E2C">
        <w:rPr>
          <w:sz w:val="18"/>
          <w:szCs w:val="18"/>
        </w:rPr>
        <w:t xml:space="preserve"> А</w:t>
      </w:r>
      <w:proofErr w:type="gramEnd"/>
      <w:r w:rsidRPr="00174E2C">
        <w:rPr>
          <w:sz w:val="18"/>
          <w:szCs w:val="18"/>
        </w:rPr>
        <w:t>, 1 этаж, 3 кабинет;</w:t>
      </w:r>
    </w:p>
    <w:p w:rsidR="00096BDE" w:rsidRPr="00174E2C" w:rsidRDefault="00096BDE" w:rsidP="00096BDE">
      <w:pPr>
        <w:spacing w:line="276" w:lineRule="auto"/>
        <w:ind w:left="0" w:right="174" w:firstLine="426"/>
        <w:rPr>
          <w:sz w:val="18"/>
          <w:szCs w:val="18"/>
        </w:rPr>
      </w:pPr>
      <w:r w:rsidRPr="00174E2C">
        <w:rPr>
          <w:sz w:val="18"/>
          <w:szCs w:val="18"/>
        </w:rPr>
        <w:t>- Собрание участников публичных слушаний: 12.10.2023 в 16:00 часов.</w:t>
      </w:r>
    </w:p>
    <w:p w:rsidR="00096BDE" w:rsidRPr="00174E2C" w:rsidRDefault="00096BDE" w:rsidP="00096BDE">
      <w:pPr>
        <w:spacing w:line="276" w:lineRule="auto"/>
        <w:ind w:left="0" w:right="174" w:firstLine="426"/>
        <w:rPr>
          <w:sz w:val="18"/>
          <w:szCs w:val="18"/>
        </w:rPr>
      </w:pPr>
      <w:proofErr w:type="gramStart"/>
      <w:r w:rsidRPr="00174E2C">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096BDE" w:rsidRPr="00174E2C" w:rsidRDefault="00096BDE" w:rsidP="00096BDE">
      <w:pPr>
        <w:spacing w:line="276" w:lineRule="auto"/>
        <w:ind w:left="0" w:right="174" w:firstLine="426"/>
        <w:rPr>
          <w:sz w:val="18"/>
          <w:szCs w:val="18"/>
        </w:rPr>
      </w:pPr>
      <w:r w:rsidRPr="00174E2C">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096BDE" w:rsidRPr="00174E2C" w:rsidRDefault="00096BDE" w:rsidP="00096BDE">
      <w:pPr>
        <w:spacing w:line="276" w:lineRule="auto"/>
        <w:ind w:left="0" w:right="174" w:firstLine="426"/>
        <w:rPr>
          <w:sz w:val="18"/>
          <w:szCs w:val="18"/>
        </w:rPr>
      </w:pPr>
      <w:r w:rsidRPr="00174E2C">
        <w:rPr>
          <w:sz w:val="18"/>
          <w:szCs w:val="18"/>
        </w:rPr>
        <w:t>- в письменной или устной форме в ходе проведения собрания участников публичных слушаний;</w:t>
      </w:r>
    </w:p>
    <w:p w:rsidR="00096BDE" w:rsidRPr="00174E2C" w:rsidRDefault="00096BDE" w:rsidP="00096BDE">
      <w:pPr>
        <w:spacing w:line="276" w:lineRule="auto"/>
        <w:ind w:left="0" w:right="174" w:firstLine="426"/>
        <w:rPr>
          <w:sz w:val="18"/>
          <w:szCs w:val="18"/>
        </w:rPr>
      </w:pPr>
      <w:r w:rsidRPr="00174E2C">
        <w:rPr>
          <w:sz w:val="18"/>
          <w:szCs w:val="18"/>
        </w:rPr>
        <w:t xml:space="preserve">- в письменной форме в адрес Администрации Хомутовского муниципального образования по адресу: </w:t>
      </w:r>
      <w:proofErr w:type="gramStart"/>
      <w:r w:rsidRPr="00174E2C">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096BDE" w:rsidRDefault="00096BDE" w:rsidP="00096BDE">
      <w:pPr>
        <w:spacing w:line="276" w:lineRule="auto"/>
        <w:ind w:left="0" w:right="174" w:firstLine="426"/>
        <w:rPr>
          <w:sz w:val="18"/>
          <w:szCs w:val="18"/>
        </w:rPr>
      </w:pPr>
      <w:r w:rsidRPr="00174E2C">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с 22.09.2023г. по 12.10.2023. Справки по вопросам организации и проведения публичных слушаний по телефону: 696-182,696-501.</w:t>
      </w:r>
    </w:p>
    <w:p w:rsidR="00096BDE" w:rsidRDefault="00096BDE" w:rsidP="007467FB">
      <w:pPr>
        <w:tabs>
          <w:tab w:val="left" w:pos="3976"/>
        </w:tabs>
        <w:ind w:left="0" w:right="174" w:firstLine="426"/>
        <w:rPr>
          <w:sz w:val="18"/>
          <w:szCs w:val="18"/>
        </w:rPr>
      </w:pPr>
    </w:p>
    <w:p w:rsidR="008D11F7" w:rsidRPr="008D11F7" w:rsidRDefault="008D11F7" w:rsidP="008D11F7">
      <w:pPr>
        <w:tabs>
          <w:tab w:val="left" w:pos="3976"/>
        </w:tabs>
        <w:ind w:left="0" w:right="174" w:firstLine="426"/>
        <w:jc w:val="center"/>
        <w:rPr>
          <w:b/>
          <w:sz w:val="18"/>
          <w:szCs w:val="18"/>
          <w:u w:val="single"/>
        </w:rPr>
      </w:pPr>
      <w:r w:rsidRPr="008D11F7">
        <w:rPr>
          <w:b/>
          <w:sz w:val="18"/>
          <w:szCs w:val="18"/>
          <w:u w:val="single"/>
        </w:rPr>
        <w:t>Проект</w:t>
      </w:r>
    </w:p>
    <w:p w:rsidR="008D11F7" w:rsidRPr="008D11F7" w:rsidRDefault="008D11F7" w:rsidP="008D11F7">
      <w:pPr>
        <w:tabs>
          <w:tab w:val="left" w:pos="3976"/>
        </w:tabs>
        <w:ind w:left="0" w:right="174" w:firstLine="426"/>
        <w:jc w:val="center"/>
        <w:rPr>
          <w:sz w:val="18"/>
          <w:szCs w:val="18"/>
        </w:rPr>
      </w:pPr>
      <w:r w:rsidRPr="008D11F7">
        <w:rPr>
          <w:sz w:val="18"/>
          <w:szCs w:val="18"/>
        </w:rPr>
        <w:t>Решения о предоставлении разрешения на условно разрешенный вид использования «Магазины» в отношении земельных участков с кадастровыми номерами 38:06:100102:1107, 38:06:100102:1106.</w:t>
      </w:r>
    </w:p>
    <w:p w:rsidR="008D11F7" w:rsidRPr="008D11F7" w:rsidRDefault="008D11F7" w:rsidP="008D11F7">
      <w:pPr>
        <w:tabs>
          <w:tab w:val="left" w:pos="3976"/>
        </w:tabs>
        <w:ind w:left="0" w:right="174" w:firstLine="426"/>
        <w:rPr>
          <w:sz w:val="18"/>
          <w:szCs w:val="18"/>
        </w:rPr>
      </w:pPr>
    </w:p>
    <w:p w:rsidR="008D11F7" w:rsidRPr="008D11F7" w:rsidRDefault="008D11F7" w:rsidP="008D11F7">
      <w:pPr>
        <w:tabs>
          <w:tab w:val="left" w:pos="3976"/>
        </w:tabs>
        <w:ind w:left="0" w:right="174" w:firstLine="426"/>
        <w:rPr>
          <w:sz w:val="18"/>
          <w:szCs w:val="18"/>
        </w:rPr>
      </w:pPr>
      <w:r w:rsidRPr="008D11F7">
        <w:rPr>
          <w:sz w:val="18"/>
          <w:szCs w:val="18"/>
        </w:rPr>
        <w:t xml:space="preserve">Учитывая заявления </w:t>
      </w:r>
      <w:proofErr w:type="spellStart"/>
      <w:r w:rsidRPr="008D11F7">
        <w:rPr>
          <w:sz w:val="18"/>
          <w:szCs w:val="18"/>
        </w:rPr>
        <w:t>Маненковой</w:t>
      </w:r>
      <w:proofErr w:type="spellEnd"/>
      <w:r w:rsidRPr="008D11F7">
        <w:rPr>
          <w:sz w:val="18"/>
          <w:szCs w:val="18"/>
        </w:rPr>
        <w:t xml:space="preserve"> Веры Геннадьевны о предоставлении разрешения на условно разрешенный вид использования «Магазины»: в отношении земельных участков с кадастровыми номерами 38:06:100102:1107, 38:06:100102:1106, расположенных по адресу: Российская Федерация, Иркутская область, муниципальный район Иркутский, сельское поселение </w:t>
      </w:r>
      <w:proofErr w:type="spellStart"/>
      <w:r w:rsidRPr="008D11F7">
        <w:rPr>
          <w:sz w:val="18"/>
          <w:szCs w:val="18"/>
        </w:rPr>
        <w:t>Хомутовское</w:t>
      </w:r>
      <w:proofErr w:type="spellEnd"/>
      <w:r w:rsidRPr="008D11F7">
        <w:rPr>
          <w:sz w:val="18"/>
          <w:szCs w:val="18"/>
        </w:rPr>
        <w:t>, ул. Колхозная.</w:t>
      </w:r>
    </w:p>
    <w:p w:rsidR="008D11F7" w:rsidRPr="008D11F7" w:rsidRDefault="008D11F7" w:rsidP="008D11F7">
      <w:pPr>
        <w:tabs>
          <w:tab w:val="left" w:pos="3976"/>
        </w:tabs>
        <w:ind w:left="0" w:right="174" w:firstLine="426"/>
        <w:rPr>
          <w:b/>
          <w:sz w:val="18"/>
          <w:szCs w:val="18"/>
        </w:rPr>
      </w:pPr>
    </w:p>
    <w:p w:rsidR="008D11F7" w:rsidRPr="008D11F7" w:rsidRDefault="008D11F7" w:rsidP="008D11F7">
      <w:pPr>
        <w:tabs>
          <w:tab w:val="left" w:pos="3976"/>
        </w:tabs>
        <w:ind w:left="0" w:right="174" w:firstLine="426"/>
        <w:rPr>
          <w:b/>
          <w:sz w:val="18"/>
          <w:szCs w:val="18"/>
        </w:rPr>
      </w:pPr>
      <w:r w:rsidRPr="008D11F7">
        <w:rPr>
          <w:b/>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8D11F7" w:rsidRPr="008D11F7" w:rsidRDefault="008D11F7" w:rsidP="008D11F7">
      <w:pPr>
        <w:tabs>
          <w:tab w:val="left" w:pos="3976"/>
        </w:tabs>
        <w:ind w:left="0" w:right="174" w:firstLine="426"/>
        <w:rPr>
          <w:b/>
          <w:sz w:val="18"/>
          <w:szCs w:val="18"/>
        </w:rPr>
      </w:pPr>
    </w:p>
    <w:p w:rsidR="008D11F7" w:rsidRPr="008D11F7" w:rsidRDefault="00174E2C" w:rsidP="008D11F7">
      <w:pPr>
        <w:tabs>
          <w:tab w:val="left" w:pos="3976"/>
        </w:tabs>
        <w:ind w:left="0" w:right="174" w:firstLine="426"/>
        <w:rPr>
          <w:b/>
          <w:sz w:val="18"/>
          <w:szCs w:val="18"/>
        </w:rPr>
      </w:pPr>
      <w:r w:rsidRPr="008D11F7">
        <w:rPr>
          <w:b/>
          <w:noProof/>
          <w:sz w:val="18"/>
          <w:szCs w:val="18"/>
        </w:rPr>
        <w:drawing>
          <wp:inline distT="0" distB="0" distL="0" distR="0" wp14:anchorId="728FF6FC" wp14:editId="18032439">
            <wp:extent cx="6046838" cy="2168013"/>
            <wp:effectExtent l="0" t="0" r="0" b="3810"/>
            <wp:docPr id="6383652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365277" name=""/>
                    <pic:cNvPicPr/>
                  </pic:nvPicPr>
                  <pic:blipFill rotWithShape="1">
                    <a:blip r:embed="rId12"/>
                    <a:srcRect l="14531" t="14011" r="19208" b="3659"/>
                    <a:stretch/>
                  </pic:blipFill>
                  <pic:spPr bwMode="auto">
                    <a:xfrm>
                      <a:off x="0" y="0"/>
                      <a:ext cx="6060418" cy="2172882"/>
                    </a:xfrm>
                    <a:prstGeom prst="rect">
                      <a:avLst/>
                    </a:prstGeom>
                    <a:ln>
                      <a:noFill/>
                    </a:ln>
                    <a:extLst>
                      <a:ext uri="{53640926-AAD7-44D8-BBD7-CCE9431645EC}">
                        <a14:shadowObscured xmlns:a14="http://schemas.microsoft.com/office/drawing/2010/main"/>
                      </a:ext>
                    </a:extLst>
                  </pic:spPr>
                </pic:pic>
              </a:graphicData>
            </a:graphic>
          </wp:inline>
        </w:drawing>
      </w:r>
      <w:r w:rsidR="008D11F7" w:rsidRPr="008D11F7">
        <w:rPr>
          <w:b/>
          <w:noProof/>
          <w:sz w:val="18"/>
          <w:szCs w:val="18"/>
        </w:rPr>
        <mc:AlternateContent>
          <mc:Choice Requires="wps">
            <w:drawing>
              <wp:anchor distT="0" distB="0" distL="114300" distR="114300" simplePos="0" relativeHeight="251667456" behindDoc="0" locked="0" layoutInCell="1" allowOverlap="1" wp14:anchorId="4B917027" wp14:editId="25887305">
                <wp:simplePos x="0" y="0"/>
                <wp:positionH relativeFrom="column">
                  <wp:posOffset>3283086</wp:posOffset>
                </wp:positionH>
                <wp:positionV relativeFrom="paragraph">
                  <wp:posOffset>2022470</wp:posOffset>
                </wp:positionV>
                <wp:extent cx="23785" cy="51285"/>
                <wp:effectExtent l="0" t="0" r="33655" b="25400"/>
                <wp:wrapNone/>
                <wp:docPr id="2016972821" name="Прямая соединительная линия 1"/>
                <wp:cNvGraphicFramePr/>
                <a:graphic xmlns:a="http://schemas.openxmlformats.org/drawingml/2006/main">
                  <a:graphicData uri="http://schemas.microsoft.com/office/word/2010/wordprocessingShape">
                    <wps:wsp>
                      <wps:cNvCnPr/>
                      <wps:spPr>
                        <a:xfrm flipV="1">
                          <a:off x="0" y="0"/>
                          <a:ext cx="23785" cy="512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5pt,159.25pt" to="260.35pt,16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" strokecolor="#4579b8 [3044]"/>
            </w:pict>
          </mc:Fallback>
        </mc:AlternateContent>
      </w:r>
      <w:r w:rsidR="008D11F7" w:rsidRPr="008D11F7">
        <w:rPr>
          <w:b/>
          <w:noProof/>
          <w:sz w:val="18"/>
          <w:szCs w:val="18"/>
        </w:rPr>
        <mc:AlternateContent>
          <mc:Choice Requires="wps">
            <w:drawing>
              <wp:anchor distT="0" distB="0" distL="114300" distR="114300" simplePos="0" relativeHeight="251666432" behindDoc="0" locked="0" layoutInCell="1" allowOverlap="1" wp14:anchorId="7EB13B0A" wp14:editId="7032DF9F">
                <wp:simplePos x="0" y="0"/>
                <wp:positionH relativeFrom="column">
                  <wp:posOffset>3179842</wp:posOffset>
                </wp:positionH>
                <wp:positionV relativeFrom="paragraph">
                  <wp:posOffset>1867484</wp:posOffset>
                </wp:positionV>
                <wp:extent cx="104008" cy="224320"/>
                <wp:effectExtent l="0" t="0" r="29845" b="23495"/>
                <wp:wrapNone/>
                <wp:docPr id="274124181" name="Прямая соединительная линия 1"/>
                <wp:cNvGraphicFramePr/>
                <a:graphic xmlns:a="http://schemas.openxmlformats.org/drawingml/2006/main">
                  <a:graphicData uri="http://schemas.microsoft.com/office/word/2010/wordprocessingShape">
                    <wps:wsp>
                      <wps:cNvCnPr/>
                      <wps:spPr>
                        <a:xfrm flipV="1">
                          <a:off x="0" y="0"/>
                          <a:ext cx="104008" cy="2243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0.4pt,147.05pt" to="258.6pt,16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" strokecolor="#4579b8 [3044]"/>
            </w:pict>
          </mc:Fallback>
        </mc:AlternateContent>
      </w:r>
      <w:r w:rsidR="008D11F7" w:rsidRPr="008D11F7">
        <w:rPr>
          <w:b/>
          <w:noProof/>
          <w:sz w:val="18"/>
          <w:szCs w:val="18"/>
        </w:rPr>
        <mc:AlternateContent>
          <mc:Choice Requires="wps">
            <w:drawing>
              <wp:anchor distT="0" distB="0" distL="114300" distR="114300" simplePos="0" relativeHeight="251665408" behindDoc="0" locked="0" layoutInCell="1" allowOverlap="1" wp14:anchorId="6AB9D3AA" wp14:editId="75FA192A">
                <wp:simplePos x="0" y="0"/>
                <wp:positionH relativeFrom="column">
                  <wp:posOffset>3080168</wp:posOffset>
                </wp:positionH>
                <wp:positionV relativeFrom="paragraph">
                  <wp:posOffset>1698472</wp:posOffset>
                </wp:positionV>
                <wp:extent cx="151678" cy="354721"/>
                <wp:effectExtent l="0" t="0" r="20320" b="26670"/>
                <wp:wrapNone/>
                <wp:docPr id="1772870939" name="Прямая соединительная линия 1"/>
                <wp:cNvGraphicFramePr/>
                <a:graphic xmlns:a="http://schemas.openxmlformats.org/drawingml/2006/main">
                  <a:graphicData uri="http://schemas.microsoft.com/office/word/2010/wordprocessingShape">
                    <wps:wsp>
                      <wps:cNvCnPr/>
                      <wps:spPr>
                        <a:xfrm flipV="1">
                          <a:off x="0" y="0"/>
                          <a:ext cx="151678" cy="35472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55pt,133.75pt" to="254.5pt,16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" strokecolor="#4579b8 [3044]"/>
            </w:pict>
          </mc:Fallback>
        </mc:AlternateContent>
      </w:r>
      <w:r w:rsidR="008D11F7" w:rsidRPr="008D11F7">
        <w:rPr>
          <w:b/>
          <w:noProof/>
          <w:sz w:val="18"/>
          <w:szCs w:val="18"/>
        </w:rPr>
        <mc:AlternateContent>
          <mc:Choice Requires="wps">
            <w:drawing>
              <wp:anchor distT="0" distB="0" distL="114300" distR="114300" simplePos="0" relativeHeight="251664384" behindDoc="0" locked="0" layoutInCell="1" allowOverlap="1" wp14:anchorId="16A45C7E" wp14:editId="3A7D0765">
                <wp:simplePos x="0" y="0"/>
                <wp:positionH relativeFrom="column">
                  <wp:posOffset>2967493</wp:posOffset>
                </wp:positionH>
                <wp:positionV relativeFrom="paragraph">
                  <wp:posOffset>1737474</wp:posOffset>
                </wp:positionV>
                <wp:extent cx="112675" cy="246404"/>
                <wp:effectExtent l="0" t="0" r="20955" b="20320"/>
                <wp:wrapNone/>
                <wp:docPr id="159791622" name="Прямая соединительная линия 1"/>
                <wp:cNvGraphicFramePr/>
                <a:graphic xmlns:a="http://schemas.openxmlformats.org/drawingml/2006/main">
                  <a:graphicData uri="http://schemas.microsoft.com/office/word/2010/wordprocessingShape">
                    <wps:wsp>
                      <wps:cNvCnPr/>
                      <wps:spPr>
                        <a:xfrm flipV="1">
                          <a:off x="0" y="0"/>
                          <a:ext cx="112675" cy="24640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3.65pt,136.8pt" to="242.5pt,1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" strokecolor="#4579b8 [3044]"/>
            </w:pict>
          </mc:Fallback>
        </mc:AlternateContent>
      </w:r>
      <w:r w:rsidR="008D11F7" w:rsidRPr="008D11F7">
        <w:rPr>
          <w:b/>
          <w:noProof/>
          <w:sz w:val="18"/>
          <w:szCs w:val="18"/>
        </w:rPr>
        <mc:AlternateContent>
          <mc:Choice Requires="wps">
            <w:drawing>
              <wp:anchor distT="0" distB="0" distL="114300" distR="114300" simplePos="0" relativeHeight="251663360" behindDoc="0" locked="0" layoutInCell="1" allowOverlap="1" wp14:anchorId="69917B51" wp14:editId="0D34B329">
                <wp:simplePos x="0" y="0"/>
                <wp:positionH relativeFrom="column">
                  <wp:posOffset>2850485</wp:posOffset>
                </wp:positionH>
                <wp:positionV relativeFrom="paragraph">
                  <wp:posOffset>1772144</wp:posOffset>
                </wp:positionV>
                <wp:extent cx="117008" cy="250737"/>
                <wp:effectExtent l="0" t="0" r="35560" b="16510"/>
                <wp:wrapNone/>
                <wp:docPr id="1993230615" name="Прямая соединительная линия 1"/>
                <wp:cNvGraphicFramePr/>
                <a:graphic xmlns:a="http://schemas.openxmlformats.org/drawingml/2006/main">
                  <a:graphicData uri="http://schemas.microsoft.com/office/word/2010/wordprocessingShape">
                    <wps:wsp>
                      <wps:cNvCnPr/>
                      <wps:spPr>
                        <a:xfrm flipV="1">
                          <a:off x="0" y="0"/>
                          <a:ext cx="117008" cy="25073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45pt,139.55pt" to="233.65pt,1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" strokecolor="#4579b8 [3044]"/>
            </w:pict>
          </mc:Fallback>
        </mc:AlternateContent>
      </w:r>
      <w:r w:rsidR="008D11F7" w:rsidRPr="008D11F7">
        <w:rPr>
          <w:b/>
          <w:noProof/>
          <w:sz w:val="18"/>
          <w:szCs w:val="18"/>
        </w:rPr>
        <mc:AlternateContent>
          <mc:Choice Requires="wps">
            <w:drawing>
              <wp:anchor distT="0" distB="0" distL="114300" distR="114300" simplePos="0" relativeHeight="251662336" behindDoc="0" locked="0" layoutInCell="1" allowOverlap="1" wp14:anchorId="39C9F27A" wp14:editId="13681035">
                <wp:simplePos x="0" y="0"/>
                <wp:positionH relativeFrom="column">
                  <wp:posOffset>2802815</wp:posOffset>
                </wp:positionH>
                <wp:positionV relativeFrom="paragraph">
                  <wp:posOffset>1824147</wp:posOffset>
                </wp:positionV>
                <wp:extent cx="47670" cy="99674"/>
                <wp:effectExtent l="0" t="0" r="28575" b="15240"/>
                <wp:wrapNone/>
                <wp:docPr id="18651997" name="Прямая соединительная линия 1"/>
                <wp:cNvGraphicFramePr/>
                <a:graphic xmlns:a="http://schemas.openxmlformats.org/drawingml/2006/main">
                  <a:graphicData uri="http://schemas.microsoft.com/office/word/2010/wordprocessingShape">
                    <wps:wsp>
                      <wps:cNvCnPr/>
                      <wps:spPr>
                        <a:xfrm flipV="1">
                          <a:off x="0" y="0"/>
                          <a:ext cx="47670" cy="9967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0.7pt,143.65pt" to="224.4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" strokecolor="#4579b8 [3044]"/>
            </w:pict>
          </mc:Fallback>
        </mc:AlternateContent>
      </w:r>
    </w:p>
    <w:p w:rsidR="008D11F7" w:rsidRDefault="008D11F7" w:rsidP="007467FB">
      <w:pPr>
        <w:tabs>
          <w:tab w:val="left" w:pos="3976"/>
        </w:tabs>
        <w:ind w:left="0" w:right="174" w:firstLine="426"/>
        <w:rPr>
          <w:sz w:val="18"/>
          <w:szCs w:val="18"/>
        </w:rPr>
      </w:pPr>
    </w:p>
    <w:p w:rsidR="00174E2C" w:rsidRDefault="00174E2C" w:rsidP="00174E2C">
      <w:pPr>
        <w:spacing w:line="276" w:lineRule="auto"/>
        <w:ind w:left="0" w:right="174" w:firstLine="426"/>
        <w:rPr>
          <w:sz w:val="18"/>
          <w:szCs w:val="18"/>
        </w:rPr>
      </w:pPr>
    </w:p>
    <w:p w:rsidR="00174E2C" w:rsidRDefault="00174E2C" w:rsidP="00174E2C">
      <w:pPr>
        <w:spacing w:line="276" w:lineRule="auto"/>
        <w:ind w:left="0" w:right="174" w:firstLine="426"/>
        <w:rPr>
          <w:sz w:val="18"/>
          <w:szCs w:val="18"/>
        </w:rPr>
      </w:pPr>
    </w:p>
    <w:p w:rsidR="00E078E8" w:rsidRPr="00E078E8" w:rsidRDefault="00E078E8" w:rsidP="00E078E8">
      <w:pPr>
        <w:spacing w:line="276" w:lineRule="auto"/>
        <w:ind w:left="0" w:right="174" w:firstLine="426"/>
        <w:jc w:val="center"/>
        <w:rPr>
          <w:b/>
          <w:sz w:val="18"/>
          <w:szCs w:val="18"/>
        </w:rPr>
      </w:pPr>
      <w:r w:rsidRPr="00E078E8">
        <w:rPr>
          <w:b/>
          <w:sz w:val="18"/>
          <w:szCs w:val="18"/>
        </w:rPr>
        <w:t>Информация о приеме заявлений о намерении участвовать</w:t>
      </w:r>
    </w:p>
    <w:p w:rsidR="00E078E8" w:rsidRPr="00E078E8" w:rsidRDefault="00E078E8" w:rsidP="00E078E8">
      <w:pPr>
        <w:spacing w:line="276" w:lineRule="auto"/>
        <w:ind w:left="0" w:right="174" w:firstLine="426"/>
        <w:jc w:val="center"/>
        <w:rPr>
          <w:b/>
          <w:sz w:val="18"/>
          <w:szCs w:val="18"/>
        </w:rPr>
      </w:pPr>
      <w:r w:rsidRPr="00E078E8">
        <w:rPr>
          <w:b/>
          <w:sz w:val="18"/>
          <w:szCs w:val="18"/>
        </w:rPr>
        <w:t>в аукционе по продаже  права  аренды земельного участка</w:t>
      </w:r>
    </w:p>
    <w:p w:rsidR="00E078E8" w:rsidRPr="00E078E8" w:rsidRDefault="00E078E8" w:rsidP="00E078E8">
      <w:pPr>
        <w:spacing w:line="276" w:lineRule="auto"/>
        <w:ind w:left="0" w:right="174" w:firstLine="426"/>
        <w:jc w:val="center"/>
        <w:rPr>
          <w:b/>
          <w:sz w:val="18"/>
          <w:szCs w:val="18"/>
        </w:rPr>
      </w:pPr>
      <w:r w:rsidRPr="00E078E8">
        <w:rPr>
          <w:b/>
          <w:sz w:val="18"/>
          <w:szCs w:val="18"/>
        </w:rPr>
        <w:t>для индивидуального жилищного строительства</w:t>
      </w:r>
    </w:p>
    <w:p w:rsidR="00E078E8" w:rsidRPr="00E078E8" w:rsidRDefault="00E078E8" w:rsidP="00E078E8">
      <w:pPr>
        <w:spacing w:line="276" w:lineRule="auto"/>
        <w:ind w:left="0" w:right="174" w:firstLine="426"/>
        <w:rPr>
          <w:sz w:val="18"/>
          <w:szCs w:val="18"/>
        </w:rPr>
      </w:pPr>
    </w:p>
    <w:p w:rsidR="00E078E8" w:rsidRPr="00E078E8" w:rsidRDefault="00E078E8" w:rsidP="00E078E8">
      <w:pPr>
        <w:spacing w:line="276" w:lineRule="auto"/>
        <w:ind w:left="0" w:right="174" w:firstLine="426"/>
        <w:rPr>
          <w:sz w:val="18"/>
          <w:szCs w:val="18"/>
        </w:rPr>
      </w:pPr>
      <w:r w:rsidRPr="00E078E8">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E078E8" w:rsidRPr="00E078E8" w:rsidRDefault="00E078E8" w:rsidP="00E078E8">
      <w:pPr>
        <w:spacing w:line="276" w:lineRule="auto"/>
        <w:ind w:left="0" w:right="174" w:firstLine="426"/>
        <w:rPr>
          <w:sz w:val="18"/>
          <w:szCs w:val="18"/>
        </w:rPr>
      </w:pPr>
      <w:r w:rsidRPr="00E078E8">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E078E8" w:rsidRPr="00E078E8" w:rsidRDefault="00E078E8" w:rsidP="00E078E8">
      <w:pPr>
        <w:spacing w:line="276" w:lineRule="auto"/>
        <w:ind w:left="0" w:right="174" w:firstLine="426"/>
        <w:rPr>
          <w:sz w:val="18"/>
          <w:szCs w:val="18"/>
        </w:rPr>
      </w:pPr>
      <w:r w:rsidRPr="00E078E8">
        <w:rPr>
          <w:sz w:val="18"/>
          <w:szCs w:val="18"/>
        </w:rPr>
        <w:t xml:space="preserve">        Адрес подачи заявления: 664056, г. Иркутск, ул. Мухиной, 2а (здание «Дом Кино»), по понедельникам зал единого приема 2 этаж, адрес электронной почты: v.apolinskij@govirk.ru.</w:t>
      </w:r>
    </w:p>
    <w:p w:rsidR="00E078E8" w:rsidRPr="00E078E8" w:rsidRDefault="00E078E8" w:rsidP="00E078E8">
      <w:pPr>
        <w:spacing w:line="276" w:lineRule="auto"/>
        <w:ind w:left="0" w:right="174" w:firstLine="426"/>
        <w:rPr>
          <w:sz w:val="18"/>
          <w:szCs w:val="18"/>
        </w:rPr>
      </w:pPr>
      <w:r w:rsidRPr="00E078E8">
        <w:rPr>
          <w:sz w:val="18"/>
          <w:szCs w:val="18"/>
        </w:rPr>
        <w:t>Заявления подаются заявителем одним из следующих способов:</w:t>
      </w:r>
    </w:p>
    <w:p w:rsidR="00E078E8" w:rsidRPr="00E078E8" w:rsidRDefault="00E078E8" w:rsidP="00E078E8">
      <w:pPr>
        <w:spacing w:line="276" w:lineRule="auto"/>
        <w:ind w:left="0" w:right="174" w:firstLine="426"/>
        <w:rPr>
          <w:sz w:val="18"/>
          <w:szCs w:val="18"/>
        </w:rPr>
      </w:pPr>
      <w:r w:rsidRPr="00E078E8">
        <w:rPr>
          <w:sz w:val="18"/>
          <w:szCs w:val="18"/>
        </w:rPr>
        <w:t>- путем личного обращения;</w:t>
      </w:r>
    </w:p>
    <w:p w:rsidR="00E078E8" w:rsidRPr="00E078E8" w:rsidRDefault="00E078E8" w:rsidP="00E078E8">
      <w:pPr>
        <w:spacing w:line="276" w:lineRule="auto"/>
        <w:ind w:left="0" w:right="174" w:firstLine="426"/>
        <w:rPr>
          <w:sz w:val="18"/>
          <w:szCs w:val="18"/>
        </w:rPr>
      </w:pPr>
      <w:r w:rsidRPr="00E078E8">
        <w:rPr>
          <w:sz w:val="18"/>
          <w:szCs w:val="18"/>
        </w:rPr>
        <w:t>- через организации почтовой связи;</w:t>
      </w:r>
    </w:p>
    <w:p w:rsidR="00E078E8" w:rsidRPr="00E078E8" w:rsidRDefault="00E078E8" w:rsidP="00E078E8">
      <w:pPr>
        <w:spacing w:line="276" w:lineRule="auto"/>
        <w:ind w:left="0" w:right="174" w:firstLine="426"/>
        <w:rPr>
          <w:sz w:val="18"/>
          <w:szCs w:val="18"/>
        </w:rPr>
      </w:pPr>
      <w:r w:rsidRPr="00E078E8">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E078E8" w:rsidRPr="00E078E8" w:rsidRDefault="00E078E8" w:rsidP="00E078E8">
      <w:pPr>
        <w:spacing w:line="276" w:lineRule="auto"/>
        <w:ind w:left="0" w:right="174" w:firstLine="426"/>
        <w:rPr>
          <w:sz w:val="18"/>
          <w:szCs w:val="18"/>
        </w:rPr>
      </w:pPr>
      <w:r w:rsidRPr="00E078E8">
        <w:rPr>
          <w:sz w:val="18"/>
          <w:szCs w:val="18"/>
        </w:rPr>
        <w:t xml:space="preserve">        Дата приема заявлений – 21 сентября 2023 года.</w:t>
      </w:r>
    </w:p>
    <w:p w:rsidR="00E078E8" w:rsidRPr="00E078E8" w:rsidRDefault="00E078E8" w:rsidP="00E078E8">
      <w:pPr>
        <w:spacing w:line="276" w:lineRule="auto"/>
        <w:ind w:left="0" w:right="174" w:firstLine="426"/>
        <w:rPr>
          <w:sz w:val="18"/>
          <w:szCs w:val="18"/>
        </w:rPr>
      </w:pPr>
      <w:r w:rsidRPr="00E078E8">
        <w:rPr>
          <w:sz w:val="18"/>
          <w:szCs w:val="18"/>
        </w:rPr>
        <w:t xml:space="preserve">        Дата окончания приема заявлений –  20 октября 2023 года.</w:t>
      </w:r>
    </w:p>
    <w:p w:rsidR="00E078E8" w:rsidRPr="00E078E8" w:rsidRDefault="00E078E8" w:rsidP="00E078E8">
      <w:pPr>
        <w:spacing w:line="276" w:lineRule="auto"/>
        <w:ind w:left="0" w:right="174" w:firstLine="426"/>
        <w:rPr>
          <w:sz w:val="18"/>
          <w:szCs w:val="18"/>
        </w:rPr>
      </w:pPr>
      <w:r w:rsidRPr="00E078E8">
        <w:rPr>
          <w:sz w:val="18"/>
          <w:szCs w:val="18"/>
        </w:rPr>
        <w:t xml:space="preserve">Участок № 1 </w:t>
      </w:r>
    </w:p>
    <w:p w:rsidR="00E078E8" w:rsidRPr="00E078E8" w:rsidRDefault="00E078E8" w:rsidP="00E078E8">
      <w:pPr>
        <w:spacing w:line="276" w:lineRule="auto"/>
        <w:ind w:left="0" w:right="174" w:firstLine="426"/>
        <w:rPr>
          <w:sz w:val="18"/>
          <w:szCs w:val="18"/>
        </w:rPr>
      </w:pPr>
      <w:r w:rsidRPr="00E078E8">
        <w:rPr>
          <w:sz w:val="18"/>
          <w:szCs w:val="18"/>
        </w:rPr>
        <w:t xml:space="preserve">        Характеристика земельного участка: </w:t>
      </w:r>
    </w:p>
    <w:p w:rsidR="00E078E8" w:rsidRPr="00E078E8" w:rsidRDefault="00E078E8" w:rsidP="00E078E8">
      <w:pPr>
        <w:spacing w:line="276" w:lineRule="auto"/>
        <w:ind w:left="0" w:right="174" w:firstLine="426"/>
        <w:rPr>
          <w:sz w:val="18"/>
          <w:szCs w:val="18"/>
        </w:rPr>
      </w:pPr>
      <w:r w:rsidRPr="00E078E8">
        <w:rPr>
          <w:sz w:val="18"/>
          <w:szCs w:val="18"/>
        </w:rPr>
        <w:t xml:space="preserve">        Земельный участок из земель населенных пунктов площадью 1395 </w:t>
      </w:r>
      <w:proofErr w:type="spellStart"/>
      <w:r w:rsidRPr="00E078E8">
        <w:rPr>
          <w:sz w:val="18"/>
          <w:szCs w:val="18"/>
        </w:rPr>
        <w:t>кв</w:t>
      </w:r>
      <w:proofErr w:type="gramStart"/>
      <w:r w:rsidRPr="00E078E8">
        <w:rPr>
          <w:sz w:val="18"/>
          <w:szCs w:val="18"/>
        </w:rPr>
        <w:t>.м</w:t>
      </w:r>
      <w:proofErr w:type="spellEnd"/>
      <w:proofErr w:type="gramEnd"/>
      <w:r w:rsidRPr="00E078E8">
        <w:rPr>
          <w:sz w:val="18"/>
          <w:szCs w:val="18"/>
        </w:rPr>
        <w:t>, местоположение: Иркутская область, Иркутский район,  д. Талька.</w:t>
      </w:r>
    </w:p>
    <w:p w:rsidR="00E078E8" w:rsidRPr="00E078E8" w:rsidRDefault="00E078E8" w:rsidP="00E078E8">
      <w:pPr>
        <w:spacing w:line="276" w:lineRule="auto"/>
        <w:ind w:left="0" w:right="174" w:firstLine="426"/>
        <w:rPr>
          <w:sz w:val="18"/>
          <w:szCs w:val="18"/>
        </w:rPr>
      </w:pPr>
      <w:r w:rsidRPr="00E078E8">
        <w:rPr>
          <w:sz w:val="18"/>
          <w:szCs w:val="18"/>
        </w:rPr>
        <w:t xml:space="preserve">        Разрешенное использование земельного участка: для индивидуального жилищного строительства.</w:t>
      </w:r>
    </w:p>
    <w:p w:rsidR="00E078E8" w:rsidRPr="00E078E8" w:rsidRDefault="00E078E8" w:rsidP="00E078E8">
      <w:pPr>
        <w:spacing w:line="276" w:lineRule="auto"/>
        <w:ind w:left="0" w:right="174" w:firstLine="426"/>
        <w:rPr>
          <w:sz w:val="18"/>
          <w:szCs w:val="18"/>
        </w:rPr>
      </w:pPr>
      <w:r w:rsidRPr="00E078E8">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E078E8">
        <w:rPr>
          <w:sz w:val="18"/>
          <w:szCs w:val="18"/>
        </w:rPr>
        <w:t>каб</w:t>
      </w:r>
      <w:proofErr w:type="spellEnd"/>
      <w:r w:rsidRPr="00E078E8">
        <w:rPr>
          <w:sz w:val="18"/>
          <w:szCs w:val="18"/>
        </w:rPr>
        <w:t>. 109.</w:t>
      </w:r>
    </w:p>
    <w:p w:rsidR="00E078E8" w:rsidRPr="00E078E8" w:rsidRDefault="00E078E8" w:rsidP="00E078E8">
      <w:pPr>
        <w:spacing w:line="276" w:lineRule="auto"/>
        <w:ind w:left="0" w:right="174" w:firstLine="426"/>
        <w:rPr>
          <w:sz w:val="18"/>
          <w:szCs w:val="18"/>
        </w:rPr>
      </w:pPr>
    </w:p>
    <w:p w:rsidR="00E078E8" w:rsidRPr="00E078E8" w:rsidRDefault="00E078E8" w:rsidP="00E078E8">
      <w:pPr>
        <w:spacing w:line="276" w:lineRule="auto"/>
        <w:ind w:left="0" w:right="174" w:firstLine="426"/>
        <w:rPr>
          <w:sz w:val="18"/>
          <w:szCs w:val="18"/>
        </w:rPr>
      </w:pPr>
    </w:p>
    <w:p w:rsidR="00E078E8" w:rsidRPr="00832B1A" w:rsidRDefault="00E078E8" w:rsidP="00832B1A">
      <w:pPr>
        <w:spacing w:line="276" w:lineRule="auto"/>
        <w:ind w:left="0" w:right="174" w:firstLine="426"/>
        <w:jc w:val="center"/>
        <w:rPr>
          <w:i/>
          <w:sz w:val="18"/>
          <w:szCs w:val="18"/>
        </w:rPr>
      </w:pPr>
      <w:r w:rsidRPr="00832B1A">
        <w:rPr>
          <w:i/>
          <w:sz w:val="18"/>
          <w:szCs w:val="18"/>
        </w:rPr>
        <w:t>Начальник отдела</w:t>
      </w:r>
    </w:p>
    <w:p w:rsidR="00174E2C" w:rsidRPr="00832B1A" w:rsidRDefault="00E078E8" w:rsidP="00832B1A">
      <w:pPr>
        <w:spacing w:line="276" w:lineRule="auto"/>
        <w:ind w:left="0" w:right="174" w:firstLine="426"/>
        <w:jc w:val="right"/>
        <w:rPr>
          <w:i/>
          <w:sz w:val="18"/>
          <w:szCs w:val="18"/>
        </w:rPr>
      </w:pPr>
      <w:r w:rsidRPr="00832B1A">
        <w:rPr>
          <w:i/>
          <w:sz w:val="18"/>
          <w:szCs w:val="18"/>
        </w:rPr>
        <w:t xml:space="preserve">земельных отношений и земельного учета                             А.В. </w:t>
      </w:r>
      <w:proofErr w:type="spellStart"/>
      <w:r w:rsidRPr="00832B1A">
        <w:rPr>
          <w:i/>
          <w:sz w:val="18"/>
          <w:szCs w:val="18"/>
        </w:rPr>
        <w:t>Кузикова</w:t>
      </w:r>
      <w:proofErr w:type="spellEnd"/>
    </w:p>
    <w:p w:rsidR="00E078E8" w:rsidRDefault="00E078E8" w:rsidP="00E078E8">
      <w:pPr>
        <w:spacing w:line="276" w:lineRule="auto"/>
        <w:ind w:left="0" w:right="174" w:firstLine="426"/>
        <w:rPr>
          <w:sz w:val="18"/>
          <w:szCs w:val="18"/>
        </w:rPr>
      </w:pPr>
    </w:p>
    <w:p w:rsidR="00832B1A" w:rsidRDefault="00832B1A" w:rsidP="00832B1A">
      <w:pPr>
        <w:spacing w:line="276" w:lineRule="auto"/>
        <w:ind w:left="0" w:right="174" w:firstLine="426"/>
        <w:jc w:val="center"/>
        <w:rPr>
          <w:b/>
          <w:sz w:val="18"/>
          <w:szCs w:val="18"/>
        </w:rPr>
      </w:pPr>
    </w:p>
    <w:p w:rsidR="00832B1A" w:rsidRPr="00832B1A" w:rsidRDefault="00832B1A" w:rsidP="00832B1A">
      <w:pPr>
        <w:spacing w:line="276" w:lineRule="auto"/>
        <w:ind w:left="0" w:right="174" w:firstLine="426"/>
        <w:jc w:val="center"/>
        <w:rPr>
          <w:b/>
          <w:sz w:val="18"/>
          <w:szCs w:val="18"/>
        </w:rPr>
      </w:pPr>
      <w:r w:rsidRPr="00832B1A">
        <w:rPr>
          <w:b/>
          <w:sz w:val="18"/>
          <w:szCs w:val="18"/>
        </w:rPr>
        <w:t>Информация о приеме заявлений о намерении участвовать</w:t>
      </w:r>
    </w:p>
    <w:p w:rsidR="00832B1A" w:rsidRPr="00832B1A" w:rsidRDefault="00832B1A" w:rsidP="00832B1A">
      <w:pPr>
        <w:spacing w:line="276" w:lineRule="auto"/>
        <w:ind w:left="0" w:right="174" w:firstLine="426"/>
        <w:jc w:val="center"/>
        <w:rPr>
          <w:b/>
          <w:sz w:val="18"/>
          <w:szCs w:val="18"/>
        </w:rPr>
      </w:pPr>
      <w:r w:rsidRPr="00832B1A">
        <w:rPr>
          <w:b/>
          <w:sz w:val="18"/>
          <w:szCs w:val="18"/>
        </w:rPr>
        <w:t>в аукционе по продаже  права  аренды земельного участка</w:t>
      </w:r>
    </w:p>
    <w:p w:rsidR="00832B1A" w:rsidRPr="00832B1A" w:rsidRDefault="00832B1A" w:rsidP="00832B1A">
      <w:pPr>
        <w:spacing w:line="276" w:lineRule="auto"/>
        <w:ind w:left="0" w:right="174" w:firstLine="426"/>
        <w:jc w:val="center"/>
        <w:rPr>
          <w:b/>
          <w:sz w:val="18"/>
          <w:szCs w:val="18"/>
        </w:rPr>
      </w:pPr>
      <w:r w:rsidRPr="00832B1A">
        <w:rPr>
          <w:b/>
          <w:sz w:val="18"/>
          <w:szCs w:val="18"/>
        </w:rPr>
        <w:t>для ведения личного подсобного хозяйства</w:t>
      </w:r>
    </w:p>
    <w:p w:rsidR="00832B1A" w:rsidRPr="00832B1A" w:rsidRDefault="00832B1A" w:rsidP="00832B1A">
      <w:pPr>
        <w:spacing w:line="276" w:lineRule="auto"/>
        <w:ind w:left="0" w:right="174" w:firstLine="426"/>
        <w:rPr>
          <w:sz w:val="18"/>
          <w:szCs w:val="18"/>
        </w:rPr>
      </w:pPr>
    </w:p>
    <w:p w:rsidR="00832B1A" w:rsidRPr="00832B1A" w:rsidRDefault="00832B1A" w:rsidP="00832B1A">
      <w:pPr>
        <w:spacing w:line="276" w:lineRule="auto"/>
        <w:ind w:left="0" w:right="174" w:firstLine="426"/>
        <w:rPr>
          <w:sz w:val="18"/>
          <w:szCs w:val="18"/>
        </w:rPr>
      </w:pPr>
      <w:r w:rsidRPr="00832B1A">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ведения личного подсобного хозяйства.</w:t>
      </w:r>
    </w:p>
    <w:p w:rsidR="00832B1A" w:rsidRPr="00832B1A" w:rsidRDefault="00832B1A" w:rsidP="00832B1A">
      <w:pPr>
        <w:spacing w:line="276" w:lineRule="auto"/>
        <w:ind w:left="0" w:right="174" w:firstLine="426"/>
        <w:rPr>
          <w:sz w:val="18"/>
          <w:szCs w:val="18"/>
        </w:rPr>
      </w:pPr>
      <w:r w:rsidRPr="00832B1A">
        <w:rPr>
          <w:sz w:val="18"/>
          <w:szCs w:val="18"/>
        </w:rPr>
        <w:t>Граждане, заинтересованные  в предоставлении земельного участка для ведения личного подсобного хозяйства,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832B1A" w:rsidRPr="00832B1A" w:rsidRDefault="00832B1A" w:rsidP="00832B1A">
      <w:pPr>
        <w:spacing w:line="276" w:lineRule="auto"/>
        <w:ind w:left="0" w:right="174" w:firstLine="426"/>
        <w:rPr>
          <w:sz w:val="18"/>
          <w:szCs w:val="18"/>
        </w:rPr>
      </w:pPr>
      <w:r w:rsidRPr="00832B1A">
        <w:rPr>
          <w:sz w:val="18"/>
          <w:szCs w:val="18"/>
        </w:rPr>
        <w:t xml:space="preserve">        Адрес подачи заявления: 664056, г. Иркутск, ул. Мухиной, 2а (здание «Дом Кино»), по понедельникам зал единого приема 2 этаж, адрес электронной почты: v.apolinskij@govirk.ru.</w:t>
      </w:r>
    </w:p>
    <w:p w:rsidR="00832B1A" w:rsidRPr="00832B1A" w:rsidRDefault="00832B1A" w:rsidP="00832B1A">
      <w:pPr>
        <w:spacing w:line="276" w:lineRule="auto"/>
        <w:ind w:left="0" w:right="174" w:firstLine="426"/>
        <w:rPr>
          <w:sz w:val="18"/>
          <w:szCs w:val="18"/>
        </w:rPr>
      </w:pPr>
      <w:r w:rsidRPr="00832B1A">
        <w:rPr>
          <w:sz w:val="18"/>
          <w:szCs w:val="18"/>
        </w:rPr>
        <w:t>Заявления подаются заявителем одним из следующих способов:</w:t>
      </w:r>
    </w:p>
    <w:p w:rsidR="00832B1A" w:rsidRPr="00832B1A" w:rsidRDefault="00832B1A" w:rsidP="00832B1A">
      <w:pPr>
        <w:spacing w:line="276" w:lineRule="auto"/>
        <w:ind w:left="0" w:right="174" w:firstLine="426"/>
        <w:rPr>
          <w:sz w:val="18"/>
          <w:szCs w:val="18"/>
        </w:rPr>
      </w:pPr>
      <w:r w:rsidRPr="00832B1A">
        <w:rPr>
          <w:sz w:val="18"/>
          <w:szCs w:val="18"/>
        </w:rPr>
        <w:t>- путем личного обращения;</w:t>
      </w:r>
    </w:p>
    <w:p w:rsidR="00832B1A" w:rsidRPr="00832B1A" w:rsidRDefault="00832B1A" w:rsidP="00832B1A">
      <w:pPr>
        <w:spacing w:line="276" w:lineRule="auto"/>
        <w:ind w:left="0" w:right="174" w:firstLine="426"/>
        <w:rPr>
          <w:sz w:val="18"/>
          <w:szCs w:val="18"/>
        </w:rPr>
      </w:pPr>
      <w:r w:rsidRPr="00832B1A">
        <w:rPr>
          <w:sz w:val="18"/>
          <w:szCs w:val="18"/>
        </w:rPr>
        <w:t>- через организации почтовой связи;</w:t>
      </w:r>
    </w:p>
    <w:p w:rsidR="00832B1A" w:rsidRPr="00832B1A" w:rsidRDefault="00832B1A" w:rsidP="00832B1A">
      <w:pPr>
        <w:spacing w:line="276" w:lineRule="auto"/>
        <w:ind w:left="0" w:right="174" w:firstLine="426"/>
        <w:rPr>
          <w:sz w:val="18"/>
          <w:szCs w:val="18"/>
        </w:rPr>
      </w:pPr>
      <w:r w:rsidRPr="00832B1A">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832B1A" w:rsidRPr="00832B1A" w:rsidRDefault="00832B1A" w:rsidP="00832B1A">
      <w:pPr>
        <w:spacing w:line="276" w:lineRule="auto"/>
        <w:ind w:left="0" w:right="174" w:firstLine="426"/>
        <w:rPr>
          <w:sz w:val="18"/>
          <w:szCs w:val="18"/>
        </w:rPr>
      </w:pPr>
      <w:r w:rsidRPr="00832B1A">
        <w:rPr>
          <w:sz w:val="18"/>
          <w:szCs w:val="18"/>
        </w:rPr>
        <w:t xml:space="preserve">        Дата приема заявлений – 21 сентября 2023 года.</w:t>
      </w:r>
    </w:p>
    <w:p w:rsidR="00832B1A" w:rsidRPr="00832B1A" w:rsidRDefault="00832B1A" w:rsidP="00832B1A">
      <w:pPr>
        <w:spacing w:line="276" w:lineRule="auto"/>
        <w:ind w:left="0" w:right="174" w:firstLine="426"/>
        <w:rPr>
          <w:sz w:val="18"/>
          <w:szCs w:val="18"/>
        </w:rPr>
      </w:pPr>
      <w:r w:rsidRPr="00832B1A">
        <w:rPr>
          <w:sz w:val="18"/>
          <w:szCs w:val="18"/>
        </w:rPr>
        <w:t xml:space="preserve">        Дата окончания приема заявлений –  20 октября 2023 года.</w:t>
      </w:r>
    </w:p>
    <w:p w:rsidR="00832B1A" w:rsidRPr="00832B1A" w:rsidRDefault="00832B1A" w:rsidP="00832B1A">
      <w:pPr>
        <w:spacing w:line="276" w:lineRule="auto"/>
        <w:ind w:left="0" w:right="174" w:firstLine="426"/>
        <w:rPr>
          <w:sz w:val="18"/>
          <w:szCs w:val="18"/>
        </w:rPr>
      </w:pPr>
      <w:r w:rsidRPr="00832B1A">
        <w:rPr>
          <w:sz w:val="18"/>
          <w:szCs w:val="18"/>
        </w:rPr>
        <w:t xml:space="preserve">Участок № 1 </w:t>
      </w:r>
    </w:p>
    <w:p w:rsidR="00832B1A" w:rsidRPr="00832B1A" w:rsidRDefault="00832B1A" w:rsidP="00832B1A">
      <w:pPr>
        <w:spacing w:line="276" w:lineRule="auto"/>
        <w:ind w:left="0" w:right="174" w:firstLine="426"/>
        <w:rPr>
          <w:sz w:val="18"/>
          <w:szCs w:val="18"/>
        </w:rPr>
      </w:pPr>
      <w:r w:rsidRPr="00832B1A">
        <w:rPr>
          <w:sz w:val="18"/>
          <w:szCs w:val="18"/>
        </w:rPr>
        <w:t xml:space="preserve">        Характеристика земельного участка: </w:t>
      </w:r>
    </w:p>
    <w:p w:rsidR="00832B1A" w:rsidRPr="00832B1A" w:rsidRDefault="00832B1A" w:rsidP="00832B1A">
      <w:pPr>
        <w:spacing w:line="276" w:lineRule="auto"/>
        <w:ind w:left="0" w:right="174" w:firstLine="426"/>
        <w:rPr>
          <w:sz w:val="18"/>
          <w:szCs w:val="18"/>
        </w:rPr>
      </w:pPr>
      <w:r w:rsidRPr="00832B1A">
        <w:rPr>
          <w:sz w:val="18"/>
          <w:szCs w:val="18"/>
        </w:rPr>
        <w:t xml:space="preserve">        Земельный участок из земель населенных пунктов площадью 1582 </w:t>
      </w:r>
      <w:proofErr w:type="spellStart"/>
      <w:r w:rsidRPr="00832B1A">
        <w:rPr>
          <w:sz w:val="18"/>
          <w:szCs w:val="18"/>
        </w:rPr>
        <w:t>кв</w:t>
      </w:r>
      <w:proofErr w:type="gramStart"/>
      <w:r w:rsidRPr="00832B1A">
        <w:rPr>
          <w:sz w:val="18"/>
          <w:szCs w:val="18"/>
        </w:rPr>
        <w:t>.м</w:t>
      </w:r>
      <w:proofErr w:type="spellEnd"/>
      <w:proofErr w:type="gramEnd"/>
      <w:r w:rsidRPr="00832B1A">
        <w:rPr>
          <w:sz w:val="18"/>
          <w:szCs w:val="18"/>
        </w:rPr>
        <w:t>, местоположение: Иркутская область, Иркутский район,  д. Талька.</w:t>
      </w:r>
    </w:p>
    <w:p w:rsidR="00832B1A" w:rsidRPr="00832B1A" w:rsidRDefault="00832B1A" w:rsidP="00832B1A">
      <w:pPr>
        <w:spacing w:line="276" w:lineRule="auto"/>
        <w:ind w:left="0" w:right="174" w:firstLine="426"/>
        <w:rPr>
          <w:sz w:val="18"/>
          <w:szCs w:val="18"/>
        </w:rPr>
      </w:pPr>
      <w:r w:rsidRPr="00832B1A">
        <w:rPr>
          <w:sz w:val="18"/>
          <w:szCs w:val="18"/>
        </w:rPr>
        <w:t xml:space="preserve">        Разрешенное использование земельного участка: ведения личного подсобного хозяйства.</w:t>
      </w:r>
    </w:p>
    <w:p w:rsidR="00832B1A" w:rsidRPr="00832B1A" w:rsidRDefault="00832B1A" w:rsidP="00832B1A">
      <w:pPr>
        <w:spacing w:line="276" w:lineRule="auto"/>
        <w:ind w:left="0" w:right="174" w:firstLine="426"/>
        <w:rPr>
          <w:sz w:val="18"/>
          <w:szCs w:val="18"/>
        </w:rPr>
      </w:pPr>
      <w:r w:rsidRPr="00832B1A">
        <w:rPr>
          <w:sz w:val="18"/>
          <w:szCs w:val="18"/>
        </w:rPr>
        <w:lastRenderedPageBreak/>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832B1A">
        <w:rPr>
          <w:sz w:val="18"/>
          <w:szCs w:val="18"/>
        </w:rPr>
        <w:t>каб</w:t>
      </w:r>
      <w:proofErr w:type="spellEnd"/>
      <w:r w:rsidRPr="00832B1A">
        <w:rPr>
          <w:sz w:val="18"/>
          <w:szCs w:val="18"/>
        </w:rPr>
        <w:t>. 109.</w:t>
      </w:r>
    </w:p>
    <w:p w:rsidR="00832B1A" w:rsidRPr="00832B1A" w:rsidRDefault="00832B1A" w:rsidP="00832B1A">
      <w:pPr>
        <w:spacing w:line="276" w:lineRule="auto"/>
        <w:ind w:left="0" w:right="174" w:firstLine="426"/>
        <w:rPr>
          <w:sz w:val="18"/>
          <w:szCs w:val="18"/>
        </w:rPr>
      </w:pPr>
    </w:p>
    <w:p w:rsidR="00832B1A" w:rsidRPr="00832B1A" w:rsidRDefault="00832B1A" w:rsidP="00832B1A">
      <w:pPr>
        <w:spacing w:line="276" w:lineRule="auto"/>
        <w:ind w:left="0" w:right="174" w:firstLine="426"/>
        <w:rPr>
          <w:sz w:val="18"/>
          <w:szCs w:val="18"/>
        </w:rPr>
      </w:pPr>
    </w:p>
    <w:p w:rsidR="00832B1A" w:rsidRPr="004B06ED" w:rsidRDefault="00832B1A" w:rsidP="004B06ED">
      <w:pPr>
        <w:spacing w:line="276" w:lineRule="auto"/>
        <w:ind w:left="0" w:right="174" w:firstLine="426"/>
        <w:jc w:val="center"/>
        <w:rPr>
          <w:i/>
          <w:sz w:val="18"/>
          <w:szCs w:val="18"/>
        </w:rPr>
      </w:pPr>
      <w:r w:rsidRPr="004B06ED">
        <w:rPr>
          <w:i/>
          <w:sz w:val="18"/>
          <w:szCs w:val="18"/>
        </w:rPr>
        <w:t>Начальник отдела</w:t>
      </w:r>
    </w:p>
    <w:p w:rsidR="00E078E8" w:rsidRPr="004B06ED" w:rsidRDefault="00832B1A" w:rsidP="004B06ED">
      <w:pPr>
        <w:spacing w:line="276" w:lineRule="auto"/>
        <w:ind w:left="0" w:right="174" w:firstLine="426"/>
        <w:jc w:val="right"/>
        <w:rPr>
          <w:i/>
          <w:sz w:val="18"/>
          <w:szCs w:val="18"/>
        </w:rPr>
      </w:pPr>
      <w:r w:rsidRPr="004B06ED">
        <w:rPr>
          <w:i/>
          <w:sz w:val="18"/>
          <w:szCs w:val="18"/>
        </w:rPr>
        <w:t xml:space="preserve">земельных отношений и земельного учета                             А.В. </w:t>
      </w:r>
      <w:proofErr w:type="spellStart"/>
      <w:r w:rsidRPr="004B06ED">
        <w:rPr>
          <w:i/>
          <w:sz w:val="18"/>
          <w:szCs w:val="18"/>
        </w:rPr>
        <w:t>Кузикова</w:t>
      </w:r>
      <w:proofErr w:type="spellEnd"/>
    </w:p>
    <w:p w:rsidR="00832B1A" w:rsidRDefault="00832B1A" w:rsidP="00832B1A">
      <w:pPr>
        <w:spacing w:line="276" w:lineRule="auto"/>
        <w:ind w:left="0" w:right="174" w:firstLine="426"/>
        <w:rPr>
          <w:sz w:val="18"/>
          <w:szCs w:val="18"/>
        </w:rPr>
      </w:pPr>
    </w:p>
    <w:p w:rsidR="00832B1A" w:rsidRDefault="00832B1A" w:rsidP="00832B1A">
      <w:pPr>
        <w:spacing w:line="276" w:lineRule="auto"/>
        <w:ind w:left="0" w:right="174" w:firstLine="426"/>
        <w:rPr>
          <w:sz w:val="18"/>
          <w:szCs w:val="18"/>
        </w:rPr>
      </w:pPr>
    </w:p>
    <w:p w:rsidR="004B06ED" w:rsidRPr="000D366D" w:rsidRDefault="004B06ED" w:rsidP="004B06ED">
      <w:pPr>
        <w:spacing w:line="276" w:lineRule="auto"/>
        <w:ind w:left="0" w:right="174" w:firstLine="426"/>
        <w:jc w:val="center"/>
        <w:rPr>
          <w:b/>
          <w:sz w:val="18"/>
          <w:szCs w:val="18"/>
        </w:rPr>
      </w:pPr>
      <w:r w:rsidRPr="000D366D">
        <w:rPr>
          <w:b/>
          <w:sz w:val="18"/>
          <w:szCs w:val="18"/>
        </w:rPr>
        <w:t>Сообщение о возможном установлении публичного сервитута на земельном участке, согласно прилагаемой схеме.</w:t>
      </w:r>
    </w:p>
    <w:p w:rsidR="004B06ED" w:rsidRPr="000D366D" w:rsidRDefault="004B06ED" w:rsidP="004B06ED">
      <w:pPr>
        <w:spacing w:line="276" w:lineRule="auto"/>
        <w:ind w:left="0" w:right="174" w:firstLine="426"/>
        <w:jc w:val="center"/>
        <w:rPr>
          <w:b/>
          <w:sz w:val="18"/>
          <w:szCs w:val="18"/>
        </w:rPr>
      </w:pPr>
    </w:p>
    <w:p w:rsidR="004B06ED" w:rsidRPr="004B06ED" w:rsidRDefault="004B06ED" w:rsidP="004B06ED">
      <w:pPr>
        <w:spacing w:line="276" w:lineRule="auto"/>
        <w:ind w:left="0" w:right="174" w:firstLine="426"/>
        <w:rPr>
          <w:sz w:val="18"/>
          <w:szCs w:val="18"/>
        </w:rPr>
      </w:pPr>
      <w:r w:rsidRPr="004B06ED">
        <w:rPr>
          <w:sz w:val="18"/>
          <w:szCs w:val="18"/>
        </w:rPr>
        <w:t>1.</w:t>
      </w:r>
      <w:r w:rsidRPr="004B06ED">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4B06ED" w:rsidRPr="004B06ED" w:rsidRDefault="004B06ED" w:rsidP="004B06ED">
      <w:pPr>
        <w:spacing w:line="276" w:lineRule="auto"/>
        <w:ind w:left="0" w:right="174" w:firstLine="426"/>
        <w:rPr>
          <w:sz w:val="18"/>
          <w:szCs w:val="18"/>
        </w:rPr>
      </w:pPr>
      <w:r w:rsidRPr="004B06ED">
        <w:rPr>
          <w:sz w:val="18"/>
          <w:szCs w:val="18"/>
        </w:rPr>
        <w:t>2.</w:t>
      </w:r>
      <w:r w:rsidRPr="004B06ED">
        <w:rPr>
          <w:sz w:val="18"/>
          <w:szCs w:val="18"/>
        </w:rPr>
        <w:tab/>
        <w:t xml:space="preserve">Цель установления публичного сервитута: для эксплуатации объекта электросетевого хозяйства «КТП 10/0,4 </w:t>
      </w:r>
      <w:proofErr w:type="spellStart"/>
      <w:r w:rsidRPr="004B06ED">
        <w:rPr>
          <w:sz w:val="18"/>
          <w:szCs w:val="18"/>
        </w:rPr>
        <w:t>кВ</w:t>
      </w:r>
      <w:proofErr w:type="spellEnd"/>
      <w:r w:rsidRPr="004B06ED">
        <w:rPr>
          <w:sz w:val="18"/>
          <w:szCs w:val="18"/>
        </w:rPr>
        <w:t xml:space="preserve"> №1-1878 с </w:t>
      </w:r>
      <w:proofErr w:type="gramStart"/>
      <w:r w:rsidRPr="004B06ED">
        <w:rPr>
          <w:sz w:val="18"/>
          <w:szCs w:val="18"/>
        </w:rPr>
        <w:t>ВЛ</w:t>
      </w:r>
      <w:proofErr w:type="gramEnd"/>
      <w:r w:rsidRPr="004B06ED">
        <w:rPr>
          <w:sz w:val="18"/>
          <w:szCs w:val="18"/>
        </w:rPr>
        <w:t xml:space="preserve"> 0,4 </w:t>
      </w:r>
      <w:proofErr w:type="spellStart"/>
      <w:r w:rsidRPr="004B06ED">
        <w:rPr>
          <w:sz w:val="18"/>
          <w:szCs w:val="18"/>
        </w:rPr>
        <w:t>кВ</w:t>
      </w:r>
      <w:proofErr w:type="spellEnd"/>
      <w:r w:rsidRPr="004B06ED">
        <w:rPr>
          <w:sz w:val="18"/>
          <w:szCs w:val="18"/>
        </w:rPr>
        <w:t xml:space="preserve"> и линейным ответвлением от ВЛ 10 </w:t>
      </w:r>
      <w:proofErr w:type="spellStart"/>
      <w:r w:rsidRPr="004B06ED">
        <w:rPr>
          <w:sz w:val="18"/>
          <w:szCs w:val="18"/>
        </w:rPr>
        <w:t>кВ</w:t>
      </w:r>
      <w:proofErr w:type="spellEnd"/>
      <w:r w:rsidRPr="004B06ED">
        <w:rPr>
          <w:sz w:val="18"/>
          <w:szCs w:val="18"/>
        </w:rPr>
        <w:t xml:space="preserve"> Хомутово-</w:t>
      </w:r>
      <w:proofErr w:type="spellStart"/>
      <w:r w:rsidRPr="004B06ED">
        <w:rPr>
          <w:sz w:val="18"/>
          <w:szCs w:val="18"/>
        </w:rPr>
        <w:t>Турская</w:t>
      </w:r>
      <w:proofErr w:type="spellEnd"/>
      <w:r w:rsidRPr="004B06ED">
        <w:rPr>
          <w:sz w:val="18"/>
          <w:szCs w:val="18"/>
        </w:rPr>
        <w:t>, д. Позднякова» ходатайство акционерного общества «Иркутская электросетевая компания».</w:t>
      </w:r>
    </w:p>
    <w:p w:rsidR="004B06ED" w:rsidRPr="004B06ED" w:rsidRDefault="004B06ED" w:rsidP="004B06ED">
      <w:pPr>
        <w:spacing w:line="276" w:lineRule="auto"/>
        <w:ind w:left="0" w:right="174" w:firstLine="426"/>
        <w:rPr>
          <w:sz w:val="18"/>
          <w:szCs w:val="18"/>
        </w:rPr>
      </w:pPr>
      <w:r w:rsidRPr="004B06ED">
        <w:rPr>
          <w:sz w:val="18"/>
          <w:szCs w:val="18"/>
        </w:rPr>
        <w:t>3.</w:t>
      </w:r>
      <w:r w:rsidRPr="004B06ED">
        <w:rPr>
          <w:sz w:val="18"/>
          <w:szCs w:val="18"/>
        </w:rPr>
        <w:tab/>
        <w:t xml:space="preserve">Публичный сервитут площадью 34 </w:t>
      </w:r>
      <w:proofErr w:type="spellStart"/>
      <w:r w:rsidRPr="004B06ED">
        <w:rPr>
          <w:sz w:val="18"/>
          <w:szCs w:val="18"/>
        </w:rPr>
        <w:t>кв.м</w:t>
      </w:r>
      <w:proofErr w:type="spellEnd"/>
      <w:r w:rsidRPr="004B06ED">
        <w:rPr>
          <w:sz w:val="18"/>
          <w:szCs w:val="18"/>
        </w:rPr>
        <w:t xml:space="preserve">., расположен по адресу: Иркутская область, Иркутский район, на землях, государственная собственность  на которые не разграничена в кадастровом квартале 38:06:100201, в границах согласно приложению 1. </w:t>
      </w:r>
    </w:p>
    <w:p w:rsidR="004B06ED" w:rsidRPr="004B06ED" w:rsidRDefault="004B06ED" w:rsidP="004B06ED">
      <w:pPr>
        <w:spacing w:line="276" w:lineRule="auto"/>
        <w:ind w:left="0" w:right="174" w:firstLine="426"/>
        <w:rPr>
          <w:sz w:val="18"/>
          <w:szCs w:val="18"/>
        </w:rPr>
      </w:pPr>
      <w:r w:rsidRPr="004B06ED">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 а, этаж 2, </w:t>
      </w:r>
      <w:proofErr w:type="spellStart"/>
      <w:r w:rsidRPr="004B06ED">
        <w:rPr>
          <w:sz w:val="18"/>
          <w:szCs w:val="18"/>
        </w:rPr>
        <w:t>каб</w:t>
      </w:r>
      <w:proofErr w:type="spellEnd"/>
      <w:r w:rsidRPr="004B06ED">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4B06ED" w:rsidRPr="004B06ED" w:rsidRDefault="004B06ED" w:rsidP="004B06ED">
      <w:pPr>
        <w:spacing w:line="276" w:lineRule="auto"/>
        <w:ind w:left="0" w:right="174" w:firstLine="426"/>
        <w:rPr>
          <w:sz w:val="18"/>
          <w:szCs w:val="18"/>
        </w:rPr>
      </w:pPr>
      <w:r w:rsidRPr="004B06ED">
        <w:rPr>
          <w:sz w:val="18"/>
          <w:szCs w:val="18"/>
        </w:rPr>
        <w:t>4.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w:t>
      </w:r>
    </w:p>
    <w:p w:rsidR="004B06ED" w:rsidRPr="004B06ED" w:rsidRDefault="004B06ED" w:rsidP="004B06ED">
      <w:pPr>
        <w:spacing w:line="276" w:lineRule="auto"/>
        <w:ind w:left="0" w:right="174" w:firstLine="426"/>
        <w:rPr>
          <w:sz w:val="18"/>
          <w:szCs w:val="18"/>
        </w:rPr>
      </w:pPr>
      <w:r w:rsidRPr="004B06ED">
        <w:rPr>
          <w:sz w:val="18"/>
          <w:szCs w:val="18"/>
        </w:rPr>
        <w:t xml:space="preserve">5.Публичный сервитут необходим для эксплуатации объекта электросетевого хозяйства «КТП 10/0,4 </w:t>
      </w:r>
      <w:proofErr w:type="spellStart"/>
      <w:r w:rsidRPr="004B06ED">
        <w:rPr>
          <w:sz w:val="18"/>
          <w:szCs w:val="18"/>
        </w:rPr>
        <w:t>кВ</w:t>
      </w:r>
      <w:proofErr w:type="spellEnd"/>
      <w:r w:rsidRPr="004B06ED">
        <w:rPr>
          <w:sz w:val="18"/>
          <w:szCs w:val="18"/>
        </w:rPr>
        <w:t xml:space="preserve"> №1-1878 с </w:t>
      </w:r>
      <w:proofErr w:type="gramStart"/>
      <w:r w:rsidRPr="004B06ED">
        <w:rPr>
          <w:sz w:val="18"/>
          <w:szCs w:val="18"/>
        </w:rPr>
        <w:t>ВЛ</w:t>
      </w:r>
      <w:proofErr w:type="gramEnd"/>
      <w:r w:rsidRPr="004B06ED">
        <w:rPr>
          <w:sz w:val="18"/>
          <w:szCs w:val="18"/>
        </w:rPr>
        <w:t xml:space="preserve"> 0,4 </w:t>
      </w:r>
      <w:proofErr w:type="spellStart"/>
      <w:r w:rsidRPr="004B06ED">
        <w:rPr>
          <w:sz w:val="18"/>
          <w:szCs w:val="18"/>
        </w:rPr>
        <w:t>кВ</w:t>
      </w:r>
      <w:proofErr w:type="spellEnd"/>
      <w:r w:rsidRPr="004B06ED">
        <w:rPr>
          <w:sz w:val="18"/>
          <w:szCs w:val="18"/>
        </w:rPr>
        <w:t xml:space="preserve"> и линейным ответвлением от ВЛ 10 </w:t>
      </w:r>
      <w:proofErr w:type="spellStart"/>
      <w:r w:rsidRPr="004B06ED">
        <w:rPr>
          <w:sz w:val="18"/>
          <w:szCs w:val="18"/>
        </w:rPr>
        <w:t>кВ</w:t>
      </w:r>
      <w:proofErr w:type="spellEnd"/>
      <w:r w:rsidRPr="004B06ED">
        <w:rPr>
          <w:sz w:val="18"/>
          <w:szCs w:val="18"/>
        </w:rPr>
        <w:t xml:space="preserve"> Хомутово-</w:t>
      </w:r>
      <w:proofErr w:type="spellStart"/>
      <w:r w:rsidRPr="004B06ED">
        <w:rPr>
          <w:sz w:val="18"/>
          <w:szCs w:val="18"/>
        </w:rPr>
        <w:t>Турская</w:t>
      </w:r>
      <w:proofErr w:type="spellEnd"/>
      <w:r w:rsidRPr="004B06ED">
        <w:rPr>
          <w:sz w:val="18"/>
          <w:szCs w:val="18"/>
        </w:rPr>
        <w:t>, д. Позднякова».</w:t>
      </w:r>
    </w:p>
    <w:p w:rsidR="004B06ED" w:rsidRPr="004B06ED" w:rsidRDefault="004B06ED" w:rsidP="004B06ED">
      <w:pPr>
        <w:spacing w:line="276" w:lineRule="auto"/>
        <w:ind w:left="0" w:right="174" w:firstLine="426"/>
        <w:rPr>
          <w:sz w:val="18"/>
          <w:szCs w:val="18"/>
        </w:rPr>
      </w:pPr>
      <w:r w:rsidRPr="004B06ED">
        <w:rPr>
          <w:sz w:val="18"/>
          <w:szCs w:val="18"/>
        </w:rPr>
        <w:t xml:space="preserve">6. </w:t>
      </w:r>
      <w:proofErr w:type="gramStart"/>
      <w:r w:rsidRPr="004B06ED">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4B06ED" w:rsidRPr="004B06ED" w:rsidRDefault="004B06ED" w:rsidP="004B06ED">
      <w:pPr>
        <w:spacing w:line="276" w:lineRule="auto"/>
        <w:ind w:left="0" w:right="174" w:firstLine="426"/>
        <w:rPr>
          <w:sz w:val="18"/>
          <w:szCs w:val="18"/>
        </w:rPr>
      </w:pPr>
      <w:r w:rsidRPr="004B06ED">
        <w:rPr>
          <w:sz w:val="18"/>
          <w:szCs w:val="18"/>
        </w:rPr>
        <w:tab/>
        <w:t>7. 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4B06ED" w:rsidRPr="004B06ED" w:rsidRDefault="004B06ED" w:rsidP="004B06ED">
      <w:pPr>
        <w:spacing w:line="276" w:lineRule="auto"/>
        <w:ind w:left="0" w:right="174" w:firstLine="426"/>
        <w:rPr>
          <w:sz w:val="18"/>
          <w:szCs w:val="18"/>
        </w:rPr>
      </w:pPr>
      <w:r w:rsidRPr="004B06ED">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4B06ED" w:rsidRPr="004B06ED" w:rsidRDefault="004B06ED" w:rsidP="004B06ED">
      <w:pPr>
        <w:spacing w:line="276" w:lineRule="auto"/>
        <w:ind w:left="0" w:right="174" w:firstLine="426"/>
        <w:rPr>
          <w:sz w:val="18"/>
          <w:szCs w:val="18"/>
        </w:rPr>
      </w:pPr>
      <w:r w:rsidRPr="004B06ED">
        <w:rPr>
          <w:sz w:val="18"/>
          <w:szCs w:val="18"/>
        </w:rPr>
        <w:tab/>
        <w:t>8.Описание местоположения границ публичного сервитута: схема расположения границ публичного сервитута приложение к настоящему сообщению.</w:t>
      </w:r>
    </w:p>
    <w:p w:rsidR="004B06ED" w:rsidRPr="004B06ED" w:rsidRDefault="004B06ED" w:rsidP="004B06ED">
      <w:pPr>
        <w:spacing w:line="276" w:lineRule="auto"/>
        <w:ind w:left="0" w:right="174" w:firstLine="426"/>
        <w:rPr>
          <w:sz w:val="18"/>
          <w:szCs w:val="18"/>
        </w:rPr>
      </w:pPr>
    </w:p>
    <w:p w:rsidR="004B06ED" w:rsidRPr="004B06ED" w:rsidRDefault="004B06ED" w:rsidP="00587FDA">
      <w:pPr>
        <w:spacing w:line="276" w:lineRule="auto"/>
        <w:ind w:left="0" w:right="174" w:firstLine="426"/>
        <w:jc w:val="right"/>
        <w:rPr>
          <w:sz w:val="18"/>
          <w:szCs w:val="18"/>
        </w:rPr>
      </w:pPr>
    </w:p>
    <w:p w:rsidR="00832B1A" w:rsidRPr="00BD6FF3" w:rsidRDefault="004B06ED" w:rsidP="00587FDA">
      <w:pPr>
        <w:spacing w:line="276" w:lineRule="auto"/>
        <w:ind w:left="0" w:right="174" w:firstLine="426"/>
        <w:jc w:val="right"/>
        <w:rPr>
          <w:i/>
          <w:sz w:val="18"/>
          <w:szCs w:val="18"/>
        </w:rPr>
      </w:pPr>
      <w:r w:rsidRPr="00BD6FF3">
        <w:rPr>
          <w:i/>
          <w:sz w:val="18"/>
          <w:szCs w:val="18"/>
        </w:rPr>
        <w:t xml:space="preserve">Председатель Комитета                                  М.П. </w:t>
      </w:r>
      <w:proofErr w:type="spellStart"/>
      <w:r w:rsidRPr="00BD6FF3">
        <w:rPr>
          <w:i/>
          <w:sz w:val="18"/>
          <w:szCs w:val="18"/>
        </w:rPr>
        <w:t>Халтаева</w:t>
      </w:r>
      <w:proofErr w:type="spellEnd"/>
    </w:p>
    <w:p w:rsidR="000D366D" w:rsidRPr="000D366D" w:rsidRDefault="000D366D" w:rsidP="00587FDA">
      <w:pPr>
        <w:spacing w:line="276" w:lineRule="auto"/>
        <w:ind w:left="0" w:right="174" w:firstLine="426"/>
        <w:jc w:val="right"/>
        <w:rPr>
          <w:sz w:val="18"/>
          <w:szCs w:val="18"/>
        </w:rPr>
      </w:pPr>
    </w:p>
    <w:p w:rsidR="000865B6" w:rsidRDefault="000865B6" w:rsidP="00587FDA">
      <w:pPr>
        <w:ind w:left="6237" w:firstLine="0"/>
        <w:jc w:val="right"/>
        <w:rPr>
          <w:sz w:val="18"/>
          <w:szCs w:val="18"/>
        </w:rPr>
      </w:pPr>
    </w:p>
    <w:p w:rsidR="000865B6" w:rsidRDefault="000865B6" w:rsidP="00587FDA">
      <w:pPr>
        <w:ind w:left="6237" w:firstLine="0"/>
        <w:jc w:val="right"/>
        <w:rPr>
          <w:sz w:val="18"/>
          <w:szCs w:val="18"/>
        </w:rPr>
      </w:pPr>
    </w:p>
    <w:p w:rsidR="000865B6" w:rsidRDefault="000865B6" w:rsidP="00587FDA">
      <w:pPr>
        <w:ind w:left="6237" w:firstLine="0"/>
        <w:jc w:val="right"/>
        <w:rPr>
          <w:sz w:val="18"/>
          <w:szCs w:val="18"/>
        </w:rPr>
      </w:pPr>
    </w:p>
    <w:p w:rsidR="000865B6" w:rsidRDefault="000865B6" w:rsidP="00587FDA">
      <w:pPr>
        <w:ind w:left="6237" w:firstLine="0"/>
        <w:jc w:val="right"/>
        <w:rPr>
          <w:sz w:val="18"/>
          <w:szCs w:val="18"/>
        </w:rPr>
      </w:pPr>
    </w:p>
    <w:p w:rsidR="000865B6" w:rsidRDefault="000865B6" w:rsidP="00587FDA">
      <w:pPr>
        <w:ind w:left="6237" w:firstLine="0"/>
        <w:jc w:val="right"/>
        <w:rPr>
          <w:sz w:val="18"/>
          <w:szCs w:val="18"/>
        </w:rPr>
      </w:pPr>
    </w:p>
    <w:p w:rsidR="000865B6" w:rsidRDefault="000865B6" w:rsidP="00587FDA">
      <w:pPr>
        <w:ind w:left="6237" w:firstLine="0"/>
        <w:jc w:val="right"/>
        <w:rPr>
          <w:sz w:val="18"/>
          <w:szCs w:val="18"/>
        </w:rPr>
      </w:pPr>
    </w:p>
    <w:p w:rsidR="000865B6" w:rsidRDefault="000865B6" w:rsidP="00587FDA">
      <w:pPr>
        <w:ind w:left="6237" w:firstLine="0"/>
        <w:jc w:val="right"/>
        <w:rPr>
          <w:sz w:val="18"/>
          <w:szCs w:val="18"/>
        </w:rPr>
      </w:pPr>
    </w:p>
    <w:p w:rsidR="000865B6" w:rsidRDefault="000865B6" w:rsidP="00587FDA">
      <w:pPr>
        <w:ind w:left="6237" w:firstLine="0"/>
        <w:jc w:val="right"/>
        <w:rPr>
          <w:sz w:val="18"/>
          <w:szCs w:val="18"/>
        </w:rPr>
      </w:pPr>
    </w:p>
    <w:p w:rsidR="000865B6" w:rsidRDefault="000865B6" w:rsidP="00587FDA">
      <w:pPr>
        <w:ind w:left="6237" w:firstLine="0"/>
        <w:jc w:val="right"/>
        <w:rPr>
          <w:sz w:val="18"/>
          <w:szCs w:val="18"/>
        </w:rPr>
      </w:pPr>
    </w:p>
    <w:p w:rsidR="000865B6" w:rsidRDefault="000865B6" w:rsidP="00587FDA">
      <w:pPr>
        <w:ind w:left="6237" w:firstLine="0"/>
        <w:jc w:val="right"/>
        <w:rPr>
          <w:sz w:val="18"/>
          <w:szCs w:val="18"/>
        </w:rPr>
      </w:pPr>
    </w:p>
    <w:p w:rsidR="000865B6" w:rsidRDefault="000865B6" w:rsidP="00587FDA">
      <w:pPr>
        <w:ind w:left="6237" w:firstLine="0"/>
        <w:jc w:val="right"/>
        <w:rPr>
          <w:sz w:val="18"/>
          <w:szCs w:val="18"/>
        </w:rPr>
      </w:pPr>
    </w:p>
    <w:p w:rsidR="000865B6" w:rsidRDefault="000865B6" w:rsidP="00587FDA">
      <w:pPr>
        <w:ind w:left="6237" w:firstLine="0"/>
        <w:jc w:val="right"/>
        <w:rPr>
          <w:sz w:val="18"/>
          <w:szCs w:val="18"/>
        </w:rPr>
      </w:pPr>
    </w:p>
    <w:p w:rsidR="000865B6" w:rsidRDefault="000865B6" w:rsidP="00587FDA">
      <w:pPr>
        <w:ind w:left="6237" w:firstLine="0"/>
        <w:jc w:val="right"/>
        <w:rPr>
          <w:sz w:val="18"/>
          <w:szCs w:val="18"/>
        </w:rPr>
      </w:pPr>
    </w:p>
    <w:p w:rsidR="000865B6" w:rsidRDefault="000865B6" w:rsidP="00587FDA">
      <w:pPr>
        <w:ind w:left="6237" w:firstLine="0"/>
        <w:jc w:val="right"/>
        <w:rPr>
          <w:sz w:val="18"/>
          <w:szCs w:val="18"/>
        </w:rPr>
      </w:pPr>
    </w:p>
    <w:p w:rsidR="000865B6" w:rsidRDefault="000865B6" w:rsidP="00587FDA">
      <w:pPr>
        <w:ind w:left="6237" w:firstLine="0"/>
        <w:jc w:val="right"/>
        <w:rPr>
          <w:sz w:val="18"/>
          <w:szCs w:val="18"/>
        </w:rPr>
      </w:pPr>
    </w:p>
    <w:p w:rsidR="000865B6" w:rsidRDefault="000865B6" w:rsidP="00587FDA">
      <w:pPr>
        <w:ind w:left="6237" w:firstLine="0"/>
        <w:jc w:val="right"/>
        <w:rPr>
          <w:sz w:val="18"/>
          <w:szCs w:val="18"/>
        </w:rPr>
      </w:pPr>
    </w:p>
    <w:p w:rsidR="000865B6" w:rsidRDefault="000865B6" w:rsidP="00587FDA">
      <w:pPr>
        <w:ind w:left="6237" w:firstLine="0"/>
        <w:jc w:val="right"/>
        <w:rPr>
          <w:sz w:val="18"/>
          <w:szCs w:val="18"/>
        </w:rPr>
      </w:pPr>
    </w:p>
    <w:p w:rsidR="000865B6" w:rsidRDefault="000865B6" w:rsidP="00587FDA">
      <w:pPr>
        <w:ind w:left="6237" w:firstLine="0"/>
        <w:jc w:val="right"/>
        <w:rPr>
          <w:sz w:val="18"/>
          <w:szCs w:val="18"/>
        </w:rPr>
      </w:pPr>
    </w:p>
    <w:p w:rsidR="000865B6" w:rsidRDefault="000865B6" w:rsidP="00587FDA">
      <w:pPr>
        <w:ind w:left="6237" w:firstLine="0"/>
        <w:jc w:val="right"/>
        <w:rPr>
          <w:sz w:val="18"/>
          <w:szCs w:val="18"/>
        </w:rPr>
      </w:pPr>
    </w:p>
    <w:p w:rsidR="000D366D" w:rsidRPr="000D366D" w:rsidRDefault="000D366D" w:rsidP="00587FDA">
      <w:pPr>
        <w:ind w:left="6237" w:firstLine="0"/>
        <w:jc w:val="right"/>
        <w:rPr>
          <w:sz w:val="18"/>
          <w:szCs w:val="18"/>
        </w:rPr>
      </w:pPr>
      <w:r w:rsidRPr="000D366D">
        <w:rPr>
          <w:sz w:val="18"/>
          <w:szCs w:val="18"/>
        </w:rPr>
        <w:lastRenderedPageBreak/>
        <w:t xml:space="preserve">Приложение 1  </w:t>
      </w:r>
    </w:p>
    <w:p w:rsidR="000D366D" w:rsidRPr="000D366D" w:rsidRDefault="000D366D" w:rsidP="00587FDA">
      <w:pPr>
        <w:ind w:left="6237" w:firstLine="0"/>
        <w:jc w:val="right"/>
        <w:rPr>
          <w:sz w:val="18"/>
          <w:szCs w:val="18"/>
        </w:rPr>
      </w:pPr>
      <w:r w:rsidRPr="000D366D">
        <w:rPr>
          <w:sz w:val="18"/>
          <w:szCs w:val="18"/>
        </w:rPr>
        <w:t>к постановлению администрации</w:t>
      </w:r>
    </w:p>
    <w:p w:rsidR="000D366D" w:rsidRPr="000D366D" w:rsidRDefault="000D366D" w:rsidP="00587FDA">
      <w:pPr>
        <w:ind w:left="6237" w:firstLine="0"/>
        <w:jc w:val="right"/>
        <w:rPr>
          <w:sz w:val="18"/>
          <w:szCs w:val="18"/>
        </w:rPr>
      </w:pPr>
      <w:r w:rsidRPr="000D366D">
        <w:rPr>
          <w:sz w:val="18"/>
          <w:szCs w:val="18"/>
        </w:rPr>
        <w:t xml:space="preserve">Иркутского районного муниципального образования </w:t>
      </w:r>
    </w:p>
    <w:p w:rsidR="000D366D" w:rsidRPr="000D366D" w:rsidRDefault="000D366D" w:rsidP="00587FDA">
      <w:pPr>
        <w:ind w:left="1985" w:firstLine="0"/>
        <w:jc w:val="right"/>
        <w:rPr>
          <w:sz w:val="18"/>
          <w:szCs w:val="18"/>
        </w:rPr>
      </w:pPr>
      <w:r w:rsidRPr="000D366D">
        <w:rPr>
          <w:sz w:val="18"/>
          <w:szCs w:val="18"/>
        </w:rPr>
        <w:t xml:space="preserve">                                                                                     от «___»______2023 г     №_____</w:t>
      </w:r>
    </w:p>
    <w:p w:rsidR="000D366D" w:rsidRPr="000D366D" w:rsidRDefault="000D366D" w:rsidP="000D366D">
      <w:pPr>
        <w:ind w:left="1985" w:firstLine="0"/>
        <w:jc w:val="left"/>
        <w:rPr>
          <w:sz w:val="18"/>
          <w:szCs w:val="18"/>
        </w:rPr>
      </w:pPr>
    </w:p>
    <w:p w:rsidR="000D366D" w:rsidRPr="000D366D" w:rsidRDefault="000D366D" w:rsidP="000D366D">
      <w:pPr>
        <w:tabs>
          <w:tab w:val="left" w:pos="765"/>
          <w:tab w:val="center" w:pos="4829"/>
        </w:tabs>
        <w:ind w:left="0" w:firstLine="0"/>
        <w:jc w:val="center"/>
        <w:rPr>
          <w:b/>
          <w:sz w:val="18"/>
          <w:szCs w:val="18"/>
        </w:rPr>
      </w:pPr>
      <w:r w:rsidRPr="000D366D">
        <w:rPr>
          <w:b/>
          <w:sz w:val="18"/>
          <w:szCs w:val="18"/>
        </w:rPr>
        <w:t>СХЕМА РАСПОЛОЖЕНИЯ  ГРАНИЦ  ПУБЛИЧНОГО СЕРВИТУТА</w:t>
      </w:r>
    </w:p>
    <w:p w:rsidR="000D366D" w:rsidRPr="000D366D" w:rsidRDefault="000D366D" w:rsidP="000D366D">
      <w:pPr>
        <w:tabs>
          <w:tab w:val="left" w:pos="765"/>
          <w:tab w:val="center" w:pos="4829"/>
        </w:tabs>
        <w:ind w:left="0" w:firstLine="0"/>
        <w:jc w:val="center"/>
        <w:rPr>
          <w:b/>
          <w:sz w:val="18"/>
          <w:szCs w:val="18"/>
        </w:rPr>
      </w:pPr>
    </w:p>
    <w:tbl>
      <w:tblPr>
        <w:tblW w:w="10064" w:type="dxa"/>
        <w:tblInd w:w="25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1418"/>
        <w:gridCol w:w="141"/>
        <w:gridCol w:w="1417"/>
        <w:gridCol w:w="1276"/>
        <w:gridCol w:w="1558"/>
        <w:gridCol w:w="2267"/>
        <w:gridCol w:w="1987"/>
      </w:tblGrid>
      <w:tr w:rsidR="000D366D" w:rsidRPr="000D366D" w:rsidTr="001261B9">
        <w:tc>
          <w:tcPr>
            <w:tcW w:w="10064" w:type="dxa"/>
            <w:gridSpan w:val="7"/>
            <w:tcBorders>
              <w:top w:val="double" w:sz="4" w:space="0" w:color="auto"/>
              <w:left w:val="double" w:sz="4" w:space="0" w:color="auto"/>
              <w:bottom w:val="single" w:sz="4" w:space="0" w:color="auto"/>
              <w:right w:val="double" w:sz="4" w:space="0" w:color="auto"/>
            </w:tcBorders>
            <w:hideMark/>
          </w:tcPr>
          <w:p w:rsidR="000D366D" w:rsidRPr="000D366D" w:rsidRDefault="000D366D" w:rsidP="000D366D">
            <w:pPr>
              <w:ind w:left="0" w:firstLine="0"/>
              <w:jc w:val="left"/>
              <w:rPr>
                <w:sz w:val="18"/>
                <w:szCs w:val="18"/>
                <w:u w:val="single"/>
              </w:rPr>
            </w:pPr>
            <w:r w:rsidRPr="000D366D">
              <w:rPr>
                <w:sz w:val="18"/>
                <w:szCs w:val="18"/>
              </w:rPr>
              <w:t xml:space="preserve">Условный номер земельного участка </w:t>
            </w:r>
            <w:proofErr w:type="gramStart"/>
            <w:r w:rsidRPr="000D366D">
              <w:rPr>
                <w:sz w:val="18"/>
                <w:szCs w:val="18"/>
              </w:rPr>
              <w:t>:З</w:t>
            </w:r>
            <w:proofErr w:type="gramEnd"/>
            <w:r w:rsidRPr="000D366D">
              <w:rPr>
                <w:sz w:val="18"/>
                <w:szCs w:val="18"/>
              </w:rPr>
              <w:t xml:space="preserve">У </w:t>
            </w:r>
          </w:p>
        </w:tc>
      </w:tr>
      <w:tr w:rsidR="000D366D" w:rsidRPr="000D366D" w:rsidTr="001261B9">
        <w:tc>
          <w:tcPr>
            <w:tcW w:w="10064" w:type="dxa"/>
            <w:gridSpan w:val="7"/>
            <w:tcBorders>
              <w:top w:val="single" w:sz="4" w:space="0" w:color="auto"/>
              <w:left w:val="double" w:sz="4" w:space="0" w:color="auto"/>
              <w:bottom w:val="single" w:sz="4" w:space="0" w:color="auto"/>
              <w:right w:val="double" w:sz="4" w:space="0" w:color="auto"/>
            </w:tcBorders>
            <w:hideMark/>
          </w:tcPr>
          <w:p w:rsidR="000D366D" w:rsidRPr="000D366D" w:rsidRDefault="000D366D" w:rsidP="000D366D">
            <w:pPr>
              <w:ind w:left="0" w:firstLine="0"/>
              <w:jc w:val="left"/>
              <w:rPr>
                <w:sz w:val="18"/>
                <w:szCs w:val="18"/>
              </w:rPr>
            </w:pPr>
            <w:r w:rsidRPr="000D366D">
              <w:rPr>
                <w:sz w:val="18"/>
                <w:szCs w:val="18"/>
              </w:rPr>
              <w:t xml:space="preserve">Площадь испрашиваемого публичного сервитута </w:t>
            </w:r>
            <w:r w:rsidRPr="000D366D">
              <w:rPr>
                <w:sz w:val="18"/>
                <w:szCs w:val="18"/>
                <w:u w:val="single"/>
              </w:rPr>
              <w:t xml:space="preserve">34 </w:t>
            </w:r>
            <w:r w:rsidRPr="000D366D">
              <w:rPr>
                <w:sz w:val="18"/>
                <w:szCs w:val="18"/>
              </w:rPr>
              <w:t>м</w:t>
            </w:r>
            <w:proofErr w:type="gramStart"/>
            <w:r w:rsidRPr="000D366D">
              <w:rPr>
                <w:sz w:val="18"/>
                <w:szCs w:val="18"/>
                <w:vertAlign w:val="superscript"/>
              </w:rPr>
              <w:t>2</w:t>
            </w:r>
            <w:proofErr w:type="gramEnd"/>
            <w:r w:rsidRPr="000D366D">
              <w:rPr>
                <w:sz w:val="18"/>
                <w:szCs w:val="18"/>
                <w:vertAlign w:val="superscript"/>
              </w:rPr>
              <w:t xml:space="preserve"> </w:t>
            </w:r>
            <w:r w:rsidRPr="000D366D">
              <w:rPr>
                <w:sz w:val="18"/>
                <w:szCs w:val="18"/>
              </w:rPr>
              <w:t xml:space="preserve"> в том числе</w:t>
            </w:r>
          </w:p>
        </w:tc>
      </w:tr>
      <w:tr w:rsidR="000D366D" w:rsidRPr="000D366D" w:rsidTr="001261B9">
        <w:tc>
          <w:tcPr>
            <w:tcW w:w="10064" w:type="dxa"/>
            <w:gridSpan w:val="7"/>
            <w:tcBorders>
              <w:top w:val="single" w:sz="4" w:space="0" w:color="auto"/>
              <w:left w:val="double" w:sz="4" w:space="0" w:color="auto"/>
              <w:bottom w:val="single" w:sz="4" w:space="0" w:color="auto"/>
              <w:right w:val="double" w:sz="4" w:space="0" w:color="auto"/>
            </w:tcBorders>
            <w:hideMark/>
          </w:tcPr>
          <w:p w:rsidR="000D366D" w:rsidRPr="000D366D" w:rsidRDefault="000D366D" w:rsidP="000D366D">
            <w:pPr>
              <w:ind w:left="0" w:firstLine="0"/>
              <w:jc w:val="left"/>
              <w:rPr>
                <w:sz w:val="18"/>
                <w:szCs w:val="18"/>
              </w:rPr>
            </w:pPr>
            <w:r w:rsidRPr="000D366D">
              <w:rPr>
                <w:sz w:val="18"/>
                <w:szCs w:val="18"/>
              </w:rPr>
              <w:t xml:space="preserve">Площадь испрашиваемого публичного сервитута на </w:t>
            </w:r>
            <w:proofErr w:type="spellStart"/>
            <w:r w:rsidRPr="000D366D">
              <w:rPr>
                <w:sz w:val="18"/>
                <w:szCs w:val="18"/>
              </w:rPr>
              <w:t>нерезграниченных</w:t>
            </w:r>
            <w:proofErr w:type="spellEnd"/>
            <w:r w:rsidRPr="000D366D">
              <w:rPr>
                <w:sz w:val="18"/>
                <w:szCs w:val="18"/>
              </w:rPr>
              <w:t xml:space="preserve"> землях -34 </w:t>
            </w:r>
            <w:proofErr w:type="spellStart"/>
            <w:r w:rsidRPr="000D366D">
              <w:rPr>
                <w:sz w:val="18"/>
                <w:szCs w:val="18"/>
              </w:rPr>
              <w:t>кв</w:t>
            </w:r>
            <w:proofErr w:type="gramStart"/>
            <w:r w:rsidRPr="000D366D">
              <w:rPr>
                <w:sz w:val="18"/>
                <w:szCs w:val="18"/>
              </w:rPr>
              <w:t>.м</w:t>
            </w:r>
            <w:proofErr w:type="spellEnd"/>
            <w:proofErr w:type="gramEnd"/>
            <w:r w:rsidRPr="000D366D">
              <w:rPr>
                <w:sz w:val="18"/>
                <w:szCs w:val="18"/>
              </w:rPr>
              <w:t>;</w:t>
            </w:r>
          </w:p>
          <w:p w:rsidR="000D366D" w:rsidRPr="000D366D" w:rsidRDefault="000D366D" w:rsidP="000D366D">
            <w:pPr>
              <w:ind w:left="0" w:firstLine="0"/>
              <w:jc w:val="left"/>
              <w:rPr>
                <w:sz w:val="18"/>
                <w:szCs w:val="18"/>
              </w:rPr>
            </w:pPr>
            <w:r w:rsidRPr="000D366D">
              <w:rPr>
                <w:sz w:val="18"/>
                <w:szCs w:val="18"/>
              </w:rPr>
              <w:t xml:space="preserve"> категория земель – земли населенных пунктов</w:t>
            </w:r>
          </w:p>
        </w:tc>
      </w:tr>
      <w:tr w:rsidR="000D366D" w:rsidRPr="000D366D" w:rsidTr="001261B9">
        <w:tc>
          <w:tcPr>
            <w:tcW w:w="1559" w:type="dxa"/>
            <w:gridSpan w:val="2"/>
            <w:vMerge w:val="restart"/>
            <w:tcBorders>
              <w:top w:val="single" w:sz="4" w:space="0" w:color="auto"/>
              <w:left w:val="double" w:sz="4" w:space="0" w:color="auto"/>
              <w:bottom w:val="single" w:sz="4" w:space="0" w:color="auto"/>
              <w:right w:val="single" w:sz="4" w:space="0" w:color="auto"/>
            </w:tcBorders>
            <w:vAlign w:val="center"/>
            <w:hideMark/>
          </w:tcPr>
          <w:p w:rsidR="000D366D" w:rsidRPr="000D366D" w:rsidRDefault="000D366D" w:rsidP="000D366D">
            <w:pPr>
              <w:ind w:left="0" w:firstLine="0"/>
              <w:jc w:val="center"/>
              <w:rPr>
                <w:sz w:val="18"/>
                <w:szCs w:val="18"/>
              </w:rPr>
            </w:pPr>
            <w:r w:rsidRPr="000D366D">
              <w:rPr>
                <w:sz w:val="18"/>
                <w:szCs w:val="18"/>
              </w:rPr>
              <w:t>Обозначение характерных точек границ</w:t>
            </w:r>
          </w:p>
        </w:tc>
        <w:tc>
          <w:tcPr>
            <w:tcW w:w="2693" w:type="dxa"/>
            <w:gridSpan w:val="2"/>
            <w:tcBorders>
              <w:top w:val="single" w:sz="4" w:space="0" w:color="auto"/>
              <w:left w:val="single" w:sz="4" w:space="0" w:color="auto"/>
              <w:bottom w:val="single" w:sz="4" w:space="0" w:color="auto"/>
              <w:right w:val="single" w:sz="4" w:space="0" w:color="auto"/>
            </w:tcBorders>
            <w:vAlign w:val="center"/>
            <w:hideMark/>
          </w:tcPr>
          <w:p w:rsidR="000D366D" w:rsidRPr="000D366D" w:rsidRDefault="000D366D" w:rsidP="000D366D">
            <w:pPr>
              <w:ind w:left="0" w:firstLine="0"/>
              <w:jc w:val="center"/>
              <w:rPr>
                <w:sz w:val="18"/>
                <w:szCs w:val="18"/>
                <w:lang w:val="en-US"/>
              </w:rPr>
            </w:pPr>
            <w:r w:rsidRPr="000D366D">
              <w:rPr>
                <w:sz w:val="18"/>
                <w:szCs w:val="18"/>
              </w:rPr>
              <w:t xml:space="preserve">Координаты, </w:t>
            </w:r>
            <w:proofErr w:type="gramStart"/>
            <w:r w:rsidRPr="000D366D">
              <w:rPr>
                <w:sz w:val="18"/>
                <w:szCs w:val="18"/>
              </w:rPr>
              <w:t>м</w:t>
            </w:r>
            <w:proofErr w:type="gramEnd"/>
          </w:p>
        </w:tc>
        <w:tc>
          <w:tcPr>
            <w:tcW w:w="1558" w:type="dxa"/>
            <w:vMerge w:val="restart"/>
            <w:tcBorders>
              <w:top w:val="single" w:sz="4" w:space="0" w:color="auto"/>
              <w:left w:val="single" w:sz="4" w:space="0" w:color="auto"/>
              <w:bottom w:val="single" w:sz="4" w:space="0" w:color="auto"/>
              <w:right w:val="single" w:sz="4" w:space="0" w:color="auto"/>
            </w:tcBorders>
            <w:vAlign w:val="center"/>
            <w:hideMark/>
          </w:tcPr>
          <w:p w:rsidR="000D366D" w:rsidRPr="000D366D" w:rsidRDefault="000D366D" w:rsidP="000D366D">
            <w:pPr>
              <w:ind w:left="0" w:firstLine="0"/>
              <w:jc w:val="center"/>
              <w:rPr>
                <w:sz w:val="18"/>
                <w:szCs w:val="18"/>
                <w:lang w:val="en-US"/>
              </w:rPr>
            </w:pPr>
            <w:r w:rsidRPr="000D366D">
              <w:rPr>
                <w:sz w:val="18"/>
                <w:szCs w:val="18"/>
              </w:rPr>
              <w:t>Обозначение характерных точек границ</w:t>
            </w:r>
          </w:p>
        </w:tc>
        <w:tc>
          <w:tcPr>
            <w:tcW w:w="4254" w:type="dxa"/>
            <w:gridSpan w:val="2"/>
            <w:tcBorders>
              <w:top w:val="single" w:sz="4" w:space="0" w:color="auto"/>
              <w:left w:val="single" w:sz="4" w:space="0" w:color="auto"/>
              <w:bottom w:val="single" w:sz="4" w:space="0" w:color="auto"/>
              <w:right w:val="double" w:sz="4" w:space="0" w:color="auto"/>
            </w:tcBorders>
            <w:vAlign w:val="center"/>
            <w:hideMark/>
          </w:tcPr>
          <w:p w:rsidR="000D366D" w:rsidRPr="000D366D" w:rsidRDefault="000D366D" w:rsidP="000D366D">
            <w:pPr>
              <w:ind w:left="0" w:firstLine="0"/>
              <w:jc w:val="center"/>
              <w:rPr>
                <w:sz w:val="18"/>
                <w:szCs w:val="18"/>
                <w:lang w:val="en-US"/>
              </w:rPr>
            </w:pPr>
            <w:r w:rsidRPr="000D366D">
              <w:rPr>
                <w:sz w:val="18"/>
                <w:szCs w:val="18"/>
              </w:rPr>
              <w:t xml:space="preserve">Координаты, </w:t>
            </w:r>
            <w:proofErr w:type="gramStart"/>
            <w:r w:rsidRPr="000D366D">
              <w:rPr>
                <w:sz w:val="18"/>
                <w:szCs w:val="18"/>
              </w:rPr>
              <w:t>м</w:t>
            </w:r>
            <w:proofErr w:type="gramEnd"/>
          </w:p>
        </w:tc>
      </w:tr>
      <w:tr w:rsidR="000D366D" w:rsidRPr="000D366D" w:rsidTr="001261B9">
        <w:tc>
          <w:tcPr>
            <w:tcW w:w="1559" w:type="dxa"/>
            <w:gridSpan w:val="2"/>
            <w:vMerge/>
            <w:tcBorders>
              <w:top w:val="single" w:sz="4" w:space="0" w:color="auto"/>
              <w:left w:val="double" w:sz="4" w:space="0" w:color="auto"/>
              <w:bottom w:val="single" w:sz="4" w:space="0" w:color="auto"/>
              <w:right w:val="single" w:sz="4" w:space="0" w:color="auto"/>
            </w:tcBorders>
            <w:vAlign w:val="center"/>
            <w:hideMark/>
          </w:tcPr>
          <w:p w:rsidR="000D366D" w:rsidRPr="000D366D" w:rsidRDefault="000D366D" w:rsidP="000D366D">
            <w:pPr>
              <w:ind w:left="0" w:firstLine="0"/>
              <w:jc w:val="left"/>
              <w:rPr>
                <w:sz w:val="18"/>
                <w:szCs w:val="18"/>
              </w:rPr>
            </w:pPr>
          </w:p>
        </w:tc>
        <w:tc>
          <w:tcPr>
            <w:tcW w:w="2693" w:type="dxa"/>
            <w:gridSpan w:val="2"/>
            <w:tcBorders>
              <w:top w:val="single" w:sz="4" w:space="0" w:color="auto"/>
              <w:left w:val="single" w:sz="4" w:space="0" w:color="auto"/>
              <w:bottom w:val="single" w:sz="4" w:space="0" w:color="auto"/>
              <w:right w:val="single" w:sz="4" w:space="0" w:color="auto"/>
            </w:tcBorders>
            <w:vAlign w:val="center"/>
          </w:tcPr>
          <w:p w:rsidR="000D366D" w:rsidRPr="000D366D" w:rsidRDefault="000D366D" w:rsidP="000D366D">
            <w:pPr>
              <w:ind w:left="0" w:firstLine="0"/>
              <w:jc w:val="center"/>
              <w:rPr>
                <w:sz w:val="18"/>
                <w:szCs w:val="18"/>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rsidR="000D366D" w:rsidRPr="000D366D" w:rsidRDefault="000D366D" w:rsidP="000D366D">
            <w:pPr>
              <w:ind w:left="0" w:firstLine="0"/>
              <w:jc w:val="left"/>
              <w:rPr>
                <w:sz w:val="18"/>
                <w:szCs w:val="18"/>
                <w:lang w:val="en-US"/>
              </w:rPr>
            </w:pPr>
          </w:p>
        </w:tc>
        <w:tc>
          <w:tcPr>
            <w:tcW w:w="4254" w:type="dxa"/>
            <w:gridSpan w:val="2"/>
            <w:tcBorders>
              <w:top w:val="single" w:sz="4" w:space="0" w:color="auto"/>
              <w:left w:val="single" w:sz="4" w:space="0" w:color="auto"/>
              <w:bottom w:val="single" w:sz="4" w:space="0" w:color="auto"/>
              <w:right w:val="double" w:sz="4" w:space="0" w:color="auto"/>
            </w:tcBorders>
            <w:vAlign w:val="center"/>
          </w:tcPr>
          <w:p w:rsidR="000D366D" w:rsidRPr="000D366D" w:rsidRDefault="000D366D" w:rsidP="000D366D">
            <w:pPr>
              <w:ind w:left="0" w:firstLine="0"/>
              <w:jc w:val="center"/>
              <w:rPr>
                <w:sz w:val="18"/>
                <w:szCs w:val="18"/>
              </w:rPr>
            </w:pPr>
          </w:p>
        </w:tc>
      </w:tr>
      <w:tr w:rsidR="000D366D" w:rsidRPr="000D366D" w:rsidTr="001261B9">
        <w:trPr>
          <w:trHeight w:val="266"/>
        </w:trPr>
        <w:tc>
          <w:tcPr>
            <w:tcW w:w="1559" w:type="dxa"/>
            <w:gridSpan w:val="2"/>
            <w:vMerge/>
            <w:tcBorders>
              <w:top w:val="single" w:sz="4" w:space="0" w:color="auto"/>
              <w:left w:val="double" w:sz="4" w:space="0" w:color="auto"/>
              <w:bottom w:val="single" w:sz="4" w:space="0" w:color="auto"/>
              <w:right w:val="single" w:sz="4" w:space="0" w:color="auto"/>
            </w:tcBorders>
            <w:vAlign w:val="center"/>
            <w:hideMark/>
          </w:tcPr>
          <w:p w:rsidR="000D366D" w:rsidRPr="000D366D" w:rsidRDefault="000D366D" w:rsidP="000D366D">
            <w:pPr>
              <w:ind w:left="0" w:firstLine="0"/>
              <w:jc w:val="left"/>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0D366D" w:rsidRPr="000D366D" w:rsidRDefault="000D366D" w:rsidP="000D366D">
            <w:pPr>
              <w:ind w:left="0" w:firstLine="0"/>
              <w:jc w:val="center"/>
              <w:rPr>
                <w:sz w:val="18"/>
                <w:szCs w:val="18"/>
              </w:rPr>
            </w:pPr>
            <w:r w:rsidRPr="000D366D">
              <w:rPr>
                <w:sz w:val="18"/>
                <w:szCs w:val="18"/>
                <w:lang w:val="en-US"/>
              </w:rPr>
              <w:t>X</w:t>
            </w:r>
          </w:p>
        </w:tc>
        <w:tc>
          <w:tcPr>
            <w:tcW w:w="1276" w:type="dxa"/>
            <w:tcBorders>
              <w:top w:val="single" w:sz="4" w:space="0" w:color="auto"/>
              <w:left w:val="single" w:sz="4" w:space="0" w:color="auto"/>
              <w:bottom w:val="single" w:sz="4" w:space="0" w:color="auto"/>
              <w:right w:val="single" w:sz="4" w:space="0" w:color="auto"/>
            </w:tcBorders>
            <w:vAlign w:val="center"/>
            <w:hideMark/>
          </w:tcPr>
          <w:p w:rsidR="000D366D" w:rsidRPr="000D366D" w:rsidRDefault="000D366D" w:rsidP="000D366D">
            <w:pPr>
              <w:ind w:left="0" w:firstLine="0"/>
              <w:jc w:val="center"/>
              <w:rPr>
                <w:sz w:val="18"/>
                <w:szCs w:val="18"/>
              </w:rPr>
            </w:pPr>
            <w:r w:rsidRPr="000D366D">
              <w:rPr>
                <w:sz w:val="18"/>
                <w:szCs w:val="18"/>
                <w:lang w:val="en-US"/>
              </w:rPr>
              <w:t>Y</w:t>
            </w:r>
          </w:p>
        </w:tc>
        <w:tc>
          <w:tcPr>
            <w:tcW w:w="1558" w:type="dxa"/>
            <w:vMerge/>
            <w:tcBorders>
              <w:top w:val="single" w:sz="4" w:space="0" w:color="auto"/>
              <w:left w:val="single" w:sz="4" w:space="0" w:color="auto"/>
              <w:bottom w:val="single" w:sz="4" w:space="0" w:color="auto"/>
              <w:right w:val="single" w:sz="4" w:space="0" w:color="auto"/>
            </w:tcBorders>
            <w:vAlign w:val="center"/>
            <w:hideMark/>
          </w:tcPr>
          <w:p w:rsidR="000D366D" w:rsidRPr="000D366D" w:rsidRDefault="000D366D" w:rsidP="000D366D">
            <w:pPr>
              <w:ind w:left="0" w:firstLine="0"/>
              <w:jc w:val="left"/>
              <w:rPr>
                <w:sz w:val="18"/>
                <w:szCs w:val="18"/>
                <w:lang w:val="en-US"/>
              </w:rPr>
            </w:pPr>
          </w:p>
        </w:tc>
        <w:tc>
          <w:tcPr>
            <w:tcW w:w="2267" w:type="dxa"/>
            <w:tcBorders>
              <w:top w:val="single" w:sz="4" w:space="0" w:color="auto"/>
              <w:left w:val="single" w:sz="4" w:space="0" w:color="auto"/>
              <w:bottom w:val="single" w:sz="4" w:space="0" w:color="auto"/>
              <w:right w:val="single" w:sz="4" w:space="0" w:color="auto"/>
            </w:tcBorders>
            <w:vAlign w:val="center"/>
            <w:hideMark/>
          </w:tcPr>
          <w:p w:rsidR="000D366D" w:rsidRPr="000D366D" w:rsidRDefault="000D366D" w:rsidP="000D366D">
            <w:pPr>
              <w:ind w:left="0" w:firstLine="0"/>
              <w:jc w:val="center"/>
              <w:rPr>
                <w:sz w:val="18"/>
                <w:szCs w:val="18"/>
              </w:rPr>
            </w:pPr>
            <w:r w:rsidRPr="000D366D">
              <w:rPr>
                <w:sz w:val="18"/>
                <w:szCs w:val="18"/>
                <w:lang w:val="en-US"/>
              </w:rPr>
              <w:t>X</w:t>
            </w:r>
          </w:p>
        </w:tc>
        <w:tc>
          <w:tcPr>
            <w:tcW w:w="1987" w:type="dxa"/>
            <w:tcBorders>
              <w:top w:val="single" w:sz="4" w:space="0" w:color="auto"/>
              <w:left w:val="single" w:sz="4" w:space="0" w:color="auto"/>
              <w:bottom w:val="single" w:sz="4" w:space="0" w:color="auto"/>
              <w:right w:val="double" w:sz="4" w:space="0" w:color="auto"/>
            </w:tcBorders>
            <w:vAlign w:val="center"/>
            <w:hideMark/>
          </w:tcPr>
          <w:p w:rsidR="000D366D" w:rsidRPr="000D366D" w:rsidRDefault="000D366D" w:rsidP="000D366D">
            <w:pPr>
              <w:ind w:left="0" w:firstLine="0"/>
              <w:jc w:val="center"/>
              <w:rPr>
                <w:sz w:val="18"/>
                <w:szCs w:val="18"/>
              </w:rPr>
            </w:pPr>
            <w:r w:rsidRPr="000D366D">
              <w:rPr>
                <w:sz w:val="18"/>
                <w:szCs w:val="18"/>
                <w:lang w:val="en-US"/>
              </w:rPr>
              <w:t>Y</w:t>
            </w:r>
          </w:p>
        </w:tc>
      </w:tr>
      <w:tr w:rsidR="000D366D" w:rsidRPr="000D366D" w:rsidTr="001261B9">
        <w:trPr>
          <w:trHeight w:val="100"/>
        </w:trPr>
        <w:tc>
          <w:tcPr>
            <w:tcW w:w="1559" w:type="dxa"/>
            <w:gridSpan w:val="2"/>
            <w:tcBorders>
              <w:top w:val="single" w:sz="4" w:space="0" w:color="auto"/>
              <w:left w:val="double" w:sz="4" w:space="0" w:color="auto"/>
              <w:bottom w:val="single" w:sz="4" w:space="0" w:color="auto"/>
              <w:right w:val="single" w:sz="4" w:space="0" w:color="auto"/>
            </w:tcBorders>
            <w:vAlign w:val="center"/>
            <w:hideMark/>
          </w:tcPr>
          <w:p w:rsidR="000D366D" w:rsidRPr="000D366D" w:rsidRDefault="000D366D" w:rsidP="000D366D">
            <w:pPr>
              <w:ind w:left="0" w:firstLine="0"/>
              <w:jc w:val="center"/>
              <w:rPr>
                <w:sz w:val="18"/>
                <w:szCs w:val="18"/>
              </w:rPr>
            </w:pPr>
            <w:r w:rsidRPr="000D366D">
              <w:rPr>
                <w:sz w:val="18"/>
                <w:szCs w:val="18"/>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rsidR="000D366D" w:rsidRPr="000D366D" w:rsidRDefault="000D366D" w:rsidP="000D366D">
            <w:pPr>
              <w:ind w:left="0" w:firstLine="0"/>
              <w:jc w:val="center"/>
              <w:rPr>
                <w:sz w:val="18"/>
                <w:szCs w:val="18"/>
              </w:rPr>
            </w:pPr>
            <w:r w:rsidRPr="000D366D">
              <w:rPr>
                <w:sz w:val="18"/>
                <w:szCs w:val="18"/>
              </w:rPr>
              <w:t>2</w:t>
            </w:r>
          </w:p>
        </w:tc>
        <w:tc>
          <w:tcPr>
            <w:tcW w:w="1276" w:type="dxa"/>
            <w:tcBorders>
              <w:top w:val="single" w:sz="4" w:space="0" w:color="auto"/>
              <w:left w:val="single" w:sz="4" w:space="0" w:color="auto"/>
              <w:bottom w:val="single" w:sz="4" w:space="0" w:color="auto"/>
              <w:right w:val="single" w:sz="4" w:space="0" w:color="auto"/>
            </w:tcBorders>
            <w:vAlign w:val="center"/>
            <w:hideMark/>
          </w:tcPr>
          <w:p w:rsidR="000D366D" w:rsidRPr="000D366D" w:rsidRDefault="000D366D" w:rsidP="000D366D">
            <w:pPr>
              <w:ind w:left="0" w:firstLine="0"/>
              <w:jc w:val="center"/>
              <w:rPr>
                <w:sz w:val="18"/>
                <w:szCs w:val="18"/>
              </w:rPr>
            </w:pPr>
            <w:r w:rsidRPr="000D366D">
              <w:rPr>
                <w:sz w:val="18"/>
                <w:szCs w:val="18"/>
              </w:rPr>
              <w:t>3</w:t>
            </w:r>
          </w:p>
        </w:tc>
        <w:tc>
          <w:tcPr>
            <w:tcW w:w="1558" w:type="dxa"/>
            <w:tcBorders>
              <w:top w:val="single" w:sz="4" w:space="0" w:color="auto"/>
              <w:left w:val="single" w:sz="4" w:space="0" w:color="auto"/>
              <w:bottom w:val="single" w:sz="4" w:space="0" w:color="auto"/>
              <w:right w:val="single" w:sz="4" w:space="0" w:color="auto"/>
            </w:tcBorders>
            <w:vAlign w:val="center"/>
            <w:hideMark/>
          </w:tcPr>
          <w:p w:rsidR="000D366D" w:rsidRPr="000D366D" w:rsidRDefault="000D366D" w:rsidP="000D366D">
            <w:pPr>
              <w:ind w:left="0" w:firstLine="0"/>
              <w:jc w:val="center"/>
              <w:rPr>
                <w:sz w:val="18"/>
                <w:szCs w:val="18"/>
              </w:rPr>
            </w:pPr>
            <w:r w:rsidRPr="000D366D">
              <w:rPr>
                <w:sz w:val="18"/>
                <w:szCs w:val="18"/>
              </w:rPr>
              <w:t>4</w:t>
            </w:r>
          </w:p>
        </w:tc>
        <w:tc>
          <w:tcPr>
            <w:tcW w:w="2267" w:type="dxa"/>
            <w:tcBorders>
              <w:top w:val="single" w:sz="4" w:space="0" w:color="auto"/>
              <w:left w:val="single" w:sz="4" w:space="0" w:color="auto"/>
              <w:bottom w:val="single" w:sz="4" w:space="0" w:color="auto"/>
              <w:right w:val="single" w:sz="4" w:space="0" w:color="auto"/>
            </w:tcBorders>
            <w:vAlign w:val="center"/>
            <w:hideMark/>
          </w:tcPr>
          <w:p w:rsidR="000D366D" w:rsidRPr="000D366D" w:rsidRDefault="000D366D" w:rsidP="000D366D">
            <w:pPr>
              <w:ind w:left="0" w:firstLine="0"/>
              <w:jc w:val="center"/>
              <w:rPr>
                <w:sz w:val="18"/>
                <w:szCs w:val="18"/>
              </w:rPr>
            </w:pPr>
            <w:r w:rsidRPr="000D366D">
              <w:rPr>
                <w:sz w:val="18"/>
                <w:szCs w:val="18"/>
              </w:rPr>
              <w:t>5</w:t>
            </w:r>
          </w:p>
        </w:tc>
        <w:tc>
          <w:tcPr>
            <w:tcW w:w="1987" w:type="dxa"/>
            <w:tcBorders>
              <w:top w:val="single" w:sz="4" w:space="0" w:color="auto"/>
              <w:left w:val="single" w:sz="4" w:space="0" w:color="auto"/>
              <w:bottom w:val="single" w:sz="4" w:space="0" w:color="auto"/>
              <w:right w:val="double" w:sz="4" w:space="0" w:color="auto"/>
            </w:tcBorders>
            <w:vAlign w:val="center"/>
            <w:hideMark/>
          </w:tcPr>
          <w:p w:rsidR="000D366D" w:rsidRPr="000D366D" w:rsidRDefault="000D366D" w:rsidP="000D366D">
            <w:pPr>
              <w:ind w:left="0" w:firstLine="0"/>
              <w:jc w:val="center"/>
              <w:rPr>
                <w:sz w:val="18"/>
                <w:szCs w:val="18"/>
              </w:rPr>
            </w:pPr>
            <w:r w:rsidRPr="000D366D">
              <w:rPr>
                <w:sz w:val="18"/>
                <w:szCs w:val="18"/>
              </w:rPr>
              <w:t>6</w:t>
            </w:r>
          </w:p>
        </w:tc>
      </w:tr>
      <w:tr w:rsidR="000D366D" w:rsidRPr="000D366D" w:rsidTr="001261B9">
        <w:trPr>
          <w:trHeight w:val="1714"/>
        </w:trPr>
        <w:tc>
          <w:tcPr>
            <w:tcW w:w="1559" w:type="dxa"/>
            <w:gridSpan w:val="2"/>
            <w:tcBorders>
              <w:top w:val="single" w:sz="4" w:space="0" w:color="auto"/>
              <w:left w:val="double" w:sz="4" w:space="0" w:color="auto"/>
              <w:bottom w:val="single" w:sz="4" w:space="0" w:color="auto"/>
              <w:right w:val="single" w:sz="4" w:space="0" w:color="auto"/>
            </w:tcBorders>
            <w:vAlign w:val="center"/>
          </w:tcPr>
          <w:p w:rsidR="000D366D" w:rsidRPr="000D366D" w:rsidRDefault="000D366D" w:rsidP="000D366D">
            <w:pPr>
              <w:ind w:left="0" w:firstLine="0"/>
              <w:jc w:val="center"/>
              <w:rPr>
                <w:sz w:val="18"/>
                <w:szCs w:val="18"/>
              </w:rPr>
            </w:pPr>
            <w:r w:rsidRPr="000D366D">
              <w:rPr>
                <w:sz w:val="18"/>
                <w:szCs w:val="18"/>
              </w:rPr>
              <w:t>1</w:t>
            </w:r>
          </w:p>
          <w:p w:rsidR="000D366D" w:rsidRPr="000D366D" w:rsidRDefault="000D366D" w:rsidP="000D366D">
            <w:pPr>
              <w:ind w:left="0" w:firstLine="0"/>
              <w:jc w:val="center"/>
              <w:rPr>
                <w:sz w:val="18"/>
                <w:szCs w:val="18"/>
              </w:rPr>
            </w:pPr>
            <w:r w:rsidRPr="000D366D">
              <w:rPr>
                <w:sz w:val="18"/>
                <w:szCs w:val="18"/>
              </w:rPr>
              <w:t>2</w:t>
            </w:r>
          </w:p>
          <w:p w:rsidR="000D366D" w:rsidRPr="000D366D" w:rsidRDefault="000D366D" w:rsidP="000D366D">
            <w:pPr>
              <w:ind w:left="0" w:firstLine="0"/>
              <w:jc w:val="center"/>
              <w:rPr>
                <w:sz w:val="18"/>
                <w:szCs w:val="18"/>
              </w:rPr>
            </w:pPr>
            <w:r w:rsidRPr="000D366D">
              <w:rPr>
                <w:sz w:val="18"/>
                <w:szCs w:val="18"/>
              </w:rPr>
              <w:t>3</w:t>
            </w:r>
          </w:p>
          <w:p w:rsidR="000D366D" w:rsidRPr="000D366D" w:rsidRDefault="000D366D" w:rsidP="000D366D">
            <w:pPr>
              <w:ind w:left="0" w:firstLine="0"/>
              <w:jc w:val="center"/>
              <w:rPr>
                <w:sz w:val="18"/>
                <w:szCs w:val="18"/>
              </w:rPr>
            </w:pPr>
            <w:r w:rsidRPr="000D366D">
              <w:rPr>
                <w:sz w:val="18"/>
                <w:szCs w:val="18"/>
              </w:rPr>
              <w:t>4</w:t>
            </w:r>
          </w:p>
          <w:p w:rsidR="000D366D" w:rsidRPr="000D366D" w:rsidRDefault="000D366D" w:rsidP="000D366D">
            <w:pPr>
              <w:ind w:left="0" w:firstLine="0"/>
              <w:jc w:val="center"/>
              <w:rPr>
                <w:sz w:val="18"/>
                <w:szCs w:val="18"/>
              </w:rPr>
            </w:pPr>
            <w:r w:rsidRPr="000D366D">
              <w:rPr>
                <w:sz w:val="18"/>
                <w:szCs w:val="18"/>
              </w:rPr>
              <w:t>1</w:t>
            </w:r>
          </w:p>
          <w:p w:rsidR="000D366D" w:rsidRPr="000D366D" w:rsidRDefault="000D366D" w:rsidP="000D366D">
            <w:pPr>
              <w:ind w:left="0" w:firstLine="0"/>
              <w:jc w:val="center"/>
              <w:rPr>
                <w:sz w:val="18"/>
                <w:szCs w:val="18"/>
              </w:rPr>
            </w:pPr>
          </w:p>
          <w:p w:rsidR="000D366D" w:rsidRPr="000D366D" w:rsidRDefault="000D366D" w:rsidP="000D366D">
            <w:pPr>
              <w:ind w:left="0" w:firstLine="0"/>
              <w:jc w:val="center"/>
              <w:rPr>
                <w:sz w:val="18"/>
                <w:szCs w:val="18"/>
              </w:rPr>
            </w:pPr>
            <w:r w:rsidRPr="000D366D">
              <w:rPr>
                <w:sz w:val="18"/>
                <w:szCs w:val="18"/>
              </w:rPr>
              <w:t>5</w:t>
            </w:r>
          </w:p>
          <w:p w:rsidR="000D366D" w:rsidRPr="000D366D" w:rsidRDefault="000D366D" w:rsidP="000D366D">
            <w:pPr>
              <w:ind w:left="0" w:firstLine="0"/>
              <w:jc w:val="center"/>
              <w:rPr>
                <w:sz w:val="18"/>
                <w:szCs w:val="18"/>
              </w:rPr>
            </w:pPr>
            <w:r w:rsidRPr="000D366D">
              <w:rPr>
                <w:sz w:val="18"/>
                <w:szCs w:val="18"/>
              </w:rPr>
              <w:t>6</w:t>
            </w:r>
          </w:p>
          <w:p w:rsidR="000D366D" w:rsidRPr="000D366D" w:rsidRDefault="000D366D" w:rsidP="000D366D">
            <w:pPr>
              <w:ind w:left="0" w:firstLine="0"/>
              <w:jc w:val="center"/>
              <w:rPr>
                <w:sz w:val="18"/>
                <w:szCs w:val="18"/>
              </w:rPr>
            </w:pPr>
            <w:r w:rsidRPr="000D366D">
              <w:rPr>
                <w:sz w:val="18"/>
                <w:szCs w:val="18"/>
              </w:rPr>
              <w:t>7</w:t>
            </w:r>
          </w:p>
          <w:p w:rsidR="000D366D" w:rsidRPr="000D366D" w:rsidRDefault="000D366D" w:rsidP="000D366D">
            <w:pPr>
              <w:ind w:left="0" w:firstLine="0"/>
              <w:jc w:val="center"/>
              <w:rPr>
                <w:sz w:val="18"/>
                <w:szCs w:val="18"/>
              </w:rPr>
            </w:pPr>
            <w:r w:rsidRPr="000D366D">
              <w:rPr>
                <w:sz w:val="18"/>
                <w:szCs w:val="18"/>
              </w:rPr>
              <w:t>8</w:t>
            </w:r>
          </w:p>
          <w:p w:rsidR="000D366D" w:rsidRPr="000D366D" w:rsidRDefault="000D366D" w:rsidP="000D366D">
            <w:pPr>
              <w:ind w:left="0" w:firstLine="0"/>
              <w:jc w:val="center"/>
              <w:rPr>
                <w:sz w:val="18"/>
                <w:szCs w:val="18"/>
              </w:rPr>
            </w:pPr>
            <w:r w:rsidRPr="000D366D">
              <w:rPr>
                <w:sz w:val="18"/>
                <w:szCs w:val="18"/>
              </w:rPr>
              <w:t>5</w:t>
            </w:r>
          </w:p>
          <w:p w:rsidR="000D366D" w:rsidRPr="000D366D" w:rsidRDefault="000D366D" w:rsidP="000D366D">
            <w:pPr>
              <w:ind w:left="0" w:firstLine="0"/>
              <w:jc w:val="center"/>
              <w:rPr>
                <w:sz w:val="18"/>
                <w:szCs w:val="18"/>
              </w:rPr>
            </w:pPr>
          </w:p>
          <w:p w:rsidR="000D366D" w:rsidRPr="000D366D" w:rsidRDefault="000D366D" w:rsidP="000D366D">
            <w:pPr>
              <w:ind w:left="0" w:firstLine="0"/>
              <w:jc w:val="center"/>
              <w:rPr>
                <w:sz w:val="18"/>
                <w:szCs w:val="18"/>
              </w:rPr>
            </w:pPr>
            <w:r w:rsidRPr="000D366D">
              <w:rPr>
                <w:sz w:val="18"/>
                <w:szCs w:val="18"/>
              </w:rPr>
              <w:t>9</w:t>
            </w:r>
          </w:p>
          <w:p w:rsidR="000D366D" w:rsidRPr="000D366D" w:rsidRDefault="000D366D" w:rsidP="000D366D">
            <w:pPr>
              <w:ind w:left="0" w:firstLine="0"/>
              <w:jc w:val="center"/>
              <w:rPr>
                <w:sz w:val="18"/>
                <w:szCs w:val="18"/>
              </w:rPr>
            </w:pPr>
            <w:r w:rsidRPr="000D366D">
              <w:rPr>
                <w:sz w:val="18"/>
                <w:szCs w:val="18"/>
              </w:rPr>
              <w:t>10</w:t>
            </w:r>
          </w:p>
          <w:p w:rsidR="000D366D" w:rsidRPr="000D366D" w:rsidRDefault="000D366D" w:rsidP="000D366D">
            <w:pPr>
              <w:ind w:left="0" w:firstLine="0"/>
              <w:jc w:val="center"/>
              <w:rPr>
                <w:sz w:val="18"/>
                <w:szCs w:val="18"/>
              </w:rPr>
            </w:pPr>
            <w:r w:rsidRPr="000D366D">
              <w:rPr>
                <w:sz w:val="18"/>
                <w:szCs w:val="18"/>
              </w:rPr>
              <w:t>11</w:t>
            </w:r>
          </w:p>
          <w:p w:rsidR="000D366D" w:rsidRPr="000D366D" w:rsidRDefault="000D366D" w:rsidP="000D366D">
            <w:pPr>
              <w:ind w:left="0" w:firstLine="0"/>
              <w:jc w:val="center"/>
              <w:rPr>
                <w:sz w:val="18"/>
                <w:szCs w:val="18"/>
              </w:rPr>
            </w:pPr>
            <w:r w:rsidRPr="000D366D">
              <w:rPr>
                <w:sz w:val="18"/>
                <w:szCs w:val="18"/>
              </w:rPr>
              <w:t>12</w:t>
            </w:r>
          </w:p>
          <w:p w:rsidR="000D366D" w:rsidRPr="000D366D" w:rsidRDefault="000D366D" w:rsidP="000D366D">
            <w:pPr>
              <w:ind w:left="0" w:firstLine="0"/>
              <w:jc w:val="center"/>
              <w:rPr>
                <w:sz w:val="18"/>
                <w:szCs w:val="18"/>
              </w:rPr>
            </w:pPr>
            <w:r w:rsidRPr="000D366D">
              <w:rPr>
                <w:sz w:val="18"/>
                <w:szCs w:val="18"/>
              </w:rPr>
              <w:t>9</w:t>
            </w:r>
          </w:p>
          <w:p w:rsidR="000D366D" w:rsidRPr="000D366D" w:rsidRDefault="000D366D" w:rsidP="000D366D">
            <w:pPr>
              <w:ind w:left="0" w:firstLine="0"/>
              <w:jc w:val="center"/>
              <w:rPr>
                <w:sz w:val="18"/>
                <w:szCs w:val="18"/>
              </w:rPr>
            </w:pPr>
          </w:p>
          <w:p w:rsidR="000D366D" w:rsidRPr="000D366D" w:rsidRDefault="000D366D" w:rsidP="000D366D">
            <w:pPr>
              <w:ind w:left="0" w:firstLine="0"/>
              <w:jc w:val="center"/>
              <w:rPr>
                <w:sz w:val="18"/>
                <w:szCs w:val="18"/>
              </w:rPr>
            </w:pPr>
            <w:r w:rsidRPr="000D366D">
              <w:rPr>
                <w:sz w:val="18"/>
                <w:szCs w:val="18"/>
              </w:rPr>
              <w:t>13</w:t>
            </w:r>
          </w:p>
          <w:p w:rsidR="000D366D" w:rsidRPr="000D366D" w:rsidRDefault="000D366D" w:rsidP="000D366D">
            <w:pPr>
              <w:ind w:left="0" w:firstLine="0"/>
              <w:jc w:val="center"/>
              <w:rPr>
                <w:sz w:val="18"/>
                <w:szCs w:val="18"/>
              </w:rPr>
            </w:pPr>
            <w:r w:rsidRPr="000D366D">
              <w:rPr>
                <w:sz w:val="18"/>
                <w:szCs w:val="18"/>
              </w:rPr>
              <w:t>14</w:t>
            </w:r>
          </w:p>
          <w:p w:rsidR="000D366D" w:rsidRPr="000D366D" w:rsidRDefault="000D366D" w:rsidP="000D366D">
            <w:pPr>
              <w:ind w:left="0" w:firstLine="0"/>
              <w:jc w:val="center"/>
              <w:rPr>
                <w:sz w:val="18"/>
                <w:szCs w:val="18"/>
              </w:rPr>
            </w:pPr>
            <w:r w:rsidRPr="000D366D">
              <w:rPr>
                <w:sz w:val="18"/>
                <w:szCs w:val="18"/>
              </w:rPr>
              <w:t>15</w:t>
            </w:r>
          </w:p>
          <w:p w:rsidR="000D366D" w:rsidRPr="000D366D" w:rsidRDefault="000D366D" w:rsidP="000D366D">
            <w:pPr>
              <w:ind w:left="0" w:firstLine="0"/>
              <w:jc w:val="center"/>
              <w:rPr>
                <w:sz w:val="18"/>
                <w:szCs w:val="18"/>
              </w:rPr>
            </w:pPr>
            <w:r w:rsidRPr="000D366D">
              <w:rPr>
                <w:sz w:val="18"/>
                <w:szCs w:val="18"/>
              </w:rPr>
              <w:t>16</w:t>
            </w:r>
          </w:p>
          <w:p w:rsidR="000D366D" w:rsidRPr="000D366D" w:rsidRDefault="000D366D" w:rsidP="000D366D">
            <w:pPr>
              <w:ind w:left="0" w:firstLine="0"/>
              <w:jc w:val="center"/>
              <w:rPr>
                <w:sz w:val="18"/>
                <w:szCs w:val="18"/>
              </w:rPr>
            </w:pPr>
            <w:r w:rsidRPr="000D366D">
              <w:rPr>
                <w:sz w:val="18"/>
                <w:szCs w:val="18"/>
              </w:rPr>
              <w:t>13</w:t>
            </w:r>
          </w:p>
          <w:p w:rsidR="000D366D" w:rsidRPr="000D366D" w:rsidRDefault="000D366D" w:rsidP="000D366D">
            <w:pPr>
              <w:ind w:left="0" w:firstLine="0"/>
              <w:jc w:val="center"/>
              <w:rPr>
                <w:sz w:val="18"/>
                <w:szCs w:val="18"/>
              </w:rPr>
            </w:pPr>
          </w:p>
          <w:p w:rsidR="000D366D" w:rsidRPr="000D366D" w:rsidRDefault="000D366D" w:rsidP="000D366D">
            <w:pPr>
              <w:ind w:left="0" w:firstLine="0"/>
              <w:jc w:val="center"/>
              <w:rPr>
                <w:sz w:val="18"/>
                <w:szCs w:val="18"/>
              </w:rPr>
            </w:pPr>
            <w:r w:rsidRPr="000D366D">
              <w:rPr>
                <w:sz w:val="18"/>
                <w:szCs w:val="18"/>
              </w:rPr>
              <w:t>17</w:t>
            </w:r>
          </w:p>
          <w:p w:rsidR="000D366D" w:rsidRPr="000D366D" w:rsidRDefault="000D366D" w:rsidP="000D366D">
            <w:pPr>
              <w:ind w:left="0" w:firstLine="0"/>
              <w:jc w:val="center"/>
              <w:rPr>
                <w:sz w:val="18"/>
                <w:szCs w:val="18"/>
              </w:rPr>
            </w:pPr>
            <w:r w:rsidRPr="000D366D">
              <w:rPr>
                <w:sz w:val="18"/>
                <w:szCs w:val="18"/>
              </w:rPr>
              <w:t>18</w:t>
            </w:r>
          </w:p>
          <w:p w:rsidR="000D366D" w:rsidRPr="000D366D" w:rsidRDefault="000D366D" w:rsidP="000D366D">
            <w:pPr>
              <w:ind w:left="0" w:firstLine="0"/>
              <w:jc w:val="center"/>
              <w:rPr>
                <w:sz w:val="18"/>
                <w:szCs w:val="18"/>
              </w:rPr>
            </w:pPr>
            <w:r w:rsidRPr="000D366D">
              <w:rPr>
                <w:sz w:val="18"/>
                <w:szCs w:val="18"/>
              </w:rPr>
              <w:t>19</w:t>
            </w:r>
          </w:p>
          <w:p w:rsidR="000D366D" w:rsidRPr="000D366D" w:rsidRDefault="000D366D" w:rsidP="000D366D">
            <w:pPr>
              <w:ind w:left="0" w:firstLine="0"/>
              <w:jc w:val="center"/>
              <w:rPr>
                <w:sz w:val="18"/>
                <w:szCs w:val="18"/>
              </w:rPr>
            </w:pPr>
            <w:r w:rsidRPr="000D366D">
              <w:rPr>
                <w:sz w:val="18"/>
                <w:szCs w:val="18"/>
              </w:rPr>
              <w:t>20</w:t>
            </w:r>
          </w:p>
          <w:p w:rsidR="000D366D" w:rsidRPr="000D366D" w:rsidRDefault="000D366D" w:rsidP="000D366D">
            <w:pPr>
              <w:ind w:left="0" w:firstLine="0"/>
              <w:jc w:val="center"/>
              <w:rPr>
                <w:sz w:val="18"/>
                <w:szCs w:val="18"/>
              </w:rPr>
            </w:pPr>
            <w:r w:rsidRPr="000D366D">
              <w:rPr>
                <w:sz w:val="18"/>
                <w:szCs w:val="18"/>
              </w:rPr>
              <w:t>17</w:t>
            </w:r>
          </w:p>
          <w:p w:rsidR="000D366D" w:rsidRPr="000D366D" w:rsidRDefault="000D366D" w:rsidP="000D366D">
            <w:pPr>
              <w:ind w:left="0" w:firstLine="0"/>
              <w:jc w:val="center"/>
              <w:rPr>
                <w:sz w:val="18"/>
                <w:szCs w:val="18"/>
              </w:rPr>
            </w:pPr>
          </w:p>
          <w:p w:rsidR="000D366D" w:rsidRPr="000D366D" w:rsidRDefault="000D366D" w:rsidP="000D366D">
            <w:pPr>
              <w:ind w:left="0" w:firstLine="0"/>
              <w:jc w:val="center"/>
              <w:rPr>
                <w:sz w:val="18"/>
                <w:szCs w:val="18"/>
              </w:rPr>
            </w:pPr>
            <w:r w:rsidRPr="000D366D">
              <w:rPr>
                <w:sz w:val="18"/>
                <w:szCs w:val="18"/>
              </w:rPr>
              <w:t>21</w:t>
            </w:r>
          </w:p>
          <w:p w:rsidR="000D366D" w:rsidRPr="000D366D" w:rsidRDefault="000D366D" w:rsidP="000D366D">
            <w:pPr>
              <w:ind w:left="0" w:firstLine="0"/>
              <w:jc w:val="center"/>
              <w:rPr>
                <w:sz w:val="18"/>
                <w:szCs w:val="18"/>
              </w:rPr>
            </w:pPr>
            <w:r w:rsidRPr="000D366D">
              <w:rPr>
                <w:sz w:val="18"/>
                <w:szCs w:val="18"/>
              </w:rPr>
              <w:t>22</w:t>
            </w:r>
          </w:p>
          <w:p w:rsidR="000D366D" w:rsidRPr="000D366D" w:rsidRDefault="000D366D" w:rsidP="000D366D">
            <w:pPr>
              <w:ind w:left="0" w:firstLine="0"/>
              <w:jc w:val="center"/>
              <w:rPr>
                <w:sz w:val="18"/>
                <w:szCs w:val="18"/>
              </w:rPr>
            </w:pPr>
            <w:r w:rsidRPr="000D366D">
              <w:rPr>
                <w:sz w:val="18"/>
                <w:szCs w:val="18"/>
              </w:rPr>
              <w:t>23</w:t>
            </w:r>
          </w:p>
          <w:p w:rsidR="000D366D" w:rsidRPr="000D366D" w:rsidRDefault="000D366D" w:rsidP="000D366D">
            <w:pPr>
              <w:ind w:left="0" w:firstLine="0"/>
              <w:jc w:val="center"/>
              <w:rPr>
                <w:sz w:val="18"/>
                <w:szCs w:val="18"/>
              </w:rPr>
            </w:pPr>
            <w:r w:rsidRPr="000D366D">
              <w:rPr>
                <w:sz w:val="18"/>
                <w:szCs w:val="18"/>
              </w:rPr>
              <w:t>24</w:t>
            </w:r>
          </w:p>
          <w:p w:rsidR="000D366D" w:rsidRPr="000D366D" w:rsidRDefault="000D366D" w:rsidP="000D366D">
            <w:pPr>
              <w:ind w:left="0" w:firstLine="0"/>
              <w:jc w:val="center"/>
              <w:rPr>
                <w:sz w:val="18"/>
                <w:szCs w:val="18"/>
              </w:rPr>
            </w:pPr>
            <w:r w:rsidRPr="000D366D">
              <w:rPr>
                <w:sz w:val="18"/>
                <w:szCs w:val="18"/>
              </w:rPr>
              <w:t>21</w:t>
            </w:r>
          </w:p>
        </w:tc>
        <w:tc>
          <w:tcPr>
            <w:tcW w:w="1417" w:type="dxa"/>
            <w:tcBorders>
              <w:top w:val="single" w:sz="4" w:space="0" w:color="auto"/>
              <w:left w:val="single" w:sz="4" w:space="0" w:color="auto"/>
              <w:bottom w:val="single" w:sz="4" w:space="0" w:color="auto"/>
              <w:right w:val="single" w:sz="4" w:space="0" w:color="auto"/>
            </w:tcBorders>
          </w:tcPr>
          <w:p w:rsidR="000D366D" w:rsidRPr="000D366D" w:rsidRDefault="000D366D" w:rsidP="000D366D">
            <w:pPr>
              <w:ind w:left="0" w:firstLine="0"/>
              <w:jc w:val="center"/>
              <w:rPr>
                <w:sz w:val="18"/>
                <w:szCs w:val="18"/>
              </w:rPr>
            </w:pPr>
            <w:r w:rsidRPr="000D366D">
              <w:rPr>
                <w:sz w:val="18"/>
                <w:szCs w:val="18"/>
              </w:rPr>
              <w:t>406812.14</w:t>
            </w:r>
          </w:p>
          <w:p w:rsidR="000D366D" w:rsidRPr="000D366D" w:rsidRDefault="000D366D" w:rsidP="000D366D">
            <w:pPr>
              <w:ind w:left="0" w:firstLine="0"/>
              <w:jc w:val="center"/>
              <w:rPr>
                <w:sz w:val="18"/>
                <w:szCs w:val="18"/>
              </w:rPr>
            </w:pPr>
            <w:r w:rsidRPr="000D366D">
              <w:rPr>
                <w:sz w:val="18"/>
                <w:szCs w:val="18"/>
              </w:rPr>
              <w:t>406811.56</w:t>
            </w:r>
          </w:p>
          <w:p w:rsidR="000D366D" w:rsidRPr="000D366D" w:rsidRDefault="000D366D" w:rsidP="000D366D">
            <w:pPr>
              <w:ind w:left="0" w:firstLine="0"/>
              <w:jc w:val="center"/>
              <w:rPr>
                <w:sz w:val="18"/>
                <w:szCs w:val="18"/>
              </w:rPr>
            </w:pPr>
            <w:r w:rsidRPr="000D366D">
              <w:rPr>
                <w:sz w:val="18"/>
                <w:szCs w:val="18"/>
              </w:rPr>
              <w:t>406810.74</w:t>
            </w:r>
          </w:p>
          <w:p w:rsidR="000D366D" w:rsidRPr="000D366D" w:rsidRDefault="000D366D" w:rsidP="000D366D">
            <w:pPr>
              <w:ind w:left="0" w:firstLine="0"/>
              <w:jc w:val="center"/>
              <w:rPr>
                <w:sz w:val="18"/>
                <w:szCs w:val="18"/>
              </w:rPr>
            </w:pPr>
            <w:r w:rsidRPr="000D366D">
              <w:rPr>
                <w:sz w:val="18"/>
                <w:szCs w:val="18"/>
              </w:rPr>
              <w:t>406811.32</w:t>
            </w:r>
          </w:p>
          <w:p w:rsidR="000D366D" w:rsidRPr="000D366D" w:rsidRDefault="000D366D" w:rsidP="000D366D">
            <w:pPr>
              <w:ind w:left="0" w:firstLine="0"/>
              <w:jc w:val="center"/>
              <w:rPr>
                <w:sz w:val="18"/>
                <w:szCs w:val="18"/>
              </w:rPr>
            </w:pPr>
            <w:r w:rsidRPr="000D366D">
              <w:rPr>
                <w:sz w:val="18"/>
                <w:szCs w:val="18"/>
              </w:rPr>
              <w:t>406812.14</w:t>
            </w:r>
          </w:p>
          <w:p w:rsidR="000D366D" w:rsidRPr="000D366D" w:rsidRDefault="000D366D" w:rsidP="000D366D">
            <w:pPr>
              <w:ind w:left="0" w:firstLine="0"/>
              <w:jc w:val="center"/>
              <w:rPr>
                <w:sz w:val="18"/>
                <w:szCs w:val="18"/>
              </w:rPr>
            </w:pPr>
          </w:p>
          <w:p w:rsidR="000D366D" w:rsidRPr="000D366D" w:rsidRDefault="000D366D" w:rsidP="000D366D">
            <w:pPr>
              <w:ind w:left="0" w:firstLine="0"/>
              <w:jc w:val="center"/>
              <w:rPr>
                <w:sz w:val="18"/>
                <w:szCs w:val="18"/>
              </w:rPr>
            </w:pPr>
            <w:r w:rsidRPr="000D366D">
              <w:rPr>
                <w:sz w:val="18"/>
                <w:szCs w:val="18"/>
              </w:rPr>
              <w:t>406797.07</w:t>
            </w:r>
          </w:p>
          <w:p w:rsidR="000D366D" w:rsidRPr="000D366D" w:rsidRDefault="000D366D" w:rsidP="000D366D">
            <w:pPr>
              <w:ind w:left="0" w:firstLine="0"/>
              <w:jc w:val="center"/>
              <w:rPr>
                <w:sz w:val="18"/>
                <w:szCs w:val="18"/>
              </w:rPr>
            </w:pPr>
            <w:r w:rsidRPr="000D366D">
              <w:rPr>
                <w:sz w:val="18"/>
                <w:szCs w:val="18"/>
              </w:rPr>
              <w:t>406796.49</w:t>
            </w:r>
          </w:p>
          <w:p w:rsidR="000D366D" w:rsidRPr="000D366D" w:rsidRDefault="000D366D" w:rsidP="000D366D">
            <w:pPr>
              <w:ind w:left="0" w:firstLine="0"/>
              <w:jc w:val="center"/>
              <w:rPr>
                <w:sz w:val="18"/>
                <w:szCs w:val="18"/>
              </w:rPr>
            </w:pPr>
            <w:r w:rsidRPr="000D366D">
              <w:rPr>
                <w:sz w:val="18"/>
                <w:szCs w:val="18"/>
              </w:rPr>
              <w:t>406795.67</w:t>
            </w:r>
          </w:p>
          <w:p w:rsidR="000D366D" w:rsidRPr="000D366D" w:rsidRDefault="000D366D" w:rsidP="000D366D">
            <w:pPr>
              <w:ind w:left="0" w:firstLine="0"/>
              <w:jc w:val="center"/>
              <w:rPr>
                <w:sz w:val="18"/>
                <w:szCs w:val="18"/>
              </w:rPr>
            </w:pPr>
            <w:r w:rsidRPr="000D366D">
              <w:rPr>
                <w:sz w:val="18"/>
                <w:szCs w:val="18"/>
              </w:rPr>
              <w:t>406796.25</w:t>
            </w:r>
          </w:p>
          <w:p w:rsidR="000D366D" w:rsidRPr="000D366D" w:rsidRDefault="000D366D" w:rsidP="000D366D">
            <w:pPr>
              <w:ind w:left="0" w:firstLine="0"/>
              <w:jc w:val="center"/>
              <w:rPr>
                <w:sz w:val="18"/>
                <w:szCs w:val="18"/>
              </w:rPr>
            </w:pPr>
            <w:r w:rsidRPr="000D366D">
              <w:rPr>
                <w:sz w:val="18"/>
                <w:szCs w:val="18"/>
              </w:rPr>
              <w:t>406797.07</w:t>
            </w:r>
          </w:p>
          <w:p w:rsidR="000D366D" w:rsidRPr="000D366D" w:rsidRDefault="000D366D" w:rsidP="000D366D">
            <w:pPr>
              <w:ind w:left="0" w:firstLine="0"/>
              <w:jc w:val="center"/>
              <w:rPr>
                <w:sz w:val="18"/>
                <w:szCs w:val="18"/>
              </w:rPr>
            </w:pPr>
          </w:p>
          <w:p w:rsidR="000D366D" w:rsidRPr="000D366D" w:rsidRDefault="000D366D" w:rsidP="000D366D">
            <w:pPr>
              <w:ind w:left="0" w:firstLine="0"/>
              <w:jc w:val="center"/>
              <w:rPr>
                <w:sz w:val="18"/>
                <w:szCs w:val="18"/>
              </w:rPr>
            </w:pPr>
            <w:r w:rsidRPr="000D366D">
              <w:rPr>
                <w:sz w:val="18"/>
                <w:szCs w:val="18"/>
              </w:rPr>
              <w:t>406822.58</w:t>
            </w:r>
          </w:p>
          <w:p w:rsidR="000D366D" w:rsidRPr="000D366D" w:rsidRDefault="000D366D" w:rsidP="000D366D">
            <w:pPr>
              <w:ind w:left="0" w:firstLine="0"/>
              <w:jc w:val="center"/>
              <w:rPr>
                <w:sz w:val="18"/>
                <w:szCs w:val="18"/>
              </w:rPr>
            </w:pPr>
            <w:r w:rsidRPr="000D366D">
              <w:rPr>
                <w:sz w:val="18"/>
                <w:szCs w:val="18"/>
              </w:rPr>
              <w:t>406822.17</w:t>
            </w:r>
          </w:p>
          <w:p w:rsidR="000D366D" w:rsidRPr="000D366D" w:rsidRDefault="000D366D" w:rsidP="000D366D">
            <w:pPr>
              <w:ind w:left="0" w:firstLine="0"/>
              <w:jc w:val="center"/>
              <w:rPr>
                <w:sz w:val="18"/>
                <w:szCs w:val="18"/>
              </w:rPr>
            </w:pPr>
            <w:r w:rsidRPr="000D366D">
              <w:rPr>
                <w:sz w:val="18"/>
                <w:szCs w:val="18"/>
              </w:rPr>
              <w:t>406818.54</w:t>
            </w:r>
          </w:p>
          <w:p w:rsidR="000D366D" w:rsidRPr="000D366D" w:rsidRDefault="000D366D" w:rsidP="000D366D">
            <w:pPr>
              <w:ind w:left="0" w:firstLine="0"/>
              <w:jc w:val="center"/>
              <w:rPr>
                <w:sz w:val="18"/>
                <w:szCs w:val="18"/>
              </w:rPr>
            </w:pPr>
            <w:r w:rsidRPr="000D366D">
              <w:rPr>
                <w:sz w:val="18"/>
                <w:szCs w:val="18"/>
              </w:rPr>
              <w:t>406818.93</w:t>
            </w:r>
          </w:p>
          <w:p w:rsidR="000D366D" w:rsidRPr="000D366D" w:rsidRDefault="000D366D" w:rsidP="000D366D">
            <w:pPr>
              <w:ind w:left="0" w:firstLine="0"/>
              <w:jc w:val="center"/>
              <w:rPr>
                <w:sz w:val="18"/>
                <w:szCs w:val="18"/>
              </w:rPr>
            </w:pPr>
            <w:r w:rsidRPr="000D366D">
              <w:rPr>
                <w:sz w:val="18"/>
                <w:szCs w:val="18"/>
              </w:rPr>
              <w:t>406822.58</w:t>
            </w:r>
          </w:p>
          <w:p w:rsidR="000D366D" w:rsidRPr="000D366D" w:rsidRDefault="000D366D" w:rsidP="000D366D">
            <w:pPr>
              <w:ind w:left="0" w:firstLine="0"/>
              <w:jc w:val="center"/>
              <w:rPr>
                <w:sz w:val="18"/>
                <w:szCs w:val="18"/>
              </w:rPr>
            </w:pPr>
          </w:p>
          <w:p w:rsidR="000D366D" w:rsidRPr="000D366D" w:rsidRDefault="000D366D" w:rsidP="000D366D">
            <w:pPr>
              <w:ind w:left="0" w:firstLine="0"/>
              <w:jc w:val="center"/>
              <w:rPr>
                <w:sz w:val="18"/>
                <w:szCs w:val="18"/>
              </w:rPr>
            </w:pPr>
            <w:r w:rsidRPr="000D366D">
              <w:rPr>
                <w:sz w:val="18"/>
                <w:szCs w:val="18"/>
              </w:rPr>
              <w:t>406752.63</w:t>
            </w:r>
          </w:p>
          <w:p w:rsidR="000D366D" w:rsidRPr="000D366D" w:rsidRDefault="000D366D" w:rsidP="000D366D">
            <w:pPr>
              <w:ind w:left="0" w:firstLine="0"/>
              <w:jc w:val="center"/>
              <w:rPr>
                <w:sz w:val="18"/>
                <w:szCs w:val="18"/>
              </w:rPr>
            </w:pPr>
            <w:r w:rsidRPr="000D366D">
              <w:rPr>
                <w:sz w:val="18"/>
                <w:szCs w:val="18"/>
              </w:rPr>
              <w:t>406752.63</w:t>
            </w:r>
          </w:p>
          <w:p w:rsidR="000D366D" w:rsidRPr="000D366D" w:rsidRDefault="000D366D" w:rsidP="000D366D">
            <w:pPr>
              <w:ind w:left="0" w:firstLine="0"/>
              <w:jc w:val="center"/>
              <w:rPr>
                <w:sz w:val="18"/>
                <w:szCs w:val="18"/>
              </w:rPr>
            </w:pPr>
            <w:r w:rsidRPr="000D366D">
              <w:rPr>
                <w:sz w:val="18"/>
                <w:szCs w:val="18"/>
              </w:rPr>
              <w:t>406751.62</w:t>
            </w:r>
          </w:p>
          <w:p w:rsidR="000D366D" w:rsidRPr="000D366D" w:rsidRDefault="000D366D" w:rsidP="000D366D">
            <w:pPr>
              <w:ind w:left="0" w:firstLine="0"/>
              <w:jc w:val="center"/>
              <w:rPr>
                <w:sz w:val="18"/>
                <w:szCs w:val="18"/>
              </w:rPr>
            </w:pPr>
            <w:r w:rsidRPr="000D366D">
              <w:rPr>
                <w:sz w:val="18"/>
                <w:szCs w:val="18"/>
              </w:rPr>
              <w:t>406751.62</w:t>
            </w:r>
          </w:p>
          <w:p w:rsidR="000D366D" w:rsidRPr="000D366D" w:rsidRDefault="000D366D" w:rsidP="000D366D">
            <w:pPr>
              <w:ind w:left="0" w:firstLine="0"/>
              <w:jc w:val="center"/>
              <w:rPr>
                <w:sz w:val="18"/>
                <w:szCs w:val="18"/>
              </w:rPr>
            </w:pPr>
            <w:r w:rsidRPr="000D366D">
              <w:rPr>
                <w:sz w:val="18"/>
                <w:szCs w:val="18"/>
              </w:rPr>
              <w:t>406752.63</w:t>
            </w:r>
          </w:p>
          <w:p w:rsidR="000D366D" w:rsidRPr="000D366D" w:rsidRDefault="000D366D" w:rsidP="000D366D">
            <w:pPr>
              <w:ind w:left="0" w:firstLine="0"/>
              <w:jc w:val="center"/>
              <w:rPr>
                <w:sz w:val="18"/>
                <w:szCs w:val="18"/>
              </w:rPr>
            </w:pPr>
          </w:p>
          <w:p w:rsidR="000D366D" w:rsidRPr="000D366D" w:rsidRDefault="000D366D" w:rsidP="000D366D">
            <w:pPr>
              <w:ind w:left="0" w:firstLine="0"/>
              <w:jc w:val="center"/>
              <w:rPr>
                <w:sz w:val="18"/>
                <w:szCs w:val="18"/>
              </w:rPr>
            </w:pPr>
            <w:r w:rsidRPr="000D366D">
              <w:rPr>
                <w:sz w:val="18"/>
                <w:szCs w:val="18"/>
              </w:rPr>
              <w:t>406733.09</w:t>
            </w:r>
          </w:p>
          <w:p w:rsidR="000D366D" w:rsidRPr="000D366D" w:rsidRDefault="000D366D" w:rsidP="000D366D">
            <w:pPr>
              <w:ind w:left="0" w:firstLine="0"/>
              <w:jc w:val="center"/>
              <w:rPr>
                <w:sz w:val="18"/>
                <w:szCs w:val="18"/>
              </w:rPr>
            </w:pPr>
            <w:r w:rsidRPr="000D366D">
              <w:rPr>
                <w:sz w:val="18"/>
                <w:szCs w:val="18"/>
              </w:rPr>
              <w:t>406732.46</w:t>
            </w:r>
          </w:p>
          <w:p w:rsidR="000D366D" w:rsidRPr="000D366D" w:rsidRDefault="000D366D" w:rsidP="000D366D">
            <w:pPr>
              <w:ind w:left="0" w:firstLine="0"/>
              <w:jc w:val="center"/>
              <w:rPr>
                <w:sz w:val="18"/>
                <w:szCs w:val="18"/>
              </w:rPr>
            </w:pPr>
            <w:r w:rsidRPr="000D366D">
              <w:rPr>
                <w:sz w:val="18"/>
                <w:szCs w:val="18"/>
              </w:rPr>
              <w:t>406728.71</w:t>
            </w:r>
          </w:p>
          <w:p w:rsidR="000D366D" w:rsidRPr="000D366D" w:rsidRDefault="000D366D" w:rsidP="000D366D">
            <w:pPr>
              <w:ind w:left="0" w:firstLine="0"/>
              <w:jc w:val="center"/>
              <w:rPr>
                <w:sz w:val="18"/>
                <w:szCs w:val="18"/>
              </w:rPr>
            </w:pPr>
            <w:r w:rsidRPr="000D366D">
              <w:rPr>
                <w:sz w:val="18"/>
                <w:szCs w:val="18"/>
              </w:rPr>
              <w:t>406729.40</w:t>
            </w:r>
          </w:p>
          <w:p w:rsidR="000D366D" w:rsidRPr="000D366D" w:rsidRDefault="000D366D" w:rsidP="000D366D">
            <w:pPr>
              <w:ind w:left="0" w:firstLine="0"/>
              <w:jc w:val="center"/>
              <w:rPr>
                <w:sz w:val="18"/>
                <w:szCs w:val="18"/>
              </w:rPr>
            </w:pPr>
            <w:r w:rsidRPr="000D366D">
              <w:rPr>
                <w:sz w:val="18"/>
                <w:szCs w:val="18"/>
              </w:rPr>
              <w:t>406733.09</w:t>
            </w:r>
          </w:p>
          <w:p w:rsidR="000D366D" w:rsidRPr="000D366D" w:rsidRDefault="000D366D" w:rsidP="000D366D">
            <w:pPr>
              <w:ind w:left="0" w:firstLine="0"/>
              <w:jc w:val="center"/>
              <w:rPr>
                <w:sz w:val="18"/>
                <w:szCs w:val="18"/>
              </w:rPr>
            </w:pPr>
          </w:p>
          <w:p w:rsidR="000D366D" w:rsidRPr="000D366D" w:rsidRDefault="000D366D" w:rsidP="000D366D">
            <w:pPr>
              <w:ind w:left="0" w:firstLine="0"/>
              <w:jc w:val="center"/>
              <w:rPr>
                <w:sz w:val="18"/>
                <w:szCs w:val="18"/>
              </w:rPr>
            </w:pPr>
            <w:r w:rsidRPr="000D366D">
              <w:rPr>
                <w:sz w:val="18"/>
                <w:szCs w:val="18"/>
              </w:rPr>
              <w:t>406724.21</w:t>
            </w:r>
          </w:p>
          <w:p w:rsidR="000D366D" w:rsidRPr="000D366D" w:rsidRDefault="000D366D" w:rsidP="000D366D">
            <w:pPr>
              <w:ind w:left="0" w:firstLine="0"/>
              <w:jc w:val="center"/>
              <w:rPr>
                <w:sz w:val="18"/>
                <w:szCs w:val="18"/>
              </w:rPr>
            </w:pPr>
            <w:r w:rsidRPr="000D366D">
              <w:rPr>
                <w:sz w:val="18"/>
                <w:szCs w:val="18"/>
              </w:rPr>
              <w:t>406724.21</w:t>
            </w:r>
          </w:p>
          <w:p w:rsidR="000D366D" w:rsidRPr="000D366D" w:rsidRDefault="000D366D" w:rsidP="000D366D">
            <w:pPr>
              <w:ind w:left="0" w:firstLine="0"/>
              <w:jc w:val="center"/>
              <w:rPr>
                <w:sz w:val="18"/>
                <w:szCs w:val="18"/>
              </w:rPr>
            </w:pPr>
            <w:r w:rsidRPr="000D366D">
              <w:rPr>
                <w:sz w:val="18"/>
                <w:szCs w:val="18"/>
              </w:rPr>
              <w:t>406723.20</w:t>
            </w:r>
          </w:p>
          <w:p w:rsidR="000D366D" w:rsidRPr="000D366D" w:rsidRDefault="000D366D" w:rsidP="000D366D">
            <w:pPr>
              <w:ind w:left="0" w:firstLine="0"/>
              <w:jc w:val="center"/>
              <w:rPr>
                <w:sz w:val="18"/>
                <w:szCs w:val="18"/>
              </w:rPr>
            </w:pPr>
            <w:r w:rsidRPr="000D366D">
              <w:rPr>
                <w:sz w:val="18"/>
                <w:szCs w:val="18"/>
              </w:rPr>
              <w:t>406723.20</w:t>
            </w:r>
          </w:p>
          <w:p w:rsidR="000D366D" w:rsidRPr="000D366D" w:rsidRDefault="000D366D" w:rsidP="000D366D">
            <w:pPr>
              <w:ind w:left="0" w:firstLine="0"/>
              <w:jc w:val="center"/>
              <w:rPr>
                <w:sz w:val="18"/>
                <w:szCs w:val="18"/>
              </w:rPr>
            </w:pPr>
            <w:r w:rsidRPr="000D366D">
              <w:rPr>
                <w:sz w:val="18"/>
                <w:szCs w:val="18"/>
              </w:rPr>
              <w:t>406724.21</w:t>
            </w:r>
          </w:p>
        </w:tc>
        <w:tc>
          <w:tcPr>
            <w:tcW w:w="1276" w:type="dxa"/>
            <w:tcBorders>
              <w:top w:val="single" w:sz="4" w:space="0" w:color="auto"/>
              <w:left w:val="single" w:sz="4" w:space="0" w:color="auto"/>
              <w:bottom w:val="single" w:sz="4" w:space="0" w:color="auto"/>
              <w:right w:val="single" w:sz="4" w:space="0" w:color="auto"/>
            </w:tcBorders>
          </w:tcPr>
          <w:p w:rsidR="000D366D" w:rsidRPr="000D366D" w:rsidRDefault="000D366D" w:rsidP="000D366D">
            <w:pPr>
              <w:ind w:left="0" w:firstLine="0"/>
              <w:jc w:val="center"/>
              <w:rPr>
                <w:sz w:val="18"/>
                <w:szCs w:val="18"/>
              </w:rPr>
            </w:pPr>
            <w:r w:rsidRPr="000D366D">
              <w:rPr>
                <w:sz w:val="18"/>
                <w:szCs w:val="18"/>
              </w:rPr>
              <w:t>3344966.24</w:t>
            </w:r>
          </w:p>
          <w:p w:rsidR="000D366D" w:rsidRPr="000D366D" w:rsidRDefault="000D366D" w:rsidP="000D366D">
            <w:pPr>
              <w:ind w:left="0" w:firstLine="0"/>
              <w:jc w:val="center"/>
              <w:rPr>
                <w:sz w:val="18"/>
                <w:szCs w:val="18"/>
              </w:rPr>
            </w:pPr>
            <w:r w:rsidRPr="000D366D">
              <w:rPr>
                <w:sz w:val="18"/>
                <w:szCs w:val="18"/>
              </w:rPr>
              <w:t>3344967.05</w:t>
            </w:r>
          </w:p>
          <w:p w:rsidR="000D366D" w:rsidRPr="000D366D" w:rsidRDefault="000D366D" w:rsidP="000D366D">
            <w:pPr>
              <w:ind w:left="0" w:firstLine="0"/>
              <w:jc w:val="center"/>
              <w:rPr>
                <w:sz w:val="18"/>
                <w:szCs w:val="18"/>
              </w:rPr>
            </w:pPr>
            <w:r w:rsidRPr="000D366D">
              <w:rPr>
                <w:sz w:val="18"/>
                <w:szCs w:val="18"/>
              </w:rPr>
              <w:t>3344966.47</w:t>
            </w:r>
          </w:p>
          <w:p w:rsidR="000D366D" w:rsidRPr="000D366D" w:rsidRDefault="000D366D" w:rsidP="000D366D">
            <w:pPr>
              <w:ind w:left="0" w:firstLine="0"/>
              <w:jc w:val="center"/>
              <w:rPr>
                <w:sz w:val="18"/>
                <w:szCs w:val="18"/>
              </w:rPr>
            </w:pPr>
            <w:r w:rsidRPr="000D366D">
              <w:rPr>
                <w:sz w:val="18"/>
                <w:szCs w:val="18"/>
              </w:rPr>
              <w:t>3344965.66</w:t>
            </w:r>
          </w:p>
          <w:p w:rsidR="000D366D" w:rsidRPr="000D366D" w:rsidRDefault="000D366D" w:rsidP="000D366D">
            <w:pPr>
              <w:ind w:left="0" w:firstLine="0"/>
              <w:jc w:val="center"/>
              <w:rPr>
                <w:sz w:val="18"/>
                <w:szCs w:val="18"/>
              </w:rPr>
            </w:pPr>
            <w:r w:rsidRPr="000D366D">
              <w:rPr>
                <w:sz w:val="18"/>
                <w:szCs w:val="18"/>
              </w:rPr>
              <w:t>3344966.24</w:t>
            </w:r>
          </w:p>
          <w:p w:rsidR="000D366D" w:rsidRPr="000D366D" w:rsidRDefault="000D366D" w:rsidP="000D366D">
            <w:pPr>
              <w:ind w:left="0" w:firstLine="0"/>
              <w:jc w:val="center"/>
              <w:rPr>
                <w:sz w:val="18"/>
                <w:szCs w:val="18"/>
              </w:rPr>
            </w:pPr>
          </w:p>
          <w:p w:rsidR="000D366D" w:rsidRPr="000D366D" w:rsidRDefault="000D366D" w:rsidP="000D366D">
            <w:pPr>
              <w:ind w:left="0" w:firstLine="0"/>
              <w:jc w:val="center"/>
              <w:rPr>
                <w:sz w:val="18"/>
                <w:szCs w:val="18"/>
              </w:rPr>
            </w:pPr>
            <w:r w:rsidRPr="000D366D">
              <w:rPr>
                <w:sz w:val="18"/>
                <w:szCs w:val="18"/>
              </w:rPr>
              <w:t>3344986.79</w:t>
            </w:r>
          </w:p>
          <w:p w:rsidR="000D366D" w:rsidRPr="000D366D" w:rsidRDefault="000D366D" w:rsidP="000D366D">
            <w:pPr>
              <w:ind w:left="0" w:firstLine="0"/>
              <w:jc w:val="center"/>
              <w:rPr>
                <w:sz w:val="18"/>
                <w:szCs w:val="18"/>
              </w:rPr>
            </w:pPr>
            <w:r w:rsidRPr="000D366D">
              <w:rPr>
                <w:sz w:val="18"/>
                <w:szCs w:val="18"/>
              </w:rPr>
              <w:t>3344987.61</w:t>
            </w:r>
          </w:p>
          <w:p w:rsidR="000D366D" w:rsidRPr="000D366D" w:rsidRDefault="000D366D" w:rsidP="000D366D">
            <w:pPr>
              <w:ind w:left="0" w:firstLine="0"/>
              <w:jc w:val="center"/>
              <w:rPr>
                <w:sz w:val="18"/>
                <w:szCs w:val="18"/>
              </w:rPr>
            </w:pPr>
            <w:r w:rsidRPr="000D366D">
              <w:rPr>
                <w:sz w:val="18"/>
                <w:szCs w:val="18"/>
              </w:rPr>
              <w:t>3344987.02</w:t>
            </w:r>
          </w:p>
          <w:p w:rsidR="000D366D" w:rsidRPr="000D366D" w:rsidRDefault="000D366D" w:rsidP="000D366D">
            <w:pPr>
              <w:ind w:left="0" w:firstLine="0"/>
              <w:jc w:val="center"/>
              <w:rPr>
                <w:sz w:val="18"/>
                <w:szCs w:val="18"/>
              </w:rPr>
            </w:pPr>
            <w:r w:rsidRPr="000D366D">
              <w:rPr>
                <w:sz w:val="18"/>
                <w:szCs w:val="18"/>
              </w:rPr>
              <w:t>3344986.21</w:t>
            </w:r>
          </w:p>
          <w:p w:rsidR="000D366D" w:rsidRPr="000D366D" w:rsidRDefault="000D366D" w:rsidP="000D366D">
            <w:pPr>
              <w:ind w:left="0" w:firstLine="0"/>
              <w:jc w:val="center"/>
              <w:rPr>
                <w:sz w:val="18"/>
                <w:szCs w:val="18"/>
              </w:rPr>
            </w:pPr>
            <w:r w:rsidRPr="000D366D">
              <w:rPr>
                <w:sz w:val="18"/>
                <w:szCs w:val="18"/>
              </w:rPr>
              <w:t>3344986.79</w:t>
            </w:r>
          </w:p>
          <w:p w:rsidR="000D366D" w:rsidRPr="000D366D" w:rsidRDefault="000D366D" w:rsidP="000D366D">
            <w:pPr>
              <w:ind w:left="0" w:firstLine="0"/>
              <w:jc w:val="center"/>
              <w:rPr>
                <w:sz w:val="18"/>
                <w:szCs w:val="18"/>
              </w:rPr>
            </w:pPr>
          </w:p>
          <w:p w:rsidR="000D366D" w:rsidRPr="000D366D" w:rsidRDefault="000D366D" w:rsidP="000D366D">
            <w:pPr>
              <w:ind w:left="0" w:firstLine="0"/>
              <w:jc w:val="center"/>
              <w:rPr>
                <w:sz w:val="18"/>
                <w:szCs w:val="18"/>
              </w:rPr>
            </w:pPr>
            <w:r w:rsidRPr="000D366D">
              <w:rPr>
                <w:sz w:val="18"/>
                <w:szCs w:val="18"/>
              </w:rPr>
              <w:t>3345057.80</w:t>
            </w:r>
          </w:p>
          <w:p w:rsidR="000D366D" w:rsidRPr="000D366D" w:rsidRDefault="000D366D" w:rsidP="000D366D">
            <w:pPr>
              <w:ind w:left="0" w:firstLine="0"/>
              <w:jc w:val="center"/>
              <w:rPr>
                <w:sz w:val="18"/>
                <w:szCs w:val="18"/>
              </w:rPr>
            </w:pPr>
            <w:r w:rsidRPr="000D366D">
              <w:rPr>
                <w:sz w:val="18"/>
                <w:szCs w:val="18"/>
              </w:rPr>
              <w:t>3345058.71</w:t>
            </w:r>
          </w:p>
          <w:p w:rsidR="000D366D" w:rsidRPr="000D366D" w:rsidRDefault="000D366D" w:rsidP="000D366D">
            <w:pPr>
              <w:ind w:left="0" w:firstLine="0"/>
              <w:jc w:val="center"/>
              <w:rPr>
                <w:sz w:val="18"/>
                <w:szCs w:val="18"/>
              </w:rPr>
            </w:pPr>
            <w:r w:rsidRPr="000D366D">
              <w:rPr>
                <w:sz w:val="18"/>
                <w:szCs w:val="18"/>
              </w:rPr>
              <w:t>3345057.19</w:t>
            </w:r>
          </w:p>
          <w:p w:rsidR="000D366D" w:rsidRPr="000D366D" w:rsidRDefault="000D366D" w:rsidP="000D366D">
            <w:pPr>
              <w:ind w:left="0" w:firstLine="0"/>
              <w:jc w:val="center"/>
              <w:rPr>
                <w:sz w:val="18"/>
                <w:szCs w:val="18"/>
              </w:rPr>
            </w:pPr>
            <w:r w:rsidRPr="000D366D">
              <w:rPr>
                <w:sz w:val="18"/>
                <w:szCs w:val="18"/>
              </w:rPr>
              <w:t>3345056.28</w:t>
            </w:r>
          </w:p>
          <w:p w:rsidR="000D366D" w:rsidRPr="000D366D" w:rsidRDefault="000D366D" w:rsidP="000D366D">
            <w:pPr>
              <w:ind w:left="0" w:firstLine="0"/>
              <w:jc w:val="center"/>
              <w:rPr>
                <w:sz w:val="18"/>
                <w:szCs w:val="18"/>
              </w:rPr>
            </w:pPr>
            <w:r w:rsidRPr="000D366D">
              <w:rPr>
                <w:sz w:val="18"/>
                <w:szCs w:val="18"/>
              </w:rPr>
              <w:t>3345057.80</w:t>
            </w:r>
          </w:p>
          <w:p w:rsidR="000D366D" w:rsidRPr="000D366D" w:rsidRDefault="000D366D" w:rsidP="000D366D">
            <w:pPr>
              <w:ind w:left="0" w:firstLine="0"/>
              <w:jc w:val="center"/>
              <w:rPr>
                <w:sz w:val="18"/>
                <w:szCs w:val="18"/>
              </w:rPr>
            </w:pPr>
          </w:p>
          <w:p w:rsidR="000D366D" w:rsidRPr="000D366D" w:rsidRDefault="000D366D" w:rsidP="000D366D">
            <w:pPr>
              <w:ind w:left="0" w:firstLine="0"/>
              <w:jc w:val="center"/>
              <w:rPr>
                <w:sz w:val="18"/>
                <w:szCs w:val="18"/>
              </w:rPr>
            </w:pPr>
            <w:r w:rsidRPr="000D366D">
              <w:rPr>
                <w:sz w:val="18"/>
                <w:szCs w:val="18"/>
              </w:rPr>
              <w:t>3345068.61</w:t>
            </w:r>
          </w:p>
          <w:p w:rsidR="000D366D" w:rsidRPr="000D366D" w:rsidRDefault="000D366D" w:rsidP="000D366D">
            <w:pPr>
              <w:ind w:left="0" w:firstLine="0"/>
              <w:jc w:val="center"/>
              <w:rPr>
                <w:sz w:val="18"/>
                <w:szCs w:val="18"/>
              </w:rPr>
            </w:pPr>
            <w:r w:rsidRPr="000D366D">
              <w:rPr>
                <w:sz w:val="18"/>
                <w:szCs w:val="18"/>
              </w:rPr>
              <w:t>3345069.61</w:t>
            </w:r>
          </w:p>
          <w:p w:rsidR="000D366D" w:rsidRPr="000D366D" w:rsidRDefault="000D366D" w:rsidP="000D366D">
            <w:pPr>
              <w:ind w:left="0" w:firstLine="0"/>
              <w:jc w:val="center"/>
              <w:rPr>
                <w:sz w:val="18"/>
                <w:szCs w:val="18"/>
              </w:rPr>
            </w:pPr>
            <w:r w:rsidRPr="000D366D">
              <w:rPr>
                <w:sz w:val="18"/>
                <w:szCs w:val="18"/>
              </w:rPr>
              <w:t>3345069.61</w:t>
            </w:r>
          </w:p>
          <w:p w:rsidR="000D366D" w:rsidRPr="000D366D" w:rsidRDefault="000D366D" w:rsidP="000D366D">
            <w:pPr>
              <w:ind w:left="0" w:firstLine="0"/>
              <w:jc w:val="center"/>
              <w:rPr>
                <w:sz w:val="18"/>
                <w:szCs w:val="18"/>
              </w:rPr>
            </w:pPr>
            <w:r w:rsidRPr="000D366D">
              <w:rPr>
                <w:sz w:val="18"/>
                <w:szCs w:val="18"/>
              </w:rPr>
              <w:t>3345068.61</w:t>
            </w:r>
          </w:p>
          <w:p w:rsidR="000D366D" w:rsidRPr="000D366D" w:rsidRDefault="000D366D" w:rsidP="000D366D">
            <w:pPr>
              <w:ind w:left="0" w:firstLine="0"/>
              <w:jc w:val="center"/>
              <w:rPr>
                <w:sz w:val="18"/>
                <w:szCs w:val="18"/>
              </w:rPr>
            </w:pPr>
            <w:r w:rsidRPr="000D366D">
              <w:rPr>
                <w:sz w:val="18"/>
                <w:szCs w:val="18"/>
              </w:rPr>
              <w:t>3345068.61</w:t>
            </w:r>
          </w:p>
          <w:p w:rsidR="000D366D" w:rsidRPr="000D366D" w:rsidRDefault="000D366D" w:rsidP="000D366D">
            <w:pPr>
              <w:ind w:left="0" w:firstLine="0"/>
              <w:jc w:val="center"/>
              <w:rPr>
                <w:sz w:val="18"/>
                <w:szCs w:val="18"/>
              </w:rPr>
            </w:pPr>
          </w:p>
          <w:p w:rsidR="000D366D" w:rsidRPr="000D366D" w:rsidRDefault="000D366D" w:rsidP="000D366D">
            <w:pPr>
              <w:ind w:left="0" w:firstLine="0"/>
              <w:jc w:val="center"/>
              <w:rPr>
                <w:sz w:val="18"/>
                <w:szCs w:val="18"/>
              </w:rPr>
            </w:pPr>
            <w:r w:rsidRPr="000D366D">
              <w:rPr>
                <w:sz w:val="18"/>
                <w:szCs w:val="18"/>
              </w:rPr>
              <w:t>3345095.72</w:t>
            </w:r>
          </w:p>
          <w:p w:rsidR="000D366D" w:rsidRPr="000D366D" w:rsidRDefault="000D366D" w:rsidP="000D366D">
            <w:pPr>
              <w:ind w:left="0" w:firstLine="0"/>
              <w:jc w:val="center"/>
              <w:rPr>
                <w:sz w:val="18"/>
                <w:szCs w:val="18"/>
              </w:rPr>
            </w:pPr>
            <w:r w:rsidRPr="000D366D">
              <w:rPr>
                <w:sz w:val="18"/>
                <w:szCs w:val="18"/>
              </w:rPr>
              <w:t>3345096.50</w:t>
            </w:r>
          </w:p>
          <w:p w:rsidR="000D366D" w:rsidRPr="000D366D" w:rsidRDefault="000D366D" w:rsidP="000D366D">
            <w:pPr>
              <w:ind w:left="0" w:firstLine="0"/>
              <w:jc w:val="center"/>
              <w:rPr>
                <w:sz w:val="18"/>
                <w:szCs w:val="18"/>
              </w:rPr>
            </w:pPr>
            <w:r w:rsidRPr="000D366D">
              <w:rPr>
                <w:sz w:val="18"/>
                <w:szCs w:val="18"/>
              </w:rPr>
              <w:t>3345093.19</w:t>
            </w:r>
          </w:p>
          <w:p w:rsidR="000D366D" w:rsidRPr="000D366D" w:rsidRDefault="000D366D" w:rsidP="000D366D">
            <w:pPr>
              <w:ind w:left="0" w:firstLine="0"/>
              <w:jc w:val="center"/>
              <w:rPr>
                <w:sz w:val="18"/>
                <w:szCs w:val="18"/>
              </w:rPr>
            </w:pPr>
            <w:r w:rsidRPr="000D366D">
              <w:rPr>
                <w:sz w:val="18"/>
                <w:szCs w:val="18"/>
              </w:rPr>
              <w:t>3345092.46</w:t>
            </w:r>
          </w:p>
          <w:p w:rsidR="000D366D" w:rsidRPr="000D366D" w:rsidRDefault="000D366D" w:rsidP="000D366D">
            <w:pPr>
              <w:ind w:left="0" w:firstLine="0"/>
              <w:jc w:val="center"/>
              <w:rPr>
                <w:sz w:val="18"/>
                <w:szCs w:val="18"/>
              </w:rPr>
            </w:pPr>
            <w:r w:rsidRPr="000D366D">
              <w:rPr>
                <w:sz w:val="18"/>
                <w:szCs w:val="18"/>
              </w:rPr>
              <w:t>3345095.72</w:t>
            </w:r>
          </w:p>
          <w:p w:rsidR="000D366D" w:rsidRPr="000D366D" w:rsidRDefault="000D366D" w:rsidP="000D366D">
            <w:pPr>
              <w:ind w:left="0" w:firstLine="0"/>
              <w:jc w:val="center"/>
              <w:rPr>
                <w:sz w:val="18"/>
                <w:szCs w:val="18"/>
              </w:rPr>
            </w:pPr>
          </w:p>
          <w:p w:rsidR="000D366D" w:rsidRPr="000D366D" w:rsidRDefault="000D366D" w:rsidP="000D366D">
            <w:pPr>
              <w:ind w:left="0" w:firstLine="0"/>
              <w:jc w:val="center"/>
              <w:rPr>
                <w:sz w:val="18"/>
                <w:szCs w:val="18"/>
              </w:rPr>
            </w:pPr>
            <w:r w:rsidRPr="000D366D">
              <w:rPr>
                <w:sz w:val="18"/>
                <w:szCs w:val="18"/>
              </w:rPr>
              <w:t>3345125.68</w:t>
            </w:r>
          </w:p>
          <w:p w:rsidR="000D366D" w:rsidRPr="000D366D" w:rsidRDefault="000D366D" w:rsidP="000D366D">
            <w:pPr>
              <w:ind w:left="0" w:firstLine="0"/>
              <w:jc w:val="center"/>
              <w:rPr>
                <w:sz w:val="18"/>
                <w:szCs w:val="18"/>
              </w:rPr>
            </w:pPr>
            <w:r w:rsidRPr="000D366D">
              <w:rPr>
                <w:sz w:val="18"/>
                <w:szCs w:val="18"/>
              </w:rPr>
              <w:t>3345126.68</w:t>
            </w:r>
          </w:p>
          <w:p w:rsidR="000D366D" w:rsidRPr="000D366D" w:rsidRDefault="000D366D" w:rsidP="000D366D">
            <w:pPr>
              <w:ind w:left="0" w:firstLine="0"/>
              <w:jc w:val="center"/>
              <w:rPr>
                <w:sz w:val="18"/>
                <w:szCs w:val="18"/>
              </w:rPr>
            </w:pPr>
            <w:r w:rsidRPr="000D366D">
              <w:rPr>
                <w:sz w:val="18"/>
                <w:szCs w:val="18"/>
              </w:rPr>
              <w:t>3345126.68</w:t>
            </w:r>
          </w:p>
          <w:p w:rsidR="000D366D" w:rsidRPr="000D366D" w:rsidRDefault="000D366D" w:rsidP="000D366D">
            <w:pPr>
              <w:ind w:left="0" w:firstLine="0"/>
              <w:jc w:val="center"/>
              <w:rPr>
                <w:sz w:val="18"/>
                <w:szCs w:val="18"/>
              </w:rPr>
            </w:pPr>
            <w:r w:rsidRPr="000D366D">
              <w:rPr>
                <w:sz w:val="18"/>
                <w:szCs w:val="18"/>
              </w:rPr>
              <w:t>3345125.68</w:t>
            </w:r>
          </w:p>
          <w:p w:rsidR="000D366D" w:rsidRPr="000D366D" w:rsidRDefault="000D366D" w:rsidP="000D366D">
            <w:pPr>
              <w:ind w:left="0" w:firstLine="0"/>
              <w:jc w:val="center"/>
              <w:rPr>
                <w:sz w:val="18"/>
                <w:szCs w:val="18"/>
              </w:rPr>
            </w:pPr>
            <w:r w:rsidRPr="000D366D">
              <w:rPr>
                <w:sz w:val="18"/>
                <w:szCs w:val="18"/>
              </w:rPr>
              <w:t>3345125.68</w:t>
            </w:r>
          </w:p>
        </w:tc>
        <w:tc>
          <w:tcPr>
            <w:tcW w:w="1558" w:type="dxa"/>
            <w:tcBorders>
              <w:top w:val="single" w:sz="4" w:space="0" w:color="auto"/>
              <w:left w:val="single" w:sz="4" w:space="0" w:color="auto"/>
              <w:bottom w:val="single" w:sz="4" w:space="0" w:color="auto"/>
              <w:right w:val="single" w:sz="4" w:space="0" w:color="auto"/>
            </w:tcBorders>
          </w:tcPr>
          <w:p w:rsidR="000D366D" w:rsidRPr="000D366D" w:rsidRDefault="000D366D" w:rsidP="000D366D">
            <w:pPr>
              <w:ind w:left="0" w:firstLine="0"/>
              <w:jc w:val="center"/>
              <w:rPr>
                <w:sz w:val="18"/>
                <w:szCs w:val="18"/>
              </w:rPr>
            </w:pPr>
            <w:r w:rsidRPr="000D366D">
              <w:rPr>
                <w:sz w:val="18"/>
                <w:szCs w:val="18"/>
              </w:rPr>
              <w:t>25</w:t>
            </w:r>
          </w:p>
          <w:p w:rsidR="000D366D" w:rsidRPr="000D366D" w:rsidRDefault="000D366D" w:rsidP="000D366D">
            <w:pPr>
              <w:ind w:left="0" w:firstLine="0"/>
              <w:jc w:val="center"/>
              <w:rPr>
                <w:sz w:val="18"/>
                <w:szCs w:val="18"/>
              </w:rPr>
            </w:pPr>
            <w:r w:rsidRPr="000D366D">
              <w:rPr>
                <w:sz w:val="18"/>
                <w:szCs w:val="18"/>
              </w:rPr>
              <w:t>26</w:t>
            </w:r>
          </w:p>
          <w:p w:rsidR="000D366D" w:rsidRPr="000D366D" w:rsidRDefault="000D366D" w:rsidP="000D366D">
            <w:pPr>
              <w:ind w:left="0" w:firstLine="0"/>
              <w:jc w:val="center"/>
              <w:rPr>
                <w:sz w:val="18"/>
                <w:szCs w:val="18"/>
              </w:rPr>
            </w:pPr>
            <w:r w:rsidRPr="000D366D">
              <w:rPr>
                <w:sz w:val="18"/>
                <w:szCs w:val="18"/>
              </w:rPr>
              <w:t>27</w:t>
            </w:r>
          </w:p>
          <w:p w:rsidR="000D366D" w:rsidRPr="000D366D" w:rsidRDefault="000D366D" w:rsidP="000D366D">
            <w:pPr>
              <w:ind w:left="0" w:firstLine="0"/>
              <w:jc w:val="center"/>
              <w:rPr>
                <w:sz w:val="18"/>
                <w:szCs w:val="18"/>
              </w:rPr>
            </w:pPr>
            <w:r w:rsidRPr="000D366D">
              <w:rPr>
                <w:sz w:val="18"/>
                <w:szCs w:val="18"/>
              </w:rPr>
              <w:t>28</w:t>
            </w:r>
          </w:p>
          <w:p w:rsidR="000D366D" w:rsidRPr="000D366D" w:rsidRDefault="000D366D" w:rsidP="000D366D">
            <w:pPr>
              <w:ind w:left="0" w:firstLine="0"/>
              <w:jc w:val="center"/>
              <w:rPr>
                <w:sz w:val="18"/>
                <w:szCs w:val="18"/>
              </w:rPr>
            </w:pPr>
            <w:r w:rsidRPr="000D366D">
              <w:rPr>
                <w:sz w:val="18"/>
                <w:szCs w:val="18"/>
              </w:rPr>
              <w:t>25</w:t>
            </w:r>
          </w:p>
          <w:p w:rsidR="000D366D" w:rsidRPr="000D366D" w:rsidRDefault="000D366D" w:rsidP="000D366D">
            <w:pPr>
              <w:ind w:left="0" w:firstLine="0"/>
              <w:jc w:val="center"/>
              <w:rPr>
                <w:sz w:val="18"/>
                <w:szCs w:val="18"/>
              </w:rPr>
            </w:pPr>
          </w:p>
          <w:p w:rsidR="000D366D" w:rsidRPr="000D366D" w:rsidRDefault="000D366D" w:rsidP="000D366D">
            <w:pPr>
              <w:ind w:left="0" w:firstLine="0"/>
              <w:jc w:val="center"/>
              <w:rPr>
                <w:sz w:val="18"/>
                <w:szCs w:val="18"/>
              </w:rPr>
            </w:pPr>
            <w:r w:rsidRPr="000D366D">
              <w:rPr>
                <w:sz w:val="18"/>
                <w:szCs w:val="18"/>
              </w:rPr>
              <w:t xml:space="preserve"> 29</w:t>
            </w:r>
          </w:p>
          <w:p w:rsidR="000D366D" w:rsidRPr="000D366D" w:rsidRDefault="000D366D" w:rsidP="000D366D">
            <w:pPr>
              <w:ind w:left="0" w:firstLine="0"/>
              <w:jc w:val="center"/>
              <w:rPr>
                <w:sz w:val="18"/>
                <w:szCs w:val="18"/>
              </w:rPr>
            </w:pPr>
            <w:r w:rsidRPr="000D366D">
              <w:rPr>
                <w:sz w:val="18"/>
                <w:szCs w:val="18"/>
              </w:rPr>
              <w:t>30</w:t>
            </w:r>
          </w:p>
          <w:p w:rsidR="000D366D" w:rsidRPr="000D366D" w:rsidRDefault="000D366D" w:rsidP="000D366D">
            <w:pPr>
              <w:ind w:left="0" w:firstLine="0"/>
              <w:jc w:val="center"/>
              <w:rPr>
                <w:sz w:val="18"/>
                <w:szCs w:val="18"/>
              </w:rPr>
            </w:pPr>
            <w:r w:rsidRPr="000D366D">
              <w:rPr>
                <w:sz w:val="18"/>
                <w:szCs w:val="18"/>
              </w:rPr>
              <w:t>31</w:t>
            </w:r>
          </w:p>
          <w:p w:rsidR="000D366D" w:rsidRPr="000D366D" w:rsidRDefault="000D366D" w:rsidP="000D366D">
            <w:pPr>
              <w:ind w:left="0" w:firstLine="0"/>
              <w:jc w:val="center"/>
              <w:rPr>
                <w:sz w:val="18"/>
                <w:szCs w:val="18"/>
              </w:rPr>
            </w:pPr>
            <w:r w:rsidRPr="000D366D">
              <w:rPr>
                <w:sz w:val="18"/>
                <w:szCs w:val="18"/>
              </w:rPr>
              <w:t>32</w:t>
            </w:r>
          </w:p>
          <w:p w:rsidR="000D366D" w:rsidRPr="000D366D" w:rsidRDefault="000D366D" w:rsidP="000D366D">
            <w:pPr>
              <w:ind w:left="0" w:firstLine="0"/>
              <w:jc w:val="center"/>
              <w:rPr>
                <w:sz w:val="18"/>
                <w:szCs w:val="18"/>
              </w:rPr>
            </w:pPr>
            <w:r w:rsidRPr="000D366D">
              <w:rPr>
                <w:sz w:val="18"/>
                <w:szCs w:val="18"/>
              </w:rPr>
              <w:t>29</w:t>
            </w:r>
          </w:p>
          <w:p w:rsidR="000D366D" w:rsidRPr="000D366D" w:rsidRDefault="000D366D" w:rsidP="000D366D">
            <w:pPr>
              <w:ind w:left="0" w:firstLine="0"/>
              <w:jc w:val="center"/>
              <w:rPr>
                <w:sz w:val="18"/>
                <w:szCs w:val="18"/>
              </w:rPr>
            </w:pPr>
          </w:p>
          <w:p w:rsidR="000D366D" w:rsidRPr="000D366D" w:rsidRDefault="000D366D" w:rsidP="000D366D">
            <w:pPr>
              <w:ind w:left="0" w:firstLine="0"/>
              <w:jc w:val="center"/>
              <w:rPr>
                <w:sz w:val="18"/>
                <w:szCs w:val="18"/>
              </w:rPr>
            </w:pPr>
            <w:r w:rsidRPr="000D366D">
              <w:rPr>
                <w:sz w:val="18"/>
                <w:szCs w:val="18"/>
              </w:rPr>
              <w:t>33</w:t>
            </w:r>
          </w:p>
          <w:p w:rsidR="000D366D" w:rsidRPr="000D366D" w:rsidRDefault="000D366D" w:rsidP="000D366D">
            <w:pPr>
              <w:ind w:left="0" w:firstLine="0"/>
              <w:jc w:val="center"/>
              <w:rPr>
                <w:sz w:val="18"/>
                <w:szCs w:val="18"/>
              </w:rPr>
            </w:pPr>
            <w:r w:rsidRPr="000D366D">
              <w:rPr>
                <w:sz w:val="18"/>
                <w:szCs w:val="18"/>
              </w:rPr>
              <w:t>34</w:t>
            </w:r>
          </w:p>
          <w:p w:rsidR="000D366D" w:rsidRPr="000D366D" w:rsidRDefault="000D366D" w:rsidP="000D366D">
            <w:pPr>
              <w:ind w:left="0" w:firstLine="0"/>
              <w:jc w:val="center"/>
              <w:rPr>
                <w:sz w:val="18"/>
                <w:szCs w:val="18"/>
              </w:rPr>
            </w:pPr>
            <w:r w:rsidRPr="000D366D">
              <w:rPr>
                <w:sz w:val="18"/>
                <w:szCs w:val="18"/>
              </w:rPr>
              <w:t>35</w:t>
            </w:r>
          </w:p>
          <w:p w:rsidR="000D366D" w:rsidRPr="000D366D" w:rsidRDefault="000D366D" w:rsidP="000D366D">
            <w:pPr>
              <w:ind w:left="0" w:firstLine="0"/>
              <w:jc w:val="center"/>
              <w:rPr>
                <w:sz w:val="18"/>
                <w:szCs w:val="18"/>
              </w:rPr>
            </w:pPr>
            <w:r w:rsidRPr="000D366D">
              <w:rPr>
                <w:sz w:val="18"/>
                <w:szCs w:val="18"/>
              </w:rPr>
              <w:t>36</w:t>
            </w:r>
          </w:p>
          <w:p w:rsidR="000D366D" w:rsidRPr="000D366D" w:rsidRDefault="000D366D" w:rsidP="000D366D">
            <w:pPr>
              <w:ind w:left="0" w:firstLine="0"/>
              <w:jc w:val="center"/>
              <w:rPr>
                <w:sz w:val="18"/>
                <w:szCs w:val="18"/>
              </w:rPr>
            </w:pPr>
            <w:r w:rsidRPr="000D366D">
              <w:rPr>
                <w:sz w:val="18"/>
                <w:szCs w:val="18"/>
              </w:rPr>
              <w:t>33</w:t>
            </w:r>
          </w:p>
          <w:p w:rsidR="000D366D" w:rsidRPr="000D366D" w:rsidRDefault="000D366D" w:rsidP="000D366D">
            <w:pPr>
              <w:ind w:left="0" w:firstLine="0"/>
              <w:jc w:val="center"/>
              <w:rPr>
                <w:sz w:val="18"/>
                <w:szCs w:val="18"/>
              </w:rPr>
            </w:pPr>
          </w:p>
          <w:p w:rsidR="000D366D" w:rsidRPr="000D366D" w:rsidRDefault="000D366D" w:rsidP="000D366D">
            <w:pPr>
              <w:ind w:left="0" w:firstLine="0"/>
              <w:jc w:val="center"/>
              <w:rPr>
                <w:sz w:val="18"/>
                <w:szCs w:val="18"/>
              </w:rPr>
            </w:pPr>
            <w:r w:rsidRPr="000D366D">
              <w:rPr>
                <w:sz w:val="18"/>
                <w:szCs w:val="18"/>
              </w:rPr>
              <w:t>37</w:t>
            </w:r>
          </w:p>
          <w:p w:rsidR="000D366D" w:rsidRPr="000D366D" w:rsidRDefault="000D366D" w:rsidP="000D366D">
            <w:pPr>
              <w:ind w:left="0" w:firstLine="0"/>
              <w:jc w:val="center"/>
              <w:rPr>
                <w:sz w:val="18"/>
                <w:szCs w:val="18"/>
              </w:rPr>
            </w:pPr>
            <w:r w:rsidRPr="000D366D">
              <w:rPr>
                <w:sz w:val="18"/>
                <w:szCs w:val="18"/>
              </w:rPr>
              <w:t>38</w:t>
            </w:r>
          </w:p>
          <w:p w:rsidR="000D366D" w:rsidRPr="000D366D" w:rsidRDefault="000D366D" w:rsidP="000D366D">
            <w:pPr>
              <w:ind w:left="0" w:firstLine="0"/>
              <w:jc w:val="center"/>
              <w:rPr>
                <w:sz w:val="18"/>
                <w:szCs w:val="18"/>
              </w:rPr>
            </w:pPr>
            <w:r w:rsidRPr="000D366D">
              <w:rPr>
                <w:sz w:val="18"/>
                <w:szCs w:val="18"/>
              </w:rPr>
              <w:t>39</w:t>
            </w:r>
          </w:p>
          <w:p w:rsidR="000D366D" w:rsidRPr="000D366D" w:rsidRDefault="000D366D" w:rsidP="000D366D">
            <w:pPr>
              <w:ind w:left="0" w:firstLine="0"/>
              <w:jc w:val="center"/>
              <w:rPr>
                <w:sz w:val="18"/>
                <w:szCs w:val="18"/>
              </w:rPr>
            </w:pPr>
            <w:r w:rsidRPr="000D366D">
              <w:rPr>
                <w:sz w:val="18"/>
                <w:szCs w:val="18"/>
              </w:rPr>
              <w:t>40</w:t>
            </w:r>
          </w:p>
          <w:p w:rsidR="000D366D" w:rsidRPr="000D366D" w:rsidRDefault="000D366D" w:rsidP="000D366D">
            <w:pPr>
              <w:ind w:left="0" w:firstLine="0"/>
              <w:jc w:val="center"/>
              <w:rPr>
                <w:sz w:val="18"/>
                <w:szCs w:val="18"/>
              </w:rPr>
            </w:pPr>
            <w:r w:rsidRPr="000D366D">
              <w:rPr>
                <w:sz w:val="18"/>
                <w:szCs w:val="18"/>
              </w:rPr>
              <w:t>37</w:t>
            </w:r>
          </w:p>
          <w:p w:rsidR="000D366D" w:rsidRPr="000D366D" w:rsidRDefault="000D366D" w:rsidP="000D366D">
            <w:pPr>
              <w:ind w:left="0" w:firstLine="0"/>
              <w:jc w:val="center"/>
              <w:rPr>
                <w:sz w:val="18"/>
                <w:szCs w:val="18"/>
              </w:rPr>
            </w:pPr>
          </w:p>
          <w:p w:rsidR="000D366D" w:rsidRPr="000D366D" w:rsidRDefault="000D366D" w:rsidP="000D366D">
            <w:pPr>
              <w:ind w:left="0" w:firstLine="0"/>
              <w:jc w:val="center"/>
              <w:rPr>
                <w:sz w:val="18"/>
                <w:szCs w:val="18"/>
              </w:rPr>
            </w:pPr>
            <w:r w:rsidRPr="000D366D">
              <w:rPr>
                <w:sz w:val="18"/>
                <w:szCs w:val="18"/>
              </w:rPr>
              <w:t>41</w:t>
            </w:r>
          </w:p>
          <w:p w:rsidR="000D366D" w:rsidRPr="000D366D" w:rsidRDefault="000D366D" w:rsidP="000D366D">
            <w:pPr>
              <w:ind w:left="0" w:firstLine="0"/>
              <w:jc w:val="center"/>
              <w:rPr>
                <w:sz w:val="18"/>
                <w:szCs w:val="18"/>
              </w:rPr>
            </w:pPr>
            <w:r w:rsidRPr="000D366D">
              <w:rPr>
                <w:sz w:val="18"/>
                <w:szCs w:val="18"/>
              </w:rPr>
              <w:t>42</w:t>
            </w:r>
          </w:p>
          <w:p w:rsidR="000D366D" w:rsidRPr="000D366D" w:rsidRDefault="000D366D" w:rsidP="000D366D">
            <w:pPr>
              <w:ind w:left="0" w:firstLine="0"/>
              <w:jc w:val="center"/>
              <w:rPr>
                <w:sz w:val="18"/>
                <w:szCs w:val="18"/>
              </w:rPr>
            </w:pPr>
            <w:r w:rsidRPr="000D366D">
              <w:rPr>
                <w:sz w:val="18"/>
                <w:szCs w:val="18"/>
              </w:rPr>
              <w:t>43</w:t>
            </w:r>
          </w:p>
          <w:p w:rsidR="000D366D" w:rsidRPr="000D366D" w:rsidRDefault="000D366D" w:rsidP="000D366D">
            <w:pPr>
              <w:ind w:left="0" w:firstLine="0"/>
              <w:jc w:val="center"/>
              <w:rPr>
                <w:sz w:val="18"/>
                <w:szCs w:val="18"/>
              </w:rPr>
            </w:pPr>
            <w:r w:rsidRPr="000D366D">
              <w:rPr>
                <w:sz w:val="18"/>
                <w:szCs w:val="18"/>
              </w:rPr>
              <w:t>44</w:t>
            </w:r>
          </w:p>
          <w:p w:rsidR="000D366D" w:rsidRPr="000D366D" w:rsidRDefault="000D366D" w:rsidP="000D366D">
            <w:pPr>
              <w:ind w:left="0" w:firstLine="0"/>
              <w:jc w:val="center"/>
              <w:rPr>
                <w:sz w:val="18"/>
                <w:szCs w:val="18"/>
              </w:rPr>
            </w:pPr>
            <w:r w:rsidRPr="000D366D">
              <w:rPr>
                <w:sz w:val="18"/>
                <w:szCs w:val="18"/>
              </w:rPr>
              <w:t>45</w:t>
            </w:r>
          </w:p>
          <w:p w:rsidR="000D366D" w:rsidRPr="000D366D" w:rsidRDefault="000D366D" w:rsidP="000D366D">
            <w:pPr>
              <w:ind w:left="0" w:firstLine="0"/>
              <w:jc w:val="center"/>
              <w:rPr>
                <w:sz w:val="18"/>
                <w:szCs w:val="18"/>
              </w:rPr>
            </w:pPr>
            <w:r w:rsidRPr="000D366D">
              <w:rPr>
                <w:sz w:val="18"/>
                <w:szCs w:val="18"/>
              </w:rPr>
              <w:t>46</w:t>
            </w:r>
          </w:p>
          <w:p w:rsidR="000D366D" w:rsidRPr="000D366D" w:rsidRDefault="000D366D" w:rsidP="000D366D">
            <w:pPr>
              <w:ind w:left="0" w:firstLine="0"/>
              <w:jc w:val="center"/>
              <w:rPr>
                <w:sz w:val="18"/>
                <w:szCs w:val="18"/>
              </w:rPr>
            </w:pPr>
            <w:r w:rsidRPr="000D366D">
              <w:rPr>
                <w:sz w:val="18"/>
                <w:szCs w:val="18"/>
              </w:rPr>
              <w:t>41</w:t>
            </w:r>
          </w:p>
        </w:tc>
        <w:tc>
          <w:tcPr>
            <w:tcW w:w="2267" w:type="dxa"/>
            <w:tcBorders>
              <w:top w:val="single" w:sz="4" w:space="0" w:color="auto"/>
              <w:left w:val="single" w:sz="4" w:space="0" w:color="auto"/>
              <w:bottom w:val="single" w:sz="4" w:space="0" w:color="auto"/>
              <w:right w:val="single" w:sz="4" w:space="0" w:color="auto"/>
            </w:tcBorders>
          </w:tcPr>
          <w:p w:rsidR="000D366D" w:rsidRPr="000D366D" w:rsidRDefault="000D366D" w:rsidP="000D366D">
            <w:pPr>
              <w:spacing w:line="240" w:lineRule="atLeast"/>
              <w:ind w:left="0" w:firstLine="0"/>
              <w:jc w:val="center"/>
              <w:rPr>
                <w:sz w:val="18"/>
                <w:szCs w:val="18"/>
              </w:rPr>
            </w:pPr>
            <w:r w:rsidRPr="000D366D">
              <w:rPr>
                <w:sz w:val="18"/>
                <w:szCs w:val="18"/>
              </w:rPr>
              <w:t>406714.32</w:t>
            </w:r>
          </w:p>
          <w:p w:rsidR="000D366D" w:rsidRPr="000D366D" w:rsidRDefault="000D366D" w:rsidP="000D366D">
            <w:pPr>
              <w:spacing w:line="240" w:lineRule="atLeast"/>
              <w:ind w:left="0" w:firstLine="0"/>
              <w:jc w:val="center"/>
              <w:rPr>
                <w:sz w:val="18"/>
                <w:szCs w:val="18"/>
              </w:rPr>
            </w:pPr>
            <w:r w:rsidRPr="000D366D">
              <w:rPr>
                <w:sz w:val="18"/>
                <w:szCs w:val="18"/>
              </w:rPr>
              <w:t>406714.32</w:t>
            </w:r>
          </w:p>
          <w:p w:rsidR="000D366D" w:rsidRPr="000D366D" w:rsidRDefault="000D366D" w:rsidP="000D366D">
            <w:pPr>
              <w:spacing w:line="240" w:lineRule="atLeast"/>
              <w:ind w:left="0" w:firstLine="0"/>
              <w:jc w:val="center"/>
              <w:rPr>
                <w:sz w:val="18"/>
                <w:szCs w:val="18"/>
              </w:rPr>
            </w:pPr>
            <w:r w:rsidRPr="000D366D">
              <w:rPr>
                <w:sz w:val="18"/>
                <w:szCs w:val="18"/>
              </w:rPr>
              <w:t>406713.31</w:t>
            </w:r>
          </w:p>
          <w:p w:rsidR="000D366D" w:rsidRPr="000D366D" w:rsidRDefault="000D366D" w:rsidP="000D366D">
            <w:pPr>
              <w:spacing w:line="240" w:lineRule="atLeast"/>
              <w:ind w:left="0" w:firstLine="0"/>
              <w:jc w:val="center"/>
              <w:rPr>
                <w:sz w:val="18"/>
                <w:szCs w:val="18"/>
              </w:rPr>
            </w:pPr>
            <w:r w:rsidRPr="000D366D">
              <w:rPr>
                <w:sz w:val="18"/>
                <w:szCs w:val="18"/>
              </w:rPr>
              <w:t>406713.31</w:t>
            </w:r>
          </w:p>
          <w:p w:rsidR="000D366D" w:rsidRPr="000D366D" w:rsidRDefault="000D366D" w:rsidP="000D366D">
            <w:pPr>
              <w:spacing w:line="240" w:lineRule="atLeast"/>
              <w:ind w:left="0" w:firstLine="0"/>
              <w:jc w:val="center"/>
              <w:rPr>
                <w:sz w:val="18"/>
                <w:szCs w:val="18"/>
              </w:rPr>
            </w:pPr>
            <w:r w:rsidRPr="000D366D">
              <w:rPr>
                <w:sz w:val="18"/>
                <w:szCs w:val="18"/>
              </w:rPr>
              <w:t>406714.32</w:t>
            </w:r>
          </w:p>
          <w:p w:rsidR="000D366D" w:rsidRPr="000D366D" w:rsidRDefault="000D366D" w:rsidP="000D366D">
            <w:pPr>
              <w:spacing w:line="240" w:lineRule="atLeast"/>
              <w:ind w:left="0" w:firstLine="0"/>
              <w:jc w:val="center"/>
              <w:rPr>
                <w:sz w:val="18"/>
                <w:szCs w:val="18"/>
              </w:rPr>
            </w:pPr>
          </w:p>
          <w:p w:rsidR="000D366D" w:rsidRPr="000D366D" w:rsidRDefault="000D366D" w:rsidP="000D366D">
            <w:pPr>
              <w:spacing w:line="240" w:lineRule="atLeast"/>
              <w:ind w:left="0" w:firstLine="0"/>
              <w:jc w:val="center"/>
              <w:rPr>
                <w:sz w:val="18"/>
                <w:szCs w:val="18"/>
              </w:rPr>
            </w:pPr>
            <w:r w:rsidRPr="000D366D">
              <w:rPr>
                <w:sz w:val="18"/>
                <w:szCs w:val="18"/>
              </w:rPr>
              <w:t>406709.21</w:t>
            </w:r>
          </w:p>
          <w:p w:rsidR="000D366D" w:rsidRPr="000D366D" w:rsidRDefault="000D366D" w:rsidP="000D366D">
            <w:pPr>
              <w:spacing w:line="240" w:lineRule="atLeast"/>
              <w:ind w:left="0" w:firstLine="0"/>
              <w:jc w:val="center"/>
              <w:rPr>
                <w:sz w:val="18"/>
                <w:szCs w:val="18"/>
              </w:rPr>
            </w:pPr>
            <w:r w:rsidRPr="000D366D">
              <w:rPr>
                <w:sz w:val="18"/>
                <w:szCs w:val="18"/>
              </w:rPr>
              <w:t>406708.83</w:t>
            </w:r>
          </w:p>
          <w:p w:rsidR="000D366D" w:rsidRPr="000D366D" w:rsidRDefault="000D366D" w:rsidP="000D366D">
            <w:pPr>
              <w:spacing w:line="240" w:lineRule="atLeast"/>
              <w:ind w:left="0" w:firstLine="0"/>
              <w:jc w:val="center"/>
              <w:rPr>
                <w:sz w:val="18"/>
                <w:szCs w:val="18"/>
              </w:rPr>
            </w:pPr>
            <w:r w:rsidRPr="000D366D">
              <w:rPr>
                <w:sz w:val="18"/>
                <w:szCs w:val="18"/>
              </w:rPr>
              <w:t>406707.83</w:t>
            </w:r>
          </w:p>
          <w:p w:rsidR="000D366D" w:rsidRPr="000D366D" w:rsidRDefault="000D366D" w:rsidP="000D366D">
            <w:pPr>
              <w:spacing w:line="240" w:lineRule="atLeast"/>
              <w:ind w:left="0" w:firstLine="0"/>
              <w:jc w:val="center"/>
              <w:rPr>
                <w:sz w:val="18"/>
                <w:szCs w:val="18"/>
              </w:rPr>
            </w:pPr>
            <w:r w:rsidRPr="000D366D">
              <w:rPr>
                <w:sz w:val="18"/>
                <w:szCs w:val="18"/>
              </w:rPr>
              <w:t>406708.21</w:t>
            </w:r>
          </w:p>
          <w:p w:rsidR="000D366D" w:rsidRPr="000D366D" w:rsidRDefault="000D366D" w:rsidP="000D366D">
            <w:pPr>
              <w:spacing w:line="240" w:lineRule="atLeast"/>
              <w:ind w:left="0" w:firstLine="0"/>
              <w:jc w:val="center"/>
              <w:rPr>
                <w:sz w:val="18"/>
                <w:szCs w:val="18"/>
              </w:rPr>
            </w:pPr>
            <w:r w:rsidRPr="000D366D">
              <w:rPr>
                <w:sz w:val="18"/>
                <w:szCs w:val="18"/>
              </w:rPr>
              <w:t>406709.21</w:t>
            </w:r>
          </w:p>
          <w:p w:rsidR="000D366D" w:rsidRPr="000D366D" w:rsidRDefault="000D366D" w:rsidP="000D366D">
            <w:pPr>
              <w:spacing w:line="240" w:lineRule="atLeast"/>
              <w:ind w:left="0" w:firstLine="0"/>
              <w:jc w:val="center"/>
              <w:rPr>
                <w:sz w:val="18"/>
                <w:szCs w:val="18"/>
              </w:rPr>
            </w:pPr>
          </w:p>
          <w:p w:rsidR="000D366D" w:rsidRPr="000D366D" w:rsidRDefault="000D366D" w:rsidP="000D366D">
            <w:pPr>
              <w:spacing w:line="240" w:lineRule="atLeast"/>
              <w:ind w:left="0" w:firstLine="0"/>
              <w:jc w:val="center"/>
              <w:rPr>
                <w:sz w:val="18"/>
                <w:szCs w:val="18"/>
              </w:rPr>
            </w:pPr>
            <w:r w:rsidRPr="000D366D">
              <w:rPr>
                <w:sz w:val="18"/>
                <w:szCs w:val="18"/>
              </w:rPr>
              <w:t>406714.08</w:t>
            </w:r>
          </w:p>
          <w:p w:rsidR="000D366D" w:rsidRPr="000D366D" w:rsidRDefault="000D366D" w:rsidP="000D366D">
            <w:pPr>
              <w:spacing w:line="240" w:lineRule="atLeast"/>
              <w:ind w:left="0" w:firstLine="0"/>
              <w:jc w:val="center"/>
              <w:rPr>
                <w:sz w:val="18"/>
                <w:szCs w:val="18"/>
              </w:rPr>
            </w:pPr>
            <w:r w:rsidRPr="000D366D">
              <w:rPr>
                <w:sz w:val="18"/>
                <w:szCs w:val="18"/>
              </w:rPr>
              <w:t>406714.08</w:t>
            </w:r>
          </w:p>
          <w:p w:rsidR="000D366D" w:rsidRPr="000D366D" w:rsidRDefault="000D366D" w:rsidP="000D366D">
            <w:pPr>
              <w:spacing w:line="240" w:lineRule="atLeast"/>
              <w:ind w:left="0" w:firstLine="0"/>
              <w:jc w:val="center"/>
              <w:rPr>
                <w:sz w:val="18"/>
                <w:szCs w:val="18"/>
              </w:rPr>
            </w:pPr>
            <w:r w:rsidRPr="000D366D">
              <w:rPr>
                <w:sz w:val="18"/>
                <w:szCs w:val="18"/>
              </w:rPr>
              <w:t>406713.07</w:t>
            </w:r>
          </w:p>
          <w:p w:rsidR="000D366D" w:rsidRPr="000D366D" w:rsidRDefault="000D366D" w:rsidP="000D366D">
            <w:pPr>
              <w:spacing w:line="240" w:lineRule="atLeast"/>
              <w:ind w:left="0" w:firstLine="0"/>
              <w:jc w:val="center"/>
              <w:rPr>
                <w:sz w:val="18"/>
                <w:szCs w:val="18"/>
              </w:rPr>
            </w:pPr>
            <w:r w:rsidRPr="000D366D">
              <w:rPr>
                <w:sz w:val="18"/>
                <w:szCs w:val="18"/>
              </w:rPr>
              <w:t>406713.07</w:t>
            </w:r>
          </w:p>
          <w:p w:rsidR="000D366D" w:rsidRPr="000D366D" w:rsidRDefault="000D366D" w:rsidP="000D366D">
            <w:pPr>
              <w:spacing w:line="240" w:lineRule="atLeast"/>
              <w:ind w:left="0" w:firstLine="0"/>
              <w:jc w:val="center"/>
              <w:rPr>
                <w:sz w:val="18"/>
                <w:szCs w:val="18"/>
              </w:rPr>
            </w:pPr>
            <w:r w:rsidRPr="000D366D">
              <w:rPr>
                <w:sz w:val="18"/>
                <w:szCs w:val="18"/>
              </w:rPr>
              <w:t>406714.08</w:t>
            </w:r>
          </w:p>
          <w:p w:rsidR="000D366D" w:rsidRPr="000D366D" w:rsidRDefault="000D366D" w:rsidP="000D366D">
            <w:pPr>
              <w:spacing w:line="240" w:lineRule="atLeast"/>
              <w:ind w:left="0" w:firstLine="0"/>
              <w:jc w:val="center"/>
              <w:rPr>
                <w:sz w:val="18"/>
                <w:szCs w:val="18"/>
              </w:rPr>
            </w:pPr>
          </w:p>
          <w:p w:rsidR="000D366D" w:rsidRPr="000D366D" w:rsidRDefault="000D366D" w:rsidP="000D366D">
            <w:pPr>
              <w:spacing w:line="240" w:lineRule="atLeast"/>
              <w:ind w:left="0" w:firstLine="0"/>
              <w:jc w:val="center"/>
              <w:rPr>
                <w:sz w:val="18"/>
                <w:szCs w:val="18"/>
              </w:rPr>
            </w:pPr>
            <w:r w:rsidRPr="000D366D">
              <w:rPr>
                <w:sz w:val="18"/>
                <w:szCs w:val="18"/>
              </w:rPr>
              <w:t>406724.29</w:t>
            </w:r>
          </w:p>
          <w:p w:rsidR="000D366D" w:rsidRPr="000D366D" w:rsidRDefault="000D366D" w:rsidP="000D366D">
            <w:pPr>
              <w:spacing w:line="240" w:lineRule="atLeast"/>
              <w:ind w:left="0" w:firstLine="0"/>
              <w:jc w:val="center"/>
              <w:rPr>
                <w:sz w:val="18"/>
                <w:szCs w:val="18"/>
              </w:rPr>
            </w:pPr>
            <w:r w:rsidRPr="000D366D">
              <w:rPr>
                <w:sz w:val="18"/>
                <w:szCs w:val="18"/>
              </w:rPr>
              <w:t>406723.75</w:t>
            </w:r>
          </w:p>
          <w:p w:rsidR="000D366D" w:rsidRPr="000D366D" w:rsidRDefault="000D366D" w:rsidP="000D366D">
            <w:pPr>
              <w:spacing w:line="240" w:lineRule="atLeast"/>
              <w:ind w:left="0" w:firstLine="0"/>
              <w:jc w:val="center"/>
              <w:rPr>
                <w:sz w:val="18"/>
                <w:szCs w:val="18"/>
              </w:rPr>
            </w:pPr>
            <w:r w:rsidRPr="000D366D">
              <w:rPr>
                <w:sz w:val="18"/>
                <w:szCs w:val="18"/>
              </w:rPr>
              <w:t>406719.28</w:t>
            </w:r>
          </w:p>
          <w:p w:rsidR="000D366D" w:rsidRPr="000D366D" w:rsidRDefault="000D366D" w:rsidP="000D366D">
            <w:pPr>
              <w:spacing w:line="240" w:lineRule="atLeast"/>
              <w:ind w:left="0" w:firstLine="0"/>
              <w:jc w:val="center"/>
              <w:rPr>
                <w:sz w:val="18"/>
                <w:szCs w:val="18"/>
              </w:rPr>
            </w:pPr>
            <w:r w:rsidRPr="000D366D">
              <w:rPr>
                <w:sz w:val="18"/>
                <w:szCs w:val="18"/>
              </w:rPr>
              <w:t>406719.83</w:t>
            </w:r>
          </w:p>
          <w:p w:rsidR="000D366D" w:rsidRPr="000D366D" w:rsidRDefault="000D366D" w:rsidP="000D366D">
            <w:pPr>
              <w:spacing w:line="240" w:lineRule="atLeast"/>
              <w:ind w:left="0" w:firstLine="0"/>
              <w:jc w:val="center"/>
              <w:rPr>
                <w:sz w:val="18"/>
                <w:szCs w:val="18"/>
              </w:rPr>
            </w:pPr>
            <w:r w:rsidRPr="000D366D">
              <w:rPr>
                <w:sz w:val="18"/>
                <w:szCs w:val="18"/>
              </w:rPr>
              <w:t>406724.29</w:t>
            </w:r>
          </w:p>
          <w:p w:rsidR="000D366D" w:rsidRPr="000D366D" w:rsidRDefault="000D366D" w:rsidP="000D366D">
            <w:pPr>
              <w:spacing w:line="240" w:lineRule="atLeast"/>
              <w:ind w:left="0" w:firstLine="0"/>
              <w:jc w:val="center"/>
              <w:rPr>
                <w:sz w:val="18"/>
                <w:szCs w:val="18"/>
              </w:rPr>
            </w:pPr>
          </w:p>
          <w:p w:rsidR="000D366D" w:rsidRPr="000D366D" w:rsidRDefault="000D366D" w:rsidP="000D366D">
            <w:pPr>
              <w:spacing w:line="240" w:lineRule="atLeast"/>
              <w:ind w:left="0" w:firstLine="0"/>
              <w:jc w:val="center"/>
              <w:rPr>
                <w:sz w:val="18"/>
                <w:szCs w:val="18"/>
              </w:rPr>
            </w:pPr>
            <w:r w:rsidRPr="000D366D">
              <w:rPr>
                <w:sz w:val="18"/>
                <w:szCs w:val="18"/>
              </w:rPr>
              <w:t>406781.34</w:t>
            </w:r>
          </w:p>
          <w:p w:rsidR="000D366D" w:rsidRPr="000D366D" w:rsidRDefault="000D366D" w:rsidP="000D366D">
            <w:pPr>
              <w:spacing w:line="240" w:lineRule="atLeast"/>
              <w:ind w:left="0" w:firstLine="0"/>
              <w:jc w:val="center"/>
              <w:rPr>
                <w:sz w:val="18"/>
                <w:szCs w:val="18"/>
              </w:rPr>
            </w:pPr>
            <w:r w:rsidRPr="000D366D">
              <w:rPr>
                <w:sz w:val="18"/>
                <w:szCs w:val="18"/>
              </w:rPr>
              <w:t>406776.80</w:t>
            </w:r>
          </w:p>
          <w:p w:rsidR="000D366D" w:rsidRPr="000D366D" w:rsidRDefault="000D366D" w:rsidP="000D366D">
            <w:pPr>
              <w:spacing w:line="240" w:lineRule="atLeast"/>
              <w:ind w:left="0" w:firstLine="0"/>
              <w:jc w:val="center"/>
              <w:rPr>
                <w:sz w:val="18"/>
                <w:szCs w:val="18"/>
              </w:rPr>
            </w:pPr>
            <w:r w:rsidRPr="000D366D">
              <w:rPr>
                <w:sz w:val="18"/>
                <w:szCs w:val="18"/>
              </w:rPr>
              <w:t>406774.58</w:t>
            </w:r>
          </w:p>
          <w:p w:rsidR="000D366D" w:rsidRPr="000D366D" w:rsidRDefault="000D366D" w:rsidP="000D366D">
            <w:pPr>
              <w:spacing w:line="240" w:lineRule="atLeast"/>
              <w:ind w:left="0" w:firstLine="0"/>
              <w:jc w:val="center"/>
              <w:rPr>
                <w:sz w:val="18"/>
                <w:szCs w:val="18"/>
              </w:rPr>
            </w:pPr>
            <w:r w:rsidRPr="000D366D">
              <w:rPr>
                <w:sz w:val="18"/>
                <w:szCs w:val="18"/>
              </w:rPr>
              <w:t>406775.40</w:t>
            </w:r>
          </w:p>
          <w:p w:rsidR="000D366D" w:rsidRPr="000D366D" w:rsidRDefault="000D366D" w:rsidP="000D366D">
            <w:pPr>
              <w:spacing w:line="240" w:lineRule="atLeast"/>
              <w:ind w:left="0" w:firstLine="0"/>
              <w:jc w:val="center"/>
              <w:rPr>
                <w:sz w:val="18"/>
                <w:szCs w:val="18"/>
              </w:rPr>
            </w:pPr>
            <w:r w:rsidRPr="000D366D">
              <w:rPr>
                <w:sz w:val="18"/>
                <w:szCs w:val="18"/>
              </w:rPr>
              <w:t>406777.20</w:t>
            </w:r>
          </w:p>
          <w:p w:rsidR="000D366D" w:rsidRPr="000D366D" w:rsidRDefault="000D366D" w:rsidP="000D366D">
            <w:pPr>
              <w:spacing w:line="240" w:lineRule="atLeast"/>
              <w:ind w:left="0" w:firstLine="0"/>
              <w:jc w:val="center"/>
              <w:rPr>
                <w:sz w:val="18"/>
                <w:szCs w:val="18"/>
              </w:rPr>
            </w:pPr>
            <w:r w:rsidRPr="000D366D">
              <w:rPr>
                <w:sz w:val="18"/>
                <w:szCs w:val="18"/>
              </w:rPr>
              <w:t>406781.03</w:t>
            </w:r>
          </w:p>
          <w:p w:rsidR="000D366D" w:rsidRPr="000D366D" w:rsidRDefault="000D366D" w:rsidP="000D366D">
            <w:pPr>
              <w:spacing w:line="240" w:lineRule="atLeast"/>
              <w:ind w:left="0" w:firstLine="0"/>
              <w:jc w:val="center"/>
              <w:rPr>
                <w:sz w:val="18"/>
                <w:szCs w:val="18"/>
              </w:rPr>
            </w:pPr>
            <w:r w:rsidRPr="000D366D">
              <w:rPr>
                <w:sz w:val="18"/>
                <w:szCs w:val="18"/>
              </w:rPr>
              <w:t>406781.34</w:t>
            </w:r>
          </w:p>
        </w:tc>
        <w:tc>
          <w:tcPr>
            <w:tcW w:w="1987" w:type="dxa"/>
            <w:tcBorders>
              <w:top w:val="single" w:sz="4" w:space="0" w:color="auto"/>
              <w:left w:val="single" w:sz="4" w:space="0" w:color="auto"/>
              <w:bottom w:val="single" w:sz="4" w:space="0" w:color="auto"/>
              <w:right w:val="double" w:sz="4" w:space="0" w:color="auto"/>
            </w:tcBorders>
          </w:tcPr>
          <w:p w:rsidR="000D366D" w:rsidRPr="000D366D" w:rsidRDefault="000D366D" w:rsidP="000D366D">
            <w:pPr>
              <w:spacing w:line="240" w:lineRule="atLeast"/>
              <w:ind w:left="0" w:firstLine="0"/>
              <w:jc w:val="center"/>
              <w:rPr>
                <w:sz w:val="18"/>
                <w:szCs w:val="18"/>
              </w:rPr>
            </w:pPr>
            <w:r w:rsidRPr="000D366D">
              <w:rPr>
                <w:sz w:val="18"/>
                <w:szCs w:val="18"/>
              </w:rPr>
              <w:t>3345181.61</w:t>
            </w:r>
          </w:p>
          <w:p w:rsidR="000D366D" w:rsidRPr="000D366D" w:rsidRDefault="000D366D" w:rsidP="000D366D">
            <w:pPr>
              <w:spacing w:line="240" w:lineRule="atLeast"/>
              <w:ind w:left="0" w:firstLine="0"/>
              <w:jc w:val="center"/>
              <w:rPr>
                <w:sz w:val="18"/>
                <w:szCs w:val="18"/>
              </w:rPr>
            </w:pPr>
            <w:r w:rsidRPr="000D366D">
              <w:rPr>
                <w:sz w:val="18"/>
                <w:szCs w:val="18"/>
              </w:rPr>
              <w:t>3345182.61</w:t>
            </w:r>
          </w:p>
          <w:p w:rsidR="000D366D" w:rsidRPr="000D366D" w:rsidRDefault="000D366D" w:rsidP="000D366D">
            <w:pPr>
              <w:spacing w:line="240" w:lineRule="atLeast"/>
              <w:ind w:left="0" w:firstLine="0"/>
              <w:jc w:val="center"/>
              <w:rPr>
                <w:sz w:val="18"/>
                <w:szCs w:val="18"/>
              </w:rPr>
            </w:pPr>
            <w:r w:rsidRPr="000D366D">
              <w:rPr>
                <w:sz w:val="18"/>
                <w:szCs w:val="18"/>
              </w:rPr>
              <w:t>3345182.62</w:t>
            </w:r>
          </w:p>
          <w:p w:rsidR="000D366D" w:rsidRPr="000D366D" w:rsidRDefault="000D366D" w:rsidP="000D366D">
            <w:pPr>
              <w:spacing w:line="240" w:lineRule="atLeast"/>
              <w:ind w:left="0" w:firstLine="0"/>
              <w:jc w:val="center"/>
              <w:rPr>
                <w:sz w:val="18"/>
                <w:szCs w:val="18"/>
              </w:rPr>
            </w:pPr>
            <w:r w:rsidRPr="000D366D">
              <w:rPr>
                <w:sz w:val="18"/>
                <w:szCs w:val="18"/>
              </w:rPr>
              <w:t>3345181.62</w:t>
            </w:r>
          </w:p>
          <w:p w:rsidR="000D366D" w:rsidRPr="000D366D" w:rsidRDefault="000D366D" w:rsidP="000D366D">
            <w:pPr>
              <w:spacing w:line="240" w:lineRule="atLeast"/>
              <w:ind w:left="0" w:firstLine="0"/>
              <w:jc w:val="center"/>
              <w:rPr>
                <w:sz w:val="18"/>
                <w:szCs w:val="18"/>
              </w:rPr>
            </w:pPr>
            <w:r w:rsidRPr="000D366D">
              <w:rPr>
                <w:sz w:val="18"/>
                <w:szCs w:val="18"/>
              </w:rPr>
              <w:t>3345181.61</w:t>
            </w:r>
          </w:p>
          <w:p w:rsidR="000D366D" w:rsidRPr="000D366D" w:rsidRDefault="000D366D" w:rsidP="000D366D">
            <w:pPr>
              <w:spacing w:line="240" w:lineRule="atLeast"/>
              <w:ind w:left="0" w:firstLine="0"/>
              <w:jc w:val="center"/>
              <w:rPr>
                <w:sz w:val="18"/>
                <w:szCs w:val="18"/>
              </w:rPr>
            </w:pPr>
          </w:p>
          <w:p w:rsidR="000D366D" w:rsidRPr="000D366D" w:rsidRDefault="000D366D" w:rsidP="000D366D">
            <w:pPr>
              <w:spacing w:line="240" w:lineRule="atLeast"/>
              <w:ind w:left="0" w:firstLine="0"/>
              <w:jc w:val="center"/>
              <w:rPr>
                <w:sz w:val="18"/>
                <w:szCs w:val="18"/>
              </w:rPr>
            </w:pPr>
            <w:r w:rsidRPr="000D366D">
              <w:rPr>
                <w:sz w:val="18"/>
                <w:szCs w:val="18"/>
              </w:rPr>
              <w:t>3345212.27</w:t>
            </w:r>
          </w:p>
          <w:p w:rsidR="000D366D" w:rsidRPr="000D366D" w:rsidRDefault="000D366D" w:rsidP="000D366D">
            <w:pPr>
              <w:spacing w:line="240" w:lineRule="atLeast"/>
              <w:ind w:left="0" w:firstLine="0"/>
              <w:jc w:val="center"/>
              <w:rPr>
                <w:sz w:val="18"/>
                <w:szCs w:val="18"/>
              </w:rPr>
            </w:pPr>
            <w:r w:rsidRPr="000D366D">
              <w:rPr>
                <w:sz w:val="18"/>
                <w:szCs w:val="18"/>
              </w:rPr>
              <w:t>3345217.12</w:t>
            </w:r>
          </w:p>
          <w:p w:rsidR="000D366D" w:rsidRPr="000D366D" w:rsidRDefault="000D366D" w:rsidP="000D366D">
            <w:pPr>
              <w:spacing w:line="240" w:lineRule="atLeast"/>
              <w:ind w:left="0" w:firstLine="0"/>
              <w:jc w:val="center"/>
              <w:rPr>
                <w:sz w:val="18"/>
                <w:szCs w:val="18"/>
              </w:rPr>
            </w:pPr>
            <w:r w:rsidRPr="000D366D">
              <w:rPr>
                <w:sz w:val="18"/>
                <w:szCs w:val="18"/>
              </w:rPr>
              <w:t>3345217.12</w:t>
            </w:r>
          </w:p>
          <w:p w:rsidR="000D366D" w:rsidRPr="000D366D" w:rsidRDefault="000D366D" w:rsidP="000D366D">
            <w:pPr>
              <w:spacing w:line="240" w:lineRule="atLeast"/>
              <w:ind w:left="0" w:firstLine="0"/>
              <w:jc w:val="center"/>
              <w:rPr>
                <w:sz w:val="18"/>
                <w:szCs w:val="18"/>
              </w:rPr>
            </w:pPr>
            <w:r w:rsidRPr="000D366D">
              <w:rPr>
                <w:sz w:val="18"/>
                <w:szCs w:val="18"/>
              </w:rPr>
              <w:t>3345212.21</w:t>
            </w:r>
          </w:p>
          <w:p w:rsidR="000D366D" w:rsidRPr="000D366D" w:rsidRDefault="000D366D" w:rsidP="000D366D">
            <w:pPr>
              <w:spacing w:line="240" w:lineRule="atLeast"/>
              <w:ind w:left="0" w:firstLine="0"/>
              <w:jc w:val="center"/>
              <w:rPr>
                <w:sz w:val="18"/>
                <w:szCs w:val="18"/>
              </w:rPr>
            </w:pPr>
            <w:r w:rsidRPr="000D366D">
              <w:rPr>
                <w:sz w:val="18"/>
                <w:szCs w:val="18"/>
              </w:rPr>
              <w:t>3345212.27</w:t>
            </w:r>
          </w:p>
          <w:p w:rsidR="000D366D" w:rsidRPr="000D366D" w:rsidRDefault="000D366D" w:rsidP="000D366D">
            <w:pPr>
              <w:spacing w:line="240" w:lineRule="atLeast"/>
              <w:ind w:left="0" w:firstLine="0"/>
              <w:jc w:val="center"/>
              <w:rPr>
                <w:sz w:val="18"/>
                <w:szCs w:val="18"/>
              </w:rPr>
            </w:pPr>
          </w:p>
          <w:p w:rsidR="000D366D" w:rsidRPr="000D366D" w:rsidRDefault="000D366D" w:rsidP="000D366D">
            <w:pPr>
              <w:spacing w:line="240" w:lineRule="atLeast"/>
              <w:ind w:left="0" w:firstLine="0"/>
              <w:jc w:val="center"/>
              <w:rPr>
                <w:sz w:val="18"/>
                <w:szCs w:val="18"/>
              </w:rPr>
            </w:pPr>
            <w:r w:rsidRPr="000D366D">
              <w:rPr>
                <w:sz w:val="18"/>
                <w:szCs w:val="18"/>
              </w:rPr>
              <w:t>3345224.46</w:t>
            </w:r>
          </w:p>
          <w:p w:rsidR="000D366D" w:rsidRPr="000D366D" w:rsidRDefault="000D366D" w:rsidP="000D366D">
            <w:pPr>
              <w:spacing w:line="240" w:lineRule="atLeast"/>
              <w:ind w:left="0" w:firstLine="0"/>
              <w:jc w:val="center"/>
              <w:rPr>
                <w:sz w:val="18"/>
                <w:szCs w:val="18"/>
              </w:rPr>
            </w:pPr>
            <w:r w:rsidRPr="000D366D">
              <w:rPr>
                <w:sz w:val="18"/>
                <w:szCs w:val="18"/>
              </w:rPr>
              <w:t>3345225.46</w:t>
            </w:r>
          </w:p>
          <w:p w:rsidR="000D366D" w:rsidRPr="000D366D" w:rsidRDefault="000D366D" w:rsidP="000D366D">
            <w:pPr>
              <w:spacing w:line="240" w:lineRule="atLeast"/>
              <w:ind w:left="0" w:firstLine="0"/>
              <w:jc w:val="center"/>
              <w:rPr>
                <w:sz w:val="18"/>
                <w:szCs w:val="18"/>
              </w:rPr>
            </w:pPr>
            <w:r w:rsidRPr="000D366D">
              <w:rPr>
                <w:sz w:val="18"/>
                <w:szCs w:val="18"/>
              </w:rPr>
              <w:t>3345225.46</w:t>
            </w:r>
          </w:p>
          <w:p w:rsidR="000D366D" w:rsidRPr="000D366D" w:rsidRDefault="000D366D" w:rsidP="000D366D">
            <w:pPr>
              <w:spacing w:line="240" w:lineRule="atLeast"/>
              <w:ind w:left="0" w:firstLine="0"/>
              <w:jc w:val="center"/>
              <w:rPr>
                <w:sz w:val="18"/>
                <w:szCs w:val="18"/>
              </w:rPr>
            </w:pPr>
            <w:r w:rsidRPr="000D366D">
              <w:rPr>
                <w:sz w:val="18"/>
                <w:szCs w:val="18"/>
              </w:rPr>
              <w:t>3345224.46</w:t>
            </w:r>
          </w:p>
          <w:p w:rsidR="000D366D" w:rsidRPr="000D366D" w:rsidRDefault="000D366D" w:rsidP="000D366D">
            <w:pPr>
              <w:spacing w:line="240" w:lineRule="atLeast"/>
              <w:ind w:left="0" w:firstLine="0"/>
              <w:jc w:val="center"/>
              <w:rPr>
                <w:sz w:val="18"/>
                <w:szCs w:val="18"/>
              </w:rPr>
            </w:pPr>
            <w:r w:rsidRPr="000D366D">
              <w:rPr>
                <w:sz w:val="18"/>
                <w:szCs w:val="18"/>
              </w:rPr>
              <w:t>3345224.46</w:t>
            </w:r>
          </w:p>
          <w:p w:rsidR="000D366D" w:rsidRPr="000D366D" w:rsidRDefault="000D366D" w:rsidP="000D366D">
            <w:pPr>
              <w:spacing w:line="240" w:lineRule="atLeast"/>
              <w:ind w:left="0" w:firstLine="0"/>
              <w:jc w:val="center"/>
              <w:rPr>
                <w:sz w:val="18"/>
                <w:szCs w:val="18"/>
              </w:rPr>
            </w:pPr>
          </w:p>
          <w:p w:rsidR="000D366D" w:rsidRPr="000D366D" w:rsidRDefault="000D366D" w:rsidP="000D366D">
            <w:pPr>
              <w:spacing w:line="240" w:lineRule="atLeast"/>
              <w:ind w:left="0" w:firstLine="0"/>
              <w:jc w:val="center"/>
              <w:rPr>
                <w:sz w:val="18"/>
                <w:szCs w:val="18"/>
              </w:rPr>
            </w:pPr>
            <w:r w:rsidRPr="000D366D">
              <w:rPr>
                <w:sz w:val="18"/>
                <w:szCs w:val="18"/>
              </w:rPr>
              <w:t>3345236.89</w:t>
            </w:r>
          </w:p>
          <w:p w:rsidR="000D366D" w:rsidRPr="000D366D" w:rsidRDefault="000D366D" w:rsidP="000D366D">
            <w:pPr>
              <w:spacing w:line="240" w:lineRule="atLeast"/>
              <w:ind w:left="0" w:firstLine="0"/>
              <w:jc w:val="center"/>
              <w:rPr>
                <w:sz w:val="18"/>
                <w:szCs w:val="18"/>
              </w:rPr>
            </w:pPr>
            <w:r w:rsidRPr="000D366D">
              <w:rPr>
                <w:sz w:val="18"/>
                <w:szCs w:val="18"/>
              </w:rPr>
              <w:t>3345237.73</w:t>
            </w:r>
          </w:p>
          <w:p w:rsidR="000D366D" w:rsidRPr="000D366D" w:rsidRDefault="000D366D" w:rsidP="000D366D">
            <w:pPr>
              <w:spacing w:line="240" w:lineRule="atLeast"/>
              <w:ind w:left="0" w:firstLine="0"/>
              <w:jc w:val="center"/>
              <w:rPr>
                <w:sz w:val="18"/>
                <w:szCs w:val="18"/>
              </w:rPr>
            </w:pPr>
            <w:r w:rsidRPr="000D366D">
              <w:rPr>
                <w:sz w:val="18"/>
                <w:szCs w:val="18"/>
              </w:rPr>
              <w:t>3345234.58</w:t>
            </w:r>
          </w:p>
          <w:p w:rsidR="000D366D" w:rsidRPr="000D366D" w:rsidRDefault="000D366D" w:rsidP="000D366D">
            <w:pPr>
              <w:spacing w:line="240" w:lineRule="atLeast"/>
              <w:ind w:left="0" w:firstLine="0"/>
              <w:jc w:val="center"/>
              <w:rPr>
                <w:sz w:val="18"/>
                <w:szCs w:val="18"/>
              </w:rPr>
            </w:pPr>
            <w:r w:rsidRPr="000D366D">
              <w:rPr>
                <w:sz w:val="18"/>
                <w:szCs w:val="18"/>
              </w:rPr>
              <w:t>3345233.74</w:t>
            </w:r>
          </w:p>
          <w:p w:rsidR="000D366D" w:rsidRPr="000D366D" w:rsidRDefault="000D366D" w:rsidP="000D366D">
            <w:pPr>
              <w:spacing w:line="240" w:lineRule="atLeast"/>
              <w:ind w:left="0" w:firstLine="0"/>
              <w:jc w:val="center"/>
              <w:rPr>
                <w:sz w:val="18"/>
                <w:szCs w:val="18"/>
              </w:rPr>
            </w:pPr>
            <w:r w:rsidRPr="000D366D">
              <w:rPr>
                <w:sz w:val="18"/>
                <w:szCs w:val="18"/>
              </w:rPr>
              <w:t>3345236.89</w:t>
            </w:r>
          </w:p>
          <w:p w:rsidR="000D366D" w:rsidRPr="000D366D" w:rsidRDefault="000D366D" w:rsidP="000D366D">
            <w:pPr>
              <w:spacing w:line="240" w:lineRule="atLeast"/>
              <w:ind w:left="0" w:firstLine="0"/>
              <w:jc w:val="center"/>
              <w:rPr>
                <w:sz w:val="18"/>
                <w:szCs w:val="18"/>
              </w:rPr>
            </w:pPr>
          </w:p>
          <w:p w:rsidR="000D366D" w:rsidRPr="000D366D" w:rsidRDefault="000D366D" w:rsidP="000D366D">
            <w:pPr>
              <w:spacing w:line="240" w:lineRule="atLeast"/>
              <w:ind w:left="0" w:firstLine="0"/>
              <w:jc w:val="center"/>
              <w:rPr>
                <w:sz w:val="18"/>
                <w:szCs w:val="18"/>
              </w:rPr>
            </w:pPr>
            <w:r w:rsidRPr="000D366D">
              <w:rPr>
                <w:sz w:val="18"/>
                <w:szCs w:val="18"/>
              </w:rPr>
              <w:t>3345043.40</w:t>
            </w:r>
          </w:p>
          <w:p w:rsidR="000D366D" w:rsidRPr="000D366D" w:rsidRDefault="000D366D" w:rsidP="000D366D">
            <w:pPr>
              <w:spacing w:line="240" w:lineRule="atLeast"/>
              <w:ind w:left="0" w:firstLine="0"/>
              <w:jc w:val="center"/>
              <w:rPr>
                <w:sz w:val="18"/>
                <w:szCs w:val="18"/>
              </w:rPr>
            </w:pPr>
            <w:r w:rsidRPr="000D366D">
              <w:rPr>
                <w:sz w:val="18"/>
                <w:szCs w:val="18"/>
              </w:rPr>
              <w:t>3345041.87</w:t>
            </w:r>
          </w:p>
          <w:p w:rsidR="000D366D" w:rsidRPr="000D366D" w:rsidRDefault="000D366D" w:rsidP="000D366D">
            <w:pPr>
              <w:spacing w:line="240" w:lineRule="atLeast"/>
              <w:ind w:left="0" w:firstLine="0"/>
              <w:jc w:val="center"/>
              <w:rPr>
                <w:sz w:val="18"/>
                <w:szCs w:val="18"/>
              </w:rPr>
            </w:pPr>
            <w:r w:rsidRPr="000D366D">
              <w:rPr>
                <w:sz w:val="18"/>
                <w:szCs w:val="18"/>
              </w:rPr>
              <w:t>3345046.66</w:t>
            </w:r>
          </w:p>
          <w:p w:rsidR="000D366D" w:rsidRPr="000D366D" w:rsidRDefault="000D366D" w:rsidP="000D366D">
            <w:pPr>
              <w:spacing w:line="240" w:lineRule="atLeast"/>
              <w:ind w:left="0" w:firstLine="0"/>
              <w:jc w:val="center"/>
              <w:rPr>
                <w:sz w:val="18"/>
                <w:szCs w:val="18"/>
              </w:rPr>
            </w:pPr>
            <w:r w:rsidRPr="000D366D">
              <w:rPr>
                <w:sz w:val="18"/>
                <w:szCs w:val="18"/>
              </w:rPr>
              <w:t>3345047.00</w:t>
            </w:r>
          </w:p>
          <w:p w:rsidR="000D366D" w:rsidRPr="000D366D" w:rsidRDefault="000D366D" w:rsidP="000D366D">
            <w:pPr>
              <w:spacing w:line="240" w:lineRule="atLeast"/>
              <w:ind w:left="0" w:firstLine="0"/>
              <w:jc w:val="center"/>
              <w:rPr>
                <w:sz w:val="18"/>
                <w:szCs w:val="18"/>
              </w:rPr>
            </w:pPr>
            <w:r w:rsidRPr="000D366D">
              <w:rPr>
                <w:sz w:val="18"/>
                <w:szCs w:val="18"/>
              </w:rPr>
              <w:t>3345043.06</w:t>
            </w:r>
          </w:p>
          <w:p w:rsidR="000D366D" w:rsidRPr="000D366D" w:rsidRDefault="000D366D" w:rsidP="000D366D">
            <w:pPr>
              <w:spacing w:line="240" w:lineRule="atLeast"/>
              <w:ind w:left="0" w:firstLine="0"/>
              <w:jc w:val="center"/>
              <w:rPr>
                <w:sz w:val="18"/>
                <w:szCs w:val="18"/>
              </w:rPr>
            </w:pPr>
            <w:r w:rsidRPr="000D366D">
              <w:rPr>
                <w:sz w:val="18"/>
                <w:szCs w:val="18"/>
              </w:rPr>
              <w:t>3345044.36</w:t>
            </w:r>
          </w:p>
          <w:p w:rsidR="000D366D" w:rsidRPr="000D366D" w:rsidRDefault="000D366D" w:rsidP="000D366D">
            <w:pPr>
              <w:spacing w:line="240" w:lineRule="atLeast"/>
              <w:ind w:left="0" w:firstLine="0"/>
              <w:jc w:val="center"/>
              <w:rPr>
                <w:sz w:val="18"/>
                <w:szCs w:val="18"/>
              </w:rPr>
            </w:pPr>
            <w:r w:rsidRPr="000D366D">
              <w:rPr>
                <w:sz w:val="18"/>
                <w:szCs w:val="18"/>
              </w:rPr>
              <w:t>3345043.40</w:t>
            </w:r>
          </w:p>
        </w:tc>
      </w:tr>
      <w:tr w:rsidR="000D366D" w:rsidRPr="000D366D" w:rsidTr="001261B9">
        <w:tc>
          <w:tcPr>
            <w:tcW w:w="10064" w:type="dxa"/>
            <w:gridSpan w:val="7"/>
            <w:tcBorders>
              <w:top w:val="single" w:sz="4" w:space="0" w:color="auto"/>
              <w:left w:val="double" w:sz="4" w:space="0" w:color="auto"/>
              <w:bottom w:val="single" w:sz="4" w:space="0" w:color="auto"/>
              <w:right w:val="double" w:sz="4" w:space="0" w:color="auto"/>
            </w:tcBorders>
            <w:vAlign w:val="center"/>
            <w:hideMark/>
          </w:tcPr>
          <w:p w:rsidR="000D366D" w:rsidRPr="000D366D" w:rsidRDefault="000D366D" w:rsidP="000D366D">
            <w:pPr>
              <w:ind w:left="0" w:firstLine="0"/>
              <w:jc w:val="left"/>
              <w:rPr>
                <w:sz w:val="18"/>
                <w:szCs w:val="18"/>
              </w:rPr>
            </w:pPr>
            <w:r w:rsidRPr="000D366D">
              <w:rPr>
                <w:sz w:val="18"/>
                <w:szCs w:val="18"/>
              </w:rPr>
              <w:t>Система координат МСК-38, зона 3</w:t>
            </w:r>
          </w:p>
        </w:tc>
      </w:tr>
      <w:tr w:rsidR="000D366D" w:rsidRPr="000D366D" w:rsidTr="001261B9">
        <w:trPr>
          <w:trHeight w:val="422"/>
        </w:trPr>
        <w:tc>
          <w:tcPr>
            <w:tcW w:w="1418" w:type="dxa"/>
            <w:tcBorders>
              <w:top w:val="single" w:sz="4" w:space="0" w:color="auto"/>
              <w:left w:val="double" w:sz="4" w:space="0" w:color="auto"/>
              <w:bottom w:val="single" w:sz="4" w:space="0" w:color="auto"/>
              <w:right w:val="single" w:sz="4" w:space="0" w:color="auto"/>
            </w:tcBorders>
            <w:vAlign w:val="center"/>
            <w:hideMark/>
          </w:tcPr>
          <w:p w:rsidR="000D366D" w:rsidRPr="000D366D" w:rsidRDefault="000D366D" w:rsidP="000D366D">
            <w:pPr>
              <w:tabs>
                <w:tab w:val="left" w:pos="16860"/>
              </w:tabs>
              <w:ind w:left="0" w:firstLine="0"/>
              <w:jc w:val="center"/>
              <w:rPr>
                <w:sz w:val="18"/>
                <w:szCs w:val="18"/>
              </w:rPr>
            </w:pPr>
            <w:r w:rsidRPr="000D366D">
              <w:rPr>
                <w:sz w:val="18"/>
                <w:szCs w:val="18"/>
              </w:rPr>
              <w:br w:type="page"/>
              <w:t xml:space="preserve">Площадь, </w:t>
            </w:r>
            <w:proofErr w:type="spellStart"/>
            <w:r w:rsidRPr="000D366D">
              <w:rPr>
                <w:sz w:val="18"/>
                <w:szCs w:val="18"/>
              </w:rPr>
              <w:t>кв.м</w:t>
            </w:r>
            <w:proofErr w:type="spellEnd"/>
            <w:r w:rsidRPr="000D366D">
              <w:rPr>
                <w:sz w:val="18"/>
                <w:szCs w:val="18"/>
              </w:rPr>
              <w:t>.</w:t>
            </w:r>
          </w:p>
        </w:tc>
        <w:tc>
          <w:tcPr>
            <w:tcW w:w="8646" w:type="dxa"/>
            <w:gridSpan w:val="6"/>
            <w:tcBorders>
              <w:top w:val="single" w:sz="4" w:space="0" w:color="auto"/>
              <w:left w:val="single" w:sz="4" w:space="0" w:color="auto"/>
              <w:bottom w:val="single" w:sz="4" w:space="0" w:color="auto"/>
              <w:right w:val="double" w:sz="4" w:space="0" w:color="auto"/>
            </w:tcBorders>
            <w:vAlign w:val="center"/>
            <w:hideMark/>
          </w:tcPr>
          <w:p w:rsidR="000D366D" w:rsidRPr="000D366D" w:rsidRDefault="000D366D" w:rsidP="000D366D">
            <w:pPr>
              <w:tabs>
                <w:tab w:val="left" w:pos="16860"/>
              </w:tabs>
              <w:ind w:left="0" w:firstLine="0"/>
              <w:jc w:val="center"/>
              <w:rPr>
                <w:sz w:val="18"/>
                <w:szCs w:val="18"/>
              </w:rPr>
            </w:pPr>
            <w:r w:rsidRPr="000D366D">
              <w:rPr>
                <w:sz w:val="18"/>
                <w:szCs w:val="18"/>
              </w:rPr>
              <w:t>Цель установления публичного сервитута</w:t>
            </w:r>
          </w:p>
        </w:tc>
      </w:tr>
      <w:tr w:rsidR="000D366D" w:rsidRPr="000D366D" w:rsidTr="001261B9">
        <w:trPr>
          <w:trHeight w:val="736"/>
        </w:trPr>
        <w:tc>
          <w:tcPr>
            <w:tcW w:w="1418" w:type="dxa"/>
            <w:tcBorders>
              <w:top w:val="single" w:sz="4" w:space="0" w:color="auto"/>
              <w:left w:val="double" w:sz="4" w:space="0" w:color="auto"/>
              <w:bottom w:val="double" w:sz="4" w:space="0" w:color="auto"/>
              <w:right w:val="single" w:sz="4" w:space="0" w:color="auto"/>
            </w:tcBorders>
            <w:vAlign w:val="center"/>
            <w:hideMark/>
          </w:tcPr>
          <w:p w:rsidR="000D366D" w:rsidRPr="000D366D" w:rsidRDefault="000D366D" w:rsidP="000D366D">
            <w:pPr>
              <w:tabs>
                <w:tab w:val="left" w:pos="16860"/>
              </w:tabs>
              <w:ind w:left="0" w:firstLine="0"/>
              <w:jc w:val="center"/>
              <w:rPr>
                <w:sz w:val="18"/>
                <w:szCs w:val="18"/>
              </w:rPr>
            </w:pPr>
            <w:r w:rsidRPr="000D366D">
              <w:rPr>
                <w:sz w:val="18"/>
                <w:szCs w:val="18"/>
                <w:u w:val="single"/>
              </w:rPr>
              <w:t>34</w:t>
            </w:r>
          </w:p>
        </w:tc>
        <w:tc>
          <w:tcPr>
            <w:tcW w:w="8646" w:type="dxa"/>
            <w:gridSpan w:val="6"/>
            <w:tcBorders>
              <w:top w:val="single" w:sz="4" w:space="0" w:color="auto"/>
              <w:left w:val="single" w:sz="4" w:space="0" w:color="auto"/>
              <w:bottom w:val="double" w:sz="4" w:space="0" w:color="auto"/>
              <w:right w:val="double" w:sz="4" w:space="0" w:color="auto"/>
            </w:tcBorders>
            <w:vAlign w:val="center"/>
            <w:hideMark/>
          </w:tcPr>
          <w:p w:rsidR="000D366D" w:rsidRPr="000D366D" w:rsidRDefault="000D366D" w:rsidP="000D366D">
            <w:pPr>
              <w:autoSpaceDE w:val="0"/>
              <w:autoSpaceDN w:val="0"/>
              <w:adjustRightInd w:val="0"/>
              <w:ind w:left="0" w:firstLine="0"/>
              <w:jc w:val="left"/>
              <w:rPr>
                <w:sz w:val="18"/>
                <w:szCs w:val="18"/>
              </w:rPr>
            </w:pPr>
            <w:r w:rsidRPr="000D366D">
              <w:rPr>
                <w:sz w:val="18"/>
                <w:szCs w:val="18"/>
                <w:shd w:val="clear" w:color="auto" w:fill="FFFFFF"/>
              </w:rPr>
              <w:t>Для эксплуатации объекта электросетевого хозяйства «</w:t>
            </w:r>
            <w:r w:rsidRPr="000D366D">
              <w:rPr>
                <w:sz w:val="18"/>
                <w:szCs w:val="18"/>
              </w:rPr>
              <w:t xml:space="preserve">КТП 10/0,4 </w:t>
            </w:r>
            <w:proofErr w:type="spellStart"/>
            <w:r w:rsidRPr="000D366D">
              <w:rPr>
                <w:sz w:val="18"/>
                <w:szCs w:val="18"/>
              </w:rPr>
              <w:t>кВ</w:t>
            </w:r>
            <w:proofErr w:type="spellEnd"/>
            <w:r w:rsidRPr="000D366D">
              <w:rPr>
                <w:sz w:val="18"/>
                <w:szCs w:val="18"/>
              </w:rPr>
              <w:t xml:space="preserve"> №1-1878 с </w:t>
            </w:r>
            <w:proofErr w:type="gramStart"/>
            <w:r w:rsidRPr="000D366D">
              <w:rPr>
                <w:sz w:val="18"/>
                <w:szCs w:val="18"/>
              </w:rPr>
              <w:t>ВЛ</w:t>
            </w:r>
            <w:proofErr w:type="gramEnd"/>
            <w:r w:rsidRPr="000D366D">
              <w:rPr>
                <w:sz w:val="18"/>
                <w:szCs w:val="18"/>
              </w:rPr>
              <w:t xml:space="preserve"> 0,4 </w:t>
            </w:r>
            <w:proofErr w:type="spellStart"/>
            <w:r w:rsidRPr="000D366D">
              <w:rPr>
                <w:sz w:val="18"/>
                <w:szCs w:val="18"/>
              </w:rPr>
              <w:t>кВ</w:t>
            </w:r>
            <w:proofErr w:type="spellEnd"/>
            <w:r w:rsidRPr="000D366D">
              <w:rPr>
                <w:sz w:val="18"/>
                <w:szCs w:val="18"/>
              </w:rPr>
              <w:t xml:space="preserve"> и линейным ответвлением от ВЛ 10 </w:t>
            </w:r>
            <w:proofErr w:type="spellStart"/>
            <w:r w:rsidRPr="000D366D">
              <w:rPr>
                <w:sz w:val="18"/>
                <w:szCs w:val="18"/>
              </w:rPr>
              <w:t>кВ</w:t>
            </w:r>
            <w:proofErr w:type="spellEnd"/>
            <w:r w:rsidRPr="000D366D">
              <w:rPr>
                <w:sz w:val="18"/>
                <w:szCs w:val="18"/>
              </w:rPr>
              <w:t xml:space="preserve"> Хомутово-</w:t>
            </w:r>
            <w:proofErr w:type="spellStart"/>
            <w:r w:rsidRPr="000D366D">
              <w:rPr>
                <w:sz w:val="18"/>
                <w:szCs w:val="18"/>
              </w:rPr>
              <w:t>Турская</w:t>
            </w:r>
            <w:proofErr w:type="spellEnd"/>
            <w:r w:rsidRPr="000D366D">
              <w:rPr>
                <w:sz w:val="18"/>
                <w:szCs w:val="18"/>
              </w:rPr>
              <w:t>, д. Позднякова»</w:t>
            </w:r>
            <w:r w:rsidRPr="000D366D">
              <w:rPr>
                <w:sz w:val="18"/>
                <w:szCs w:val="18"/>
                <w:shd w:val="clear" w:color="auto" w:fill="FFFFFF"/>
              </w:rPr>
              <w:t xml:space="preserve"> </w:t>
            </w:r>
          </w:p>
        </w:tc>
      </w:tr>
    </w:tbl>
    <w:p w:rsidR="000D366D" w:rsidRPr="000D366D" w:rsidRDefault="000D366D" w:rsidP="000D366D">
      <w:pPr>
        <w:ind w:left="0" w:firstLine="0"/>
        <w:jc w:val="left"/>
        <w:rPr>
          <w:sz w:val="18"/>
          <w:szCs w:val="18"/>
        </w:rPr>
      </w:pPr>
    </w:p>
    <w:tbl>
      <w:tblPr>
        <w:tblW w:w="10348" w:type="dxa"/>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348"/>
      </w:tblGrid>
      <w:tr w:rsidR="000D366D" w:rsidRPr="000D366D" w:rsidTr="001261B9">
        <w:trPr>
          <w:trHeight w:val="2947"/>
        </w:trPr>
        <w:tc>
          <w:tcPr>
            <w:tcW w:w="10348" w:type="dxa"/>
            <w:tcBorders>
              <w:top w:val="double" w:sz="4" w:space="0" w:color="auto"/>
              <w:left w:val="double" w:sz="4" w:space="0" w:color="auto"/>
              <w:bottom w:val="double" w:sz="4" w:space="0" w:color="auto"/>
              <w:right w:val="double" w:sz="4" w:space="0" w:color="auto"/>
            </w:tcBorders>
            <w:vAlign w:val="bottom"/>
          </w:tcPr>
          <w:p w:rsidR="000D366D" w:rsidRPr="000D366D" w:rsidRDefault="000D366D" w:rsidP="000D366D">
            <w:pPr>
              <w:ind w:left="0" w:firstLine="0"/>
              <w:jc w:val="left"/>
              <w:rPr>
                <w:b/>
                <w:sz w:val="18"/>
                <w:szCs w:val="18"/>
              </w:rPr>
            </w:pPr>
            <w:r w:rsidRPr="000D366D">
              <w:rPr>
                <w:noProof/>
                <w:sz w:val="18"/>
                <w:szCs w:val="18"/>
              </w:rPr>
              <w:lastRenderedPageBreak/>
              <w:drawing>
                <wp:anchor distT="0" distB="0" distL="114300" distR="114300" simplePos="0" relativeHeight="251669504" behindDoc="0" locked="0" layoutInCell="1" allowOverlap="1" wp14:anchorId="0CF1AAFD" wp14:editId="2E395160">
                  <wp:simplePos x="0" y="0"/>
                  <wp:positionH relativeFrom="column">
                    <wp:posOffset>-49530</wp:posOffset>
                  </wp:positionH>
                  <wp:positionV relativeFrom="paragraph">
                    <wp:posOffset>-635</wp:posOffset>
                  </wp:positionV>
                  <wp:extent cx="304800" cy="914400"/>
                  <wp:effectExtent l="0" t="0" r="0" b="0"/>
                  <wp:wrapNone/>
                  <wp:docPr id="3"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914400"/>
                          </a:xfrm>
                          <a:prstGeom prst="rect">
                            <a:avLst/>
                          </a:prstGeom>
                          <a:noFill/>
                        </pic:spPr>
                      </pic:pic>
                    </a:graphicData>
                  </a:graphic>
                  <wp14:sizeRelH relativeFrom="page">
                    <wp14:pctWidth>0</wp14:pctWidth>
                  </wp14:sizeRelH>
                  <wp14:sizeRelV relativeFrom="page">
                    <wp14:pctHeight>0</wp14:pctHeight>
                  </wp14:sizeRelV>
                </wp:anchor>
              </w:drawing>
            </w:r>
          </w:p>
          <w:p w:rsidR="000D366D" w:rsidRPr="000D366D" w:rsidRDefault="000D366D" w:rsidP="000D366D">
            <w:pPr>
              <w:ind w:left="0" w:firstLine="0"/>
              <w:jc w:val="center"/>
              <w:rPr>
                <w:b/>
                <w:sz w:val="18"/>
                <w:szCs w:val="18"/>
              </w:rPr>
            </w:pPr>
          </w:p>
          <w:p w:rsidR="000D366D" w:rsidRPr="000D366D" w:rsidRDefault="000D366D" w:rsidP="000D366D">
            <w:pPr>
              <w:ind w:left="0" w:firstLine="0"/>
              <w:jc w:val="center"/>
              <w:rPr>
                <w:b/>
                <w:sz w:val="18"/>
                <w:szCs w:val="18"/>
              </w:rPr>
            </w:pPr>
          </w:p>
          <w:p w:rsidR="000D366D" w:rsidRPr="000D366D" w:rsidRDefault="000D366D" w:rsidP="000D366D">
            <w:pPr>
              <w:ind w:left="0" w:firstLine="0"/>
              <w:jc w:val="center"/>
              <w:rPr>
                <w:b/>
                <w:sz w:val="18"/>
                <w:szCs w:val="18"/>
              </w:rPr>
            </w:pPr>
          </w:p>
          <w:p w:rsidR="000D366D" w:rsidRPr="000D366D" w:rsidRDefault="000D366D" w:rsidP="000D366D">
            <w:pPr>
              <w:ind w:left="0" w:firstLine="0"/>
              <w:jc w:val="left"/>
              <w:rPr>
                <w:b/>
                <w:sz w:val="18"/>
                <w:szCs w:val="18"/>
              </w:rPr>
            </w:pPr>
          </w:p>
          <w:p w:rsidR="000D366D" w:rsidRPr="000D366D" w:rsidRDefault="000D366D" w:rsidP="000D366D">
            <w:pPr>
              <w:ind w:left="0" w:firstLine="0"/>
              <w:jc w:val="center"/>
              <w:rPr>
                <w:b/>
                <w:sz w:val="18"/>
                <w:szCs w:val="18"/>
              </w:rPr>
            </w:pPr>
          </w:p>
          <w:p w:rsidR="000D366D" w:rsidRPr="000D366D" w:rsidRDefault="000D366D" w:rsidP="000D366D">
            <w:pPr>
              <w:ind w:left="0" w:firstLine="0"/>
              <w:jc w:val="center"/>
              <w:rPr>
                <w:b/>
                <w:sz w:val="18"/>
                <w:szCs w:val="18"/>
              </w:rPr>
            </w:pPr>
            <w:r w:rsidRPr="000D366D">
              <w:rPr>
                <w:noProof/>
                <w:sz w:val="18"/>
                <w:szCs w:val="18"/>
              </w:rPr>
              <w:drawing>
                <wp:anchor distT="0" distB="0" distL="114300" distR="114300" simplePos="0" relativeHeight="251674624" behindDoc="1" locked="0" layoutInCell="1" allowOverlap="1" wp14:anchorId="67F3A2D2" wp14:editId="08BA2F0E">
                  <wp:simplePos x="0" y="0"/>
                  <wp:positionH relativeFrom="column">
                    <wp:posOffset>2540</wp:posOffset>
                  </wp:positionH>
                  <wp:positionV relativeFrom="paragraph">
                    <wp:align>top</wp:align>
                  </wp:positionV>
                  <wp:extent cx="6430010" cy="3492500"/>
                  <wp:effectExtent l="0" t="0" r="8890" b="0"/>
                  <wp:wrapNone/>
                  <wp:docPr id="4" name="Рисунок 4" descr="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7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30010" cy="3492500"/>
                          </a:xfrm>
                          <a:prstGeom prst="rect">
                            <a:avLst/>
                          </a:prstGeom>
                          <a:noFill/>
                        </pic:spPr>
                      </pic:pic>
                    </a:graphicData>
                  </a:graphic>
                  <wp14:sizeRelH relativeFrom="page">
                    <wp14:pctWidth>0</wp14:pctWidth>
                  </wp14:sizeRelH>
                  <wp14:sizeRelV relativeFrom="page">
                    <wp14:pctHeight>0</wp14:pctHeight>
                  </wp14:sizeRelV>
                </wp:anchor>
              </w:drawing>
            </w:r>
          </w:p>
          <w:p w:rsidR="000D366D" w:rsidRPr="000D366D" w:rsidRDefault="000D366D" w:rsidP="000D366D">
            <w:pPr>
              <w:ind w:left="0" w:firstLine="0"/>
              <w:jc w:val="center"/>
              <w:rPr>
                <w:b/>
                <w:sz w:val="18"/>
                <w:szCs w:val="18"/>
              </w:rPr>
            </w:pPr>
          </w:p>
          <w:p w:rsidR="000D366D" w:rsidRPr="000D366D" w:rsidRDefault="000D366D" w:rsidP="000D366D">
            <w:pPr>
              <w:ind w:left="0" w:firstLine="0"/>
              <w:jc w:val="left"/>
              <w:rPr>
                <w:b/>
                <w:color w:val="00B0F0"/>
                <w:sz w:val="18"/>
                <w:szCs w:val="18"/>
              </w:rPr>
            </w:pPr>
            <w:r w:rsidRPr="000D366D">
              <w:rPr>
                <w:b/>
                <w:color w:val="00B0F0"/>
                <w:sz w:val="18"/>
                <w:szCs w:val="18"/>
              </w:rPr>
              <w:t xml:space="preserve">                                                                                                                                                </w:t>
            </w:r>
          </w:p>
          <w:p w:rsidR="000D366D" w:rsidRPr="000D366D" w:rsidRDefault="000D366D" w:rsidP="000D366D">
            <w:pPr>
              <w:ind w:left="0" w:firstLine="0"/>
              <w:jc w:val="left"/>
              <w:rPr>
                <w:color w:val="00B0F0"/>
                <w:sz w:val="18"/>
                <w:szCs w:val="18"/>
              </w:rPr>
            </w:pPr>
            <w:r w:rsidRPr="000D366D">
              <w:rPr>
                <w:sz w:val="18"/>
                <w:szCs w:val="18"/>
              </w:rPr>
              <w:br/>
            </w:r>
            <w:r w:rsidRPr="000D366D">
              <w:rPr>
                <w:color w:val="00B0F0"/>
                <w:sz w:val="18"/>
                <w:szCs w:val="18"/>
              </w:rPr>
              <w:t xml:space="preserve">                                                                                          38:06:100201</w:t>
            </w:r>
          </w:p>
          <w:p w:rsidR="000D366D" w:rsidRPr="000D366D" w:rsidRDefault="000D366D" w:rsidP="000D366D">
            <w:pPr>
              <w:ind w:left="0" w:firstLine="0"/>
              <w:jc w:val="left"/>
              <w:rPr>
                <w:b/>
                <w:color w:val="00B0F0"/>
                <w:sz w:val="18"/>
                <w:szCs w:val="18"/>
              </w:rPr>
            </w:pPr>
          </w:p>
          <w:p w:rsidR="000D366D" w:rsidRPr="000D366D" w:rsidRDefault="000D366D" w:rsidP="000D366D">
            <w:pPr>
              <w:ind w:left="0" w:firstLine="0"/>
              <w:jc w:val="center"/>
              <w:rPr>
                <w:b/>
                <w:sz w:val="18"/>
                <w:szCs w:val="18"/>
              </w:rPr>
            </w:pPr>
          </w:p>
          <w:p w:rsidR="000D366D" w:rsidRPr="000D366D" w:rsidRDefault="000D366D" w:rsidP="000D366D">
            <w:pPr>
              <w:ind w:left="0" w:firstLine="0"/>
              <w:jc w:val="center"/>
              <w:rPr>
                <w:b/>
                <w:sz w:val="18"/>
                <w:szCs w:val="18"/>
              </w:rPr>
            </w:pPr>
          </w:p>
          <w:p w:rsidR="000D366D" w:rsidRPr="000D366D" w:rsidRDefault="000D366D" w:rsidP="000D366D">
            <w:pPr>
              <w:ind w:left="0" w:firstLine="0"/>
              <w:jc w:val="center"/>
              <w:rPr>
                <w:b/>
                <w:sz w:val="18"/>
                <w:szCs w:val="18"/>
              </w:rPr>
            </w:pPr>
          </w:p>
          <w:p w:rsidR="000D366D" w:rsidRPr="000D366D" w:rsidRDefault="000D366D" w:rsidP="000D366D">
            <w:pPr>
              <w:ind w:left="0" w:firstLine="0"/>
              <w:jc w:val="center"/>
              <w:rPr>
                <w:b/>
                <w:sz w:val="18"/>
                <w:szCs w:val="18"/>
              </w:rPr>
            </w:pPr>
          </w:p>
          <w:p w:rsidR="000D366D" w:rsidRPr="000D366D" w:rsidRDefault="000D366D" w:rsidP="000D366D">
            <w:pPr>
              <w:ind w:left="0" w:firstLine="0"/>
              <w:jc w:val="left"/>
              <w:rPr>
                <w:b/>
                <w:sz w:val="18"/>
                <w:szCs w:val="18"/>
              </w:rPr>
            </w:pPr>
          </w:p>
          <w:p w:rsidR="000D366D" w:rsidRPr="000D366D" w:rsidRDefault="000D366D" w:rsidP="000D366D">
            <w:pPr>
              <w:ind w:left="0" w:firstLine="0"/>
              <w:jc w:val="center"/>
              <w:rPr>
                <w:b/>
                <w:sz w:val="18"/>
                <w:szCs w:val="18"/>
              </w:rPr>
            </w:pPr>
          </w:p>
          <w:p w:rsidR="000D366D" w:rsidRPr="000D366D" w:rsidRDefault="000D366D" w:rsidP="000D366D">
            <w:pPr>
              <w:ind w:left="0" w:firstLine="0"/>
              <w:jc w:val="center"/>
              <w:rPr>
                <w:b/>
                <w:sz w:val="18"/>
                <w:szCs w:val="18"/>
              </w:rPr>
            </w:pPr>
          </w:p>
          <w:p w:rsidR="000D366D" w:rsidRPr="000D366D" w:rsidRDefault="000D366D" w:rsidP="000D366D">
            <w:pPr>
              <w:ind w:left="0" w:firstLine="0"/>
              <w:jc w:val="center"/>
              <w:rPr>
                <w:b/>
                <w:sz w:val="18"/>
                <w:szCs w:val="18"/>
              </w:rPr>
            </w:pPr>
          </w:p>
          <w:p w:rsidR="000D366D" w:rsidRPr="000D366D" w:rsidRDefault="000D366D" w:rsidP="000D366D">
            <w:pPr>
              <w:ind w:left="0" w:firstLine="0"/>
              <w:jc w:val="center"/>
              <w:rPr>
                <w:b/>
                <w:sz w:val="18"/>
                <w:szCs w:val="18"/>
              </w:rPr>
            </w:pPr>
          </w:p>
          <w:p w:rsidR="000D366D" w:rsidRPr="000D366D" w:rsidRDefault="000D366D" w:rsidP="000D366D">
            <w:pPr>
              <w:ind w:left="0" w:firstLine="0"/>
              <w:jc w:val="center"/>
              <w:rPr>
                <w:b/>
                <w:sz w:val="18"/>
                <w:szCs w:val="18"/>
              </w:rPr>
            </w:pPr>
          </w:p>
          <w:p w:rsidR="000D366D" w:rsidRPr="000D366D" w:rsidRDefault="000D366D" w:rsidP="000D366D">
            <w:pPr>
              <w:ind w:left="0" w:firstLine="0"/>
              <w:jc w:val="center"/>
              <w:rPr>
                <w:b/>
                <w:sz w:val="18"/>
                <w:szCs w:val="18"/>
              </w:rPr>
            </w:pPr>
          </w:p>
          <w:p w:rsidR="000D366D" w:rsidRPr="000D366D" w:rsidRDefault="000D366D" w:rsidP="000D366D">
            <w:pPr>
              <w:ind w:left="0" w:firstLine="0"/>
              <w:jc w:val="center"/>
              <w:rPr>
                <w:b/>
                <w:sz w:val="18"/>
                <w:szCs w:val="18"/>
              </w:rPr>
            </w:pPr>
          </w:p>
          <w:p w:rsidR="000D366D" w:rsidRPr="000D366D" w:rsidRDefault="000D366D" w:rsidP="000D366D">
            <w:pPr>
              <w:ind w:left="0" w:firstLine="0"/>
              <w:jc w:val="center"/>
              <w:rPr>
                <w:b/>
                <w:sz w:val="18"/>
                <w:szCs w:val="18"/>
              </w:rPr>
            </w:pPr>
          </w:p>
          <w:p w:rsidR="000D366D" w:rsidRPr="000D366D" w:rsidRDefault="000D366D" w:rsidP="000D366D">
            <w:pPr>
              <w:ind w:left="0" w:firstLine="0"/>
              <w:jc w:val="center"/>
              <w:rPr>
                <w:b/>
                <w:sz w:val="18"/>
                <w:szCs w:val="18"/>
              </w:rPr>
            </w:pPr>
          </w:p>
          <w:p w:rsidR="000D366D" w:rsidRPr="000D366D" w:rsidRDefault="000D366D" w:rsidP="000D366D">
            <w:pPr>
              <w:ind w:left="0" w:firstLine="0"/>
              <w:jc w:val="center"/>
              <w:rPr>
                <w:b/>
                <w:sz w:val="18"/>
                <w:szCs w:val="18"/>
              </w:rPr>
            </w:pPr>
          </w:p>
          <w:p w:rsidR="000D366D" w:rsidRPr="000D366D" w:rsidRDefault="000D366D" w:rsidP="000D366D">
            <w:pPr>
              <w:ind w:left="0" w:firstLine="0"/>
              <w:jc w:val="center"/>
              <w:rPr>
                <w:b/>
                <w:sz w:val="18"/>
                <w:szCs w:val="18"/>
              </w:rPr>
            </w:pPr>
          </w:p>
          <w:p w:rsidR="000D366D" w:rsidRPr="000D366D" w:rsidRDefault="000D366D" w:rsidP="000D366D">
            <w:pPr>
              <w:ind w:left="0" w:firstLine="0"/>
              <w:jc w:val="center"/>
              <w:rPr>
                <w:b/>
                <w:sz w:val="18"/>
                <w:szCs w:val="18"/>
              </w:rPr>
            </w:pPr>
          </w:p>
          <w:p w:rsidR="000D366D" w:rsidRPr="000D366D" w:rsidRDefault="000D366D" w:rsidP="000D366D">
            <w:pPr>
              <w:ind w:left="0" w:firstLine="0"/>
              <w:jc w:val="center"/>
              <w:rPr>
                <w:b/>
                <w:sz w:val="18"/>
                <w:szCs w:val="18"/>
              </w:rPr>
            </w:pPr>
          </w:p>
          <w:p w:rsidR="000D366D" w:rsidRPr="000D366D" w:rsidRDefault="000D366D" w:rsidP="000D366D">
            <w:pPr>
              <w:ind w:left="0" w:firstLine="0"/>
              <w:jc w:val="center"/>
              <w:rPr>
                <w:b/>
                <w:sz w:val="18"/>
                <w:szCs w:val="18"/>
              </w:rPr>
            </w:pPr>
          </w:p>
          <w:p w:rsidR="000D366D" w:rsidRPr="000D366D" w:rsidRDefault="000D366D" w:rsidP="000D366D">
            <w:pPr>
              <w:ind w:left="0" w:firstLine="0"/>
              <w:jc w:val="center"/>
              <w:rPr>
                <w:b/>
                <w:sz w:val="18"/>
                <w:szCs w:val="18"/>
              </w:rPr>
            </w:pPr>
          </w:p>
          <w:p w:rsidR="000D366D" w:rsidRPr="000D366D" w:rsidRDefault="000D366D" w:rsidP="000D366D">
            <w:pPr>
              <w:ind w:left="0" w:firstLine="0"/>
              <w:jc w:val="center"/>
              <w:rPr>
                <w:b/>
                <w:sz w:val="18"/>
                <w:szCs w:val="18"/>
              </w:rPr>
            </w:pPr>
          </w:p>
          <w:p w:rsidR="000D366D" w:rsidRPr="000D366D" w:rsidRDefault="000D366D" w:rsidP="000D366D">
            <w:pPr>
              <w:ind w:left="0" w:firstLine="0"/>
              <w:jc w:val="center"/>
              <w:rPr>
                <w:b/>
                <w:sz w:val="18"/>
                <w:szCs w:val="18"/>
              </w:rPr>
            </w:pPr>
          </w:p>
          <w:p w:rsidR="000D366D" w:rsidRPr="000D366D" w:rsidRDefault="000D366D" w:rsidP="000D366D">
            <w:pPr>
              <w:ind w:left="0" w:firstLine="0"/>
              <w:jc w:val="center"/>
              <w:rPr>
                <w:b/>
                <w:sz w:val="18"/>
                <w:szCs w:val="18"/>
              </w:rPr>
            </w:pPr>
            <w:r w:rsidRPr="000D366D">
              <w:rPr>
                <w:b/>
                <w:sz w:val="18"/>
                <w:szCs w:val="18"/>
              </w:rPr>
              <w:t>Масштаб 1: 1500</w:t>
            </w:r>
          </w:p>
          <w:p w:rsidR="000D366D" w:rsidRPr="000D366D" w:rsidRDefault="000D366D" w:rsidP="000D366D">
            <w:pPr>
              <w:ind w:left="0" w:firstLine="0"/>
              <w:jc w:val="center"/>
              <w:rPr>
                <w:b/>
                <w:sz w:val="18"/>
                <w:szCs w:val="18"/>
              </w:rPr>
            </w:pPr>
            <w:r w:rsidRPr="000D366D">
              <w:rPr>
                <w:noProof/>
                <w:sz w:val="18"/>
                <w:szCs w:val="18"/>
              </w:rPr>
              <mc:AlternateContent>
                <mc:Choice Requires="wps">
                  <w:drawing>
                    <wp:anchor distT="0" distB="0" distL="114300" distR="114300" simplePos="0" relativeHeight="251670528" behindDoc="0" locked="0" layoutInCell="1" allowOverlap="1" wp14:anchorId="69ABDA9D" wp14:editId="00EEB186">
                      <wp:simplePos x="0" y="0"/>
                      <wp:positionH relativeFrom="column">
                        <wp:posOffset>120015</wp:posOffset>
                      </wp:positionH>
                      <wp:positionV relativeFrom="paragraph">
                        <wp:posOffset>133985</wp:posOffset>
                      </wp:positionV>
                      <wp:extent cx="348615" cy="231775"/>
                      <wp:effectExtent l="5715" t="10160" r="7620" b="5715"/>
                      <wp:wrapNone/>
                      <wp:docPr id="1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9.45pt;margin-top:10.55pt;width:27.45pt;height:18.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" filled="f" fillcolor="red" strokecolor="red"/>
                  </w:pict>
                </mc:Fallback>
              </mc:AlternateContent>
            </w:r>
          </w:p>
          <w:p w:rsidR="000D366D" w:rsidRPr="000D366D" w:rsidRDefault="000D366D" w:rsidP="000D366D">
            <w:pPr>
              <w:ind w:left="0" w:firstLine="0"/>
              <w:rPr>
                <w:b/>
                <w:sz w:val="18"/>
                <w:szCs w:val="18"/>
              </w:rPr>
            </w:pPr>
            <w:r w:rsidRPr="000D366D">
              <w:rPr>
                <w:b/>
                <w:sz w:val="18"/>
                <w:szCs w:val="18"/>
              </w:rPr>
              <w:t xml:space="preserve">                 -- </w:t>
            </w:r>
            <w:r w:rsidRPr="000D366D">
              <w:rPr>
                <w:sz w:val="18"/>
                <w:szCs w:val="18"/>
              </w:rPr>
              <w:t>граница образуемой части  земельного участка (проектные границы публичного сервитута)</w:t>
            </w:r>
            <w:r w:rsidRPr="000D366D">
              <w:rPr>
                <w:b/>
                <w:sz w:val="18"/>
                <w:szCs w:val="18"/>
              </w:rPr>
              <w:t xml:space="preserve">  </w:t>
            </w:r>
          </w:p>
          <w:p w:rsidR="000D366D" w:rsidRPr="000D366D" w:rsidRDefault="000D366D" w:rsidP="000D366D">
            <w:pPr>
              <w:ind w:left="0" w:firstLine="0"/>
              <w:jc w:val="left"/>
              <w:rPr>
                <w:b/>
                <w:sz w:val="18"/>
                <w:szCs w:val="18"/>
              </w:rPr>
            </w:pPr>
            <w:r w:rsidRPr="000D366D">
              <w:rPr>
                <w:b/>
                <w:sz w:val="18"/>
                <w:szCs w:val="18"/>
              </w:rPr>
              <w:t xml:space="preserve">          </w:t>
            </w:r>
            <w:r w:rsidRPr="000D366D">
              <w:rPr>
                <w:noProof/>
                <w:sz w:val="18"/>
                <w:szCs w:val="18"/>
              </w:rPr>
              <mc:AlternateContent>
                <mc:Choice Requires="wps">
                  <w:drawing>
                    <wp:anchor distT="0" distB="0" distL="114300" distR="114300" simplePos="0" relativeHeight="251671552" behindDoc="0" locked="0" layoutInCell="1" allowOverlap="1" wp14:anchorId="601D1827" wp14:editId="57346C08">
                      <wp:simplePos x="0" y="0"/>
                      <wp:positionH relativeFrom="column">
                        <wp:posOffset>121920</wp:posOffset>
                      </wp:positionH>
                      <wp:positionV relativeFrom="paragraph">
                        <wp:posOffset>155575</wp:posOffset>
                      </wp:positionV>
                      <wp:extent cx="348615" cy="231775"/>
                      <wp:effectExtent l="7620" t="12700" r="5715" b="12700"/>
                      <wp:wrapNone/>
                      <wp:docPr id="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margin-left:9.6pt;margin-top:12.25pt;width:27.45pt;height:1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"/>
                  </w:pict>
                </mc:Fallback>
              </mc:AlternateContent>
            </w:r>
          </w:p>
          <w:p w:rsidR="000D366D" w:rsidRPr="000D366D" w:rsidRDefault="000D366D" w:rsidP="000D366D">
            <w:pPr>
              <w:ind w:left="-108" w:firstLine="0"/>
              <w:rPr>
                <w:color w:val="000000"/>
                <w:sz w:val="18"/>
                <w:szCs w:val="18"/>
              </w:rPr>
            </w:pPr>
            <w:r w:rsidRPr="000D366D">
              <w:rPr>
                <w:b/>
                <w:sz w:val="18"/>
                <w:szCs w:val="18"/>
              </w:rPr>
              <w:t xml:space="preserve">                  --  </w:t>
            </w:r>
            <w:r w:rsidRPr="000D366D">
              <w:rPr>
                <w:sz w:val="18"/>
                <w:szCs w:val="18"/>
              </w:rPr>
              <w:t xml:space="preserve">граница </w:t>
            </w:r>
            <w:r w:rsidRPr="000D366D">
              <w:rPr>
                <w:color w:val="000000"/>
                <w:sz w:val="18"/>
                <w:szCs w:val="18"/>
              </w:rPr>
              <w:t>земельного участка, внесенного в ЕГРН, в отношении которого испрашивается  сервитут</w:t>
            </w:r>
          </w:p>
          <w:p w:rsidR="000D366D" w:rsidRPr="000D366D" w:rsidRDefault="000D366D" w:rsidP="000D366D">
            <w:pPr>
              <w:ind w:left="-108" w:firstLine="0"/>
              <w:rPr>
                <w:color w:val="000000"/>
                <w:sz w:val="18"/>
                <w:szCs w:val="18"/>
              </w:rPr>
            </w:pPr>
          </w:p>
          <w:p w:rsidR="000D366D" w:rsidRPr="000D366D" w:rsidRDefault="000D366D" w:rsidP="000D366D">
            <w:pPr>
              <w:ind w:left="-108" w:firstLine="0"/>
              <w:rPr>
                <w:color w:val="000000"/>
                <w:sz w:val="18"/>
                <w:szCs w:val="18"/>
              </w:rPr>
            </w:pPr>
          </w:p>
          <w:p w:rsidR="000D366D" w:rsidRPr="000D366D" w:rsidRDefault="000D366D" w:rsidP="000D366D">
            <w:pPr>
              <w:autoSpaceDE w:val="0"/>
              <w:autoSpaceDN w:val="0"/>
              <w:adjustRightInd w:val="0"/>
              <w:ind w:left="0" w:firstLine="0"/>
              <w:jc w:val="left"/>
              <w:rPr>
                <w:sz w:val="18"/>
                <w:szCs w:val="18"/>
              </w:rPr>
            </w:pPr>
            <w:r w:rsidRPr="000D366D">
              <w:rPr>
                <w:noProof/>
                <w:sz w:val="18"/>
                <w:szCs w:val="18"/>
              </w:rPr>
              <mc:AlternateContent>
                <mc:Choice Requires="wps">
                  <w:drawing>
                    <wp:anchor distT="0" distB="0" distL="114300" distR="114300" simplePos="0" relativeHeight="251673600" behindDoc="0" locked="0" layoutInCell="1" allowOverlap="1" wp14:anchorId="11214860" wp14:editId="44E239B5">
                      <wp:simplePos x="0" y="0"/>
                      <wp:positionH relativeFrom="column">
                        <wp:posOffset>130175</wp:posOffset>
                      </wp:positionH>
                      <wp:positionV relativeFrom="paragraph">
                        <wp:posOffset>52705</wp:posOffset>
                      </wp:positionV>
                      <wp:extent cx="340995" cy="0"/>
                      <wp:effectExtent l="15875" t="14605" r="14605" b="13970"/>
                      <wp:wrapNone/>
                      <wp:docPr id="8"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 cy="0"/>
                              </a:xfrm>
                              <a:prstGeom prst="straightConnector1">
                                <a:avLst/>
                              </a:prstGeom>
                              <a:noFill/>
                              <a:ln w="19050">
                                <a:solidFill>
                                  <a:srgbClr val="00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2" o:spid="_x0000_s1026" type="#_x0000_t32" style="position:absolute;margin-left:10.25pt;margin-top:4.15pt;width:26.8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bqCIAIAADw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" strokecolor="#00c" strokeweight="1.5pt"/>
                  </w:pict>
                </mc:Fallback>
              </mc:AlternateContent>
            </w:r>
            <w:r w:rsidRPr="000D366D">
              <w:rPr>
                <w:sz w:val="18"/>
                <w:szCs w:val="18"/>
              </w:rPr>
              <w:t xml:space="preserve">                - инженерное сооружение </w:t>
            </w:r>
          </w:p>
          <w:p w:rsidR="000D366D" w:rsidRPr="000D366D" w:rsidRDefault="000D366D" w:rsidP="000D366D">
            <w:pPr>
              <w:autoSpaceDE w:val="0"/>
              <w:autoSpaceDN w:val="0"/>
              <w:adjustRightInd w:val="0"/>
              <w:ind w:left="0" w:firstLine="0"/>
              <w:jc w:val="left"/>
              <w:rPr>
                <w:sz w:val="18"/>
                <w:szCs w:val="18"/>
              </w:rPr>
            </w:pPr>
            <w:r w:rsidRPr="000D366D">
              <w:rPr>
                <w:sz w:val="18"/>
                <w:szCs w:val="18"/>
              </w:rPr>
              <w:t xml:space="preserve">  </w:t>
            </w:r>
            <w:r w:rsidRPr="000D366D">
              <w:rPr>
                <w:color w:val="000000"/>
                <w:sz w:val="18"/>
                <w:szCs w:val="18"/>
                <w:shd w:val="clear" w:color="auto" w:fill="FFFFFF"/>
              </w:rPr>
              <w:t>38:06:100201:267</w:t>
            </w:r>
            <w:r w:rsidRPr="000D366D">
              <w:rPr>
                <w:sz w:val="18"/>
                <w:szCs w:val="18"/>
              </w:rPr>
              <w:t>– кадастровый номер земельного участка</w:t>
            </w:r>
          </w:p>
          <w:p w:rsidR="000D366D" w:rsidRPr="000D366D" w:rsidRDefault="000D366D" w:rsidP="000D366D">
            <w:pPr>
              <w:autoSpaceDE w:val="0"/>
              <w:autoSpaceDN w:val="0"/>
              <w:adjustRightInd w:val="0"/>
              <w:ind w:left="0" w:firstLine="0"/>
              <w:jc w:val="left"/>
              <w:rPr>
                <w:sz w:val="18"/>
                <w:szCs w:val="18"/>
              </w:rPr>
            </w:pPr>
          </w:p>
          <w:p w:rsidR="000D366D" w:rsidRPr="000D366D" w:rsidRDefault="000D366D" w:rsidP="000D366D">
            <w:pPr>
              <w:autoSpaceDE w:val="0"/>
              <w:autoSpaceDN w:val="0"/>
              <w:adjustRightInd w:val="0"/>
              <w:ind w:left="0" w:firstLine="0"/>
              <w:jc w:val="left"/>
              <w:rPr>
                <w:color w:val="000000"/>
                <w:sz w:val="18"/>
                <w:szCs w:val="18"/>
              </w:rPr>
            </w:pPr>
            <w:r w:rsidRPr="000D366D">
              <w:rPr>
                <w:color w:val="00B0F0"/>
                <w:sz w:val="18"/>
                <w:szCs w:val="18"/>
              </w:rPr>
              <w:t xml:space="preserve">    38:06:100201</w:t>
            </w:r>
            <w:r w:rsidRPr="000D366D">
              <w:rPr>
                <w:b/>
                <w:color w:val="000000"/>
                <w:sz w:val="18"/>
                <w:szCs w:val="18"/>
              </w:rPr>
              <w:t xml:space="preserve"> –</w:t>
            </w:r>
            <w:r w:rsidRPr="000D366D">
              <w:rPr>
                <w:b/>
                <w:color w:val="00B0F0"/>
                <w:sz w:val="18"/>
                <w:szCs w:val="18"/>
              </w:rPr>
              <w:t xml:space="preserve"> </w:t>
            </w:r>
            <w:r w:rsidRPr="000D366D">
              <w:rPr>
                <w:color w:val="000000"/>
                <w:sz w:val="18"/>
                <w:szCs w:val="18"/>
              </w:rPr>
              <w:t xml:space="preserve">номер кадастрового квартала </w:t>
            </w:r>
          </w:p>
          <w:p w:rsidR="000D366D" w:rsidRPr="000D366D" w:rsidRDefault="000D366D" w:rsidP="000D366D">
            <w:pPr>
              <w:numPr>
                <w:ilvl w:val="0"/>
                <w:numId w:val="42"/>
              </w:numPr>
              <w:jc w:val="left"/>
              <w:rPr>
                <w:sz w:val="18"/>
                <w:szCs w:val="18"/>
              </w:rPr>
            </w:pPr>
            <w:r w:rsidRPr="000D366D">
              <w:rPr>
                <w:noProof/>
                <w:sz w:val="18"/>
                <w:szCs w:val="18"/>
              </w:rPr>
              <mc:AlternateContent>
                <mc:Choice Requires="wps">
                  <w:drawing>
                    <wp:anchor distT="0" distB="0" distL="114300" distR="114300" simplePos="0" relativeHeight="251672576" behindDoc="0" locked="0" layoutInCell="1" allowOverlap="1" wp14:anchorId="35CC9C63" wp14:editId="05984E52">
                      <wp:simplePos x="0" y="0"/>
                      <wp:positionH relativeFrom="column">
                        <wp:posOffset>127635</wp:posOffset>
                      </wp:positionH>
                      <wp:positionV relativeFrom="paragraph">
                        <wp:posOffset>29845</wp:posOffset>
                      </wp:positionV>
                      <wp:extent cx="45085" cy="48895"/>
                      <wp:effectExtent l="13335" t="10795" r="8255" b="6985"/>
                      <wp:wrapNone/>
                      <wp:docPr id="6"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 o:spid="_x0000_s1026" style="position:absolute;margin-left:10.05pt;margin-top:2.35pt;width:3.55pt;height:3.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" fillcolor="black"/>
                  </w:pict>
                </mc:Fallback>
              </mc:AlternateContent>
            </w:r>
            <w:r w:rsidRPr="000D366D">
              <w:rPr>
                <w:b/>
                <w:sz w:val="18"/>
                <w:szCs w:val="18"/>
              </w:rPr>
              <w:t xml:space="preserve">               --  </w:t>
            </w:r>
            <w:r w:rsidRPr="000D366D">
              <w:rPr>
                <w:sz w:val="18"/>
                <w:szCs w:val="18"/>
              </w:rPr>
              <w:t>обозначение характерных точек публичного сервитута</w:t>
            </w:r>
          </w:p>
          <w:p w:rsidR="000D366D" w:rsidRPr="000D366D" w:rsidRDefault="000D366D" w:rsidP="000D366D">
            <w:pPr>
              <w:ind w:left="0" w:firstLine="0"/>
              <w:jc w:val="left"/>
              <w:rPr>
                <w:sz w:val="18"/>
                <w:szCs w:val="18"/>
              </w:rPr>
            </w:pPr>
          </w:p>
          <w:p w:rsidR="000D366D" w:rsidRPr="000D366D" w:rsidRDefault="000D366D" w:rsidP="000D366D">
            <w:pPr>
              <w:ind w:left="0" w:firstLine="0"/>
              <w:jc w:val="left"/>
              <w:rPr>
                <w:sz w:val="18"/>
                <w:szCs w:val="18"/>
              </w:rPr>
            </w:pPr>
          </w:p>
        </w:tc>
      </w:tr>
    </w:tbl>
    <w:p w:rsidR="000D366D" w:rsidRPr="000D366D" w:rsidRDefault="000D366D" w:rsidP="000D366D">
      <w:pPr>
        <w:ind w:left="0" w:firstLine="0"/>
        <w:jc w:val="left"/>
        <w:rPr>
          <w:sz w:val="18"/>
          <w:szCs w:val="18"/>
        </w:rPr>
      </w:pPr>
    </w:p>
    <w:p w:rsidR="000D366D" w:rsidRPr="000D366D" w:rsidRDefault="000D366D" w:rsidP="000D366D">
      <w:pPr>
        <w:ind w:left="0" w:right="-406" w:firstLine="0"/>
        <w:jc w:val="left"/>
        <w:rPr>
          <w:sz w:val="18"/>
          <w:szCs w:val="18"/>
        </w:rPr>
      </w:pPr>
      <w:r w:rsidRPr="000D366D">
        <w:rPr>
          <w:sz w:val="18"/>
          <w:szCs w:val="18"/>
        </w:rPr>
        <w:t xml:space="preserve">        </w:t>
      </w:r>
    </w:p>
    <w:p w:rsidR="000D366D" w:rsidRPr="00B2482D" w:rsidRDefault="000D366D" w:rsidP="00B2482D">
      <w:pPr>
        <w:ind w:left="0" w:right="174" w:firstLine="0"/>
        <w:jc w:val="right"/>
        <w:rPr>
          <w:i/>
          <w:sz w:val="18"/>
          <w:szCs w:val="18"/>
        </w:rPr>
      </w:pPr>
      <w:r w:rsidRPr="000D366D">
        <w:rPr>
          <w:sz w:val="18"/>
          <w:szCs w:val="18"/>
        </w:rPr>
        <w:t xml:space="preserve">  </w:t>
      </w:r>
      <w:r w:rsidRPr="00B2482D">
        <w:rPr>
          <w:i/>
          <w:sz w:val="18"/>
          <w:szCs w:val="18"/>
        </w:rPr>
        <w:t xml:space="preserve">Заместитель Мэра по жизнеобеспечению                                                                      Ю.Р. </w:t>
      </w:r>
      <w:proofErr w:type="spellStart"/>
      <w:r w:rsidRPr="00B2482D">
        <w:rPr>
          <w:i/>
          <w:sz w:val="18"/>
          <w:szCs w:val="18"/>
        </w:rPr>
        <w:t>Витер</w:t>
      </w:r>
      <w:proofErr w:type="spellEnd"/>
    </w:p>
    <w:p w:rsidR="000D366D" w:rsidRDefault="000D366D" w:rsidP="004B06ED">
      <w:pPr>
        <w:spacing w:line="276" w:lineRule="auto"/>
        <w:ind w:left="0" w:right="174" w:firstLine="426"/>
        <w:rPr>
          <w:sz w:val="18"/>
          <w:szCs w:val="18"/>
        </w:rPr>
      </w:pPr>
    </w:p>
    <w:p w:rsidR="00B2482D" w:rsidRDefault="00B2482D" w:rsidP="004B06ED">
      <w:pPr>
        <w:spacing w:line="276" w:lineRule="auto"/>
        <w:ind w:left="0" w:right="174" w:firstLine="426"/>
        <w:rPr>
          <w:sz w:val="18"/>
          <w:szCs w:val="18"/>
        </w:rPr>
      </w:pPr>
    </w:p>
    <w:p w:rsidR="00B2482D" w:rsidRPr="00B2482D" w:rsidRDefault="00B2482D" w:rsidP="00B2482D">
      <w:pPr>
        <w:spacing w:line="276" w:lineRule="auto"/>
        <w:ind w:left="0" w:right="174" w:firstLine="426"/>
        <w:jc w:val="center"/>
        <w:rPr>
          <w:b/>
          <w:sz w:val="18"/>
          <w:szCs w:val="18"/>
        </w:rPr>
      </w:pPr>
      <w:r w:rsidRPr="00B2482D">
        <w:rPr>
          <w:b/>
          <w:sz w:val="18"/>
          <w:szCs w:val="18"/>
        </w:rPr>
        <w:t>Сообщение о возможном установлении публичного сервитута на земельном участке, согласно прилагаемой схеме.</w:t>
      </w:r>
    </w:p>
    <w:p w:rsidR="00B2482D" w:rsidRPr="00B2482D" w:rsidRDefault="00B2482D" w:rsidP="00B2482D">
      <w:pPr>
        <w:spacing w:line="276" w:lineRule="auto"/>
        <w:ind w:left="0" w:right="174" w:firstLine="426"/>
        <w:rPr>
          <w:sz w:val="18"/>
          <w:szCs w:val="18"/>
        </w:rPr>
      </w:pPr>
    </w:p>
    <w:p w:rsidR="00B2482D" w:rsidRPr="00B2482D" w:rsidRDefault="00B2482D" w:rsidP="00B2482D">
      <w:pPr>
        <w:spacing w:line="276" w:lineRule="auto"/>
        <w:ind w:left="0" w:right="174" w:firstLine="426"/>
        <w:rPr>
          <w:sz w:val="18"/>
          <w:szCs w:val="18"/>
        </w:rPr>
      </w:pPr>
      <w:r w:rsidRPr="00B2482D">
        <w:rPr>
          <w:sz w:val="18"/>
          <w:szCs w:val="18"/>
        </w:rPr>
        <w:t>1.</w:t>
      </w:r>
      <w:r w:rsidRPr="00B2482D">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B2482D" w:rsidRPr="00B2482D" w:rsidRDefault="00B2482D" w:rsidP="00B2482D">
      <w:pPr>
        <w:spacing w:line="276" w:lineRule="auto"/>
        <w:ind w:left="0" w:right="174" w:firstLine="426"/>
        <w:rPr>
          <w:sz w:val="18"/>
          <w:szCs w:val="18"/>
        </w:rPr>
      </w:pPr>
      <w:r w:rsidRPr="00B2482D">
        <w:rPr>
          <w:sz w:val="18"/>
          <w:szCs w:val="18"/>
        </w:rPr>
        <w:t>2.</w:t>
      </w:r>
      <w:r w:rsidRPr="00B2482D">
        <w:rPr>
          <w:sz w:val="18"/>
          <w:szCs w:val="18"/>
        </w:rPr>
        <w:tab/>
        <w:t>Цель установления публичного сервитута: для эксплуатации объекта электросетевого хозяйства «Электрическая сеть ДНТ</w:t>
      </w:r>
      <w:proofErr w:type="gramStart"/>
      <w:r w:rsidRPr="00B2482D">
        <w:rPr>
          <w:sz w:val="18"/>
          <w:szCs w:val="18"/>
        </w:rPr>
        <w:t xml:space="preserve"> Б</w:t>
      </w:r>
      <w:proofErr w:type="gramEnd"/>
      <w:r w:rsidRPr="00B2482D">
        <w:rPr>
          <w:sz w:val="18"/>
          <w:szCs w:val="18"/>
        </w:rPr>
        <w:t>удь здоров» ходатайство акционерного общества «Иркутская электросетевая компания».</w:t>
      </w:r>
    </w:p>
    <w:p w:rsidR="00B2482D" w:rsidRPr="00B2482D" w:rsidRDefault="00B2482D" w:rsidP="00B2482D">
      <w:pPr>
        <w:spacing w:line="276" w:lineRule="auto"/>
        <w:ind w:left="0" w:right="174" w:firstLine="426"/>
        <w:rPr>
          <w:sz w:val="18"/>
          <w:szCs w:val="18"/>
        </w:rPr>
      </w:pPr>
      <w:r w:rsidRPr="00B2482D">
        <w:rPr>
          <w:sz w:val="18"/>
          <w:szCs w:val="18"/>
        </w:rPr>
        <w:t>3.</w:t>
      </w:r>
      <w:r w:rsidRPr="00B2482D">
        <w:rPr>
          <w:sz w:val="18"/>
          <w:szCs w:val="18"/>
        </w:rPr>
        <w:tab/>
        <w:t xml:space="preserve">Публичный сервитут площадью 78 </w:t>
      </w:r>
      <w:proofErr w:type="spellStart"/>
      <w:r w:rsidRPr="00B2482D">
        <w:rPr>
          <w:sz w:val="18"/>
          <w:szCs w:val="18"/>
        </w:rPr>
        <w:t>кв.м</w:t>
      </w:r>
      <w:proofErr w:type="spellEnd"/>
      <w:r w:rsidRPr="00B2482D">
        <w:rPr>
          <w:sz w:val="18"/>
          <w:szCs w:val="18"/>
        </w:rPr>
        <w:t xml:space="preserve">., расположен по адресу: Иркутская область, Иркутский район, на землях, государственная собственность  на которые не разграничена в кадастровом квартале 38:36:000016, в границах согласно приложению 1. </w:t>
      </w:r>
    </w:p>
    <w:p w:rsidR="00B2482D" w:rsidRPr="00B2482D" w:rsidRDefault="00B2482D" w:rsidP="00B2482D">
      <w:pPr>
        <w:spacing w:line="276" w:lineRule="auto"/>
        <w:ind w:left="0" w:right="174" w:firstLine="426"/>
        <w:rPr>
          <w:sz w:val="18"/>
          <w:szCs w:val="18"/>
        </w:rPr>
      </w:pPr>
      <w:r w:rsidRPr="00B2482D">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 а, этаж 2, </w:t>
      </w:r>
      <w:proofErr w:type="spellStart"/>
      <w:r w:rsidRPr="00B2482D">
        <w:rPr>
          <w:sz w:val="18"/>
          <w:szCs w:val="18"/>
        </w:rPr>
        <w:t>каб</w:t>
      </w:r>
      <w:proofErr w:type="spellEnd"/>
      <w:r w:rsidRPr="00B2482D">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B2482D" w:rsidRPr="00B2482D" w:rsidRDefault="00B2482D" w:rsidP="00B2482D">
      <w:pPr>
        <w:spacing w:line="276" w:lineRule="auto"/>
        <w:ind w:left="0" w:right="174" w:firstLine="426"/>
        <w:rPr>
          <w:sz w:val="18"/>
          <w:szCs w:val="18"/>
        </w:rPr>
      </w:pPr>
      <w:r w:rsidRPr="00B2482D">
        <w:rPr>
          <w:sz w:val="18"/>
          <w:szCs w:val="18"/>
        </w:rPr>
        <w:lastRenderedPageBreak/>
        <w:t>4.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w:t>
      </w:r>
    </w:p>
    <w:p w:rsidR="00B2482D" w:rsidRPr="00B2482D" w:rsidRDefault="00B2482D" w:rsidP="00B2482D">
      <w:pPr>
        <w:spacing w:line="276" w:lineRule="auto"/>
        <w:ind w:left="0" w:right="174" w:firstLine="426"/>
        <w:rPr>
          <w:sz w:val="18"/>
          <w:szCs w:val="18"/>
        </w:rPr>
      </w:pPr>
      <w:r w:rsidRPr="00B2482D">
        <w:rPr>
          <w:sz w:val="18"/>
          <w:szCs w:val="18"/>
        </w:rPr>
        <w:t>5.Публичный сервитут необходим для эксплуатации объекта электросетевого хозяйства «Электрическая сеть ДНТ</w:t>
      </w:r>
      <w:proofErr w:type="gramStart"/>
      <w:r w:rsidRPr="00B2482D">
        <w:rPr>
          <w:sz w:val="18"/>
          <w:szCs w:val="18"/>
        </w:rPr>
        <w:t xml:space="preserve"> Б</w:t>
      </w:r>
      <w:proofErr w:type="gramEnd"/>
      <w:r w:rsidRPr="00B2482D">
        <w:rPr>
          <w:sz w:val="18"/>
          <w:szCs w:val="18"/>
        </w:rPr>
        <w:t>удь здоров».</w:t>
      </w:r>
    </w:p>
    <w:p w:rsidR="00B2482D" w:rsidRPr="00B2482D" w:rsidRDefault="00B2482D" w:rsidP="00B2482D">
      <w:pPr>
        <w:spacing w:line="276" w:lineRule="auto"/>
        <w:ind w:left="0" w:right="174" w:firstLine="426"/>
        <w:rPr>
          <w:sz w:val="18"/>
          <w:szCs w:val="18"/>
        </w:rPr>
      </w:pPr>
      <w:r w:rsidRPr="00B2482D">
        <w:rPr>
          <w:sz w:val="18"/>
          <w:szCs w:val="18"/>
        </w:rPr>
        <w:t xml:space="preserve">6. </w:t>
      </w:r>
      <w:proofErr w:type="gramStart"/>
      <w:r w:rsidRPr="00B2482D">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B2482D" w:rsidRPr="00B2482D" w:rsidRDefault="00B2482D" w:rsidP="00B2482D">
      <w:pPr>
        <w:spacing w:line="276" w:lineRule="auto"/>
        <w:ind w:left="0" w:right="174" w:firstLine="426"/>
        <w:rPr>
          <w:sz w:val="18"/>
          <w:szCs w:val="18"/>
        </w:rPr>
      </w:pPr>
      <w:r w:rsidRPr="00B2482D">
        <w:rPr>
          <w:sz w:val="18"/>
          <w:szCs w:val="18"/>
        </w:rPr>
        <w:tab/>
        <w:t>7. 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B2482D" w:rsidRPr="00B2482D" w:rsidRDefault="00B2482D" w:rsidP="00B2482D">
      <w:pPr>
        <w:spacing w:line="276" w:lineRule="auto"/>
        <w:ind w:left="0" w:right="174" w:firstLine="426"/>
        <w:rPr>
          <w:sz w:val="18"/>
          <w:szCs w:val="18"/>
        </w:rPr>
      </w:pPr>
      <w:r w:rsidRPr="00B2482D">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B2482D" w:rsidRPr="00B2482D" w:rsidRDefault="00B2482D" w:rsidP="00B2482D">
      <w:pPr>
        <w:spacing w:line="276" w:lineRule="auto"/>
        <w:ind w:left="0" w:right="174" w:firstLine="426"/>
        <w:rPr>
          <w:sz w:val="18"/>
          <w:szCs w:val="18"/>
        </w:rPr>
      </w:pPr>
      <w:r w:rsidRPr="00B2482D">
        <w:rPr>
          <w:sz w:val="18"/>
          <w:szCs w:val="18"/>
        </w:rPr>
        <w:tab/>
        <w:t>8.Описание местоположения границ публичного сервитута: схема расположения границ публичного сервитута приложение к настоящему сообщению.</w:t>
      </w:r>
    </w:p>
    <w:p w:rsidR="00B2482D" w:rsidRPr="00B2482D" w:rsidRDefault="00B2482D" w:rsidP="00B2482D">
      <w:pPr>
        <w:spacing w:line="276" w:lineRule="auto"/>
        <w:ind w:left="0" w:right="174" w:firstLine="426"/>
        <w:rPr>
          <w:sz w:val="18"/>
          <w:szCs w:val="18"/>
        </w:rPr>
      </w:pPr>
    </w:p>
    <w:p w:rsidR="00906443" w:rsidRPr="00A116FF" w:rsidRDefault="00B2482D" w:rsidP="00A116FF">
      <w:pPr>
        <w:spacing w:line="276" w:lineRule="auto"/>
        <w:ind w:left="0" w:right="174" w:firstLine="426"/>
        <w:jc w:val="right"/>
        <w:rPr>
          <w:i/>
          <w:sz w:val="18"/>
          <w:szCs w:val="18"/>
        </w:rPr>
      </w:pPr>
      <w:r w:rsidRPr="00A116FF">
        <w:rPr>
          <w:i/>
          <w:sz w:val="18"/>
          <w:szCs w:val="18"/>
        </w:rPr>
        <w:t xml:space="preserve">Председатель Комитета                                                                            М.П. </w:t>
      </w:r>
      <w:proofErr w:type="spellStart"/>
      <w:r w:rsidRPr="00A116FF">
        <w:rPr>
          <w:i/>
          <w:sz w:val="18"/>
          <w:szCs w:val="18"/>
        </w:rPr>
        <w:t>Халтаева</w:t>
      </w:r>
      <w:proofErr w:type="spellEnd"/>
    </w:p>
    <w:p w:rsidR="00B2482D" w:rsidRPr="00A116FF" w:rsidRDefault="00B2482D" w:rsidP="00A116FF">
      <w:pPr>
        <w:spacing w:line="276" w:lineRule="auto"/>
        <w:ind w:left="0" w:right="174" w:firstLine="426"/>
        <w:jc w:val="right"/>
        <w:rPr>
          <w:i/>
          <w:sz w:val="18"/>
          <w:szCs w:val="18"/>
        </w:rPr>
      </w:pPr>
    </w:p>
    <w:p w:rsidR="00B2482D" w:rsidRPr="00A116FF" w:rsidRDefault="00B2482D" w:rsidP="00A116FF">
      <w:pPr>
        <w:spacing w:line="276" w:lineRule="auto"/>
        <w:ind w:left="0" w:right="174" w:firstLine="426"/>
        <w:jc w:val="right"/>
        <w:rPr>
          <w:i/>
          <w:sz w:val="18"/>
          <w:szCs w:val="18"/>
        </w:rPr>
      </w:pPr>
    </w:p>
    <w:p w:rsidR="00A116FF" w:rsidRPr="00A116FF" w:rsidRDefault="00A116FF" w:rsidP="00A116FF">
      <w:pPr>
        <w:ind w:left="6237" w:firstLine="0"/>
        <w:jc w:val="right"/>
        <w:rPr>
          <w:i/>
          <w:sz w:val="18"/>
          <w:szCs w:val="18"/>
        </w:rPr>
      </w:pPr>
      <w:r w:rsidRPr="00A116FF">
        <w:rPr>
          <w:i/>
          <w:sz w:val="18"/>
          <w:szCs w:val="18"/>
        </w:rPr>
        <w:t xml:space="preserve">Приложение 1  </w:t>
      </w:r>
    </w:p>
    <w:p w:rsidR="00A116FF" w:rsidRPr="00A116FF" w:rsidRDefault="00A116FF" w:rsidP="00A116FF">
      <w:pPr>
        <w:ind w:left="6237" w:firstLine="0"/>
        <w:jc w:val="right"/>
        <w:rPr>
          <w:i/>
          <w:sz w:val="18"/>
          <w:szCs w:val="18"/>
        </w:rPr>
      </w:pPr>
      <w:r w:rsidRPr="00A116FF">
        <w:rPr>
          <w:i/>
          <w:sz w:val="18"/>
          <w:szCs w:val="18"/>
        </w:rPr>
        <w:t>к постановлению администрации</w:t>
      </w:r>
    </w:p>
    <w:p w:rsidR="00A116FF" w:rsidRPr="00A116FF" w:rsidRDefault="00A116FF" w:rsidP="00A116FF">
      <w:pPr>
        <w:ind w:left="6237" w:firstLine="0"/>
        <w:jc w:val="right"/>
        <w:rPr>
          <w:i/>
          <w:sz w:val="18"/>
          <w:szCs w:val="18"/>
        </w:rPr>
      </w:pPr>
      <w:r w:rsidRPr="00A116FF">
        <w:rPr>
          <w:i/>
          <w:sz w:val="18"/>
          <w:szCs w:val="18"/>
        </w:rPr>
        <w:t xml:space="preserve">Иркутского районного муниципального образования </w:t>
      </w:r>
    </w:p>
    <w:p w:rsidR="00A116FF" w:rsidRPr="00A116FF" w:rsidRDefault="00A116FF" w:rsidP="00A116FF">
      <w:pPr>
        <w:ind w:left="1985" w:firstLine="0"/>
        <w:jc w:val="right"/>
        <w:rPr>
          <w:i/>
          <w:sz w:val="18"/>
          <w:szCs w:val="18"/>
        </w:rPr>
      </w:pPr>
      <w:r w:rsidRPr="00A116FF">
        <w:rPr>
          <w:i/>
          <w:sz w:val="18"/>
          <w:szCs w:val="18"/>
        </w:rPr>
        <w:t xml:space="preserve">                                                                                     от «___»______2023 г     №_____</w:t>
      </w:r>
    </w:p>
    <w:p w:rsidR="00A116FF" w:rsidRDefault="00A116FF" w:rsidP="00A116FF">
      <w:pPr>
        <w:ind w:left="1985" w:firstLine="0"/>
        <w:jc w:val="right"/>
        <w:rPr>
          <w:i/>
          <w:sz w:val="18"/>
          <w:szCs w:val="18"/>
          <w:u w:val="single"/>
        </w:rPr>
      </w:pPr>
    </w:p>
    <w:p w:rsidR="00743D22" w:rsidRPr="00A116FF" w:rsidRDefault="00743D22" w:rsidP="00A116FF">
      <w:pPr>
        <w:ind w:left="1985" w:firstLine="0"/>
        <w:jc w:val="right"/>
        <w:rPr>
          <w:i/>
          <w:sz w:val="18"/>
          <w:szCs w:val="18"/>
          <w:u w:val="single"/>
        </w:rPr>
      </w:pPr>
    </w:p>
    <w:p w:rsidR="00A116FF" w:rsidRDefault="00A116FF" w:rsidP="00A116FF">
      <w:pPr>
        <w:tabs>
          <w:tab w:val="left" w:pos="765"/>
          <w:tab w:val="center" w:pos="4829"/>
        </w:tabs>
        <w:ind w:left="0" w:firstLine="0"/>
        <w:jc w:val="center"/>
        <w:rPr>
          <w:b/>
          <w:sz w:val="18"/>
          <w:szCs w:val="18"/>
        </w:rPr>
      </w:pPr>
      <w:r w:rsidRPr="00A116FF">
        <w:rPr>
          <w:b/>
          <w:sz w:val="18"/>
          <w:szCs w:val="18"/>
        </w:rPr>
        <w:t>СХЕМА РАСПОЛОЖЕНИЯ  ГРАНИЦ  ПУБЛИЧНОГО СЕРВИТУТА</w:t>
      </w:r>
    </w:p>
    <w:p w:rsidR="00743D22" w:rsidRPr="00A116FF" w:rsidRDefault="00743D22" w:rsidP="00A116FF">
      <w:pPr>
        <w:tabs>
          <w:tab w:val="left" w:pos="765"/>
          <w:tab w:val="center" w:pos="4829"/>
        </w:tabs>
        <w:ind w:left="0" w:firstLine="0"/>
        <w:jc w:val="center"/>
        <w:rPr>
          <w:b/>
          <w:sz w:val="18"/>
          <w:szCs w:val="18"/>
        </w:rPr>
      </w:pPr>
    </w:p>
    <w:p w:rsidR="00A116FF" w:rsidRPr="00A116FF" w:rsidRDefault="00A116FF" w:rsidP="00A116FF">
      <w:pPr>
        <w:tabs>
          <w:tab w:val="left" w:pos="765"/>
          <w:tab w:val="center" w:pos="4829"/>
        </w:tabs>
        <w:ind w:left="0" w:firstLine="0"/>
        <w:jc w:val="center"/>
        <w:rPr>
          <w:b/>
          <w:sz w:val="18"/>
          <w:szCs w:val="18"/>
        </w:rPr>
      </w:pPr>
    </w:p>
    <w:tbl>
      <w:tblPr>
        <w:tblW w:w="10064" w:type="dxa"/>
        <w:tblInd w:w="25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1418"/>
        <w:gridCol w:w="141"/>
        <w:gridCol w:w="1417"/>
        <w:gridCol w:w="1276"/>
        <w:gridCol w:w="1558"/>
        <w:gridCol w:w="2267"/>
        <w:gridCol w:w="1987"/>
      </w:tblGrid>
      <w:tr w:rsidR="00A116FF" w:rsidRPr="00A116FF" w:rsidTr="00A1209B">
        <w:tc>
          <w:tcPr>
            <w:tcW w:w="10064" w:type="dxa"/>
            <w:gridSpan w:val="7"/>
            <w:tcBorders>
              <w:top w:val="double" w:sz="4" w:space="0" w:color="auto"/>
              <w:left w:val="double" w:sz="4" w:space="0" w:color="auto"/>
              <w:bottom w:val="single" w:sz="4" w:space="0" w:color="auto"/>
              <w:right w:val="double" w:sz="4" w:space="0" w:color="auto"/>
            </w:tcBorders>
            <w:hideMark/>
          </w:tcPr>
          <w:p w:rsidR="00A116FF" w:rsidRPr="00A116FF" w:rsidRDefault="00A116FF" w:rsidP="00A116FF">
            <w:pPr>
              <w:ind w:left="0" w:firstLine="0"/>
              <w:jc w:val="left"/>
              <w:rPr>
                <w:sz w:val="18"/>
                <w:szCs w:val="18"/>
                <w:u w:val="single"/>
              </w:rPr>
            </w:pPr>
            <w:r w:rsidRPr="00A116FF">
              <w:rPr>
                <w:sz w:val="18"/>
                <w:szCs w:val="18"/>
              </w:rPr>
              <w:t xml:space="preserve">Условный номер земельного участка </w:t>
            </w:r>
            <w:proofErr w:type="gramStart"/>
            <w:r w:rsidRPr="00A116FF">
              <w:rPr>
                <w:sz w:val="18"/>
                <w:szCs w:val="18"/>
              </w:rPr>
              <w:t>:З</w:t>
            </w:r>
            <w:proofErr w:type="gramEnd"/>
            <w:r w:rsidRPr="00A116FF">
              <w:rPr>
                <w:sz w:val="18"/>
                <w:szCs w:val="18"/>
              </w:rPr>
              <w:t xml:space="preserve">У </w:t>
            </w:r>
          </w:p>
        </w:tc>
      </w:tr>
      <w:tr w:rsidR="00A116FF" w:rsidRPr="00A116FF" w:rsidTr="00A1209B">
        <w:tc>
          <w:tcPr>
            <w:tcW w:w="10064" w:type="dxa"/>
            <w:gridSpan w:val="7"/>
            <w:tcBorders>
              <w:top w:val="single" w:sz="4" w:space="0" w:color="auto"/>
              <w:left w:val="double" w:sz="4" w:space="0" w:color="auto"/>
              <w:bottom w:val="single" w:sz="4" w:space="0" w:color="auto"/>
              <w:right w:val="double" w:sz="4" w:space="0" w:color="auto"/>
            </w:tcBorders>
            <w:hideMark/>
          </w:tcPr>
          <w:p w:rsidR="00A116FF" w:rsidRPr="00A116FF" w:rsidRDefault="00A116FF" w:rsidP="00A116FF">
            <w:pPr>
              <w:ind w:left="0" w:firstLine="0"/>
              <w:jc w:val="left"/>
              <w:rPr>
                <w:sz w:val="18"/>
                <w:szCs w:val="18"/>
              </w:rPr>
            </w:pPr>
            <w:r w:rsidRPr="00A116FF">
              <w:rPr>
                <w:sz w:val="18"/>
                <w:szCs w:val="18"/>
              </w:rPr>
              <w:t xml:space="preserve">Площадь испрашиваемого публичного сервитута </w:t>
            </w:r>
            <w:r w:rsidRPr="00A116FF">
              <w:rPr>
                <w:sz w:val="18"/>
                <w:szCs w:val="18"/>
                <w:u w:val="single"/>
              </w:rPr>
              <w:t xml:space="preserve">78 </w:t>
            </w:r>
            <w:r w:rsidRPr="00A116FF">
              <w:rPr>
                <w:sz w:val="18"/>
                <w:szCs w:val="18"/>
              </w:rPr>
              <w:t>м</w:t>
            </w:r>
            <w:proofErr w:type="gramStart"/>
            <w:r w:rsidRPr="00A116FF">
              <w:rPr>
                <w:sz w:val="18"/>
                <w:szCs w:val="18"/>
                <w:vertAlign w:val="superscript"/>
              </w:rPr>
              <w:t>2</w:t>
            </w:r>
            <w:proofErr w:type="gramEnd"/>
            <w:r w:rsidRPr="00A116FF">
              <w:rPr>
                <w:sz w:val="18"/>
                <w:szCs w:val="18"/>
                <w:vertAlign w:val="superscript"/>
              </w:rPr>
              <w:t xml:space="preserve"> </w:t>
            </w:r>
            <w:r w:rsidRPr="00A116FF">
              <w:rPr>
                <w:sz w:val="18"/>
                <w:szCs w:val="18"/>
              </w:rPr>
              <w:t xml:space="preserve"> в том числе</w:t>
            </w:r>
          </w:p>
        </w:tc>
      </w:tr>
      <w:tr w:rsidR="00A116FF" w:rsidRPr="00A116FF" w:rsidTr="00A1209B">
        <w:tc>
          <w:tcPr>
            <w:tcW w:w="10064" w:type="dxa"/>
            <w:gridSpan w:val="7"/>
            <w:tcBorders>
              <w:top w:val="single" w:sz="4" w:space="0" w:color="auto"/>
              <w:left w:val="double" w:sz="4" w:space="0" w:color="auto"/>
              <w:bottom w:val="single" w:sz="4" w:space="0" w:color="auto"/>
              <w:right w:val="double" w:sz="4" w:space="0" w:color="auto"/>
            </w:tcBorders>
            <w:hideMark/>
          </w:tcPr>
          <w:p w:rsidR="00A116FF" w:rsidRPr="00A116FF" w:rsidRDefault="00A116FF" w:rsidP="00A116FF">
            <w:pPr>
              <w:ind w:left="0" w:firstLine="0"/>
              <w:jc w:val="left"/>
              <w:rPr>
                <w:sz w:val="18"/>
                <w:szCs w:val="18"/>
              </w:rPr>
            </w:pPr>
            <w:r w:rsidRPr="00A116FF">
              <w:rPr>
                <w:sz w:val="18"/>
                <w:szCs w:val="18"/>
              </w:rPr>
              <w:t xml:space="preserve">Площадь испрашиваемого публичного сервитута на неразграниченных землях -78 </w:t>
            </w:r>
            <w:proofErr w:type="spellStart"/>
            <w:r w:rsidRPr="00A116FF">
              <w:rPr>
                <w:sz w:val="18"/>
                <w:szCs w:val="18"/>
              </w:rPr>
              <w:t>кв</w:t>
            </w:r>
            <w:proofErr w:type="gramStart"/>
            <w:r w:rsidRPr="00A116FF">
              <w:rPr>
                <w:sz w:val="18"/>
                <w:szCs w:val="18"/>
              </w:rPr>
              <w:t>.м</w:t>
            </w:r>
            <w:proofErr w:type="spellEnd"/>
            <w:proofErr w:type="gramEnd"/>
            <w:r w:rsidRPr="00A116FF">
              <w:rPr>
                <w:sz w:val="18"/>
                <w:szCs w:val="18"/>
              </w:rPr>
              <w:t xml:space="preserve">; </w:t>
            </w:r>
          </w:p>
          <w:p w:rsidR="00A116FF" w:rsidRPr="00A116FF" w:rsidRDefault="00A116FF" w:rsidP="00A116FF">
            <w:pPr>
              <w:ind w:left="0" w:firstLine="0"/>
              <w:jc w:val="left"/>
              <w:rPr>
                <w:sz w:val="18"/>
                <w:szCs w:val="18"/>
              </w:rPr>
            </w:pPr>
            <w:r w:rsidRPr="00A116FF">
              <w:rPr>
                <w:sz w:val="18"/>
                <w:szCs w:val="18"/>
              </w:rPr>
              <w:t>категория земель – земли населенных пунктов</w:t>
            </w:r>
          </w:p>
        </w:tc>
      </w:tr>
      <w:tr w:rsidR="00A116FF" w:rsidRPr="00A116FF" w:rsidTr="00A1209B">
        <w:tc>
          <w:tcPr>
            <w:tcW w:w="1559" w:type="dxa"/>
            <w:gridSpan w:val="2"/>
            <w:vMerge w:val="restart"/>
            <w:tcBorders>
              <w:top w:val="single" w:sz="4" w:space="0" w:color="auto"/>
              <w:left w:val="double" w:sz="4" w:space="0" w:color="auto"/>
              <w:bottom w:val="single" w:sz="4" w:space="0" w:color="auto"/>
              <w:right w:val="single" w:sz="4" w:space="0" w:color="auto"/>
            </w:tcBorders>
            <w:vAlign w:val="center"/>
            <w:hideMark/>
          </w:tcPr>
          <w:p w:rsidR="00A116FF" w:rsidRPr="00A116FF" w:rsidRDefault="00A116FF" w:rsidP="00A116FF">
            <w:pPr>
              <w:ind w:left="0" w:firstLine="0"/>
              <w:jc w:val="center"/>
              <w:rPr>
                <w:sz w:val="18"/>
                <w:szCs w:val="18"/>
              </w:rPr>
            </w:pPr>
            <w:r w:rsidRPr="00A116FF">
              <w:rPr>
                <w:sz w:val="18"/>
                <w:szCs w:val="18"/>
              </w:rPr>
              <w:t>Обозначение характерных точек границ</w:t>
            </w:r>
          </w:p>
        </w:tc>
        <w:tc>
          <w:tcPr>
            <w:tcW w:w="2693" w:type="dxa"/>
            <w:gridSpan w:val="2"/>
            <w:tcBorders>
              <w:top w:val="single" w:sz="4" w:space="0" w:color="auto"/>
              <w:left w:val="single" w:sz="4" w:space="0" w:color="auto"/>
              <w:bottom w:val="single" w:sz="4" w:space="0" w:color="auto"/>
              <w:right w:val="single" w:sz="4" w:space="0" w:color="auto"/>
            </w:tcBorders>
            <w:vAlign w:val="center"/>
            <w:hideMark/>
          </w:tcPr>
          <w:p w:rsidR="00A116FF" w:rsidRPr="00A116FF" w:rsidRDefault="00A116FF" w:rsidP="00A116FF">
            <w:pPr>
              <w:ind w:left="0" w:firstLine="0"/>
              <w:jc w:val="center"/>
              <w:rPr>
                <w:sz w:val="18"/>
                <w:szCs w:val="18"/>
                <w:lang w:val="en-US"/>
              </w:rPr>
            </w:pPr>
            <w:r w:rsidRPr="00A116FF">
              <w:rPr>
                <w:sz w:val="18"/>
                <w:szCs w:val="18"/>
              </w:rPr>
              <w:t xml:space="preserve">Координаты, </w:t>
            </w:r>
            <w:proofErr w:type="gramStart"/>
            <w:r w:rsidRPr="00A116FF">
              <w:rPr>
                <w:sz w:val="18"/>
                <w:szCs w:val="18"/>
              </w:rPr>
              <w:t>м</w:t>
            </w:r>
            <w:proofErr w:type="gramEnd"/>
          </w:p>
        </w:tc>
        <w:tc>
          <w:tcPr>
            <w:tcW w:w="1558" w:type="dxa"/>
            <w:vMerge w:val="restart"/>
            <w:tcBorders>
              <w:top w:val="single" w:sz="4" w:space="0" w:color="auto"/>
              <w:left w:val="single" w:sz="4" w:space="0" w:color="auto"/>
              <w:bottom w:val="single" w:sz="4" w:space="0" w:color="auto"/>
              <w:right w:val="single" w:sz="4" w:space="0" w:color="auto"/>
            </w:tcBorders>
            <w:vAlign w:val="center"/>
            <w:hideMark/>
          </w:tcPr>
          <w:p w:rsidR="00A116FF" w:rsidRPr="00A116FF" w:rsidRDefault="00A116FF" w:rsidP="00A116FF">
            <w:pPr>
              <w:ind w:left="0" w:firstLine="0"/>
              <w:jc w:val="center"/>
              <w:rPr>
                <w:sz w:val="18"/>
                <w:szCs w:val="18"/>
                <w:lang w:val="en-US"/>
              </w:rPr>
            </w:pPr>
            <w:r w:rsidRPr="00A116FF">
              <w:rPr>
                <w:sz w:val="18"/>
                <w:szCs w:val="18"/>
              </w:rPr>
              <w:t>Обозначение характерных точек границ</w:t>
            </w:r>
          </w:p>
        </w:tc>
        <w:tc>
          <w:tcPr>
            <w:tcW w:w="4254" w:type="dxa"/>
            <w:gridSpan w:val="2"/>
            <w:tcBorders>
              <w:top w:val="single" w:sz="4" w:space="0" w:color="auto"/>
              <w:left w:val="single" w:sz="4" w:space="0" w:color="auto"/>
              <w:bottom w:val="single" w:sz="4" w:space="0" w:color="auto"/>
              <w:right w:val="double" w:sz="4" w:space="0" w:color="auto"/>
            </w:tcBorders>
            <w:vAlign w:val="center"/>
            <w:hideMark/>
          </w:tcPr>
          <w:p w:rsidR="00A116FF" w:rsidRPr="00A116FF" w:rsidRDefault="00A116FF" w:rsidP="00A116FF">
            <w:pPr>
              <w:ind w:left="0" w:firstLine="0"/>
              <w:jc w:val="center"/>
              <w:rPr>
                <w:sz w:val="18"/>
                <w:szCs w:val="18"/>
                <w:lang w:val="en-US"/>
              </w:rPr>
            </w:pPr>
            <w:r w:rsidRPr="00A116FF">
              <w:rPr>
                <w:sz w:val="18"/>
                <w:szCs w:val="18"/>
              </w:rPr>
              <w:t xml:space="preserve">Координаты, </w:t>
            </w:r>
            <w:proofErr w:type="gramStart"/>
            <w:r w:rsidRPr="00A116FF">
              <w:rPr>
                <w:sz w:val="18"/>
                <w:szCs w:val="18"/>
              </w:rPr>
              <w:t>м</w:t>
            </w:r>
            <w:proofErr w:type="gramEnd"/>
          </w:p>
        </w:tc>
      </w:tr>
      <w:tr w:rsidR="00A116FF" w:rsidRPr="00A116FF" w:rsidTr="00A1209B">
        <w:tc>
          <w:tcPr>
            <w:tcW w:w="1559" w:type="dxa"/>
            <w:gridSpan w:val="2"/>
            <w:vMerge/>
            <w:tcBorders>
              <w:top w:val="single" w:sz="4" w:space="0" w:color="auto"/>
              <w:left w:val="double" w:sz="4" w:space="0" w:color="auto"/>
              <w:bottom w:val="single" w:sz="4" w:space="0" w:color="auto"/>
              <w:right w:val="single" w:sz="4" w:space="0" w:color="auto"/>
            </w:tcBorders>
            <w:vAlign w:val="center"/>
            <w:hideMark/>
          </w:tcPr>
          <w:p w:rsidR="00A116FF" w:rsidRPr="00A116FF" w:rsidRDefault="00A116FF" w:rsidP="00A116FF">
            <w:pPr>
              <w:ind w:left="0" w:firstLine="0"/>
              <w:jc w:val="left"/>
              <w:rPr>
                <w:sz w:val="18"/>
                <w:szCs w:val="18"/>
              </w:rPr>
            </w:pPr>
          </w:p>
        </w:tc>
        <w:tc>
          <w:tcPr>
            <w:tcW w:w="2693" w:type="dxa"/>
            <w:gridSpan w:val="2"/>
            <w:tcBorders>
              <w:top w:val="single" w:sz="4" w:space="0" w:color="auto"/>
              <w:left w:val="single" w:sz="4" w:space="0" w:color="auto"/>
              <w:bottom w:val="single" w:sz="4" w:space="0" w:color="auto"/>
              <w:right w:val="single" w:sz="4" w:space="0" w:color="auto"/>
            </w:tcBorders>
            <w:vAlign w:val="center"/>
          </w:tcPr>
          <w:p w:rsidR="00A116FF" w:rsidRPr="00A116FF" w:rsidRDefault="00A116FF" w:rsidP="00A116FF">
            <w:pPr>
              <w:ind w:left="0" w:firstLine="0"/>
              <w:jc w:val="center"/>
              <w:rPr>
                <w:sz w:val="18"/>
                <w:szCs w:val="18"/>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rsidR="00A116FF" w:rsidRPr="00A116FF" w:rsidRDefault="00A116FF" w:rsidP="00A116FF">
            <w:pPr>
              <w:ind w:left="0" w:firstLine="0"/>
              <w:jc w:val="left"/>
              <w:rPr>
                <w:sz w:val="18"/>
                <w:szCs w:val="18"/>
                <w:lang w:val="en-US"/>
              </w:rPr>
            </w:pPr>
          </w:p>
        </w:tc>
        <w:tc>
          <w:tcPr>
            <w:tcW w:w="4254" w:type="dxa"/>
            <w:gridSpan w:val="2"/>
            <w:tcBorders>
              <w:top w:val="single" w:sz="4" w:space="0" w:color="auto"/>
              <w:left w:val="single" w:sz="4" w:space="0" w:color="auto"/>
              <w:bottom w:val="single" w:sz="4" w:space="0" w:color="auto"/>
              <w:right w:val="double" w:sz="4" w:space="0" w:color="auto"/>
            </w:tcBorders>
            <w:vAlign w:val="center"/>
          </w:tcPr>
          <w:p w:rsidR="00A116FF" w:rsidRPr="00A116FF" w:rsidRDefault="00A116FF" w:rsidP="00A116FF">
            <w:pPr>
              <w:ind w:left="0" w:firstLine="0"/>
              <w:jc w:val="center"/>
              <w:rPr>
                <w:sz w:val="18"/>
                <w:szCs w:val="18"/>
              </w:rPr>
            </w:pPr>
          </w:p>
        </w:tc>
      </w:tr>
      <w:tr w:rsidR="00A116FF" w:rsidRPr="00A116FF" w:rsidTr="00A1209B">
        <w:trPr>
          <w:trHeight w:val="266"/>
        </w:trPr>
        <w:tc>
          <w:tcPr>
            <w:tcW w:w="1559" w:type="dxa"/>
            <w:gridSpan w:val="2"/>
            <w:vMerge/>
            <w:tcBorders>
              <w:top w:val="single" w:sz="4" w:space="0" w:color="auto"/>
              <w:left w:val="double" w:sz="4" w:space="0" w:color="auto"/>
              <w:bottom w:val="single" w:sz="4" w:space="0" w:color="auto"/>
              <w:right w:val="single" w:sz="4" w:space="0" w:color="auto"/>
            </w:tcBorders>
            <w:vAlign w:val="center"/>
            <w:hideMark/>
          </w:tcPr>
          <w:p w:rsidR="00A116FF" w:rsidRPr="00A116FF" w:rsidRDefault="00A116FF" w:rsidP="00A116FF">
            <w:pPr>
              <w:ind w:left="0" w:firstLine="0"/>
              <w:jc w:val="left"/>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A116FF" w:rsidRPr="00A116FF" w:rsidRDefault="00A116FF" w:rsidP="00A116FF">
            <w:pPr>
              <w:ind w:left="0" w:firstLine="0"/>
              <w:jc w:val="center"/>
              <w:rPr>
                <w:sz w:val="18"/>
                <w:szCs w:val="18"/>
              </w:rPr>
            </w:pPr>
            <w:r w:rsidRPr="00A116FF">
              <w:rPr>
                <w:sz w:val="18"/>
                <w:szCs w:val="18"/>
                <w:lang w:val="en-US"/>
              </w:rPr>
              <w:t>X</w:t>
            </w:r>
          </w:p>
        </w:tc>
        <w:tc>
          <w:tcPr>
            <w:tcW w:w="1276" w:type="dxa"/>
            <w:tcBorders>
              <w:top w:val="single" w:sz="4" w:space="0" w:color="auto"/>
              <w:left w:val="single" w:sz="4" w:space="0" w:color="auto"/>
              <w:bottom w:val="single" w:sz="4" w:space="0" w:color="auto"/>
              <w:right w:val="single" w:sz="4" w:space="0" w:color="auto"/>
            </w:tcBorders>
            <w:vAlign w:val="center"/>
            <w:hideMark/>
          </w:tcPr>
          <w:p w:rsidR="00A116FF" w:rsidRPr="00A116FF" w:rsidRDefault="00A116FF" w:rsidP="00A116FF">
            <w:pPr>
              <w:ind w:left="0" w:firstLine="0"/>
              <w:jc w:val="center"/>
              <w:rPr>
                <w:sz w:val="18"/>
                <w:szCs w:val="18"/>
              </w:rPr>
            </w:pPr>
            <w:r w:rsidRPr="00A116FF">
              <w:rPr>
                <w:sz w:val="18"/>
                <w:szCs w:val="18"/>
                <w:lang w:val="en-US"/>
              </w:rPr>
              <w:t>Y</w:t>
            </w:r>
          </w:p>
        </w:tc>
        <w:tc>
          <w:tcPr>
            <w:tcW w:w="1558" w:type="dxa"/>
            <w:vMerge/>
            <w:tcBorders>
              <w:top w:val="single" w:sz="4" w:space="0" w:color="auto"/>
              <w:left w:val="single" w:sz="4" w:space="0" w:color="auto"/>
              <w:bottom w:val="single" w:sz="4" w:space="0" w:color="auto"/>
              <w:right w:val="single" w:sz="4" w:space="0" w:color="auto"/>
            </w:tcBorders>
            <w:vAlign w:val="center"/>
            <w:hideMark/>
          </w:tcPr>
          <w:p w:rsidR="00A116FF" w:rsidRPr="00A116FF" w:rsidRDefault="00A116FF" w:rsidP="00A116FF">
            <w:pPr>
              <w:ind w:left="0" w:firstLine="0"/>
              <w:jc w:val="left"/>
              <w:rPr>
                <w:sz w:val="18"/>
                <w:szCs w:val="18"/>
                <w:lang w:val="en-US"/>
              </w:rPr>
            </w:pPr>
          </w:p>
        </w:tc>
        <w:tc>
          <w:tcPr>
            <w:tcW w:w="2267" w:type="dxa"/>
            <w:tcBorders>
              <w:top w:val="single" w:sz="4" w:space="0" w:color="auto"/>
              <w:left w:val="single" w:sz="4" w:space="0" w:color="auto"/>
              <w:bottom w:val="single" w:sz="4" w:space="0" w:color="auto"/>
              <w:right w:val="single" w:sz="4" w:space="0" w:color="auto"/>
            </w:tcBorders>
            <w:vAlign w:val="center"/>
            <w:hideMark/>
          </w:tcPr>
          <w:p w:rsidR="00A116FF" w:rsidRPr="00A116FF" w:rsidRDefault="00A116FF" w:rsidP="00A116FF">
            <w:pPr>
              <w:ind w:left="0" w:firstLine="0"/>
              <w:jc w:val="center"/>
              <w:rPr>
                <w:sz w:val="18"/>
                <w:szCs w:val="18"/>
              </w:rPr>
            </w:pPr>
            <w:r w:rsidRPr="00A116FF">
              <w:rPr>
                <w:sz w:val="18"/>
                <w:szCs w:val="18"/>
                <w:lang w:val="en-US"/>
              </w:rPr>
              <w:t>X</w:t>
            </w:r>
          </w:p>
        </w:tc>
        <w:tc>
          <w:tcPr>
            <w:tcW w:w="1987" w:type="dxa"/>
            <w:tcBorders>
              <w:top w:val="single" w:sz="4" w:space="0" w:color="auto"/>
              <w:left w:val="single" w:sz="4" w:space="0" w:color="auto"/>
              <w:bottom w:val="single" w:sz="4" w:space="0" w:color="auto"/>
              <w:right w:val="double" w:sz="4" w:space="0" w:color="auto"/>
            </w:tcBorders>
            <w:vAlign w:val="center"/>
            <w:hideMark/>
          </w:tcPr>
          <w:p w:rsidR="00A116FF" w:rsidRPr="00A116FF" w:rsidRDefault="00A116FF" w:rsidP="00A116FF">
            <w:pPr>
              <w:ind w:left="0" w:firstLine="0"/>
              <w:jc w:val="center"/>
              <w:rPr>
                <w:sz w:val="18"/>
                <w:szCs w:val="18"/>
              </w:rPr>
            </w:pPr>
            <w:r w:rsidRPr="00A116FF">
              <w:rPr>
                <w:sz w:val="18"/>
                <w:szCs w:val="18"/>
                <w:lang w:val="en-US"/>
              </w:rPr>
              <w:t>Y</w:t>
            </w:r>
          </w:p>
        </w:tc>
      </w:tr>
      <w:tr w:rsidR="00A116FF" w:rsidRPr="00A116FF" w:rsidTr="00A1209B">
        <w:trPr>
          <w:trHeight w:val="100"/>
        </w:trPr>
        <w:tc>
          <w:tcPr>
            <w:tcW w:w="1559" w:type="dxa"/>
            <w:gridSpan w:val="2"/>
            <w:tcBorders>
              <w:top w:val="single" w:sz="4" w:space="0" w:color="auto"/>
              <w:left w:val="double" w:sz="4" w:space="0" w:color="auto"/>
              <w:bottom w:val="single" w:sz="4" w:space="0" w:color="auto"/>
              <w:right w:val="single" w:sz="4" w:space="0" w:color="auto"/>
            </w:tcBorders>
            <w:vAlign w:val="center"/>
            <w:hideMark/>
          </w:tcPr>
          <w:p w:rsidR="00A116FF" w:rsidRPr="00A116FF" w:rsidRDefault="00A116FF" w:rsidP="00A116FF">
            <w:pPr>
              <w:ind w:left="0" w:firstLine="0"/>
              <w:jc w:val="center"/>
              <w:rPr>
                <w:sz w:val="18"/>
                <w:szCs w:val="18"/>
              </w:rPr>
            </w:pPr>
            <w:r w:rsidRPr="00A116FF">
              <w:rPr>
                <w:sz w:val="18"/>
                <w:szCs w:val="18"/>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rsidR="00A116FF" w:rsidRPr="00A116FF" w:rsidRDefault="00A116FF" w:rsidP="00A116FF">
            <w:pPr>
              <w:ind w:left="0" w:firstLine="0"/>
              <w:jc w:val="center"/>
              <w:rPr>
                <w:sz w:val="18"/>
                <w:szCs w:val="18"/>
              </w:rPr>
            </w:pPr>
            <w:r w:rsidRPr="00A116FF">
              <w:rPr>
                <w:sz w:val="18"/>
                <w:szCs w:val="18"/>
              </w:rPr>
              <w:t>2</w:t>
            </w:r>
          </w:p>
        </w:tc>
        <w:tc>
          <w:tcPr>
            <w:tcW w:w="1276" w:type="dxa"/>
            <w:tcBorders>
              <w:top w:val="single" w:sz="4" w:space="0" w:color="auto"/>
              <w:left w:val="single" w:sz="4" w:space="0" w:color="auto"/>
              <w:bottom w:val="single" w:sz="4" w:space="0" w:color="auto"/>
              <w:right w:val="single" w:sz="4" w:space="0" w:color="auto"/>
            </w:tcBorders>
            <w:vAlign w:val="center"/>
            <w:hideMark/>
          </w:tcPr>
          <w:p w:rsidR="00A116FF" w:rsidRPr="00A116FF" w:rsidRDefault="00A116FF" w:rsidP="00A116FF">
            <w:pPr>
              <w:ind w:left="0" w:firstLine="0"/>
              <w:jc w:val="center"/>
              <w:rPr>
                <w:sz w:val="18"/>
                <w:szCs w:val="18"/>
              </w:rPr>
            </w:pPr>
            <w:r w:rsidRPr="00A116FF">
              <w:rPr>
                <w:sz w:val="18"/>
                <w:szCs w:val="18"/>
              </w:rPr>
              <w:t>3</w:t>
            </w:r>
          </w:p>
        </w:tc>
        <w:tc>
          <w:tcPr>
            <w:tcW w:w="1558" w:type="dxa"/>
            <w:tcBorders>
              <w:top w:val="single" w:sz="4" w:space="0" w:color="auto"/>
              <w:left w:val="single" w:sz="4" w:space="0" w:color="auto"/>
              <w:bottom w:val="single" w:sz="4" w:space="0" w:color="auto"/>
              <w:right w:val="single" w:sz="4" w:space="0" w:color="auto"/>
            </w:tcBorders>
            <w:vAlign w:val="center"/>
            <w:hideMark/>
          </w:tcPr>
          <w:p w:rsidR="00A116FF" w:rsidRPr="00A116FF" w:rsidRDefault="00A116FF" w:rsidP="00A116FF">
            <w:pPr>
              <w:ind w:left="0" w:firstLine="0"/>
              <w:jc w:val="center"/>
              <w:rPr>
                <w:sz w:val="18"/>
                <w:szCs w:val="18"/>
              </w:rPr>
            </w:pPr>
            <w:r w:rsidRPr="00A116FF">
              <w:rPr>
                <w:sz w:val="18"/>
                <w:szCs w:val="18"/>
              </w:rPr>
              <w:t>4</w:t>
            </w:r>
          </w:p>
        </w:tc>
        <w:tc>
          <w:tcPr>
            <w:tcW w:w="2267" w:type="dxa"/>
            <w:tcBorders>
              <w:top w:val="single" w:sz="4" w:space="0" w:color="auto"/>
              <w:left w:val="single" w:sz="4" w:space="0" w:color="auto"/>
              <w:bottom w:val="single" w:sz="4" w:space="0" w:color="auto"/>
              <w:right w:val="single" w:sz="4" w:space="0" w:color="auto"/>
            </w:tcBorders>
            <w:vAlign w:val="center"/>
            <w:hideMark/>
          </w:tcPr>
          <w:p w:rsidR="00A116FF" w:rsidRPr="00A116FF" w:rsidRDefault="00A116FF" w:rsidP="00A116FF">
            <w:pPr>
              <w:ind w:left="0" w:firstLine="0"/>
              <w:jc w:val="center"/>
              <w:rPr>
                <w:sz w:val="18"/>
                <w:szCs w:val="18"/>
              </w:rPr>
            </w:pPr>
            <w:r w:rsidRPr="00A116FF">
              <w:rPr>
                <w:sz w:val="18"/>
                <w:szCs w:val="18"/>
              </w:rPr>
              <w:t>5</w:t>
            </w:r>
          </w:p>
        </w:tc>
        <w:tc>
          <w:tcPr>
            <w:tcW w:w="1987" w:type="dxa"/>
            <w:tcBorders>
              <w:top w:val="single" w:sz="4" w:space="0" w:color="auto"/>
              <w:left w:val="single" w:sz="4" w:space="0" w:color="auto"/>
              <w:bottom w:val="single" w:sz="4" w:space="0" w:color="auto"/>
              <w:right w:val="double" w:sz="4" w:space="0" w:color="auto"/>
            </w:tcBorders>
            <w:vAlign w:val="center"/>
            <w:hideMark/>
          </w:tcPr>
          <w:p w:rsidR="00A116FF" w:rsidRPr="00A116FF" w:rsidRDefault="00A116FF" w:rsidP="00A116FF">
            <w:pPr>
              <w:ind w:left="0" w:firstLine="0"/>
              <w:jc w:val="center"/>
              <w:rPr>
                <w:sz w:val="18"/>
                <w:szCs w:val="18"/>
              </w:rPr>
            </w:pPr>
            <w:r w:rsidRPr="00A116FF">
              <w:rPr>
                <w:sz w:val="18"/>
                <w:szCs w:val="18"/>
              </w:rPr>
              <w:t>6</w:t>
            </w:r>
          </w:p>
        </w:tc>
      </w:tr>
      <w:tr w:rsidR="00A116FF" w:rsidRPr="00A116FF" w:rsidTr="00A1209B">
        <w:trPr>
          <w:trHeight w:val="4385"/>
        </w:trPr>
        <w:tc>
          <w:tcPr>
            <w:tcW w:w="1559" w:type="dxa"/>
            <w:gridSpan w:val="2"/>
            <w:tcBorders>
              <w:top w:val="single" w:sz="4" w:space="0" w:color="auto"/>
              <w:left w:val="double" w:sz="4" w:space="0" w:color="auto"/>
              <w:bottom w:val="single" w:sz="4" w:space="0" w:color="auto"/>
              <w:right w:val="single" w:sz="4" w:space="0" w:color="auto"/>
            </w:tcBorders>
            <w:vAlign w:val="center"/>
          </w:tcPr>
          <w:p w:rsidR="00A116FF" w:rsidRPr="00A116FF" w:rsidRDefault="00A116FF" w:rsidP="00A116FF">
            <w:pPr>
              <w:ind w:left="0" w:firstLine="0"/>
              <w:jc w:val="center"/>
              <w:rPr>
                <w:sz w:val="18"/>
                <w:szCs w:val="18"/>
              </w:rPr>
            </w:pPr>
            <w:r w:rsidRPr="00A116FF">
              <w:rPr>
                <w:sz w:val="18"/>
                <w:szCs w:val="18"/>
              </w:rPr>
              <w:t>1</w:t>
            </w:r>
          </w:p>
          <w:p w:rsidR="00A116FF" w:rsidRPr="00A116FF" w:rsidRDefault="00A116FF" w:rsidP="00A116FF">
            <w:pPr>
              <w:ind w:left="0" w:firstLine="0"/>
              <w:jc w:val="center"/>
              <w:rPr>
                <w:sz w:val="18"/>
                <w:szCs w:val="18"/>
              </w:rPr>
            </w:pPr>
            <w:r w:rsidRPr="00A116FF">
              <w:rPr>
                <w:sz w:val="18"/>
                <w:szCs w:val="18"/>
              </w:rPr>
              <w:t>2</w:t>
            </w:r>
          </w:p>
          <w:p w:rsidR="00A116FF" w:rsidRPr="00A116FF" w:rsidRDefault="00A116FF" w:rsidP="00A116FF">
            <w:pPr>
              <w:ind w:left="0" w:firstLine="0"/>
              <w:jc w:val="center"/>
              <w:rPr>
                <w:sz w:val="18"/>
                <w:szCs w:val="18"/>
              </w:rPr>
            </w:pPr>
            <w:r w:rsidRPr="00A116FF">
              <w:rPr>
                <w:sz w:val="18"/>
                <w:szCs w:val="18"/>
              </w:rPr>
              <w:t>3</w:t>
            </w:r>
          </w:p>
          <w:p w:rsidR="00A116FF" w:rsidRPr="00A116FF" w:rsidRDefault="00A116FF" w:rsidP="00A116FF">
            <w:pPr>
              <w:ind w:left="0" w:firstLine="0"/>
              <w:jc w:val="center"/>
              <w:rPr>
                <w:sz w:val="18"/>
                <w:szCs w:val="18"/>
              </w:rPr>
            </w:pPr>
            <w:r w:rsidRPr="00A116FF">
              <w:rPr>
                <w:sz w:val="18"/>
                <w:szCs w:val="18"/>
              </w:rPr>
              <w:t>4</w:t>
            </w:r>
          </w:p>
          <w:p w:rsidR="00A116FF" w:rsidRPr="00A116FF" w:rsidRDefault="00A116FF" w:rsidP="00A116FF">
            <w:pPr>
              <w:ind w:left="0" w:firstLine="0"/>
              <w:jc w:val="center"/>
              <w:rPr>
                <w:sz w:val="18"/>
                <w:szCs w:val="18"/>
              </w:rPr>
            </w:pPr>
            <w:r w:rsidRPr="00A116FF">
              <w:rPr>
                <w:sz w:val="18"/>
                <w:szCs w:val="18"/>
              </w:rPr>
              <w:t>1</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5</w:t>
            </w:r>
          </w:p>
          <w:p w:rsidR="00A116FF" w:rsidRPr="00A116FF" w:rsidRDefault="00A116FF" w:rsidP="00A116FF">
            <w:pPr>
              <w:ind w:left="0" w:firstLine="0"/>
              <w:jc w:val="center"/>
              <w:rPr>
                <w:sz w:val="18"/>
                <w:szCs w:val="18"/>
              </w:rPr>
            </w:pPr>
            <w:r w:rsidRPr="00A116FF">
              <w:rPr>
                <w:sz w:val="18"/>
                <w:szCs w:val="18"/>
              </w:rPr>
              <w:t>6</w:t>
            </w:r>
          </w:p>
          <w:p w:rsidR="00A116FF" w:rsidRPr="00A116FF" w:rsidRDefault="00A116FF" w:rsidP="00A116FF">
            <w:pPr>
              <w:ind w:left="0" w:firstLine="0"/>
              <w:jc w:val="center"/>
              <w:rPr>
                <w:sz w:val="18"/>
                <w:szCs w:val="18"/>
              </w:rPr>
            </w:pPr>
            <w:r w:rsidRPr="00A116FF">
              <w:rPr>
                <w:sz w:val="18"/>
                <w:szCs w:val="18"/>
              </w:rPr>
              <w:t>7</w:t>
            </w:r>
          </w:p>
          <w:p w:rsidR="00A116FF" w:rsidRPr="00A116FF" w:rsidRDefault="00A116FF" w:rsidP="00A116FF">
            <w:pPr>
              <w:ind w:left="0" w:firstLine="0"/>
              <w:jc w:val="center"/>
              <w:rPr>
                <w:sz w:val="18"/>
                <w:szCs w:val="18"/>
              </w:rPr>
            </w:pPr>
            <w:r w:rsidRPr="00A116FF">
              <w:rPr>
                <w:sz w:val="18"/>
                <w:szCs w:val="18"/>
              </w:rPr>
              <w:t>8</w:t>
            </w:r>
          </w:p>
          <w:p w:rsidR="00A116FF" w:rsidRPr="00A116FF" w:rsidRDefault="00A116FF" w:rsidP="00A116FF">
            <w:pPr>
              <w:ind w:left="0" w:firstLine="0"/>
              <w:jc w:val="center"/>
              <w:rPr>
                <w:sz w:val="18"/>
                <w:szCs w:val="18"/>
              </w:rPr>
            </w:pPr>
            <w:r w:rsidRPr="00A116FF">
              <w:rPr>
                <w:sz w:val="18"/>
                <w:szCs w:val="18"/>
              </w:rPr>
              <w:t>5</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9</w:t>
            </w:r>
          </w:p>
          <w:p w:rsidR="00A116FF" w:rsidRPr="00A116FF" w:rsidRDefault="00A116FF" w:rsidP="00A116FF">
            <w:pPr>
              <w:ind w:left="0" w:firstLine="0"/>
              <w:jc w:val="center"/>
              <w:rPr>
                <w:sz w:val="18"/>
                <w:szCs w:val="18"/>
              </w:rPr>
            </w:pPr>
            <w:r w:rsidRPr="00A116FF">
              <w:rPr>
                <w:sz w:val="18"/>
                <w:szCs w:val="18"/>
              </w:rPr>
              <w:t>10</w:t>
            </w:r>
          </w:p>
          <w:p w:rsidR="00A116FF" w:rsidRPr="00A116FF" w:rsidRDefault="00A116FF" w:rsidP="00A116FF">
            <w:pPr>
              <w:ind w:left="0" w:firstLine="0"/>
              <w:jc w:val="center"/>
              <w:rPr>
                <w:sz w:val="18"/>
                <w:szCs w:val="18"/>
              </w:rPr>
            </w:pPr>
            <w:r w:rsidRPr="00A116FF">
              <w:rPr>
                <w:sz w:val="18"/>
                <w:szCs w:val="18"/>
              </w:rPr>
              <w:t>11</w:t>
            </w:r>
          </w:p>
          <w:p w:rsidR="00A116FF" w:rsidRPr="00A116FF" w:rsidRDefault="00A116FF" w:rsidP="00A116FF">
            <w:pPr>
              <w:ind w:left="0" w:firstLine="0"/>
              <w:jc w:val="center"/>
              <w:rPr>
                <w:sz w:val="18"/>
                <w:szCs w:val="18"/>
              </w:rPr>
            </w:pPr>
            <w:r w:rsidRPr="00A116FF">
              <w:rPr>
                <w:sz w:val="18"/>
                <w:szCs w:val="18"/>
              </w:rPr>
              <w:t>12</w:t>
            </w:r>
          </w:p>
          <w:p w:rsidR="00A116FF" w:rsidRPr="00A116FF" w:rsidRDefault="00A116FF" w:rsidP="00A116FF">
            <w:pPr>
              <w:ind w:left="0" w:firstLine="0"/>
              <w:jc w:val="center"/>
              <w:rPr>
                <w:sz w:val="18"/>
                <w:szCs w:val="18"/>
              </w:rPr>
            </w:pPr>
            <w:r w:rsidRPr="00A116FF">
              <w:rPr>
                <w:sz w:val="18"/>
                <w:szCs w:val="18"/>
              </w:rPr>
              <w:t>9</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13</w:t>
            </w:r>
          </w:p>
          <w:p w:rsidR="00A116FF" w:rsidRPr="00A116FF" w:rsidRDefault="00A116FF" w:rsidP="00A116FF">
            <w:pPr>
              <w:ind w:left="0" w:firstLine="0"/>
              <w:jc w:val="center"/>
              <w:rPr>
                <w:sz w:val="18"/>
                <w:szCs w:val="18"/>
              </w:rPr>
            </w:pPr>
            <w:r w:rsidRPr="00A116FF">
              <w:rPr>
                <w:sz w:val="18"/>
                <w:szCs w:val="18"/>
              </w:rPr>
              <w:t>14</w:t>
            </w:r>
          </w:p>
          <w:p w:rsidR="00A116FF" w:rsidRPr="00A116FF" w:rsidRDefault="00A116FF" w:rsidP="00A116FF">
            <w:pPr>
              <w:ind w:left="0" w:firstLine="0"/>
              <w:jc w:val="center"/>
              <w:rPr>
                <w:sz w:val="18"/>
                <w:szCs w:val="18"/>
              </w:rPr>
            </w:pPr>
            <w:r w:rsidRPr="00A116FF">
              <w:rPr>
                <w:sz w:val="18"/>
                <w:szCs w:val="18"/>
              </w:rPr>
              <w:t>15</w:t>
            </w:r>
          </w:p>
          <w:p w:rsidR="00A116FF" w:rsidRPr="00A116FF" w:rsidRDefault="00A116FF" w:rsidP="00A116FF">
            <w:pPr>
              <w:ind w:left="0" w:firstLine="0"/>
              <w:jc w:val="center"/>
              <w:rPr>
                <w:sz w:val="18"/>
                <w:szCs w:val="18"/>
              </w:rPr>
            </w:pPr>
            <w:r w:rsidRPr="00A116FF">
              <w:rPr>
                <w:sz w:val="18"/>
                <w:szCs w:val="18"/>
              </w:rPr>
              <w:t>16</w:t>
            </w:r>
          </w:p>
          <w:p w:rsidR="00A116FF" w:rsidRPr="00A116FF" w:rsidRDefault="00A116FF" w:rsidP="00A116FF">
            <w:pPr>
              <w:ind w:left="0" w:firstLine="0"/>
              <w:jc w:val="center"/>
              <w:rPr>
                <w:sz w:val="18"/>
                <w:szCs w:val="18"/>
              </w:rPr>
            </w:pPr>
            <w:r w:rsidRPr="00A116FF">
              <w:rPr>
                <w:sz w:val="18"/>
                <w:szCs w:val="18"/>
              </w:rPr>
              <w:t>13</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17</w:t>
            </w:r>
          </w:p>
          <w:p w:rsidR="00A116FF" w:rsidRPr="00A116FF" w:rsidRDefault="00A116FF" w:rsidP="00A116FF">
            <w:pPr>
              <w:ind w:left="0" w:firstLine="0"/>
              <w:jc w:val="center"/>
              <w:rPr>
                <w:sz w:val="18"/>
                <w:szCs w:val="18"/>
              </w:rPr>
            </w:pPr>
            <w:r w:rsidRPr="00A116FF">
              <w:rPr>
                <w:sz w:val="18"/>
                <w:szCs w:val="18"/>
              </w:rPr>
              <w:t>18</w:t>
            </w:r>
          </w:p>
          <w:p w:rsidR="00A116FF" w:rsidRPr="00A116FF" w:rsidRDefault="00A116FF" w:rsidP="00A116FF">
            <w:pPr>
              <w:ind w:left="0" w:firstLine="0"/>
              <w:jc w:val="center"/>
              <w:rPr>
                <w:sz w:val="18"/>
                <w:szCs w:val="18"/>
              </w:rPr>
            </w:pPr>
            <w:r w:rsidRPr="00A116FF">
              <w:rPr>
                <w:sz w:val="18"/>
                <w:szCs w:val="18"/>
              </w:rPr>
              <w:lastRenderedPageBreak/>
              <w:t>19</w:t>
            </w:r>
          </w:p>
          <w:p w:rsidR="00A116FF" w:rsidRPr="00A116FF" w:rsidRDefault="00A116FF" w:rsidP="00A116FF">
            <w:pPr>
              <w:ind w:left="0" w:firstLine="0"/>
              <w:jc w:val="center"/>
              <w:rPr>
                <w:sz w:val="18"/>
                <w:szCs w:val="18"/>
              </w:rPr>
            </w:pPr>
            <w:r w:rsidRPr="00A116FF">
              <w:rPr>
                <w:sz w:val="18"/>
                <w:szCs w:val="18"/>
              </w:rPr>
              <w:t>20</w:t>
            </w:r>
          </w:p>
          <w:p w:rsidR="00A116FF" w:rsidRPr="00A116FF" w:rsidRDefault="00A116FF" w:rsidP="00A116FF">
            <w:pPr>
              <w:ind w:left="0" w:firstLine="0"/>
              <w:jc w:val="center"/>
              <w:rPr>
                <w:sz w:val="18"/>
                <w:szCs w:val="18"/>
              </w:rPr>
            </w:pPr>
            <w:r w:rsidRPr="00A116FF">
              <w:rPr>
                <w:sz w:val="18"/>
                <w:szCs w:val="18"/>
              </w:rPr>
              <w:t>17</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21</w:t>
            </w:r>
          </w:p>
          <w:p w:rsidR="00A116FF" w:rsidRPr="00A116FF" w:rsidRDefault="00A116FF" w:rsidP="00A116FF">
            <w:pPr>
              <w:ind w:left="0" w:firstLine="0"/>
              <w:jc w:val="center"/>
              <w:rPr>
                <w:sz w:val="18"/>
                <w:szCs w:val="18"/>
              </w:rPr>
            </w:pPr>
            <w:r w:rsidRPr="00A116FF">
              <w:rPr>
                <w:sz w:val="18"/>
                <w:szCs w:val="18"/>
              </w:rPr>
              <w:t>22</w:t>
            </w:r>
          </w:p>
          <w:p w:rsidR="00A116FF" w:rsidRPr="00A116FF" w:rsidRDefault="00A116FF" w:rsidP="00A116FF">
            <w:pPr>
              <w:ind w:left="0" w:firstLine="0"/>
              <w:jc w:val="center"/>
              <w:rPr>
                <w:sz w:val="18"/>
                <w:szCs w:val="18"/>
              </w:rPr>
            </w:pPr>
            <w:r w:rsidRPr="00A116FF">
              <w:rPr>
                <w:sz w:val="18"/>
                <w:szCs w:val="18"/>
              </w:rPr>
              <w:t>23</w:t>
            </w:r>
          </w:p>
          <w:p w:rsidR="00A116FF" w:rsidRPr="00A116FF" w:rsidRDefault="00A116FF" w:rsidP="00A116FF">
            <w:pPr>
              <w:ind w:left="0" w:firstLine="0"/>
              <w:jc w:val="center"/>
              <w:rPr>
                <w:sz w:val="18"/>
                <w:szCs w:val="18"/>
              </w:rPr>
            </w:pPr>
            <w:r w:rsidRPr="00A116FF">
              <w:rPr>
                <w:sz w:val="18"/>
                <w:szCs w:val="18"/>
              </w:rPr>
              <w:t>24</w:t>
            </w:r>
          </w:p>
          <w:p w:rsidR="00A116FF" w:rsidRPr="00A116FF" w:rsidRDefault="00A116FF" w:rsidP="00A116FF">
            <w:pPr>
              <w:ind w:left="0" w:firstLine="0"/>
              <w:jc w:val="center"/>
              <w:rPr>
                <w:sz w:val="18"/>
                <w:szCs w:val="18"/>
              </w:rPr>
            </w:pPr>
            <w:r w:rsidRPr="00A116FF">
              <w:rPr>
                <w:sz w:val="18"/>
                <w:szCs w:val="18"/>
              </w:rPr>
              <w:t>21</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25</w:t>
            </w:r>
          </w:p>
          <w:p w:rsidR="00A116FF" w:rsidRPr="00A116FF" w:rsidRDefault="00A116FF" w:rsidP="00A116FF">
            <w:pPr>
              <w:ind w:left="0" w:firstLine="0"/>
              <w:jc w:val="center"/>
              <w:rPr>
                <w:sz w:val="18"/>
                <w:szCs w:val="18"/>
              </w:rPr>
            </w:pPr>
            <w:r w:rsidRPr="00A116FF">
              <w:rPr>
                <w:sz w:val="18"/>
                <w:szCs w:val="18"/>
              </w:rPr>
              <w:t>26</w:t>
            </w:r>
          </w:p>
          <w:p w:rsidR="00A116FF" w:rsidRPr="00A116FF" w:rsidRDefault="00A116FF" w:rsidP="00A116FF">
            <w:pPr>
              <w:ind w:left="0" w:firstLine="0"/>
              <w:jc w:val="center"/>
              <w:rPr>
                <w:sz w:val="18"/>
                <w:szCs w:val="18"/>
              </w:rPr>
            </w:pPr>
            <w:r w:rsidRPr="00A116FF">
              <w:rPr>
                <w:sz w:val="18"/>
                <w:szCs w:val="18"/>
              </w:rPr>
              <w:t>27</w:t>
            </w:r>
          </w:p>
          <w:p w:rsidR="00A116FF" w:rsidRPr="00A116FF" w:rsidRDefault="00A116FF" w:rsidP="00A116FF">
            <w:pPr>
              <w:ind w:left="0" w:firstLine="0"/>
              <w:jc w:val="center"/>
              <w:rPr>
                <w:sz w:val="18"/>
                <w:szCs w:val="18"/>
              </w:rPr>
            </w:pPr>
            <w:r w:rsidRPr="00A116FF">
              <w:rPr>
                <w:sz w:val="18"/>
                <w:szCs w:val="18"/>
              </w:rPr>
              <w:t>28</w:t>
            </w:r>
          </w:p>
          <w:p w:rsidR="00A116FF" w:rsidRPr="00A116FF" w:rsidRDefault="00A116FF" w:rsidP="00A116FF">
            <w:pPr>
              <w:ind w:left="0" w:firstLine="0"/>
              <w:jc w:val="center"/>
              <w:rPr>
                <w:sz w:val="18"/>
                <w:szCs w:val="18"/>
              </w:rPr>
            </w:pPr>
            <w:r w:rsidRPr="00A116FF">
              <w:rPr>
                <w:sz w:val="18"/>
                <w:szCs w:val="18"/>
              </w:rPr>
              <w:t>25</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 xml:space="preserve"> 29</w:t>
            </w:r>
          </w:p>
          <w:p w:rsidR="00A116FF" w:rsidRPr="00A116FF" w:rsidRDefault="00A116FF" w:rsidP="00A116FF">
            <w:pPr>
              <w:ind w:left="0" w:firstLine="0"/>
              <w:jc w:val="center"/>
              <w:rPr>
                <w:sz w:val="18"/>
                <w:szCs w:val="18"/>
              </w:rPr>
            </w:pPr>
            <w:r w:rsidRPr="00A116FF">
              <w:rPr>
                <w:sz w:val="18"/>
                <w:szCs w:val="18"/>
              </w:rPr>
              <w:t>30</w:t>
            </w:r>
          </w:p>
          <w:p w:rsidR="00A116FF" w:rsidRPr="00A116FF" w:rsidRDefault="00A116FF" w:rsidP="00A116FF">
            <w:pPr>
              <w:ind w:left="0" w:firstLine="0"/>
              <w:jc w:val="center"/>
              <w:rPr>
                <w:sz w:val="18"/>
                <w:szCs w:val="18"/>
              </w:rPr>
            </w:pPr>
            <w:r w:rsidRPr="00A116FF">
              <w:rPr>
                <w:sz w:val="18"/>
                <w:szCs w:val="18"/>
              </w:rPr>
              <w:t>31</w:t>
            </w:r>
          </w:p>
          <w:p w:rsidR="00A116FF" w:rsidRPr="00A116FF" w:rsidRDefault="00A116FF" w:rsidP="00A116FF">
            <w:pPr>
              <w:ind w:left="0" w:firstLine="0"/>
              <w:jc w:val="center"/>
              <w:rPr>
                <w:sz w:val="18"/>
                <w:szCs w:val="18"/>
              </w:rPr>
            </w:pPr>
            <w:r w:rsidRPr="00A116FF">
              <w:rPr>
                <w:sz w:val="18"/>
                <w:szCs w:val="18"/>
              </w:rPr>
              <w:t>32</w:t>
            </w:r>
          </w:p>
          <w:p w:rsidR="00A116FF" w:rsidRPr="00A116FF" w:rsidRDefault="00A116FF" w:rsidP="00A116FF">
            <w:pPr>
              <w:ind w:left="0" w:firstLine="0"/>
              <w:jc w:val="center"/>
              <w:rPr>
                <w:sz w:val="18"/>
                <w:szCs w:val="18"/>
              </w:rPr>
            </w:pPr>
            <w:r w:rsidRPr="00A116FF">
              <w:rPr>
                <w:sz w:val="18"/>
                <w:szCs w:val="18"/>
              </w:rPr>
              <w:t>29</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33</w:t>
            </w:r>
          </w:p>
          <w:p w:rsidR="00A116FF" w:rsidRPr="00A116FF" w:rsidRDefault="00A116FF" w:rsidP="00A116FF">
            <w:pPr>
              <w:ind w:left="0" w:firstLine="0"/>
              <w:jc w:val="center"/>
              <w:rPr>
                <w:sz w:val="18"/>
                <w:szCs w:val="18"/>
              </w:rPr>
            </w:pPr>
            <w:r w:rsidRPr="00A116FF">
              <w:rPr>
                <w:sz w:val="18"/>
                <w:szCs w:val="18"/>
              </w:rPr>
              <w:t>34</w:t>
            </w:r>
          </w:p>
          <w:p w:rsidR="00A116FF" w:rsidRPr="00A116FF" w:rsidRDefault="00A116FF" w:rsidP="00A116FF">
            <w:pPr>
              <w:ind w:left="0" w:firstLine="0"/>
              <w:jc w:val="center"/>
              <w:rPr>
                <w:sz w:val="18"/>
                <w:szCs w:val="18"/>
              </w:rPr>
            </w:pPr>
            <w:r w:rsidRPr="00A116FF">
              <w:rPr>
                <w:sz w:val="18"/>
                <w:szCs w:val="18"/>
              </w:rPr>
              <w:t>35</w:t>
            </w:r>
          </w:p>
          <w:p w:rsidR="00A116FF" w:rsidRPr="00A116FF" w:rsidRDefault="00A116FF" w:rsidP="00A116FF">
            <w:pPr>
              <w:ind w:left="0" w:firstLine="0"/>
              <w:jc w:val="center"/>
              <w:rPr>
                <w:sz w:val="18"/>
                <w:szCs w:val="18"/>
              </w:rPr>
            </w:pPr>
            <w:r w:rsidRPr="00A116FF">
              <w:rPr>
                <w:sz w:val="18"/>
                <w:szCs w:val="18"/>
              </w:rPr>
              <w:t>36</w:t>
            </w:r>
          </w:p>
          <w:p w:rsidR="00A116FF" w:rsidRPr="00A116FF" w:rsidRDefault="00A116FF" w:rsidP="00A116FF">
            <w:pPr>
              <w:ind w:left="0" w:firstLine="0"/>
              <w:jc w:val="center"/>
              <w:rPr>
                <w:sz w:val="18"/>
                <w:szCs w:val="18"/>
              </w:rPr>
            </w:pPr>
            <w:r w:rsidRPr="00A116FF">
              <w:rPr>
                <w:sz w:val="18"/>
                <w:szCs w:val="18"/>
              </w:rPr>
              <w:t>33</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37</w:t>
            </w:r>
          </w:p>
          <w:p w:rsidR="00A116FF" w:rsidRPr="00A116FF" w:rsidRDefault="00A116FF" w:rsidP="00A116FF">
            <w:pPr>
              <w:ind w:left="0" w:firstLine="0"/>
              <w:jc w:val="center"/>
              <w:rPr>
                <w:sz w:val="18"/>
                <w:szCs w:val="18"/>
              </w:rPr>
            </w:pPr>
            <w:r w:rsidRPr="00A116FF">
              <w:rPr>
                <w:sz w:val="18"/>
                <w:szCs w:val="18"/>
              </w:rPr>
              <w:t>38</w:t>
            </w:r>
          </w:p>
          <w:p w:rsidR="00A116FF" w:rsidRPr="00A116FF" w:rsidRDefault="00A116FF" w:rsidP="00A116FF">
            <w:pPr>
              <w:ind w:left="0" w:firstLine="0"/>
              <w:jc w:val="center"/>
              <w:rPr>
                <w:sz w:val="18"/>
                <w:szCs w:val="18"/>
              </w:rPr>
            </w:pPr>
            <w:r w:rsidRPr="00A116FF">
              <w:rPr>
                <w:sz w:val="18"/>
                <w:szCs w:val="18"/>
              </w:rPr>
              <w:t>39</w:t>
            </w:r>
          </w:p>
          <w:p w:rsidR="00A116FF" w:rsidRPr="00A116FF" w:rsidRDefault="00A116FF" w:rsidP="00A116FF">
            <w:pPr>
              <w:ind w:left="0" w:firstLine="0"/>
              <w:jc w:val="center"/>
              <w:rPr>
                <w:sz w:val="18"/>
                <w:szCs w:val="18"/>
              </w:rPr>
            </w:pPr>
            <w:r w:rsidRPr="00A116FF">
              <w:rPr>
                <w:sz w:val="18"/>
                <w:szCs w:val="18"/>
              </w:rPr>
              <w:t>40</w:t>
            </w:r>
          </w:p>
          <w:p w:rsidR="00A116FF" w:rsidRPr="00A116FF" w:rsidRDefault="00A116FF" w:rsidP="00A116FF">
            <w:pPr>
              <w:ind w:left="0" w:firstLine="0"/>
              <w:jc w:val="center"/>
              <w:rPr>
                <w:sz w:val="18"/>
                <w:szCs w:val="18"/>
              </w:rPr>
            </w:pPr>
            <w:r w:rsidRPr="00A116FF">
              <w:rPr>
                <w:sz w:val="18"/>
                <w:szCs w:val="18"/>
              </w:rPr>
              <w:t>37</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41</w:t>
            </w:r>
          </w:p>
          <w:p w:rsidR="00A116FF" w:rsidRPr="00A116FF" w:rsidRDefault="00A116FF" w:rsidP="00A116FF">
            <w:pPr>
              <w:ind w:left="0" w:firstLine="0"/>
              <w:jc w:val="center"/>
              <w:rPr>
                <w:sz w:val="18"/>
                <w:szCs w:val="18"/>
              </w:rPr>
            </w:pPr>
            <w:r w:rsidRPr="00A116FF">
              <w:rPr>
                <w:sz w:val="18"/>
                <w:szCs w:val="18"/>
              </w:rPr>
              <w:t>42</w:t>
            </w:r>
          </w:p>
          <w:p w:rsidR="00A116FF" w:rsidRPr="00A116FF" w:rsidRDefault="00A116FF" w:rsidP="00A116FF">
            <w:pPr>
              <w:ind w:left="0" w:firstLine="0"/>
              <w:jc w:val="center"/>
              <w:rPr>
                <w:sz w:val="18"/>
                <w:szCs w:val="18"/>
              </w:rPr>
            </w:pPr>
            <w:r w:rsidRPr="00A116FF">
              <w:rPr>
                <w:sz w:val="18"/>
                <w:szCs w:val="18"/>
              </w:rPr>
              <w:t>43</w:t>
            </w:r>
          </w:p>
          <w:p w:rsidR="00A116FF" w:rsidRPr="00A116FF" w:rsidRDefault="00A116FF" w:rsidP="00A116FF">
            <w:pPr>
              <w:ind w:left="0" w:firstLine="0"/>
              <w:jc w:val="center"/>
              <w:rPr>
                <w:sz w:val="18"/>
                <w:szCs w:val="18"/>
              </w:rPr>
            </w:pPr>
            <w:r w:rsidRPr="00A116FF">
              <w:rPr>
                <w:sz w:val="18"/>
                <w:szCs w:val="18"/>
              </w:rPr>
              <w:t>44</w:t>
            </w:r>
          </w:p>
          <w:p w:rsidR="00A116FF" w:rsidRPr="00A116FF" w:rsidRDefault="00A116FF" w:rsidP="00A116FF">
            <w:pPr>
              <w:ind w:left="0" w:firstLine="0"/>
              <w:jc w:val="center"/>
              <w:rPr>
                <w:sz w:val="18"/>
                <w:szCs w:val="18"/>
              </w:rPr>
            </w:pPr>
            <w:r w:rsidRPr="00A116FF">
              <w:rPr>
                <w:sz w:val="18"/>
                <w:szCs w:val="18"/>
              </w:rPr>
              <w:t>41</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45</w:t>
            </w:r>
          </w:p>
          <w:p w:rsidR="00A116FF" w:rsidRPr="00A116FF" w:rsidRDefault="00A116FF" w:rsidP="00A116FF">
            <w:pPr>
              <w:ind w:left="0" w:firstLine="0"/>
              <w:jc w:val="center"/>
              <w:rPr>
                <w:sz w:val="18"/>
                <w:szCs w:val="18"/>
              </w:rPr>
            </w:pPr>
            <w:r w:rsidRPr="00A116FF">
              <w:rPr>
                <w:sz w:val="18"/>
                <w:szCs w:val="18"/>
              </w:rPr>
              <w:t>46</w:t>
            </w:r>
          </w:p>
          <w:p w:rsidR="00A116FF" w:rsidRPr="00A116FF" w:rsidRDefault="00A116FF" w:rsidP="00A116FF">
            <w:pPr>
              <w:ind w:left="0" w:firstLine="0"/>
              <w:jc w:val="center"/>
              <w:rPr>
                <w:sz w:val="18"/>
                <w:szCs w:val="18"/>
              </w:rPr>
            </w:pPr>
            <w:r w:rsidRPr="00A116FF">
              <w:rPr>
                <w:sz w:val="18"/>
                <w:szCs w:val="18"/>
              </w:rPr>
              <w:t>47</w:t>
            </w:r>
          </w:p>
          <w:p w:rsidR="00A116FF" w:rsidRPr="00A116FF" w:rsidRDefault="00A116FF" w:rsidP="00A116FF">
            <w:pPr>
              <w:ind w:left="0" w:firstLine="0"/>
              <w:jc w:val="center"/>
              <w:rPr>
                <w:sz w:val="18"/>
                <w:szCs w:val="18"/>
              </w:rPr>
            </w:pPr>
            <w:r w:rsidRPr="00A116FF">
              <w:rPr>
                <w:sz w:val="18"/>
                <w:szCs w:val="18"/>
              </w:rPr>
              <w:t>48</w:t>
            </w:r>
          </w:p>
          <w:p w:rsidR="00A116FF" w:rsidRPr="00A116FF" w:rsidRDefault="00A116FF" w:rsidP="00A116FF">
            <w:pPr>
              <w:ind w:left="0" w:firstLine="0"/>
              <w:jc w:val="center"/>
              <w:rPr>
                <w:sz w:val="18"/>
                <w:szCs w:val="18"/>
              </w:rPr>
            </w:pPr>
            <w:r w:rsidRPr="00A116FF">
              <w:rPr>
                <w:sz w:val="18"/>
                <w:szCs w:val="18"/>
              </w:rPr>
              <w:t>45</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49</w:t>
            </w:r>
          </w:p>
          <w:p w:rsidR="00A116FF" w:rsidRPr="00A116FF" w:rsidRDefault="00A116FF" w:rsidP="00A116FF">
            <w:pPr>
              <w:ind w:left="0" w:firstLine="0"/>
              <w:jc w:val="center"/>
              <w:rPr>
                <w:sz w:val="18"/>
                <w:szCs w:val="18"/>
              </w:rPr>
            </w:pPr>
            <w:r w:rsidRPr="00A116FF">
              <w:rPr>
                <w:sz w:val="18"/>
                <w:szCs w:val="18"/>
              </w:rPr>
              <w:t>50</w:t>
            </w:r>
          </w:p>
          <w:p w:rsidR="00A116FF" w:rsidRPr="00A116FF" w:rsidRDefault="00A116FF" w:rsidP="00A116FF">
            <w:pPr>
              <w:ind w:left="0" w:firstLine="0"/>
              <w:jc w:val="center"/>
              <w:rPr>
                <w:sz w:val="18"/>
                <w:szCs w:val="18"/>
              </w:rPr>
            </w:pPr>
            <w:r w:rsidRPr="00A116FF">
              <w:rPr>
                <w:sz w:val="18"/>
                <w:szCs w:val="18"/>
              </w:rPr>
              <w:t>51</w:t>
            </w:r>
          </w:p>
          <w:p w:rsidR="00A116FF" w:rsidRPr="00A116FF" w:rsidRDefault="00A116FF" w:rsidP="00A116FF">
            <w:pPr>
              <w:ind w:left="0" w:firstLine="0"/>
              <w:jc w:val="center"/>
              <w:rPr>
                <w:sz w:val="18"/>
                <w:szCs w:val="18"/>
              </w:rPr>
            </w:pPr>
            <w:r w:rsidRPr="00A116FF">
              <w:rPr>
                <w:sz w:val="18"/>
                <w:szCs w:val="18"/>
              </w:rPr>
              <w:t>52</w:t>
            </w:r>
          </w:p>
          <w:p w:rsidR="00A116FF" w:rsidRPr="00A116FF" w:rsidRDefault="00A116FF" w:rsidP="00A116FF">
            <w:pPr>
              <w:ind w:left="0" w:firstLine="0"/>
              <w:jc w:val="center"/>
              <w:rPr>
                <w:sz w:val="18"/>
                <w:szCs w:val="18"/>
              </w:rPr>
            </w:pPr>
            <w:r w:rsidRPr="00A116FF">
              <w:rPr>
                <w:sz w:val="18"/>
                <w:szCs w:val="18"/>
              </w:rPr>
              <w:t>49</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53</w:t>
            </w:r>
          </w:p>
          <w:p w:rsidR="00A116FF" w:rsidRPr="00A116FF" w:rsidRDefault="00A116FF" w:rsidP="00A116FF">
            <w:pPr>
              <w:ind w:left="0" w:firstLine="0"/>
              <w:jc w:val="center"/>
              <w:rPr>
                <w:sz w:val="18"/>
                <w:szCs w:val="18"/>
              </w:rPr>
            </w:pPr>
            <w:r w:rsidRPr="00A116FF">
              <w:rPr>
                <w:sz w:val="18"/>
                <w:szCs w:val="18"/>
              </w:rPr>
              <w:t>54</w:t>
            </w:r>
          </w:p>
          <w:p w:rsidR="00A116FF" w:rsidRPr="00A116FF" w:rsidRDefault="00A116FF" w:rsidP="00A116FF">
            <w:pPr>
              <w:ind w:left="0" w:firstLine="0"/>
              <w:jc w:val="center"/>
              <w:rPr>
                <w:sz w:val="18"/>
                <w:szCs w:val="18"/>
              </w:rPr>
            </w:pPr>
            <w:r w:rsidRPr="00A116FF">
              <w:rPr>
                <w:sz w:val="18"/>
                <w:szCs w:val="18"/>
              </w:rPr>
              <w:t>55</w:t>
            </w:r>
          </w:p>
          <w:p w:rsidR="00A116FF" w:rsidRPr="00A116FF" w:rsidRDefault="00A116FF" w:rsidP="00A116FF">
            <w:pPr>
              <w:ind w:left="0" w:firstLine="0"/>
              <w:jc w:val="center"/>
              <w:rPr>
                <w:sz w:val="18"/>
                <w:szCs w:val="18"/>
              </w:rPr>
            </w:pPr>
            <w:r w:rsidRPr="00A116FF">
              <w:rPr>
                <w:sz w:val="18"/>
                <w:szCs w:val="18"/>
              </w:rPr>
              <w:t>56</w:t>
            </w:r>
          </w:p>
          <w:p w:rsidR="00A116FF" w:rsidRPr="00A116FF" w:rsidRDefault="00A116FF" w:rsidP="00A116FF">
            <w:pPr>
              <w:ind w:left="0" w:firstLine="0"/>
              <w:jc w:val="center"/>
              <w:rPr>
                <w:sz w:val="18"/>
                <w:szCs w:val="18"/>
              </w:rPr>
            </w:pPr>
            <w:r w:rsidRPr="00A116FF">
              <w:rPr>
                <w:sz w:val="18"/>
                <w:szCs w:val="18"/>
              </w:rPr>
              <w:t>53</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57</w:t>
            </w:r>
          </w:p>
          <w:p w:rsidR="00A116FF" w:rsidRPr="00A116FF" w:rsidRDefault="00A116FF" w:rsidP="00A116FF">
            <w:pPr>
              <w:ind w:left="0" w:firstLine="0"/>
              <w:jc w:val="center"/>
              <w:rPr>
                <w:sz w:val="18"/>
                <w:szCs w:val="18"/>
              </w:rPr>
            </w:pPr>
            <w:r w:rsidRPr="00A116FF">
              <w:rPr>
                <w:sz w:val="18"/>
                <w:szCs w:val="18"/>
              </w:rPr>
              <w:t>58</w:t>
            </w:r>
          </w:p>
          <w:p w:rsidR="00A116FF" w:rsidRPr="00A116FF" w:rsidRDefault="00A116FF" w:rsidP="00A116FF">
            <w:pPr>
              <w:ind w:left="0" w:firstLine="0"/>
              <w:jc w:val="center"/>
              <w:rPr>
                <w:sz w:val="18"/>
                <w:szCs w:val="18"/>
              </w:rPr>
            </w:pPr>
            <w:r w:rsidRPr="00A116FF">
              <w:rPr>
                <w:sz w:val="18"/>
                <w:szCs w:val="18"/>
              </w:rPr>
              <w:t>59</w:t>
            </w:r>
          </w:p>
          <w:p w:rsidR="00A116FF" w:rsidRPr="00A116FF" w:rsidRDefault="00A116FF" w:rsidP="00A116FF">
            <w:pPr>
              <w:ind w:left="0" w:firstLine="0"/>
              <w:jc w:val="center"/>
              <w:rPr>
                <w:sz w:val="18"/>
                <w:szCs w:val="18"/>
              </w:rPr>
            </w:pPr>
            <w:r w:rsidRPr="00A116FF">
              <w:rPr>
                <w:sz w:val="18"/>
                <w:szCs w:val="18"/>
              </w:rPr>
              <w:t>60</w:t>
            </w:r>
          </w:p>
          <w:p w:rsidR="00A116FF" w:rsidRPr="00A116FF" w:rsidRDefault="00A116FF" w:rsidP="00A116FF">
            <w:pPr>
              <w:ind w:left="0" w:firstLine="0"/>
              <w:jc w:val="center"/>
              <w:rPr>
                <w:sz w:val="18"/>
                <w:szCs w:val="18"/>
              </w:rPr>
            </w:pPr>
            <w:r w:rsidRPr="00A116FF">
              <w:rPr>
                <w:sz w:val="18"/>
                <w:szCs w:val="18"/>
              </w:rPr>
              <w:t>57</w:t>
            </w:r>
          </w:p>
        </w:tc>
        <w:tc>
          <w:tcPr>
            <w:tcW w:w="1417" w:type="dxa"/>
            <w:tcBorders>
              <w:top w:val="single" w:sz="4" w:space="0" w:color="auto"/>
              <w:left w:val="single" w:sz="4" w:space="0" w:color="auto"/>
              <w:bottom w:val="single" w:sz="4" w:space="0" w:color="auto"/>
              <w:right w:val="single" w:sz="4" w:space="0" w:color="auto"/>
            </w:tcBorders>
          </w:tcPr>
          <w:p w:rsidR="00A116FF" w:rsidRPr="00A116FF" w:rsidRDefault="00A116FF" w:rsidP="00A116FF">
            <w:pPr>
              <w:ind w:left="0" w:firstLine="0"/>
              <w:jc w:val="center"/>
              <w:rPr>
                <w:sz w:val="18"/>
                <w:szCs w:val="18"/>
              </w:rPr>
            </w:pPr>
            <w:r w:rsidRPr="00A116FF">
              <w:rPr>
                <w:sz w:val="18"/>
                <w:szCs w:val="18"/>
              </w:rPr>
              <w:lastRenderedPageBreak/>
              <w:t>390323.02</w:t>
            </w:r>
          </w:p>
          <w:p w:rsidR="00A116FF" w:rsidRPr="00A116FF" w:rsidRDefault="00A116FF" w:rsidP="00A116FF">
            <w:pPr>
              <w:ind w:left="0" w:firstLine="0"/>
              <w:jc w:val="center"/>
              <w:rPr>
                <w:sz w:val="18"/>
                <w:szCs w:val="18"/>
              </w:rPr>
            </w:pPr>
            <w:r w:rsidRPr="00A116FF">
              <w:rPr>
                <w:sz w:val="18"/>
                <w:szCs w:val="18"/>
              </w:rPr>
              <w:t>390322.68</w:t>
            </w:r>
          </w:p>
          <w:p w:rsidR="00A116FF" w:rsidRPr="00A116FF" w:rsidRDefault="00A116FF" w:rsidP="00A116FF">
            <w:pPr>
              <w:ind w:left="0" w:firstLine="0"/>
              <w:jc w:val="center"/>
              <w:rPr>
                <w:sz w:val="18"/>
                <w:szCs w:val="18"/>
              </w:rPr>
            </w:pPr>
            <w:r w:rsidRPr="00A116FF">
              <w:rPr>
                <w:sz w:val="18"/>
                <w:szCs w:val="18"/>
              </w:rPr>
              <w:t>390319.01</w:t>
            </w:r>
          </w:p>
          <w:p w:rsidR="00A116FF" w:rsidRPr="00A116FF" w:rsidRDefault="00A116FF" w:rsidP="00A116FF">
            <w:pPr>
              <w:ind w:left="0" w:firstLine="0"/>
              <w:jc w:val="center"/>
              <w:rPr>
                <w:sz w:val="18"/>
                <w:szCs w:val="18"/>
              </w:rPr>
            </w:pPr>
            <w:r w:rsidRPr="00A116FF">
              <w:rPr>
                <w:sz w:val="18"/>
                <w:szCs w:val="18"/>
              </w:rPr>
              <w:t>390319.37</w:t>
            </w:r>
          </w:p>
          <w:p w:rsidR="00A116FF" w:rsidRPr="00A116FF" w:rsidRDefault="00A116FF" w:rsidP="00A116FF">
            <w:pPr>
              <w:ind w:left="0" w:firstLine="0"/>
              <w:jc w:val="center"/>
              <w:rPr>
                <w:sz w:val="18"/>
                <w:szCs w:val="18"/>
              </w:rPr>
            </w:pPr>
            <w:r w:rsidRPr="00A116FF">
              <w:rPr>
                <w:sz w:val="18"/>
                <w:szCs w:val="18"/>
              </w:rPr>
              <w:t>390323.02</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390313.33</w:t>
            </w:r>
          </w:p>
          <w:p w:rsidR="00A116FF" w:rsidRPr="00A116FF" w:rsidRDefault="00A116FF" w:rsidP="00A116FF">
            <w:pPr>
              <w:ind w:left="0" w:firstLine="0"/>
              <w:jc w:val="center"/>
              <w:rPr>
                <w:sz w:val="18"/>
                <w:szCs w:val="18"/>
              </w:rPr>
            </w:pPr>
            <w:r w:rsidRPr="00A116FF">
              <w:rPr>
                <w:sz w:val="18"/>
                <w:szCs w:val="18"/>
              </w:rPr>
              <w:t>390312.40</w:t>
            </w:r>
          </w:p>
          <w:p w:rsidR="00A116FF" w:rsidRPr="00A116FF" w:rsidRDefault="00A116FF" w:rsidP="00A116FF">
            <w:pPr>
              <w:ind w:left="0" w:firstLine="0"/>
              <w:jc w:val="center"/>
              <w:rPr>
                <w:sz w:val="18"/>
                <w:szCs w:val="18"/>
              </w:rPr>
            </w:pPr>
            <w:r w:rsidRPr="00A116FF">
              <w:rPr>
                <w:sz w:val="18"/>
                <w:szCs w:val="18"/>
              </w:rPr>
              <w:t>390312.03</w:t>
            </w:r>
          </w:p>
          <w:p w:rsidR="00A116FF" w:rsidRPr="00A116FF" w:rsidRDefault="00A116FF" w:rsidP="00A116FF">
            <w:pPr>
              <w:ind w:left="0" w:firstLine="0"/>
              <w:jc w:val="center"/>
              <w:rPr>
                <w:sz w:val="18"/>
                <w:szCs w:val="18"/>
              </w:rPr>
            </w:pPr>
            <w:r w:rsidRPr="00A116FF">
              <w:rPr>
                <w:sz w:val="18"/>
                <w:szCs w:val="18"/>
              </w:rPr>
              <w:t>390312.96</w:t>
            </w:r>
          </w:p>
          <w:p w:rsidR="00A116FF" w:rsidRPr="00A116FF" w:rsidRDefault="00A116FF" w:rsidP="00A116FF">
            <w:pPr>
              <w:ind w:left="0" w:firstLine="0"/>
              <w:jc w:val="center"/>
              <w:rPr>
                <w:sz w:val="18"/>
                <w:szCs w:val="18"/>
              </w:rPr>
            </w:pPr>
            <w:r w:rsidRPr="00A116FF">
              <w:rPr>
                <w:sz w:val="18"/>
                <w:szCs w:val="18"/>
              </w:rPr>
              <w:t>390313.33</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390312.07</w:t>
            </w:r>
          </w:p>
          <w:p w:rsidR="00A116FF" w:rsidRPr="00A116FF" w:rsidRDefault="00A116FF" w:rsidP="00A116FF">
            <w:pPr>
              <w:ind w:left="0" w:firstLine="0"/>
              <w:jc w:val="center"/>
              <w:rPr>
                <w:sz w:val="18"/>
                <w:szCs w:val="18"/>
              </w:rPr>
            </w:pPr>
            <w:r w:rsidRPr="00A116FF">
              <w:rPr>
                <w:sz w:val="18"/>
                <w:szCs w:val="18"/>
              </w:rPr>
              <w:t>390311.22</w:t>
            </w:r>
          </w:p>
          <w:p w:rsidR="00A116FF" w:rsidRPr="00A116FF" w:rsidRDefault="00A116FF" w:rsidP="00A116FF">
            <w:pPr>
              <w:ind w:left="0" w:firstLine="0"/>
              <w:jc w:val="center"/>
              <w:rPr>
                <w:sz w:val="18"/>
                <w:szCs w:val="18"/>
              </w:rPr>
            </w:pPr>
            <w:r w:rsidRPr="00A116FF">
              <w:rPr>
                <w:sz w:val="18"/>
                <w:szCs w:val="18"/>
              </w:rPr>
              <w:t>390310.70</w:t>
            </w:r>
          </w:p>
          <w:p w:rsidR="00A116FF" w:rsidRPr="00A116FF" w:rsidRDefault="00A116FF" w:rsidP="00A116FF">
            <w:pPr>
              <w:ind w:left="0" w:firstLine="0"/>
              <w:jc w:val="center"/>
              <w:rPr>
                <w:sz w:val="18"/>
                <w:szCs w:val="18"/>
              </w:rPr>
            </w:pPr>
            <w:r w:rsidRPr="00A116FF">
              <w:rPr>
                <w:sz w:val="18"/>
                <w:szCs w:val="18"/>
              </w:rPr>
              <w:t>390311.55</w:t>
            </w:r>
          </w:p>
          <w:p w:rsidR="00A116FF" w:rsidRPr="00A116FF" w:rsidRDefault="00A116FF" w:rsidP="00A116FF">
            <w:pPr>
              <w:ind w:left="0" w:firstLine="0"/>
              <w:jc w:val="center"/>
              <w:rPr>
                <w:sz w:val="18"/>
                <w:szCs w:val="18"/>
              </w:rPr>
            </w:pPr>
            <w:r w:rsidRPr="00A116FF">
              <w:rPr>
                <w:sz w:val="18"/>
                <w:szCs w:val="18"/>
              </w:rPr>
              <w:t>390312.07</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390297.34</w:t>
            </w:r>
          </w:p>
          <w:p w:rsidR="00A116FF" w:rsidRPr="00A116FF" w:rsidRDefault="00A116FF" w:rsidP="00A116FF">
            <w:pPr>
              <w:ind w:left="0" w:firstLine="0"/>
              <w:jc w:val="center"/>
              <w:rPr>
                <w:sz w:val="18"/>
                <w:szCs w:val="18"/>
              </w:rPr>
            </w:pPr>
            <w:r w:rsidRPr="00A116FF">
              <w:rPr>
                <w:sz w:val="18"/>
                <w:szCs w:val="18"/>
              </w:rPr>
              <w:t>390296.49</w:t>
            </w:r>
          </w:p>
          <w:p w:rsidR="00A116FF" w:rsidRPr="00A116FF" w:rsidRDefault="00A116FF" w:rsidP="00A116FF">
            <w:pPr>
              <w:ind w:left="0" w:firstLine="0"/>
              <w:jc w:val="center"/>
              <w:rPr>
                <w:sz w:val="18"/>
                <w:szCs w:val="18"/>
              </w:rPr>
            </w:pPr>
            <w:r w:rsidRPr="00A116FF">
              <w:rPr>
                <w:sz w:val="18"/>
                <w:szCs w:val="18"/>
              </w:rPr>
              <w:t>390295.97</w:t>
            </w:r>
          </w:p>
          <w:p w:rsidR="00A116FF" w:rsidRPr="00A116FF" w:rsidRDefault="00A116FF" w:rsidP="00A116FF">
            <w:pPr>
              <w:ind w:left="0" w:firstLine="0"/>
              <w:jc w:val="center"/>
              <w:rPr>
                <w:sz w:val="18"/>
                <w:szCs w:val="18"/>
              </w:rPr>
            </w:pPr>
            <w:r w:rsidRPr="00A116FF">
              <w:rPr>
                <w:sz w:val="18"/>
                <w:szCs w:val="18"/>
              </w:rPr>
              <w:t>390296.82</w:t>
            </w:r>
          </w:p>
          <w:p w:rsidR="00A116FF" w:rsidRPr="00A116FF" w:rsidRDefault="00A116FF" w:rsidP="00A116FF">
            <w:pPr>
              <w:ind w:left="0" w:firstLine="0"/>
              <w:jc w:val="center"/>
              <w:rPr>
                <w:sz w:val="18"/>
                <w:szCs w:val="18"/>
              </w:rPr>
            </w:pPr>
            <w:r w:rsidRPr="00A116FF">
              <w:rPr>
                <w:sz w:val="18"/>
                <w:szCs w:val="18"/>
              </w:rPr>
              <w:t>390297.34</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390281.99</w:t>
            </w:r>
          </w:p>
          <w:p w:rsidR="00A116FF" w:rsidRPr="00A116FF" w:rsidRDefault="00A116FF" w:rsidP="00A116FF">
            <w:pPr>
              <w:ind w:left="0" w:firstLine="0"/>
              <w:jc w:val="center"/>
              <w:rPr>
                <w:sz w:val="18"/>
                <w:szCs w:val="18"/>
              </w:rPr>
            </w:pPr>
            <w:r w:rsidRPr="00A116FF">
              <w:rPr>
                <w:sz w:val="18"/>
                <w:szCs w:val="18"/>
              </w:rPr>
              <w:t>390281.14</w:t>
            </w:r>
          </w:p>
          <w:p w:rsidR="00A116FF" w:rsidRPr="00A116FF" w:rsidRDefault="00A116FF" w:rsidP="00A116FF">
            <w:pPr>
              <w:ind w:left="0" w:firstLine="0"/>
              <w:jc w:val="center"/>
              <w:rPr>
                <w:sz w:val="18"/>
                <w:szCs w:val="18"/>
              </w:rPr>
            </w:pPr>
            <w:r w:rsidRPr="00A116FF">
              <w:rPr>
                <w:sz w:val="18"/>
                <w:szCs w:val="18"/>
              </w:rPr>
              <w:lastRenderedPageBreak/>
              <w:t>390280.61</w:t>
            </w:r>
          </w:p>
          <w:p w:rsidR="00A116FF" w:rsidRPr="00A116FF" w:rsidRDefault="00A116FF" w:rsidP="00A116FF">
            <w:pPr>
              <w:ind w:left="0" w:firstLine="0"/>
              <w:jc w:val="center"/>
              <w:rPr>
                <w:sz w:val="18"/>
                <w:szCs w:val="18"/>
              </w:rPr>
            </w:pPr>
            <w:r w:rsidRPr="00A116FF">
              <w:rPr>
                <w:sz w:val="18"/>
                <w:szCs w:val="18"/>
              </w:rPr>
              <w:t>390281.46</w:t>
            </w:r>
          </w:p>
          <w:p w:rsidR="00A116FF" w:rsidRPr="00A116FF" w:rsidRDefault="00A116FF" w:rsidP="00A116FF">
            <w:pPr>
              <w:ind w:left="0" w:firstLine="0"/>
              <w:jc w:val="center"/>
              <w:rPr>
                <w:sz w:val="18"/>
                <w:szCs w:val="18"/>
              </w:rPr>
            </w:pPr>
            <w:r w:rsidRPr="00A116FF">
              <w:rPr>
                <w:sz w:val="18"/>
                <w:szCs w:val="18"/>
              </w:rPr>
              <w:t>390281.99</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390266.81</w:t>
            </w:r>
          </w:p>
          <w:p w:rsidR="00A116FF" w:rsidRPr="00A116FF" w:rsidRDefault="00A116FF" w:rsidP="00A116FF">
            <w:pPr>
              <w:ind w:left="0" w:firstLine="0"/>
              <w:jc w:val="center"/>
              <w:rPr>
                <w:sz w:val="18"/>
                <w:szCs w:val="18"/>
              </w:rPr>
            </w:pPr>
            <w:r w:rsidRPr="00A116FF">
              <w:rPr>
                <w:sz w:val="18"/>
                <w:szCs w:val="18"/>
              </w:rPr>
              <w:t>390265.95</w:t>
            </w:r>
          </w:p>
          <w:p w:rsidR="00A116FF" w:rsidRPr="00A116FF" w:rsidRDefault="00A116FF" w:rsidP="00A116FF">
            <w:pPr>
              <w:ind w:left="0" w:firstLine="0"/>
              <w:jc w:val="center"/>
              <w:rPr>
                <w:sz w:val="18"/>
                <w:szCs w:val="18"/>
              </w:rPr>
            </w:pPr>
            <w:r w:rsidRPr="00A116FF">
              <w:rPr>
                <w:sz w:val="18"/>
                <w:szCs w:val="18"/>
              </w:rPr>
              <w:t>390265.43</w:t>
            </w:r>
          </w:p>
          <w:p w:rsidR="00A116FF" w:rsidRPr="00A116FF" w:rsidRDefault="00A116FF" w:rsidP="00A116FF">
            <w:pPr>
              <w:ind w:left="0" w:firstLine="0"/>
              <w:jc w:val="center"/>
              <w:rPr>
                <w:sz w:val="18"/>
                <w:szCs w:val="18"/>
              </w:rPr>
            </w:pPr>
            <w:r w:rsidRPr="00A116FF">
              <w:rPr>
                <w:sz w:val="18"/>
                <w:szCs w:val="18"/>
              </w:rPr>
              <w:t>390266.28</w:t>
            </w:r>
          </w:p>
          <w:p w:rsidR="00A116FF" w:rsidRPr="00A116FF" w:rsidRDefault="00A116FF" w:rsidP="00A116FF">
            <w:pPr>
              <w:ind w:left="0" w:firstLine="0"/>
              <w:jc w:val="center"/>
              <w:rPr>
                <w:sz w:val="18"/>
                <w:szCs w:val="18"/>
              </w:rPr>
            </w:pPr>
            <w:r w:rsidRPr="00A116FF">
              <w:rPr>
                <w:sz w:val="18"/>
                <w:szCs w:val="18"/>
              </w:rPr>
              <w:t>390266.81</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390238.25</w:t>
            </w:r>
          </w:p>
          <w:p w:rsidR="00A116FF" w:rsidRPr="00A116FF" w:rsidRDefault="00A116FF" w:rsidP="00A116FF">
            <w:pPr>
              <w:ind w:left="0" w:firstLine="0"/>
              <w:jc w:val="center"/>
              <w:rPr>
                <w:sz w:val="18"/>
                <w:szCs w:val="18"/>
              </w:rPr>
            </w:pPr>
            <w:r w:rsidRPr="00A116FF">
              <w:rPr>
                <w:sz w:val="18"/>
                <w:szCs w:val="18"/>
              </w:rPr>
              <w:t>390235.97</w:t>
            </w:r>
          </w:p>
          <w:p w:rsidR="00A116FF" w:rsidRPr="00A116FF" w:rsidRDefault="00A116FF" w:rsidP="00A116FF">
            <w:pPr>
              <w:ind w:left="0" w:firstLine="0"/>
              <w:jc w:val="center"/>
              <w:rPr>
                <w:sz w:val="18"/>
                <w:szCs w:val="18"/>
              </w:rPr>
            </w:pPr>
            <w:r w:rsidRPr="00A116FF">
              <w:rPr>
                <w:sz w:val="18"/>
                <w:szCs w:val="18"/>
              </w:rPr>
              <w:t>390235.12</w:t>
            </w:r>
          </w:p>
          <w:p w:rsidR="00A116FF" w:rsidRPr="00A116FF" w:rsidRDefault="00A116FF" w:rsidP="00A116FF">
            <w:pPr>
              <w:ind w:left="0" w:firstLine="0"/>
              <w:jc w:val="center"/>
              <w:rPr>
                <w:sz w:val="18"/>
                <w:szCs w:val="18"/>
              </w:rPr>
            </w:pPr>
            <w:r w:rsidRPr="00A116FF">
              <w:rPr>
                <w:sz w:val="18"/>
                <w:szCs w:val="18"/>
              </w:rPr>
              <w:t>390237.37</w:t>
            </w:r>
          </w:p>
          <w:p w:rsidR="00A116FF" w:rsidRPr="00A116FF" w:rsidRDefault="00A116FF" w:rsidP="00A116FF">
            <w:pPr>
              <w:ind w:left="0" w:firstLine="0"/>
              <w:jc w:val="center"/>
              <w:rPr>
                <w:sz w:val="18"/>
                <w:szCs w:val="18"/>
              </w:rPr>
            </w:pPr>
            <w:r w:rsidRPr="00A116FF">
              <w:rPr>
                <w:sz w:val="18"/>
                <w:szCs w:val="18"/>
              </w:rPr>
              <w:t>390238.25</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3899225.70</w:t>
            </w:r>
          </w:p>
          <w:p w:rsidR="00A116FF" w:rsidRPr="00A116FF" w:rsidRDefault="00A116FF" w:rsidP="00A116FF">
            <w:pPr>
              <w:ind w:left="0" w:firstLine="0"/>
              <w:jc w:val="center"/>
              <w:rPr>
                <w:sz w:val="18"/>
                <w:szCs w:val="18"/>
              </w:rPr>
            </w:pPr>
            <w:r w:rsidRPr="00A116FF">
              <w:rPr>
                <w:sz w:val="18"/>
                <w:szCs w:val="18"/>
              </w:rPr>
              <w:t>3899224.85</w:t>
            </w:r>
          </w:p>
          <w:p w:rsidR="00A116FF" w:rsidRPr="00A116FF" w:rsidRDefault="00A116FF" w:rsidP="00A116FF">
            <w:pPr>
              <w:ind w:left="0" w:firstLine="0"/>
              <w:jc w:val="center"/>
              <w:rPr>
                <w:sz w:val="18"/>
                <w:szCs w:val="18"/>
              </w:rPr>
            </w:pPr>
            <w:r w:rsidRPr="00A116FF">
              <w:rPr>
                <w:sz w:val="18"/>
                <w:szCs w:val="18"/>
              </w:rPr>
              <w:t>3899224.33</w:t>
            </w:r>
          </w:p>
          <w:p w:rsidR="00A116FF" w:rsidRPr="00A116FF" w:rsidRDefault="00A116FF" w:rsidP="00A116FF">
            <w:pPr>
              <w:ind w:left="0" w:firstLine="0"/>
              <w:jc w:val="center"/>
              <w:rPr>
                <w:sz w:val="18"/>
                <w:szCs w:val="18"/>
              </w:rPr>
            </w:pPr>
            <w:r w:rsidRPr="00A116FF">
              <w:rPr>
                <w:sz w:val="18"/>
                <w:szCs w:val="18"/>
              </w:rPr>
              <w:t>3899225.18</w:t>
            </w:r>
          </w:p>
          <w:p w:rsidR="00A116FF" w:rsidRPr="00A116FF" w:rsidRDefault="00A116FF" w:rsidP="00A116FF">
            <w:pPr>
              <w:ind w:left="0" w:firstLine="0"/>
              <w:jc w:val="center"/>
              <w:rPr>
                <w:sz w:val="18"/>
                <w:szCs w:val="18"/>
              </w:rPr>
            </w:pPr>
            <w:r w:rsidRPr="00A116FF">
              <w:rPr>
                <w:sz w:val="18"/>
                <w:szCs w:val="18"/>
              </w:rPr>
              <w:t>3899225.70</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390251.82</w:t>
            </w:r>
          </w:p>
          <w:p w:rsidR="00A116FF" w:rsidRPr="00A116FF" w:rsidRDefault="00A116FF" w:rsidP="00A116FF">
            <w:pPr>
              <w:ind w:left="0" w:firstLine="0"/>
              <w:jc w:val="center"/>
              <w:rPr>
                <w:sz w:val="18"/>
                <w:szCs w:val="18"/>
              </w:rPr>
            </w:pPr>
            <w:r w:rsidRPr="00A116FF">
              <w:rPr>
                <w:sz w:val="18"/>
                <w:szCs w:val="18"/>
              </w:rPr>
              <w:t>390250.97</w:t>
            </w:r>
          </w:p>
          <w:p w:rsidR="00A116FF" w:rsidRPr="00A116FF" w:rsidRDefault="00A116FF" w:rsidP="00A116FF">
            <w:pPr>
              <w:ind w:left="0" w:firstLine="0"/>
              <w:jc w:val="center"/>
              <w:rPr>
                <w:sz w:val="18"/>
                <w:szCs w:val="18"/>
              </w:rPr>
            </w:pPr>
            <w:r w:rsidRPr="00A116FF">
              <w:rPr>
                <w:sz w:val="18"/>
                <w:szCs w:val="18"/>
              </w:rPr>
              <w:t>390250.44</w:t>
            </w:r>
          </w:p>
          <w:p w:rsidR="00A116FF" w:rsidRPr="00A116FF" w:rsidRDefault="00A116FF" w:rsidP="00A116FF">
            <w:pPr>
              <w:ind w:left="0" w:firstLine="0"/>
              <w:jc w:val="center"/>
              <w:rPr>
                <w:sz w:val="18"/>
                <w:szCs w:val="18"/>
              </w:rPr>
            </w:pPr>
            <w:r w:rsidRPr="00A116FF">
              <w:rPr>
                <w:sz w:val="18"/>
                <w:szCs w:val="18"/>
              </w:rPr>
              <w:t>390251.29</w:t>
            </w:r>
          </w:p>
          <w:p w:rsidR="00A116FF" w:rsidRPr="00A116FF" w:rsidRDefault="00A116FF" w:rsidP="00A116FF">
            <w:pPr>
              <w:ind w:left="0" w:firstLine="0"/>
              <w:jc w:val="center"/>
              <w:rPr>
                <w:sz w:val="18"/>
                <w:szCs w:val="18"/>
              </w:rPr>
            </w:pPr>
            <w:r w:rsidRPr="00A116FF">
              <w:rPr>
                <w:sz w:val="18"/>
                <w:szCs w:val="18"/>
              </w:rPr>
              <w:t>390251.82</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390305.22</w:t>
            </w:r>
          </w:p>
          <w:p w:rsidR="00A116FF" w:rsidRPr="00A116FF" w:rsidRDefault="00A116FF" w:rsidP="00A116FF">
            <w:pPr>
              <w:ind w:left="0" w:firstLine="0"/>
              <w:jc w:val="center"/>
              <w:rPr>
                <w:sz w:val="18"/>
                <w:szCs w:val="18"/>
              </w:rPr>
            </w:pPr>
            <w:r w:rsidRPr="00A116FF">
              <w:rPr>
                <w:sz w:val="18"/>
                <w:szCs w:val="18"/>
              </w:rPr>
              <w:t>390302.39</w:t>
            </w:r>
          </w:p>
          <w:p w:rsidR="00A116FF" w:rsidRPr="00A116FF" w:rsidRDefault="00A116FF" w:rsidP="00A116FF">
            <w:pPr>
              <w:ind w:left="0" w:firstLine="0"/>
              <w:jc w:val="center"/>
              <w:rPr>
                <w:sz w:val="18"/>
                <w:szCs w:val="18"/>
              </w:rPr>
            </w:pPr>
            <w:r w:rsidRPr="00A116FF">
              <w:rPr>
                <w:sz w:val="18"/>
                <w:szCs w:val="18"/>
              </w:rPr>
              <w:t>390300.54</w:t>
            </w:r>
          </w:p>
          <w:p w:rsidR="00A116FF" w:rsidRPr="00A116FF" w:rsidRDefault="00A116FF" w:rsidP="00A116FF">
            <w:pPr>
              <w:ind w:left="0" w:firstLine="0"/>
              <w:jc w:val="center"/>
              <w:rPr>
                <w:sz w:val="18"/>
                <w:szCs w:val="18"/>
              </w:rPr>
            </w:pPr>
            <w:r w:rsidRPr="00A116FF">
              <w:rPr>
                <w:sz w:val="18"/>
                <w:szCs w:val="18"/>
              </w:rPr>
              <w:t>390303.46</w:t>
            </w:r>
          </w:p>
          <w:p w:rsidR="00A116FF" w:rsidRPr="00A116FF" w:rsidRDefault="00A116FF" w:rsidP="00A116FF">
            <w:pPr>
              <w:ind w:left="0" w:firstLine="0"/>
              <w:jc w:val="center"/>
              <w:rPr>
                <w:sz w:val="18"/>
                <w:szCs w:val="18"/>
              </w:rPr>
            </w:pPr>
            <w:r w:rsidRPr="00A116FF">
              <w:rPr>
                <w:sz w:val="18"/>
                <w:szCs w:val="18"/>
              </w:rPr>
              <w:t>390305.22</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390106.40</w:t>
            </w:r>
          </w:p>
          <w:p w:rsidR="00A116FF" w:rsidRPr="00A116FF" w:rsidRDefault="00A116FF" w:rsidP="00A116FF">
            <w:pPr>
              <w:ind w:left="0" w:firstLine="0"/>
              <w:jc w:val="center"/>
              <w:rPr>
                <w:sz w:val="18"/>
                <w:szCs w:val="18"/>
              </w:rPr>
            </w:pPr>
            <w:r w:rsidRPr="00A116FF">
              <w:rPr>
                <w:sz w:val="18"/>
                <w:szCs w:val="18"/>
              </w:rPr>
              <w:t>390103.49</w:t>
            </w:r>
          </w:p>
          <w:p w:rsidR="00A116FF" w:rsidRPr="00A116FF" w:rsidRDefault="00A116FF" w:rsidP="00A116FF">
            <w:pPr>
              <w:ind w:left="0" w:firstLine="0"/>
              <w:jc w:val="center"/>
              <w:rPr>
                <w:sz w:val="18"/>
                <w:szCs w:val="18"/>
              </w:rPr>
            </w:pPr>
            <w:r w:rsidRPr="00A116FF">
              <w:rPr>
                <w:sz w:val="18"/>
                <w:szCs w:val="18"/>
              </w:rPr>
              <w:t>390101.83</w:t>
            </w:r>
          </w:p>
          <w:p w:rsidR="00A116FF" w:rsidRPr="00A116FF" w:rsidRDefault="00A116FF" w:rsidP="00A116FF">
            <w:pPr>
              <w:ind w:left="0" w:firstLine="0"/>
              <w:jc w:val="center"/>
              <w:rPr>
                <w:sz w:val="18"/>
                <w:szCs w:val="18"/>
              </w:rPr>
            </w:pPr>
            <w:r w:rsidRPr="00A116FF">
              <w:rPr>
                <w:sz w:val="18"/>
                <w:szCs w:val="18"/>
              </w:rPr>
              <w:t>390104.74</w:t>
            </w:r>
          </w:p>
          <w:p w:rsidR="00A116FF" w:rsidRPr="00A116FF" w:rsidRDefault="00A116FF" w:rsidP="00A116FF">
            <w:pPr>
              <w:ind w:left="0" w:firstLine="0"/>
              <w:jc w:val="center"/>
              <w:rPr>
                <w:sz w:val="18"/>
                <w:szCs w:val="18"/>
              </w:rPr>
            </w:pPr>
            <w:r w:rsidRPr="00A116FF">
              <w:rPr>
                <w:sz w:val="18"/>
                <w:szCs w:val="18"/>
              </w:rPr>
              <w:t>390106.40</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390299.13</w:t>
            </w:r>
          </w:p>
          <w:p w:rsidR="00A116FF" w:rsidRPr="00A116FF" w:rsidRDefault="00A116FF" w:rsidP="00A116FF">
            <w:pPr>
              <w:ind w:left="0" w:firstLine="0"/>
              <w:jc w:val="center"/>
              <w:rPr>
                <w:sz w:val="18"/>
                <w:szCs w:val="18"/>
              </w:rPr>
            </w:pPr>
            <w:r w:rsidRPr="00A116FF">
              <w:rPr>
                <w:sz w:val="18"/>
                <w:szCs w:val="18"/>
              </w:rPr>
              <w:t>390298.77</w:t>
            </w:r>
          </w:p>
          <w:p w:rsidR="00A116FF" w:rsidRPr="00A116FF" w:rsidRDefault="00A116FF" w:rsidP="00A116FF">
            <w:pPr>
              <w:ind w:left="0" w:firstLine="0"/>
              <w:jc w:val="center"/>
              <w:rPr>
                <w:sz w:val="18"/>
                <w:szCs w:val="18"/>
              </w:rPr>
            </w:pPr>
            <w:r w:rsidRPr="00A116FF">
              <w:rPr>
                <w:sz w:val="18"/>
                <w:szCs w:val="18"/>
              </w:rPr>
              <w:t>390294.56</w:t>
            </w:r>
          </w:p>
          <w:p w:rsidR="00A116FF" w:rsidRPr="00A116FF" w:rsidRDefault="00A116FF" w:rsidP="00A116FF">
            <w:pPr>
              <w:ind w:left="0" w:firstLine="0"/>
              <w:jc w:val="center"/>
              <w:rPr>
                <w:sz w:val="18"/>
                <w:szCs w:val="18"/>
              </w:rPr>
            </w:pPr>
            <w:r w:rsidRPr="00A116FF">
              <w:rPr>
                <w:sz w:val="18"/>
                <w:szCs w:val="18"/>
              </w:rPr>
              <w:t>390294.99</w:t>
            </w:r>
          </w:p>
          <w:p w:rsidR="00A116FF" w:rsidRPr="00A116FF" w:rsidRDefault="00A116FF" w:rsidP="00A116FF">
            <w:pPr>
              <w:ind w:left="0" w:firstLine="0"/>
              <w:jc w:val="center"/>
              <w:rPr>
                <w:sz w:val="18"/>
                <w:szCs w:val="18"/>
              </w:rPr>
            </w:pPr>
            <w:r w:rsidRPr="00A116FF">
              <w:rPr>
                <w:sz w:val="18"/>
                <w:szCs w:val="18"/>
              </w:rPr>
              <w:t>390299.13</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390263.02</w:t>
            </w:r>
          </w:p>
          <w:p w:rsidR="00A116FF" w:rsidRPr="00A116FF" w:rsidRDefault="00A116FF" w:rsidP="00A116FF">
            <w:pPr>
              <w:ind w:left="0" w:firstLine="0"/>
              <w:jc w:val="center"/>
              <w:rPr>
                <w:sz w:val="18"/>
                <w:szCs w:val="18"/>
              </w:rPr>
            </w:pPr>
            <w:r w:rsidRPr="00A116FF">
              <w:rPr>
                <w:sz w:val="18"/>
                <w:szCs w:val="18"/>
              </w:rPr>
              <w:t>390262.09</w:t>
            </w:r>
          </w:p>
          <w:p w:rsidR="00A116FF" w:rsidRPr="00A116FF" w:rsidRDefault="00A116FF" w:rsidP="00A116FF">
            <w:pPr>
              <w:ind w:left="0" w:firstLine="0"/>
              <w:jc w:val="center"/>
              <w:rPr>
                <w:sz w:val="18"/>
                <w:szCs w:val="18"/>
              </w:rPr>
            </w:pPr>
            <w:r w:rsidRPr="00A116FF">
              <w:rPr>
                <w:sz w:val="18"/>
                <w:szCs w:val="18"/>
              </w:rPr>
              <w:t>390261.72</w:t>
            </w:r>
          </w:p>
          <w:p w:rsidR="00A116FF" w:rsidRPr="00A116FF" w:rsidRDefault="00A116FF" w:rsidP="00A116FF">
            <w:pPr>
              <w:ind w:left="0" w:firstLine="0"/>
              <w:jc w:val="center"/>
              <w:rPr>
                <w:sz w:val="18"/>
                <w:szCs w:val="18"/>
              </w:rPr>
            </w:pPr>
            <w:r w:rsidRPr="00A116FF">
              <w:rPr>
                <w:sz w:val="18"/>
                <w:szCs w:val="18"/>
              </w:rPr>
              <w:t>390262.65</w:t>
            </w:r>
          </w:p>
          <w:p w:rsidR="00A116FF" w:rsidRPr="00A116FF" w:rsidRDefault="00A116FF" w:rsidP="00A116FF">
            <w:pPr>
              <w:ind w:left="0" w:firstLine="0"/>
              <w:jc w:val="center"/>
              <w:rPr>
                <w:sz w:val="18"/>
                <w:szCs w:val="18"/>
              </w:rPr>
            </w:pPr>
            <w:r w:rsidRPr="00A116FF">
              <w:rPr>
                <w:sz w:val="18"/>
                <w:szCs w:val="18"/>
              </w:rPr>
              <w:t>390263.02</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390227.67</w:t>
            </w:r>
          </w:p>
          <w:p w:rsidR="00A116FF" w:rsidRPr="00A116FF" w:rsidRDefault="00A116FF" w:rsidP="00A116FF">
            <w:pPr>
              <w:ind w:left="0" w:firstLine="0"/>
              <w:jc w:val="center"/>
              <w:rPr>
                <w:sz w:val="18"/>
                <w:szCs w:val="18"/>
              </w:rPr>
            </w:pPr>
            <w:r w:rsidRPr="00A116FF">
              <w:rPr>
                <w:sz w:val="18"/>
                <w:szCs w:val="18"/>
              </w:rPr>
              <w:t>390226.02</w:t>
            </w:r>
          </w:p>
          <w:p w:rsidR="00A116FF" w:rsidRPr="00A116FF" w:rsidRDefault="00A116FF" w:rsidP="00A116FF">
            <w:pPr>
              <w:ind w:left="0" w:firstLine="0"/>
              <w:jc w:val="center"/>
              <w:rPr>
                <w:sz w:val="18"/>
                <w:szCs w:val="18"/>
              </w:rPr>
            </w:pPr>
            <w:r w:rsidRPr="00A116FF">
              <w:rPr>
                <w:sz w:val="18"/>
                <w:szCs w:val="18"/>
              </w:rPr>
              <w:t>390225.09</w:t>
            </w:r>
          </w:p>
          <w:p w:rsidR="00A116FF" w:rsidRPr="00A116FF" w:rsidRDefault="00A116FF" w:rsidP="00A116FF">
            <w:pPr>
              <w:ind w:left="0" w:firstLine="0"/>
              <w:jc w:val="center"/>
              <w:rPr>
                <w:sz w:val="18"/>
                <w:szCs w:val="18"/>
              </w:rPr>
            </w:pPr>
            <w:r w:rsidRPr="00A116FF">
              <w:rPr>
                <w:sz w:val="18"/>
                <w:szCs w:val="18"/>
              </w:rPr>
              <w:t>390226.73</w:t>
            </w:r>
          </w:p>
          <w:p w:rsidR="00A116FF" w:rsidRPr="00A116FF" w:rsidRDefault="00A116FF" w:rsidP="00A116FF">
            <w:pPr>
              <w:ind w:left="0" w:firstLine="0"/>
              <w:jc w:val="center"/>
              <w:rPr>
                <w:sz w:val="18"/>
                <w:szCs w:val="18"/>
              </w:rPr>
            </w:pPr>
            <w:r w:rsidRPr="00A116FF">
              <w:rPr>
                <w:sz w:val="18"/>
                <w:szCs w:val="18"/>
              </w:rPr>
              <w:t>390227.67</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390187.05</w:t>
            </w:r>
          </w:p>
          <w:p w:rsidR="00A116FF" w:rsidRPr="00A116FF" w:rsidRDefault="00A116FF" w:rsidP="00A116FF">
            <w:pPr>
              <w:ind w:left="0" w:firstLine="0"/>
              <w:jc w:val="center"/>
              <w:rPr>
                <w:sz w:val="18"/>
                <w:szCs w:val="18"/>
              </w:rPr>
            </w:pPr>
            <w:r w:rsidRPr="00A116FF">
              <w:rPr>
                <w:sz w:val="18"/>
                <w:szCs w:val="18"/>
              </w:rPr>
              <w:t>390186.12</w:t>
            </w:r>
          </w:p>
          <w:p w:rsidR="00A116FF" w:rsidRPr="00A116FF" w:rsidRDefault="00A116FF" w:rsidP="00A116FF">
            <w:pPr>
              <w:ind w:left="0" w:firstLine="0"/>
              <w:jc w:val="center"/>
              <w:rPr>
                <w:sz w:val="18"/>
                <w:szCs w:val="18"/>
              </w:rPr>
            </w:pPr>
            <w:r w:rsidRPr="00A116FF">
              <w:rPr>
                <w:sz w:val="18"/>
                <w:szCs w:val="18"/>
              </w:rPr>
              <w:t>390185.76</w:t>
            </w:r>
          </w:p>
          <w:p w:rsidR="00A116FF" w:rsidRPr="00A116FF" w:rsidRDefault="00A116FF" w:rsidP="00A116FF">
            <w:pPr>
              <w:ind w:left="0" w:firstLine="0"/>
              <w:jc w:val="center"/>
              <w:rPr>
                <w:sz w:val="18"/>
                <w:szCs w:val="18"/>
              </w:rPr>
            </w:pPr>
            <w:r w:rsidRPr="00A116FF">
              <w:rPr>
                <w:sz w:val="18"/>
                <w:szCs w:val="18"/>
              </w:rPr>
              <w:t>390186.69</w:t>
            </w:r>
          </w:p>
          <w:p w:rsidR="00A116FF" w:rsidRPr="00A116FF" w:rsidRDefault="00A116FF" w:rsidP="00A116FF">
            <w:pPr>
              <w:ind w:left="0" w:firstLine="0"/>
              <w:jc w:val="center"/>
              <w:rPr>
                <w:sz w:val="18"/>
                <w:szCs w:val="18"/>
              </w:rPr>
            </w:pPr>
            <w:r w:rsidRPr="00A116FF">
              <w:rPr>
                <w:sz w:val="18"/>
                <w:szCs w:val="18"/>
              </w:rPr>
              <w:t>390187.05</w:t>
            </w:r>
          </w:p>
        </w:tc>
        <w:tc>
          <w:tcPr>
            <w:tcW w:w="1276" w:type="dxa"/>
            <w:tcBorders>
              <w:top w:val="single" w:sz="4" w:space="0" w:color="auto"/>
              <w:left w:val="single" w:sz="4" w:space="0" w:color="auto"/>
              <w:bottom w:val="single" w:sz="4" w:space="0" w:color="auto"/>
              <w:right w:val="single" w:sz="4" w:space="0" w:color="auto"/>
            </w:tcBorders>
          </w:tcPr>
          <w:p w:rsidR="00A116FF" w:rsidRPr="00A116FF" w:rsidRDefault="00A116FF" w:rsidP="00A116FF">
            <w:pPr>
              <w:ind w:left="0" w:firstLine="0"/>
              <w:jc w:val="center"/>
              <w:rPr>
                <w:sz w:val="18"/>
                <w:szCs w:val="18"/>
              </w:rPr>
            </w:pPr>
            <w:r w:rsidRPr="00A116FF">
              <w:rPr>
                <w:sz w:val="18"/>
                <w:szCs w:val="18"/>
              </w:rPr>
              <w:lastRenderedPageBreak/>
              <w:t>3348259.98</w:t>
            </w:r>
          </w:p>
          <w:p w:rsidR="00A116FF" w:rsidRPr="00A116FF" w:rsidRDefault="00A116FF" w:rsidP="00A116FF">
            <w:pPr>
              <w:ind w:left="0" w:firstLine="0"/>
              <w:jc w:val="center"/>
              <w:rPr>
                <w:sz w:val="18"/>
                <w:szCs w:val="18"/>
              </w:rPr>
            </w:pPr>
            <w:r w:rsidRPr="00A116FF">
              <w:rPr>
                <w:sz w:val="18"/>
                <w:szCs w:val="18"/>
              </w:rPr>
              <w:t>3348260.92</w:t>
            </w:r>
          </w:p>
          <w:p w:rsidR="00A116FF" w:rsidRPr="00A116FF" w:rsidRDefault="00A116FF" w:rsidP="00A116FF">
            <w:pPr>
              <w:ind w:left="0" w:firstLine="0"/>
              <w:jc w:val="center"/>
              <w:rPr>
                <w:sz w:val="18"/>
                <w:szCs w:val="18"/>
              </w:rPr>
            </w:pPr>
            <w:r w:rsidRPr="00A116FF">
              <w:rPr>
                <w:sz w:val="18"/>
                <w:szCs w:val="18"/>
              </w:rPr>
              <w:t>3348259.38</w:t>
            </w:r>
          </w:p>
          <w:p w:rsidR="00A116FF" w:rsidRPr="00A116FF" w:rsidRDefault="00A116FF" w:rsidP="00A116FF">
            <w:pPr>
              <w:ind w:left="0" w:firstLine="0"/>
              <w:jc w:val="center"/>
              <w:rPr>
                <w:sz w:val="18"/>
                <w:szCs w:val="18"/>
              </w:rPr>
            </w:pPr>
            <w:r w:rsidRPr="00A116FF">
              <w:rPr>
                <w:sz w:val="18"/>
                <w:szCs w:val="18"/>
              </w:rPr>
              <w:t>3348258.45</w:t>
            </w:r>
          </w:p>
          <w:p w:rsidR="00A116FF" w:rsidRPr="00A116FF" w:rsidRDefault="00A116FF" w:rsidP="00A116FF">
            <w:pPr>
              <w:ind w:left="0" w:firstLine="0"/>
              <w:jc w:val="center"/>
              <w:rPr>
                <w:sz w:val="18"/>
                <w:szCs w:val="18"/>
              </w:rPr>
            </w:pPr>
            <w:r w:rsidRPr="00A116FF">
              <w:rPr>
                <w:sz w:val="18"/>
                <w:szCs w:val="18"/>
              </w:rPr>
              <w:t>3348259.98</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3348255.58</w:t>
            </w:r>
          </w:p>
          <w:p w:rsidR="00A116FF" w:rsidRPr="00A116FF" w:rsidRDefault="00A116FF" w:rsidP="00A116FF">
            <w:pPr>
              <w:ind w:left="0" w:firstLine="0"/>
              <w:jc w:val="center"/>
              <w:rPr>
                <w:sz w:val="18"/>
                <w:szCs w:val="18"/>
              </w:rPr>
            </w:pPr>
            <w:r w:rsidRPr="00A116FF">
              <w:rPr>
                <w:sz w:val="18"/>
                <w:szCs w:val="18"/>
              </w:rPr>
              <w:t>3348255.21</w:t>
            </w:r>
          </w:p>
          <w:p w:rsidR="00A116FF" w:rsidRPr="00A116FF" w:rsidRDefault="00A116FF" w:rsidP="00A116FF">
            <w:pPr>
              <w:ind w:left="0" w:firstLine="0"/>
              <w:jc w:val="center"/>
              <w:rPr>
                <w:sz w:val="18"/>
                <w:szCs w:val="18"/>
              </w:rPr>
            </w:pPr>
            <w:r w:rsidRPr="00A116FF">
              <w:rPr>
                <w:sz w:val="18"/>
                <w:szCs w:val="18"/>
              </w:rPr>
              <w:t>3348256.14</w:t>
            </w:r>
          </w:p>
          <w:p w:rsidR="00A116FF" w:rsidRPr="00A116FF" w:rsidRDefault="00A116FF" w:rsidP="00A116FF">
            <w:pPr>
              <w:ind w:left="0" w:firstLine="0"/>
              <w:jc w:val="center"/>
              <w:rPr>
                <w:sz w:val="18"/>
                <w:szCs w:val="18"/>
              </w:rPr>
            </w:pPr>
            <w:r w:rsidRPr="00A116FF">
              <w:rPr>
                <w:sz w:val="18"/>
                <w:szCs w:val="18"/>
              </w:rPr>
              <w:t>3348256.51</w:t>
            </w:r>
          </w:p>
          <w:p w:rsidR="00A116FF" w:rsidRPr="00A116FF" w:rsidRDefault="00A116FF" w:rsidP="00A116FF">
            <w:pPr>
              <w:ind w:left="0" w:firstLine="0"/>
              <w:jc w:val="center"/>
              <w:rPr>
                <w:sz w:val="18"/>
                <w:szCs w:val="18"/>
              </w:rPr>
            </w:pPr>
            <w:r w:rsidRPr="00A116FF">
              <w:rPr>
                <w:sz w:val="18"/>
                <w:szCs w:val="18"/>
              </w:rPr>
              <w:t>3348255.58</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3348258.03</w:t>
            </w:r>
          </w:p>
          <w:p w:rsidR="00A116FF" w:rsidRPr="00A116FF" w:rsidRDefault="00A116FF" w:rsidP="00A116FF">
            <w:pPr>
              <w:ind w:left="0" w:firstLine="0"/>
              <w:jc w:val="center"/>
              <w:rPr>
                <w:sz w:val="18"/>
                <w:szCs w:val="18"/>
              </w:rPr>
            </w:pPr>
            <w:r w:rsidRPr="00A116FF">
              <w:rPr>
                <w:sz w:val="18"/>
                <w:szCs w:val="18"/>
              </w:rPr>
              <w:t>3348257.51</w:t>
            </w:r>
          </w:p>
          <w:p w:rsidR="00A116FF" w:rsidRPr="00A116FF" w:rsidRDefault="00A116FF" w:rsidP="00A116FF">
            <w:pPr>
              <w:ind w:left="0" w:firstLine="0"/>
              <w:jc w:val="center"/>
              <w:rPr>
                <w:sz w:val="18"/>
                <w:szCs w:val="18"/>
              </w:rPr>
            </w:pPr>
            <w:r w:rsidRPr="00A116FF">
              <w:rPr>
                <w:sz w:val="18"/>
                <w:szCs w:val="18"/>
              </w:rPr>
              <w:t>3348258.36</w:t>
            </w:r>
          </w:p>
          <w:p w:rsidR="00A116FF" w:rsidRPr="00A116FF" w:rsidRDefault="00A116FF" w:rsidP="00A116FF">
            <w:pPr>
              <w:ind w:left="0" w:firstLine="0"/>
              <w:jc w:val="center"/>
              <w:rPr>
                <w:sz w:val="18"/>
                <w:szCs w:val="18"/>
              </w:rPr>
            </w:pPr>
            <w:r w:rsidRPr="00A116FF">
              <w:rPr>
                <w:sz w:val="18"/>
                <w:szCs w:val="18"/>
              </w:rPr>
              <w:t>3348258.88</w:t>
            </w:r>
          </w:p>
          <w:p w:rsidR="00A116FF" w:rsidRPr="00A116FF" w:rsidRDefault="00A116FF" w:rsidP="00A116FF">
            <w:pPr>
              <w:ind w:left="0" w:firstLine="0"/>
              <w:jc w:val="center"/>
              <w:rPr>
                <w:sz w:val="18"/>
                <w:szCs w:val="18"/>
              </w:rPr>
            </w:pPr>
            <w:r w:rsidRPr="00A116FF">
              <w:rPr>
                <w:sz w:val="18"/>
                <w:szCs w:val="18"/>
              </w:rPr>
              <w:t>3348258.03</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3348283.08</w:t>
            </w:r>
          </w:p>
          <w:p w:rsidR="00A116FF" w:rsidRPr="00A116FF" w:rsidRDefault="00A116FF" w:rsidP="00A116FF">
            <w:pPr>
              <w:ind w:left="0" w:firstLine="0"/>
              <w:jc w:val="center"/>
              <w:rPr>
                <w:sz w:val="18"/>
                <w:szCs w:val="18"/>
              </w:rPr>
            </w:pPr>
            <w:r w:rsidRPr="00A116FF">
              <w:rPr>
                <w:sz w:val="18"/>
                <w:szCs w:val="18"/>
              </w:rPr>
              <w:t>3348282.56</w:t>
            </w:r>
          </w:p>
          <w:p w:rsidR="00A116FF" w:rsidRPr="00A116FF" w:rsidRDefault="00A116FF" w:rsidP="00A116FF">
            <w:pPr>
              <w:ind w:left="0" w:firstLine="0"/>
              <w:jc w:val="center"/>
              <w:rPr>
                <w:sz w:val="18"/>
                <w:szCs w:val="18"/>
              </w:rPr>
            </w:pPr>
            <w:r w:rsidRPr="00A116FF">
              <w:rPr>
                <w:sz w:val="18"/>
                <w:szCs w:val="18"/>
              </w:rPr>
              <w:t>3348283.41</w:t>
            </w:r>
          </w:p>
          <w:p w:rsidR="00A116FF" w:rsidRPr="00A116FF" w:rsidRDefault="00A116FF" w:rsidP="00A116FF">
            <w:pPr>
              <w:ind w:left="0" w:firstLine="0"/>
              <w:jc w:val="center"/>
              <w:rPr>
                <w:sz w:val="18"/>
                <w:szCs w:val="18"/>
              </w:rPr>
            </w:pPr>
            <w:r w:rsidRPr="00A116FF">
              <w:rPr>
                <w:sz w:val="18"/>
                <w:szCs w:val="18"/>
              </w:rPr>
              <w:t>3348283.93</w:t>
            </w:r>
          </w:p>
          <w:p w:rsidR="00A116FF" w:rsidRPr="00A116FF" w:rsidRDefault="00A116FF" w:rsidP="00A116FF">
            <w:pPr>
              <w:ind w:left="0" w:firstLine="0"/>
              <w:jc w:val="center"/>
              <w:rPr>
                <w:sz w:val="18"/>
                <w:szCs w:val="18"/>
              </w:rPr>
            </w:pPr>
            <w:r w:rsidRPr="00A116FF">
              <w:rPr>
                <w:sz w:val="18"/>
                <w:szCs w:val="18"/>
              </w:rPr>
              <w:t>3348283.08</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3348309.24</w:t>
            </w:r>
          </w:p>
          <w:p w:rsidR="00A116FF" w:rsidRPr="00A116FF" w:rsidRDefault="00A116FF" w:rsidP="00A116FF">
            <w:pPr>
              <w:ind w:left="0" w:firstLine="0"/>
              <w:jc w:val="center"/>
              <w:rPr>
                <w:sz w:val="18"/>
                <w:szCs w:val="18"/>
              </w:rPr>
            </w:pPr>
            <w:r w:rsidRPr="00A116FF">
              <w:rPr>
                <w:sz w:val="18"/>
                <w:szCs w:val="18"/>
              </w:rPr>
              <w:t>3348308.71</w:t>
            </w:r>
          </w:p>
          <w:p w:rsidR="00A116FF" w:rsidRPr="00A116FF" w:rsidRDefault="00A116FF" w:rsidP="00A116FF">
            <w:pPr>
              <w:ind w:left="0" w:firstLine="0"/>
              <w:jc w:val="center"/>
              <w:rPr>
                <w:sz w:val="18"/>
                <w:szCs w:val="18"/>
              </w:rPr>
            </w:pPr>
            <w:r w:rsidRPr="00A116FF">
              <w:rPr>
                <w:sz w:val="18"/>
                <w:szCs w:val="18"/>
              </w:rPr>
              <w:lastRenderedPageBreak/>
              <w:t>3348309.57</w:t>
            </w:r>
          </w:p>
          <w:p w:rsidR="00A116FF" w:rsidRPr="00A116FF" w:rsidRDefault="00A116FF" w:rsidP="00A116FF">
            <w:pPr>
              <w:ind w:left="0" w:firstLine="0"/>
              <w:jc w:val="center"/>
              <w:rPr>
                <w:sz w:val="18"/>
                <w:szCs w:val="18"/>
              </w:rPr>
            </w:pPr>
            <w:r w:rsidRPr="00A116FF">
              <w:rPr>
                <w:sz w:val="18"/>
                <w:szCs w:val="18"/>
              </w:rPr>
              <w:t>3348310.09</w:t>
            </w:r>
          </w:p>
          <w:p w:rsidR="00A116FF" w:rsidRPr="00A116FF" w:rsidRDefault="00A116FF" w:rsidP="00A116FF">
            <w:pPr>
              <w:ind w:left="0" w:firstLine="0"/>
              <w:jc w:val="center"/>
              <w:rPr>
                <w:sz w:val="18"/>
                <w:szCs w:val="18"/>
              </w:rPr>
            </w:pPr>
            <w:r w:rsidRPr="00A116FF">
              <w:rPr>
                <w:sz w:val="18"/>
                <w:szCs w:val="18"/>
              </w:rPr>
              <w:t>3348309.24</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3348334.83</w:t>
            </w:r>
          </w:p>
          <w:p w:rsidR="00A116FF" w:rsidRPr="00A116FF" w:rsidRDefault="00A116FF" w:rsidP="00A116FF">
            <w:pPr>
              <w:ind w:left="0" w:firstLine="0"/>
              <w:jc w:val="center"/>
              <w:rPr>
                <w:sz w:val="18"/>
                <w:szCs w:val="18"/>
              </w:rPr>
            </w:pPr>
            <w:r w:rsidRPr="00A116FF">
              <w:rPr>
                <w:sz w:val="18"/>
                <w:szCs w:val="18"/>
              </w:rPr>
              <w:t>3348334.31</w:t>
            </w:r>
          </w:p>
          <w:p w:rsidR="00A116FF" w:rsidRPr="00A116FF" w:rsidRDefault="00A116FF" w:rsidP="00A116FF">
            <w:pPr>
              <w:ind w:left="0" w:firstLine="0"/>
              <w:jc w:val="center"/>
              <w:rPr>
                <w:sz w:val="18"/>
                <w:szCs w:val="18"/>
              </w:rPr>
            </w:pPr>
            <w:r w:rsidRPr="00A116FF">
              <w:rPr>
                <w:sz w:val="18"/>
                <w:szCs w:val="18"/>
              </w:rPr>
              <w:t>3348335.16</w:t>
            </w:r>
          </w:p>
          <w:p w:rsidR="00A116FF" w:rsidRPr="00A116FF" w:rsidRDefault="00A116FF" w:rsidP="00A116FF">
            <w:pPr>
              <w:ind w:left="0" w:firstLine="0"/>
              <w:jc w:val="center"/>
              <w:rPr>
                <w:sz w:val="18"/>
                <w:szCs w:val="18"/>
              </w:rPr>
            </w:pPr>
            <w:r w:rsidRPr="00A116FF">
              <w:rPr>
                <w:sz w:val="18"/>
                <w:szCs w:val="18"/>
              </w:rPr>
              <w:t>3348335.68</w:t>
            </w:r>
          </w:p>
          <w:p w:rsidR="00A116FF" w:rsidRPr="00A116FF" w:rsidRDefault="00A116FF" w:rsidP="00A116FF">
            <w:pPr>
              <w:ind w:left="0" w:firstLine="0"/>
              <w:jc w:val="center"/>
              <w:rPr>
                <w:sz w:val="18"/>
                <w:szCs w:val="18"/>
              </w:rPr>
            </w:pPr>
            <w:r w:rsidRPr="00A116FF">
              <w:rPr>
                <w:sz w:val="18"/>
                <w:szCs w:val="18"/>
              </w:rPr>
              <w:t>3348334.83</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3348383.44</w:t>
            </w:r>
          </w:p>
          <w:p w:rsidR="00A116FF" w:rsidRPr="00A116FF" w:rsidRDefault="00A116FF" w:rsidP="00A116FF">
            <w:pPr>
              <w:ind w:left="0" w:firstLine="0"/>
              <w:jc w:val="center"/>
              <w:rPr>
                <w:sz w:val="18"/>
                <w:szCs w:val="18"/>
              </w:rPr>
            </w:pPr>
            <w:r w:rsidRPr="00A116FF">
              <w:rPr>
                <w:sz w:val="18"/>
                <w:szCs w:val="18"/>
              </w:rPr>
              <w:t>3348387.07</w:t>
            </w:r>
          </w:p>
          <w:p w:rsidR="00A116FF" w:rsidRPr="00A116FF" w:rsidRDefault="00A116FF" w:rsidP="00A116FF">
            <w:pPr>
              <w:ind w:left="0" w:firstLine="0"/>
              <w:jc w:val="center"/>
              <w:rPr>
                <w:sz w:val="18"/>
                <w:szCs w:val="18"/>
              </w:rPr>
            </w:pPr>
            <w:r w:rsidRPr="00A116FF">
              <w:rPr>
                <w:sz w:val="18"/>
                <w:szCs w:val="18"/>
              </w:rPr>
              <w:t>3348386.54</w:t>
            </w:r>
          </w:p>
          <w:p w:rsidR="00A116FF" w:rsidRPr="00A116FF" w:rsidRDefault="00A116FF" w:rsidP="00A116FF">
            <w:pPr>
              <w:ind w:left="0" w:firstLine="0"/>
              <w:jc w:val="center"/>
              <w:rPr>
                <w:sz w:val="18"/>
                <w:szCs w:val="18"/>
              </w:rPr>
            </w:pPr>
            <w:r w:rsidRPr="00A116FF">
              <w:rPr>
                <w:sz w:val="18"/>
                <w:szCs w:val="18"/>
              </w:rPr>
              <w:t>3348382.91</w:t>
            </w:r>
          </w:p>
          <w:p w:rsidR="00A116FF" w:rsidRPr="00A116FF" w:rsidRDefault="00A116FF" w:rsidP="00A116FF">
            <w:pPr>
              <w:ind w:left="0" w:firstLine="0"/>
              <w:jc w:val="center"/>
              <w:rPr>
                <w:sz w:val="18"/>
                <w:szCs w:val="18"/>
              </w:rPr>
            </w:pPr>
            <w:r w:rsidRPr="00A116FF">
              <w:rPr>
                <w:sz w:val="18"/>
                <w:szCs w:val="18"/>
              </w:rPr>
              <w:t>3348383.44</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3348330.79</w:t>
            </w:r>
          </w:p>
          <w:p w:rsidR="00A116FF" w:rsidRPr="00A116FF" w:rsidRDefault="00A116FF" w:rsidP="00A116FF">
            <w:pPr>
              <w:ind w:left="0" w:firstLine="0"/>
              <w:jc w:val="center"/>
              <w:rPr>
                <w:sz w:val="18"/>
                <w:szCs w:val="18"/>
              </w:rPr>
            </w:pPr>
            <w:r w:rsidRPr="00A116FF">
              <w:rPr>
                <w:sz w:val="18"/>
                <w:szCs w:val="18"/>
              </w:rPr>
              <w:t>3348330.27</w:t>
            </w:r>
          </w:p>
          <w:p w:rsidR="00A116FF" w:rsidRPr="00A116FF" w:rsidRDefault="00A116FF" w:rsidP="00A116FF">
            <w:pPr>
              <w:ind w:left="0" w:firstLine="0"/>
              <w:jc w:val="center"/>
              <w:rPr>
                <w:sz w:val="18"/>
                <w:szCs w:val="18"/>
              </w:rPr>
            </w:pPr>
            <w:r w:rsidRPr="00A116FF">
              <w:rPr>
                <w:sz w:val="18"/>
                <w:szCs w:val="18"/>
              </w:rPr>
              <w:t>3348331.12</w:t>
            </w:r>
          </w:p>
          <w:p w:rsidR="00A116FF" w:rsidRPr="00A116FF" w:rsidRDefault="00A116FF" w:rsidP="00A116FF">
            <w:pPr>
              <w:ind w:left="0" w:firstLine="0"/>
              <w:jc w:val="center"/>
              <w:rPr>
                <w:sz w:val="18"/>
                <w:szCs w:val="18"/>
              </w:rPr>
            </w:pPr>
            <w:r w:rsidRPr="00A116FF">
              <w:rPr>
                <w:sz w:val="18"/>
                <w:szCs w:val="18"/>
              </w:rPr>
              <w:t>3348331.64</w:t>
            </w:r>
          </w:p>
          <w:p w:rsidR="00A116FF" w:rsidRPr="00A116FF" w:rsidRDefault="00A116FF" w:rsidP="00A116FF">
            <w:pPr>
              <w:ind w:left="0" w:firstLine="0"/>
              <w:jc w:val="center"/>
              <w:rPr>
                <w:sz w:val="18"/>
                <w:szCs w:val="18"/>
              </w:rPr>
            </w:pPr>
            <w:r w:rsidRPr="00A116FF">
              <w:rPr>
                <w:sz w:val="18"/>
                <w:szCs w:val="18"/>
              </w:rPr>
              <w:t>3348330.79</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3348360.68</w:t>
            </w:r>
          </w:p>
          <w:p w:rsidR="00A116FF" w:rsidRPr="00A116FF" w:rsidRDefault="00A116FF" w:rsidP="00A116FF">
            <w:pPr>
              <w:ind w:left="0" w:firstLine="0"/>
              <w:jc w:val="center"/>
              <w:rPr>
                <w:sz w:val="18"/>
                <w:szCs w:val="18"/>
              </w:rPr>
            </w:pPr>
            <w:r w:rsidRPr="00A116FF">
              <w:rPr>
                <w:sz w:val="18"/>
                <w:szCs w:val="18"/>
              </w:rPr>
              <w:t>3348360.16</w:t>
            </w:r>
          </w:p>
          <w:p w:rsidR="00A116FF" w:rsidRPr="00A116FF" w:rsidRDefault="00A116FF" w:rsidP="00A116FF">
            <w:pPr>
              <w:ind w:left="0" w:firstLine="0"/>
              <w:jc w:val="center"/>
              <w:rPr>
                <w:sz w:val="18"/>
                <w:szCs w:val="18"/>
              </w:rPr>
            </w:pPr>
            <w:r w:rsidRPr="00A116FF">
              <w:rPr>
                <w:sz w:val="18"/>
                <w:szCs w:val="18"/>
              </w:rPr>
              <w:t>3348361.01</w:t>
            </w:r>
          </w:p>
          <w:p w:rsidR="00A116FF" w:rsidRPr="00A116FF" w:rsidRDefault="00A116FF" w:rsidP="00A116FF">
            <w:pPr>
              <w:ind w:left="0" w:firstLine="0"/>
              <w:jc w:val="center"/>
              <w:rPr>
                <w:sz w:val="18"/>
                <w:szCs w:val="18"/>
              </w:rPr>
            </w:pPr>
            <w:r w:rsidRPr="00A116FF">
              <w:rPr>
                <w:sz w:val="18"/>
                <w:szCs w:val="18"/>
              </w:rPr>
              <w:t>3348361.53</w:t>
            </w:r>
          </w:p>
          <w:p w:rsidR="00A116FF" w:rsidRPr="00A116FF" w:rsidRDefault="00A116FF" w:rsidP="00A116FF">
            <w:pPr>
              <w:ind w:left="0" w:firstLine="0"/>
              <w:jc w:val="center"/>
              <w:rPr>
                <w:sz w:val="18"/>
                <w:szCs w:val="18"/>
              </w:rPr>
            </w:pPr>
            <w:r w:rsidRPr="00A116FF">
              <w:rPr>
                <w:sz w:val="18"/>
                <w:szCs w:val="18"/>
              </w:rPr>
              <w:t>3348360.68</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3348250.66</w:t>
            </w:r>
          </w:p>
          <w:p w:rsidR="00A116FF" w:rsidRPr="00A116FF" w:rsidRDefault="00A116FF" w:rsidP="00A116FF">
            <w:pPr>
              <w:ind w:left="0" w:firstLine="0"/>
              <w:jc w:val="center"/>
              <w:rPr>
                <w:sz w:val="18"/>
                <w:szCs w:val="18"/>
              </w:rPr>
            </w:pPr>
            <w:r w:rsidRPr="00A116FF">
              <w:rPr>
                <w:sz w:val="18"/>
                <w:szCs w:val="18"/>
              </w:rPr>
              <w:t>3348249.21</w:t>
            </w:r>
          </w:p>
          <w:p w:rsidR="00A116FF" w:rsidRPr="00A116FF" w:rsidRDefault="00A116FF" w:rsidP="00A116FF">
            <w:pPr>
              <w:ind w:left="0" w:firstLine="0"/>
              <w:jc w:val="center"/>
              <w:rPr>
                <w:sz w:val="18"/>
                <w:szCs w:val="18"/>
              </w:rPr>
            </w:pPr>
            <w:r w:rsidRPr="00A116FF">
              <w:rPr>
                <w:sz w:val="18"/>
                <w:szCs w:val="18"/>
              </w:rPr>
              <w:t>3348252.35</w:t>
            </w:r>
          </w:p>
          <w:p w:rsidR="00A116FF" w:rsidRPr="00A116FF" w:rsidRDefault="00A116FF" w:rsidP="00A116FF">
            <w:pPr>
              <w:ind w:left="0" w:firstLine="0"/>
              <w:jc w:val="center"/>
              <w:rPr>
                <w:sz w:val="18"/>
                <w:szCs w:val="18"/>
              </w:rPr>
            </w:pPr>
            <w:r w:rsidRPr="00A116FF">
              <w:rPr>
                <w:sz w:val="18"/>
                <w:szCs w:val="18"/>
              </w:rPr>
              <w:t>3348253.59</w:t>
            </w:r>
          </w:p>
          <w:p w:rsidR="00A116FF" w:rsidRPr="00A116FF" w:rsidRDefault="00A116FF" w:rsidP="00A116FF">
            <w:pPr>
              <w:ind w:left="0" w:firstLine="0"/>
              <w:jc w:val="center"/>
              <w:rPr>
                <w:sz w:val="18"/>
                <w:szCs w:val="18"/>
              </w:rPr>
            </w:pPr>
            <w:r w:rsidRPr="00A116FF">
              <w:rPr>
                <w:sz w:val="18"/>
                <w:szCs w:val="18"/>
              </w:rPr>
              <w:t>3348250.66</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3348162.78</w:t>
            </w:r>
          </w:p>
          <w:p w:rsidR="00A116FF" w:rsidRPr="00A116FF" w:rsidRDefault="00A116FF" w:rsidP="00A116FF">
            <w:pPr>
              <w:ind w:left="0" w:firstLine="0"/>
              <w:jc w:val="center"/>
              <w:rPr>
                <w:sz w:val="18"/>
                <w:szCs w:val="18"/>
              </w:rPr>
            </w:pPr>
            <w:r w:rsidRPr="00A116FF">
              <w:rPr>
                <w:sz w:val="18"/>
                <w:szCs w:val="18"/>
              </w:rPr>
              <w:t>3348161.45</w:t>
            </w:r>
          </w:p>
          <w:p w:rsidR="00A116FF" w:rsidRPr="00A116FF" w:rsidRDefault="00A116FF" w:rsidP="00A116FF">
            <w:pPr>
              <w:ind w:left="0" w:firstLine="0"/>
              <w:jc w:val="center"/>
              <w:rPr>
                <w:sz w:val="18"/>
                <w:szCs w:val="18"/>
              </w:rPr>
            </w:pPr>
            <w:r w:rsidRPr="00A116FF">
              <w:rPr>
                <w:sz w:val="18"/>
                <w:szCs w:val="18"/>
              </w:rPr>
              <w:t>3348165.06</w:t>
            </w:r>
          </w:p>
          <w:p w:rsidR="00A116FF" w:rsidRPr="00A116FF" w:rsidRDefault="00A116FF" w:rsidP="00A116FF">
            <w:pPr>
              <w:ind w:left="0" w:firstLine="0"/>
              <w:jc w:val="center"/>
              <w:rPr>
                <w:sz w:val="18"/>
                <w:szCs w:val="18"/>
              </w:rPr>
            </w:pPr>
            <w:r w:rsidRPr="00A116FF">
              <w:rPr>
                <w:sz w:val="18"/>
                <w:szCs w:val="18"/>
              </w:rPr>
              <w:t>3348166.40</w:t>
            </w:r>
          </w:p>
          <w:p w:rsidR="00A116FF" w:rsidRPr="00A116FF" w:rsidRDefault="00A116FF" w:rsidP="00A116FF">
            <w:pPr>
              <w:ind w:left="0" w:firstLine="0"/>
              <w:jc w:val="center"/>
              <w:rPr>
                <w:sz w:val="18"/>
                <w:szCs w:val="18"/>
              </w:rPr>
            </w:pPr>
            <w:r w:rsidRPr="00A116FF">
              <w:rPr>
                <w:sz w:val="18"/>
                <w:szCs w:val="18"/>
              </w:rPr>
              <w:t>3348162.78</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3348250.30</w:t>
            </w:r>
          </w:p>
          <w:p w:rsidR="00A116FF" w:rsidRPr="00A116FF" w:rsidRDefault="00A116FF" w:rsidP="00A116FF">
            <w:pPr>
              <w:ind w:left="0" w:firstLine="0"/>
              <w:jc w:val="center"/>
              <w:rPr>
                <w:sz w:val="18"/>
                <w:szCs w:val="18"/>
              </w:rPr>
            </w:pPr>
            <w:r w:rsidRPr="00A116FF">
              <w:rPr>
                <w:sz w:val="18"/>
                <w:szCs w:val="18"/>
              </w:rPr>
              <w:t>3348251.23</w:t>
            </w:r>
          </w:p>
          <w:p w:rsidR="00A116FF" w:rsidRPr="00A116FF" w:rsidRDefault="00A116FF" w:rsidP="00A116FF">
            <w:pPr>
              <w:ind w:left="0" w:firstLine="0"/>
              <w:jc w:val="center"/>
              <w:rPr>
                <w:sz w:val="18"/>
                <w:szCs w:val="18"/>
              </w:rPr>
            </w:pPr>
            <w:r w:rsidRPr="00A116FF">
              <w:rPr>
                <w:sz w:val="18"/>
                <w:szCs w:val="18"/>
              </w:rPr>
              <w:t>3348249.30</w:t>
            </w:r>
          </w:p>
          <w:p w:rsidR="00A116FF" w:rsidRPr="00A116FF" w:rsidRDefault="00A116FF" w:rsidP="00A116FF">
            <w:pPr>
              <w:ind w:left="0" w:firstLine="0"/>
              <w:jc w:val="center"/>
              <w:rPr>
                <w:sz w:val="18"/>
                <w:szCs w:val="18"/>
              </w:rPr>
            </w:pPr>
            <w:r w:rsidRPr="00A116FF">
              <w:rPr>
                <w:sz w:val="18"/>
                <w:szCs w:val="18"/>
              </w:rPr>
              <w:t>3348248.39</w:t>
            </w:r>
          </w:p>
          <w:p w:rsidR="00A116FF" w:rsidRPr="00A116FF" w:rsidRDefault="00A116FF" w:rsidP="00A116FF">
            <w:pPr>
              <w:ind w:left="0" w:firstLine="0"/>
              <w:jc w:val="center"/>
              <w:rPr>
                <w:sz w:val="18"/>
                <w:szCs w:val="18"/>
              </w:rPr>
            </w:pPr>
            <w:r w:rsidRPr="00A116FF">
              <w:rPr>
                <w:sz w:val="18"/>
                <w:szCs w:val="18"/>
              </w:rPr>
              <w:t>3348250.30</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3348234.77</w:t>
            </w:r>
          </w:p>
          <w:p w:rsidR="00A116FF" w:rsidRPr="00A116FF" w:rsidRDefault="00A116FF" w:rsidP="00A116FF">
            <w:pPr>
              <w:ind w:left="0" w:firstLine="0"/>
              <w:jc w:val="center"/>
              <w:rPr>
                <w:sz w:val="18"/>
                <w:szCs w:val="18"/>
              </w:rPr>
            </w:pPr>
            <w:r w:rsidRPr="00A116FF">
              <w:rPr>
                <w:sz w:val="18"/>
                <w:szCs w:val="18"/>
              </w:rPr>
              <w:t>3348234.40</w:t>
            </w:r>
          </w:p>
          <w:p w:rsidR="00A116FF" w:rsidRPr="00A116FF" w:rsidRDefault="00A116FF" w:rsidP="00A116FF">
            <w:pPr>
              <w:ind w:left="0" w:firstLine="0"/>
              <w:jc w:val="center"/>
              <w:rPr>
                <w:sz w:val="18"/>
                <w:szCs w:val="18"/>
              </w:rPr>
            </w:pPr>
            <w:r w:rsidRPr="00A116FF">
              <w:rPr>
                <w:sz w:val="18"/>
                <w:szCs w:val="18"/>
              </w:rPr>
              <w:t>3348235.33</w:t>
            </w:r>
          </w:p>
          <w:p w:rsidR="00A116FF" w:rsidRPr="00A116FF" w:rsidRDefault="00A116FF" w:rsidP="00A116FF">
            <w:pPr>
              <w:ind w:left="0" w:firstLine="0"/>
              <w:jc w:val="center"/>
              <w:rPr>
                <w:sz w:val="18"/>
                <w:szCs w:val="18"/>
              </w:rPr>
            </w:pPr>
            <w:r w:rsidRPr="00A116FF">
              <w:rPr>
                <w:sz w:val="18"/>
                <w:szCs w:val="18"/>
              </w:rPr>
              <w:t>3348235.70</w:t>
            </w:r>
          </w:p>
          <w:p w:rsidR="00A116FF" w:rsidRPr="00A116FF" w:rsidRDefault="00A116FF" w:rsidP="00A116FF">
            <w:pPr>
              <w:ind w:left="0" w:firstLine="0"/>
              <w:jc w:val="center"/>
              <w:rPr>
                <w:sz w:val="18"/>
                <w:szCs w:val="18"/>
              </w:rPr>
            </w:pPr>
            <w:r w:rsidRPr="00A116FF">
              <w:rPr>
                <w:sz w:val="18"/>
                <w:szCs w:val="18"/>
              </w:rPr>
              <w:t>3348234.77</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3348216.06</w:t>
            </w:r>
          </w:p>
          <w:p w:rsidR="00A116FF" w:rsidRPr="00A116FF" w:rsidRDefault="00A116FF" w:rsidP="00A116FF">
            <w:pPr>
              <w:ind w:left="0" w:firstLine="0"/>
              <w:jc w:val="center"/>
              <w:rPr>
                <w:sz w:val="18"/>
                <w:szCs w:val="18"/>
              </w:rPr>
            </w:pPr>
            <w:r w:rsidRPr="00A116FF">
              <w:rPr>
                <w:sz w:val="18"/>
                <w:szCs w:val="18"/>
              </w:rPr>
              <w:t>3348220.33</w:t>
            </w:r>
          </w:p>
          <w:p w:rsidR="00A116FF" w:rsidRPr="00A116FF" w:rsidRDefault="00A116FF" w:rsidP="00A116FF">
            <w:pPr>
              <w:ind w:left="0" w:firstLine="0"/>
              <w:jc w:val="center"/>
              <w:rPr>
                <w:sz w:val="18"/>
                <w:szCs w:val="18"/>
              </w:rPr>
            </w:pPr>
            <w:r w:rsidRPr="00A116FF">
              <w:rPr>
                <w:sz w:val="18"/>
                <w:szCs w:val="18"/>
              </w:rPr>
              <w:t>3348219.96</w:t>
            </w:r>
          </w:p>
          <w:p w:rsidR="00A116FF" w:rsidRPr="00A116FF" w:rsidRDefault="00A116FF" w:rsidP="00A116FF">
            <w:pPr>
              <w:ind w:left="0" w:firstLine="0"/>
              <w:jc w:val="center"/>
              <w:rPr>
                <w:sz w:val="18"/>
                <w:szCs w:val="18"/>
              </w:rPr>
            </w:pPr>
            <w:r w:rsidRPr="00A116FF">
              <w:rPr>
                <w:sz w:val="18"/>
                <w:szCs w:val="18"/>
              </w:rPr>
              <w:t>3348215.72</w:t>
            </w:r>
          </w:p>
          <w:p w:rsidR="00A116FF" w:rsidRPr="00A116FF" w:rsidRDefault="00A116FF" w:rsidP="00A116FF">
            <w:pPr>
              <w:ind w:left="0" w:firstLine="0"/>
              <w:jc w:val="center"/>
              <w:rPr>
                <w:sz w:val="18"/>
                <w:szCs w:val="18"/>
              </w:rPr>
            </w:pPr>
            <w:r w:rsidRPr="00A116FF">
              <w:rPr>
                <w:sz w:val="18"/>
                <w:szCs w:val="18"/>
              </w:rPr>
              <w:t>3348216.06</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3348202.27</w:t>
            </w:r>
          </w:p>
          <w:p w:rsidR="00A116FF" w:rsidRPr="00A116FF" w:rsidRDefault="00A116FF" w:rsidP="00A116FF">
            <w:pPr>
              <w:ind w:left="0" w:firstLine="0"/>
              <w:jc w:val="center"/>
              <w:rPr>
                <w:sz w:val="18"/>
                <w:szCs w:val="18"/>
              </w:rPr>
            </w:pPr>
            <w:r w:rsidRPr="00A116FF">
              <w:rPr>
                <w:sz w:val="18"/>
                <w:szCs w:val="18"/>
              </w:rPr>
              <w:t>3348201.90</w:t>
            </w:r>
          </w:p>
          <w:p w:rsidR="00A116FF" w:rsidRPr="00A116FF" w:rsidRDefault="00A116FF" w:rsidP="00A116FF">
            <w:pPr>
              <w:ind w:left="0" w:firstLine="0"/>
              <w:jc w:val="center"/>
              <w:rPr>
                <w:sz w:val="18"/>
                <w:szCs w:val="18"/>
              </w:rPr>
            </w:pPr>
            <w:r w:rsidRPr="00A116FF">
              <w:rPr>
                <w:sz w:val="18"/>
                <w:szCs w:val="18"/>
              </w:rPr>
              <w:t>3348202.83</w:t>
            </w:r>
          </w:p>
          <w:p w:rsidR="00A116FF" w:rsidRPr="00A116FF" w:rsidRDefault="00A116FF" w:rsidP="00A116FF">
            <w:pPr>
              <w:ind w:left="0" w:firstLine="0"/>
              <w:jc w:val="center"/>
              <w:rPr>
                <w:sz w:val="18"/>
                <w:szCs w:val="18"/>
              </w:rPr>
            </w:pPr>
            <w:r w:rsidRPr="00A116FF">
              <w:rPr>
                <w:sz w:val="18"/>
                <w:szCs w:val="18"/>
              </w:rPr>
              <w:t>3348203.20</w:t>
            </w:r>
          </w:p>
          <w:p w:rsidR="00A116FF" w:rsidRPr="00A116FF" w:rsidRDefault="00A116FF" w:rsidP="00A116FF">
            <w:pPr>
              <w:ind w:left="0" w:firstLine="0"/>
              <w:jc w:val="center"/>
              <w:rPr>
                <w:sz w:val="18"/>
                <w:szCs w:val="18"/>
              </w:rPr>
            </w:pPr>
            <w:r w:rsidRPr="00A116FF">
              <w:rPr>
                <w:sz w:val="18"/>
                <w:szCs w:val="18"/>
              </w:rPr>
              <w:t>3348202.27</w:t>
            </w:r>
          </w:p>
        </w:tc>
        <w:tc>
          <w:tcPr>
            <w:tcW w:w="1558" w:type="dxa"/>
            <w:tcBorders>
              <w:top w:val="single" w:sz="4" w:space="0" w:color="auto"/>
              <w:left w:val="single" w:sz="4" w:space="0" w:color="auto"/>
              <w:bottom w:val="single" w:sz="4" w:space="0" w:color="auto"/>
              <w:right w:val="single" w:sz="4" w:space="0" w:color="auto"/>
            </w:tcBorders>
          </w:tcPr>
          <w:p w:rsidR="00A116FF" w:rsidRPr="00A116FF" w:rsidRDefault="00A116FF" w:rsidP="00A116FF">
            <w:pPr>
              <w:ind w:left="0" w:firstLine="0"/>
              <w:jc w:val="center"/>
              <w:rPr>
                <w:sz w:val="18"/>
                <w:szCs w:val="18"/>
              </w:rPr>
            </w:pPr>
            <w:r w:rsidRPr="00A116FF">
              <w:rPr>
                <w:sz w:val="18"/>
                <w:szCs w:val="18"/>
              </w:rPr>
              <w:lastRenderedPageBreak/>
              <w:t>61</w:t>
            </w:r>
          </w:p>
          <w:p w:rsidR="00A116FF" w:rsidRPr="00A116FF" w:rsidRDefault="00A116FF" w:rsidP="00A116FF">
            <w:pPr>
              <w:ind w:left="0" w:firstLine="0"/>
              <w:jc w:val="center"/>
              <w:rPr>
                <w:sz w:val="18"/>
                <w:szCs w:val="18"/>
              </w:rPr>
            </w:pPr>
            <w:r w:rsidRPr="00A116FF">
              <w:rPr>
                <w:sz w:val="18"/>
                <w:szCs w:val="18"/>
              </w:rPr>
              <w:t>62</w:t>
            </w:r>
          </w:p>
          <w:p w:rsidR="00A116FF" w:rsidRPr="00A116FF" w:rsidRDefault="00A116FF" w:rsidP="00A116FF">
            <w:pPr>
              <w:ind w:left="0" w:firstLine="0"/>
              <w:jc w:val="center"/>
              <w:rPr>
                <w:sz w:val="18"/>
                <w:szCs w:val="18"/>
              </w:rPr>
            </w:pPr>
            <w:r w:rsidRPr="00A116FF">
              <w:rPr>
                <w:sz w:val="18"/>
                <w:szCs w:val="18"/>
              </w:rPr>
              <w:t>63</w:t>
            </w:r>
          </w:p>
          <w:p w:rsidR="00A116FF" w:rsidRPr="00A116FF" w:rsidRDefault="00A116FF" w:rsidP="00A116FF">
            <w:pPr>
              <w:ind w:left="0" w:firstLine="0"/>
              <w:jc w:val="center"/>
              <w:rPr>
                <w:sz w:val="18"/>
                <w:szCs w:val="18"/>
              </w:rPr>
            </w:pPr>
            <w:r w:rsidRPr="00A116FF">
              <w:rPr>
                <w:sz w:val="18"/>
                <w:szCs w:val="18"/>
              </w:rPr>
              <w:t>64</w:t>
            </w:r>
          </w:p>
          <w:p w:rsidR="00A116FF" w:rsidRPr="00A116FF" w:rsidRDefault="00A116FF" w:rsidP="00A116FF">
            <w:pPr>
              <w:ind w:left="0" w:firstLine="0"/>
              <w:jc w:val="center"/>
              <w:rPr>
                <w:sz w:val="18"/>
                <w:szCs w:val="18"/>
              </w:rPr>
            </w:pPr>
            <w:r w:rsidRPr="00A116FF">
              <w:rPr>
                <w:sz w:val="18"/>
                <w:szCs w:val="18"/>
              </w:rPr>
              <w:t>60</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65</w:t>
            </w:r>
          </w:p>
          <w:p w:rsidR="00A116FF" w:rsidRPr="00A116FF" w:rsidRDefault="00A116FF" w:rsidP="00A116FF">
            <w:pPr>
              <w:ind w:left="0" w:firstLine="0"/>
              <w:jc w:val="center"/>
              <w:rPr>
                <w:sz w:val="18"/>
                <w:szCs w:val="18"/>
              </w:rPr>
            </w:pPr>
            <w:r w:rsidRPr="00A116FF">
              <w:rPr>
                <w:sz w:val="18"/>
                <w:szCs w:val="18"/>
              </w:rPr>
              <w:t>66</w:t>
            </w:r>
          </w:p>
          <w:p w:rsidR="00A116FF" w:rsidRPr="00A116FF" w:rsidRDefault="00A116FF" w:rsidP="00A116FF">
            <w:pPr>
              <w:ind w:left="0" w:firstLine="0"/>
              <w:jc w:val="center"/>
              <w:rPr>
                <w:sz w:val="18"/>
                <w:szCs w:val="18"/>
              </w:rPr>
            </w:pPr>
            <w:r w:rsidRPr="00A116FF">
              <w:rPr>
                <w:sz w:val="18"/>
                <w:szCs w:val="18"/>
              </w:rPr>
              <w:t>67</w:t>
            </w:r>
          </w:p>
          <w:p w:rsidR="00A116FF" w:rsidRPr="00A116FF" w:rsidRDefault="00A116FF" w:rsidP="00A116FF">
            <w:pPr>
              <w:ind w:left="0" w:firstLine="0"/>
              <w:jc w:val="center"/>
              <w:rPr>
                <w:sz w:val="18"/>
                <w:szCs w:val="18"/>
              </w:rPr>
            </w:pPr>
            <w:r w:rsidRPr="00A116FF">
              <w:rPr>
                <w:sz w:val="18"/>
                <w:szCs w:val="18"/>
              </w:rPr>
              <w:t>68</w:t>
            </w:r>
          </w:p>
          <w:p w:rsidR="00A116FF" w:rsidRPr="00A116FF" w:rsidRDefault="00A116FF" w:rsidP="00A116FF">
            <w:pPr>
              <w:ind w:left="0" w:firstLine="0"/>
              <w:jc w:val="center"/>
              <w:rPr>
                <w:sz w:val="18"/>
                <w:szCs w:val="18"/>
              </w:rPr>
            </w:pPr>
            <w:r w:rsidRPr="00A116FF">
              <w:rPr>
                <w:sz w:val="18"/>
                <w:szCs w:val="18"/>
              </w:rPr>
              <w:t>65</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69</w:t>
            </w:r>
          </w:p>
          <w:p w:rsidR="00A116FF" w:rsidRPr="00A116FF" w:rsidRDefault="00A116FF" w:rsidP="00A116FF">
            <w:pPr>
              <w:ind w:left="0" w:firstLine="0"/>
              <w:jc w:val="center"/>
              <w:rPr>
                <w:sz w:val="18"/>
                <w:szCs w:val="18"/>
              </w:rPr>
            </w:pPr>
            <w:r w:rsidRPr="00A116FF">
              <w:rPr>
                <w:sz w:val="18"/>
                <w:szCs w:val="18"/>
              </w:rPr>
              <w:t>70</w:t>
            </w:r>
          </w:p>
          <w:p w:rsidR="00A116FF" w:rsidRPr="00A116FF" w:rsidRDefault="00A116FF" w:rsidP="00A116FF">
            <w:pPr>
              <w:ind w:left="0" w:firstLine="0"/>
              <w:jc w:val="center"/>
              <w:rPr>
                <w:sz w:val="18"/>
                <w:szCs w:val="18"/>
              </w:rPr>
            </w:pPr>
            <w:r w:rsidRPr="00A116FF">
              <w:rPr>
                <w:sz w:val="18"/>
                <w:szCs w:val="18"/>
              </w:rPr>
              <w:t>71</w:t>
            </w:r>
          </w:p>
          <w:p w:rsidR="00A116FF" w:rsidRPr="00A116FF" w:rsidRDefault="00A116FF" w:rsidP="00A116FF">
            <w:pPr>
              <w:ind w:left="0" w:firstLine="0"/>
              <w:jc w:val="center"/>
              <w:rPr>
                <w:sz w:val="18"/>
                <w:szCs w:val="18"/>
              </w:rPr>
            </w:pPr>
            <w:r w:rsidRPr="00A116FF">
              <w:rPr>
                <w:sz w:val="18"/>
                <w:szCs w:val="18"/>
              </w:rPr>
              <w:t>72</w:t>
            </w:r>
          </w:p>
          <w:p w:rsidR="00A116FF" w:rsidRPr="00A116FF" w:rsidRDefault="00A116FF" w:rsidP="00A116FF">
            <w:pPr>
              <w:ind w:left="0" w:firstLine="0"/>
              <w:jc w:val="center"/>
              <w:rPr>
                <w:sz w:val="18"/>
                <w:szCs w:val="18"/>
              </w:rPr>
            </w:pPr>
            <w:r w:rsidRPr="00A116FF">
              <w:rPr>
                <w:sz w:val="18"/>
                <w:szCs w:val="18"/>
              </w:rPr>
              <w:t>69</w:t>
            </w:r>
          </w:p>
          <w:p w:rsidR="00A116FF" w:rsidRPr="00A116FF" w:rsidRDefault="00A116FF" w:rsidP="00A116FF">
            <w:pPr>
              <w:ind w:left="0" w:firstLine="0"/>
              <w:jc w:val="left"/>
              <w:rPr>
                <w:sz w:val="18"/>
                <w:szCs w:val="18"/>
              </w:rPr>
            </w:pPr>
          </w:p>
          <w:p w:rsidR="00A116FF" w:rsidRPr="00A116FF" w:rsidRDefault="00A116FF" w:rsidP="00A116FF">
            <w:pPr>
              <w:ind w:left="0" w:firstLine="0"/>
              <w:jc w:val="center"/>
              <w:rPr>
                <w:sz w:val="18"/>
                <w:szCs w:val="18"/>
              </w:rPr>
            </w:pPr>
            <w:r w:rsidRPr="00A116FF">
              <w:rPr>
                <w:sz w:val="18"/>
                <w:szCs w:val="18"/>
              </w:rPr>
              <w:t>73</w:t>
            </w:r>
          </w:p>
          <w:p w:rsidR="00A116FF" w:rsidRPr="00A116FF" w:rsidRDefault="00A116FF" w:rsidP="00A116FF">
            <w:pPr>
              <w:ind w:left="0" w:firstLine="0"/>
              <w:jc w:val="center"/>
              <w:rPr>
                <w:sz w:val="18"/>
                <w:szCs w:val="18"/>
              </w:rPr>
            </w:pPr>
            <w:r w:rsidRPr="00A116FF">
              <w:rPr>
                <w:sz w:val="18"/>
                <w:szCs w:val="18"/>
              </w:rPr>
              <w:t>74</w:t>
            </w:r>
          </w:p>
          <w:p w:rsidR="00A116FF" w:rsidRPr="00A116FF" w:rsidRDefault="00A116FF" w:rsidP="00A116FF">
            <w:pPr>
              <w:ind w:left="0" w:firstLine="0"/>
              <w:jc w:val="center"/>
              <w:rPr>
                <w:sz w:val="18"/>
                <w:szCs w:val="18"/>
              </w:rPr>
            </w:pPr>
            <w:r w:rsidRPr="00A116FF">
              <w:rPr>
                <w:sz w:val="18"/>
                <w:szCs w:val="18"/>
              </w:rPr>
              <w:t>75</w:t>
            </w:r>
          </w:p>
          <w:p w:rsidR="00A116FF" w:rsidRPr="00A116FF" w:rsidRDefault="00A116FF" w:rsidP="00A116FF">
            <w:pPr>
              <w:ind w:left="0" w:firstLine="0"/>
              <w:jc w:val="center"/>
              <w:rPr>
                <w:sz w:val="18"/>
                <w:szCs w:val="18"/>
              </w:rPr>
            </w:pPr>
            <w:r w:rsidRPr="00A116FF">
              <w:rPr>
                <w:sz w:val="18"/>
                <w:szCs w:val="18"/>
              </w:rPr>
              <w:t>76</w:t>
            </w:r>
          </w:p>
          <w:p w:rsidR="00A116FF" w:rsidRPr="00A116FF" w:rsidRDefault="00A116FF" w:rsidP="00A116FF">
            <w:pPr>
              <w:ind w:left="0" w:firstLine="0"/>
              <w:jc w:val="center"/>
              <w:rPr>
                <w:sz w:val="18"/>
                <w:szCs w:val="18"/>
              </w:rPr>
            </w:pPr>
            <w:r w:rsidRPr="00A116FF">
              <w:rPr>
                <w:sz w:val="18"/>
                <w:szCs w:val="18"/>
              </w:rPr>
              <w:t>73</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77</w:t>
            </w:r>
          </w:p>
          <w:p w:rsidR="00A116FF" w:rsidRPr="00A116FF" w:rsidRDefault="00A116FF" w:rsidP="00A116FF">
            <w:pPr>
              <w:ind w:left="0" w:firstLine="0"/>
              <w:jc w:val="center"/>
              <w:rPr>
                <w:sz w:val="18"/>
                <w:szCs w:val="18"/>
              </w:rPr>
            </w:pPr>
            <w:r w:rsidRPr="00A116FF">
              <w:rPr>
                <w:sz w:val="18"/>
                <w:szCs w:val="18"/>
              </w:rPr>
              <w:t>78</w:t>
            </w:r>
          </w:p>
          <w:p w:rsidR="00A116FF" w:rsidRPr="00A116FF" w:rsidRDefault="00A116FF" w:rsidP="00A116FF">
            <w:pPr>
              <w:ind w:left="0" w:firstLine="0"/>
              <w:jc w:val="center"/>
              <w:rPr>
                <w:sz w:val="18"/>
                <w:szCs w:val="18"/>
              </w:rPr>
            </w:pPr>
            <w:r w:rsidRPr="00A116FF">
              <w:rPr>
                <w:sz w:val="18"/>
                <w:szCs w:val="18"/>
              </w:rPr>
              <w:lastRenderedPageBreak/>
              <w:t>79</w:t>
            </w:r>
          </w:p>
          <w:p w:rsidR="00A116FF" w:rsidRPr="00A116FF" w:rsidRDefault="00A116FF" w:rsidP="00A116FF">
            <w:pPr>
              <w:ind w:left="0" w:firstLine="0"/>
              <w:jc w:val="center"/>
              <w:rPr>
                <w:sz w:val="18"/>
                <w:szCs w:val="18"/>
              </w:rPr>
            </w:pPr>
            <w:r w:rsidRPr="00A116FF">
              <w:rPr>
                <w:sz w:val="18"/>
                <w:szCs w:val="18"/>
              </w:rPr>
              <w:t>80</w:t>
            </w:r>
          </w:p>
          <w:p w:rsidR="00A116FF" w:rsidRPr="00A116FF" w:rsidRDefault="00A116FF" w:rsidP="00A116FF">
            <w:pPr>
              <w:ind w:left="0" w:firstLine="0"/>
              <w:jc w:val="center"/>
              <w:rPr>
                <w:sz w:val="18"/>
                <w:szCs w:val="18"/>
              </w:rPr>
            </w:pPr>
            <w:r w:rsidRPr="00A116FF">
              <w:rPr>
                <w:sz w:val="18"/>
                <w:szCs w:val="18"/>
              </w:rPr>
              <w:t>77</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81</w:t>
            </w:r>
          </w:p>
          <w:p w:rsidR="00A116FF" w:rsidRPr="00A116FF" w:rsidRDefault="00A116FF" w:rsidP="00A116FF">
            <w:pPr>
              <w:ind w:left="0" w:firstLine="0"/>
              <w:jc w:val="center"/>
              <w:rPr>
                <w:sz w:val="18"/>
                <w:szCs w:val="18"/>
              </w:rPr>
            </w:pPr>
            <w:r w:rsidRPr="00A116FF">
              <w:rPr>
                <w:sz w:val="18"/>
                <w:szCs w:val="18"/>
              </w:rPr>
              <w:t>82</w:t>
            </w:r>
          </w:p>
          <w:p w:rsidR="00A116FF" w:rsidRPr="00A116FF" w:rsidRDefault="00A116FF" w:rsidP="00A116FF">
            <w:pPr>
              <w:ind w:left="0" w:firstLine="0"/>
              <w:jc w:val="center"/>
              <w:rPr>
                <w:sz w:val="18"/>
                <w:szCs w:val="18"/>
              </w:rPr>
            </w:pPr>
            <w:r w:rsidRPr="00A116FF">
              <w:rPr>
                <w:sz w:val="18"/>
                <w:szCs w:val="18"/>
              </w:rPr>
              <w:t>83</w:t>
            </w:r>
          </w:p>
          <w:p w:rsidR="00A116FF" w:rsidRPr="00A116FF" w:rsidRDefault="00A116FF" w:rsidP="00A116FF">
            <w:pPr>
              <w:ind w:left="0" w:firstLine="0"/>
              <w:jc w:val="center"/>
              <w:rPr>
                <w:sz w:val="18"/>
                <w:szCs w:val="18"/>
              </w:rPr>
            </w:pPr>
            <w:r w:rsidRPr="00A116FF">
              <w:rPr>
                <w:sz w:val="18"/>
                <w:szCs w:val="18"/>
              </w:rPr>
              <w:t>84</w:t>
            </w:r>
          </w:p>
          <w:p w:rsidR="00A116FF" w:rsidRPr="00A116FF" w:rsidRDefault="00A116FF" w:rsidP="00A116FF">
            <w:pPr>
              <w:ind w:left="0" w:firstLine="0"/>
              <w:jc w:val="center"/>
              <w:rPr>
                <w:sz w:val="18"/>
                <w:szCs w:val="18"/>
              </w:rPr>
            </w:pPr>
            <w:r w:rsidRPr="00A116FF">
              <w:rPr>
                <w:sz w:val="18"/>
                <w:szCs w:val="18"/>
              </w:rPr>
              <w:t>81</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85</w:t>
            </w:r>
          </w:p>
          <w:p w:rsidR="00A116FF" w:rsidRPr="00A116FF" w:rsidRDefault="00A116FF" w:rsidP="00A116FF">
            <w:pPr>
              <w:ind w:left="0" w:firstLine="0"/>
              <w:jc w:val="center"/>
              <w:rPr>
                <w:sz w:val="18"/>
                <w:szCs w:val="18"/>
              </w:rPr>
            </w:pPr>
            <w:r w:rsidRPr="00A116FF">
              <w:rPr>
                <w:sz w:val="18"/>
                <w:szCs w:val="18"/>
              </w:rPr>
              <w:t>86</w:t>
            </w:r>
          </w:p>
          <w:p w:rsidR="00A116FF" w:rsidRPr="00A116FF" w:rsidRDefault="00A116FF" w:rsidP="00A116FF">
            <w:pPr>
              <w:ind w:left="0" w:firstLine="0"/>
              <w:jc w:val="center"/>
              <w:rPr>
                <w:sz w:val="18"/>
                <w:szCs w:val="18"/>
              </w:rPr>
            </w:pPr>
            <w:r w:rsidRPr="00A116FF">
              <w:rPr>
                <w:sz w:val="18"/>
                <w:szCs w:val="18"/>
              </w:rPr>
              <w:t>87</w:t>
            </w:r>
          </w:p>
          <w:p w:rsidR="00A116FF" w:rsidRPr="00A116FF" w:rsidRDefault="00A116FF" w:rsidP="00A116FF">
            <w:pPr>
              <w:ind w:left="0" w:firstLine="0"/>
              <w:jc w:val="center"/>
              <w:rPr>
                <w:sz w:val="18"/>
                <w:szCs w:val="18"/>
              </w:rPr>
            </w:pPr>
            <w:r w:rsidRPr="00A116FF">
              <w:rPr>
                <w:sz w:val="18"/>
                <w:szCs w:val="18"/>
              </w:rPr>
              <w:t>88</w:t>
            </w:r>
          </w:p>
          <w:p w:rsidR="00A116FF" w:rsidRPr="00A116FF" w:rsidRDefault="00A116FF" w:rsidP="00A116FF">
            <w:pPr>
              <w:ind w:left="0" w:firstLine="0"/>
              <w:jc w:val="center"/>
              <w:rPr>
                <w:sz w:val="18"/>
                <w:szCs w:val="18"/>
              </w:rPr>
            </w:pPr>
            <w:r w:rsidRPr="00A116FF">
              <w:rPr>
                <w:sz w:val="18"/>
                <w:szCs w:val="18"/>
              </w:rPr>
              <w:t>85</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89</w:t>
            </w:r>
          </w:p>
          <w:p w:rsidR="00A116FF" w:rsidRPr="00A116FF" w:rsidRDefault="00A116FF" w:rsidP="00A116FF">
            <w:pPr>
              <w:ind w:left="0" w:firstLine="0"/>
              <w:jc w:val="center"/>
              <w:rPr>
                <w:sz w:val="18"/>
                <w:szCs w:val="18"/>
              </w:rPr>
            </w:pPr>
            <w:r w:rsidRPr="00A116FF">
              <w:rPr>
                <w:sz w:val="18"/>
                <w:szCs w:val="18"/>
              </w:rPr>
              <w:t>90</w:t>
            </w:r>
          </w:p>
          <w:p w:rsidR="00A116FF" w:rsidRPr="00A116FF" w:rsidRDefault="00A116FF" w:rsidP="00A116FF">
            <w:pPr>
              <w:ind w:left="0" w:firstLine="0"/>
              <w:jc w:val="center"/>
              <w:rPr>
                <w:sz w:val="18"/>
                <w:szCs w:val="18"/>
              </w:rPr>
            </w:pPr>
            <w:r w:rsidRPr="00A116FF">
              <w:rPr>
                <w:sz w:val="18"/>
                <w:szCs w:val="18"/>
              </w:rPr>
              <w:t>91</w:t>
            </w:r>
          </w:p>
          <w:p w:rsidR="00A116FF" w:rsidRPr="00A116FF" w:rsidRDefault="00A116FF" w:rsidP="00A116FF">
            <w:pPr>
              <w:ind w:left="0" w:firstLine="0"/>
              <w:jc w:val="center"/>
              <w:rPr>
                <w:sz w:val="18"/>
                <w:szCs w:val="18"/>
              </w:rPr>
            </w:pPr>
            <w:r w:rsidRPr="00A116FF">
              <w:rPr>
                <w:sz w:val="18"/>
                <w:szCs w:val="18"/>
              </w:rPr>
              <w:t>92</w:t>
            </w:r>
          </w:p>
          <w:p w:rsidR="00A116FF" w:rsidRPr="00A116FF" w:rsidRDefault="00A116FF" w:rsidP="00A116FF">
            <w:pPr>
              <w:ind w:left="0" w:firstLine="0"/>
              <w:jc w:val="center"/>
              <w:rPr>
                <w:sz w:val="18"/>
                <w:szCs w:val="18"/>
              </w:rPr>
            </w:pPr>
            <w:r w:rsidRPr="00A116FF">
              <w:rPr>
                <w:sz w:val="18"/>
                <w:szCs w:val="18"/>
              </w:rPr>
              <w:t>89</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93</w:t>
            </w:r>
          </w:p>
          <w:p w:rsidR="00A116FF" w:rsidRPr="00A116FF" w:rsidRDefault="00A116FF" w:rsidP="00A116FF">
            <w:pPr>
              <w:ind w:left="0" w:firstLine="0"/>
              <w:jc w:val="center"/>
              <w:rPr>
                <w:sz w:val="18"/>
                <w:szCs w:val="18"/>
              </w:rPr>
            </w:pPr>
            <w:r w:rsidRPr="00A116FF">
              <w:rPr>
                <w:sz w:val="18"/>
                <w:szCs w:val="18"/>
              </w:rPr>
              <w:t>94</w:t>
            </w:r>
          </w:p>
          <w:p w:rsidR="00A116FF" w:rsidRPr="00A116FF" w:rsidRDefault="00A116FF" w:rsidP="00A116FF">
            <w:pPr>
              <w:ind w:left="0" w:firstLine="0"/>
              <w:jc w:val="center"/>
              <w:rPr>
                <w:sz w:val="18"/>
                <w:szCs w:val="18"/>
              </w:rPr>
            </w:pPr>
            <w:r w:rsidRPr="00A116FF">
              <w:rPr>
                <w:sz w:val="18"/>
                <w:szCs w:val="18"/>
              </w:rPr>
              <w:t>95</w:t>
            </w:r>
          </w:p>
          <w:p w:rsidR="00A116FF" w:rsidRPr="00A116FF" w:rsidRDefault="00A116FF" w:rsidP="00A116FF">
            <w:pPr>
              <w:ind w:left="0" w:firstLine="0"/>
              <w:jc w:val="center"/>
              <w:rPr>
                <w:sz w:val="18"/>
                <w:szCs w:val="18"/>
              </w:rPr>
            </w:pPr>
            <w:r w:rsidRPr="00A116FF">
              <w:rPr>
                <w:sz w:val="18"/>
                <w:szCs w:val="18"/>
              </w:rPr>
              <w:t>96</w:t>
            </w:r>
          </w:p>
          <w:p w:rsidR="00A116FF" w:rsidRPr="00A116FF" w:rsidRDefault="00A116FF" w:rsidP="00A116FF">
            <w:pPr>
              <w:ind w:left="0" w:firstLine="0"/>
              <w:jc w:val="center"/>
              <w:rPr>
                <w:sz w:val="18"/>
                <w:szCs w:val="18"/>
              </w:rPr>
            </w:pPr>
            <w:r w:rsidRPr="00A116FF">
              <w:rPr>
                <w:sz w:val="18"/>
                <w:szCs w:val="18"/>
              </w:rPr>
              <w:t>93</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97</w:t>
            </w:r>
          </w:p>
          <w:p w:rsidR="00A116FF" w:rsidRPr="00A116FF" w:rsidRDefault="00A116FF" w:rsidP="00A116FF">
            <w:pPr>
              <w:ind w:left="0" w:firstLine="0"/>
              <w:jc w:val="center"/>
              <w:rPr>
                <w:sz w:val="18"/>
                <w:szCs w:val="18"/>
              </w:rPr>
            </w:pPr>
            <w:r w:rsidRPr="00A116FF">
              <w:rPr>
                <w:sz w:val="18"/>
                <w:szCs w:val="18"/>
              </w:rPr>
              <w:t>98</w:t>
            </w:r>
          </w:p>
          <w:p w:rsidR="00A116FF" w:rsidRPr="00A116FF" w:rsidRDefault="00A116FF" w:rsidP="00A116FF">
            <w:pPr>
              <w:ind w:left="0" w:firstLine="0"/>
              <w:jc w:val="center"/>
              <w:rPr>
                <w:sz w:val="18"/>
                <w:szCs w:val="18"/>
              </w:rPr>
            </w:pPr>
            <w:r w:rsidRPr="00A116FF">
              <w:rPr>
                <w:sz w:val="18"/>
                <w:szCs w:val="18"/>
              </w:rPr>
              <w:t>99</w:t>
            </w:r>
          </w:p>
          <w:p w:rsidR="00A116FF" w:rsidRPr="00A116FF" w:rsidRDefault="00A116FF" w:rsidP="00A116FF">
            <w:pPr>
              <w:ind w:left="0" w:firstLine="0"/>
              <w:jc w:val="center"/>
              <w:rPr>
                <w:sz w:val="18"/>
                <w:szCs w:val="18"/>
              </w:rPr>
            </w:pPr>
            <w:r w:rsidRPr="00A116FF">
              <w:rPr>
                <w:sz w:val="18"/>
                <w:szCs w:val="18"/>
              </w:rPr>
              <w:t>100</w:t>
            </w:r>
          </w:p>
          <w:p w:rsidR="00A116FF" w:rsidRPr="00A116FF" w:rsidRDefault="00A116FF" w:rsidP="00A116FF">
            <w:pPr>
              <w:ind w:left="0" w:firstLine="0"/>
              <w:jc w:val="center"/>
              <w:rPr>
                <w:sz w:val="18"/>
                <w:szCs w:val="18"/>
              </w:rPr>
            </w:pPr>
            <w:r w:rsidRPr="00A116FF">
              <w:rPr>
                <w:sz w:val="18"/>
                <w:szCs w:val="18"/>
              </w:rPr>
              <w:t>97</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101</w:t>
            </w:r>
          </w:p>
          <w:p w:rsidR="00A116FF" w:rsidRPr="00A116FF" w:rsidRDefault="00A116FF" w:rsidP="00A116FF">
            <w:pPr>
              <w:ind w:left="0" w:firstLine="0"/>
              <w:jc w:val="center"/>
              <w:rPr>
                <w:sz w:val="18"/>
                <w:szCs w:val="18"/>
              </w:rPr>
            </w:pPr>
            <w:r w:rsidRPr="00A116FF">
              <w:rPr>
                <w:sz w:val="18"/>
                <w:szCs w:val="18"/>
              </w:rPr>
              <w:t>102</w:t>
            </w:r>
          </w:p>
          <w:p w:rsidR="00A116FF" w:rsidRPr="00A116FF" w:rsidRDefault="00A116FF" w:rsidP="00A116FF">
            <w:pPr>
              <w:ind w:left="0" w:firstLine="0"/>
              <w:jc w:val="center"/>
              <w:rPr>
                <w:sz w:val="18"/>
                <w:szCs w:val="18"/>
              </w:rPr>
            </w:pPr>
            <w:r w:rsidRPr="00A116FF">
              <w:rPr>
                <w:sz w:val="18"/>
                <w:szCs w:val="18"/>
              </w:rPr>
              <w:t>103</w:t>
            </w:r>
          </w:p>
          <w:p w:rsidR="00A116FF" w:rsidRPr="00A116FF" w:rsidRDefault="00A116FF" w:rsidP="00A116FF">
            <w:pPr>
              <w:ind w:left="0" w:firstLine="0"/>
              <w:jc w:val="center"/>
              <w:rPr>
                <w:sz w:val="18"/>
                <w:szCs w:val="18"/>
              </w:rPr>
            </w:pPr>
            <w:r w:rsidRPr="00A116FF">
              <w:rPr>
                <w:sz w:val="18"/>
                <w:szCs w:val="18"/>
              </w:rPr>
              <w:t>104</w:t>
            </w:r>
          </w:p>
          <w:p w:rsidR="00A116FF" w:rsidRPr="00A116FF" w:rsidRDefault="00A116FF" w:rsidP="00A116FF">
            <w:pPr>
              <w:ind w:left="0" w:firstLine="0"/>
              <w:jc w:val="center"/>
              <w:rPr>
                <w:sz w:val="18"/>
                <w:szCs w:val="18"/>
              </w:rPr>
            </w:pPr>
            <w:r w:rsidRPr="00A116FF">
              <w:rPr>
                <w:sz w:val="18"/>
                <w:szCs w:val="18"/>
              </w:rPr>
              <w:t>101</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105</w:t>
            </w:r>
          </w:p>
          <w:p w:rsidR="00A116FF" w:rsidRPr="00A116FF" w:rsidRDefault="00A116FF" w:rsidP="00A116FF">
            <w:pPr>
              <w:ind w:left="0" w:firstLine="0"/>
              <w:jc w:val="center"/>
              <w:rPr>
                <w:sz w:val="18"/>
                <w:szCs w:val="18"/>
              </w:rPr>
            </w:pPr>
            <w:r w:rsidRPr="00A116FF">
              <w:rPr>
                <w:sz w:val="18"/>
                <w:szCs w:val="18"/>
              </w:rPr>
              <w:t>106</w:t>
            </w:r>
          </w:p>
          <w:p w:rsidR="00A116FF" w:rsidRPr="00A116FF" w:rsidRDefault="00A116FF" w:rsidP="00A116FF">
            <w:pPr>
              <w:ind w:left="0" w:firstLine="0"/>
              <w:jc w:val="center"/>
              <w:rPr>
                <w:sz w:val="18"/>
                <w:szCs w:val="18"/>
              </w:rPr>
            </w:pPr>
            <w:r w:rsidRPr="00A116FF">
              <w:rPr>
                <w:sz w:val="18"/>
                <w:szCs w:val="18"/>
              </w:rPr>
              <w:t>107</w:t>
            </w:r>
          </w:p>
          <w:p w:rsidR="00A116FF" w:rsidRPr="00A116FF" w:rsidRDefault="00A116FF" w:rsidP="00A116FF">
            <w:pPr>
              <w:ind w:left="0" w:firstLine="0"/>
              <w:jc w:val="center"/>
              <w:rPr>
                <w:sz w:val="18"/>
                <w:szCs w:val="18"/>
              </w:rPr>
            </w:pPr>
            <w:r w:rsidRPr="00A116FF">
              <w:rPr>
                <w:sz w:val="18"/>
                <w:szCs w:val="18"/>
              </w:rPr>
              <w:t>108</w:t>
            </w:r>
          </w:p>
          <w:p w:rsidR="00A116FF" w:rsidRPr="00A116FF" w:rsidRDefault="00A116FF" w:rsidP="00A116FF">
            <w:pPr>
              <w:ind w:left="0" w:firstLine="0"/>
              <w:jc w:val="center"/>
              <w:rPr>
                <w:sz w:val="18"/>
                <w:szCs w:val="18"/>
              </w:rPr>
            </w:pPr>
            <w:r w:rsidRPr="00A116FF">
              <w:rPr>
                <w:sz w:val="18"/>
                <w:szCs w:val="18"/>
              </w:rPr>
              <w:t>105</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109</w:t>
            </w:r>
          </w:p>
          <w:p w:rsidR="00A116FF" w:rsidRPr="00A116FF" w:rsidRDefault="00A116FF" w:rsidP="00A116FF">
            <w:pPr>
              <w:ind w:left="0" w:firstLine="0"/>
              <w:jc w:val="center"/>
              <w:rPr>
                <w:sz w:val="18"/>
                <w:szCs w:val="18"/>
              </w:rPr>
            </w:pPr>
            <w:r w:rsidRPr="00A116FF">
              <w:rPr>
                <w:sz w:val="18"/>
                <w:szCs w:val="18"/>
              </w:rPr>
              <w:t>110</w:t>
            </w:r>
          </w:p>
          <w:p w:rsidR="00A116FF" w:rsidRPr="00A116FF" w:rsidRDefault="00A116FF" w:rsidP="00A116FF">
            <w:pPr>
              <w:ind w:left="0" w:firstLine="0"/>
              <w:jc w:val="center"/>
              <w:rPr>
                <w:sz w:val="18"/>
                <w:szCs w:val="18"/>
              </w:rPr>
            </w:pPr>
            <w:r w:rsidRPr="00A116FF">
              <w:rPr>
                <w:sz w:val="18"/>
                <w:szCs w:val="18"/>
              </w:rPr>
              <w:t>111</w:t>
            </w:r>
          </w:p>
          <w:p w:rsidR="00A116FF" w:rsidRPr="00A116FF" w:rsidRDefault="00A116FF" w:rsidP="00A116FF">
            <w:pPr>
              <w:ind w:left="0" w:firstLine="0"/>
              <w:jc w:val="center"/>
              <w:rPr>
                <w:sz w:val="18"/>
                <w:szCs w:val="18"/>
              </w:rPr>
            </w:pPr>
            <w:r w:rsidRPr="00A116FF">
              <w:rPr>
                <w:sz w:val="18"/>
                <w:szCs w:val="18"/>
              </w:rPr>
              <w:t>112</w:t>
            </w:r>
          </w:p>
          <w:p w:rsidR="00A116FF" w:rsidRPr="00A116FF" w:rsidRDefault="00A116FF" w:rsidP="00A116FF">
            <w:pPr>
              <w:ind w:left="0" w:firstLine="0"/>
              <w:jc w:val="center"/>
              <w:rPr>
                <w:sz w:val="18"/>
                <w:szCs w:val="18"/>
              </w:rPr>
            </w:pPr>
            <w:r w:rsidRPr="00A116FF">
              <w:rPr>
                <w:sz w:val="18"/>
                <w:szCs w:val="18"/>
              </w:rPr>
              <w:t>109</w:t>
            </w:r>
          </w:p>
          <w:p w:rsidR="00A116FF" w:rsidRPr="00A116FF" w:rsidRDefault="00A116FF" w:rsidP="00A116FF">
            <w:pPr>
              <w:ind w:left="0" w:firstLine="0"/>
              <w:jc w:val="center"/>
              <w:rPr>
                <w:sz w:val="18"/>
                <w:szCs w:val="18"/>
              </w:rPr>
            </w:pPr>
          </w:p>
          <w:p w:rsidR="00A116FF" w:rsidRPr="00A116FF" w:rsidRDefault="00A116FF" w:rsidP="00A116FF">
            <w:pPr>
              <w:ind w:left="0" w:firstLine="0"/>
              <w:jc w:val="left"/>
              <w:rPr>
                <w:sz w:val="18"/>
                <w:szCs w:val="18"/>
              </w:rPr>
            </w:pP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p>
        </w:tc>
        <w:tc>
          <w:tcPr>
            <w:tcW w:w="2267" w:type="dxa"/>
            <w:tcBorders>
              <w:top w:val="single" w:sz="4" w:space="0" w:color="auto"/>
              <w:left w:val="single" w:sz="4" w:space="0" w:color="auto"/>
              <w:bottom w:val="single" w:sz="4" w:space="0" w:color="auto"/>
              <w:right w:val="single" w:sz="4" w:space="0" w:color="auto"/>
            </w:tcBorders>
          </w:tcPr>
          <w:p w:rsidR="00A116FF" w:rsidRPr="00A116FF" w:rsidRDefault="00A116FF" w:rsidP="00A116FF">
            <w:pPr>
              <w:ind w:left="0" w:firstLine="0"/>
              <w:jc w:val="center"/>
              <w:rPr>
                <w:sz w:val="18"/>
                <w:szCs w:val="18"/>
              </w:rPr>
            </w:pPr>
            <w:r w:rsidRPr="00A116FF">
              <w:rPr>
                <w:sz w:val="18"/>
                <w:szCs w:val="18"/>
              </w:rPr>
              <w:lastRenderedPageBreak/>
              <w:t>390154.09</w:t>
            </w:r>
          </w:p>
          <w:p w:rsidR="00A116FF" w:rsidRPr="00A116FF" w:rsidRDefault="00A116FF" w:rsidP="00A116FF">
            <w:pPr>
              <w:ind w:left="0" w:firstLine="0"/>
              <w:jc w:val="center"/>
              <w:rPr>
                <w:sz w:val="18"/>
                <w:szCs w:val="18"/>
              </w:rPr>
            </w:pPr>
            <w:r w:rsidRPr="00A116FF">
              <w:rPr>
                <w:sz w:val="18"/>
                <w:szCs w:val="18"/>
              </w:rPr>
              <w:t>390152.55</w:t>
            </w:r>
          </w:p>
          <w:p w:rsidR="00A116FF" w:rsidRPr="00A116FF" w:rsidRDefault="00A116FF" w:rsidP="00A116FF">
            <w:pPr>
              <w:ind w:left="0" w:firstLine="0"/>
              <w:jc w:val="center"/>
              <w:rPr>
                <w:sz w:val="18"/>
                <w:szCs w:val="18"/>
              </w:rPr>
            </w:pPr>
            <w:r w:rsidRPr="00A116FF">
              <w:rPr>
                <w:sz w:val="18"/>
                <w:szCs w:val="18"/>
              </w:rPr>
              <w:t>390151.62</w:t>
            </w:r>
          </w:p>
          <w:p w:rsidR="00A116FF" w:rsidRPr="00A116FF" w:rsidRDefault="00A116FF" w:rsidP="00A116FF">
            <w:pPr>
              <w:ind w:left="0" w:firstLine="0"/>
              <w:jc w:val="center"/>
              <w:rPr>
                <w:sz w:val="18"/>
                <w:szCs w:val="18"/>
              </w:rPr>
            </w:pPr>
            <w:r w:rsidRPr="00A116FF">
              <w:rPr>
                <w:sz w:val="18"/>
                <w:szCs w:val="18"/>
              </w:rPr>
              <w:t>390153.15</w:t>
            </w:r>
          </w:p>
          <w:p w:rsidR="00A116FF" w:rsidRPr="00A116FF" w:rsidRDefault="00A116FF" w:rsidP="00A116FF">
            <w:pPr>
              <w:ind w:left="0" w:firstLine="0"/>
              <w:jc w:val="center"/>
              <w:rPr>
                <w:sz w:val="18"/>
                <w:szCs w:val="18"/>
              </w:rPr>
            </w:pPr>
            <w:r w:rsidRPr="00A116FF">
              <w:rPr>
                <w:sz w:val="18"/>
                <w:szCs w:val="18"/>
              </w:rPr>
              <w:t>390154.09</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390114.46</w:t>
            </w:r>
          </w:p>
          <w:p w:rsidR="00A116FF" w:rsidRPr="00A116FF" w:rsidRDefault="00A116FF" w:rsidP="00A116FF">
            <w:pPr>
              <w:ind w:left="0" w:firstLine="0"/>
              <w:jc w:val="center"/>
              <w:rPr>
                <w:sz w:val="18"/>
                <w:szCs w:val="18"/>
              </w:rPr>
            </w:pPr>
            <w:r w:rsidRPr="00A116FF">
              <w:rPr>
                <w:sz w:val="18"/>
                <w:szCs w:val="18"/>
              </w:rPr>
              <w:t>390114.07</w:t>
            </w:r>
          </w:p>
          <w:p w:rsidR="00A116FF" w:rsidRPr="00A116FF" w:rsidRDefault="00A116FF" w:rsidP="00A116FF">
            <w:pPr>
              <w:ind w:left="0" w:firstLine="0"/>
              <w:jc w:val="center"/>
              <w:rPr>
                <w:sz w:val="18"/>
                <w:szCs w:val="18"/>
              </w:rPr>
            </w:pPr>
            <w:r w:rsidRPr="00A116FF">
              <w:rPr>
                <w:sz w:val="18"/>
                <w:szCs w:val="18"/>
              </w:rPr>
              <w:t>390109.95</w:t>
            </w:r>
          </w:p>
          <w:p w:rsidR="00A116FF" w:rsidRPr="00A116FF" w:rsidRDefault="00A116FF" w:rsidP="00A116FF">
            <w:pPr>
              <w:ind w:left="0" w:firstLine="0"/>
              <w:jc w:val="center"/>
              <w:rPr>
                <w:sz w:val="18"/>
                <w:szCs w:val="18"/>
              </w:rPr>
            </w:pPr>
            <w:r w:rsidRPr="00A116FF">
              <w:rPr>
                <w:sz w:val="18"/>
                <w:szCs w:val="18"/>
              </w:rPr>
              <w:t>390110.32</w:t>
            </w:r>
          </w:p>
          <w:p w:rsidR="00A116FF" w:rsidRPr="00A116FF" w:rsidRDefault="00A116FF" w:rsidP="00A116FF">
            <w:pPr>
              <w:ind w:left="0" w:firstLine="0"/>
              <w:jc w:val="center"/>
              <w:rPr>
                <w:sz w:val="18"/>
                <w:szCs w:val="18"/>
              </w:rPr>
            </w:pPr>
            <w:r w:rsidRPr="00A116FF">
              <w:rPr>
                <w:sz w:val="18"/>
                <w:szCs w:val="18"/>
              </w:rPr>
              <w:t>390114.46</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390103.32</w:t>
            </w:r>
          </w:p>
          <w:p w:rsidR="00A116FF" w:rsidRPr="00A116FF" w:rsidRDefault="00A116FF" w:rsidP="00A116FF">
            <w:pPr>
              <w:ind w:left="0" w:firstLine="0"/>
              <w:jc w:val="center"/>
              <w:rPr>
                <w:sz w:val="18"/>
                <w:szCs w:val="18"/>
              </w:rPr>
            </w:pPr>
            <w:r w:rsidRPr="00A116FF">
              <w:rPr>
                <w:sz w:val="18"/>
                <w:szCs w:val="18"/>
              </w:rPr>
              <w:t>390101.28</w:t>
            </w:r>
          </w:p>
          <w:p w:rsidR="00A116FF" w:rsidRPr="00A116FF" w:rsidRDefault="00A116FF" w:rsidP="00A116FF">
            <w:pPr>
              <w:ind w:left="0" w:firstLine="0"/>
              <w:jc w:val="center"/>
              <w:rPr>
                <w:sz w:val="18"/>
                <w:szCs w:val="18"/>
              </w:rPr>
            </w:pPr>
            <w:r w:rsidRPr="00A116FF">
              <w:rPr>
                <w:sz w:val="18"/>
                <w:szCs w:val="18"/>
              </w:rPr>
              <w:t>390100.35</w:t>
            </w:r>
          </w:p>
          <w:p w:rsidR="00A116FF" w:rsidRPr="00A116FF" w:rsidRDefault="00A116FF" w:rsidP="00A116FF">
            <w:pPr>
              <w:ind w:left="0" w:firstLine="0"/>
              <w:jc w:val="center"/>
              <w:rPr>
                <w:sz w:val="18"/>
                <w:szCs w:val="18"/>
              </w:rPr>
            </w:pPr>
            <w:r w:rsidRPr="00A116FF">
              <w:rPr>
                <w:sz w:val="18"/>
                <w:szCs w:val="18"/>
              </w:rPr>
              <w:t>390102.39</w:t>
            </w:r>
          </w:p>
          <w:p w:rsidR="00A116FF" w:rsidRPr="00A116FF" w:rsidRDefault="00A116FF" w:rsidP="00A116FF">
            <w:pPr>
              <w:ind w:left="0" w:firstLine="0"/>
              <w:jc w:val="center"/>
              <w:rPr>
                <w:sz w:val="18"/>
                <w:szCs w:val="18"/>
              </w:rPr>
            </w:pPr>
            <w:r w:rsidRPr="00A116FF">
              <w:rPr>
                <w:sz w:val="18"/>
                <w:szCs w:val="18"/>
              </w:rPr>
              <w:t>390103.32</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390088.69</w:t>
            </w:r>
          </w:p>
          <w:p w:rsidR="00A116FF" w:rsidRPr="00A116FF" w:rsidRDefault="00A116FF" w:rsidP="00A116FF">
            <w:pPr>
              <w:ind w:left="0" w:firstLine="0"/>
              <w:jc w:val="center"/>
              <w:rPr>
                <w:sz w:val="18"/>
                <w:szCs w:val="18"/>
              </w:rPr>
            </w:pPr>
            <w:r w:rsidRPr="00A116FF">
              <w:rPr>
                <w:sz w:val="18"/>
                <w:szCs w:val="18"/>
              </w:rPr>
              <w:t>390087.86</w:t>
            </w:r>
          </w:p>
          <w:p w:rsidR="00A116FF" w:rsidRPr="00A116FF" w:rsidRDefault="00A116FF" w:rsidP="00A116FF">
            <w:pPr>
              <w:ind w:left="0" w:firstLine="0"/>
              <w:jc w:val="center"/>
              <w:rPr>
                <w:sz w:val="18"/>
                <w:szCs w:val="18"/>
              </w:rPr>
            </w:pPr>
            <w:r w:rsidRPr="00A116FF">
              <w:rPr>
                <w:sz w:val="18"/>
                <w:szCs w:val="18"/>
              </w:rPr>
              <w:t>390087.30</w:t>
            </w:r>
          </w:p>
          <w:p w:rsidR="00A116FF" w:rsidRPr="00A116FF" w:rsidRDefault="00A116FF" w:rsidP="00A116FF">
            <w:pPr>
              <w:ind w:left="0" w:firstLine="0"/>
              <w:jc w:val="center"/>
              <w:rPr>
                <w:sz w:val="18"/>
                <w:szCs w:val="18"/>
              </w:rPr>
            </w:pPr>
            <w:r w:rsidRPr="00A116FF">
              <w:rPr>
                <w:sz w:val="18"/>
                <w:szCs w:val="18"/>
              </w:rPr>
              <w:t>390088.13</w:t>
            </w:r>
          </w:p>
          <w:p w:rsidR="00A116FF" w:rsidRPr="00A116FF" w:rsidRDefault="00A116FF" w:rsidP="00A116FF">
            <w:pPr>
              <w:ind w:left="0" w:firstLine="0"/>
              <w:jc w:val="center"/>
              <w:rPr>
                <w:sz w:val="18"/>
                <w:szCs w:val="18"/>
              </w:rPr>
            </w:pPr>
            <w:r w:rsidRPr="00A116FF">
              <w:rPr>
                <w:sz w:val="18"/>
                <w:szCs w:val="18"/>
              </w:rPr>
              <w:t>390088.69</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390072.85</w:t>
            </w:r>
          </w:p>
          <w:p w:rsidR="00A116FF" w:rsidRPr="00A116FF" w:rsidRDefault="00A116FF" w:rsidP="00A116FF">
            <w:pPr>
              <w:ind w:left="0" w:firstLine="0"/>
              <w:jc w:val="center"/>
              <w:rPr>
                <w:sz w:val="18"/>
                <w:szCs w:val="18"/>
              </w:rPr>
            </w:pPr>
            <w:r w:rsidRPr="00A116FF">
              <w:rPr>
                <w:sz w:val="18"/>
                <w:szCs w:val="18"/>
              </w:rPr>
              <w:t>390072.02</w:t>
            </w:r>
          </w:p>
          <w:p w:rsidR="00A116FF" w:rsidRPr="00A116FF" w:rsidRDefault="00A116FF" w:rsidP="00A116FF">
            <w:pPr>
              <w:ind w:left="0" w:firstLine="0"/>
              <w:jc w:val="center"/>
              <w:rPr>
                <w:sz w:val="18"/>
                <w:szCs w:val="18"/>
              </w:rPr>
            </w:pPr>
            <w:r w:rsidRPr="00A116FF">
              <w:rPr>
                <w:sz w:val="18"/>
                <w:szCs w:val="18"/>
              </w:rPr>
              <w:lastRenderedPageBreak/>
              <w:t>390071.46</w:t>
            </w:r>
          </w:p>
          <w:p w:rsidR="00A116FF" w:rsidRPr="00A116FF" w:rsidRDefault="00A116FF" w:rsidP="00A116FF">
            <w:pPr>
              <w:ind w:left="0" w:firstLine="0"/>
              <w:jc w:val="center"/>
              <w:rPr>
                <w:sz w:val="18"/>
                <w:szCs w:val="18"/>
              </w:rPr>
            </w:pPr>
            <w:r w:rsidRPr="00A116FF">
              <w:rPr>
                <w:sz w:val="18"/>
                <w:szCs w:val="18"/>
              </w:rPr>
              <w:t>390072.29</w:t>
            </w:r>
          </w:p>
          <w:p w:rsidR="00A116FF" w:rsidRPr="00A116FF" w:rsidRDefault="00A116FF" w:rsidP="00A116FF">
            <w:pPr>
              <w:ind w:left="0" w:firstLine="0"/>
              <w:jc w:val="center"/>
              <w:rPr>
                <w:sz w:val="18"/>
                <w:szCs w:val="18"/>
              </w:rPr>
            </w:pPr>
            <w:r w:rsidRPr="00A116FF">
              <w:rPr>
                <w:sz w:val="18"/>
                <w:szCs w:val="18"/>
              </w:rPr>
              <w:t>390072.85</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390057.05</w:t>
            </w:r>
          </w:p>
          <w:p w:rsidR="00A116FF" w:rsidRPr="00A116FF" w:rsidRDefault="00A116FF" w:rsidP="00A116FF">
            <w:pPr>
              <w:ind w:left="0" w:firstLine="0"/>
              <w:jc w:val="center"/>
              <w:rPr>
                <w:sz w:val="18"/>
                <w:szCs w:val="18"/>
              </w:rPr>
            </w:pPr>
            <w:r w:rsidRPr="00A116FF">
              <w:rPr>
                <w:sz w:val="18"/>
                <w:szCs w:val="18"/>
              </w:rPr>
              <w:t>390056.23</w:t>
            </w:r>
          </w:p>
          <w:p w:rsidR="00A116FF" w:rsidRPr="00A116FF" w:rsidRDefault="00A116FF" w:rsidP="00A116FF">
            <w:pPr>
              <w:ind w:left="0" w:firstLine="0"/>
              <w:jc w:val="center"/>
              <w:rPr>
                <w:sz w:val="18"/>
                <w:szCs w:val="18"/>
              </w:rPr>
            </w:pPr>
            <w:r w:rsidRPr="00A116FF">
              <w:rPr>
                <w:sz w:val="18"/>
                <w:szCs w:val="18"/>
              </w:rPr>
              <w:t>390055.67</w:t>
            </w:r>
          </w:p>
          <w:p w:rsidR="00A116FF" w:rsidRPr="00A116FF" w:rsidRDefault="00A116FF" w:rsidP="00A116FF">
            <w:pPr>
              <w:ind w:left="0" w:firstLine="0"/>
              <w:jc w:val="center"/>
              <w:rPr>
                <w:sz w:val="18"/>
                <w:szCs w:val="18"/>
              </w:rPr>
            </w:pPr>
            <w:r w:rsidRPr="00A116FF">
              <w:rPr>
                <w:sz w:val="18"/>
                <w:szCs w:val="18"/>
              </w:rPr>
              <w:t>390056.50</w:t>
            </w:r>
          </w:p>
          <w:p w:rsidR="00A116FF" w:rsidRPr="00A116FF" w:rsidRDefault="00A116FF" w:rsidP="00A116FF">
            <w:pPr>
              <w:ind w:left="0" w:firstLine="0"/>
              <w:jc w:val="center"/>
              <w:rPr>
                <w:sz w:val="18"/>
                <w:szCs w:val="18"/>
              </w:rPr>
            </w:pPr>
            <w:r w:rsidRPr="00A116FF">
              <w:rPr>
                <w:sz w:val="18"/>
                <w:szCs w:val="18"/>
              </w:rPr>
              <w:t>390057.05</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390040.91</w:t>
            </w:r>
          </w:p>
          <w:p w:rsidR="00A116FF" w:rsidRPr="00A116FF" w:rsidRDefault="00A116FF" w:rsidP="00A116FF">
            <w:pPr>
              <w:ind w:left="0" w:firstLine="0"/>
              <w:jc w:val="center"/>
              <w:rPr>
                <w:sz w:val="18"/>
                <w:szCs w:val="18"/>
              </w:rPr>
            </w:pPr>
            <w:r w:rsidRPr="00A116FF">
              <w:rPr>
                <w:sz w:val="18"/>
                <w:szCs w:val="18"/>
              </w:rPr>
              <w:t>390040.08</w:t>
            </w:r>
          </w:p>
          <w:p w:rsidR="00A116FF" w:rsidRPr="00A116FF" w:rsidRDefault="00A116FF" w:rsidP="00A116FF">
            <w:pPr>
              <w:ind w:left="0" w:firstLine="0"/>
              <w:jc w:val="center"/>
              <w:rPr>
                <w:sz w:val="18"/>
                <w:szCs w:val="18"/>
              </w:rPr>
            </w:pPr>
            <w:r w:rsidRPr="00A116FF">
              <w:rPr>
                <w:sz w:val="18"/>
                <w:szCs w:val="18"/>
              </w:rPr>
              <w:t>390039.53</w:t>
            </w:r>
          </w:p>
          <w:p w:rsidR="00A116FF" w:rsidRPr="00A116FF" w:rsidRDefault="00A116FF" w:rsidP="00A116FF">
            <w:pPr>
              <w:ind w:left="0" w:firstLine="0"/>
              <w:jc w:val="center"/>
              <w:rPr>
                <w:sz w:val="18"/>
                <w:szCs w:val="18"/>
              </w:rPr>
            </w:pPr>
            <w:r w:rsidRPr="00A116FF">
              <w:rPr>
                <w:sz w:val="18"/>
                <w:szCs w:val="18"/>
              </w:rPr>
              <w:t>390040.36</w:t>
            </w:r>
          </w:p>
          <w:p w:rsidR="00A116FF" w:rsidRPr="00A116FF" w:rsidRDefault="00A116FF" w:rsidP="00A116FF">
            <w:pPr>
              <w:ind w:left="0" w:firstLine="0"/>
              <w:jc w:val="center"/>
              <w:rPr>
                <w:sz w:val="18"/>
                <w:szCs w:val="18"/>
              </w:rPr>
            </w:pPr>
            <w:r w:rsidRPr="00A116FF">
              <w:rPr>
                <w:sz w:val="18"/>
                <w:szCs w:val="18"/>
              </w:rPr>
              <w:t>390040.91</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390025.00</w:t>
            </w:r>
          </w:p>
          <w:p w:rsidR="00A116FF" w:rsidRPr="00A116FF" w:rsidRDefault="00A116FF" w:rsidP="00A116FF">
            <w:pPr>
              <w:ind w:left="0" w:firstLine="0"/>
              <w:jc w:val="center"/>
              <w:rPr>
                <w:sz w:val="18"/>
                <w:szCs w:val="18"/>
              </w:rPr>
            </w:pPr>
            <w:r w:rsidRPr="00A116FF">
              <w:rPr>
                <w:sz w:val="18"/>
                <w:szCs w:val="18"/>
              </w:rPr>
              <w:t>390024.17</w:t>
            </w:r>
          </w:p>
          <w:p w:rsidR="00A116FF" w:rsidRPr="00A116FF" w:rsidRDefault="00A116FF" w:rsidP="00A116FF">
            <w:pPr>
              <w:ind w:left="0" w:firstLine="0"/>
              <w:jc w:val="center"/>
              <w:rPr>
                <w:sz w:val="18"/>
                <w:szCs w:val="18"/>
              </w:rPr>
            </w:pPr>
            <w:r w:rsidRPr="00A116FF">
              <w:rPr>
                <w:sz w:val="18"/>
                <w:szCs w:val="18"/>
              </w:rPr>
              <w:t>390023.61</w:t>
            </w:r>
          </w:p>
          <w:p w:rsidR="00A116FF" w:rsidRPr="00A116FF" w:rsidRDefault="00A116FF" w:rsidP="00A116FF">
            <w:pPr>
              <w:ind w:left="0" w:firstLine="0"/>
              <w:jc w:val="center"/>
              <w:rPr>
                <w:sz w:val="18"/>
                <w:szCs w:val="18"/>
              </w:rPr>
            </w:pPr>
            <w:r w:rsidRPr="00A116FF">
              <w:rPr>
                <w:sz w:val="18"/>
                <w:szCs w:val="18"/>
              </w:rPr>
              <w:t>390024.44</w:t>
            </w:r>
          </w:p>
          <w:p w:rsidR="00A116FF" w:rsidRPr="00A116FF" w:rsidRDefault="00A116FF" w:rsidP="00A116FF">
            <w:pPr>
              <w:ind w:left="0" w:firstLine="0"/>
              <w:jc w:val="center"/>
              <w:rPr>
                <w:sz w:val="18"/>
                <w:szCs w:val="18"/>
              </w:rPr>
            </w:pPr>
            <w:r w:rsidRPr="00A116FF">
              <w:rPr>
                <w:sz w:val="18"/>
                <w:szCs w:val="18"/>
              </w:rPr>
              <w:t>390025.00</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390008.77</w:t>
            </w:r>
          </w:p>
          <w:p w:rsidR="00A116FF" w:rsidRPr="00A116FF" w:rsidRDefault="00A116FF" w:rsidP="00A116FF">
            <w:pPr>
              <w:ind w:left="0" w:firstLine="0"/>
              <w:jc w:val="center"/>
              <w:rPr>
                <w:sz w:val="18"/>
                <w:szCs w:val="18"/>
              </w:rPr>
            </w:pPr>
            <w:r w:rsidRPr="00A116FF">
              <w:rPr>
                <w:sz w:val="18"/>
                <w:szCs w:val="18"/>
              </w:rPr>
              <w:t>390007.94</w:t>
            </w:r>
          </w:p>
          <w:p w:rsidR="00A116FF" w:rsidRPr="00A116FF" w:rsidRDefault="00A116FF" w:rsidP="00A116FF">
            <w:pPr>
              <w:ind w:left="0" w:firstLine="0"/>
              <w:jc w:val="center"/>
              <w:rPr>
                <w:sz w:val="18"/>
                <w:szCs w:val="18"/>
              </w:rPr>
            </w:pPr>
            <w:r w:rsidRPr="00A116FF">
              <w:rPr>
                <w:sz w:val="18"/>
                <w:szCs w:val="18"/>
              </w:rPr>
              <w:t>390007.38</w:t>
            </w:r>
          </w:p>
          <w:p w:rsidR="00A116FF" w:rsidRPr="00A116FF" w:rsidRDefault="00A116FF" w:rsidP="00A116FF">
            <w:pPr>
              <w:ind w:left="0" w:firstLine="0"/>
              <w:jc w:val="center"/>
              <w:rPr>
                <w:sz w:val="18"/>
                <w:szCs w:val="18"/>
              </w:rPr>
            </w:pPr>
            <w:r w:rsidRPr="00A116FF">
              <w:rPr>
                <w:sz w:val="18"/>
                <w:szCs w:val="18"/>
              </w:rPr>
              <w:t>390008.21</w:t>
            </w:r>
          </w:p>
          <w:p w:rsidR="00A116FF" w:rsidRPr="00A116FF" w:rsidRDefault="00A116FF" w:rsidP="00A116FF">
            <w:pPr>
              <w:ind w:left="0" w:firstLine="0"/>
              <w:jc w:val="center"/>
              <w:rPr>
                <w:sz w:val="18"/>
                <w:szCs w:val="18"/>
              </w:rPr>
            </w:pPr>
            <w:r w:rsidRPr="00A116FF">
              <w:rPr>
                <w:sz w:val="18"/>
                <w:szCs w:val="18"/>
              </w:rPr>
              <w:t>390008.77</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389992.90</w:t>
            </w:r>
          </w:p>
          <w:p w:rsidR="00A116FF" w:rsidRPr="00A116FF" w:rsidRDefault="00A116FF" w:rsidP="00A116FF">
            <w:pPr>
              <w:ind w:left="0" w:firstLine="0"/>
              <w:jc w:val="center"/>
              <w:rPr>
                <w:sz w:val="18"/>
                <w:szCs w:val="18"/>
              </w:rPr>
            </w:pPr>
            <w:r w:rsidRPr="00A116FF">
              <w:rPr>
                <w:sz w:val="18"/>
                <w:szCs w:val="18"/>
              </w:rPr>
              <w:t>389992.07</w:t>
            </w:r>
          </w:p>
          <w:p w:rsidR="00A116FF" w:rsidRPr="00A116FF" w:rsidRDefault="00A116FF" w:rsidP="00A116FF">
            <w:pPr>
              <w:ind w:left="0" w:firstLine="0"/>
              <w:jc w:val="center"/>
              <w:rPr>
                <w:sz w:val="18"/>
                <w:szCs w:val="18"/>
              </w:rPr>
            </w:pPr>
            <w:r w:rsidRPr="00A116FF">
              <w:rPr>
                <w:sz w:val="18"/>
                <w:szCs w:val="18"/>
              </w:rPr>
              <w:t>389991.52</w:t>
            </w:r>
          </w:p>
          <w:p w:rsidR="00A116FF" w:rsidRPr="00A116FF" w:rsidRDefault="00A116FF" w:rsidP="00A116FF">
            <w:pPr>
              <w:ind w:left="0" w:firstLine="0"/>
              <w:jc w:val="center"/>
              <w:rPr>
                <w:sz w:val="18"/>
                <w:szCs w:val="18"/>
              </w:rPr>
            </w:pPr>
            <w:r w:rsidRPr="00A116FF">
              <w:rPr>
                <w:sz w:val="18"/>
                <w:szCs w:val="18"/>
              </w:rPr>
              <w:t>389992.35</w:t>
            </w:r>
          </w:p>
          <w:p w:rsidR="00A116FF" w:rsidRPr="00A116FF" w:rsidRDefault="00A116FF" w:rsidP="00A116FF">
            <w:pPr>
              <w:ind w:left="0" w:firstLine="0"/>
              <w:jc w:val="center"/>
              <w:rPr>
                <w:sz w:val="18"/>
                <w:szCs w:val="18"/>
              </w:rPr>
            </w:pPr>
            <w:r w:rsidRPr="00A116FF">
              <w:rPr>
                <w:sz w:val="18"/>
                <w:szCs w:val="18"/>
              </w:rPr>
              <w:t>389992.90</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389976.76</w:t>
            </w:r>
          </w:p>
          <w:p w:rsidR="00A116FF" w:rsidRPr="00A116FF" w:rsidRDefault="00A116FF" w:rsidP="00A116FF">
            <w:pPr>
              <w:ind w:left="0" w:firstLine="0"/>
              <w:jc w:val="center"/>
              <w:rPr>
                <w:sz w:val="18"/>
                <w:szCs w:val="18"/>
              </w:rPr>
            </w:pPr>
            <w:r w:rsidRPr="00A116FF">
              <w:rPr>
                <w:sz w:val="18"/>
                <w:szCs w:val="18"/>
              </w:rPr>
              <w:t>389975.93</w:t>
            </w:r>
          </w:p>
          <w:p w:rsidR="00A116FF" w:rsidRPr="00A116FF" w:rsidRDefault="00A116FF" w:rsidP="00A116FF">
            <w:pPr>
              <w:ind w:left="0" w:firstLine="0"/>
              <w:jc w:val="center"/>
              <w:rPr>
                <w:sz w:val="18"/>
                <w:szCs w:val="18"/>
              </w:rPr>
            </w:pPr>
            <w:r w:rsidRPr="00A116FF">
              <w:rPr>
                <w:sz w:val="18"/>
                <w:szCs w:val="18"/>
              </w:rPr>
              <w:t>389975.37</w:t>
            </w:r>
          </w:p>
          <w:p w:rsidR="00A116FF" w:rsidRPr="00A116FF" w:rsidRDefault="00A116FF" w:rsidP="00A116FF">
            <w:pPr>
              <w:ind w:left="0" w:firstLine="0"/>
              <w:jc w:val="center"/>
              <w:rPr>
                <w:sz w:val="18"/>
                <w:szCs w:val="18"/>
              </w:rPr>
            </w:pPr>
            <w:r w:rsidRPr="00A116FF">
              <w:rPr>
                <w:sz w:val="18"/>
                <w:szCs w:val="18"/>
              </w:rPr>
              <w:t>389976.20</w:t>
            </w:r>
          </w:p>
          <w:p w:rsidR="00A116FF" w:rsidRPr="00A116FF" w:rsidRDefault="00A116FF" w:rsidP="00A116FF">
            <w:pPr>
              <w:ind w:left="0" w:firstLine="0"/>
              <w:jc w:val="center"/>
              <w:rPr>
                <w:sz w:val="18"/>
                <w:szCs w:val="18"/>
              </w:rPr>
            </w:pPr>
            <w:r w:rsidRPr="00A116FF">
              <w:rPr>
                <w:sz w:val="18"/>
                <w:szCs w:val="18"/>
              </w:rPr>
              <w:t>389976.76</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389961.16</w:t>
            </w:r>
          </w:p>
          <w:p w:rsidR="00A116FF" w:rsidRPr="00A116FF" w:rsidRDefault="00A116FF" w:rsidP="00A116FF">
            <w:pPr>
              <w:ind w:left="0" w:firstLine="0"/>
              <w:jc w:val="center"/>
              <w:rPr>
                <w:sz w:val="18"/>
                <w:szCs w:val="18"/>
              </w:rPr>
            </w:pPr>
            <w:r w:rsidRPr="00A116FF">
              <w:rPr>
                <w:sz w:val="18"/>
                <w:szCs w:val="18"/>
              </w:rPr>
              <w:t>389960.33</w:t>
            </w:r>
          </w:p>
          <w:p w:rsidR="00A116FF" w:rsidRPr="00A116FF" w:rsidRDefault="00A116FF" w:rsidP="00A116FF">
            <w:pPr>
              <w:ind w:left="0" w:firstLine="0"/>
              <w:jc w:val="center"/>
              <w:rPr>
                <w:sz w:val="18"/>
                <w:szCs w:val="18"/>
              </w:rPr>
            </w:pPr>
            <w:r w:rsidRPr="00A116FF">
              <w:rPr>
                <w:sz w:val="18"/>
                <w:szCs w:val="18"/>
              </w:rPr>
              <w:t>389959.77</w:t>
            </w:r>
          </w:p>
          <w:p w:rsidR="00A116FF" w:rsidRPr="00A116FF" w:rsidRDefault="00A116FF" w:rsidP="00A116FF">
            <w:pPr>
              <w:ind w:left="0" w:firstLine="0"/>
              <w:jc w:val="center"/>
              <w:rPr>
                <w:sz w:val="18"/>
                <w:szCs w:val="18"/>
              </w:rPr>
            </w:pPr>
            <w:r w:rsidRPr="00A116FF">
              <w:rPr>
                <w:sz w:val="18"/>
                <w:szCs w:val="18"/>
              </w:rPr>
              <w:t>389960.60</w:t>
            </w:r>
          </w:p>
          <w:p w:rsidR="00A116FF" w:rsidRPr="00A116FF" w:rsidRDefault="00A116FF" w:rsidP="00A116FF">
            <w:pPr>
              <w:ind w:left="0" w:firstLine="0"/>
              <w:jc w:val="center"/>
              <w:rPr>
                <w:sz w:val="18"/>
                <w:szCs w:val="18"/>
              </w:rPr>
            </w:pPr>
            <w:r w:rsidRPr="00A116FF">
              <w:rPr>
                <w:sz w:val="18"/>
                <w:szCs w:val="18"/>
              </w:rPr>
              <w:t>389961.16</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389948.13</w:t>
            </w:r>
          </w:p>
          <w:p w:rsidR="00A116FF" w:rsidRPr="00A116FF" w:rsidRDefault="00A116FF" w:rsidP="00A116FF">
            <w:pPr>
              <w:ind w:left="0" w:firstLine="0"/>
              <w:jc w:val="center"/>
              <w:rPr>
                <w:sz w:val="18"/>
                <w:szCs w:val="18"/>
              </w:rPr>
            </w:pPr>
            <w:r w:rsidRPr="00A116FF">
              <w:rPr>
                <w:sz w:val="18"/>
                <w:szCs w:val="18"/>
              </w:rPr>
              <w:t>389945.55</w:t>
            </w:r>
          </w:p>
          <w:p w:rsidR="00A116FF" w:rsidRPr="00A116FF" w:rsidRDefault="00A116FF" w:rsidP="00A116FF">
            <w:pPr>
              <w:ind w:left="0" w:firstLine="0"/>
              <w:jc w:val="center"/>
              <w:rPr>
                <w:sz w:val="18"/>
                <w:szCs w:val="18"/>
              </w:rPr>
            </w:pPr>
            <w:r w:rsidRPr="00A116FF">
              <w:rPr>
                <w:sz w:val="18"/>
                <w:szCs w:val="18"/>
              </w:rPr>
              <w:t>389944.72</w:t>
            </w:r>
          </w:p>
          <w:p w:rsidR="00A116FF" w:rsidRPr="00A116FF" w:rsidRDefault="00A116FF" w:rsidP="00A116FF">
            <w:pPr>
              <w:ind w:left="0" w:firstLine="0"/>
              <w:jc w:val="center"/>
              <w:rPr>
                <w:sz w:val="18"/>
                <w:szCs w:val="18"/>
              </w:rPr>
            </w:pPr>
            <w:r w:rsidRPr="00A116FF">
              <w:rPr>
                <w:sz w:val="18"/>
                <w:szCs w:val="18"/>
              </w:rPr>
              <w:t>389947.30</w:t>
            </w:r>
          </w:p>
          <w:p w:rsidR="00A116FF" w:rsidRPr="00A116FF" w:rsidRDefault="00A116FF" w:rsidP="00A116FF">
            <w:pPr>
              <w:ind w:left="0" w:firstLine="0"/>
              <w:jc w:val="center"/>
              <w:rPr>
                <w:sz w:val="18"/>
                <w:szCs w:val="18"/>
              </w:rPr>
            </w:pPr>
            <w:r w:rsidRPr="00A116FF">
              <w:rPr>
                <w:sz w:val="18"/>
                <w:szCs w:val="18"/>
              </w:rPr>
              <w:t>389948.13</w:t>
            </w:r>
          </w:p>
        </w:tc>
        <w:tc>
          <w:tcPr>
            <w:tcW w:w="1987" w:type="dxa"/>
            <w:tcBorders>
              <w:top w:val="single" w:sz="4" w:space="0" w:color="auto"/>
              <w:left w:val="single" w:sz="4" w:space="0" w:color="auto"/>
              <w:bottom w:val="single" w:sz="4" w:space="0" w:color="auto"/>
              <w:right w:val="double" w:sz="4" w:space="0" w:color="auto"/>
            </w:tcBorders>
          </w:tcPr>
          <w:p w:rsidR="00A116FF" w:rsidRPr="00A116FF" w:rsidRDefault="00A116FF" w:rsidP="00A116FF">
            <w:pPr>
              <w:ind w:left="0" w:firstLine="0"/>
              <w:jc w:val="center"/>
              <w:rPr>
                <w:sz w:val="18"/>
                <w:szCs w:val="18"/>
              </w:rPr>
            </w:pPr>
            <w:r w:rsidRPr="00A116FF">
              <w:rPr>
                <w:sz w:val="18"/>
                <w:szCs w:val="18"/>
              </w:rPr>
              <w:lastRenderedPageBreak/>
              <w:t>3348185.00</w:t>
            </w:r>
          </w:p>
          <w:p w:rsidR="00A116FF" w:rsidRPr="00A116FF" w:rsidRDefault="00A116FF" w:rsidP="00A116FF">
            <w:pPr>
              <w:ind w:left="0" w:firstLine="0"/>
              <w:jc w:val="center"/>
              <w:rPr>
                <w:sz w:val="18"/>
                <w:szCs w:val="18"/>
              </w:rPr>
            </w:pPr>
            <w:r w:rsidRPr="00A116FF">
              <w:rPr>
                <w:sz w:val="18"/>
                <w:szCs w:val="18"/>
              </w:rPr>
              <w:t>3348188.99</w:t>
            </w:r>
          </w:p>
          <w:p w:rsidR="00A116FF" w:rsidRPr="00A116FF" w:rsidRDefault="00A116FF" w:rsidP="00A116FF">
            <w:pPr>
              <w:ind w:left="0" w:firstLine="0"/>
              <w:jc w:val="center"/>
              <w:rPr>
                <w:sz w:val="18"/>
                <w:szCs w:val="18"/>
              </w:rPr>
            </w:pPr>
            <w:r w:rsidRPr="00A116FF">
              <w:rPr>
                <w:sz w:val="18"/>
                <w:szCs w:val="18"/>
              </w:rPr>
              <w:t>3348188.62</w:t>
            </w:r>
          </w:p>
          <w:p w:rsidR="00A116FF" w:rsidRPr="00A116FF" w:rsidRDefault="00A116FF" w:rsidP="00A116FF">
            <w:pPr>
              <w:ind w:left="0" w:firstLine="0"/>
              <w:jc w:val="center"/>
              <w:rPr>
                <w:sz w:val="18"/>
                <w:szCs w:val="18"/>
              </w:rPr>
            </w:pPr>
            <w:r w:rsidRPr="00A116FF">
              <w:rPr>
                <w:sz w:val="18"/>
                <w:szCs w:val="18"/>
              </w:rPr>
              <w:t>3348184.65</w:t>
            </w:r>
          </w:p>
          <w:p w:rsidR="00A116FF" w:rsidRPr="00A116FF" w:rsidRDefault="00A116FF" w:rsidP="00A116FF">
            <w:pPr>
              <w:ind w:left="0" w:firstLine="0"/>
              <w:jc w:val="center"/>
              <w:rPr>
                <w:sz w:val="18"/>
                <w:szCs w:val="18"/>
              </w:rPr>
            </w:pPr>
            <w:r w:rsidRPr="00A116FF">
              <w:rPr>
                <w:sz w:val="18"/>
                <w:szCs w:val="18"/>
              </w:rPr>
              <w:t>3348185.00</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3348166.86</w:t>
            </w:r>
          </w:p>
          <w:p w:rsidR="00A116FF" w:rsidRPr="00A116FF" w:rsidRDefault="00A116FF" w:rsidP="00A116FF">
            <w:pPr>
              <w:ind w:left="0" w:firstLine="0"/>
              <w:jc w:val="center"/>
              <w:rPr>
                <w:sz w:val="18"/>
                <w:szCs w:val="18"/>
              </w:rPr>
            </w:pPr>
            <w:r w:rsidRPr="00A116FF">
              <w:rPr>
                <w:sz w:val="18"/>
                <w:szCs w:val="18"/>
              </w:rPr>
              <w:t>3348167.78</w:t>
            </w:r>
          </w:p>
          <w:p w:rsidR="00A116FF" w:rsidRPr="00A116FF" w:rsidRDefault="00A116FF" w:rsidP="00A116FF">
            <w:pPr>
              <w:ind w:left="0" w:firstLine="0"/>
              <w:jc w:val="center"/>
              <w:rPr>
                <w:sz w:val="18"/>
                <w:szCs w:val="18"/>
              </w:rPr>
            </w:pPr>
            <w:r w:rsidRPr="00A116FF">
              <w:rPr>
                <w:sz w:val="18"/>
                <w:szCs w:val="18"/>
              </w:rPr>
              <w:t>3348165.90</w:t>
            </w:r>
          </w:p>
          <w:p w:rsidR="00A116FF" w:rsidRPr="00A116FF" w:rsidRDefault="00A116FF" w:rsidP="00A116FF">
            <w:pPr>
              <w:ind w:left="0" w:firstLine="0"/>
              <w:jc w:val="center"/>
              <w:rPr>
                <w:sz w:val="18"/>
                <w:szCs w:val="18"/>
              </w:rPr>
            </w:pPr>
            <w:r w:rsidRPr="00A116FF">
              <w:rPr>
                <w:sz w:val="18"/>
                <w:szCs w:val="18"/>
              </w:rPr>
              <w:t>3348164.97</w:t>
            </w:r>
          </w:p>
          <w:p w:rsidR="00A116FF" w:rsidRPr="00A116FF" w:rsidRDefault="00A116FF" w:rsidP="00A116FF">
            <w:pPr>
              <w:ind w:left="0" w:firstLine="0"/>
              <w:jc w:val="center"/>
              <w:rPr>
                <w:sz w:val="18"/>
                <w:szCs w:val="18"/>
              </w:rPr>
            </w:pPr>
            <w:r w:rsidRPr="00A116FF">
              <w:rPr>
                <w:sz w:val="18"/>
                <w:szCs w:val="18"/>
              </w:rPr>
              <w:t>3348166.86</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3348169.68</w:t>
            </w:r>
          </w:p>
          <w:p w:rsidR="00A116FF" w:rsidRPr="00A116FF" w:rsidRDefault="00A116FF" w:rsidP="00A116FF">
            <w:pPr>
              <w:ind w:left="0" w:firstLine="0"/>
              <w:jc w:val="center"/>
              <w:rPr>
                <w:sz w:val="18"/>
                <w:szCs w:val="18"/>
              </w:rPr>
            </w:pPr>
            <w:r w:rsidRPr="00A116FF">
              <w:rPr>
                <w:sz w:val="18"/>
                <w:szCs w:val="18"/>
              </w:rPr>
              <w:t>3348174.12</w:t>
            </w:r>
          </w:p>
          <w:p w:rsidR="00A116FF" w:rsidRPr="00A116FF" w:rsidRDefault="00A116FF" w:rsidP="00A116FF">
            <w:pPr>
              <w:ind w:left="0" w:firstLine="0"/>
              <w:jc w:val="center"/>
              <w:rPr>
                <w:sz w:val="18"/>
                <w:szCs w:val="18"/>
              </w:rPr>
            </w:pPr>
            <w:r w:rsidRPr="00A116FF">
              <w:rPr>
                <w:sz w:val="18"/>
                <w:szCs w:val="18"/>
              </w:rPr>
              <w:t>3348173.74</w:t>
            </w:r>
          </w:p>
          <w:p w:rsidR="00A116FF" w:rsidRPr="00A116FF" w:rsidRDefault="00A116FF" w:rsidP="00A116FF">
            <w:pPr>
              <w:ind w:left="0" w:firstLine="0"/>
              <w:jc w:val="center"/>
              <w:rPr>
                <w:sz w:val="18"/>
                <w:szCs w:val="18"/>
              </w:rPr>
            </w:pPr>
            <w:r w:rsidRPr="00A116FF">
              <w:rPr>
                <w:sz w:val="18"/>
                <w:szCs w:val="18"/>
              </w:rPr>
              <w:t>3348169.31</w:t>
            </w:r>
          </w:p>
          <w:p w:rsidR="00A116FF" w:rsidRPr="00A116FF" w:rsidRDefault="00A116FF" w:rsidP="00A116FF">
            <w:pPr>
              <w:ind w:left="0" w:firstLine="0"/>
              <w:jc w:val="center"/>
              <w:rPr>
                <w:sz w:val="18"/>
                <w:szCs w:val="18"/>
              </w:rPr>
            </w:pPr>
            <w:r w:rsidRPr="00A116FF">
              <w:rPr>
                <w:sz w:val="18"/>
                <w:szCs w:val="18"/>
              </w:rPr>
              <w:t>3348169.68</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3348195.64</w:t>
            </w:r>
          </w:p>
          <w:p w:rsidR="00A116FF" w:rsidRPr="00A116FF" w:rsidRDefault="00A116FF" w:rsidP="00A116FF">
            <w:pPr>
              <w:ind w:left="0" w:firstLine="0"/>
              <w:jc w:val="center"/>
              <w:rPr>
                <w:sz w:val="18"/>
                <w:szCs w:val="18"/>
              </w:rPr>
            </w:pPr>
            <w:r w:rsidRPr="00A116FF">
              <w:rPr>
                <w:sz w:val="18"/>
                <w:szCs w:val="18"/>
              </w:rPr>
              <w:t>3348195.08</w:t>
            </w:r>
          </w:p>
          <w:p w:rsidR="00A116FF" w:rsidRPr="00A116FF" w:rsidRDefault="00A116FF" w:rsidP="00A116FF">
            <w:pPr>
              <w:ind w:left="0" w:firstLine="0"/>
              <w:jc w:val="center"/>
              <w:rPr>
                <w:sz w:val="18"/>
                <w:szCs w:val="18"/>
              </w:rPr>
            </w:pPr>
            <w:r w:rsidRPr="00A116FF">
              <w:rPr>
                <w:sz w:val="18"/>
                <w:szCs w:val="18"/>
              </w:rPr>
              <w:t>3348195.91</w:t>
            </w:r>
          </w:p>
          <w:p w:rsidR="00A116FF" w:rsidRPr="00A116FF" w:rsidRDefault="00A116FF" w:rsidP="00A116FF">
            <w:pPr>
              <w:ind w:left="0" w:firstLine="0"/>
              <w:jc w:val="center"/>
              <w:rPr>
                <w:sz w:val="18"/>
                <w:szCs w:val="18"/>
              </w:rPr>
            </w:pPr>
            <w:r w:rsidRPr="00A116FF">
              <w:rPr>
                <w:sz w:val="18"/>
                <w:szCs w:val="18"/>
              </w:rPr>
              <w:t>3348196.47</w:t>
            </w:r>
          </w:p>
          <w:p w:rsidR="00A116FF" w:rsidRPr="00A116FF" w:rsidRDefault="00A116FF" w:rsidP="00A116FF">
            <w:pPr>
              <w:ind w:left="0" w:firstLine="0"/>
              <w:jc w:val="center"/>
              <w:rPr>
                <w:sz w:val="18"/>
                <w:szCs w:val="18"/>
              </w:rPr>
            </w:pPr>
            <w:r w:rsidRPr="00A116FF">
              <w:rPr>
                <w:sz w:val="18"/>
                <w:szCs w:val="18"/>
              </w:rPr>
              <w:t>3348195.64</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3348223.43</w:t>
            </w:r>
          </w:p>
          <w:p w:rsidR="00A116FF" w:rsidRPr="00A116FF" w:rsidRDefault="00A116FF" w:rsidP="00A116FF">
            <w:pPr>
              <w:ind w:left="0" w:firstLine="0"/>
              <w:jc w:val="center"/>
              <w:rPr>
                <w:sz w:val="18"/>
                <w:szCs w:val="18"/>
              </w:rPr>
            </w:pPr>
            <w:r w:rsidRPr="00A116FF">
              <w:rPr>
                <w:sz w:val="18"/>
                <w:szCs w:val="18"/>
              </w:rPr>
              <w:t>3348222.87</w:t>
            </w:r>
          </w:p>
          <w:p w:rsidR="00A116FF" w:rsidRPr="00A116FF" w:rsidRDefault="00A116FF" w:rsidP="00A116FF">
            <w:pPr>
              <w:ind w:left="0" w:firstLine="0"/>
              <w:jc w:val="center"/>
              <w:rPr>
                <w:sz w:val="18"/>
                <w:szCs w:val="18"/>
              </w:rPr>
            </w:pPr>
            <w:r w:rsidRPr="00A116FF">
              <w:rPr>
                <w:sz w:val="18"/>
                <w:szCs w:val="18"/>
              </w:rPr>
              <w:lastRenderedPageBreak/>
              <w:t>3348223.70</w:t>
            </w:r>
          </w:p>
          <w:p w:rsidR="00A116FF" w:rsidRPr="00A116FF" w:rsidRDefault="00A116FF" w:rsidP="00A116FF">
            <w:pPr>
              <w:ind w:left="0" w:firstLine="0"/>
              <w:jc w:val="center"/>
              <w:rPr>
                <w:sz w:val="18"/>
                <w:szCs w:val="18"/>
              </w:rPr>
            </w:pPr>
            <w:r w:rsidRPr="00A116FF">
              <w:rPr>
                <w:sz w:val="18"/>
                <w:szCs w:val="18"/>
              </w:rPr>
              <w:t>3348224.26</w:t>
            </w:r>
          </w:p>
          <w:p w:rsidR="00A116FF" w:rsidRPr="00A116FF" w:rsidRDefault="00A116FF" w:rsidP="00A116FF">
            <w:pPr>
              <w:ind w:left="0" w:firstLine="0"/>
              <w:jc w:val="center"/>
              <w:rPr>
                <w:sz w:val="18"/>
                <w:szCs w:val="18"/>
              </w:rPr>
            </w:pPr>
            <w:r w:rsidRPr="00A116FF">
              <w:rPr>
                <w:sz w:val="18"/>
                <w:szCs w:val="18"/>
              </w:rPr>
              <w:t>3348223.43</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3348251.36</w:t>
            </w:r>
          </w:p>
          <w:p w:rsidR="00A116FF" w:rsidRPr="00A116FF" w:rsidRDefault="00A116FF" w:rsidP="00A116FF">
            <w:pPr>
              <w:ind w:left="0" w:firstLine="0"/>
              <w:jc w:val="center"/>
              <w:rPr>
                <w:sz w:val="18"/>
                <w:szCs w:val="18"/>
              </w:rPr>
            </w:pPr>
            <w:r w:rsidRPr="00A116FF">
              <w:rPr>
                <w:sz w:val="18"/>
                <w:szCs w:val="18"/>
              </w:rPr>
              <w:t>3348250.80</w:t>
            </w:r>
          </w:p>
          <w:p w:rsidR="00A116FF" w:rsidRPr="00A116FF" w:rsidRDefault="00A116FF" w:rsidP="00A116FF">
            <w:pPr>
              <w:ind w:left="0" w:firstLine="0"/>
              <w:jc w:val="center"/>
              <w:rPr>
                <w:sz w:val="18"/>
                <w:szCs w:val="18"/>
              </w:rPr>
            </w:pPr>
            <w:r w:rsidRPr="00A116FF">
              <w:rPr>
                <w:sz w:val="18"/>
                <w:szCs w:val="18"/>
              </w:rPr>
              <w:t>3348251.63</w:t>
            </w:r>
          </w:p>
          <w:p w:rsidR="00A116FF" w:rsidRPr="00A116FF" w:rsidRDefault="00A116FF" w:rsidP="00A116FF">
            <w:pPr>
              <w:ind w:left="0" w:firstLine="0"/>
              <w:jc w:val="center"/>
              <w:rPr>
                <w:sz w:val="18"/>
                <w:szCs w:val="18"/>
              </w:rPr>
            </w:pPr>
            <w:r w:rsidRPr="00A116FF">
              <w:rPr>
                <w:sz w:val="18"/>
                <w:szCs w:val="18"/>
              </w:rPr>
              <w:t>3348252.19</w:t>
            </w:r>
          </w:p>
          <w:p w:rsidR="00A116FF" w:rsidRPr="00A116FF" w:rsidRDefault="00A116FF" w:rsidP="00A116FF">
            <w:pPr>
              <w:ind w:left="0" w:firstLine="0"/>
              <w:jc w:val="center"/>
              <w:rPr>
                <w:sz w:val="18"/>
                <w:szCs w:val="18"/>
              </w:rPr>
            </w:pPr>
            <w:r w:rsidRPr="00A116FF">
              <w:rPr>
                <w:sz w:val="18"/>
                <w:szCs w:val="18"/>
              </w:rPr>
              <w:t>3348251.36</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3348279.68</w:t>
            </w:r>
          </w:p>
          <w:p w:rsidR="00A116FF" w:rsidRPr="00A116FF" w:rsidRDefault="00A116FF" w:rsidP="00A116FF">
            <w:pPr>
              <w:ind w:left="0" w:firstLine="0"/>
              <w:jc w:val="center"/>
              <w:rPr>
                <w:sz w:val="18"/>
                <w:szCs w:val="18"/>
              </w:rPr>
            </w:pPr>
            <w:r w:rsidRPr="00A116FF">
              <w:rPr>
                <w:sz w:val="18"/>
                <w:szCs w:val="18"/>
              </w:rPr>
              <w:t>3348279.12</w:t>
            </w:r>
          </w:p>
          <w:p w:rsidR="00A116FF" w:rsidRPr="00A116FF" w:rsidRDefault="00A116FF" w:rsidP="00A116FF">
            <w:pPr>
              <w:ind w:left="0" w:firstLine="0"/>
              <w:jc w:val="center"/>
              <w:rPr>
                <w:sz w:val="18"/>
                <w:szCs w:val="18"/>
              </w:rPr>
            </w:pPr>
            <w:r w:rsidRPr="00A116FF">
              <w:rPr>
                <w:sz w:val="18"/>
                <w:szCs w:val="18"/>
              </w:rPr>
              <w:t>3348279.95</w:t>
            </w:r>
          </w:p>
          <w:p w:rsidR="00A116FF" w:rsidRPr="00A116FF" w:rsidRDefault="00A116FF" w:rsidP="00A116FF">
            <w:pPr>
              <w:ind w:left="0" w:firstLine="0"/>
              <w:jc w:val="center"/>
              <w:rPr>
                <w:sz w:val="18"/>
                <w:szCs w:val="18"/>
              </w:rPr>
            </w:pPr>
            <w:r w:rsidRPr="00A116FF">
              <w:rPr>
                <w:sz w:val="18"/>
                <w:szCs w:val="18"/>
              </w:rPr>
              <w:t>3348280.51</w:t>
            </w:r>
          </w:p>
          <w:p w:rsidR="00A116FF" w:rsidRPr="00A116FF" w:rsidRDefault="00A116FF" w:rsidP="00A116FF">
            <w:pPr>
              <w:ind w:left="0" w:firstLine="0"/>
              <w:jc w:val="center"/>
              <w:rPr>
                <w:sz w:val="18"/>
                <w:szCs w:val="18"/>
              </w:rPr>
            </w:pPr>
            <w:r w:rsidRPr="00A116FF">
              <w:rPr>
                <w:sz w:val="18"/>
                <w:szCs w:val="18"/>
              </w:rPr>
              <w:t>3348279.68</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3348307.64</w:t>
            </w:r>
          </w:p>
          <w:p w:rsidR="00A116FF" w:rsidRPr="00A116FF" w:rsidRDefault="00A116FF" w:rsidP="00A116FF">
            <w:pPr>
              <w:ind w:left="0" w:firstLine="0"/>
              <w:jc w:val="center"/>
              <w:rPr>
                <w:sz w:val="18"/>
                <w:szCs w:val="18"/>
              </w:rPr>
            </w:pPr>
            <w:r w:rsidRPr="00A116FF">
              <w:rPr>
                <w:sz w:val="18"/>
                <w:szCs w:val="18"/>
              </w:rPr>
              <w:t>3348307.09</w:t>
            </w:r>
          </w:p>
          <w:p w:rsidR="00A116FF" w:rsidRPr="00A116FF" w:rsidRDefault="00A116FF" w:rsidP="00A116FF">
            <w:pPr>
              <w:ind w:left="0" w:firstLine="0"/>
              <w:jc w:val="center"/>
              <w:rPr>
                <w:sz w:val="18"/>
                <w:szCs w:val="18"/>
              </w:rPr>
            </w:pPr>
            <w:r w:rsidRPr="00A116FF">
              <w:rPr>
                <w:sz w:val="18"/>
                <w:szCs w:val="18"/>
              </w:rPr>
              <w:t>3348307.92</w:t>
            </w:r>
          </w:p>
          <w:p w:rsidR="00A116FF" w:rsidRPr="00A116FF" w:rsidRDefault="00A116FF" w:rsidP="00A116FF">
            <w:pPr>
              <w:ind w:left="0" w:firstLine="0"/>
              <w:jc w:val="center"/>
              <w:rPr>
                <w:sz w:val="18"/>
                <w:szCs w:val="18"/>
              </w:rPr>
            </w:pPr>
            <w:r w:rsidRPr="00A116FF">
              <w:rPr>
                <w:sz w:val="18"/>
                <w:szCs w:val="18"/>
              </w:rPr>
              <w:t>3348308.47</w:t>
            </w:r>
          </w:p>
          <w:p w:rsidR="00A116FF" w:rsidRPr="00A116FF" w:rsidRDefault="00A116FF" w:rsidP="00A116FF">
            <w:pPr>
              <w:ind w:left="0" w:firstLine="0"/>
              <w:jc w:val="center"/>
              <w:rPr>
                <w:sz w:val="18"/>
                <w:szCs w:val="18"/>
              </w:rPr>
            </w:pPr>
            <w:r w:rsidRPr="00A116FF">
              <w:rPr>
                <w:sz w:val="18"/>
                <w:szCs w:val="18"/>
              </w:rPr>
              <w:t>3348307.64</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3348336.14</w:t>
            </w:r>
          </w:p>
          <w:p w:rsidR="00A116FF" w:rsidRPr="00A116FF" w:rsidRDefault="00A116FF" w:rsidP="00A116FF">
            <w:pPr>
              <w:ind w:left="0" w:firstLine="0"/>
              <w:jc w:val="center"/>
              <w:rPr>
                <w:sz w:val="18"/>
                <w:szCs w:val="18"/>
              </w:rPr>
            </w:pPr>
            <w:r w:rsidRPr="00A116FF">
              <w:rPr>
                <w:sz w:val="18"/>
                <w:szCs w:val="18"/>
              </w:rPr>
              <w:t>3348335.58</w:t>
            </w:r>
          </w:p>
          <w:p w:rsidR="00A116FF" w:rsidRPr="00A116FF" w:rsidRDefault="00A116FF" w:rsidP="00A116FF">
            <w:pPr>
              <w:ind w:left="0" w:firstLine="0"/>
              <w:jc w:val="center"/>
              <w:rPr>
                <w:sz w:val="18"/>
                <w:szCs w:val="18"/>
              </w:rPr>
            </w:pPr>
            <w:r w:rsidRPr="00A116FF">
              <w:rPr>
                <w:sz w:val="18"/>
                <w:szCs w:val="18"/>
              </w:rPr>
              <w:t>3348336.41</w:t>
            </w:r>
          </w:p>
          <w:p w:rsidR="00A116FF" w:rsidRPr="00A116FF" w:rsidRDefault="00A116FF" w:rsidP="00A116FF">
            <w:pPr>
              <w:ind w:left="0" w:firstLine="0"/>
              <w:jc w:val="center"/>
              <w:rPr>
                <w:sz w:val="18"/>
                <w:szCs w:val="18"/>
              </w:rPr>
            </w:pPr>
            <w:r w:rsidRPr="00A116FF">
              <w:rPr>
                <w:sz w:val="18"/>
                <w:szCs w:val="18"/>
              </w:rPr>
              <w:t>3348336.97</w:t>
            </w:r>
          </w:p>
          <w:p w:rsidR="00A116FF" w:rsidRPr="00A116FF" w:rsidRDefault="00A116FF" w:rsidP="00A116FF">
            <w:pPr>
              <w:ind w:left="0" w:firstLine="0"/>
              <w:jc w:val="center"/>
              <w:rPr>
                <w:sz w:val="18"/>
                <w:szCs w:val="18"/>
              </w:rPr>
            </w:pPr>
            <w:r w:rsidRPr="00A116FF">
              <w:rPr>
                <w:sz w:val="18"/>
                <w:szCs w:val="18"/>
              </w:rPr>
              <w:t>3348336.14</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3348364.06</w:t>
            </w:r>
          </w:p>
          <w:p w:rsidR="00A116FF" w:rsidRPr="00A116FF" w:rsidRDefault="00A116FF" w:rsidP="00A116FF">
            <w:pPr>
              <w:ind w:left="0" w:firstLine="0"/>
              <w:jc w:val="center"/>
              <w:rPr>
                <w:sz w:val="18"/>
                <w:szCs w:val="18"/>
              </w:rPr>
            </w:pPr>
            <w:r w:rsidRPr="00A116FF">
              <w:rPr>
                <w:sz w:val="18"/>
                <w:szCs w:val="18"/>
              </w:rPr>
              <w:t>3348363.50</w:t>
            </w:r>
          </w:p>
          <w:p w:rsidR="00A116FF" w:rsidRPr="00A116FF" w:rsidRDefault="00A116FF" w:rsidP="00A116FF">
            <w:pPr>
              <w:ind w:left="0" w:firstLine="0"/>
              <w:jc w:val="center"/>
              <w:rPr>
                <w:sz w:val="18"/>
                <w:szCs w:val="18"/>
              </w:rPr>
            </w:pPr>
            <w:r w:rsidRPr="00A116FF">
              <w:rPr>
                <w:sz w:val="18"/>
                <w:szCs w:val="18"/>
              </w:rPr>
              <w:t>3348364.33</w:t>
            </w:r>
          </w:p>
          <w:p w:rsidR="00A116FF" w:rsidRPr="00A116FF" w:rsidRDefault="00A116FF" w:rsidP="00A116FF">
            <w:pPr>
              <w:ind w:left="0" w:firstLine="0"/>
              <w:jc w:val="center"/>
              <w:rPr>
                <w:sz w:val="18"/>
                <w:szCs w:val="18"/>
              </w:rPr>
            </w:pPr>
            <w:r w:rsidRPr="00A116FF">
              <w:rPr>
                <w:sz w:val="18"/>
                <w:szCs w:val="18"/>
              </w:rPr>
              <w:t>3348364.89</w:t>
            </w:r>
          </w:p>
          <w:p w:rsidR="00A116FF" w:rsidRPr="00A116FF" w:rsidRDefault="00A116FF" w:rsidP="00A116FF">
            <w:pPr>
              <w:ind w:left="0" w:firstLine="0"/>
              <w:jc w:val="center"/>
              <w:rPr>
                <w:sz w:val="18"/>
                <w:szCs w:val="18"/>
              </w:rPr>
            </w:pPr>
            <w:r w:rsidRPr="00A116FF">
              <w:rPr>
                <w:sz w:val="18"/>
                <w:szCs w:val="18"/>
              </w:rPr>
              <w:t>3348364.06</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3348392.39</w:t>
            </w:r>
          </w:p>
          <w:p w:rsidR="00A116FF" w:rsidRPr="00A116FF" w:rsidRDefault="00A116FF" w:rsidP="00A116FF">
            <w:pPr>
              <w:ind w:left="0" w:firstLine="0"/>
              <w:jc w:val="center"/>
              <w:rPr>
                <w:sz w:val="18"/>
                <w:szCs w:val="18"/>
              </w:rPr>
            </w:pPr>
            <w:r w:rsidRPr="00A116FF">
              <w:rPr>
                <w:sz w:val="18"/>
                <w:szCs w:val="18"/>
              </w:rPr>
              <w:t>3348391.83</w:t>
            </w:r>
          </w:p>
          <w:p w:rsidR="00A116FF" w:rsidRPr="00A116FF" w:rsidRDefault="00A116FF" w:rsidP="00A116FF">
            <w:pPr>
              <w:ind w:left="0" w:firstLine="0"/>
              <w:jc w:val="center"/>
              <w:rPr>
                <w:sz w:val="18"/>
                <w:szCs w:val="18"/>
              </w:rPr>
            </w:pPr>
            <w:r w:rsidRPr="00A116FF">
              <w:rPr>
                <w:sz w:val="18"/>
                <w:szCs w:val="18"/>
              </w:rPr>
              <w:t>3348392.66</w:t>
            </w:r>
          </w:p>
          <w:p w:rsidR="00A116FF" w:rsidRPr="00A116FF" w:rsidRDefault="00A116FF" w:rsidP="00A116FF">
            <w:pPr>
              <w:ind w:left="0" w:firstLine="0"/>
              <w:jc w:val="center"/>
              <w:rPr>
                <w:sz w:val="18"/>
                <w:szCs w:val="18"/>
              </w:rPr>
            </w:pPr>
            <w:r w:rsidRPr="00A116FF">
              <w:rPr>
                <w:sz w:val="18"/>
                <w:szCs w:val="18"/>
              </w:rPr>
              <w:t>3348393.22</w:t>
            </w:r>
          </w:p>
          <w:p w:rsidR="00A116FF" w:rsidRPr="00A116FF" w:rsidRDefault="00A116FF" w:rsidP="00A116FF">
            <w:pPr>
              <w:ind w:left="0" w:firstLine="0"/>
              <w:jc w:val="center"/>
              <w:rPr>
                <w:sz w:val="18"/>
                <w:szCs w:val="18"/>
              </w:rPr>
            </w:pPr>
            <w:r w:rsidRPr="00A116FF">
              <w:rPr>
                <w:sz w:val="18"/>
                <w:szCs w:val="18"/>
              </w:rPr>
              <w:t>3348392.39</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3348419.66</w:t>
            </w:r>
          </w:p>
          <w:p w:rsidR="00A116FF" w:rsidRPr="00A116FF" w:rsidRDefault="00A116FF" w:rsidP="00A116FF">
            <w:pPr>
              <w:ind w:left="0" w:firstLine="0"/>
              <w:jc w:val="center"/>
              <w:rPr>
                <w:sz w:val="18"/>
                <w:szCs w:val="18"/>
              </w:rPr>
            </w:pPr>
            <w:r w:rsidRPr="00A116FF">
              <w:rPr>
                <w:sz w:val="18"/>
                <w:szCs w:val="18"/>
              </w:rPr>
              <w:t>3348419.11</w:t>
            </w:r>
          </w:p>
          <w:p w:rsidR="00A116FF" w:rsidRPr="00A116FF" w:rsidRDefault="00A116FF" w:rsidP="00A116FF">
            <w:pPr>
              <w:ind w:left="0" w:firstLine="0"/>
              <w:jc w:val="center"/>
              <w:rPr>
                <w:sz w:val="18"/>
                <w:szCs w:val="18"/>
              </w:rPr>
            </w:pPr>
            <w:r w:rsidRPr="00A116FF">
              <w:rPr>
                <w:sz w:val="18"/>
                <w:szCs w:val="18"/>
              </w:rPr>
              <w:t>3348419.94</w:t>
            </w:r>
          </w:p>
          <w:p w:rsidR="00A116FF" w:rsidRPr="00A116FF" w:rsidRDefault="00A116FF" w:rsidP="00A116FF">
            <w:pPr>
              <w:ind w:left="0" w:firstLine="0"/>
              <w:jc w:val="center"/>
              <w:rPr>
                <w:sz w:val="18"/>
                <w:szCs w:val="18"/>
              </w:rPr>
            </w:pPr>
            <w:r w:rsidRPr="00A116FF">
              <w:rPr>
                <w:sz w:val="18"/>
                <w:szCs w:val="18"/>
              </w:rPr>
              <w:t>3348420.49</w:t>
            </w:r>
          </w:p>
          <w:p w:rsidR="00A116FF" w:rsidRPr="00A116FF" w:rsidRDefault="00A116FF" w:rsidP="00A116FF">
            <w:pPr>
              <w:ind w:left="0" w:firstLine="0"/>
              <w:jc w:val="center"/>
              <w:rPr>
                <w:sz w:val="18"/>
                <w:szCs w:val="18"/>
              </w:rPr>
            </w:pPr>
            <w:r w:rsidRPr="00A116FF">
              <w:rPr>
                <w:sz w:val="18"/>
                <w:szCs w:val="18"/>
              </w:rPr>
              <w:t>3348419.66</w:t>
            </w:r>
          </w:p>
          <w:p w:rsidR="00A116FF" w:rsidRPr="00A116FF" w:rsidRDefault="00A116FF" w:rsidP="00A116FF">
            <w:pPr>
              <w:ind w:left="0" w:firstLine="0"/>
              <w:jc w:val="center"/>
              <w:rPr>
                <w:sz w:val="18"/>
                <w:szCs w:val="18"/>
              </w:rPr>
            </w:pPr>
          </w:p>
          <w:p w:rsidR="00A116FF" w:rsidRPr="00A116FF" w:rsidRDefault="00A116FF" w:rsidP="00A116FF">
            <w:pPr>
              <w:ind w:left="0" w:firstLine="0"/>
              <w:jc w:val="center"/>
              <w:rPr>
                <w:sz w:val="18"/>
                <w:szCs w:val="18"/>
              </w:rPr>
            </w:pPr>
            <w:r w:rsidRPr="00A116FF">
              <w:rPr>
                <w:sz w:val="18"/>
                <w:szCs w:val="18"/>
              </w:rPr>
              <w:t>3348443.16</w:t>
            </w:r>
          </w:p>
          <w:p w:rsidR="00A116FF" w:rsidRPr="00A116FF" w:rsidRDefault="00A116FF" w:rsidP="00A116FF">
            <w:pPr>
              <w:ind w:left="0" w:firstLine="0"/>
              <w:jc w:val="center"/>
              <w:rPr>
                <w:sz w:val="18"/>
                <w:szCs w:val="18"/>
              </w:rPr>
            </w:pPr>
            <w:r w:rsidRPr="00A116FF">
              <w:rPr>
                <w:sz w:val="18"/>
                <w:szCs w:val="18"/>
              </w:rPr>
              <w:t>3348447.23</w:t>
            </w:r>
          </w:p>
          <w:p w:rsidR="00A116FF" w:rsidRPr="00A116FF" w:rsidRDefault="00A116FF" w:rsidP="00A116FF">
            <w:pPr>
              <w:ind w:left="0" w:firstLine="0"/>
              <w:jc w:val="center"/>
              <w:rPr>
                <w:sz w:val="18"/>
                <w:szCs w:val="18"/>
              </w:rPr>
            </w:pPr>
            <w:r w:rsidRPr="00A116FF">
              <w:rPr>
                <w:sz w:val="18"/>
                <w:szCs w:val="18"/>
              </w:rPr>
              <w:t>3348446.67</w:t>
            </w:r>
          </w:p>
          <w:p w:rsidR="00A116FF" w:rsidRPr="00A116FF" w:rsidRDefault="00A116FF" w:rsidP="00A116FF">
            <w:pPr>
              <w:ind w:left="0" w:firstLine="0"/>
              <w:jc w:val="center"/>
              <w:rPr>
                <w:sz w:val="18"/>
                <w:szCs w:val="18"/>
              </w:rPr>
            </w:pPr>
            <w:r w:rsidRPr="00A116FF">
              <w:rPr>
                <w:sz w:val="18"/>
                <w:szCs w:val="18"/>
              </w:rPr>
              <w:t>3348442.60</w:t>
            </w:r>
          </w:p>
          <w:p w:rsidR="00A116FF" w:rsidRPr="00A116FF" w:rsidRDefault="00A116FF" w:rsidP="00A116FF">
            <w:pPr>
              <w:ind w:left="0" w:firstLine="0"/>
              <w:jc w:val="center"/>
              <w:rPr>
                <w:sz w:val="18"/>
                <w:szCs w:val="18"/>
              </w:rPr>
            </w:pPr>
            <w:r w:rsidRPr="00A116FF">
              <w:rPr>
                <w:sz w:val="18"/>
                <w:szCs w:val="18"/>
              </w:rPr>
              <w:t>3348443.16</w:t>
            </w:r>
          </w:p>
        </w:tc>
      </w:tr>
      <w:tr w:rsidR="00A116FF" w:rsidRPr="00A116FF" w:rsidTr="00A1209B">
        <w:tc>
          <w:tcPr>
            <w:tcW w:w="10064" w:type="dxa"/>
            <w:gridSpan w:val="7"/>
            <w:tcBorders>
              <w:top w:val="single" w:sz="4" w:space="0" w:color="auto"/>
              <w:left w:val="double" w:sz="4" w:space="0" w:color="auto"/>
              <w:bottom w:val="single" w:sz="4" w:space="0" w:color="auto"/>
              <w:right w:val="double" w:sz="4" w:space="0" w:color="auto"/>
            </w:tcBorders>
            <w:vAlign w:val="center"/>
            <w:hideMark/>
          </w:tcPr>
          <w:p w:rsidR="00A116FF" w:rsidRPr="00A116FF" w:rsidRDefault="00A116FF" w:rsidP="00A116FF">
            <w:pPr>
              <w:ind w:left="0" w:firstLine="0"/>
              <w:jc w:val="left"/>
              <w:rPr>
                <w:sz w:val="18"/>
                <w:szCs w:val="18"/>
              </w:rPr>
            </w:pPr>
            <w:r w:rsidRPr="00A116FF">
              <w:rPr>
                <w:sz w:val="18"/>
                <w:szCs w:val="18"/>
              </w:rPr>
              <w:lastRenderedPageBreak/>
              <w:t>Система координат МСК-38, зона 3</w:t>
            </w:r>
          </w:p>
        </w:tc>
      </w:tr>
      <w:tr w:rsidR="00A116FF" w:rsidRPr="00A116FF" w:rsidTr="00A1209B">
        <w:trPr>
          <w:trHeight w:val="422"/>
        </w:trPr>
        <w:tc>
          <w:tcPr>
            <w:tcW w:w="1418" w:type="dxa"/>
            <w:tcBorders>
              <w:top w:val="single" w:sz="4" w:space="0" w:color="auto"/>
              <w:left w:val="double" w:sz="4" w:space="0" w:color="auto"/>
              <w:bottom w:val="single" w:sz="4" w:space="0" w:color="auto"/>
              <w:right w:val="single" w:sz="4" w:space="0" w:color="auto"/>
            </w:tcBorders>
            <w:vAlign w:val="center"/>
            <w:hideMark/>
          </w:tcPr>
          <w:p w:rsidR="00A116FF" w:rsidRPr="00A116FF" w:rsidRDefault="00A116FF" w:rsidP="00A116FF">
            <w:pPr>
              <w:tabs>
                <w:tab w:val="left" w:pos="16860"/>
              </w:tabs>
              <w:ind w:left="0" w:firstLine="0"/>
              <w:jc w:val="center"/>
              <w:rPr>
                <w:sz w:val="18"/>
                <w:szCs w:val="18"/>
              </w:rPr>
            </w:pPr>
            <w:r w:rsidRPr="00A116FF">
              <w:rPr>
                <w:sz w:val="18"/>
                <w:szCs w:val="18"/>
              </w:rPr>
              <w:br w:type="page"/>
              <w:t xml:space="preserve">Площадь, </w:t>
            </w:r>
            <w:proofErr w:type="spellStart"/>
            <w:r w:rsidRPr="00A116FF">
              <w:rPr>
                <w:sz w:val="18"/>
                <w:szCs w:val="18"/>
              </w:rPr>
              <w:t>кв.м</w:t>
            </w:r>
            <w:proofErr w:type="spellEnd"/>
            <w:r w:rsidRPr="00A116FF">
              <w:rPr>
                <w:sz w:val="18"/>
                <w:szCs w:val="18"/>
              </w:rPr>
              <w:t>.</w:t>
            </w:r>
          </w:p>
        </w:tc>
        <w:tc>
          <w:tcPr>
            <w:tcW w:w="8646" w:type="dxa"/>
            <w:gridSpan w:val="6"/>
            <w:tcBorders>
              <w:top w:val="single" w:sz="4" w:space="0" w:color="auto"/>
              <w:left w:val="single" w:sz="4" w:space="0" w:color="auto"/>
              <w:bottom w:val="single" w:sz="4" w:space="0" w:color="auto"/>
              <w:right w:val="double" w:sz="4" w:space="0" w:color="auto"/>
            </w:tcBorders>
            <w:vAlign w:val="center"/>
            <w:hideMark/>
          </w:tcPr>
          <w:p w:rsidR="00A116FF" w:rsidRPr="00A116FF" w:rsidRDefault="00A116FF" w:rsidP="00A116FF">
            <w:pPr>
              <w:tabs>
                <w:tab w:val="left" w:pos="16860"/>
              </w:tabs>
              <w:ind w:left="0" w:firstLine="0"/>
              <w:jc w:val="center"/>
              <w:rPr>
                <w:sz w:val="18"/>
                <w:szCs w:val="18"/>
              </w:rPr>
            </w:pPr>
            <w:r w:rsidRPr="00A116FF">
              <w:rPr>
                <w:sz w:val="18"/>
                <w:szCs w:val="18"/>
              </w:rPr>
              <w:t>Цель установления публичного сервитута</w:t>
            </w:r>
          </w:p>
        </w:tc>
      </w:tr>
      <w:tr w:rsidR="00A116FF" w:rsidRPr="00A116FF" w:rsidTr="00A1209B">
        <w:trPr>
          <w:trHeight w:val="736"/>
        </w:trPr>
        <w:tc>
          <w:tcPr>
            <w:tcW w:w="1418" w:type="dxa"/>
            <w:tcBorders>
              <w:top w:val="single" w:sz="4" w:space="0" w:color="auto"/>
              <w:left w:val="double" w:sz="4" w:space="0" w:color="auto"/>
              <w:bottom w:val="double" w:sz="4" w:space="0" w:color="auto"/>
              <w:right w:val="single" w:sz="4" w:space="0" w:color="auto"/>
            </w:tcBorders>
            <w:vAlign w:val="center"/>
            <w:hideMark/>
          </w:tcPr>
          <w:p w:rsidR="00A116FF" w:rsidRPr="00A116FF" w:rsidRDefault="00A116FF" w:rsidP="00A116FF">
            <w:pPr>
              <w:tabs>
                <w:tab w:val="left" w:pos="16860"/>
              </w:tabs>
              <w:ind w:left="0" w:firstLine="0"/>
              <w:jc w:val="center"/>
              <w:rPr>
                <w:sz w:val="18"/>
                <w:szCs w:val="18"/>
              </w:rPr>
            </w:pPr>
            <w:r w:rsidRPr="00A116FF">
              <w:rPr>
                <w:sz w:val="18"/>
                <w:szCs w:val="18"/>
                <w:u w:val="single"/>
              </w:rPr>
              <w:lastRenderedPageBreak/>
              <w:t>78</w:t>
            </w:r>
          </w:p>
        </w:tc>
        <w:tc>
          <w:tcPr>
            <w:tcW w:w="8646" w:type="dxa"/>
            <w:gridSpan w:val="6"/>
            <w:tcBorders>
              <w:top w:val="single" w:sz="4" w:space="0" w:color="auto"/>
              <w:left w:val="single" w:sz="4" w:space="0" w:color="auto"/>
              <w:bottom w:val="double" w:sz="4" w:space="0" w:color="auto"/>
              <w:right w:val="double" w:sz="4" w:space="0" w:color="auto"/>
            </w:tcBorders>
            <w:vAlign w:val="center"/>
            <w:hideMark/>
          </w:tcPr>
          <w:p w:rsidR="00A116FF" w:rsidRPr="00A116FF" w:rsidRDefault="00A116FF" w:rsidP="00A116FF">
            <w:pPr>
              <w:autoSpaceDE w:val="0"/>
              <w:autoSpaceDN w:val="0"/>
              <w:adjustRightInd w:val="0"/>
              <w:ind w:left="0" w:firstLine="0"/>
              <w:rPr>
                <w:sz w:val="18"/>
                <w:szCs w:val="18"/>
              </w:rPr>
            </w:pPr>
            <w:r w:rsidRPr="00A116FF">
              <w:rPr>
                <w:sz w:val="18"/>
                <w:szCs w:val="18"/>
                <w:shd w:val="clear" w:color="auto" w:fill="FFFFFF"/>
              </w:rPr>
              <w:t>Для эксплуатации объекта электросетевого хозяйства «</w:t>
            </w:r>
            <w:r w:rsidRPr="00A116FF">
              <w:rPr>
                <w:rFonts w:eastAsia="TimesNewRomanPSMT"/>
                <w:sz w:val="18"/>
                <w:szCs w:val="18"/>
              </w:rPr>
              <w:t>Электрическая сеть ДНТ "Будь здоров"</w:t>
            </w:r>
            <w:r w:rsidRPr="00A116FF">
              <w:rPr>
                <w:sz w:val="18"/>
                <w:szCs w:val="18"/>
                <w:shd w:val="clear" w:color="auto" w:fill="FFFFFF"/>
              </w:rPr>
              <w:t>»</w:t>
            </w:r>
          </w:p>
        </w:tc>
      </w:tr>
    </w:tbl>
    <w:p w:rsidR="00A116FF" w:rsidRPr="00A116FF" w:rsidRDefault="00A116FF" w:rsidP="00A116FF">
      <w:pPr>
        <w:ind w:left="0" w:firstLine="0"/>
        <w:jc w:val="left"/>
        <w:rPr>
          <w:sz w:val="18"/>
          <w:szCs w:val="18"/>
        </w:rPr>
      </w:pPr>
    </w:p>
    <w:p w:rsidR="00A116FF" w:rsidRPr="00A116FF" w:rsidRDefault="00A116FF" w:rsidP="00A116FF">
      <w:pPr>
        <w:ind w:left="0" w:firstLine="0"/>
        <w:jc w:val="left"/>
        <w:rPr>
          <w:sz w:val="18"/>
          <w:szCs w:val="18"/>
        </w:rPr>
      </w:pPr>
    </w:p>
    <w:tbl>
      <w:tblPr>
        <w:tblW w:w="10344" w:type="dxa"/>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344"/>
      </w:tblGrid>
      <w:tr w:rsidR="00A116FF" w:rsidRPr="00A116FF" w:rsidTr="00743D22">
        <w:trPr>
          <w:trHeight w:val="2247"/>
        </w:trPr>
        <w:tc>
          <w:tcPr>
            <w:tcW w:w="10348" w:type="dxa"/>
            <w:tcBorders>
              <w:top w:val="double" w:sz="4" w:space="0" w:color="auto"/>
              <w:left w:val="double" w:sz="4" w:space="0" w:color="auto"/>
              <w:bottom w:val="double" w:sz="4" w:space="0" w:color="auto"/>
              <w:right w:val="double" w:sz="4" w:space="0" w:color="auto"/>
            </w:tcBorders>
            <w:vAlign w:val="bottom"/>
          </w:tcPr>
          <w:p w:rsidR="00A116FF" w:rsidRPr="00A116FF" w:rsidRDefault="00A116FF" w:rsidP="00A116FF">
            <w:pPr>
              <w:ind w:left="0" w:firstLine="0"/>
              <w:jc w:val="left"/>
              <w:rPr>
                <w:b/>
                <w:sz w:val="18"/>
                <w:szCs w:val="18"/>
              </w:rPr>
            </w:pPr>
            <w:r w:rsidRPr="00A116FF">
              <w:rPr>
                <w:noProof/>
                <w:sz w:val="18"/>
                <w:szCs w:val="18"/>
              </w:rPr>
              <w:drawing>
                <wp:anchor distT="0" distB="0" distL="114300" distR="114300" simplePos="0" relativeHeight="251676672" behindDoc="0" locked="0" layoutInCell="1" allowOverlap="1" wp14:anchorId="348B1B16" wp14:editId="579AF5A8">
                  <wp:simplePos x="0" y="0"/>
                  <wp:positionH relativeFrom="column">
                    <wp:posOffset>-49530</wp:posOffset>
                  </wp:positionH>
                  <wp:positionV relativeFrom="paragraph">
                    <wp:posOffset>-635</wp:posOffset>
                  </wp:positionV>
                  <wp:extent cx="304800" cy="914400"/>
                  <wp:effectExtent l="0" t="0" r="0" b="0"/>
                  <wp:wrapNone/>
                  <wp:docPr id="13"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914400"/>
                          </a:xfrm>
                          <a:prstGeom prst="rect">
                            <a:avLst/>
                          </a:prstGeom>
                          <a:noFill/>
                        </pic:spPr>
                      </pic:pic>
                    </a:graphicData>
                  </a:graphic>
                  <wp14:sizeRelH relativeFrom="page">
                    <wp14:pctWidth>0</wp14:pctWidth>
                  </wp14:sizeRelH>
                  <wp14:sizeRelV relativeFrom="page">
                    <wp14:pctHeight>0</wp14:pctHeight>
                  </wp14:sizeRelV>
                </wp:anchor>
              </w:drawing>
            </w:r>
          </w:p>
          <w:p w:rsidR="00A116FF" w:rsidRPr="00A116FF" w:rsidRDefault="00A116FF" w:rsidP="00A116FF">
            <w:pPr>
              <w:ind w:left="0" w:firstLine="0"/>
              <w:jc w:val="center"/>
              <w:rPr>
                <w:b/>
                <w:sz w:val="18"/>
                <w:szCs w:val="18"/>
              </w:rPr>
            </w:pPr>
            <w:r w:rsidRPr="00A116FF">
              <w:rPr>
                <w:noProof/>
                <w:sz w:val="18"/>
                <w:szCs w:val="18"/>
              </w:rPr>
              <w:drawing>
                <wp:anchor distT="0" distB="0" distL="114300" distR="114300" simplePos="0" relativeHeight="251681792" behindDoc="1" locked="0" layoutInCell="1" allowOverlap="1" wp14:anchorId="6ECEFFA0" wp14:editId="163195EA">
                  <wp:simplePos x="0" y="0"/>
                  <wp:positionH relativeFrom="column">
                    <wp:posOffset>18415</wp:posOffset>
                  </wp:positionH>
                  <wp:positionV relativeFrom="paragraph">
                    <wp:posOffset>57785</wp:posOffset>
                  </wp:positionV>
                  <wp:extent cx="6430010" cy="6790055"/>
                  <wp:effectExtent l="0" t="0" r="8890" b="0"/>
                  <wp:wrapNone/>
                  <wp:docPr id="14" name="Рисунок 14" descr="кар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рта"/>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30010" cy="6790055"/>
                          </a:xfrm>
                          <a:prstGeom prst="rect">
                            <a:avLst/>
                          </a:prstGeom>
                          <a:noFill/>
                        </pic:spPr>
                      </pic:pic>
                    </a:graphicData>
                  </a:graphic>
                  <wp14:sizeRelH relativeFrom="page">
                    <wp14:pctWidth>0</wp14:pctWidth>
                  </wp14:sizeRelH>
                  <wp14:sizeRelV relativeFrom="page">
                    <wp14:pctHeight>0</wp14:pctHeight>
                  </wp14:sizeRelV>
                </wp:anchor>
              </w:drawing>
            </w:r>
          </w:p>
          <w:p w:rsidR="00A116FF" w:rsidRPr="00A116FF" w:rsidRDefault="00A116FF" w:rsidP="00A116FF">
            <w:pPr>
              <w:ind w:left="0" w:firstLine="0"/>
              <w:jc w:val="center"/>
              <w:rPr>
                <w:b/>
                <w:sz w:val="18"/>
                <w:szCs w:val="18"/>
              </w:rPr>
            </w:pPr>
          </w:p>
          <w:p w:rsidR="00A116FF" w:rsidRPr="00A116FF" w:rsidRDefault="00A116FF" w:rsidP="00A116FF">
            <w:pPr>
              <w:ind w:left="0" w:firstLine="0"/>
              <w:jc w:val="center"/>
              <w:rPr>
                <w:b/>
                <w:sz w:val="18"/>
                <w:szCs w:val="18"/>
              </w:rPr>
            </w:pPr>
          </w:p>
          <w:p w:rsidR="00A116FF" w:rsidRPr="00A116FF" w:rsidRDefault="00A116FF" w:rsidP="00A116FF">
            <w:pPr>
              <w:ind w:left="0" w:firstLine="0"/>
              <w:jc w:val="left"/>
              <w:rPr>
                <w:b/>
                <w:sz w:val="18"/>
                <w:szCs w:val="18"/>
              </w:rPr>
            </w:pPr>
          </w:p>
          <w:p w:rsidR="00A116FF" w:rsidRPr="00A116FF" w:rsidRDefault="00A116FF" w:rsidP="00A116FF">
            <w:pPr>
              <w:ind w:left="0" w:firstLine="0"/>
              <w:jc w:val="center"/>
              <w:rPr>
                <w:b/>
                <w:sz w:val="18"/>
                <w:szCs w:val="18"/>
              </w:rPr>
            </w:pPr>
          </w:p>
          <w:p w:rsidR="00A116FF" w:rsidRPr="00A116FF" w:rsidRDefault="00A116FF" w:rsidP="00A116FF">
            <w:pPr>
              <w:ind w:left="0" w:firstLine="0"/>
              <w:jc w:val="center"/>
              <w:rPr>
                <w:b/>
                <w:sz w:val="18"/>
                <w:szCs w:val="18"/>
              </w:rPr>
            </w:pPr>
          </w:p>
          <w:p w:rsidR="00A116FF" w:rsidRPr="00A116FF" w:rsidRDefault="00A116FF" w:rsidP="00A116FF">
            <w:pPr>
              <w:ind w:left="0" w:firstLine="0"/>
              <w:jc w:val="center"/>
              <w:rPr>
                <w:b/>
                <w:sz w:val="18"/>
                <w:szCs w:val="18"/>
              </w:rPr>
            </w:pPr>
          </w:p>
          <w:p w:rsidR="00A116FF" w:rsidRPr="00A116FF" w:rsidRDefault="00A116FF" w:rsidP="00A116FF">
            <w:pPr>
              <w:ind w:left="0" w:firstLine="0"/>
              <w:jc w:val="left"/>
              <w:rPr>
                <w:b/>
                <w:color w:val="00B0F0"/>
                <w:sz w:val="18"/>
                <w:szCs w:val="18"/>
              </w:rPr>
            </w:pPr>
            <w:r w:rsidRPr="00A116FF">
              <w:rPr>
                <w:b/>
                <w:color w:val="00B0F0"/>
                <w:sz w:val="18"/>
                <w:szCs w:val="18"/>
              </w:rPr>
              <w:t xml:space="preserve">                                                                                                                                         </w:t>
            </w:r>
          </w:p>
          <w:p w:rsidR="00A116FF" w:rsidRPr="00A116FF" w:rsidRDefault="00A116FF" w:rsidP="00A116FF">
            <w:pPr>
              <w:ind w:left="0" w:firstLine="0"/>
              <w:jc w:val="left"/>
              <w:rPr>
                <w:b/>
                <w:color w:val="00B0F0"/>
                <w:sz w:val="18"/>
                <w:szCs w:val="18"/>
              </w:rPr>
            </w:pPr>
          </w:p>
          <w:p w:rsidR="00A116FF" w:rsidRPr="00A116FF" w:rsidRDefault="00A116FF" w:rsidP="00A116FF">
            <w:pPr>
              <w:ind w:left="0" w:firstLine="0"/>
              <w:jc w:val="left"/>
              <w:rPr>
                <w:b/>
                <w:color w:val="00B0F0"/>
                <w:sz w:val="18"/>
                <w:szCs w:val="18"/>
              </w:rPr>
            </w:pPr>
          </w:p>
          <w:p w:rsidR="00A116FF" w:rsidRPr="00A116FF" w:rsidRDefault="00A116FF" w:rsidP="00A116FF">
            <w:pPr>
              <w:ind w:left="0" w:firstLine="0"/>
              <w:jc w:val="left"/>
              <w:rPr>
                <w:b/>
                <w:color w:val="00B0F0"/>
                <w:sz w:val="18"/>
                <w:szCs w:val="18"/>
              </w:rPr>
            </w:pPr>
          </w:p>
          <w:p w:rsidR="00A116FF" w:rsidRPr="00A116FF" w:rsidRDefault="00A116FF" w:rsidP="00A116FF">
            <w:pPr>
              <w:ind w:left="0" w:firstLine="0"/>
              <w:jc w:val="left"/>
              <w:rPr>
                <w:b/>
                <w:color w:val="00B0F0"/>
                <w:sz w:val="18"/>
                <w:szCs w:val="18"/>
              </w:rPr>
            </w:pPr>
          </w:p>
          <w:p w:rsidR="00A116FF" w:rsidRPr="00A116FF" w:rsidRDefault="00A116FF" w:rsidP="00A116FF">
            <w:pPr>
              <w:ind w:left="0" w:firstLine="0"/>
              <w:jc w:val="left"/>
              <w:rPr>
                <w:b/>
                <w:color w:val="00B0F0"/>
                <w:sz w:val="18"/>
                <w:szCs w:val="18"/>
              </w:rPr>
            </w:pPr>
          </w:p>
          <w:p w:rsidR="00A116FF" w:rsidRPr="00A116FF" w:rsidRDefault="00A116FF" w:rsidP="00A116FF">
            <w:pPr>
              <w:ind w:left="0" w:firstLine="0"/>
              <w:jc w:val="left"/>
              <w:rPr>
                <w:b/>
                <w:color w:val="00B0F0"/>
                <w:sz w:val="18"/>
                <w:szCs w:val="18"/>
              </w:rPr>
            </w:pPr>
          </w:p>
          <w:p w:rsidR="00A116FF" w:rsidRPr="00A116FF" w:rsidRDefault="00A116FF" w:rsidP="00A116FF">
            <w:pPr>
              <w:ind w:left="0" w:firstLine="0"/>
              <w:jc w:val="left"/>
              <w:rPr>
                <w:b/>
                <w:color w:val="00B0F0"/>
                <w:sz w:val="18"/>
                <w:szCs w:val="18"/>
              </w:rPr>
            </w:pPr>
          </w:p>
          <w:p w:rsidR="00A116FF" w:rsidRPr="00A116FF" w:rsidRDefault="00A116FF" w:rsidP="00A116FF">
            <w:pPr>
              <w:ind w:left="0" w:firstLine="0"/>
              <w:jc w:val="left"/>
              <w:rPr>
                <w:b/>
                <w:color w:val="00B0F0"/>
                <w:sz w:val="18"/>
                <w:szCs w:val="18"/>
              </w:rPr>
            </w:pPr>
            <w:r w:rsidRPr="00A116FF">
              <w:rPr>
                <w:b/>
                <w:color w:val="00B0F0"/>
                <w:sz w:val="18"/>
                <w:szCs w:val="18"/>
              </w:rPr>
              <w:t xml:space="preserve">       </w:t>
            </w:r>
          </w:p>
          <w:p w:rsidR="00A116FF" w:rsidRPr="00A116FF" w:rsidRDefault="00A116FF" w:rsidP="00A116FF">
            <w:pPr>
              <w:ind w:left="0" w:firstLine="0"/>
              <w:jc w:val="left"/>
              <w:rPr>
                <w:color w:val="00B0F0"/>
                <w:sz w:val="18"/>
                <w:szCs w:val="18"/>
              </w:rPr>
            </w:pPr>
            <w:r w:rsidRPr="00A116FF">
              <w:rPr>
                <w:sz w:val="18"/>
                <w:szCs w:val="18"/>
              </w:rPr>
              <w:br/>
            </w:r>
            <w:r w:rsidRPr="00A116FF">
              <w:rPr>
                <w:color w:val="00B0F0"/>
                <w:sz w:val="18"/>
                <w:szCs w:val="18"/>
              </w:rPr>
              <w:t xml:space="preserve">                                                                                                            38:36:000016</w:t>
            </w:r>
          </w:p>
          <w:p w:rsidR="00A116FF" w:rsidRPr="00A116FF" w:rsidRDefault="00A116FF" w:rsidP="00A116FF">
            <w:pPr>
              <w:ind w:left="0" w:firstLine="0"/>
              <w:jc w:val="left"/>
              <w:rPr>
                <w:b/>
                <w:color w:val="00B0F0"/>
                <w:sz w:val="18"/>
                <w:szCs w:val="18"/>
              </w:rPr>
            </w:pPr>
          </w:p>
          <w:p w:rsidR="00A116FF" w:rsidRPr="00A116FF" w:rsidRDefault="00A116FF" w:rsidP="00A116FF">
            <w:pPr>
              <w:ind w:left="0" w:firstLine="0"/>
              <w:jc w:val="center"/>
              <w:rPr>
                <w:b/>
                <w:sz w:val="18"/>
                <w:szCs w:val="18"/>
              </w:rPr>
            </w:pPr>
          </w:p>
          <w:p w:rsidR="00A116FF" w:rsidRPr="00A116FF" w:rsidRDefault="00A116FF" w:rsidP="00A116FF">
            <w:pPr>
              <w:ind w:left="0" w:firstLine="0"/>
              <w:jc w:val="center"/>
              <w:rPr>
                <w:b/>
                <w:sz w:val="18"/>
                <w:szCs w:val="18"/>
              </w:rPr>
            </w:pPr>
          </w:p>
          <w:p w:rsidR="00A116FF" w:rsidRPr="00A116FF" w:rsidRDefault="00A116FF" w:rsidP="00A116FF">
            <w:pPr>
              <w:ind w:left="0" w:firstLine="0"/>
              <w:jc w:val="center"/>
              <w:rPr>
                <w:b/>
                <w:sz w:val="18"/>
                <w:szCs w:val="18"/>
              </w:rPr>
            </w:pPr>
          </w:p>
          <w:p w:rsidR="00A116FF" w:rsidRPr="00A116FF" w:rsidRDefault="00A116FF" w:rsidP="00A116FF">
            <w:pPr>
              <w:ind w:left="0" w:firstLine="0"/>
              <w:jc w:val="center"/>
              <w:rPr>
                <w:b/>
                <w:sz w:val="18"/>
                <w:szCs w:val="18"/>
              </w:rPr>
            </w:pPr>
          </w:p>
          <w:p w:rsidR="00A116FF" w:rsidRPr="00A116FF" w:rsidRDefault="00A116FF" w:rsidP="00A116FF">
            <w:pPr>
              <w:ind w:left="0" w:firstLine="0"/>
              <w:jc w:val="left"/>
              <w:rPr>
                <w:b/>
                <w:sz w:val="18"/>
                <w:szCs w:val="18"/>
              </w:rPr>
            </w:pPr>
          </w:p>
          <w:p w:rsidR="00A116FF" w:rsidRPr="00A116FF" w:rsidRDefault="00A116FF" w:rsidP="00A116FF">
            <w:pPr>
              <w:ind w:left="0" w:firstLine="0"/>
              <w:jc w:val="center"/>
              <w:rPr>
                <w:b/>
                <w:sz w:val="18"/>
                <w:szCs w:val="18"/>
              </w:rPr>
            </w:pPr>
          </w:p>
          <w:p w:rsidR="00A116FF" w:rsidRPr="00A116FF" w:rsidRDefault="00A116FF" w:rsidP="00A116FF">
            <w:pPr>
              <w:ind w:left="0" w:firstLine="0"/>
              <w:jc w:val="center"/>
              <w:rPr>
                <w:b/>
                <w:sz w:val="18"/>
                <w:szCs w:val="18"/>
              </w:rPr>
            </w:pPr>
          </w:p>
          <w:p w:rsidR="00A116FF" w:rsidRPr="00A116FF" w:rsidRDefault="00A116FF" w:rsidP="00A116FF">
            <w:pPr>
              <w:ind w:left="0" w:firstLine="0"/>
              <w:jc w:val="center"/>
              <w:rPr>
                <w:b/>
                <w:sz w:val="18"/>
                <w:szCs w:val="18"/>
              </w:rPr>
            </w:pPr>
          </w:p>
          <w:p w:rsidR="00A116FF" w:rsidRPr="00A116FF" w:rsidRDefault="00A116FF" w:rsidP="00A116FF">
            <w:pPr>
              <w:ind w:left="0" w:firstLine="0"/>
              <w:jc w:val="center"/>
              <w:rPr>
                <w:b/>
                <w:sz w:val="18"/>
                <w:szCs w:val="18"/>
              </w:rPr>
            </w:pPr>
          </w:p>
          <w:p w:rsidR="00A116FF" w:rsidRPr="00A116FF" w:rsidRDefault="00A116FF" w:rsidP="00A116FF">
            <w:pPr>
              <w:ind w:left="0" w:firstLine="0"/>
              <w:jc w:val="center"/>
              <w:rPr>
                <w:b/>
                <w:sz w:val="18"/>
                <w:szCs w:val="18"/>
              </w:rPr>
            </w:pPr>
          </w:p>
          <w:p w:rsidR="00A116FF" w:rsidRPr="00A116FF" w:rsidRDefault="00A116FF" w:rsidP="00A116FF">
            <w:pPr>
              <w:ind w:left="0" w:firstLine="0"/>
              <w:jc w:val="center"/>
              <w:rPr>
                <w:b/>
                <w:sz w:val="18"/>
                <w:szCs w:val="18"/>
              </w:rPr>
            </w:pPr>
          </w:p>
          <w:p w:rsidR="00A116FF" w:rsidRPr="00A116FF" w:rsidRDefault="00A116FF" w:rsidP="00A116FF">
            <w:pPr>
              <w:ind w:left="0" w:firstLine="0"/>
              <w:jc w:val="center"/>
              <w:rPr>
                <w:b/>
                <w:sz w:val="18"/>
                <w:szCs w:val="18"/>
              </w:rPr>
            </w:pPr>
          </w:p>
          <w:p w:rsidR="00A116FF" w:rsidRPr="00A116FF" w:rsidRDefault="00A116FF" w:rsidP="00A116FF">
            <w:pPr>
              <w:ind w:left="0" w:firstLine="0"/>
              <w:jc w:val="center"/>
              <w:rPr>
                <w:b/>
                <w:sz w:val="18"/>
                <w:szCs w:val="18"/>
              </w:rPr>
            </w:pPr>
          </w:p>
          <w:p w:rsidR="00A116FF" w:rsidRPr="00A116FF" w:rsidRDefault="00A116FF" w:rsidP="00A116FF">
            <w:pPr>
              <w:ind w:left="0" w:firstLine="0"/>
              <w:jc w:val="center"/>
              <w:rPr>
                <w:b/>
                <w:sz w:val="18"/>
                <w:szCs w:val="18"/>
              </w:rPr>
            </w:pPr>
          </w:p>
          <w:p w:rsidR="00A116FF" w:rsidRPr="00A116FF" w:rsidRDefault="00A116FF" w:rsidP="00A116FF">
            <w:pPr>
              <w:ind w:left="0" w:firstLine="0"/>
              <w:jc w:val="center"/>
              <w:rPr>
                <w:b/>
                <w:sz w:val="18"/>
                <w:szCs w:val="18"/>
              </w:rPr>
            </w:pPr>
          </w:p>
          <w:p w:rsidR="00A116FF" w:rsidRPr="00A116FF" w:rsidRDefault="00A116FF" w:rsidP="00A116FF">
            <w:pPr>
              <w:ind w:left="0" w:firstLine="0"/>
              <w:jc w:val="center"/>
              <w:rPr>
                <w:b/>
                <w:sz w:val="18"/>
                <w:szCs w:val="18"/>
              </w:rPr>
            </w:pPr>
          </w:p>
          <w:p w:rsidR="00A116FF" w:rsidRPr="00A116FF" w:rsidRDefault="00A116FF" w:rsidP="00A116FF">
            <w:pPr>
              <w:ind w:left="0" w:firstLine="0"/>
              <w:jc w:val="center"/>
              <w:rPr>
                <w:b/>
                <w:sz w:val="18"/>
                <w:szCs w:val="18"/>
              </w:rPr>
            </w:pPr>
          </w:p>
          <w:p w:rsidR="00A116FF" w:rsidRPr="00A116FF" w:rsidRDefault="00A116FF" w:rsidP="00A116FF">
            <w:pPr>
              <w:ind w:left="0" w:firstLine="0"/>
              <w:jc w:val="center"/>
              <w:rPr>
                <w:b/>
                <w:sz w:val="18"/>
                <w:szCs w:val="18"/>
              </w:rPr>
            </w:pPr>
          </w:p>
          <w:p w:rsidR="00A116FF" w:rsidRPr="00A116FF" w:rsidRDefault="00A116FF" w:rsidP="00A116FF">
            <w:pPr>
              <w:ind w:left="0" w:firstLine="0"/>
              <w:jc w:val="center"/>
              <w:rPr>
                <w:b/>
                <w:sz w:val="18"/>
                <w:szCs w:val="18"/>
              </w:rPr>
            </w:pPr>
          </w:p>
          <w:p w:rsidR="00A116FF" w:rsidRPr="00A116FF" w:rsidRDefault="00A116FF" w:rsidP="00A116FF">
            <w:pPr>
              <w:ind w:left="0" w:firstLine="0"/>
              <w:jc w:val="center"/>
              <w:rPr>
                <w:b/>
                <w:sz w:val="18"/>
                <w:szCs w:val="18"/>
              </w:rPr>
            </w:pPr>
          </w:p>
          <w:p w:rsidR="00A116FF" w:rsidRPr="00A116FF" w:rsidRDefault="00A116FF" w:rsidP="00A116FF">
            <w:pPr>
              <w:ind w:left="0" w:firstLine="0"/>
              <w:jc w:val="center"/>
              <w:rPr>
                <w:b/>
                <w:sz w:val="18"/>
                <w:szCs w:val="18"/>
              </w:rPr>
            </w:pPr>
          </w:p>
          <w:p w:rsidR="00A116FF" w:rsidRPr="00A116FF" w:rsidRDefault="00A116FF" w:rsidP="00A116FF">
            <w:pPr>
              <w:ind w:left="0" w:firstLine="0"/>
              <w:jc w:val="center"/>
              <w:rPr>
                <w:b/>
                <w:sz w:val="18"/>
                <w:szCs w:val="18"/>
              </w:rPr>
            </w:pPr>
          </w:p>
          <w:p w:rsidR="00A116FF" w:rsidRPr="00A116FF" w:rsidRDefault="00A116FF" w:rsidP="00A116FF">
            <w:pPr>
              <w:ind w:left="0" w:firstLine="0"/>
              <w:jc w:val="center"/>
              <w:rPr>
                <w:b/>
                <w:sz w:val="18"/>
                <w:szCs w:val="18"/>
              </w:rPr>
            </w:pPr>
          </w:p>
          <w:p w:rsidR="00A116FF" w:rsidRDefault="00A116FF" w:rsidP="00A116FF">
            <w:pPr>
              <w:ind w:left="0" w:firstLine="0"/>
              <w:jc w:val="center"/>
              <w:rPr>
                <w:b/>
                <w:sz w:val="18"/>
                <w:szCs w:val="18"/>
              </w:rPr>
            </w:pPr>
          </w:p>
          <w:p w:rsidR="00743D22" w:rsidRDefault="00743D22" w:rsidP="00A116FF">
            <w:pPr>
              <w:ind w:left="0" w:firstLine="0"/>
              <w:jc w:val="center"/>
              <w:rPr>
                <w:b/>
                <w:sz w:val="18"/>
                <w:szCs w:val="18"/>
              </w:rPr>
            </w:pPr>
          </w:p>
          <w:p w:rsidR="00743D22" w:rsidRDefault="00743D22" w:rsidP="00A116FF">
            <w:pPr>
              <w:ind w:left="0" w:firstLine="0"/>
              <w:jc w:val="center"/>
              <w:rPr>
                <w:b/>
                <w:sz w:val="18"/>
                <w:szCs w:val="18"/>
              </w:rPr>
            </w:pPr>
          </w:p>
          <w:p w:rsidR="00743D22" w:rsidRDefault="00743D22" w:rsidP="00A116FF">
            <w:pPr>
              <w:ind w:left="0" w:firstLine="0"/>
              <w:jc w:val="center"/>
              <w:rPr>
                <w:b/>
                <w:sz w:val="18"/>
                <w:szCs w:val="18"/>
              </w:rPr>
            </w:pPr>
          </w:p>
          <w:p w:rsidR="00743D22" w:rsidRDefault="00743D22" w:rsidP="00A116FF">
            <w:pPr>
              <w:ind w:left="0" w:firstLine="0"/>
              <w:jc w:val="center"/>
              <w:rPr>
                <w:b/>
                <w:sz w:val="18"/>
                <w:szCs w:val="18"/>
              </w:rPr>
            </w:pPr>
          </w:p>
          <w:p w:rsidR="00743D22" w:rsidRPr="00A116FF" w:rsidRDefault="00743D22" w:rsidP="00A116FF">
            <w:pPr>
              <w:ind w:left="0" w:firstLine="0"/>
              <w:jc w:val="center"/>
              <w:rPr>
                <w:b/>
                <w:sz w:val="18"/>
                <w:szCs w:val="18"/>
              </w:rPr>
            </w:pPr>
          </w:p>
          <w:p w:rsidR="00A116FF" w:rsidRPr="00A116FF" w:rsidRDefault="00A116FF" w:rsidP="00A116FF">
            <w:pPr>
              <w:ind w:left="0" w:firstLine="0"/>
              <w:jc w:val="center"/>
              <w:rPr>
                <w:b/>
                <w:sz w:val="18"/>
                <w:szCs w:val="18"/>
              </w:rPr>
            </w:pPr>
          </w:p>
          <w:p w:rsidR="00A116FF" w:rsidRPr="00A116FF" w:rsidRDefault="00A116FF" w:rsidP="00A116FF">
            <w:pPr>
              <w:ind w:left="0" w:firstLine="0"/>
              <w:jc w:val="center"/>
              <w:rPr>
                <w:b/>
                <w:sz w:val="18"/>
                <w:szCs w:val="18"/>
              </w:rPr>
            </w:pPr>
          </w:p>
          <w:p w:rsidR="00A116FF" w:rsidRPr="00A116FF" w:rsidRDefault="00A116FF" w:rsidP="00A116FF">
            <w:pPr>
              <w:ind w:left="0" w:firstLine="0"/>
              <w:jc w:val="left"/>
              <w:rPr>
                <w:b/>
                <w:sz w:val="18"/>
                <w:szCs w:val="18"/>
              </w:rPr>
            </w:pPr>
          </w:p>
          <w:p w:rsidR="00A116FF" w:rsidRPr="00A116FF" w:rsidRDefault="00A116FF" w:rsidP="00A116FF">
            <w:pPr>
              <w:ind w:left="0" w:firstLine="0"/>
              <w:jc w:val="center"/>
              <w:rPr>
                <w:b/>
                <w:sz w:val="18"/>
                <w:szCs w:val="18"/>
              </w:rPr>
            </w:pPr>
          </w:p>
          <w:p w:rsidR="00743D22" w:rsidRDefault="00743D22" w:rsidP="00A116FF">
            <w:pPr>
              <w:ind w:left="0" w:firstLine="0"/>
              <w:jc w:val="center"/>
              <w:rPr>
                <w:b/>
                <w:sz w:val="18"/>
                <w:szCs w:val="18"/>
              </w:rPr>
            </w:pPr>
          </w:p>
          <w:p w:rsidR="00A116FF" w:rsidRPr="00A116FF" w:rsidRDefault="00A116FF" w:rsidP="00A116FF">
            <w:pPr>
              <w:ind w:left="0" w:firstLine="0"/>
              <w:jc w:val="center"/>
              <w:rPr>
                <w:b/>
                <w:sz w:val="18"/>
                <w:szCs w:val="18"/>
              </w:rPr>
            </w:pPr>
            <w:r w:rsidRPr="00A116FF">
              <w:rPr>
                <w:b/>
                <w:sz w:val="18"/>
                <w:szCs w:val="18"/>
              </w:rPr>
              <w:t>Масштаб 1: 2000</w:t>
            </w:r>
          </w:p>
          <w:p w:rsidR="00A116FF" w:rsidRDefault="00A116FF" w:rsidP="00A116FF">
            <w:pPr>
              <w:ind w:left="0" w:firstLine="0"/>
              <w:jc w:val="center"/>
              <w:rPr>
                <w:b/>
                <w:sz w:val="18"/>
                <w:szCs w:val="18"/>
              </w:rPr>
            </w:pPr>
          </w:p>
          <w:p w:rsidR="00A116FF" w:rsidRPr="00A116FF" w:rsidRDefault="00A116FF" w:rsidP="00A116FF">
            <w:pPr>
              <w:ind w:left="0" w:firstLine="0"/>
              <w:jc w:val="center"/>
              <w:rPr>
                <w:b/>
                <w:sz w:val="18"/>
                <w:szCs w:val="18"/>
              </w:rPr>
            </w:pPr>
            <w:r w:rsidRPr="00A116FF">
              <w:rPr>
                <w:noProof/>
                <w:sz w:val="18"/>
                <w:szCs w:val="18"/>
              </w:rPr>
              <mc:AlternateContent>
                <mc:Choice Requires="wps">
                  <w:drawing>
                    <wp:anchor distT="0" distB="0" distL="114300" distR="114300" simplePos="0" relativeHeight="251677696" behindDoc="0" locked="0" layoutInCell="1" allowOverlap="1" wp14:anchorId="0750DDFF" wp14:editId="446124A7">
                      <wp:simplePos x="0" y="0"/>
                      <wp:positionH relativeFrom="column">
                        <wp:posOffset>120015</wp:posOffset>
                      </wp:positionH>
                      <wp:positionV relativeFrom="paragraph">
                        <wp:posOffset>133985</wp:posOffset>
                      </wp:positionV>
                      <wp:extent cx="348615" cy="231775"/>
                      <wp:effectExtent l="5715" t="10160" r="7620" b="5715"/>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9.45pt;margin-top:10.55pt;width:27.45pt;height:18.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" filled="f" fillcolor="red" strokecolor="red"/>
                  </w:pict>
                </mc:Fallback>
              </mc:AlternateContent>
            </w:r>
          </w:p>
          <w:p w:rsidR="00A116FF" w:rsidRPr="00A116FF" w:rsidRDefault="00A116FF" w:rsidP="00A116FF">
            <w:pPr>
              <w:ind w:left="0" w:firstLine="0"/>
              <w:rPr>
                <w:b/>
                <w:sz w:val="18"/>
                <w:szCs w:val="18"/>
              </w:rPr>
            </w:pPr>
            <w:r w:rsidRPr="00A116FF">
              <w:rPr>
                <w:b/>
                <w:sz w:val="18"/>
                <w:szCs w:val="18"/>
              </w:rPr>
              <w:t xml:space="preserve">                 -- </w:t>
            </w:r>
            <w:r w:rsidRPr="00A116FF">
              <w:rPr>
                <w:sz w:val="18"/>
                <w:szCs w:val="18"/>
              </w:rPr>
              <w:t>граница образуемой части  земельного участка (проектные границы публичного сервитута)</w:t>
            </w:r>
            <w:r w:rsidRPr="00A116FF">
              <w:rPr>
                <w:b/>
                <w:sz w:val="18"/>
                <w:szCs w:val="18"/>
              </w:rPr>
              <w:t xml:space="preserve">  </w:t>
            </w:r>
          </w:p>
          <w:p w:rsidR="00A116FF" w:rsidRPr="00A116FF" w:rsidRDefault="00A116FF" w:rsidP="00A116FF">
            <w:pPr>
              <w:ind w:left="0" w:firstLine="0"/>
              <w:jc w:val="left"/>
              <w:rPr>
                <w:b/>
                <w:sz w:val="18"/>
                <w:szCs w:val="18"/>
              </w:rPr>
            </w:pPr>
            <w:r w:rsidRPr="00A116FF">
              <w:rPr>
                <w:b/>
                <w:sz w:val="18"/>
                <w:szCs w:val="18"/>
              </w:rPr>
              <w:t xml:space="preserve">          </w:t>
            </w:r>
            <w:r w:rsidRPr="00A116FF">
              <w:rPr>
                <w:noProof/>
                <w:sz w:val="18"/>
                <w:szCs w:val="18"/>
              </w:rPr>
              <mc:AlternateContent>
                <mc:Choice Requires="wps">
                  <w:drawing>
                    <wp:anchor distT="0" distB="0" distL="114300" distR="114300" simplePos="0" relativeHeight="251678720" behindDoc="0" locked="0" layoutInCell="1" allowOverlap="1" wp14:anchorId="5DC7EA2A" wp14:editId="596F42BF">
                      <wp:simplePos x="0" y="0"/>
                      <wp:positionH relativeFrom="column">
                        <wp:posOffset>121920</wp:posOffset>
                      </wp:positionH>
                      <wp:positionV relativeFrom="paragraph">
                        <wp:posOffset>155575</wp:posOffset>
                      </wp:positionV>
                      <wp:extent cx="348615" cy="231775"/>
                      <wp:effectExtent l="7620" t="12700" r="5715" b="12700"/>
                      <wp:wrapNone/>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9.6pt;margin-top:12.25pt;width:27.45pt;height:18.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"/>
                  </w:pict>
                </mc:Fallback>
              </mc:AlternateContent>
            </w:r>
          </w:p>
          <w:p w:rsidR="00A116FF" w:rsidRPr="00A116FF" w:rsidRDefault="00A116FF" w:rsidP="00A116FF">
            <w:pPr>
              <w:ind w:left="-108" w:firstLine="0"/>
              <w:rPr>
                <w:color w:val="000000"/>
                <w:sz w:val="18"/>
                <w:szCs w:val="18"/>
              </w:rPr>
            </w:pPr>
            <w:r w:rsidRPr="00A116FF">
              <w:rPr>
                <w:b/>
                <w:sz w:val="18"/>
                <w:szCs w:val="18"/>
              </w:rPr>
              <w:t xml:space="preserve">                  --  </w:t>
            </w:r>
            <w:r w:rsidRPr="00A116FF">
              <w:rPr>
                <w:sz w:val="18"/>
                <w:szCs w:val="18"/>
              </w:rPr>
              <w:t xml:space="preserve">граница </w:t>
            </w:r>
            <w:r w:rsidRPr="00A116FF">
              <w:rPr>
                <w:color w:val="000000"/>
                <w:sz w:val="18"/>
                <w:szCs w:val="18"/>
              </w:rPr>
              <w:t>земельного участка, внесенного в ЕГРН, в отношении которого испрашивается  сервитут</w:t>
            </w:r>
          </w:p>
          <w:p w:rsidR="00A116FF" w:rsidRPr="00A116FF" w:rsidRDefault="00A116FF" w:rsidP="00A116FF">
            <w:pPr>
              <w:ind w:left="-108" w:firstLine="0"/>
              <w:rPr>
                <w:color w:val="000000"/>
                <w:sz w:val="18"/>
                <w:szCs w:val="18"/>
              </w:rPr>
            </w:pPr>
          </w:p>
          <w:p w:rsidR="00A116FF" w:rsidRPr="00A116FF" w:rsidRDefault="00A116FF" w:rsidP="00A116FF">
            <w:pPr>
              <w:ind w:left="-108" w:firstLine="0"/>
              <w:rPr>
                <w:color w:val="000000"/>
                <w:sz w:val="18"/>
                <w:szCs w:val="18"/>
              </w:rPr>
            </w:pPr>
          </w:p>
          <w:p w:rsidR="00A116FF" w:rsidRPr="00A116FF" w:rsidRDefault="00A116FF" w:rsidP="00A116FF">
            <w:pPr>
              <w:autoSpaceDE w:val="0"/>
              <w:autoSpaceDN w:val="0"/>
              <w:adjustRightInd w:val="0"/>
              <w:ind w:left="0" w:firstLine="0"/>
              <w:jc w:val="left"/>
              <w:rPr>
                <w:sz w:val="18"/>
                <w:szCs w:val="18"/>
              </w:rPr>
            </w:pPr>
            <w:r w:rsidRPr="00A116FF">
              <w:rPr>
                <w:noProof/>
                <w:sz w:val="18"/>
                <w:szCs w:val="18"/>
              </w:rPr>
              <w:lastRenderedPageBreak/>
              <mc:AlternateContent>
                <mc:Choice Requires="wps">
                  <w:drawing>
                    <wp:anchor distT="0" distB="0" distL="114300" distR="114300" simplePos="0" relativeHeight="251680768" behindDoc="0" locked="0" layoutInCell="1" allowOverlap="1" wp14:anchorId="1C606C09" wp14:editId="3A1D5628">
                      <wp:simplePos x="0" y="0"/>
                      <wp:positionH relativeFrom="column">
                        <wp:posOffset>130175</wp:posOffset>
                      </wp:positionH>
                      <wp:positionV relativeFrom="paragraph">
                        <wp:posOffset>52705</wp:posOffset>
                      </wp:positionV>
                      <wp:extent cx="340995" cy="0"/>
                      <wp:effectExtent l="15875" t="14605" r="14605" b="13970"/>
                      <wp:wrapNone/>
                      <wp:docPr id="1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 cy="0"/>
                              </a:xfrm>
                              <a:prstGeom prst="straightConnector1">
                                <a:avLst/>
                              </a:prstGeom>
                              <a:noFill/>
                              <a:ln w="19050">
                                <a:solidFill>
                                  <a:srgbClr val="00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6" o:spid="_x0000_s1026" type="#_x0000_t32" style="position:absolute;margin-left:10.25pt;margin-top:4.15pt;width:26.8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4fCHwIAADw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" strokecolor="#00c" strokeweight="1.5pt"/>
                  </w:pict>
                </mc:Fallback>
              </mc:AlternateContent>
            </w:r>
            <w:r w:rsidRPr="00A116FF">
              <w:rPr>
                <w:sz w:val="18"/>
                <w:szCs w:val="18"/>
              </w:rPr>
              <w:t xml:space="preserve">                - инженерное сооружение </w:t>
            </w:r>
          </w:p>
          <w:p w:rsidR="00A116FF" w:rsidRPr="00A116FF" w:rsidRDefault="00A116FF" w:rsidP="00A116FF">
            <w:pPr>
              <w:autoSpaceDE w:val="0"/>
              <w:autoSpaceDN w:val="0"/>
              <w:adjustRightInd w:val="0"/>
              <w:ind w:left="0" w:firstLine="0"/>
              <w:jc w:val="left"/>
              <w:rPr>
                <w:sz w:val="18"/>
                <w:szCs w:val="18"/>
              </w:rPr>
            </w:pPr>
            <w:r w:rsidRPr="00A116FF">
              <w:rPr>
                <w:sz w:val="18"/>
                <w:szCs w:val="18"/>
              </w:rPr>
              <w:t xml:space="preserve">  </w:t>
            </w:r>
            <w:r w:rsidRPr="00A116FF">
              <w:rPr>
                <w:color w:val="000000"/>
                <w:sz w:val="18"/>
                <w:szCs w:val="18"/>
                <w:shd w:val="clear" w:color="auto" w:fill="FFFFFF"/>
              </w:rPr>
              <w:t>38:36:000016:940</w:t>
            </w:r>
            <w:r w:rsidRPr="00A116FF">
              <w:rPr>
                <w:sz w:val="18"/>
                <w:szCs w:val="18"/>
              </w:rPr>
              <w:t xml:space="preserve"> – кадастровый номер земельного участка</w:t>
            </w:r>
          </w:p>
          <w:p w:rsidR="00A116FF" w:rsidRPr="00A116FF" w:rsidRDefault="00A116FF" w:rsidP="00A116FF">
            <w:pPr>
              <w:autoSpaceDE w:val="0"/>
              <w:autoSpaceDN w:val="0"/>
              <w:adjustRightInd w:val="0"/>
              <w:ind w:left="0" w:firstLine="0"/>
              <w:jc w:val="left"/>
              <w:rPr>
                <w:sz w:val="18"/>
                <w:szCs w:val="18"/>
              </w:rPr>
            </w:pPr>
          </w:p>
          <w:p w:rsidR="00A116FF" w:rsidRPr="00A116FF" w:rsidRDefault="00A116FF" w:rsidP="00A116FF">
            <w:pPr>
              <w:autoSpaceDE w:val="0"/>
              <w:autoSpaceDN w:val="0"/>
              <w:adjustRightInd w:val="0"/>
              <w:ind w:left="0" w:firstLine="0"/>
              <w:jc w:val="left"/>
              <w:rPr>
                <w:color w:val="000000"/>
                <w:sz w:val="18"/>
                <w:szCs w:val="18"/>
              </w:rPr>
            </w:pPr>
            <w:r w:rsidRPr="00A116FF">
              <w:rPr>
                <w:color w:val="00B0F0"/>
                <w:sz w:val="18"/>
                <w:szCs w:val="18"/>
              </w:rPr>
              <w:t xml:space="preserve">    38:36:000016</w:t>
            </w:r>
            <w:r w:rsidRPr="00A116FF">
              <w:rPr>
                <w:b/>
                <w:color w:val="000000"/>
                <w:sz w:val="18"/>
                <w:szCs w:val="18"/>
              </w:rPr>
              <w:t xml:space="preserve"> –</w:t>
            </w:r>
            <w:r w:rsidRPr="00A116FF">
              <w:rPr>
                <w:b/>
                <w:color w:val="00B0F0"/>
                <w:sz w:val="18"/>
                <w:szCs w:val="18"/>
              </w:rPr>
              <w:t xml:space="preserve"> </w:t>
            </w:r>
            <w:r w:rsidRPr="00A116FF">
              <w:rPr>
                <w:color w:val="000000"/>
                <w:sz w:val="18"/>
                <w:szCs w:val="18"/>
              </w:rPr>
              <w:t xml:space="preserve">номер кадастрового квартала </w:t>
            </w:r>
          </w:p>
          <w:p w:rsidR="00A116FF" w:rsidRPr="00A116FF" w:rsidRDefault="00A116FF" w:rsidP="00A116FF">
            <w:pPr>
              <w:numPr>
                <w:ilvl w:val="0"/>
                <w:numId w:val="44"/>
              </w:numPr>
              <w:jc w:val="left"/>
              <w:rPr>
                <w:sz w:val="18"/>
                <w:szCs w:val="18"/>
              </w:rPr>
            </w:pPr>
            <w:r w:rsidRPr="00A116FF">
              <w:rPr>
                <w:noProof/>
                <w:sz w:val="18"/>
                <w:szCs w:val="18"/>
              </w:rPr>
              <mc:AlternateContent>
                <mc:Choice Requires="wps">
                  <w:drawing>
                    <wp:anchor distT="0" distB="0" distL="114300" distR="114300" simplePos="0" relativeHeight="251679744" behindDoc="0" locked="0" layoutInCell="1" allowOverlap="1" wp14:anchorId="127F21EA" wp14:editId="3244B845">
                      <wp:simplePos x="0" y="0"/>
                      <wp:positionH relativeFrom="column">
                        <wp:posOffset>127635</wp:posOffset>
                      </wp:positionH>
                      <wp:positionV relativeFrom="paragraph">
                        <wp:posOffset>29845</wp:posOffset>
                      </wp:positionV>
                      <wp:extent cx="45085" cy="48895"/>
                      <wp:effectExtent l="13335" t="10795" r="8255" b="6985"/>
                      <wp:wrapNone/>
                      <wp:docPr id="12"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 o:spid="_x0000_s1026" style="position:absolute;margin-left:10.05pt;margin-top:2.35pt;width:3.55pt;height:3.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" fillcolor="black"/>
                  </w:pict>
                </mc:Fallback>
              </mc:AlternateContent>
            </w:r>
            <w:r w:rsidRPr="00A116FF">
              <w:rPr>
                <w:b/>
                <w:sz w:val="18"/>
                <w:szCs w:val="18"/>
              </w:rPr>
              <w:t xml:space="preserve">               --  </w:t>
            </w:r>
            <w:r w:rsidRPr="00A116FF">
              <w:rPr>
                <w:sz w:val="18"/>
                <w:szCs w:val="18"/>
              </w:rPr>
              <w:t>обозначение характерных точек публичного сервитута</w:t>
            </w:r>
          </w:p>
          <w:p w:rsidR="00A116FF" w:rsidRPr="00A116FF" w:rsidRDefault="00A116FF" w:rsidP="00A116FF">
            <w:pPr>
              <w:ind w:left="0" w:firstLine="0"/>
              <w:jc w:val="left"/>
              <w:rPr>
                <w:sz w:val="18"/>
                <w:szCs w:val="18"/>
              </w:rPr>
            </w:pPr>
          </w:p>
        </w:tc>
      </w:tr>
    </w:tbl>
    <w:p w:rsidR="00A116FF" w:rsidRPr="00A116FF" w:rsidRDefault="00A116FF" w:rsidP="00A116FF">
      <w:pPr>
        <w:ind w:left="0" w:firstLine="0"/>
        <w:jc w:val="left"/>
        <w:rPr>
          <w:sz w:val="18"/>
          <w:szCs w:val="18"/>
        </w:rPr>
      </w:pPr>
    </w:p>
    <w:p w:rsidR="00A116FF" w:rsidRPr="00A116FF" w:rsidRDefault="00A116FF" w:rsidP="00A116FF">
      <w:pPr>
        <w:ind w:left="0" w:firstLine="0"/>
        <w:jc w:val="left"/>
        <w:rPr>
          <w:sz w:val="18"/>
          <w:szCs w:val="18"/>
        </w:rPr>
      </w:pPr>
    </w:p>
    <w:p w:rsidR="00A116FF" w:rsidRPr="00A116FF" w:rsidRDefault="00A116FF" w:rsidP="00A116FF">
      <w:pPr>
        <w:ind w:left="0" w:firstLine="0"/>
        <w:jc w:val="left"/>
        <w:rPr>
          <w:sz w:val="18"/>
          <w:szCs w:val="18"/>
        </w:rPr>
      </w:pPr>
    </w:p>
    <w:p w:rsidR="00A116FF" w:rsidRPr="00B6073A" w:rsidRDefault="00A116FF" w:rsidP="00B6073A">
      <w:pPr>
        <w:ind w:left="0" w:firstLine="0"/>
        <w:jc w:val="right"/>
        <w:rPr>
          <w:i/>
          <w:sz w:val="18"/>
          <w:szCs w:val="18"/>
        </w:rPr>
      </w:pPr>
      <w:r w:rsidRPr="00A116FF">
        <w:rPr>
          <w:sz w:val="18"/>
          <w:szCs w:val="18"/>
        </w:rPr>
        <w:t xml:space="preserve">  </w:t>
      </w:r>
      <w:r w:rsidRPr="00B6073A">
        <w:rPr>
          <w:i/>
          <w:sz w:val="18"/>
          <w:szCs w:val="18"/>
        </w:rPr>
        <w:t xml:space="preserve"> Заместитель Мэра по жизнеобеспечению                              Ю.Р. </w:t>
      </w:r>
      <w:proofErr w:type="spellStart"/>
      <w:r w:rsidRPr="00B6073A">
        <w:rPr>
          <w:i/>
          <w:sz w:val="18"/>
          <w:szCs w:val="18"/>
        </w:rPr>
        <w:t>Витер</w:t>
      </w:r>
      <w:proofErr w:type="spellEnd"/>
    </w:p>
    <w:p w:rsidR="00B6073A" w:rsidRPr="00B6073A" w:rsidRDefault="00B6073A" w:rsidP="00B6073A">
      <w:pPr>
        <w:ind w:left="0" w:firstLine="0"/>
        <w:jc w:val="right"/>
        <w:rPr>
          <w:i/>
          <w:sz w:val="18"/>
          <w:szCs w:val="18"/>
        </w:rPr>
      </w:pPr>
    </w:p>
    <w:p w:rsidR="00B6073A" w:rsidRPr="00A116FF" w:rsidRDefault="00B6073A" w:rsidP="00A116FF">
      <w:pPr>
        <w:ind w:left="0" w:firstLine="0"/>
        <w:jc w:val="left"/>
        <w:rPr>
          <w:sz w:val="18"/>
          <w:szCs w:val="18"/>
        </w:rPr>
      </w:pPr>
    </w:p>
    <w:p w:rsidR="00B6073A" w:rsidRPr="00B6073A" w:rsidRDefault="00B6073A" w:rsidP="00B6073A">
      <w:pPr>
        <w:ind w:left="0" w:right="-406" w:firstLine="0"/>
        <w:jc w:val="center"/>
        <w:rPr>
          <w:b/>
          <w:sz w:val="18"/>
          <w:szCs w:val="18"/>
        </w:rPr>
      </w:pPr>
      <w:r w:rsidRPr="00B6073A">
        <w:rPr>
          <w:b/>
          <w:sz w:val="18"/>
          <w:szCs w:val="18"/>
        </w:rPr>
        <w:t>Информация о приеме заявлений о намерении участвовать</w:t>
      </w:r>
    </w:p>
    <w:p w:rsidR="00B6073A" w:rsidRPr="00B6073A" w:rsidRDefault="00B6073A" w:rsidP="00B6073A">
      <w:pPr>
        <w:ind w:left="0" w:right="-406" w:firstLine="0"/>
        <w:jc w:val="center"/>
        <w:rPr>
          <w:b/>
          <w:sz w:val="18"/>
          <w:szCs w:val="18"/>
        </w:rPr>
      </w:pPr>
      <w:r w:rsidRPr="00B6073A">
        <w:rPr>
          <w:b/>
          <w:sz w:val="18"/>
          <w:szCs w:val="18"/>
        </w:rPr>
        <w:t>в аукционе по продаже  права  аренды земельного участка</w:t>
      </w:r>
    </w:p>
    <w:p w:rsidR="00B6073A" w:rsidRPr="00B6073A" w:rsidRDefault="00B6073A" w:rsidP="00B6073A">
      <w:pPr>
        <w:ind w:left="0" w:right="-406" w:firstLine="0"/>
        <w:jc w:val="center"/>
        <w:rPr>
          <w:b/>
          <w:sz w:val="18"/>
          <w:szCs w:val="18"/>
        </w:rPr>
      </w:pPr>
      <w:r w:rsidRPr="00B6073A">
        <w:rPr>
          <w:b/>
          <w:sz w:val="18"/>
          <w:szCs w:val="18"/>
        </w:rPr>
        <w:t>для индивидуального жилищного строительства</w:t>
      </w:r>
    </w:p>
    <w:p w:rsidR="00B6073A" w:rsidRPr="00B6073A" w:rsidRDefault="00B6073A" w:rsidP="00A1209B">
      <w:pPr>
        <w:ind w:left="0" w:right="174" w:firstLine="0"/>
        <w:rPr>
          <w:sz w:val="18"/>
          <w:szCs w:val="18"/>
        </w:rPr>
      </w:pPr>
    </w:p>
    <w:p w:rsidR="00B6073A" w:rsidRPr="00B6073A" w:rsidRDefault="00B6073A" w:rsidP="00A1209B">
      <w:pPr>
        <w:ind w:left="0" w:right="174" w:firstLine="0"/>
        <w:rPr>
          <w:sz w:val="18"/>
          <w:szCs w:val="18"/>
        </w:rPr>
      </w:pPr>
      <w:r w:rsidRPr="00B6073A">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B6073A" w:rsidRPr="00B6073A" w:rsidRDefault="00B6073A" w:rsidP="00A1209B">
      <w:pPr>
        <w:ind w:left="0" w:right="174" w:firstLine="0"/>
        <w:rPr>
          <w:sz w:val="18"/>
          <w:szCs w:val="18"/>
        </w:rPr>
      </w:pPr>
      <w:r w:rsidRPr="00B6073A">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B6073A" w:rsidRPr="00B6073A" w:rsidRDefault="00B6073A" w:rsidP="00A1209B">
      <w:pPr>
        <w:ind w:left="0" w:right="174" w:firstLine="0"/>
        <w:rPr>
          <w:sz w:val="18"/>
          <w:szCs w:val="18"/>
        </w:rPr>
      </w:pPr>
      <w:r w:rsidRPr="00B6073A">
        <w:rPr>
          <w:sz w:val="18"/>
          <w:szCs w:val="18"/>
        </w:rPr>
        <w:t xml:space="preserve">        Адрес подачи заявления: 664056, г. Иркутск, ул. Мухиной, 2а (здание «Дом Кино»), по понедельникам зал единого приема 2 этаж, адрес электронной почты: v.apolinskij@govirk.ru.</w:t>
      </w:r>
    </w:p>
    <w:p w:rsidR="00B6073A" w:rsidRPr="00B6073A" w:rsidRDefault="00B6073A" w:rsidP="00A1209B">
      <w:pPr>
        <w:ind w:left="0" w:right="174" w:firstLine="0"/>
        <w:rPr>
          <w:sz w:val="18"/>
          <w:szCs w:val="18"/>
        </w:rPr>
      </w:pPr>
      <w:r w:rsidRPr="00B6073A">
        <w:rPr>
          <w:sz w:val="18"/>
          <w:szCs w:val="18"/>
        </w:rPr>
        <w:t>Заявления подаются заявителем одним из следующих способов:</w:t>
      </w:r>
    </w:p>
    <w:p w:rsidR="00B6073A" w:rsidRPr="00B6073A" w:rsidRDefault="00B6073A" w:rsidP="00A1209B">
      <w:pPr>
        <w:ind w:left="0" w:right="174" w:firstLine="0"/>
        <w:rPr>
          <w:sz w:val="18"/>
          <w:szCs w:val="18"/>
        </w:rPr>
      </w:pPr>
      <w:r w:rsidRPr="00B6073A">
        <w:rPr>
          <w:sz w:val="18"/>
          <w:szCs w:val="18"/>
        </w:rPr>
        <w:t>- путем личного обращения;</w:t>
      </w:r>
    </w:p>
    <w:p w:rsidR="00B6073A" w:rsidRPr="00B6073A" w:rsidRDefault="00B6073A" w:rsidP="00A1209B">
      <w:pPr>
        <w:ind w:left="0" w:right="174" w:firstLine="0"/>
        <w:rPr>
          <w:sz w:val="18"/>
          <w:szCs w:val="18"/>
        </w:rPr>
      </w:pPr>
      <w:r w:rsidRPr="00B6073A">
        <w:rPr>
          <w:sz w:val="18"/>
          <w:szCs w:val="18"/>
        </w:rPr>
        <w:t>- через организации почтовой связи;</w:t>
      </w:r>
    </w:p>
    <w:p w:rsidR="00B6073A" w:rsidRPr="00B6073A" w:rsidRDefault="00B6073A" w:rsidP="00A1209B">
      <w:pPr>
        <w:ind w:left="0" w:right="174" w:firstLine="0"/>
        <w:rPr>
          <w:sz w:val="18"/>
          <w:szCs w:val="18"/>
        </w:rPr>
      </w:pPr>
      <w:r w:rsidRPr="00B6073A">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B6073A" w:rsidRPr="00B6073A" w:rsidRDefault="00B6073A" w:rsidP="00A1209B">
      <w:pPr>
        <w:ind w:left="0" w:right="174" w:firstLine="0"/>
        <w:rPr>
          <w:sz w:val="18"/>
          <w:szCs w:val="18"/>
        </w:rPr>
      </w:pPr>
      <w:r w:rsidRPr="00B6073A">
        <w:rPr>
          <w:sz w:val="18"/>
          <w:szCs w:val="18"/>
        </w:rPr>
        <w:t xml:space="preserve">        Дата приема заявлений – 28 сентября 2023 года.</w:t>
      </w:r>
    </w:p>
    <w:p w:rsidR="00B6073A" w:rsidRPr="00B6073A" w:rsidRDefault="00B6073A" w:rsidP="00A1209B">
      <w:pPr>
        <w:ind w:left="0" w:right="174" w:firstLine="0"/>
        <w:rPr>
          <w:sz w:val="18"/>
          <w:szCs w:val="18"/>
        </w:rPr>
      </w:pPr>
      <w:r w:rsidRPr="00B6073A">
        <w:rPr>
          <w:sz w:val="18"/>
          <w:szCs w:val="18"/>
        </w:rPr>
        <w:t xml:space="preserve">        Дата окончания приема заявлений –  27 октября 2023 года.</w:t>
      </w:r>
    </w:p>
    <w:p w:rsidR="00B6073A" w:rsidRPr="00B6073A" w:rsidRDefault="00B6073A" w:rsidP="00A1209B">
      <w:pPr>
        <w:ind w:left="0" w:right="174" w:firstLine="0"/>
        <w:rPr>
          <w:sz w:val="18"/>
          <w:szCs w:val="18"/>
        </w:rPr>
      </w:pPr>
      <w:r w:rsidRPr="00B6073A">
        <w:rPr>
          <w:sz w:val="18"/>
          <w:szCs w:val="18"/>
        </w:rPr>
        <w:t xml:space="preserve">Участок № 1 </w:t>
      </w:r>
    </w:p>
    <w:p w:rsidR="00B6073A" w:rsidRPr="00B6073A" w:rsidRDefault="00B6073A" w:rsidP="00A1209B">
      <w:pPr>
        <w:ind w:left="0" w:right="174" w:firstLine="0"/>
        <w:rPr>
          <w:sz w:val="18"/>
          <w:szCs w:val="18"/>
        </w:rPr>
      </w:pPr>
      <w:r w:rsidRPr="00B6073A">
        <w:rPr>
          <w:sz w:val="18"/>
          <w:szCs w:val="18"/>
        </w:rPr>
        <w:t xml:space="preserve">        Характеристика земельного участка: </w:t>
      </w:r>
    </w:p>
    <w:p w:rsidR="00B6073A" w:rsidRPr="00B6073A" w:rsidRDefault="00B6073A" w:rsidP="00A1209B">
      <w:pPr>
        <w:ind w:left="0" w:right="174" w:firstLine="0"/>
        <w:rPr>
          <w:sz w:val="18"/>
          <w:szCs w:val="18"/>
        </w:rPr>
      </w:pPr>
      <w:r w:rsidRPr="00B6073A">
        <w:rPr>
          <w:sz w:val="18"/>
          <w:szCs w:val="18"/>
        </w:rPr>
        <w:t xml:space="preserve">        Земельный участок из земель населенных пунктов площадью 1000 </w:t>
      </w:r>
      <w:proofErr w:type="spellStart"/>
      <w:r w:rsidRPr="00B6073A">
        <w:rPr>
          <w:sz w:val="18"/>
          <w:szCs w:val="18"/>
        </w:rPr>
        <w:t>кв</w:t>
      </w:r>
      <w:proofErr w:type="gramStart"/>
      <w:r w:rsidRPr="00B6073A">
        <w:rPr>
          <w:sz w:val="18"/>
          <w:szCs w:val="18"/>
        </w:rPr>
        <w:t>.м</w:t>
      </w:r>
      <w:proofErr w:type="spellEnd"/>
      <w:proofErr w:type="gramEnd"/>
      <w:r w:rsidRPr="00B6073A">
        <w:rPr>
          <w:sz w:val="18"/>
          <w:szCs w:val="18"/>
        </w:rPr>
        <w:t>, местоположение: Иркутская область, Иркутский район,  с. Хомутово.</w:t>
      </w:r>
    </w:p>
    <w:p w:rsidR="00B6073A" w:rsidRPr="00B6073A" w:rsidRDefault="00B6073A" w:rsidP="00A1209B">
      <w:pPr>
        <w:ind w:left="0" w:right="174" w:firstLine="0"/>
        <w:rPr>
          <w:sz w:val="18"/>
          <w:szCs w:val="18"/>
        </w:rPr>
      </w:pPr>
      <w:r w:rsidRPr="00B6073A">
        <w:rPr>
          <w:sz w:val="18"/>
          <w:szCs w:val="18"/>
        </w:rPr>
        <w:t xml:space="preserve">        Разрешенное использование земельного участка: для индивидуального жилищного строительства.</w:t>
      </w:r>
    </w:p>
    <w:p w:rsidR="00B6073A" w:rsidRPr="00B6073A" w:rsidRDefault="00B6073A" w:rsidP="00A1209B">
      <w:pPr>
        <w:ind w:left="0" w:right="174" w:firstLine="0"/>
        <w:rPr>
          <w:sz w:val="18"/>
          <w:szCs w:val="18"/>
        </w:rPr>
      </w:pPr>
      <w:r w:rsidRPr="00B6073A">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B6073A">
        <w:rPr>
          <w:sz w:val="18"/>
          <w:szCs w:val="18"/>
        </w:rPr>
        <w:t>каб</w:t>
      </w:r>
      <w:proofErr w:type="spellEnd"/>
      <w:r w:rsidRPr="00B6073A">
        <w:rPr>
          <w:sz w:val="18"/>
          <w:szCs w:val="18"/>
        </w:rPr>
        <w:t>. 109.</w:t>
      </w:r>
    </w:p>
    <w:p w:rsidR="00B6073A" w:rsidRPr="00B6073A" w:rsidRDefault="00B6073A" w:rsidP="00A1209B">
      <w:pPr>
        <w:ind w:left="0" w:right="174" w:firstLine="0"/>
        <w:rPr>
          <w:sz w:val="18"/>
          <w:szCs w:val="18"/>
        </w:rPr>
      </w:pPr>
    </w:p>
    <w:p w:rsidR="00B6073A" w:rsidRPr="00B6073A" w:rsidRDefault="00B6073A" w:rsidP="00A1209B">
      <w:pPr>
        <w:ind w:left="0" w:right="174" w:firstLine="0"/>
        <w:rPr>
          <w:sz w:val="18"/>
          <w:szCs w:val="18"/>
        </w:rPr>
      </w:pPr>
    </w:p>
    <w:p w:rsidR="00B6073A" w:rsidRPr="00B6073A" w:rsidRDefault="00B6073A" w:rsidP="00E97CCA">
      <w:pPr>
        <w:ind w:left="0" w:right="174" w:firstLine="0"/>
        <w:jc w:val="center"/>
        <w:rPr>
          <w:i/>
          <w:sz w:val="18"/>
          <w:szCs w:val="18"/>
        </w:rPr>
      </w:pPr>
      <w:r w:rsidRPr="00B6073A">
        <w:rPr>
          <w:i/>
          <w:sz w:val="18"/>
          <w:szCs w:val="18"/>
        </w:rPr>
        <w:t>Начальник отдела</w:t>
      </w:r>
    </w:p>
    <w:p w:rsidR="00A116FF" w:rsidRDefault="00B6073A" w:rsidP="00E97CCA">
      <w:pPr>
        <w:ind w:left="0" w:right="174" w:firstLine="0"/>
        <w:jc w:val="right"/>
        <w:rPr>
          <w:i/>
          <w:sz w:val="18"/>
          <w:szCs w:val="18"/>
        </w:rPr>
      </w:pPr>
      <w:r w:rsidRPr="00B6073A">
        <w:rPr>
          <w:i/>
          <w:sz w:val="18"/>
          <w:szCs w:val="18"/>
        </w:rPr>
        <w:t xml:space="preserve">земельных отношений и земельного учета                                  А.В. </w:t>
      </w:r>
      <w:proofErr w:type="spellStart"/>
      <w:r w:rsidRPr="00B6073A">
        <w:rPr>
          <w:i/>
          <w:sz w:val="18"/>
          <w:szCs w:val="18"/>
        </w:rPr>
        <w:t>Кузикова</w:t>
      </w:r>
      <w:proofErr w:type="spellEnd"/>
    </w:p>
    <w:p w:rsidR="00283F06" w:rsidRDefault="00283F06" w:rsidP="00E97CCA">
      <w:pPr>
        <w:ind w:left="0" w:right="174" w:firstLine="0"/>
        <w:jc w:val="right"/>
        <w:rPr>
          <w:i/>
          <w:sz w:val="18"/>
          <w:szCs w:val="18"/>
        </w:rPr>
      </w:pPr>
    </w:p>
    <w:p w:rsidR="00283F06" w:rsidRDefault="00283F06" w:rsidP="00E97CCA">
      <w:pPr>
        <w:ind w:left="0" w:right="174" w:firstLine="0"/>
        <w:jc w:val="right"/>
        <w:rPr>
          <w:i/>
          <w:sz w:val="18"/>
          <w:szCs w:val="18"/>
        </w:rPr>
      </w:pPr>
    </w:p>
    <w:p w:rsidR="00283F06" w:rsidRPr="005A6700" w:rsidRDefault="00283F06" w:rsidP="00283F06">
      <w:pPr>
        <w:tabs>
          <w:tab w:val="left" w:pos="426"/>
          <w:tab w:val="left" w:pos="3976"/>
        </w:tabs>
        <w:ind w:left="-142" w:right="32" w:firstLine="426"/>
        <w:jc w:val="center"/>
        <w:rPr>
          <w:sz w:val="18"/>
          <w:szCs w:val="18"/>
        </w:rPr>
      </w:pPr>
      <w:r w:rsidRPr="005A6700">
        <w:rPr>
          <w:sz w:val="18"/>
          <w:szCs w:val="18"/>
        </w:rPr>
        <w:t>РОССИЙСКАЯ ФЕДЕРАЦИЯ</w:t>
      </w:r>
    </w:p>
    <w:p w:rsidR="00283F06" w:rsidRPr="005A6700" w:rsidRDefault="00283F06" w:rsidP="00283F06">
      <w:pPr>
        <w:tabs>
          <w:tab w:val="left" w:pos="426"/>
          <w:tab w:val="left" w:pos="3976"/>
        </w:tabs>
        <w:ind w:left="-142" w:right="32" w:firstLine="426"/>
        <w:jc w:val="center"/>
        <w:rPr>
          <w:sz w:val="18"/>
          <w:szCs w:val="18"/>
        </w:rPr>
      </w:pPr>
      <w:r w:rsidRPr="005A6700">
        <w:rPr>
          <w:sz w:val="18"/>
          <w:szCs w:val="18"/>
        </w:rPr>
        <w:t>ИРКУТСКАЯ ОБЛАСТЬ   ИРКУТСКИЙ РАЙОН</w:t>
      </w:r>
    </w:p>
    <w:p w:rsidR="00283F06" w:rsidRPr="005A6700" w:rsidRDefault="00283F06" w:rsidP="00283F06">
      <w:pPr>
        <w:tabs>
          <w:tab w:val="left" w:pos="426"/>
          <w:tab w:val="left" w:pos="3976"/>
        </w:tabs>
        <w:ind w:left="-142" w:right="32" w:firstLine="426"/>
        <w:jc w:val="center"/>
        <w:rPr>
          <w:b/>
          <w:sz w:val="18"/>
          <w:szCs w:val="18"/>
        </w:rPr>
      </w:pPr>
      <w:r w:rsidRPr="005A6700">
        <w:rPr>
          <w:b/>
          <w:sz w:val="18"/>
          <w:szCs w:val="18"/>
        </w:rPr>
        <w:t>ДУМА</w:t>
      </w:r>
    </w:p>
    <w:p w:rsidR="00283F06" w:rsidRPr="005A6700" w:rsidRDefault="00283F06" w:rsidP="00283F06">
      <w:pPr>
        <w:tabs>
          <w:tab w:val="left" w:pos="426"/>
          <w:tab w:val="left" w:pos="3976"/>
        </w:tabs>
        <w:ind w:left="-142" w:right="32" w:firstLine="426"/>
        <w:jc w:val="center"/>
        <w:rPr>
          <w:bCs/>
          <w:sz w:val="18"/>
          <w:szCs w:val="18"/>
        </w:rPr>
      </w:pPr>
      <w:r w:rsidRPr="005A6700">
        <w:rPr>
          <w:bCs/>
          <w:sz w:val="18"/>
          <w:szCs w:val="18"/>
        </w:rPr>
        <w:t>Хомутовского муниципального образования</w:t>
      </w:r>
    </w:p>
    <w:p w:rsidR="00283F06" w:rsidRPr="005A6700" w:rsidRDefault="00283F06" w:rsidP="00283F06">
      <w:pPr>
        <w:tabs>
          <w:tab w:val="left" w:pos="426"/>
          <w:tab w:val="left" w:pos="3976"/>
        </w:tabs>
        <w:ind w:left="-142" w:right="32" w:firstLine="426"/>
        <w:jc w:val="center"/>
        <w:rPr>
          <w:bCs/>
          <w:sz w:val="18"/>
          <w:szCs w:val="18"/>
        </w:rPr>
      </w:pPr>
      <w:r w:rsidRPr="005A6700">
        <w:rPr>
          <w:bCs/>
          <w:sz w:val="18"/>
          <w:szCs w:val="18"/>
        </w:rPr>
        <w:t>Пятый созыв</w:t>
      </w:r>
    </w:p>
    <w:p w:rsidR="00283F06" w:rsidRPr="005A6700" w:rsidRDefault="00283F06" w:rsidP="00283F06">
      <w:pPr>
        <w:tabs>
          <w:tab w:val="left" w:pos="426"/>
          <w:tab w:val="left" w:pos="3976"/>
        </w:tabs>
        <w:ind w:left="-142" w:right="32" w:firstLine="426"/>
        <w:jc w:val="center"/>
        <w:rPr>
          <w:b/>
          <w:bCs/>
          <w:sz w:val="18"/>
          <w:szCs w:val="18"/>
        </w:rPr>
      </w:pPr>
      <w:r w:rsidRPr="005A6700">
        <w:rPr>
          <w:b/>
          <w:bCs/>
          <w:sz w:val="18"/>
          <w:szCs w:val="18"/>
        </w:rPr>
        <w:t>Решение</w:t>
      </w:r>
    </w:p>
    <w:p w:rsidR="00283F06" w:rsidRPr="005A6700" w:rsidRDefault="00283F06" w:rsidP="00283F06">
      <w:pPr>
        <w:tabs>
          <w:tab w:val="left" w:pos="426"/>
          <w:tab w:val="left" w:pos="3976"/>
        </w:tabs>
        <w:ind w:left="-142" w:right="32" w:firstLine="426"/>
        <w:jc w:val="center"/>
        <w:rPr>
          <w:b/>
          <w:bCs/>
          <w:sz w:val="18"/>
          <w:szCs w:val="18"/>
        </w:rPr>
      </w:pPr>
    </w:p>
    <w:p w:rsidR="00283F06" w:rsidRPr="005A6700" w:rsidRDefault="00593188" w:rsidP="00283F06">
      <w:pPr>
        <w:tabs>
          <w:tab w:val="left" w:pos="426"/>
          <w:tab w:val="left" w:pos="3976"/>
        </w:tabs>
        <w:ind w:left="-142" w:right="32" w:firstLine="426"/>
        <w:rPr>
          <w:sz w:val="18"/>
          <w:szCs w:val="18"/>
          <w:u w:val="single"/>
        </w:rPr>
      </w:pPr>
      <w:r>
        <w:rPr>
          <w:bCs/>
          <w:sz w:val="18"/>
          <w:szCs w:val="18"/>
          <w:u w:val="single"/>
        </w:rPr>
        <w:t>21.09</w:t>
      </w:r>
      <w:r w:rsidR="00283F06" w:rsidRPr="005A6700">
        <w:rPr>
          <w:bCs/>
          <w:sz w:val="18"/>
          <w:szCs w:val="18"/>
          <w:u w:val="single"/>
        </w:rPr>
        <w:t>.2023</w:t>
      </w:r>
      <w:r w:rsidR="00283F06" w:rsidRPr="005A6700">
        <w:rPr>
          <w:sz w:val="18"/>
          <w:szCs w:val="18"/>
          <w:u w:val="single"/>
        </w:rPr>
        <w:t xml:space="preserve">  № 1</w:t>
      </w:r>
      <w:r>
        <w:rPr>
          <w:sz w:val="18"/>
          <w:szCs w:val="18"/>
          <w:u w:val="single"/>
        </w:rPr>
        <w:t>5</w:t>
      </w:r>
      <w:r w:rsidR="00283F06" w:rsidRPr="005A6700">
        <w:rPr>
          <w:sz w:val="18"/>
          <w:szCs w:val="18"/>
          <w:u w:val="single"/>
        </w:rPr>
        <w:t>-6</w:t>
      </w:r>
      <w:r>
        <w:rPr>
          <w:sz w:val="18"/>
          <w:szCs w:val="18"/>
          <w:u w:val="single"/>
        </w:rPr>
        <w:t>7</w:t>
      </w:r>
      <w:r w:rsidR="00283F06" w:rsidRPr="005A6700">
        <w:rPr>
          <w:sz w:val="18"/>
          <w:szCs w:val="18"/>
          <w:u w:val="single"/>
        </w:rPr>
        <w:t xml:space="preserve"> д</w:t>
      </w:r>
    </w:p>
    <w:p w:rsidR="00283F06" w:rsidRPr="005A6700" w:rsidRDefault="00283F06" w:rsidP="00283F06">
      <w:pPr>
        <w:tabs>
          <w:tab w:val="left" w:pos="426"/>
          <w:tab w:val="left" w:pos="3976"/>
        </w:tabs>
        <w:ind w:left="-142" w:right="32" w:firstLine="426"/>
        <w:rPr>
          <w:sz w:val="18"/>
          <w:szCs w:val="18"/>
        </w:rPr>
      </w:pPr>
      <w:r w:rsidRPr="005A6700">
        <w:rPr>
          <w:sz w:val="18"/>
          <w:szCs w:val="18"/>
        </w:rPr>
        <w:t xml:space="preserve">       с. Хомутово </w:t>
      </w:r>
    </w:p>
    <w:p w:rsidR="00283F06" w:rsidRPr="005A6700" w:rsidRDefault="00283F06" w:rsidP="00C51961">
      <w:pPr>
        <w:tabs>
          <w:tab w:val="left" w:pos="426"/>
          <w:tab w:val="left" w:pos="3976"/>
        </w:tabs>
        <w:ind w:left="0" w:right="174" w:firstLine="426"/>
        <w:rPr>
          <w:sz w:val="18"/>
          <w:szCs w:val="18"/>
        </w:rPr>
      </w:pPr>
    </w:p>
    <w:p w:rsidR="00283F06" w:rsidRDefault="00593188" w:rsidP="00C51961">
      <w:pPr>
        <w:pStyle w:val="af9"/>
        <w:tabs>
          <w:tab w:val="left" w:pos="3976"/>
        </w:tabs>
        <w:ind w:left="0" w:right="174" w:firstLine="426"/>
        <w:rPr>
          <w:sz w:val="18"/>
          <w:szCs w:val="18"/>
        </w:rPr>
      </w:pPr>
      <w:r w:rsidRPr="00593188">
        <w:rPr>
          <w:sz w:val="18"/>
          <w:szCs w:val="18"/>
        </w:rPr>
        <w:t>О внесении изменений и дополнений в решение Думы Хомутовского муниципального образования от 25.05.2023</w:t>
      </w:r>
      <w:r>
        <w:rPr>
          <w:sz w:val="18"/>
          <w:szCs w:val="18"/>
        </w:rPr>
        <w:t xml:space="preserve"> </w:t>
      </w:r>
      <w:r w:rsidRPr="00593188">
        <w:rPr>
          <w:sz w:val="18"/>
          <w:szCs w:val="18"/>
        </w:rPr>
        <w:t>№ 10-50/д</w:t>
      </w:r>
      <w:r>
        <w:rPr>
          <w:sz w:val="18"/>
          <w:szCs w:val="18"/>
        </w:rPr>
        <w:t>.</w:t>
      </w:r>
    </w:p>
    <w:p w:rsidR="00593188" w:rsidRDefault="00593188" w:rsidP="00C51961">
      <w:pPr>
        <w:pStyle w:val="af9"/>
        <w:tabs>
          <w:tab w:val="left" w:pos="3976"/>
        </w:tabs>
        <w:ind w:left="0" w:right="174" w:firstLine="426"/>
        <w:rPr>
          <w:sz w:val="18"/>
          <w:szCs w:val="18"/>
        </w:rPr>
      </w:pPr>
    </w:p>
    <w:p w:rsidR="00593188" w:rsidRDefault="00593188" w:rsidP="00C51961">
      <w:pPr>
        <w:pStyle w:val="af9"/>
        <w:tabs>
          <w:tab w:val="left" w:pos="3976"/>
        </w:tabs>
        <w:ind w:left="0" w:right="174" w:firstLine="426"/>
        <w:rPr>
          <w:sz w:val="18"/>
          <w:szCs w:val="18"/>
        </w:rPr>
      </w:pPr>
      <w:r w:rsidRPr="00593188">
        <w:rPr>
          <w:sz w:val="18"/>
          <w:szCs w:val="18"/>
        </w:rPr>
        <w:t>В соответствии с частью 10 статьи 35, статьей 45.1 Федерального закона от 06.10.2003 № 131-ФЗ «Об общих принципах организации местного самоуправления в Российской Федерации», Методическими рекомендациями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от 29.12.2021 № 1042/</w:t>
      </w:r>
      <w:proofErr w:type="spellStart"/>
      <w:proofErr w:type="gramStart"/>
      <w:r w:rsidRPr="00593188">
        <w:rPr>
          <w:sz w:val="18"/>
          <w:szCs w:val="18"/>
        </w:rPr>
        <w:t>пр</w:t>
      </w:r>
      <w:proofErr w:type="spellEnd"/>
      <w:proofErr w:type="gramEnd"/>
      <w:r w:rsidRPr="00593188">
        <w:rPr>
          <w:sz w:val="18"/>
          <w:szCs w:val="18"/>
        </w:rPr>
        <w:t>, информационным письмом Западной-Байкальской межрайонной природоохранной прокуратуры №07-49-2023/662-23 от 19.06.2023, руководствуясь ст.6 Устава Хомутовского муниципального образования, Дума Хомутовского муниципального образования</w:t>
      </w:r>
    </w:p>
    <w:p w:rsidR="000411A0" w:rsidRPr="00593188" w:rsidRDefault="000411A0" w:rsidP="00C51961">
      <w:pPr>
        <w:pStyle w:val="af9"/>
        <w:tabs>
          <w:tab w:val="left" w:pos="3976"/>
        </w:tabs>
        <w:ind w:left="0" w:right="174" w:firstLine="426"/>
        <w:rPr>
          <w:sz w:val="18"/>
          <w:szCs w:val="18"/>
        </w:rPr>
      </w:pPr>
    </w:p>
    <w:p w:rsidR="00593188" w:rsidRDefault="00593188" w:rsidP="00C51961">
      <w:pPr>
        <w:pStyle w:val="af9"/>
        <w:tabs>
          <w:tab w:val="left" w:pos="3976"/>
        </w:tabs>
        <w:ind w:left="0" w:right="174" w:firstLine="426"/>
        <w:rPr>
          <w:sz w:val="18"/>
          <w:szCs w:val="18"/>
        </w:rPr>
      </w:pPr>
      <w:r w:rsidRPr="00593188">
        <w:rPr>
          <w:sz w:val="18"/>
          <w:szCs w:val="18"/>
        </w:rPr>
        <w:lastRenderedPageBreak/>
        <w:t>РЕШИЛА:</w:t>
      </w:r>
    </w:p>
    <w:p w:rsidR="00593188" w:rsidRPr="00593188" w:rsidRDefault="00593188" w:rsidP="00C51961">
      <w:pPr>
        <w:pStyle w:val="af9"/>
        <w:tabs>
          <w:tab w:val="left" w:pos="3976"/>
        </w:tabs>
        <w:ind w:left="0" w:right="174" w:firstLine="426"/>
        <w:rPr>
          <w:sz w:val="18"/>
          <w:szCs w:val="18"/>
        </w:rPr>
      </w:pPr>
    </w:p>
    <w:p w:rsidR="00593188" w:rsidRPr="00593188" w:rsidRDefault="00593188" w:rsidP="00C51961">
      <w:pPr>
        <w:pStyle w:val="af9"/>
        <w:tabs>
          <w:tab w:val="left" w:pos="3976"/>
        </w:tabs>
        <w:ind w:left="0" w:right="174" w:firstLine="426"/>
        <w:rPr>
          <w:sz w:val="18"/>
          <w:szCs w:val="18"/>
        </w:rPr>
      </w:pPr>
      <w:r w:rsidRPr="00593188">
        <w:rPr>
          <w:sz w:val="18"/>
          <w:szCs w:val="18"/>
        </w:rPr>
        <w:t>1.В решение Думы Хомутовского  муниципального образования от 25.05.2023 № 10-50/</w:t>
      </w:r>
      <w:proofErr w:type="spellStart"/>
      <w:r w:rsidRPr="00593188">
        <w:rPr>
          <w:sz w:val="18"/>
          <w:szCs w:val="18"/>
        </w:rPr>
        <w:t>дсп</w:t>
      </w:r>
      <w:proofErr w:type="spellEnd"/>
      <w:r w:rsidRPr="00593188">
        <w:rPr>
          <w:sz w:val="18"/>
          <w:szCs w:val="18"/>
        </w:rPr>
        <w:t xml:space="preserve"> «Об утверждении Правил благоустройства территории Хомутовского муниципального образования», внести следующие изменения и дополнения:</w:t>
      </w:r>
    </w:p>
    <w:p w:rsidR="00593188" w:rsidRPr="00593188" w:rsidRDefault="00593188" w:rsidP="00C51961">
      <w:pPr>
        <w:pStyle w:val="af9"/>
        <w:tabs>
          <w:tab w:val="left" w:pos="3976"/>
        </w:tabs>
        <w:ind w:left="0" w:right="174" w:firstLine="426"/>
        <w:rPr>
          <w:sz w:val="18"/>
          <w:szCs w:val="18"/>
        </w:rPr>
      </w:pPr>
      <w:r w:rsidRPr="00593188">
        <w:rPr>
          <w:sz w:val="18"/>
          <w:szCs w:val="18"/>
        </w:rPr>
        <w:t xml:space="preserve">1.1. </w:t>
      </w:r>
      <w:proofErr w:type="gramStart"/>
      <w:r w:rsidRPr="00593188">
        <w:rPr>
          <w:sz w:val="18"/>
          <w:szCs w:val="18"/>
        </w:rPr>
        <w:t>Статью 4.16., Главы 4 дополнить частью 19) и изложить в следующей редакции:</w:t>
      </w:r>
      <w:proofErr w:type="gramEnd"/>
    </w:p>
    <w:p w:rsidR="00593188" w:rsidRPr="00593188" w:rsidRDefault="00593188" w:rsidP="00C51961">
      <w:pPr>
        <w:pStyle w:val="af9"/>
        <w:tabs>
          <w:tab w:val="left" w:pos="3976"/>
        </w:tabs>
        <w:ind w:left="0" w:right="174" w:firstLine="426"/>
        <w:rPr>
          <w:sz w:val="18"/>
          <w:szCs w:val="18"/>
        </w:rPr>
      </w:pPr>
      <w:r w:rsidRPr="00593188">
        <w:rPr>
          <w:sz w:val="18"/>
          <w:szCs w:val="18"/>
        </w:rPr>
        <w:t>«19) устанавливать на придомовых территориях цветочные клумбы и иные архитектурные формы с использованием токсичного материала в виде автомобильных покрышек</w:t>
      </w:r>
      <w:proofErr w:type="gramStart"/>
      <w:r w:rsidRPr="00593188">
        <w:rPr>
          <w:sz w:val="18"/>
          <w:szCs w:val="18"/>
        </w:rPr>
        <w:t>.»</w:t>
      </w:r>
      <w:proofErr w:type="gramEnd"/>
    </w:p>
    <w:p w:rsidR="00593188" w:rsidRPr="00593188" w:rsidRDefault="00593188" w:rsidP="00C51961">
      <w:pPr>
        <w:pStyle w:val="af9"/>
        <w:tabs>
          <w:tab w:val="left" w:pos="3976"/>
        </w:tabs>
        <w:ind w:left="0" w:right="174" w:firstLine="426"/>
        <w:rPr>
          <w:sz w:val="18"/>
          <w:szCs w:val="18"/>
        </w:rPr>
      </w:pPr>
      <w:r w:rsidRPr="00593188">
        <w:rPr>
          <w:sz w:val="18"/>
          <w:szCs w:val="18"/>
        </w:rPr>
        <w:t>1.2. Главу 4 дополнить статьей 4.33. и изложить в следующей редакции:</w:t>
      </w:r>
    </w:p>
    <w:p w:rsidR="00593188" w:rsidRPr="00593188" w:rsidRDefault="00593188" w:rsidP="00C51961">
      <w:pPr>
        <w:pStyle w:val="af9"/>
        <w:tabs>
          <w:tab w:val="left" w:pos="3976"/>
        </w:tabs>
        <w:ind w:left="0" w:right="174" w:firstLine="426"/>
        <w:rPr>
          <w:sz w:val="18"/>
          <w:szCs w:val="18"/>
        </w:rPr>
      </w:pPr>
      <w:r w:rsidRPr="00593188">
        <w:rPr>
          <w:sz w:val="18"/>
          <w:szCs w:val="18"/>
        </w:rPr>
        <w:t>«4.33. Выгребная яма должна быть герметично закрыта крышкой, в технически исправном состоянии. В случае повреждения и/или разрушения должна быть восстановлена владельцем сооружения</w:t>
      </w:r>
      <w:proofErr w:type="gramStart"/>
      <w:r w:rsidRPr="00593188">
        <w:rPr>
          <w:sz w:val="18"/>
          <w:szCs w:val="18"/>
        </w:rPr>
        <w:t>.»</w:t>
      </w:r>
      <w:proofErr w:type="gramEnd"/>
    </w:p>
    <w:p w:rsidR="00593188" w:rsidRPr="00593188" w:rsidRDefault="00593188" w:rsidP="00C51961">
      <w:pPr>
        <w:pStyle w:val="af9"/>
        <w:tabs>
          <w:tab w:val="left" w:pos="3976"/>
        </w:tabs>
        <w:ind w:left="0" w:right="174" w:firstLine="426"/>
        <w:rPr>
          <w:sz w:val="18"/>
          <w:szCs w:val="18"/>
        </w:rPr>
      </w:pPr>
      <w:r w:rsidRPr="00593188">
        <w:rPr>
          <w:sz w:val="18"/>
          <w:szCs w:val="18"/>
        </w:rPr>
        <w:t>2.Опубликовать настоящее решение в установленном порядке.</w:t>
      </w:r>
    </w:p>
    <w:p w:rsidR="00593188" w:rsidRPr="00593188" w:rsidRDefault="00593188" w:rsidP="00C51961">
      <w:pPr>
        <w:pStyle w:val="af9"/>
        <w:tabs>
          <w:tab w:val="left" w:pos="3976"/>
        </w:tabs>
        <w:ind w:left="0" w:right="174" w:firstLine="426"/>
        <w:rPr>
          <w:sz w:val="18"/>
          <w:szCs w:val="18"/>
        </w:rPr>
      </w:pPr>
      <w:r w:rsidRPr="00593188">
        <w:rPr>
          <w:sz w:val="18"/>
          <w:szCs w:val="18"/>
        </w:rPr>
        <w:t>3.</w:t>
      </w:r>
      <w:proofErr w:type="gramStart"/>
      <w:r w:rsidRPr="00593188">
        <w:rPr>
          <w:sz w:val="18"/>
          <w:szCs w:val="18"/>
        </w:rPr>
        <w:t>Контроль за</w:t>
      </w:r>
      <w:proofErr w:type="gramEnd"/>
      <w:r w:rsidRPr="00593188">
        <w:rPr>
          <w:sz w:val="18"/>
          <w:szCs w:val="18"/>
        </w:rPr>
        <w:t xml:space="preserve"> исполнением настоящего решения возложить на председателя комиссии по жилищно-коммунальному обеспечению и благоустройству Думы Хомутовского муниципального образования.</w:t>
      </w:r>
    </w:p>
    <w:p w:rsidR="00593188" w:rsidRPr="00593188" w:rsidRDefault="00593188" w:rsidP="00593188">
      <w:pPr>
        <w:pStyle w:val="af9"/>
        <w:tabs>
          <w:tab w:val="left" w:pos="3976"/>
        </w:tabs>
        <w:ind w:left="0" w:right="-425" w:firstLine="426"/>
        <w:rPr>
          <w:sz w:val="18"/>
          <w:szCs w:val="18"/>
        </w:rPr>
      </w:pPr>
    </w:p>
    <w:p w:rsidR="00593188" w:rsidRPr="00593188" w:rsidRDefault="00593188" w:rsidP="00593188">
      <w:pPr>
        <w:pStyle w:val="af9"/>
        <w:tabs>
          <w:tab w:val="left" w:pos="3976"/>
        </w:tabs>
        <w:ind w:left="0" w:right="-425" w:firstLine="426"/>
        <w:rPr>
          <w:sz w:val="18"/>
          <w:szCs w:val="18"/>
        </w:rPr>
      </w:pPr>
    </w:p>
    <w:p w:rsidR="00593188" w:rsidRPr="00C51961" w:rsidRDefault="00593188" w:rsidP="00C51961">
      <w:pPr>
        <w:pStyle w:val="af9"/>
        <w:tabs>
          <w:tab w:val="left" w:pos="3976"/>
        </w:tabs>
        <w:ind w:left="0" w:right="174" w:firstLine="426"/>
        <w:jc w:val="right"/>
        <w:rPr>
          <w:i/>
          <w:sz w:val="18"/>
          <w:szCs w:val="18"/>
        </w:rPr>
      </w:pPr>
      <w:r w:rsidRPr="00C51961">
        <w:rPr>
          <w:i/>
          <w:sz w:val="18"/>
          <w:szCs w:val="18"/>
        </w:rPr>
        <w:t>Глава Хомутовского</w:t>
      </w:r>
    </w:p>
    <w:p w:rsidR="00593188" w:rsidRPr="00C51961" w:rsidRDefault="00593188" w:rsidP="00C51961">
      <w:pPr>
        <w:pStyle w:val="af9"/>
        <w:tabs>
          <w:tab w:val="left" w:pos="3976"/>
        </w:tabs>
        <w:ind w:left="0" w:right="174" w:firstLine="426"/>
        <w:jc w:val="right"/>
        <w:rPr>
          <w:i/>
          <w:sz w:val="18"/>
          <w:szCs w:val="18"/>
        </w:rPr>
      </w:pPr>
      <w:r w:rsidRPr="00C51961">
        <w:rPr>
          <w:i/>
          <w:sz w:val="18"/>
          <w:szCs w:val="18"/>
        </w:rPr>
        <w:t>муниципального образования</w:t>
      </w:r>
      <w:r w:rsidRPr="00C51961">
        <w:rPr>
          <w:i/>
          <w:sz w:val="18"/>
          <w:szCs w:val="18"/>
        </w:rPr>
        <w:tab/>
      </w:r>
      <w:r w:rsidRPr="00C51961">
        <w:rPr>
          <w:i/>
          <w:sz w:val="18"/>
          <w:szCs w:val="18"/>
        </w:rPr>
        <w:tab/>
      </w:r>
      <w:r w:rsidRPr="00C51961">
        <w:rPr>
          <w:i/>
          <w:sz w:val="18"/>
          <w:szCs w:val="18"/>
        </w:rPr>
        <w:tab/>
      </w:r>
      <w:r w:rsidRPr="00C51961">
        <w:rPr>
          <w:i/>
          <w:sz w:val="18"/>
          <w:szCs w:val="18"/>
        </w:rPr>
        <w:tab/>
        <w:t xml:space="preserve">          </w:t>
      </w:r>
      <w:r w:rsidRPr="00C51961">
        <w:rPr>
          <w:i/>
          <w:sz w:val="18"/>
          <w:szCs w:val="18"/>
        </w:rPr>
        <w:tab/>
        <w:t xml:space="preserve">            В.М. </w:t>
      </w:r>
      <w:proofErr w:type="spellStart"/>
      <w:r w:rsidRPr="00C51961">
        <w:rPr>
          <w:i/>
          <w:sz w:val="18"/>
          <w:szCs w:val="18"/>
        </w:rPr>
        <w:t>Колмаченко</w:t>
      </w:r>
      <w:proofErr w:type="spellEnd"/>
    </w:p>
    <w:p w:rsidR="00C51961" w:rsidRDefault="00C51961" w:rsidP="00593188">
      <w:pPr>
        <w:pStyle w:val="af9"/>
        <w:tabs>
          <w:tab w:val="left" w:pos="3976"/>
        </w:tabs>
        <w:ind w:left="0" w:right="-425" w:firstLine="426"/>
        <w:rPr>
          <w:sz w:val="18"/>
          <w:szCs w:val="18"/>
        </w:rPr>
      </w:pPr>
    </w:p>
    <w:p w:rsidR="00C51961" w:rsidRDefault="00C51961" w:rsidP="00C51961">
      <w:pPr>
        <w:pStyle w:val="af9"/>
        <w:tabs>
          <w:tab w:val="left" w:pos="3976"/>
        </w:tabs>
        <w:ind w:left="0" w:right="174" w:firstLine="426"/>
        <w:rPr>
          <w:sz w:val="18"/>
          <w:szCs w:val="18"/>
        </w:rPr>
      </w:pPr>
    </w:p>
    <w:p w:rsidR="00C51961" w:rsidRPr="005A6700" w:rsidRDefault="00C51961" w:rsidP="00C51961">
      <w:pPr>
        <w:tabs>
          <w:tab w:val="left" w:pos="426"/>
          <w:tab w:val="left" w:pos="3976"/>
        </w:tabs>
        <w:ind w:left="-142" w:right="174" w:firstLine="426"/>
        <w:jc w:val="center"/>
        <w:rPr>
          <w:sz w:val="18"/>
          <w:szCs w:val="18"/>
        </w:rPr>
      </w:pPr>
      <w:r w:rsidRPr="005A6700">
        <w:rPr>
          <w:sz w:val="18"/>
          <w:szCs w:val="18"/>
        </w:rPr>
        <w:t>РОССИЙСКАЯ ФЕДЕРАЦИЯ</w:t>
      </w:r>
    </w:p>
    <w:p w:rsidR="00C51961" w:rsidRPr="005A6700" w:rsidRDefault="00C51961" w:rsidP="00C51961">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C51961" w:rsidRPr="005A6700" w:rsidRDefault="00C51961" w:rsidP="00C51961">
      <w:pPr>
        <w:tabs>
          <w:tab w:val="left" w:pos="426"/>
          <w:tab w:val="left" w:pos="3976"/>
        </w:tabs>
        <w:ind w:left="-142" w:right="174" w:firstLine="426"/>
        <w:jc w:val="center"/>
        <w:rPr>
          <w:b/>
          <w:sz w:val="18"/>
          <w:szCs w:val="18"/>
        </w:rPr>
      </w:pPr>
      <w:r w:rsidRPr="005A6700">
        <w:rPr>
          <w:b/>
          <w:sz w:val="18"/>
          <w:szCs w:val="18"/>
        </w:rPr>
        <w:t>ДУМА</w:t>
      </w:r>
    </w:p>
    <w:p w:rsidR="00C51961" w:rsidRPr="005A6700" w:rsidRDefault="00C51961" w:rsidP="00C51961">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C51961" w:rsidRPr="005A6700" w:rsidRDefault="00C51961" w:rsidP="00C51961">
      <w:pPr>
        <w:tabs>
          <w:tab w:val="left" w:pos="426"/>
          <w:tab w:val="left" w:pos="3976"/>
        </w:tabs>
        <w:ind w:left="-142" w:right="174" w:firstLine="426"/>
        <w:jc w:val="center"/>
        <w:rPr>
          <w:bCs/>
          <w:sz w:val="18"/>
          <w:szCs w:val="18"/>
        </w:rPr>
      </w:pPr>
      <w:r w:rsidRPr="005A6700">
        <w:rPr>
          <w:bCs/>
          <w:sz w:val="18"/>
          <w:szCs w:val="18"/>
        </w:rPr>
        <w:t>Пятый созыв</w:t>
      </w:r>
    </w:p>
    <w:p w:rsidR="00C51961" w:rsidRPr="005A6700" w:rsidRDefault="00C51961" w:rsidP="00C51961">
      <w:pPr>
        <w:tabs>
          <w:tab w:val="left" w:pos="426"/>
          <w:tab w:val="left" w:pos="3976"/>
        </w:tabs>
        <w:ind w:left="-142" w:right="174" w:firstLine="426"/>
        <w:jc w:val="center"/>
        <w:rPr>
          <w:b/>
          <w:bCs/>
          <w:sz w:val="18"/>
          <w:szCs w:val="18"/>
        </w:rPr>
      </w:pPr>
      <w:r w:rsidRPr="005A6700">
        <w:rPr>
          <w:b/>
          <w:bCs/>
          <w:sz w:val="18"/>
          <w:szCs w:val="18"/>
        </w:rPr>
        <w:t>Решение</w:t>
      </w:r>
    </w:p>
    <w:p w:rsidR="00C51961" w:rsidRPr="005A6700" w:rsidRDefault="00C51961" w:rsidP="00C51961">
      <w:pPr>
        <w:tabs>
          <w:tab w:val="left" w:pos="426"/>
          <w:tab w:val="left" w:pos="3976"/>
        </w:tabs>
        <w:ind w:left="-142" w:right="174" w:firstLine="426"/>
        <w:jc w:val="center"/>
        <w:rPr>
          <w:b/>
          <w:bCs/>
          <w:sz w:val="18"/>
          <w:szCs w:val="18"/>
        </w:rPr>
      </w:pPr>
    </w:p>
    <w:p w:rsidR="00C51961" w:rsidRPr="005A6700" w:rsidRDefault="00C51961" w:rsidP="00C51961">
      <w:pPr>
        <w:tabs>
          <w:tab w:val="left" w:pos="426"/>
          <w:tab w:val="left" w:pos="3976"/>
        </w:tabs>
        <w:ind w:left="-142" w:right="174" w:firstLine="426"/>
        <w:rPr>
          <w:sz w:val="18"/>
          <w:szCs w:val="18"/>
          <w:u w:val="single"/>
        </w:rPr>
      </w:pPr>
      <w:r>
        <w:rPr>
          <w:bCs/>
          <w:sz w:val="18"/>
          <w:szCs w:val="18"/>
          <w:u w:val="single"/>
        </w:rPr>
        <w:t>21.09</w:t>
      </w:r>
      <w:r w:rsidRPr="005A6700">
        <w:rPr>
          <w:bCs/>
          <w:sz w:val="18"/>
          <w:szCs w:val="18"/>
          <w:u w:val="single"/>
        </w:rPr>
        <w:t>.2023</w:t>
      </w:r>
      <w:r w:rsidRPr="005A6700">
        <w:rPr>
          <w:sz w:val="18"/>
          <w:szCs w:val="18"/>
          <w:u w:val="single"/>
        </w:rPr>
        <w:t xml:space="preserve">  № 1</w:t>
      </w:r>
      <w:r>
        <w:rPr>
          <w:sz w:val="18"/>
          <w:szCs w:val="18"/>
          <w:u w:val="single"/>
        </w:rPr>
        <w:t>5</w:t>
      </w:r>
      <w:r w:rsidRPr="005A6700">
        <w:rPr>
          <w:sz w:val="18"/>
          <w:szCs w:val="18"/>
          <w:u w:val="single"/>
        </w:rPr>
        <w:t>-6</w:t>
      </w:r>
      <w:r>
        <w:rPr>
          <w:sz w:val="18"/>
          <w:szCs w:val="18"/>
          <w:u w:val="single"/>
        </w:rPr>
        <w:t>8</w:t>
      </w:r>
      <w:r w:rsidRPr="005A6700">
        <w:rPr>
          <w:sz w:val="18"/>
          <w:szCs w:val="18"/>
          <w:u w:val="single"/>
        </w:rPr>
        <w:t xml:space="preserve"> д</w:t>
      </w:r>
    </w:p>
    <w:p w:rsidR="00C51961" w:rsidRPr="005A6700" w:rsidRDefault="00C51961" w:rsidP="00C51961">
      <w:pPr>
        <w:tabs>
          <w:tab w:val="left" w:pos="426"/>
          <w:tab w:val="left" w:pos="3976"/>
        </w:tabs>
        <w:ind w:left="-142" w:right="174" w:firstLine="426"/>
        <w:rPr>
          <w:sz w:val="18"/>
          <w:szCs w:val="18"/>
        </w:rPr>
      </w:pPr>
      <w:r w:rsidRPr="005A6700">
        <w:rPr>
          <w:sz w:val="18"/>
          <w:szCs w:val="18"/>
        </w:rPr>
        <w:t xml:space="preserve">       с. Хомутово </w:t>
      </w:r>
    </w:p>
    <w:p w:rsidR="00C51961" w:rsidRPr="005A6700" w:rsidRDefault="00C51961" w:rsidP="00C51961">
      <w:pPr>
        <w:tabs>
          <w:tab w:val="left" w:pos="426"/>
          <w:tab w:val="left" w:pos="3976"/>
        </w:tabs>
        <w:ind w:left="0" w:right="174" w:firstLine="426"/>
        <w:rPr>
          <w:sz w:val="18"/>
          <w:szCs w:val="18"/>
        </w:rPr>
      </w:pPr>
    </w:p>
    <w:p w:rsidR="00C51961" w:rsidRDefault="002C6857" w:rsidP="00C51961">
      <w:pPr>
        <w:pStyle w:val="af9"/>
        <w:tabs>
          <w:tab w:val="left" w:pos="3976"/>
        </w:tabs>
        <w:ind w:left="0" w:right="174" w:firstLine="426"/>
        <w:rPr>
          <w:sz w:val="18"/>
          <w:szCs w:val="18"/>
        </w:rPr>
      </w:pPr>
      <w:r w:rsidRPr="002C6857">
        <w:rPr>
          <w:sz w:val="18"/>
          <w:szCs w:val="18"/>
        </w:rPr>
        <w:t>Об утверждении положения о создании условий для массового отдыха жителей Хомутовского муниципального образования и организации обустройства мест массового отдыха населения на территории Хомутовского муниципального образования</w:t>
      </w:r>
      <w:r w:rsidR="00C51961">
        <w:rPr>
          <w:sz w:val="18"/>
          <w:szCs w:val="18"/>
        </w:rPr>
        <w:t>.</w:t>
      </w:r>
    </w:p>
    <w:p w:rsidR="002C6857" w:rsidRDefault="002C6857" w:rsidP="00C51961">
      <w:pPr>
        <w:pStyle w:val="af9"/>
        <w:tabs>
          <w:tab w:val="left" w:pos="3976"/>
        </w:tabs>
        <w:ind w:left="0" w:right="174" w:firstLine="426"/>
        <w:rPr>
          <w:sz w:val="18"/>
          <w:szCs w:val="18"/>
        </w:rPr>
      </w:pPr>
    </w:p>
    <w:p w:rsidR="002C6857" w:rsidRDefault="002C6857" w:rsidP="002C6857">
      <w:pPr>
        <w:pStyle w:val="af9"/>
        <w:tabs>
          <w:tab w:val="left" w:pos="3976"/>
        </w:tabs>
        <w:ind w:left="0" w:right="174" w:firstLine="426"/>
        <w:rPr>
          <w:sz w:val="18"/>
          <w:szCs w:val="18"/>
        </w:rPr>
      </w:pPr>
      <w:proofErr w:type="gramStart"/>
      <w:r w:rsidRPr="002C6857">
        <w:rPr>
          <w:sz w:val="18"/>
          <w:szCs w:val="18"/>
        </w:rPr>
        <w:t xml:space="preserve">В соответствии с пунктом 15 частью 1 статьи 14 Федерального закона от 6 октября 2003 года № 131-ФЗ «Об общих принципах организации местного самоуправления в Российской Федерации», пунктом 11 статьи 2 Закона Иркутской области №96-ОЗ от 03.11.2016 «О закреплении за сельскими поселениями Иркутской области вопросов местного значения», руководствуясь пунктом 13 статьи 6 Устава Хомутовского муниципального образования, Дума Хомутовского муниципального образования </w:t>
      </w:r>
      <w:proofErr w:type="gramEnd"/>
    </w:p>
    <w:p w:rsidR="002C6857" w:rsidRPr="002C6857" w:rsidRDefault="002C6857" w:rsidP="002C6857">
      <w:pPr>
        <w:pStyle w:val="af9"/>
        <w:tabs>
          <w:tab w:val="left" w:pos="3976"/>
        </w:tabs>
        <w:ind w:left="0" w:right="174" w:firstLine="426"/>
        <w:rPr>
          <w:sz w:val="18"/>
          <w:szCs w:val="18"/>
        </w:rPr>
      </w:pPr>
    </w:p>
    <w:p w:rsidR="002C6857" w:rsidRDefault="002C6857" w:rsidP="002C6857">
      <w:pPr>
        <w:pStyle w:val="af9"/>
        <w:tabs>
          <w:tab w:val="left" w:pos="3976"/>
        </w:tabs>
        <w:ind w:left="0" w:right="174" w:firstLine="426"/>
        <w:rPr>
          <w:sz w:val="18"/>
          <w:szCs w:val="18"/>
        </w:rPr>
      </w:pPr>
      <w:r w:rsidRPr="002C6857">
        <w:rPr>
          <w:sz w:val="18"/>
          <w:szCs w:val="18"/>
        </w:rPr>
        <w:t>РЕШИЛА:</w:t>
      </w:r>
    </w:p>
    <w:p w:rsidR="002C6857" w:rsidRPr="002C6857" w:rsidRDefault="002C6857" w:rsidP="002C6857">
      <w:pPr>
        <w:pStyle w:val="af9"/>
        <w:tabs>
          <w:tab w:val="left" w:pos="3976"/>
        </w:tabs>
        <w:ind w:left="0" w:right="174" w:firstLine="426"/>
        <w:rPr>
          <w:sz w:val="18"/>
          <w:szCs w:val="18"/>
        </w:rPr>
      </w:pPr>
    </w:p>
    <w:p w:rsidR="002C6857" w:rsidRPr="002C6857" w:rsidRDefault="002C6857" w:rsidP="002C6857">
      <w:pPr>
        <w:pStyle w:val="af9"/>
        <w:tabs>
          <w:tab w:val="left" w:pos="3976"/>
        </w:tabs>
        <w:ind w:left="0" w:right="174" w:firstLine="426"/>
        <w:rPr>
          <w:sz w:val="18"/>
          <w:szCs w:val="18"/>
        </w:rPr>
      </w:pPr>
      <w:r w:rsidRPr="002C6857">
        <w:rPr>
          <w:sz w:val="18"/>
          <w:szCs w:val="18"/>
        </w:rPr>
        <w:t>1. Утвердить положение о создании условий для массового отдыха жителей Хомутовского муниципального образования и организации обустройства мест массового отдыха населения на территории Хомутовского муниципального образования (приложение).</w:t>
      </w:r>
    </w:p>
    <w:p w:rsidR="002C6857" w:rsidRPr="002C6857" w:rsidRDefault="002C6857" w:rsidP="002C6857">
      <w:pPr>
        <w:pStyle w:val="af9"/>
        <w:tabs>
          <w:tab w:val="left" w:pos="3976"/>
        </w:tabs>
        <w:ind w:left="0" w:right="174" w:firstLine="426"/>
        <w:rPr>
          <w:sz w:val="18"/>
          <w:szCs w:val="18"/>
        </w:rPr>
      </w:pPr>
      <w:r w:rsidRPr="002C6857">
        <w:rPr>
          <w:sz w:val="18"/>
          <w:szCs w:val="18"/>
        </w:rPr>
        <w:t>2. Опубликовать настоящее решение в установленном порядке.</w:t>
      </w:r>
    </w:p>
    <w:p w:rsidR="002C6857" w:rsidRDefault="002C6857" w:rsidP="002C6857">
      <w:pPr>
        <w:pStyle w:val="af9"/>
        <w:tabs>
          <w:tab w:val="left" w:pos="3976"/>
        </w:tabs>
        <w:ind w:left="0" w:right="174" w:firstLine="426"/>
        <w:rPr>
          <w:sz w:val="18"/>
          <w:szCs w:val="18"/>
        </w:rPr>
      </w:pPr>
      <w:r>
        <w:rPr>
          <w:sz w:val="18"/>
          <w:szCs w:val="18"/>
        </w:rPr>
        <w:t>3.</w:t>
      </w:r>
      <w:proofErr w:type="gramStart"/>
      <w:r w:rsidRPr="002C6857">
        <w:rPr>
          <w:sz w:val="18"/>
          <w:szCs w:val="18"/>
        </w:rPr>
        <w:t>Контроль за</w:t>
      </w:r>
      <w:proofErr w:type="gramEnd"/>
      <w:r w:rsidRPr="002C6857">
        <w:rPr>
          <w:sz w:val="18"/>
          <w:szCs w:val="18"/>
        </w:rPr>
        <w:t xml:space="preserve"> исполнением настоящего решения возложить на комиссию по жилищно-коммунальному обеспечению и благоустройству Думы Хомутовского муниципального образования.</w:t>
      </w:r>
    </w:p>
    <w:p w:rsidR="002C6857" w:rsidRPr="002C6857" w:rsidRDefault="002C6857" w:rsidP="002C6857">
      <w:pPr>
        <w:pStyle w:val="af9"/>
        <w:tabs>
          <w:tab w:val="left" w:pos="3976"/>
        </w:tabs>
        <w:ind w:left="0" w:right="174" w:firstLine="426"/>
        <w:rPr>
          <w:sz w:val="18"/>
          <w:szCs w:val="18"/>
        </w:rPr>
      </w:pPr>
    </w:p>
    <w:p w:rsidR="002C6857" w:rsidRPr="002C6857" w:rsidRDefault="002C6857" w:rsidP="002C6857">
      <w:pPr>
        <w:pStyle w:val="af9"/>
        <w:tabs>
          <w:tab w:val="left" w:pos="3976"/>
        </w:tabs>
        <w:ind w:left="0" w:right="174" w:firstLine="426"/>
        <w:rPr>
          <w:sz w:val="18"/>
          <w:szCs w:val="18"/>
        </w:rPr>
      </w:pPr>
    </w:p>
    <w:p w:rsidR="002C6857" w:rsidRPr="002C6857" w:rsidRDefault="002C6857" w:rsidP="002C6857">
      <w:pPr>
        <w:pStyle w:val="af9"/>
        <w:tabs>
          <w:tab w:val="left" w:pos="3976"/>
        </w:tabs>
        <w:ind w:left="0" w:right="174" w:firstLine="426"/>
        <w:jc w:val="center"/>
        <w:rPr>
          <w:i/>
          <w:sz w:val="18"/>
          <w:szCs w:val="18"/>
        </w:rPr>
      </w:pPr>
      <w:r w:rsidRPr="002C6857">
        <w:rPr>
          <w:i/>
          <w:sz w:val="18"/>
          <w:szCs w:val="18"/>
        </w:rPr>
        <w:t>Глава Хомутовского</w:t>
      </w:r>
    </w:p>
    <w:p w:rsidR="00C51961" w:rsidRPr="002C6857" w:rsidRDefault="002C6857" w:rsidP="002C6857">
      <w:pPr>
        <w:pStyle w:val="af9"/>
        <w:tabs>
          <w:tab w:val="left" w:pos="3976"/>
        </w:tabs>
        <w:ind w:left="0" w:right="174" w:firstLine="426"/>
        <w:jc w:val="right"/>
        <w:rPr>
          <w:i/>
          <w:sz w:val="18"/>
          <w:szCs w:val="18"/>
        </w:rPr>
      </w:pPr>
      <w:r w:rsidRPr="002C6857">
        <w:rPr>
          <w:i/>
          <w:sz w:val="18"/>
          <w:szCs w:val="18"/>
        </w:rPr>
        <w:t>муниципального образования</w:t>
      </w:r>
      <w:r>
        <w:rPr>
          <w:i/>
          <w:sz w:val="18"/>
          <w:szCs w:val="18"/>
        </w:rPr>
        <w:t xml:space="preserve">                                       </w:t>
      </w:r>
      <w:r w:rsidRPr="002C6857">
        <w:rPr>
          <w:i/>
          <w:sz w:val="18"/>
          <w:szCs w:val="18"/>
        </w:rPr>
        <w:t xml:space="preserve">       </w:t>
      </w:r>
      <w:r w:rsidRPr="002C6857">
        <w:rPr>
          <w:i/>
          <w:sz w:val="18"/>
          <w:szCs w:val="18"/>
        </w:rPr>
        <w:tab/>
      </w:r>
      <w:r w:rsidRPr="002C6857">
        <w:rPr>
          <w:i/>
          <w:sz w:val="18"/>
          <w:szCs w:val="18"/>
        </w:rPr>
        <w:tab/>
        <w:t xml:space="preserve">  В.М. </w:t>
      </w:r>
      <w:proofErr w:type="spellStart"/>
      <w:r w:rsidRPr="002C6857">
        <w:rPr>
          <w:i/>
          <w:sz w:val="18"/>
          <w:szCs w:val="18"/>
        </w:rPr>
        <w:t>Колмаченко</w:t>
      </w:r>
      <w:proofErr w:type="spellEnd"/>
    </w:p>
    <w:p w:rsidR="002C6857" w:rsidRPr="002C6857" w:rsidRDefault="002C6857" w:rsidP="002C6857">
      <w:pPr>
        <w:pStyle w:val="af9"/>
        <w:tabs>
          <w:tab w:val="left" w:pos="3976"/>
        </w:tabs>
        <w:ind w:left="0" w:right="174" w:firstLine="426"/>
        <w:jc w:val="right"/>
        <w:rPr>
          <w:i/>
          <w:sz w:val="18"/>
          <w:szCs w:val="18"/>
        </w:rPr>
      </w:pPr>
    </w:p>
    <w:p w:rsidR="002C6857" w:rsidRPr="002C6857" w:rsidRDefault="002C6857" w:rsidP="002C6857">
      <w:pPr>
        <w:pStyle w:val="af9"/>
        <w:tabs>
          <w:tab w:val="left" w:pos="3976"/>
        </w:tabs>
        <w:ind w:left="0" w:right="174" w:firstLine="426"/>
        <w:jc w:val="right"/>
        <w:rPr>
          <w:i/>
          <w:sz w:val="18"/>
          <w:szCs w:val="18"/>
        </w:rPr>
      </w:pPr>
    </w:p>
    <w:p w:rsidR="002C6857" w:rsidRPr="002C6857" w:rsidRDefault="002C6857" w:rsidP="002C6857">
      <w:pPr>
        <w:pStyle w:val="af9"/>
        <w:tabs>
          <w:tab w:val="left" w:pos="3976"/>
        </w:tabs>
        <w:ind w:left="0" w:right="174" w:firstLine="426"/>
        <w:jc w:val="right"/>
        <w:rPr>
          <w:i/>
          <w:sz w:val="18"/>
          <w:szCs w:val="18"/>
        </w:rPr>
      </w:pPr>
      <w:r w:rsidRPr="002C6857">
        <w:rPr>
          <w:i/>
          <w:sz w:val="18"/>
          <w:szCs w:val="18"/>
        </w:rPr>
        <w:t>УТВЕРЖДЕНО:</w:t>
      </w:r>
    </w:p>
    <w:p w:rsidR="003A2F3F" w:rsidRDefault="002C6857" w:rsidP="002C6857">
      <w:pPr>
        <w:pStyle w:val="af9"/>
        <w:tabs>
          <w:tab w:val="left" w:pos="3976"/>
        </w:tabs>
        <w:ind w:left="0" w:right="174" w:firstLine="426"/>
        <w:jc w:val="right"/>
        <w:rPr>
          <w:i/>
          <w:sz w:val="18"/>
          <w:szCs w:val="18"/>
        </w:rPr>
      </w:pPr>
      <w:r w:rsidRPr="002C6857">
        <w:rPr>
          <w:i/>
          <w:sz w:val="18"/>
          <w:szCs w:val="18"/>
        </w:rPr>
        <w:t xml:space="preserve">решением Думы </w:t>
      </w:r>
    </w:p>
    <w:p w:rsidR="002C6857" w:rsidRPr="002C6857" w:rsidRDefault="002C6857" w:rsidP="002C6857">
      <w:pPr>
        <w:pStyle w:val="af9"/>
        <w:tabs>
          <w:tab w:val="left" w:pos="3976"/>
        </w:tabs>
        <w:ind w:left="0" w:right="174" w:firstLine="426"/>
        <w:jc w:val="right"/>
        <w:rPr>
          <w:i/>
          <w:sz w:val="18"/>
          <w:szCs w:val="18"/>
        </w:rPr>
      </w:pPr>
      <w:r w:rsidRPr="002C6857">
        <w:rPr>
          <w:i/>
          <w:sz w:val="18"/>
          <w:szCs w:val="18"/>
        </w:rPr>
        <w:t>Хомутовского муниципального  образования</w:t>
      </w:r>
    </w:p>
    <w:p w:rsidR="002C6857" w:rsidRPr="002C6857" w:rsidRDefault="002C6857" w:rsidP="002C6857">
      <w:pPr>
        <w:pStyle w:val="af9"/>
        <w:tabs>
          <w:tab w:val="left" w:pos="3976"/>
        </w:tabs>
        <w:ind w:left="0" w:right="174" w:firstLine="426"/>
        <w:jc w:val="right"/>
        <w:rPr>
          <w:i/>
          <w:sz w:val="18"/>
          <w:szCs w:val="18"/>
        </w:rPr>
      </w:pPr>
      <w:r w:rsidRPr="002C6857">
        <w:rPr>
          <w:i/>
          <w:sz w:val="18"/>
          <w:szCs w:val="18"/>
        </w:rPr>
        <w:t xml:space="preserve">от </w:t>
      </w:r>
      <w:r w:rsidR="003A2F3F">
        <w:rPr>
          <w:i/>
          <w:sz w:val="18"/>
          <w:szCs w:val="18"/>
          <w:u w:val="single"/>
        </w:rPr>
        <w:t>21.09.2023</w:t>
      </w:r>
      <w:r w:rsidRPr="002C6857">
        <w:rPr>
          <w:i/>
          <w:sz w:val="18"/>
          <w:szCs w:val="18"/>
        </w:rPr>
        <w:t xml:space="preserve"> №_</w:t>
      </w:r>
      <w:r w:rsidR="003A2F3F">
        <w:rPr>
          <w:i/>
          <w:sz w:val="18"/>
          <w:szCs w:val="18"/>
          <w:u w:val="single"/>
        </w:rPr>
        <w:t>15-68 д</w:t>
      </w:r>
      <w:r w:rsidRPr="002C6857">
        <w:rPr>
          <w:i/>
          <w:sz w:val="18"/>
          <w:szCs w:val="18"/>
        </w:rPr>
        <w:t>_</w:t>
      </w:r>
    </w:p>
    <w:p w:rsidR="002C6857" w:rsidRPr="002C6857" w:rsidRDefault="002C6857" w:rsidP="002C6857">
      <w:pPr>
        <w:pStyle w:val="af9"/>
        <w:tabs>
          <w:tab w:val="left" w:pos="3976"/>
        </w:tabs>
        <w:ind w:left="0" w:right="174" w:firstLine="426"/>
        <w:rPr>
          <w:sz w:val="18"/>
          <w:szCs w:val="18"/>
        </w:rPr>
      </w:pPr>
    </w:p>
    <w:p w:rsidR="002C6857" w:rsidRPr="002C6857" w:rsidRDefault="002C6857" w:rsidP="002C6857">
      <w:pPr>
        <w:pStyle w:val="af9"/>
        <w:tabs>
          <w:tab w:val="left" w:pos="3976"/>
        </w:tabs>
        <w:ind w:left="0" w:right="174" w:firstLine="426"/>
        <w:rPr>
          <w:sz w:val="18"/>
          <w:szCs w:val="18"/>
        </w:rPr>
      </w:pPr>
    </w:p>
    <w:p w:rsidR="002C6857" w:rsidRPr="002C6857" w:rsidRDefault="002C6857" w:rsidP="002C6857">
      <w:pPr>
        <w:pStyle w:val="af9"/>
        <w:tabs>
          <w:tab w:val="left" w:pos="3976"/>
        </w:tabs>
        <w:ind w:left="0" w:right="174" w:firstLine="426"/>
        <w:rPr>
          <w:sz w:val="18"/>
          <w:szCs w:val="18"/>
        </w:rPr>
      </w:pPr>
    </w:p>
    <w:p w:rsidR="002C6857" w:rsidRPr="002C6857" w:rsidRDefault="002C6857" w:rsidP="003A2F3F">
      <w:pPr>
        <w:pStyle w:val="af9"/>
        <w:tabs>
          <w:tab w:val="left" w:pos="3976"/>
        </w:tabs>
        <w:ind w:left="0" w:right="174" w:firstLine="426"/>
        <w:jc w:val="center"/>
        <w:rPr>
          <w:sz w:val="18"/>
          <w:szCs w:val="18"/>
        </w:rPr>
      </w:pPr>
      <w:r w:rsidRPr="002C6857">
        <w:rPr>
          <w:sz w:val="18"/>
          <w:szCs w:val="18"/>
        </w:rPr>
        <w:t>ПОЛОЖЕНИЕ</w:t>
      </w:r>
    </w:p>
    <w:p w:rsidR="002C6857" w:rsidRPr="002C6857" w:rsidRDefault="002C6857" w:rsidP="003A2F3F">
      <w:pPr>
        <w:pStyle w:val="af9"/>
        <w:tabs>
          <w:tab w:val="left" w:pos="3976"/>
        </w:tabs>
        <w:ind w:left="0" w:right="174" w:firstLine="426"/>
        <w:jc w:val="center"/>
        <w:rPr>
          <w:sz w:val="18"/>
          <w:szCs w:val="18"/>
        </w:rPr>
      </w:pPr>
      <w:r w:rsidRPr="002C6857">
        <w:rPr>
          <w:sz w:val="18"/>
          <w:szCs w:val="18"/>
        </w:rPr>
        <w:t>О СОЗДАНИИ УСЛОВИЙ ДЛЯ МАССОВОГО ОТДЫХА</w:t>
      </w:r>
    </w:p>
    <w:p w:rsidR="002C6857" w:rsidRPr="002C6857" w:rsidRDefault="002C6857" w:rsidP="003A2F3F">
      <w:pPr>
        <w:pStyle w:val="af9"/>
        <w:tabs>
          <w:tab w:val="left" w:pos="3976"/>
        </w:tabs>
        <w:ind w:left="0" w:right="174" w:firstLine="426"/>
        <w:jc w:val="center"/>
        <w:rPr>
          <w:sz w:val="18"/>
          <w:szCs w:val="18"/>
        </w:rPr>
      </w:pPr>
      <w:r w:rsidRPr="002C6857">
        <w:rPr>
          <w:sz w:val="18"/>
          <w:szCs w:val="18"/>
        </w:rPr>
        <w:t>ЖИТЕЛЕЙ ХОМУТОВСКОГО МУНИЦИПАЛЬНОГО ОБРАЗОВАНИЯ  И ОРГАНИЗАЦИИ ОБУСТРОЙСТВА МЕСТ МАССОВОГО</w:t>
      </w:r>
    </w:p>
    <w:p w:rsidR="002C6857" w:rsidRPr="002C6857" w:rsidRDefault="002C6857" w:rsidP="003A2F3F">
      <w:pPr>
        <w:pStyle w:val="af9"/>
        <w:tabs>
          <w:tab w:val="left" w:pos="3976"/>
        </w:tabs>
        <w:ind w:left="0" w:right="174" w:firstLine="426"/>
        <w:jc w:val="center"/>
        <w:rPr>
          <w:sz w:val="18"/>
          <w:szCs w:val="18"/>
        </w:rPr>
      </w:pPr>
      <w:r w:rsidRPr="002C6857">
        <w:rPr>
          <w:sz w:val="18"/>
          <w:szCs w:val="18"/>
        </w:rPr>
        <w:t>ОТДЫХА НАСЕЛЕНИЯ НА ТЕРРИТОРИИ ХОМУТОВСКОГО МУНИЦИПАЛЬНОГО ОБРАЗОВАНИЯ</w:t>
      </w:r>
    </w:p>
    <w:p w:rsidR="002C6857" w:rsidRPr="002C6857" w:rsidRDefault="002C6857" w:rsidP="003A2F3F">
      <w:pPr>
        <w:pStyle w:val="af9"/>
        <w:tabs>
          <w:tab w:val="left" w:pos="3976"/>
        </w:tabs>
        <w:ind w:left="0" w:right="174" w:firstLine="426"/>
        <w:jc w:val="center"/>
        <w:rPr>
          <w:sz w:val="18"/>
          <w:szCs w:val="18"/>
        </w:rPr>
      </w:pPr>
    </w:p>
    <w:p w:rsidR="002C6857" w:rsidRPr="002C6857" w:rsidRDefault="002C6857" w:rsidP="003A2F3F">
      <w:pPr>
        <w:pStyle w:val="af9"/>
        <w:tabs>
          <w:tab w:val="left" w:pos="3976"/>
        </w:tabs>
        <w:ind w:left="0" w:right="174" w:firstLine="426"/>
        <w:jc w:val="center"/>
        <w:rPr>
          <w:sz w:val="18"/>
          <w:szCs w:val="18"/>
        </w:rPr>
      </w:pPr>
      <w:r w:rsidRPr="002C6857">
        <w:rPr>
          <w:sz w:val="18"/>
          <w:szCs w:val="18"/>
        </w:rPr>
        <w:t>Глава 1. Общие положения</w:t>
      </w:r>
    </w:p>
    <w:p w:rsidR="002C6857" w:rsidRPr="002C6857" w:rsidRDefault="002C6857" w:rsidP="002C6857">
      <w:pPr>
        <w:pStyle w:val="af9"/>
        <w:tabs>
          <w:tab w:val="left" w:pos="3976"/>
        </w:tabs>
        <w:ind w:left="0" w:right="174" w:firstLine="426"/>
        <w:rPr>
          <w:sz w:val="18"/>
          <w:szCs w:val="18"/>
        </w:rPr>
      </w:pPr>
    </w:p>
    <w:p w:rsidR="002C6857" w:rsidRPr="002C6857" w:rsidRDefault="002C6857" w:rsidP="002C6857">
      <w:pPr>
        <w:pStyle w:val="af9"/>
        <w:tabs>
          <w:tab w:val="left" w:pos="3976"/>
        </w:tabs>
        <w:ind w:left="0" w:right="174" w:firstLine="426"/>
        <w:rPr>
          <w:sz w:val="18"/>
          <w:szCs w:val="18"/>
        </w:rPr>
      </w:pPr>
      <w:r w:rsidRPr="002C6857">
        <w:rPr>
          <w:sz w:val="18"/>
          <w:szCs w:val="18"/>
        </w:rPr>
        <w:t xml:space="preserve">1. Настоящее Положение регулирует вопросы создания условий для массового отдыха жителей Хомутовского муниципального образования (далее – муниципальное образование), организации обустройства мест массового отдыха населения </w:t>
      </w:r>
      <w:r w:rsidRPr="002C6857">
        <w:rPr>
          <w:sz w:val="18"/>
          <w:szCs w:val="18"/>
        </w:rPr>
        <w:lastRenderedPageBreak/>
        <w:t>на территории муниципального образования (далее – места массового отдыха), а также устанавливает полномочия органов местного самоуправления муниципального образования в соответствующей сфере правового регулирования.</w:t>
      </w:r>
    </w:p>
    <w:p w:rsidR="002C6857" w:rsidRPr="002C6857" w:rsidRDefault="002C6857" w:rsidP="002C6857">
      <w:pPr>
        <w:pStyle w:val="af9"/>
        <w:tabs>
          <w:tab w:val="left" w:pos="3976"/>
        </w:tabs>
        <w:ind w:left="0" w:right="174" w:firstLine="426"/>
        <w:rPr>
          <w:sz w:val="18"/>
          <w:szCs w:val="18"/>
        </w:rPr>
      </w:pPr>
      <w:r w:rsidRPr="002C6857">
        <w:rPr>
          <w:sz w:val="18"/>
          <w:szCs w:val="18"/>
        </w:rPr>
        <w:t>2. Под созданием условий для массового отдыха жителей муниципального образования понимается система мер, выполняемых органами местного самоуправления муниципального образования, направленных на удовлетворение потребностей населения муниципального образования в спортивно-оздоровительных, культурно-развлекательных мероприятиях, носящих массовый характер, а также организацию свободного времени жителей муниципального образования.</w:t>
      </w:r>
    </w:p>
    <w:p w:rsidR="002C6857" w:rsidRPr="002C6857" w:rsidRDefault="002C6857" w:rsidP="002C6857">
      <w:pPr>
        <w:pStyle w:val="af9"/>
        <w:tabs>
          <w:tab w:val="left" w:pos="3976"/>
        </w:tabs>
        <w:ind w:left="0" w:right="174" w:firstLine="426"/>
        <w:rPr>
          <w:sz w:val="18"/>
          <w:szCs w:val="18"/>
        </w:rPr>
      </w:pPr>
      <w:r w:rsidRPr="002C6857">
        <w:rPr>
          <w:sz w:val="18"/>
          <w:szCs w:val="18"/>
        </w:rPr>
        <w:t xml:space="preserve">3. </w:t>
      </w:r>
      <w:proofErr w:type="gramStart"/>
      <w:r w:rsidRPr="002C6857">
        <w:rPr>
          <w:sz w:val="18"/>
          <w:szCs w:val="18"/>
        </w:rPr>
        <w:t>Под организацией обустройства мест массового отдыха понимается комплекс организационных, природоохранных и иных работ, направленных на поддержание необходимого уровня санитарно-эпидемиологического и экологического благополучия, безопасности и благоустройства мест массового отдыха, включая строительство и эксплуатацию объектов, находящихся на территории мест массового отдыха и не находящихся на территории мест массового отдыха, но предназначенных или используемых при обустройстве мест массового отдыха.</w:t>
      </w:r>
      <w:proofErr w:type="gramEnd"/>
    </w:p>
    <w:p w:rsidR="002C6857" w:rsidRPr="002C6857" w:rsidRDefault="002C6857" w:rsidP="002C6857">
      <w:pPr>
        <w:pStyle w:val="af9"/>
        <w:tabs>
          <w:tab w:val="left" w:pos="3976"/>
        </w:tabs>
        <w:ind w:left="0" w:right="174" w:firstLine="426"/>
        <w:rPr>
          <w:sz w:val="18"/>
          <w:szCs w:val="18"/>
        </w:rPr>
      </w:pPr>
      <w:r w:rsidRPr="002C6857">
        <w:rPr>
          <w:sz w:val="18"/>
          <w:szCs w:val="18"/>
        </w:rPr>
        <w:t xml:space="preserve">4. </w:t>
      </w:r>
      <w:proofErr w:type="gramStart"/>
      <w:r w:rsidRPr="002C6857">
        <w:rPr>
          <w:sz w:val="18"/>
          <w:szCs w:val="18"/>
        </w:rPr>
        <w:t>К местам массового отдыха относятся территории рекреационного назначения, предусмотренные в генеральном плане муниципального образования, в которые могут включаться участки, занятые озелененными территориями, в том числе лесами, парками, скверами, площадями, прудами, озерами, а также иными территориями общего пользования, предназначенные и используемые для отдыха, туризма, занятий физической культурой и спортом, проведения культурно-развлекательных мероприятий, иных рекреационных целей, в том числе территории, на которых</w:t>
      </w:r>
      <w:proofErr w:type="gramEnd"/>
      <w:r w:rsidRPr="002C6857">
        <w:rPr>
          <w:sz w:val="18"/>
          <w:szCs w:val="18"/>
        </w:rPr>
        <w:t xml:space="preserve"> расположен комплекс временных и постоянных сооружений, несущих функциональную нагрузку в качестве оборудования места отдыха.</w:t>
      </w:r>
    </w:p>
    <w:p w:rsidR="002C6857" w:rsidRPr="002C6857" w:rsidRDefault="002C6857" w:rsidP="002C6857">
      <w:pPr>
        <w:pStyle w:val="af9"/>
        <w:tabs>
          <w:tab w:val="left" w:pos="3976"/>
        </w:tabs>
        <w:ind w:left="0" w:right="174" w:firstLine="426"/>
        <w:rPr>
          <w:sz w:val="18"/>
          <w:szCs w:val="18"/>
        </w:rPr>
      </w:pPr>
      <w:r w:rsidRPr="002C6857">
        <w:rPr>
          <w:sz w:val="18"/>
          <w:szCs w:val="18"/>
        </w:rPr>
        <w:t>5. Перечень мест массового отдыха утверждается постановлением администрации Хомутовского муниципального образования (далее – администрация муниципального образования).</w:t>
      </w:r>
    </w:p>
    <w:p w:rsidR="002C6857" w:rsidRPr="002C6857" w:rsidRDefault="002C6857" w:rsidP="002C6857">
      <w:pPr>
        <w:pStyle w:val="af9"/>
        <w:tabs>
          <w:tab w:val="left" w:pos="3976"/>
        </w:tabs>
        <w:ind w:left="0" w:right="174" w:firstLine="426"/>
        <w:rPr>
          <w:sz w:val="18"/>
          <w:szCs w:val="18"/>
        </w:rPr>
      </w:pPr>
      <w:r w:rsidRPr="002C6857">
        <w:rPr>
          <w:sz w:val="18"/>
          <w:szCs w:val="18"/>
        </w:rPr>
        <w:t>Оценка необходимости внесения изменений в перечень мест массового отдыха осуществляется администрацией муниципального образования не реже чем один раз в три года, в том числе с учетом обращений жителей муниципального образования или организаций, намеренных выполнять работы (оказывать услуги) в местах массового отдыха.</w:t>
      </w:r>
    </w:p>
    <w:p w:rsidR="002C6857" w:rsidRPr="002C6857" w:rsidRDefault="002C6857" w:rsidP="002C6857">
      <w:pPr>
        <w:pStyle w:val="af9"/>
        <w:tabs>
          <w:tab w:val="left" w:pos="3976"/>
        </w:tabs>
        <w:ind w:left="0" w:right="174" w:firstLine="426"/>
        <w:rPr>
          <w:sz w:val="18"/>
          <w:szCs w:val="18"/>
        </w:rPr>
      </w:pPr>
      <w:r w:rsidRPr="002C6857">
        <w:rPr>
          <w:sz w:val="18"/>
          <w:szCs w:val="18"/>
        </w:rPr>
        <w:t>6. Органом, уполномоченным на создание условий для массового отдыха жителей муниципального образования, организацию обустройства мест массового отдыха является администрация муниципального образования.</w:t>
      </w:r>
    </w:p>
    <w:p w:rsidR="002C6857" w:rsidRPr="002C6857" w:rsidRDefault="002C6857" w:rsidP="002C6857">
      <w:pPr>
        <w:pStyle w:val="af9"/>
        <w:tabs>
          <w:tab w:val="left" w:pos="3976"/>
        </w:tabs>
        <w:ind w:left="0" w:right="174" w:firstLine="426"/>
        <w:rPr>
          <w:sz w:val="18"/>
          <w:szCs w:val="18"/>
        </w:rPr>
      </w:pPr>
      <w:r w:rsidRPr="002C6857">
        <w:rPr>
          <w:sz w:val="18"/>
          <w:szCs w:val="18"/>
        </w:rPr>
        <w:t>7. Администрация муниципального образования вправе возложить функции по благоустройству и содержанию места массового отдыха на муниципальные учреждения и (или) муниципальные предприятия, созданные в муниципальном образовании. За указанными муниципальными учреждениями и (или) муниципальными предприятиями в установленном порядке закрепляются земельные участки, на которых располагается инфраструктура места массового отдыха.</w:t>
      </w:r>
    </w:p>
    <w:p w:rsidR="002C6857" w:rsidRPr="002C6857" w:rsidRDefault="002C6857" w:rsidP="002C6857">
      <w:pPr>
        <w:pStyle w:val="af9"/>
        <w:tabs>
          <w:tab w:val="left" w:pos="3976"/>
        </w:tabs>
        <w:ind w:left="0" w:right="174" w:firstLine="426"/>
        <w:rPr>
          <w:sz w:val="18"/>
          <w:szCs w:val="18"/>
        </w:rPr>
      </w:pPr>
      <w:r w:rsidRPr="002C6857">
        <w:rPr>
          <w:sz w:val="18"/>
          <w:szCs w:val="18"/>
        </w:rPr>
        <w:t>В случае</w:t>
      </w:r>
      <w:proofErr w:type="gramStart"/>
      <w:r w:rsidRPr="002C6857">
        <w:rPr>
          <w:sz w:val="18"/>
          <w:szCs w:val="18"/>
        </w:rPr>
        <w:t>,</w:t>
      </w:r>
      <w:proofErr w:type="gramEnd"/>
      <w:r w:rsidRPr="002C6857">
        <w:rPr>
          <w:sz w:val="18"/>
          <w:szCs w:val="18"/>
        </w:rPr>
        <w:t xml:space="preserve"> если объект, находящийся на территории места массового отдыха, и (или) часть места массового отдыха находится в частной собственности или передана во временное владение и (или) пользование физическому или юридическому лицу, благоустройство и содержание территории, прилегающей к объекту, находящемуся на территории места массового отдыха, и (или) части места массового отдыха осуществляется соответствующими физическим или юридическим лицом.</w:t>
      </w:r>
    </w:p>
    <w:p w:rsidR="002C6857" w:rsidRPr="002C6857" w:rsidRDefault="002C6857" w:rsidP="002C6857">
      <w:pPr>
        <w:pStyle w:val="af9"/>
        <w:tabs>
          <w:tab w:val="left" w:pos="3976"/>
        </w:tabs>
        <w:ind w:left="0" w:right="174" w:firstLine="426"/>
        <w:rPr>
          <w:sz w:val="18"/>
          <w:szCs w:val="18"/>
        </w:rPr>
      </w:pPr>
      <w:r w:rsidRPr="002C6857">
        <w:rPr>
          <w:sz w:val="18"/>
          <w:szCs w:val="18"/>
        </w:rPr>
        <w:t>8. Финансирование расходов по созданию условий для массового отдыха жителей муниципального образования и организации обустройства мест массового отдыха (за исключением случая, предусмотренного абзацем вторым пункта 7 настоящего Положения) осуществляется за счет средств, предусмотренных в бюджете муниципального образования на очередной финансовый год, а также с привлечением иных источников финансирования, предусмотренных действующим законодательством.</w:t>
      </w:r>
    </w:p>
    <w:p w:rsidR="002C6857" w:rsidRPr="002C6857" w:rsidRDefault="002C6857" w:rsidP="002C6857">
      <w:pPr>
        <w:pStyle w:val="af9"/>
        <w:tabs>
          <w:tab w:val="left" w:pos="3976"/>
        </w:tabs>
        <w:ind w:left="0" w:right="174" w:firstLine="426"/>
        <w:rPr>
          <w:sz w:val="18"/>
          <w:szCs w:val="18"/>
        </w:rPr>
      </w:pPr>
    </w:p>
    <w:p w:rsidR="002C6857" w:rsidRPr="002C6857" w:rsidRDefault="002C6857" w:rsidP="003A2F3F">
      <w:pPr>
        <w:pStyle w:val="af9"/>
        <w:tabs>
          <w:tab w:val="left" w:pos="3976"/>
        </w:tabs>
        <w:ind w:left="0" w:right="174" w:firstLine="426"/>
        <w:jc w:val="center"/>
        <w:rPr>
          <w:sz w:val="18"/>
          <w:szCs w:val="18"/>
        </w:rPr>
      </w:pPr>
      <w:r w:rsidRPr="002C6857">
        <w:rPr>
          <w:sz w:val="18"/>
          <w:szCs w:val="18"/>
        </w:rPr>
        <w:t>Глава 2. Полномочия администрации муниципального</w:t>
      </w:r>
    </w:p>
    <w:p w:rsidR="002C6857" w:rsidRPr="002C6857" w:rsidRDefault="002C6857" w:rsidP="003A2F3F">
      <w:pPr>
        <w:pStyle w:val="af9"/>
        <w:tabs>
          <w:tab w:val="left" w:pos="3976"/>
        </w:tabs>
        <w:ind w:left="0" w:right="174" w:firstLine="426"/>
        <w:jc w:val="center"/>
        <w:rPr>
          <w:sz w:val="18"/>
          <w:szCs w:val="18"/>
        </w:rPr>
      </w:pPr>
      <w:r w:rsidRPr="002C6857">
        <w:rPr>
          <w:sz w:val="18"/>
          <w:szCs w:val="18"/>
        </w:rPr>
        <w:t xml:space="preserve">образования в сфере создания условий </w:t>
      </w:r>
      <w:proofErr w:type="gramStart"/>
      <w:r w:rsidRPr="002C6857">
        <w:rPr>
          <w:sz w:val="18"/>
          <w:szCs w:val="18"/>
        </w:rPr>
        <w:t>для</w:t>
      </w:r>
      <w:proofErr w:type="gramEnd"/>
      <w:r w:rsidRPr="002C6857">
        <w:rPr>
          <w:sz w:val="18"/>
          <w:szCs w:val="18"/>
        </w:rPr>
        <w:t xml:space="preserve"> массового</w:t>
      </w:r>
    </w:p>
    <w:p w:rsidR="002C6857" w:rsidRPr="002C6857" w:rsidRDefault="002C6857" w:rsidP="003A2F3F">
      <w:pPr>
        <w:pStyle w:val="af9"/>
        <w:tabs>
          <w:tab w:val="left" w:pos="3976"/>
        </w:tabs>
        <w:ind w:left="0" w:right="174" w:firstLine="426"/>
        <w:jc w:val="center"/>
        <w:rPr>
          <w:sz w:val="18"/>
          <w:szCs w:val="18"/>
        </w:rPr>
      </w:pPr>
      <w:r w:rsidRPr="002C6857">
        <w:rPr>
          <w:sz w:val="18"/>
          <w:szCs w:val="18"/>
        </w:rPr>
        <w:t>отдыха жителей муниципального образования,</w:t>
      </w:r>
    </w:p>
    <w:p w:rsidR="002C6857" w:rsidRPr="002C6857" w:rsidRDefault="002C6857" w:rsidP="003A2F3F">
      <w:pPr>
        <w:pStyle w:val="af9"/>
        <w:tabs>
          <w:tab w:val="left" w:pos="3976"/>
        </w:tabs>
        <w:ind w:left="0" w:right="174" w:firstLine="426"/>
        <w:jc w:val="center"/>
        <w:rPr>
          <w:sz w:val="18"/>
          <w:szCs w:val="18"/>
        </w:rPr>
      </w:pPr>
      <w:r w:rsidRPr="002C6857">
        <w:rPr>
          <w:sz w:val="18"/>
          <w:szCs w:val="18"/>
        </w:rPr>
        <w:t>организации обустройства мест массового отдыха</w:t>
      </w:r>
    </w:p>
    <w:p w:rsidR="002C6857" w:rsidRPr="002C6857" w:rsidRDefault="002C6857" w:rsidP="003A2F3F">
      <w:pPr>
        <w:pStyle w:val="af9"/>
        <w:tabs>
          <w:tab w:val="left" w:pos="3976"/>
        </w:tabs>
        <w:ind w:left="0" w:right="174" w:firstLine="426"/>
        <w:jc w:val="center"/>
        <w:rPr>
          <w:sz w:val="18"/>
          <w:szCs w:val="18"/>
        </w:rPr>
      </w:pPr>
    </w:p>
    <w:p w:rsidR="002C6857" w:rsidRPr="002C6857" w:rsidRDefault="002C6857" w:rsidP="002C6857">
      <w:pPr>
        <w:pStyle w:val="af9"/>
        <w:tabs>
          <w:tab w:val="left" w:pos="3976"/>
        </w:tabs>
        <w:ind w:left="0" w:right="174" w:firstLine="426"/>
        <w:rPr>
          <w:sz w:val="18"/>
          <w:szCs w:val="18"/>
        </w:rPr>
      </w:pPr>
      <w:r w:rsidRPr="002C6857">
        <w:rPr>
          <w:sz w:val="18"/>
          <w:szCs w:val="18"/>
        </w:rPr>
        <w:t>9. К полномочиям администрации муниципального образования в сфере создания условий для массового отдыха жителей муниципального образования и организации обустройства мест массового отдыха относятся:</w:t>
      </w:r>
    </w:p>
    <w:p w:rsidR="002C6857" w:rsidRPr="002C6857" w:rsidRDefault="002C6857" w:rsidP="002C6857">
      <w:pPr>
        <w:pStyle w:val="af9"/>
        <w:tabs>
          <w:tab w:val="left" w:pos="3976"/>
        </w:tabs>
        <w:ind w:left="0" w:right="174" w:firstLine="426"/>
        <w:rPr>
          <w:sz w:val="18"/>
          <w:szCs w:val="18"/>
        </w:rPr>
      </w:pPr>
      <w:r w:rsidRPr="002C6857">
        <w:rPr>
          <w:sz w:val="18"/>
          <w:szCs w:val="18"/>
        </w:rPr>
        <w:t>1) мониторинг потребностей жителей муниципального образования  в массовом отдыхе;</w:t>
      </w:r>
    </w:p>
    <w:p w:rsidR="002C6857" w:rsidRPr="002C6857" w:rsidRDefault="002C6857" w:rsidP="002C6857">
      <w:pPr>
        <w:pStyle w:val="af9"/>
        <w:tabs>
          <w:tab w:val="left" w:pos="3976"/>
        </w:tabs>
        <w:ind w:left="0" w:right="174" w:firstLine="426"/>
        <w:rPr>
          <w:sz w:val="18"/>
          <w:szCs w:val="18"/>
        </w:rPr>
      </w:pPr>
      <w:r w:rsidRPr="002C6857">
        <w:rPr>
          <w:sz w:val="18"/>
          <w:szCs w:val="18"/>
        </w:rPr>
        <w:t>2) разработка документов территориального планирования с определением территорий, предназначенных для размещения мест массового отдыха;</w:t>
      </w:r>
    </w:p>
    <w:p w:rsidR="002C6857" w:rsidRPr="002C6857" w:rsidRDefault="002C6857" w:rsidP="002C6857">
      <w:pPr>
        <w:pStyle w:val="af9"/>
        <w:tabs>
          <w:tab w:val="left" w:pos="3976"/>
        </w:tabs>
        <w:ind w:left="0" w:right="174" w:firstLine="426"/>
        <w:rPr>
          <w:sz w:val="18"/>
          <w:szCs w:val="18"/>
        </w:rPr>
      </w:pPr>
      <w:r w:rsidRPr="002C6857">
        <w:rPr>
          <w:sz w:val="18"/>
          <w:szCs w:val="18"/>
        </w:rPr>
        <w:t>3) утверждение перечня мест массового отдыха;</w:t>
      </w:r>
    </w:p>
    <w:p w:rsidR="002C6857" w:rsidRPr="002C6857" w:rsidRDefault="002C6857" w:rsidP="002C6857">
      <w:pPr>
        <w:pStyle w:val="af9"/>
        <w:tabs>
          <w:tab w:val="left" w:pos="3976"/>
        </w:tabs>
        <w:ind w:left="0" w:right="174" w:firstLine="426"/>
        <w:rPr>
          <w:sz w:val="18"/>
          <w:szCs w:val="18"/>
        </w:rPr>
      </w:pPr>
      <w:r w:rsidRPr="002C6857">
        <w:rPr>
          <w:sz w:val="18"/>
          <w:szCs w:val="18"/>
        </w:rPr>
        <w:t>4) разработка и реализация муниципальных программ в сфере создания условий для массового отдыха жителей муниципального образования и организации обустройства мест массового отдыха;</w:t>
      </w:r>
    </w:p>
    <w:p w:rsidR="002C6857" w:rsidRPr="002C6857" w:rsidRDefault="002C6857" w:rsidP="002C6857">
      <w:pPr>
        <w:pStyle w:val="af9"/>
        <w:tabs>
          <w:tab w:val="left" w:pos="3976"/>
        </w:tabs>
        <w:ind w:left="0" w:right="174" w:firstLine="426"/>
        <w:rPr>
          <w:sz w:val="18"/>
          <w:szCs w:val="18"/>
        </w:rPr>
      </w:pPr>
      <w:r w:rsidRPr="002C6857">
        <w:rPr>
          <w:sz w:val="18"/>
          <w:szCs w:val="18"/>
        </w:rPr>
        <w:t>5) организация и выполнение комплексных мер по обустройству мест массового отдыха, в том числе осуществление строительства объектов в местах массового отдыха и обеспечение содержания имущества, предназначенного для обустройства мест массового отдыха и находящегося в муниципальной собственности;</w:t>
      </w:r>
    </w:p>
    <w:p w:rsidR="002C6857" w:rsidRPr="002C6857" w:rsidRDefault="002C6857" w:rsidP="002C6857">
      <w:pPr>
        <w:pStyle w:val="af9"/>
        <w:tabs>
          <w:tab w:val="left" w:pos="3976"/>
        </w:tabs>
        <w:ind w:left="0" w:right="174" w:firstLine="426"/>
        <w:rPr>
          <w:sz w:val="18"/>
          <w:szCs w:val="18"/>
        </w:rPr>
      </w:pPr>
      <w:r w:rsidRPr="002C6857">
        <w:rPr>
          <w:sz w:val="18"/>
          <w:szCs w:val="18"/>
        </w:rPr>
        <w:t>6) создание в пределах своих полномочий условий для организации торгового обслуживания, общественного питания и предоставления услуг в местах массового отдыха;</w:t>
      </w:r>
    </w:p>
    <w:p w:rsidR="002C6857" w:rsidRPr="002C6857" w:rsidRDefault="002C6857" w:rsidP="002C6857">
      <w:pPr>
        <w:pStyle w:val="af9"/>
        <w:tabs>
          <w:tab w:val="left" w:pos="3976"/>
        </w:tabs>
        <w:ind w:left="0" w:right="174" w:firstLine="426"/>
        <w:rPr>
          <w:sz w:val="18"/>
          <w:szCs w:val="18"/>
        </w:rPr>
      </w:pPr>
      <w:r w:rsidRPr="002C6857">
        <w:rPr>
          <w:sz w:val="18"/>
          <w:szCs w:val="18"/>
        </w:rPr>
        <w:t xml:space="preserve">7) осуществление в рамках своей компетенции </w:t>
      </w:r>
      <w:proofErr w:type="gramStart"/>
      <w:r w:rsidRPr="002C6857">
        <w:rPr>
          <w:sz w:val="18"/>
          <w:szCs w:val="18"/>
        </w:rPr>
        <w:t>контроля за</w:t>
      </w:r>
      <w:proofErr w:type="gramEnd"/>
      <w:r w:rsidRPr="002C6857">
        <w:rPr>
          <w:sz w:val="18"/>
          <w:szCs w:val="18"/>
        </w:rPr>
        <w:t xml:space="preserve"> соблюдением норм и правил в сфере обустройства мест массового отдыха;</w:t>
      </w:r>
    </w:p>
    <w:p w:rsidR="002C6857" w:rsidRPr="002C6857" w:rsidRDefault="002C6857" w:rsidP="002C6857">
      <w:pPr>
        <w:pStyle w:val="af9"/>
        <w:tabs>
          <w:tab w:val="left" w:pos="3976"/>
        </w:tabs>
        <w:ind w:left="0" w:right="174" w:firstLine="426"/>
        <w:rPr>
          <w:sz w:val="18"/>
          <w:szCs w:val="18"/>
        </w:rPr>
      </w:pPr>
      <w:r w:rsidRPr="002C6857">
        <w:rPr>
          <w:sz w:val="18"/>
          <w:szCs w:val="18"/>
        </w:rPr>
        <w:t>8) принятие мер для предотвращения использования мест массового отдыха, представляющих опасность для здоровья населения;</w:t>
      </w:r>
    </w:p>
    <w:p w:rsidR="002C6857" w:rsidRPr="002C6857" w:rsidRDefault="002C6857" w:rsidP="002C6857">
      <w:pPr>
        <w:pStyle w:val="af9"/>
        <w:tabs>
          <w:tab w:val="left" w:pos="3976"/>
        </w:tabs>
        <w:ind w:left="0" w:right="174" w:firstLine="426"/>
        <w:rPr>
          <w:sz w:val="18"/>
          <w:szCs w:val="18"/>
        </w:rPr>
      </w:pPr>
      <w:r w:rsidRPr="002C6857">
        <w:rPr>
          <w:sz w:val="18"/>
          <w:szCs w:val="18"/>
        </w:rPr>
        <w:t>9) принятие в рамках своей компетенции мер по обеспечению общественного порядка в местах массового отдыха;</w:t>
      </w:r>
    </w:p>
    <w:p w:rsidR="002C6857" w:rsidRPr="002C6857" w:rsidRDefault="002C6857" w:rsidP="002C6857">
      <w:pPr>
        <w:pStyle w:val="af9"/>
        <w:tabs>
          <w:tab w:val="left" w:pos="3976"/>
        </w:tabs>
        <w:ind w:left="0" w:right="174" w:firstLine="426"/>
        <w:rPr>
          <w:sz w:val="18"/>
          <w:szCs w:val="18"/>
        </w:rPr>
      </w:pPr>
      <w:r w:rsidRPr="002C6857">
        <w:rPr>
          <w:sz w:val="18"/>
          <w:szCs w:val="18"/>
        </w:rPr>
        <w:t>10) осуществление иных полномочий в соответствии с действующим законодательством Российской Федерации, законодательством Иркутской области и муниципальными правовыми актами.</w:t>
      </w:r>
    </w:p>
    <w:p w:rsidR="002C6857" w:rsidRPr="002C6857" w:rsidRDefault="002C6857" w:rsidP="002C6857">
      <w:pPr>
        <w:pStyle w:val="af9"/>
        <w:tabs>
          <w:tab w:val="left" w:pos="3976"/>
        </w:tabs>
        <w:ind w:left="0" w:right="174" w:firstLine="426"/>
        <w:rPr>
          <w:sz w:val="18"/>
          <w:szCs w:val="18"/>
        </w:rPr>
      </w:pPr>
    </w:p>
    <w:p w:rsidR="002C6857" w:rsidRPr="002C6857" w:rsidRDefault="002C6857" w:rsidP="003A2F3F">
      <w:pPr>
        <w:pStyle w:val="af9"/>
        <w:tabs>
          <w:tab w:val="left" w:pos="3976"/>
        </w:tabs>
        <w:ind w:left="0" w:right="174" w:firstLine="426"/>
        <w:jc w:val="center"/>
        <w:rPr>
          <w:sz w:val="18"/>
          <w:szCs w:val="18"/>
        </w:rPr>
      </w:pPr>
      <w:r w:rsidRPr="002C6857">
        <w:rPr>
          <w:sz w:val="18"/>
          <w:szCs w:val="18"/>
        </w:rPr>
        <w:t>Глава 3. Организация обустройства</w:t>
      </w:r>
    </w:p>
    <w:p w:rsidR="002C6857" w:rsidRPr="002C6857" w:rsidRDefault="002C6857" w:rsidP="003A2F3F">
      <w:pPr>
        <w:pStyle w:val="af9"/>
        <w:tabs>
          <w:tab w:val="left" w:pos="3976"/>
        </w:tabs>
        <w:ind w:left="0" w:right="174" w:firstLine="426"/>
        <w:jc w:val="center"/>
        <w:rPr>
          <w:sz w:val="18"/>
          <w:szCs w:val="18"/>
        </w:rPr>
      </w:pPr>
      <w:r w:rsidRPr="002C6857">
        <w:rPr>
          <w:sz w:val="18"/>
          <w:szCs w:val="18"/>
        </w:rPr>
        <w:t>и использования мест массового отдыха</w:t>
      </w:r>
    </w:p>
    <w:p w:rsidR="002C6857" w:rsidRPr="002C6857" w:rsidRDefault="002C6857" w:rsidP="002C6857">
      <w:pPr>
        <w:pStyle w:val="af9"/>
        <w:tabs>
          <w:tab w:val="left" w:pos="3976"/>
        </w:tabs>
        <w:ind w:left="0" w:right="174" w:firstLine="426"/>
        <w:rPr>
          <w:sz w:val="18"/>
          <w:szCs w:val="18"/>
        </w:rPr>
      </w:pPr>
    </w:p>
    <w:p w:rsidR="002C6857" w:rsidRPr="002C6857" w:rsidRDefault="002C6857" w:rsidP="002C6857">
      <w:pPr>
        <w:pStyle w:val="af9"/>
        <w:tabs>
          <w:tab w:val="left" w:pos="3976"/>
        </w:tabs>
        <w:ind w:left="0" w:right="174" w:firstLine="426"/>
        <w:rPr>
          <w:sz w:val="18"/>
          <w:szCs w:val="18"/>
        </w:rPr>
      </w:pPr>
      <w:r w:rsidRPr="002C6857">
        <w:rPr>
          <w:sz w:val="18"/>
          <w:szCs w:val="18"/>
        </w:rPr>
        <w:t xml:space="preserve">10. На территории места массового отдыха могут быть выделены следующие функциональные зоны: </w:t>
      </w:r>
    </w:p>
    <w:p w:rsidR="002C6857" w:rsidRPr="002C6857" w:rsidRDefault="002C6857" w:rsidP="002C6857">
      <w:pPr>
        <w:pStyle w:val="af9"/>
        <w:tabs>
          <w:tab w:val="left" w:pos="3976"/>
        </w:tabs>
        <w:ind w:left="0" w:right="174" w:firstLine="426"/>
        <w:rPr>
          <w:sz w:val="18"/>
          <w:szCs w:val="18"/>
        </w:rPr>
      </w:pPr>
      <w:r w:rsidRPr="002C6857">
        <w:rPr>
          <w:sz w:val="18"/>
          <w:szCs w:val="18"/>
        </w:rPr>
        <w:t>1) зона отдыха;</w:t>
      </w:r>
    </w:p>
    <w:p w:rsidR="002C6857" w:rsidRPr="002C6857" w:rsidRDefault="002C6857" w:rsidP="002C6857">
      <w:pPr>
        <w:pStyle w:val="af9"/>
        <w:tabs>
          <w:tab w:val="left" w:pos="3976"/>
        </w:tabs>
        <w:ind w:left="0" w:right="174" w:firstLine="426"/>
        <w:rPr>
          <w:sz w:val="18"/>
          <w:szCs w:val="18"/>
        </w:rPr>
      </w:pPr>
      <w:r w:rsidRPr="002C6857">
        <w:rPr>
          <w:sz w:val="18"/>
          <w:szCs w:val="18"/>
        </w:rPr>
        <w:lastRenderedPageBreak/>
        <w:t>2) зона обслуживания;</w:t>
      </w:r>
    </w:p>
    <w:p w:rsidR="002C6857" w:rsidRPr="002C6857" w:rsidRDefault="002C6857" w:rsidP="002C6857">
      <w:pPr>
        <w:pStyle w:val="af9"/>
        <w:tabs>
          <w:tab w:val="left" w:pos="3976"/>
        </w:tabs>
        <w:ind w:left="0" w:right="174" w:firstLine="426"/>
        <w:rPr>
          <w:sz w:val="18"/>
          <w:szCs w:val="18"/>
        </w:rPr>
      </w:pPr>
      <w:r w:rsidRPr="002C6857">
        <w:rPr>
          <w:sz w:val="18"/>
          <w:szCs w:val="18"/>
        </w:rPr>
        <w:t>3) спортивная;</w:t>
      </w:r>
    </w:p>
    <w:p w:rsidR="002C6857" w:rsidRPr="002C6857" w:rsidRDefault="002C6857" w:rsidP="002C6857">
      <w:pPr>
        <w:pStyle w:val="af9"/>
        <w:tabs>
          <w:tab w:val="left" w:pos="3976"/>
        </w:tabs>
        <w:ind w:left="0" w:right="174" w:firstLine="426"/>
        <w:rPr>
          <w:sz w:val="18"/>
          <w:szCs w:val="18"/>
        </w:rPr>
      </w:pPr>
      <w:r w:rsidRPr="002C6857">
        <w:rPr>
          <w:sz w:val="18"/>
          <w:szCs w:val="18"/>
        </w:rPr>
        <w:t>4) зона озеленения;</w:t>
      </w:r>
    </w:p>
    <w:p w:rsidR="002C6857" w:rsidRPr="002C6857" w:rsidRDefault="002C6857" w:rsidP="002C6857">
      <w:pPr>
        <w:pStyle w:val="af9"/>
        <w:tabs>
          <w:tab w:val="left" w:pos="3976"/>
        </w:tabs>
        <w:ind w:left="0" w:right="174" w:firstLine="426"/>
        <w:rPr>
          <w:sz w:val="18"/>
          <w:szCs w:val="18"/>
        </w:rPr>
      </w:pPr>
      <w:r w:rsidRPr="002C6857">
        <w:rPr>
          <w:sz w:val="18"/>
          <w:szCs w:val="18"/>
        </w:rPr>
        <w:t>5) детский сектор;</w:t>
      </w:r>
    </w:p>
    <w:p w:rsidR="002C6857" w:rsidRPr="002C6857" w:rsidRDefault="002C6857" w:rsidP="002C6857">
      <w:pPr>
        <w:pStyle w:val="af9"/>
        <w:tabs>
          <w:tab w:val="left" w:pos="3976"/>
        </w:tabs>
        <w:ind w:left="0" w:right="174" w:firstLine="426"/>
        <w:rPr>
          <w:sz w:val="18"/>
          <w:szCs w:val="18"/>
        </w:rPr>
      </w:pPr>
      <w:r w:rsidRPr="002C6857">
        <w:rPr>
          <w:sz w:val="18"/>
          <w:szCs w:val="18"/>
        </w:rPr>
        <w:t>6) пешеходные дорожки.</w:t>
      </w:r>
    </w:p>
    <w:p w:rsidR="002C6857" w:rsidRPr="002C6857" w:rsidRDefault="002C6857" w:rsidP="002C6857">
      <w:pPr>
        <w:pStyle w:val="af9"/>
        <w:tabs>
          <w:tab w:val="left" w:pos="3976"/>
        </w:tabs>
        <w:ind w:left="0" w:right="174" w:firstLine="426"/>
        <w:rPr>
          <w:sz w:val="18"/>
          <w:szCs w:val="18"/>
        </w:rPr>
      </w:pPr>
      <w:r w:rsidRPr="002C6857">
        <w:rPr>
          <w:sz w:val="18"/>
          <w:szCs w:val="18"/>
        </w:rPr>
        <w:t>11. Места массового отдыха (их отдельные функциональные зоны) могут иметь инженерное обустройство, включающее водоснабжение и водоотведение, электроснабжение, места для оказания первой медицинской помощи, стоянки транспортных средств.</w:t>
      </w:r>
    </w:p>
    <w:p w:rsidR="002C6857" w:rsidRPr="002C6857" w:rsidRDefault="002C6857" w:rsidP="002C6857">
      <w:pPr>
        <w:pStyle w:val="af9"/>
        <w:tabs>
          <w:tab w:val="left" w:pos="3976"/>
        </w:tabs>
        <w:ind w:left="0" w:right="174" w:firstLine="426"/>
        <w:rPr>
          <w:sz w:val="18"/>
          <w:szCs w:val="18"/>
        </w:rPr>
      </w:pPr>
      <w:r w:rsidRPr="002C6857">
        <w:rPr>
          <w:sz w:val="18"/>
          <w:szCs w:val="18"/>
        </w:rPr>
        <w:t>Места массового отдыха оборудуются туалетами с водонепроницаемыми выгребами.</w:t>
      </w:r>
    </w:p>
    <w:p w:rsidR="002C6857" w:rsidRPr="002C6857" w:rsidRDefault="002C6857" w:rsidP="002C6857">
      <w:pPr>
        <w:pStyle w:val="af9"/>
        <w:tabs>
          <w:tab w:val="left" w:pos="3976"/>
        </w:tabs>
        <w:ind w:left="0" w:right="174" w:firstLine="426"/>
        <w:rPr>
          <w:sz w:val="18"/>
          <w:szCs w:val="18"/>
        </w:rPr>
      </w:pPr>
      <w:r w:rsidRPr="002C6857">
        <w:rPr>
          <w:sz w:val="18"/>
          <w:szCs w:val="18"/>
        </w:rPr>
        <w:t>12. Обустройство мест массового отдыха (их отдельных функциональных зон) осуществляется в соответствии с проектами комплексного благоустройства мест массового отдыха, разрабатываемыми в соответствии с документами территориального планирования муниципального образования.</w:t>
      </w:r>
    </w:p>
    <w:p w:rsidR="002C6857" w:rsidRPr="002C6857" w:rsidRDefault="002C6857" w:rsidP="002C6857">
      <w:pPr>
        <w:pStyle w:val="af9"/>
        <w:tabs>
          <w:tab w:val="left" w:pos="3976"/>
        </w:tabs>
        <w:ind w:left="0" w:right="174" w:firstLine="426"/>
        <w:rPr>
          <w:sz w:val="18"/>
          <w:szCs w:val="18"/>
        </w:rPr>
      </w:pPr>
      <w:r w:rsidRPr="002C6857">
        <w:rPr>
          <w:sz w:val="18"/>
          <w:szCs w:val="18"/>
        </w:rPr>
        <w:t>13. Проекты комплексного благоустройства мест массового отдыха могут предусматривать:</w:t>
      </w:r>
    </w:p>
    <w:p w:rsidR="002C6857" w:rsidRPr="002C6857" w:rsidRDefault="002C6857" w:rsidP="002C6857">
      <w:pPr>
        <w:pStyle w:val="af9"/>
        <w:tabs>
          <w:tab w:val="left" w:pos="3976"/>
        </w:tabs>
        <w:ind w:left="0" w:right="174" w:firstLine="426"/>
        <w:rPr>
          <w:sz w:val="18"/>
          <w:szCs w:val="18"/>
        </w:rPr>
      </w:pPr>
      <w:r w:rsidRPr="002C6857">
        <w:rPr>
          <w:sz w:val="18"/>
          <w:szCs w:val="18"/>
        </w:rPr>
        <w:t>1) улучшение технического состояния и внешнего вида пешеходных дорожек, тротуаров, стоянок автомобилей, физкультурно-оздоровительных площадок, площадок для аттракционов;</w:t>
      </w:r>
    </w:p>
    <w:p w:rsidR="002C6857" w:rsidRPr="002C6857" w:rsidRDefault="002C6857" w:rsidP="002C6857">
      <w:pPr>
        <w:pStyle w:val="af9"/>
        <w:tabs>
          <w:tab w:val="left" w:pos="3976"/>
        </w:tabs>
        <w:ind w:left="0" w:right="174" w:firstLine="426"/>
        <w:rPr>
          <w:sz w:val="18"/>
          <w:szCs w:val="18"/>
        </w:rPr>
      </w:pPr>
      <w:r w:rsidRPr="002C6857">
        <w:rPr>
          <w:sz w:val="18"/>
          <w:szCs w:val="18"/>
        </w:rPr>
        <w:t>2) размещение временных павильонов, киосков, навесов, сооружений для мелкорозничной торговли и других целей;</w:t>
      </w:r>
    </w:p>
    <w:p w:rsidR="002C6857" w:rsidRPr="002C6857" w:rsidRDefault="002C6857" w:rsidP="002C6857">
      <w:pPr>
        <w:pStyle w:val="af9"/>
        <w:tabs>
          <w:tab w:val="left" w:pos="3976"/>
        </w:tabs>
        <w:ind w:left="0" w:right="174" w:firstLine="426"/>
        <w:rPr>
          <w:sz w:val="18"/>
          <w:szCs w:val="18"/>
        </w:rPr>
      </w:pPr>
      <w:r w:rsidRPr="002C6857">
        <w:rPr>
          <w:sz w:val="18"/>
          <w:szCs w:val="18"/>
        </w:rPr>
        <w:t>3) размещение малых архитектурных форм, произведений монументально-декоративного искусства;</w:t>
      </w:r>
    </w:p>
    <w:p w:rsidR="002C6857" w:rsidRPr="002C6857" w:rsidRDefault="002C6857" w:rsidP="002C6857">
      <w:pPr>
        <w:pStyle w:val="af9"/>
        <w:tabs>
          <w:tab w:val="left" w:pos="3976"/>
        </w:tabs>
        <w:ind w:left="0" w:right="174" w:firstLine="426"/>
        <w:rPr>
          <w:sz w:val="18"/>
          <w:szCs w:val="18"/>
        </w:rPr>
      </w:pPr>
      <w:r w:rsidRPr="002C6857">
        <w:rPr>
          <w:sz w:val="18"/>
          <w:szCs w:val="18"/>
        </w:rPr>
        <w:t>4) озеленение;</w:t>
      </w:r>
    </w:p>
    <w:p w:rsidR="002C6857" w:rsidRPr="002C6857" w:rsidRDefault="002C6857" w:rsidP="002C6857">
      <w:pPr>
        <w:pStyle w:val="af9"/>
        <w:tabs>
          <w:tab w:val="left" w:pos="3976"/>
        </w:tabs>
        <w:ind w:left="0" w:right="174" w:firstLine="426"/>
        <w:rPr>
          <w:sz w:val="18"/>
          <w:szCs w:val="18"/>
        </w:rPr>
      </w:pPr>
      <w:r w:rsidRPr="002C6857">
        <w:rPr>
          <w:sz w:val="18"/>
          <w:szCs w:val="18"/>
        </w:rPr>
        <w:t>5) таблички с размещением информации;</w:t>
      </w:r>
    </w:p>
    <w:p w:rsidR="002C6857" w:rsidRPr="002C6857" w:rsidRDefault="002C6857" w:rsidP="002C6857">
      <w:pPr>
        <w:pStyle w:val="af9"/>
        <w:tabs>
          <w:tab w:val="left" w:pos="3976"/>
        </w:tabs>
        <w:ind w:left="0" w:right="174" w:firstLine="426"/>
        <w:rPr>
          <w:sz w:val="18"/>
          <w:szCs w:val="18"/>
        </w:rPr>
      </w:pPr>
      <w:r w:rsidRPr="002C6857">
        <w:rPr>
          <w:sz w:val="18"/>
          <w:szCs w:val="18"/>
        </w:rPr>
        <w:t>6) цветовое решение застройки, освещение и оформление прилегающей территории.</w:t>
      </w:r>
    </w:p>
    <w:p w:rsidR="002C6857" w:rsidRPr="002C6857" w:rsidRDefault="002C6857" w:rsidP="002C6857">
      <w:pPr>
        <w:pStyle w:val="af9"/>
        <w:tabs>
          <w:tab w:val="left" w:pos="3976"/>
        </w:tabs>
        <w:ind w:left="0" w:right="174" w:firstLine="426"/>
        <w:rPr>
          <w:sz w:val="18"/>
          <w:szCs w:val="18"/>
        </w:rPr>
      </w:pPr>
      <w:r w:rsidRPr="002C6857">
        <w:rPr>
          <w:sz w:val="18"/>
          <w:szCs w:val="18"/>
        </w:rPr>
        <w:t>14. В целях обустройства мест массового отдыха собственниками, арендаторами и иными пользователями таких мест могут проводиться мероприятия по поддержанию необходимого уровня функциональности, санитарно-экологического благополучия, благоустройства и безопасности граждан, в том числе:</w:t>
      </w:r>
    </w:p>
    <w:p w:rsidR="002C6857" w:rsidRPr="002C6857" w:rsidRDefault="002C6857" w:rsidP="002C6857">
      <w:pPr>
        <w:pStyle w:val="af9"/>
        <w:tabs>
          <w:tab w:val="left" w:pos="3976"/>
        </w:tabs>
        <w:ind w:left="0" w:right="174" w:firstLine="426"/>
        <w:rPr>
          <w:sz w:val="18"/>
          <w:szCs w:val="18"/>
        </w:rPr>
      </w:pPr>
      <w:proofErr w:type="gramStart"/>
      <w:r w:rsidRPr="002C6857">
        <w:rPr>
          <w:sz w:val="18"/>
          <w:szCs w:val="18"/>
        </w:rPr>
        <w:t>1) обследование санитарного состояния территорий мест массового отдыха (проведение производственного лабораторного контроля с выполнением санитарно-химических, бактериологических, санитарно-паразитических исследований почвы и воды в местах массового отдыха населения) и получение санитарно-эпидемиологического заключения о соответствии места массового отдыха санитарным нормам и правилам, а также обустройство и содержание водных объектов (водоемов, фонтанов), находящихся в таких местах;</w:t>
      </w:r>
      <w:proofErr w:type="gramEnd"/>
    </w:p>
    <w:p w:rsidR="002C6857" w:rsidRPr="002C6857" w:rsidRDefault="002C6857" w:rsidP="002C6857">
      <w:pPr>
        <w:pStyle w:val="af9"/>
        <w:tabs>
          <w:tab w:val="left" w:pos="3976"/>
        </w:tabs>
        <w:ind w:left="0" w:right="174" w:firstLine="426"/>
        <w:rPr>
          <w:sz w:val="18"/>
          <w:szCs w:val="18"/>
        </w:rPr>
      </w:pPr>
      <w:r w:rsidRPr="002C6857">
        <w:rPr>
          <w:sz w:val="18"/>
          <w:szCs w:val="18"/>
        </w:rPr>
        <w:t>2) проведение комплекса противоэпидемических мероприятий;</w:t>
      </w:r>
    </w:p>
    <w:p w:rsidR="002C6857" w:rsidRPr="002C6857" w:rsidRDefault="002C6857" w:rsidP="002C6857">
      <w:pPr>
        <w:pStyle w:val="af9"/>
        <w:tabs>
          <w:tab w:val="left" w:pos="3976"/>
        </w:tabs>
        <w:ind w:left="0" w:right="174" w:firstLine="426"/>
        <w:rPr>
          <w:sz w:val="18"/>
          <w:szCs w:val="18"/>
        </w:rPr>
      </w:pPr>
      <w:r w:rsidRPr="002C6857">
        <w:rPr>
          <w:sz w:val="18"/>
          <w:szCs w:val="18"/>
        </w:rPr>
        <w:t>3) организация спортивных и иных функциональных площадок, развлекательных аттракционов, пунктов проката спортивного инвентаря;</w:t>
      </w:r>
    </w:p>
    <w:p w:rsidR="002C6857" w:rsidRPr="002C6857" w:rsidRDefault="002C6857" w:rsidP="002C6857">
      <w:pPr>
        <w:pStyle w:val="af9"/>
        <w:tabs>
          <w:tab w:val="left" w:pos="3976"/>
        </w:tabs>
        <w:ind w:left="0" w:right="174" w:firstLine="426"/>
        <w:rPr>
          <w:sz w:val="18"/>
          <w:szCs w:val="18"/>
        </w:rPr>
      </w:pPr>
      <w:r w:rsidRPr="002C6857">
        <w:rPr>
          <w:sz w:val="18"/>
          <w:szCs w:val="18"/>
        </w:rPr>
        <w:t>4) организация сбора и вывоза бытовых отходов и мусора, установка урн и контейнеров для их сбора, заключение договоров на вывоз и утилизацию отходов со специализированными организациями в соответствии с законодательством;</w:t>
      </w:r>
    </w:p>
    <w:p w:rsidR="002C6857" w:rsidRPr="002C6857" w:rsidRDefault="002C6857" w:rsidP="002C6857">
      <w:pPr>
        <w:pStyle w:val="af9"/>
        <w:tabs>
          <w:tab w:val="left" w:pos="3976"/>
        </w:tabs>
        <w:ind w:left="0" w:right="174" w:firstLine="426"/>
        <w:rPr>
          <w:sz w:val="18"/>
          <w:szCs w:val="18"/>
        </w:rPr>
      </w:pPr>
      <w:r w:rsidRPr="002C6857">
        <w:rPr>
          <w:sz w:val="18"/>
          <w:szCs w:val="18"/>
        </w:rPr>
        <w:t>5) организация, размещение нестационарных торговых объектов, а также размещение туалетных кабин;</w:t>
      </w:r>
    </w:p>
    <w:p w:rsidR="002C6857" w:rsidRPr="002C6857" w:rsidRDefault="002C6857" w:rsidP="002C6857">
      <w:pPr>
        <w:pStyle w:val="af9"/>
        <w:tabs>
          <w:tab w:val="left" w:pos="3976"/>
        </w:tabs>
        <w:ind w:left="0" w:right="174" w:firstLine="426"/>
        <w:rPr>
          <w:sz w:val="18"/>
          <w:szCs w:val="18"/>
        </w:rPr>
      </w:pPr>
      <w:r w:rsidRPr="002C6857">
        <w:rPr>
          <w:sz w:val="18"/>
          <w:szCs w:val="18"/>
        </w:rPr>
        <w:t>6) определение площадок для стоянки транспортных средств на прилегающей к местам массового отдыха территории;</w:t>
      </w:r>
    </w:p>
    <w:p w:rsidR="002C6857" w:rsidRPr="002C6857" w:rsidRDefault="002C6857" w:rsidP="002C6857">
      <w:pPr>
        <w:pStyle w:val="af9"/>
        <w:tabs>
          <w:tab w:val="left" w:pos="3976"/>
        </w:tabs>
        <w:ind w:left="0" w:right="174" w:firstLine="426"/>
        <w:rPr>
          <w:sz w:val="18"/>
          <w:szCs w:val="18"/>
        </w:rPr>
      </w:pPr>
      <w:r w:rsidRPr="002C6857">
        <w:rPr>
          <w:sz w:val="18"/>
          <w:szCs w:val="18"/>
        </w:rPr>
        <w:t>7) иные мероприятия, необходимые для поддержания надлежащего уровня санитарно-экологического благополучия, благоустройства и безопасности мест массового отдыха.</w:t>
      </w:r>
    </w:p>
    <w:p w:rsidR="002C6857" w:rsidRPr="002C6857" w:rsidRDefault="002C6857" w:rsidP="002C6857">
      <w:pPr>
        <w:pStyle w:val="af9"/>
        <w:tabs>
          <w:tab w:val="left" w:pos="3976"/>
        </w:tabs>
        <w:ind w:left="0" w:right="174" w:firstLine="426"/>
        <w:rPr>
          <w:sz w:val="18"/>
          <w:szCs w:val="18"/>
        </w:rPr>
      </w:pPr>
      <w:r w:rsidRPr="002C6857">
        <w:rPr>
          <w:sz w:val="18"/>
          <w:szCs w:val="18"/>
        </w:rPr>
        <w:t>15. По окончании комплексного благоустройства место массового отдыха принимается в эксплуатацию комиссией, состав которой определяется постановлением администрации муниципального образования и включает представителей контролирующих и надзорных органов (по согласованию).</w:t>
      </w:r>
    </w:p>
    <w:p w:rsidR="002C6857" w:rsidRPr="002C6857" w:rsidRDefault="002C6857" w:rsidP="002C6857">
      <w:pPr>
        <w:pStyle w:val="af9"/>
        <w:tabs>
          <w:tab w:val="left" w:pos="3976"/>
        </w:tabs>
        <w:ind w:left="0" w:right="174" w:firstLine="426"/>
        <w:rPr>
          <w:sz w:val="18"/>
          <w:szCs w:val="18"/>
        </w:rPr>
      </w:pPr>
      <w:r w:rsidRPr="002C6857">
        <w:rPr>
          <w:sz w:val="18"/>
          <w:szCs w:val="18"/>
        </w:rPr>
        <w:t>16. Благоустройство и содержание мест массового отдыха, в состав которых входит водный объект, осуществляются в соответствии с требованиями, установленными постановлением Правительства Иркутской области от 8 октября 2009 года № 280/59-пп «Об утверждении Правил охраны жизни людей на водных объектах в Иркутской области».</w:t>
      </w:r>
    </w:p>
    <w:p w:rsidR="002C6857" w:rsidRPr="002C6857" w:rsidRDefault="002C6857" w:rsidP="002C6857">
      <w:pPr>
        <w:pStyle w:val="af9"/>
        <w:tabs>
          <w:tab w:val="left" w:pos="3976"/>
        </w:tabs>
        <w:ind w:left="0" w:right="174" w:firstLine="426"/>
        <w:rPr>
          <w:sz w:val="18"/>
          <w:szCs w:val="18"/>
        </w:rPr>
      </w:pPr>
    </w:p>
    <w:p w:rsidR="002C6857" w:rsidRPr="002C6857" w:rsidRDefault="002C6857" w:rsidP="003A2F3F">
      <w:pPr>
        <w:pStyle w:val="af9"/>
        <w:tabs>
          <w:tab w:val="left" w:pos="3976"/>
        </w:tabs>
        <w:ind w:left="0" w:right="174" w:firstLine="426"/>
        <w:jc w:val="center"/>
        <w:rPr>
          <w:sz w:val="18"/>
          <w:szCs w:val="18"/>
        </w:rPr>
      </w:pPr>
      <w:r w:rsidRPr="002C6857">
        <w:rPr>
          <w:sz w:val="18"/>
          <w:szCs w:val="18"/>
        </w:rPr>
        <w:t>Глава 4. Основные требования к использованию</w:t>
      </w:r>
    </w:p>
    <w:p w:rsidR="002C6857" w:rsidRPr="002C6857" w:rsidRDefault="002C6857" w:rsidP="003A2F3F">
      <w:pPr>
        <w:pStyle w:val="af9"/>
        <w:tabs>
          <w:tab w:val="left" w:pos="3976"/>
        </w:tabs>
        <w:ind w:left="0" w:right="174" w:firstLine="426"/>
        <w:jc w:val="center"/>
        <w:rPr>
          <w:sz w:val="18"/>
          <w:szCs w:val="18"/>
        </w:rPr>
      </w:pPr>
      <w:r w:rsidRPr="002C6857">
        <w:rPr>
          <w:sz w:val="18"/>
          <w:szCs w:val="18"/>
        </w:rPr>
        <w:t>мест массового отдыха</w:t>
      </w:r>
    </w:p>
    <w:p w:rsidR="002C6857" w:rsidRPr="002C6857" w:rsidRDefault="002C6857" w:rsidP="002C6857">
      <w:pPr>
        <w:pStyle w:val="af9"/>
        <w:tabs>
          <w:tab w:val="left" w:pos="3976"/>
        </w:tabs>
        <w:ind w:left="0" w:right="174" w:firstLine="426"/>
        <w:rPr>
          <w:sz w:val="18"/>
          <w:szCs w:val="18"/>
        </w:rPr>
      </w:pPr>
    </w:p>
    <w:p w:rsidR="002C6857" w:rsidRPr="002C6857" w:rsidRDefault="002C6857" w:rsidP="002C6857">
      <w:pPr>
        <w:pStyle w:val="af9"/>
        <w:tabs>
          <w:tab w:val="left" w:pos="3976"/>
        </w:tabs>
        <w:ind w:left="0" w:right="174" w:firstLine="426"/>
        <w:rPr>
          <w:sz w:val="18"/>
          <w:szCs w:val="18"/>
        </w:rPr>
      </w:pPr>
      <w:r w:rsidRPr="002C6857">
        <w:rPr>
          <w:sz w:val="18"/>
          <w:szCs w:val="18"/>
        </w:rPr>
        <w:t xml:space="preserve">17. В местах массового отдыха допускаются следующие виды рекреационного использования: отдых населения, массовые гуляния, проведение детских праздников, купание, катание на маломерных плавательных средствах, водный спорт, </w:t>
      </w:r>
      <w:proofErr w:type="spellStart"/>
      <w:r w:rsidRPr="002C6857">
        <w:rPr>
          <w:sz w:val="18"/>
          <w:szCs w:val="18"/>
        </w:rPr>
        <w:t>моржевание</w:t>
      </w:r>
      <w:proofErr w:type="spellEnd"/>
      <w:r w:rsidRPr="002C6857">
        <w:rPr>
          <w:sz w:val="18"/>
          <w:szCs w:val="18"/>
        </w:rPr>
        <w:t xml:space="preserve">, спортивные игры, катание на лыжах и коньках, конный спорт и </w:t>
      </w:r>
      <w:proofErr w:type="gramStart"/>
      <w:r w:rsidRPr="002C6857">
        <w:rPr>
          <w:sz w:val="18"/>
          <w:szCs w:val="18"/>
        </w:rPr>
        <w:t>аттракционы</w:t>
      </w:r>
      <w:proofErr w:type="gramEnd"/>
      <w:r w:rsidRPr="002C6857">
        <w:rPr>
          <w:sz w:val="18"/>
          <w:szCs w:val="18"/>
        </w:rPr>
        <w:t xml:space="preserve"> и другие виды рекреационного использования.</w:t>
      </w:r>
    </w:p>
    <w:p w:rsidR="002C6857" w:rsidRPr="002C6857" w:rsidRDefault="002C6857" w:rsidP="002C6857">
      <w:pPr>
        <w:pStyle w:val="af9"/>
        <w:tabs>
          <w:tab w:val="left" w:pos="3976"/>
        </w:tabs>
        <w:ind w:left="0" w:right="174" w:firstLine="426"/>
        <w:rPr>
          <w:sz w:val="18"/>
          <w:szCs w:val="18"/>
        </w:rPr>
      </w:pPr>
      <w:r w:rsidRPr="002C6857">
        <w:rPr>
          <w:sz w:val="18"/>
          <w:szCs w:val="18"/>
        </w:rPr>
        <w:t>Виды рекреационного использования конкретного места массового отдыха устанавливаются Постановлением администрации муниципального образования при включении данного места массового отдыха в перечень мест массового отдыха.</w:t>
      </w:r>
    </w:p>
    <w:p w:rsidR="002C6857" w:rsidRPr="002C6857" w:rsidRDefault="002C6857" w:rsidP="002C6857">
      <w:pPr>
        <w:pStyle w:val="af9"/>
        <w:tabs>
          <w:tab w:val="left" w:pos="3976"/>
        </w:tabs>
        <w:ind w:left="0" w:right="174" w:firstLine="426"/>
        <w:rPr>
          <w:sz w:val="18"/>
          <w:szCs w:val="18"/>
        </w:rPr>
      </w:pPr>
      <w:r w:rsidRPr="002C6857">
        <w:rPr>
          <w:sz w:val="18"/>
          <w:szCs w:val="18"/>
        </w:rPr>
        <w:t>18. Граждане имеют право беспрепятственного посещения мест массового отдыха на территории муниципального образования, за исключением случаев, когда за пользование объектами, находящимися на территории места массового отдыха, в том числе инвентарем, установлена плата.</w:t>
      </w:r>
    </w:p>
    <w:p w:rsidR="002C6857" w:rsidRPr="002C6857" w:rsidRDefault="002C6857" w:rsidP="002C6857">
      <w:pPr>
        <w:pStyle w:val="af9"/>
        <w:tabs>
          <w:tab w:val="left" w:pos="3976"/>
        </w:tabs>
        <w:ind w:left="0" w:right="174" w:firstLine="426"/>
        <w:rPr>
          <w:sz w:val="18"/>
          <w:szCs w:val="18"/>
        </w:rPr>
      </w:pPr>
      <w:r w:rsidRPr="002C6857">
        <w:rPr>
          <w:sz w:val="18"/>
          <w:szCs w:val="18"/>
        </w:rPr>
        <w:t>19. Граждане в местах массового отдыха обязаны соблюдать общественный порядок, поддерживать чистоту, бережно относиться к объектам инфраструктуры мест массового отдыха и соблюдать иные требования, предусмотренные действующим законодательством Российской Федерации, законодательством Иркутской области и муниципальными правовыми актами.</w:t>
      </w:r>
    </w:p>
    <w:p w:rsidR="002C6857" w:rsidRPr="002C6857" w:rsidRDefault="002C6857" w:rsidP="002C6857">
      <w:pPr>
        <w:pStyle w:val="af9"/>
        <w:tabs>
          <w:tab w:val="left" w:pos="3976"/>
        </w:tabs>
        <w:ind w:left="0" w:right="174" w:firstLine="426"/>
        <w:rPr>
          <w:sz w:val="18"/>
          <w:szCs w:val="18"/>
        </w:rPr>
      </w:pPr>
      <w:r w:rsidRPr="002C6857">
        <w:rPr>
          <w:sz w:val="18"/>
          <w:szCs w:val="18"/>
        </w:rPr>
        <w:t>20. Проведение культурно-массовых мероприятий в местах массового отдыха осуществляется в соответствии с законодательством.</w:t>
      </w:r>
    </w:p>
    <w:p w:rsidR="002C6857" w:rsidRPr="002C6857" w:rsidRDefault="002C6857" w:rsidP="002C6857">
      <w:pPr>
        <w:pStyle w:val="af9"/>
        <w:tabs>
          <w:tab w:val="left" w:pos="3976"/>
        </w:tabs>
        <w:ind w:left="0" w:right="174" w:firstLine="426"/>
        <w:rPr>
          <w:sz w:val="18"/>
          <w:szCs w:val="18"/>
        </w:rPr>
      </w:pPr>
    </w:p>
    <w:p w:rsidR="002C6857" w:rsidRPr="002C6857" w:rsidRDefault="002C6857" w:rsidP="004C1095">
      <w:pPr>
        <w:pStyle w:val="af9"/>
        <w:tabs>
          <w:tab w:val="left" w:pos="3976"/>
        </w:tabs>
        <w:ind w:left="0" w:right="174" w:firstLine="426"/>
        <w:jc w:val="center"/>
        <w:rPr>
          <w:sz w:val="18"/>
          <w:szCs w:val="18"/>
        </w:rPr>
      </w:pPr>
    </w:p>
    <w:p w:rsidR="002C6857" w:rsidRPr="004C1095" w:rsidRDefault="002C6857" w:rsidP="004C1095">
      <w:pPr>
        <w:pStyle w:val="af9"/>
        <w:tabs>
          <w:tab w:val="left" w:pos="3976"/>
        </w:tabs>
        <w:ind w:left="0" w:right="174" w:firstLine="426"/>
        <w:jc w:val="center"/>
        <w:rPr>
          <w:i/>
          <w:sz w:val="18"/>
          <w:szCs w:val="18"/>
        </w:rPr>
      </w:pPr>
      <w:r w:rsidRPr="004C1095">
        <w:rPr>
          <w:i/>
          <w:sz w:val="18"/>
          <w:szCs w:val="18"/>
        </w:rPr>
        <w:t>Начальник отдела муниципального</w:t>
      </w:r>
    </w:p>
    <w:p w:rsidR="002C6857" w:rsidRPr="004C1095" w:rsidRDefault="002C6857" w:rsidP="004C1095">
      <w:pPr>
        <w:pStyle w:val="af9"/>
        <w:tabs>
          <w:tab w:val="left" w:pos="3976"/>
        </w:tabs>
        <w:ind w:left="0" w:right="174" w:firstLine="426"/>
        <w:jc w:val="center"/>
        <w:rPr>
          <w:i/>
          <w:sz w:val="18"/>
          <w:szCs w:val="18"/>
        </w:rPr>
      </w:pPr>
      <w:r w:rsidRPr="004C1095">
        <w:rPr>
          <w:i/>
          <w:sz w:val="18"/>
          <w:szCs w:val="18"/>
        </w:rPr>
        <w:t>земельного, лесного контроля и соблюдения</w:t>
      </w:r>
    </w:p>
    <w:p w:rsidR="002C6857" w:rsidRPr="004C1095" w:rsidRDefault="002C6857" w:rsidP="004C1095">
      <w:pPr>
        <w:pStyle w:val="af9"/>
        <w:tabs>
          <w:tab w:val="left" w:pos="3976"/>
        </w:tabs>
        <w:ind w:left="0" w:right="174" w:firstLine="426"/>
        <w:jc w:val="right"/>
        <w:rPr>
          <w:i/>
          <w:sz w:val="18"/>
          <w:szCs w:val="18"/>
        </w:rPr>
      </w:pPr>
      <w:r w:rsidRPr="004C1095">
        <w:rPr>
          <w:i/>
          <w:sz w:val="18"/>
          <w:szCs w:val="18"/>
        </w:rPr>
        <w:t xml:space="preserve">правил благоустройства  </w:t>
      </w:r>
      <w:r w:rsidR="004C1095">
        <w:rPr>
          <w:i/>
          <w:sz w:val="18"/>
          <w:szCs w:val="18"/>
        </w:rPr>
        <w:t xml:space="preserve">                                                    </w:t>
      </w:r>
      <w:r w:rsidRPr="004C1095">
        <w:rPr>
          <w:i/>
          <w:sz w:val="18"/>
          <w:szCs w:val="18"/>
        </w:rPr>
        <w:tab/>
      </w:r>
      <w:r w:rsidRPr="004C1095">
        <w:rPr>
          <w:i/>
          <w:sz w:val="18"/>
          <w:szCs w:val="18"/>
        </w:rPr>
        <w:tab/>
      </w:r>
      <w:r w:rsidRPr="004C1095">
        <w:rPr>
          <w:i/>
          <w:sz w:val="18"/>
          <w:szCs w:val="18"/>
        </w:rPr>
        <w:tab/>
      </w:r>
      <w:r w:rsidRPr="004C1095">
        <w:rPr>
          <w:i/>
          <w:sz w:val="18"/>
          <w:szCs w:val="18"/>
        </w:rPr>
        <w:tab/>
      </w:r>
      <w:r w:rsidRPr="004C1095">
        <w:rPr>
          <w:i/>
          <w:sz w:val="18"/>
          <w:szCs w:val="18"/>
        </w:rPr>
        <w:tab/>
        <w:t xml:space="preserve">           </w:t>
      </w:r>
      <w:r w:rsidRPr="004C1095">
        <w:rPr>
          <w:i/>
          <w:sz w:val="18"/>
          <w:szCs w:val="18"/>
        </w:rPr>
        <w:tab/>
        <w:t>Т.И. Гурова</w:t>
      </w:r>
    </w:p>
    <w:p w:rsidR="003A2F3F" w:rsidRDefault="003A2F3F" w:rsidP="002C6857">
      <w:pPr>
        <w:pStyle w:val="af9"/>
        <w:tabs>
          <w:tab w:val="left" w:pos="3976"/>
        </w:tabs>
        <w:ind w:left="0" w:right="174" w:firstLine="426"/>
        <w:rPr>
          <w:sz w:val="18"/>
          <w:szCs w:val="18"/>
        </w:rPr>
      </w:pPr>
    </w:p>
    <w:p w:rsidR="003A2F3F" w:rsidRDefault="003A2F3F" w:rsidP="002C6857">
      <w:pPr>
        <w:pStyle w:val="af9"/>
        <w:tabs>
          <w:tab w:val="left" w:pos="3976"/>
        </w:tabs>
        <w:ind w:left="0" w:right="174" w:firstLine="426"/>
        <w:rPr>
          <w:sz w:val="18"/>
          <w:szCs w:val="18"/>
        </w:rPr>
      </w:pPr>
    </w:p>
    <w:p w:rsidR="004C1095" w:rsidRDefault="004C1095" w:rsidP="004C1095">
      <w:pPr>
        <w:tabs>
          <w:tab w:val="left" w:pos="426"/>
          <w:tab w:val="left" w:pos="3976"/>
        </w:tabs>
        <w:ind w:left="-142" w:right="174" w:firstLine="426"/>
        <w:jc w:val="center"/>
        <w:rPr>
          <w:sz w:val="18"/>
          <w:szCs w:val="18"/>
        </w:rPr>
      </w:pPr>
    </w:p>
    <w:p w:rsidR="004C1095" w:rsidRPr="005A6700" w:rsidRDefault="004C1095" w:rsidP="004C1095">
      <w:pPr>
        <w:tabs>
          <w:tab w:val="left" w:pos="426"/>
          <w:tab w:val="left" w:pos="3976"/>
        </w:tabs>
        <w:ind w:left="-142" w:right="174" w:firstLine="426"/>
        <w:jc w:val="center"/>
        <w:rPr>
          <w:sz w:val="18"/>
          <w:szCs w:val="18"/>
        </w:rPr>
      </w:pPr>
      <w:r w:rsidRPr="005A6700">
        <w:rPr>
          <w:sz w:val="18"/>
          <w:szCs w:val="18"/>
        </w:rPr>
        <w:lastRenderedPageBreak/>
        <w:t>РОССИЙСКАЯ ФЕДЕРАЦИЯ</w:t>
      </w:r>
    </w:p>
    <w:p w:rsidR="004C1095" w:rsidRPr="005A6700" w:rsidRDefault="004C1095" w:rsidP="004C1095">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4C1095" w:rsidRPr="005A6700" w:rsidRDefault="004C1095" w:rsidP="004C1095">
      <w:pPr>
        <w:tabs>
          <w:tab w:val="left" w:pos="426"/>
          <w:tab w:val="left" w:pos="3976"/>
        </w:tabs>
        <w:ind w:left="-142" w:right="174" w:firstLine="426"/>
        <w:jc w:val="center"/>
        <w:rPr>
          <w:b/>
          <w:sz w:val="18"/>
          <w:szCs w:val="18"/>
        </w:rPr>
      </w:pPr>
      <w:r w:rsidRPr="005A6700">
        <w:rPr>
          <w:b/>
          <w:sz w:val="18"/>
          <w:szCs w:val="18"/>
        </w:rPr>
        <w:t>ДУМА</w:t>
      </w:r>
    </w:p>
    <w:p w:rsidR="004C1095" w:rsidRPr="005A6700" w:rsidRDefault="004C1095" w:rsidP="004C1095">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4C1095" w:rsidRPr="005A6700" w:rsidRDefault="004C1095" w:rsidP="004C1095">
      <w:pPr>
        <w:tabs>
          <w:tab w:val="left" w:pos="426"/>
          <w:tab w:val="left" w:pos="3976"/>
        </w:tabs>
        <w:ind w:left="-142" w:right="174" w:firstLine="426"/>
        <w:jc w:val="center"/>
        <w:rPr>
          <w:bCs/>
          <w:sz w:val="18"/>
          <w:szCs w:val="18"/>
        </w:rPr>
      </w:pPr>
      <w:r w:rsidRPr="005A6700">
        <w:rPr>
          <w:bCs/>
          <w:sz w:val="18"/>
          <w:szCs w:val="18"/>
        </w:rPr>
        <w:t>Пятый созыв</w:t>
      </w:r>
    </w:p>
    <w:p w:rsidR="004C1095" w:rsidRPr="005A6700" w:rsidRDefault="004C1095" w:rsidP="004C1095">
      <w:pPr>
        <w:tabs>
          <w:tab w:val="left" w:pos="426"/>
          <w:tab w:val="left" w:pos="3976"/>
        </w:tabs>
        <w:ind w:left="-142" w:right="174" w:firstLine="426"/>
        <w:jc w:val="center"/>
        <w:rPr>
          <w:b/>
          <w:bCs/>
          <w:sz w:val="18"/>
          <w:szCs w:val="18"/>
        </w:rPr>
      </w:pPr>
      <w:r w:rsidRPr="005A6700">
        <w:rPr>
          <w:b/>
          <w:bCs/>
          <w:sz w:val="18"/>
          <w:szCs w:val="18"/>
        </w:rPr>
        <w:t>Решение</w:t>
      </w:r>
    </w:p>
    <w:p w:rsidR="004C1095" w:rsidRPr="005A6700" w:rsidRDefault="004C1095" w:rsidP="004C1095">
      <w:pPr>
        <w:tabs>
          <w:tab w:val="left" w:pos="426"/>
          <w:tab w:val="left" w:pos="3976"/>
        </w:tabs>
        <w:ind w:left="-142" w:right="174" w:firstLine="426"/>
        <w:jc w:val="center"/>
        <w:rPr>
          <w:b/>
          <w:bCs/>
          <w:sz w:val="18"/>
          <w:szCs w:val="18"/>
        </w:rPr>
      </w:pPr>
    </w:p>
    <w:p w:rsidR="004C1095" w:rsidRPr="005A6700" w:rsidRDefault="004C1095" w:rsidP="004C1095">
      <w:pPr>
        <w:tabs>
          <w:tab w:val="left" w:pos="426"/>
          <w:tab w:val="left" w:pos="3976"/>
        </w:tabs>
        <w:ind w:left="-142" w:right="174" w:firstLine="426"/>
        <w:rPr>
          <w:sz w:val="18"/>
          <w:szCs w:val="18"/>
          <w:u w:val="single"/>
        </w:rPr>
      </w:pPr>
      <w:r>
        <w:rPr>
          <w:bCs/>
          <w:sz w:val="18"/>
          <w:szCs w:val="18"/>
          <w:u w:val="single"/>
        </w:rPr>
        <w:t>21.09</w:t>
      </w:r>
      <w:r w:rsidRPr="005A6700">
        <w:rPr>
          <w:bCs/>
          <w:sz w:val="18"/>
          <w:szCs w:val="18"/>
          <w:u w:val="single"/>
        </w:rPr>
        <w:t>.2023</w:t>
      </w:r>
      <w:r w:rsidRPr="005A6700">
        <w:rPr>
          <w:sz w:val="18"/>
          <w:szCs w:val="18"/>
          <w:u w:val="single"/>
        </w:rPr>
        <w:t xml:space="preserve">  № 1</w:t>
      </w:r>
      <w:r>
        <w:rPr>
          <w:sz w:val="18"/>
          <w:szCs w:val="18"/>
          <w:u w:val="single"/>
        </w:rPr>
        <w:t>5</w:t>
      </w:r>
      <w:r w:rsidRPr="005A6700">
        <w:rPr>
          <w:sz w:val="18"/>
          <w:szCs w:val="18"/>
          <w:u w:val="single"/>
        </w:rPr>
        <w:t>-6</w:t>
      </w:r>
      <w:r>
        <w:rPr>
          <w:sz w:val="18"/>
          <w:szCs w:val="18"/>
          <w:u w:val="single"/>
        </w:rPr>
        <w:t>9</w:t>
      </w:r>
      <w:r w:rsidRPr="005A6700">
        <w:rPr>
          <w:sz w:val="18"/>
          <w:szCs w:val="18"/>
          <w:u w:val="single"/>
        </w:rPr>
        <w:t xml:space="preserve"> д</w:t>
      </w:r>
    </w:p>
    <w:p w:rsidR="004C1095" w:rsidRPr="005A6700" w:rsidRDefault="004C1095" w:rsidP="004C1095">
      <w:pPr>
        <w:tabs>
          <w:tab w:val="left" w:pos="426"/>
          <w:tab w:val="left" w:pos="3976"/>
        </w:tabs>
        <w:ind w:left="-142" w:right="174" w:firstLine="426"/>
        <w:rPr>
          <w:sz w:val="18"/>
          <w:szCs w:val="18"/>
        </w:rPr>
      </w:pPr>
      <w:r w:rsidRPr="005A6700">
        <w:rPr>
          <w:sz w:val="18"/>
          <w:szCs w:val="18"/>
        </w:rPr>
        <w:t xml:space="preserve">       с. Хомутово </w:t>
      </w:r>
    </w:p>
    <w:p w:rsidR="004C1095" w:rsidRPr="005A6700" w:rsidRDefault="004C1095" w:rsidP="004C1095">
      <w:pPr>
        <w:tabs>
          <w:tab w:val="left" w:pos="426"/>
          <w:tab w:val="left" w:pos="3976"/>
        </w:tabs>
        <w:ind w:left="0" w:right="174" w:firstLine="426"/>
        <w:rPr>
          <w:sz w:val="18"/>
          <w:szCs w:val="18"/>
        </w:rPr>
      </w:pPr>
    </w:p>
    <w:p w:rsidR="004C1095" w:rsidRDefault="004C1095" w:rsidP="004C1095">
      <w:pPr>
        <w:pStyle w:val="af9"/>
        <w:tabs>
          <w:tab w:val="left" w:pos="3976"/>
        </w:tabs>
        <w:ind w:left="0" w:right="174" w:firstLine="426"/>
        <w:rPr>
          <w:sz w:val="18"/>
          <w:szCs w:val="18"/>
        </w:rPr>
      </w:pPr>
      <w:r w:rsidRPr="004C1095">
        <w:rPr>
          <w:sz w:val="18"/>
          <w:szCs w:val="18"/>
        </w:rPr>
        <w:t>О внесении изменений в решение Думы Хомутовского муниципального образования от 29.12.2022 № 05-27/д</w:t>
      </w:r>
      <w:r>
        <w:rPr>
          <w:sz w:val="18"/>
          <w:szCs w:val="18"/>
        </w:rPr>
        <w:t>.</w:t>
      </w:r>
    </w:p>
    <w:p w:rsidR="004C1095" w:rsidRDefault="004C1095" w:rsidP="004C1095">
      <w:pPr>
        <w:pStyle w:val="af9"/>
        <w:tabs>
          <w:tab w:val="left" w:pos="3976"/>
        </w:tabs>
        <w:ind w:left="0" w:right="174" w:firstLine="426"/>
        <w:rPr>
          <w:sz w:val="18"/>
          <w:szCs w:val="18"/>
        </w:rPr>
      </w:pPr>
    </w:p>
    <w:p w:rsidR="004C1095" w:rsidRDefault="004C1095" w:rsidP="004C1095">
      <w:pPr>
        <w:pStyle w:val="af9"/>
        <w:tabs>
          <w:tab w:val="left" w:pos="3976"/>
        </w:tabs>
        <w:ind w:left="0" w:right="174" w:firstLine="426"/>
        <w:rPr>
          <w:sz w:val="18"/>
          <w:szCs w:val="18"/>
        </w:rPr>
      </w:pPr>
      <w:proofErr w:type="gramStart"/>
      <w:r w:rsidRPr="004C1095">
        <w:rPr>
          <w:sz w:val="18"/>
          <w:szCs w:val="18"/>
        </w:rPr>
        <w:t>В соответствии с Федеральным законом от 21.12.200</w:t>
      </w:r>
      <w:r>
        <w:rPr>
          <w:sz w:val="18"/>
          <w:szCs w:val="18"/>
        </w:rPr>
        <w:t>1 № 178-ФЗ</w:t>
      </w:r>
      <w:r w:rsidRPr="004C1095">
        <w:rPr>
          <w:sz w:val="18"/>
          <w:szCs w:val="18"/>
        </w:rPr>
        <w:t xml:space="preserve"> «О приватизации государственного и муниципального имущества», ст. 14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29.05.2009 № 05-20/</w:t>
      </w:r>
      <w:proofErr w:type="spellStart"/>
      <w:r w:rsidRPr="004C1095">
        <w:rPr>
          <w:sz w:val="18"/>
          <w:szCs w:val="18"/>
        </w:rPr>
        <w:t>дсп</w:t>
      </w:r>
      <w:proofErr w:type="spellEnd"/>
      <w:r w:rsidRPr="004C1095">
        <w:rPr>
          <w:sz w:val="18"/>
          <w:szCs w:val="18"/>
        </w:rPr>
        <w:t xml:space="preserve"> «Об утверждении положения о приватизации муниципального имущества Хомутовского муниципального образования», руководствуясь Уставом Хомутовского муниципального образования, Дума Хомутовского муниципального образования</w:t>
      </w:r>
      <w:proofErr w:type="gramEnd"/>
    </w:p>
    <w:p w:rsidR="004C1095" w:rsidRPr="004C1095" w:rsidRDefault="004C1095" w:rsidP="004C1095">
      <w:pPr>
        <w:pStyle w:val="af9"/>
        <w:tabs>
          <w:tab w:val="left" w:pos="3976"/>
        </w:tabs>
        <w:ind w:left="0" w:right="174" w:firstLine="426"/>
        <w:rPr>
          <w:sz w:val="18"/>
          <w:szCs w:val="18"/>
        </w:rPr>
      </w:pPr>
    </w:p>
    <w:p w:rsidR="004C1095" w:rsidRDefault="004C1095" w:rsidP="004C1095">
      <w:pPr>
        <w:pStyle w:val="af9"/>
        <w:tabs>
          <w:tab w:val="left" w:pos="3976"/>
        </w:tabs>
        <w:ind w:left="0" w:right="174" w:firstLine="426"/>
        <w:rPr>
          <w:sz w:val="18"/>
          <w:szCs w:val="18"/>
        </w:rPr>
      </w:pPr>
      <w:r w:rsidRPr="004C1095">
        <w:rPr>
          <w:sz w:val="18"/>
          <w:szCs w:val="18"/>
        </w:rPr>
        <w:t>РЕШИЛА:</w:t>
      </w:r>
    </w:p>
    <w:p w:rsidR="004C1095" w:rsidRPr="004C1095" w:rsidRDefault="004C1095" w:rsidP="004C1095">
      <w:pPr>
        <w:pStyle w:val="af9"/>
        <w:tabs>
          <w:tab w:val="left" w:pos="3976"/>
        </w:tabs>
        <w:ind w:left="0" w:right="174" w:firstLine="426"/>
        <w:rPr>
          <w:sz w:val="18"/>
          <w:szCs w:val="18"/>
        </w:rPr>
      </w:pPr>
    </w:p>
    <w:p w:rsidR="004C1095" w:rsidRPr="004C1095" w:rsidRDefault="004C1095" w:rsidP="004C1095">
      <w:pPr>
        <w:pStyle w:val="af9"/>
        <w:tabs>
          <w:tab w:val="left" w:pos="3976"/>
        </w:tabs>
        <w:ind w:left="0" w:right="174" w:firstLine="426"/>
        <w:rPr>
          <w:sz w:val="18"/>
          <w:szCs w:val="18"/>
        </w:rPr>
      </w:pPr>
      <w:r w:rsidRPr="004C1095">
        <w:rPr>
          <w:sz w:val="18"/>
          <w:szCs w:val="18"/>
        </w:rPr>
        <w:t>1.Внести в решение Думы Хомутовского муниципального образования от 29.12.2022 № 05-27/д «Об утверждении Прогнозного плана (программы) приватизации муниципального имущества Хомутовского муниципального образования на 2023 год» следующие изменения:</w:t>
      </w:r>
    </w:p>
    <w:p w:rsidR="004C1095" w:rsidRPr="004C1095" w:rsidRDefault="004C1095" w:rsidP="004C1095">
      <w:pPr>
        <w:pStyle w:val="af9"/>
        <w:tabs>
          <w:tab w:val="left" w:pos="3976"/>
        </w:tabs>
        <w:ind w:left="0" w:right="174" w:firstLine="426"/>
        <w:rPr>
          <w:sz w:val="18"/>
          <w:szCs w:val="18"/>
        </w:rPr>
      </w:pPr>
      <w:r w:rsidRPr="004C1095">
        <w:rPr>
          <w:sz w:val="18"/>
          <w:szCs w:val="18"/>
        </w:rPr>
        <w:t>1.1.Приложение изменить и изложить в новой редакции согласно приложению к настоящему решению.</w:t>
      </w:r>
    </w:p>
    <w:p w:rsidR="004C1095" w:rsidRPr="004C1095" w:rsidRDefault="004C1095" w:rsidP="004C1095">
      <w:pPr>
        <w:pStyle w:val="af9"/>
        <w:tabs>
          <w:tab w:val="left" w:pos="3976"/>
        </w:tabs>
        <w:ind w:left="0" w:right="174" w:firstLine="426"/>
        <w:rPr>
          <w:sz w:val="18"/>
          <w:szCs w:val="18"/>
        </w:rPr>
      </w:pPr>
      <w:r w:rsidRPr="004C1095">
        <w:rPr>
          <w:sz w:val="18"/>
          <w:szCs w:val="18"/>
        </w:rPr>
        <w:t>2. Опубликовать настоящее решение в установленном законом порядке.</w:t>
      </w:r>
    </w:p>
    <w:p w:rsidR="004C1095" w:rsidRPr="004C1095" w:rsidRDefault="004C1095" w:rsidP="004C1095">
      <w:pPr>
        <w:pStyle w:val="af9"/>
        <w:tabs>
          <w:tab w:val="left" w:pos="3976"/>
        </w:tabs>
        <w:ind w:left="0" w:right="174" w:firstLine="426"/>
        <w:rPr>
          <w:sz w:val="18"/>
          <w:szCs w:val="18"/>
        </w:rPr>
      </w:pPr>
      <w:r w:rsidRPr="004C1095">
        <w:rPr>
          <w:sz w:val="18"/>
          <w:szCs w:val="18"/>
        </w:rPr>
        <w:t xml:space="preserve">3. </w:t>
      </w:r>
      <w:proofErr w:type="gramStart"/>
      <w:r w:rsidRPr="004C1095">
        <w:rPr>
          <w:sz w:val="18"/>
          <w:szCs w:val="18"/>
        </w:rPr>
        <w:t>Контроль за</w:t>
      </w:r>
      <w:proofErr w:type="gramEnd"/>
      <w:r w:rsidRPr="004C1095">
        <w:rPr>
          <w:sz w:val="18"/>
          <w:szCs w:val="18"/>
        </w:rPr>
        <w:t xml:space="preserve"> исполнением данного решения возложить на комиссию по бюджету, ценообразованию, социально-экономическому развитию и </w:t>
      </w:r>
      <w:proofErr w:type="spellStart"/>
      <w:r w:rsidRPr="004C1095">
        <w:rPr>
          <w:sz w:val="18"/>
          <w:szCs w:val="18"/>
        </w:rPr>
        <w:t>ресурсообеспечению</w:t>
      </w:r>
      <w:proofErr w:type="spellEnd"/>
      <w:r w:rsidRPr="004C1095">
        <w:rPr>
          <w:sz w:val="18"/>
          <w:szCs w:val="18"/>
        </w:rPr>
        <w:t xml:space="preserve"> Думы Хомутовского муниципального образования.</w:t>
      </w:r>
    </w:p>
    <w:p w:rsidR="004C1095" w:rsidRPr="004C1095" w:rsidRDefault="004C1095" w:rsidP="004C1095">
      <w:pPr>
        <w:pStyle w:val="af9"/>
        <w:tabs>
          <w:tab w:val="left" w:pos="3976"/>
        </w:tabs>
        <w:ind w:left="0" w:right="174" w:firstLine="426"/>
        <w:rPr>
          <w:sz w:val="18"/>
          <w:szCs w:val="18"/>
        </w:rPr>
      </w:pPr>
    </w:p>
    <w:p w:rsidR="004C1095" w:rsidRPr="004C1095" w:rsidRDefault="004C1095" w:rsidP="004C1095">
      <w:pPr>
        <w:pStyle w:val="af9"/>
        <w:tabs>
          <w:tab w:val="left" w:pos="3976"/>
        </w:tabs>
        <w:ind w:left="0" w:right="174" w:firstLine="426"/>
        <w:rPr>
          <w:sz w:val="18"/>
          <w:szCs w:val="18"/>
        </w:rPr>
      </w:pPr>
    </w:p>
    <w:p w:rsidR="004C1095" w:rsidRPr="004C1095" w:rsidRDefault="004C1095" w:rsidP="004C1095">
      <w:pPr>
        <w:pStyle w:val="af9"/>
        <w:tabs>
          <w:tab w:val="left" w:pos="3976"/>
        </w:tabs>
        <w:ind w:left="0" w:right="174" w:firstLine="426"/>
        <w:jc w:val="center"/>
        <w:rPr>
          <w:i/>
          <w:sz w:val="18"/>
          <w:szCs w:val="18"/>
        </w:rPr>
      </w:pPr>
      <w:r w:rsidRPr="004C1095">
        <w:rPr>
          <w:i/>
          <w:sz w:val="18"/>
          <w:szCs w:val="18"/>
        </w:rPr>
        <w:t>Глава Хомутовского</w:t>
      </w:r>
    </w:p>
    <w:p w:rsidR="004C1095" w:rsidRPr="004C1095" w:rsidRDefault="004C1095" w:rsidP="004C1095">
      <w:pPr>
        <w:pStyle w:val="af9"/>
        <w:tabs>
          <w:tab w:val="left" w:pos="3976"/>
        </w:tabs>
        <w:ind w:left="0" w:right="174" w:firstLine="426"/>
        <w:jc w:val="right"/>
        <w:rPr>
          <w:i/>
          <w:sz w:val="18"/>
          <w:szCs w:val="18"/>
        </w:rPr>
      </w:pPr>
      <w:r w:rsidRPr="004C1095">
        <w:rPr>
          <w:i/>
          <w:sz w:val="18"/>
          <w:szCs w:val="18"/>
        </w:rPr>
        <w:t xml:space="preserve">муниципального образования                                                В.М. </w:t>
      </w:r>
      <w:proofErr w:type="spellStart"/>
      <w:r w:rsidRPr="004C1095">
        <w:rPr>
          <w:i/>
          <w:sz w:val="18"/>
          <w:szCs w:val="18"/>
        </w:rPr>
        <w:t>Колмаченко</w:t>
      </w:r>
      <w:proofErr w:type="spellEnd"/>
    </w:p>
    <w:p w:rsidR="004C1095" w:rsidRPr="004C1095" w:rsidRDefault="004C1095" w:rsidP="004C1095">
      <w:pPr>
        <w:pStyle w:val="af9"/>
        <w:tabs>
          <w:tab w:val="left" w:pos="3976"/>
        </w:tabs>
        <w:ind w:left="0" w:right="174" w:firstLine="426"/>
        <w:jc w:val="right"/>
        <w:rPr>
          <w:i/>
          <w:sz w:val="18"/>
          <w:szCs w:val="18"/>
        </w:rPr>
      </w:pPr>
    </w:p>
    <w:p w:rsidR="004C1095" w:rsidRPr="004C1095" w:rsidRDefault="004C1095" w:rsidP="004C1095">
      <w:pPr>
        <w:pStyle w:val="af9"/>
        <w:tabs>
          <w:tab w:val="left" w:pos="3976"/>
        </w:tabs>
        <w:ind w:left="0" w:right="174" w:firstLine="426"/>
        <w:jc w:val="right"/>
        <w:rPr>
          <w:i/>
          <w:sz w:val="18"/>
          <w:szCs w:val="18"/>
        </w:rPr>
      </w:pPr>
    </w:p>
    <w:p w:rsidR="004C1095" w:rsidRPr="004C1095" w:rsidRDefault="004C1095" w:rsidP="004C1095">
      <w:pPr>
        <w:shd w:val="clear" w:color="auto" w:fill="FFFFFF"/>
        <w:spacing w:line="269" w:lineRule="exact"/>
        <w:ind w:left="0" w:right="65" w:firstLine="0"/>
        <w:jc w:val="right"/>
        <w:rPr>
          <w:i/>
          <w:color w:val="000000"/>
          <w:spacing w:val="-6"/>
          <w:sz w:val="18"/>
          <w:szCs w:val="18"/>
        </w:rPr>
      </w:pPr>
      <w:r w:rsidRPr="004C1095">
        <w:rPr>
          <w:i/>
          <w:color w:val="000000"/>
          <w:spacing w:val="-6"/>
          <w:sz w:val="18"/>
          <w:szCs w:val="18"/>
        </w:rPr>
        <w:t xml:space="preserve">Приложение  </w:t>
      </w:r>
    </w:p>
    <w:p w:rsidR="004C1095" w:rsidRPr="004C1095" w:rsidRDefault="004C1095" w:rsidP="004C1095">
      <w:pPr>
        <w:shd w:val="clear" w:color="auto" w:fill="FFFFFF"/>
        <w:spacing w:line="269" w:lineRule="exact"/>
        <w:ind w:left="0" w:right="65" w:firstLine="0"/>
        <w:jc w:val="right"/>
        <w:rPr>
          <w:i/>
          <w:color w:val="000000"/>
          <w:spacing w:val="-3"/>
          <w:sz w:val="18"/>
          <w:szCs w:val="18"/>
        </w:rPr>
      </w:pPr>
      <w:r w:rsidRPr="004C1095">
        <w:rPr>
          <w:i/>
          <w:color w:val="000000"/>
          <w:sz w:val="18"/>
          <w:szCs w:val="18"/>
        </w:rPr>
        <w:t>к решению Думы</w:t>
      </w:r>
      <w:r w:rsidRPr="004C1095">
        <w:rPr>
          <w:i/>
          <w:color w:val="000000"/>
          <w:spacing w:val="-3"/>
          <w:sz w:val="18"/>
          <w:szCs w:val="18"/>
        </w:rPr>
        <w:t xml:space="preserve"> Хомутовского </w:t>
      </w:r>
    </w:p>
    <w:p w:rsidR="004C1095" w:rsidRPr="004C1095" w:rsidRDefault="004C1095" w:rsidP="004C1095">
      <w:pPr>
        <w:shd w:val="clear" w:color="auto" w:fill="FFFFFF"/>
        <w:spacing w:line="269" w:lineRule="exact"/>
        <w:ind w:left="0" w:right="65" w:firstLine="0"/>
        <w:jc w:val="right"/>
        <w:rPr>
          <w:i/>
          <w:color w:val="000000"/>
          <w:spacing w:val="-3"/>
          <w:sz w:val="18"/>
          <w:szCs w:val="18"/>
        </w:rPr>
      </w:pPr>
      <w:r w:rsidRPr="004C1095">
        <w:rPr>
          <w:i/>
          <w:color w:val="000000"/>
          <w:spacing w:val="-3"/>
          <w:sz w:val="18"/>
          <w:szCs w:val="18"/>
        </w:rPr>
        <w:t xml:space="preserve">муниципального образования </w:t>
      </w:r>
    </w:p>
    <w:p w:rsidR="004C1095" w:rsidRPr="004C1095" w:rsidRDefault="004C1095" w:rsidP="004C1095">
      <w:pPr>
        <w:shd w:val="clear" w:color="auto" w:fill="FFFFFF"/>
        <w:spacing w:line="269" w:lineRule="exact"/>
        <w:ind w:left="0" w:right="65" w:firstLine="0"/>
        <w:jc w:val="right"/>
        <w:rPr>
          <w:i/>
          <w:color w:val="000000"/>
          <w:spacing w:val="-6"/>
          <w:sz w:val="18"/>
          <w:szCs w:val="18"/>
        </w:rPr>
      </w:pPr>
      <w:r w:rsidRPr="004C1095">
        <w:rPr>
          <w:i/>
          <w:sz w:val="18"/>
          <w:szCs w:val="18"/>
          <w:u w:val="single"/>
        </w:rPr>
        <w:t>от_</w:t>
      </w:r>
      <w:r w:rsidR="002834FE">
        <w:rPr>
          <w:i/>
          <w:sz w:val="18"/>
          <w:szCs w:val="18"/>
          <w:u w:val="single"/>
        </w:rPr>
        <w:t>21.09.2023</w:t>
      </w:r>
      <w:r w:rsidRPr="004C1095">
        <w:rPr>
          <w:i/>
          <w:sz w:val="18"/>
          <w:szCs w:val="18"/>
          <w:u w:val="single"/>
        </w:rPr>
        <w:t>_ №</w:t>
      </w:r>
      <w:r w:rsidR="002834FE">
        <w:rPr>
          <w:i/>
          <w:sz w:val="18"/>
          <w:szCs w:val="18"/>
          <w:u w:val="single"/>
        </w:rPr>
        <w:t xml:space="preserve"> 15-69 д</w:t>
      </w:r>
      <w:r w:rsidRPr="004C1095">
        <w:rPr>
          <w:i/>
          <w:sz w:val="18"/>
          <w:szCs w:val="18"/>
          <w:u w:val="single"/>
        </w:rPr>
        <w:t>_</w:t>
      </w:r>
    </w:p>
    <w:p w:rsidR="004C1095" w:rsidRPr="004C1095" w:rsidRDefault="004C1095" w:rsidP="004C1095">
      <w:pPr>
        <w:shd w:val="clear" w:color="auto" w:fill="FFFFFF"/>
        <w:spacing w:line="269" w:lineRule="exact"/>
        <w:ind w:left="0" w:right="65" w:firstLine="0"/>
        <w:jc w:val="right"/>
        <w:rPr>
          <w:i/>
          <w:color w:val="000000"/>
          <w:spacing w:val="-6"/>
          <w:sz w:val="18"/>
          <w:szCs w:val="18"/>
        </w:rPr>
      </w:pPr>
      <w:r w:rsidRPr="004C1095">
        <w:rPr>
          <w:i/>
          <w:color w:val="000000"/>
          <w:spacing w:val="-6"/>
          <w:sz w:val="18"/>
          <w:szCs w:val="18"/>
        </w:rPr>
        <w:t xml:space="preserve">                                                                                                                </w:t>
      </w:r>
    </w:p>
    <w:p w:rsidR="004C1095" w:rsidRPr="004C1095" w:rsidRDefault="004C1095" w:rsidP="004C1095">
      <w:pPr>
        <w:shd w:val="clear" w:color="auto" w:fill="FFFFFF"/>
        <w:spacing w:line="269" w:lineRule="exact"/>
        <w:ind w:left="0" w:right="65" w:firstLine="0"/>
        <w:jc w:val="right"/>
        <w:rPr>
          <w:i/>
          <w:color w:val="000000"/>
          <w:spacing w:val="-6"/>
          <w:sz w:val="18"/>
          <w:szCs w:val="18"/>
        </w:rPr>
      </w:pPr>
      <w:r w:rsidRPr="004C1095">
        <w:rPr>
          <w:i/>
          <w:color w:val="000000"/>
          <w:spacing w:val="-6"/>
          <w:sz w:val="18"/>
          <w:szCs w:val="18"/>
        </w:rPr>
        <w:t xml:space="preserve">                                                                                                                  Приложение  </w:t>
      </w:r>
    </w:p>
    <w:p w:rsidR="004C1095" w:rsidRPr="004C1095" w:rsidRDefault="004C1095" w:rsidP="004C1095">
      <w:pPr>
        <w:shd w:val="clear" w:color="auto" w:fill="FFFFFF"/>
        <w:spacing w:line="269" w:lineRule="exact"/>
        <w:ind w:left="0" w:right="65" w:firstLine="0"/>
        <w:jc w:val="right"/>
        <w:rPr>
          <w:i/>
          <w:color w:val="000000"/>
          <w:spacing w:val="-3"/>
          <w:sz w:val="18"/>
          <w:szCs w:val="18"/>
        </w:rPr>
      </w:pPr>
      <w:r w:rsidRPr="004C1095">
        <w:rPr>
          <w:i/>
          <w:color w:val="000000"/>
          <w:sz w:val="18"/>
          <w:szCs w:val="18"/>
        </w:rPr>
        <w:t>к решению Думы</w:t>
      </w:r>
      <w:r w:rsidRPr="004C1095">
        <w:rPr>
          <w:i/>
          <w:color w:val="000000"/>
          <w:spacing w:val="-3"/>
          <w:sz w:val="18"/>
          <w:szCs w:val="18"/>
        </w:rPr>
        <w:t xml:space="preserve"> Хомутовского </w:t>
      </w:r>
    </w:p>
    <w:p w:rsidR="004C1095" w:rsidRPr="004C1095" w:rsidRDefault="004C1095" w:rsidP="004C1095">
      <w:pPr>
        <w:shd w:val="clear" w:color="auto" w:fill="FFFFFF"/>
        <w:spacing w:line="269" w:lineRule="exact"/>
        <w:ind w:left="0" w:right="65" w:firstLine="0"/>
        <w:jc w:val="right"/>
        <w:rPr>
          <w:i/>
          <w:color w:val="000000"/>
          <w:spacing w:val="-3"/>
          <w:sz w:val="18"/>
          <w:szCs w:val="18"/>
        </w:rPr>
      </w:pPr>
      <w:r w:rsidRPr="004C1095">
        <w:rPr>
          <w:i/>
          <w:color w:val="000000"/>
          <w:spacing w:val="-3"/>
          <w:sz w:val="18"/>
          <w:szCs w:val="18"/>
        </w:rPr>
        <w:t xml:space="preserve">муниципального образования </w:t>
      </w:r>
    </w:p>
    <w:p w:rsidR="004C1095" w:rsidRPr="004C1095" w:rsidRDefault="004C1095" w:rsidP="004C1095">
      <w:pPr>
        <w:shd w:val="clear" w:color="auto" w:fill="FFFFFF"/>
        <w:spacing w:line="269" w:lineRule="exact"/>
        <w:ind w:left="0" w:right="65" w:firstLine="0"/>
        <w:jc w:val="right"/>
        <w:rPr>
          <w:i/>
          <w:color w:val="000000"/>
          <w:spacing w:val="-6"/>
          <w:sz w:val="18"/>
          <w:szCs w:val="18"/>
        </w:rPr>
      </w:pPr>
      <w:r w:rsidRPr="004C1095">
        <w:rPr>
          <w:i/>
          <w:sz w:val="18"/>
          <w:szCs w:val="18"/>
          <w:u w:val="single"/>
        </w:rPr>
        <w:t>от  29.12.2022  № 05-27/д</w:t>
      </w:r>
    </w:p>
    <w:p w:rsidR="004C1095" w:rsidRPr="004C1095" w:rsidRDefault="004C1095" w:rsidP="004C1095">
      <w:pPr>
        <w:shd w:val="clear" w:color="auto" w:fill="FFFFFF"/>
        <w:spacing w:line="269" w:lineRule="exact"/>
        <w:ind w:left="0" w:right="65" w:firstLine="0"/>
        <w:jc w:val="right"/>
        <w:rPr>
          <w:i/>
          <w:color w:val="000000"/>
          <w:spacing w:val="-6"/>
          <w:sz w:val="18"/>
          <w:szCs w:val="18"/>
        </w:rPr>
      </w:pPr>
      <w:r w:rsidRPr="004C1095">
        <w:rPr>
          <w:i/>
          <w:color w:val="000000"/>
          <w:spacing w:val="-6"/>
          <w:sz w:val="18"/>
          <w:szCs w:val="18"/>
        </w:rPr>
        <w:t xml:space="preserve">                                                                                                                </w:t>
      </w:r>
    </w:p>
    <w:p w:rsidR="004C1095" w:rsidRPr="004C1095" w:rsidRDefault="004C1095" w:rsidP="004C1095">
      <w:pPr>
        <w:shd w:val="clear" w:color="auto" w:fill="FFFFFF"/>
        <w:spacing w:line="269" w:lineRule="exact"/>
        <w:ind w:left="0" w:right="65" w:firstLine="0"/>
        <w:jc w:val="right"/>
        <w:rPr>
          <w:color w:val="000000"/>
          <w:spacing w:val="-6"/>
          <w:sz w:val="18"/>
          <w:szCs w:val="18"/>
        </w:rPr>
      </w:pPr>
    </w:p>
    <w:p w:rsidR="004C1095" w:rsidRPr="004C1095" w:rsidRDefault="004C1095" w:rsidP="004C1095">
      <w:pPr>
        <w:shd w:val="clear" w:color="auto" w:fill="FFFFFF"/>
        <w:spacing w:line="314" w:lineRule="exact"/>
        <w:ind w:left="1937" w:hanging="1937"/>
        <w:jc w:val="center"/>
        <w:rPr>
          <w:bCs/>
          <w:color w:val="000000"/>
          <w:spacing w:val="3"/>
          <w:sz w:val="18"/>
          <w:szCs w:val="18"/>
        </w:rPr>
      </w:pPr>
      <w:r w:rsidRPr="004C1095">
        <w:rPr>
          <w:bCs/>
          <w:color w:val="000000"/>
          <w:spacing w:val="3"/>
          <w:sz w:val="18"/>
          <w:szCs w:val="18"/>
        </w:rPr>
        <w:t>Прогнозный план (программа) приватизации муниципального имущества</w:t>
      </w:r>
    </w:p>
    <w:p w:rsidR="004C1095" w:rsidRPr="004C1095" w:rsidRDefault="004C1095" w:rsidP="004C1095">
      <w:pPr>
        <w:shd w:val="clear" w:color="auto" w:fill="FFFFFF"/>
        <w:spacing w:line="314" w:lineRule="exact"/>
        <w:ind w:left="1937" w:hanging="1937"/>
        <w:jc w:val="center"/>
        <w:rPr>
          <w:sz w:val="18"/>
          <w:szCs w:val="18"/>
        </w:rPr>
      </w:pPr>
      <w:r w:rsidRPr="004C1095">
        <w:rPr>
          <w:bCs/>
          <w:color w:val="000000"/>
          <w:spacing w:val="3"/>
          <w:sz w:val="18"/>
          <w:szCs w:val="18"/>
        </w:rPr>
        <w:t>Хомутовского муниципального образования на 2023 год</w:t>
      </w:r>
    </w:p>
    <w:p w:rsidR="004C1095" w:rsidRPr="004C1095" w:rsidRDefault="004C1095" w:rsidP="004C1095">
      <w:pPr>
        <w:shd w:val="clear" w:color="auto" w:fill="FFFFFF"/>
        <w:ind w:left="0" w:right="57" w:firstLine="0"/>
        <w:jc w:val="center"/>
        <w:rPr>
          <w:sz w:val="18"/>
          <w:szCs w:val="18"/>
        </w:rPr>
      </w:pPr>
      <w:r w:rsidRPr="004C1095">
        <w:rPr>
          <w:sz w:val="18"/>
          <w:szCs w:val="18"/>
        </w:rPr>
        <w:t>1.1. Иное</w:t>
      </w:r>
    </w:p>
    <w:tbl>
      <w:tblPr>
        <w:tblW w:w="9922" w:type="dxa"/>
        <w:tblInd w:w="324" w:type="dxa"/>
        <w:tblLayout w:type="fixed"/>
        <w:tblCellMar>
          <w:left w:w="40" w:type="dxa"/>
          <w:right w:w="40" w:type="dxa"/>
        </w:tblCellMar>
        <w:tblLook w:val="04A0" w:firstRow="1" w:lastRow="0" w:firstColumn="1" w:lastColumn="0" w:noHBand="0" w:noVBand="1"/>
      </w:tblPr>
      <w:tblGrid>
        <w:gridCol w:w="6804"/>
        <w:gridCol w:w="3118"/>
      </w:tblGrid>
      <w:tr w:rsidR="004C1095" w:rsidRPr="004C1095" w:rsidTr="002834FE">
        <w:trPr>
          <w:trHeight w:hRule="exact" w:val="854"/>
        </w:trPr>
        <w:tc>
          <w:tcPr>
            <w:tcW w:w="680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C1095" w:rsidRPr="004C1095" w:rsidRDefault="004C1095" w:rsidP="004C1095">
            <w:pPr>
              <w:shd w:val="clear" w:color="auto" w:fill="FFFFFF"/>
              <w:ind w:left="0" w:firstLine="0"/>
              <w:jc w:val="left"/>
              <w:rPr>
                <w:sz w:val="18"/>
                <w:szCs w:val="18"/>
              </w:rPr>
            </w:pPr>
            <w:r w:rsidRPr="004C1095">
              <w:rPr>
                <w:spacing w:val="-5"/>
                <w:sz w:val="18"/>
                <w:szCs w:val="18"/>
              </w:rPr>
              <w:t>Наименование</w:t>
            </w:r>
          </w:p>
        </w:tc>
        <w:tc>
          <w:tcPr>
            <w:tcW w:w="311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C1095" w:rsidRPr="004C1095" w:rsidRDefault="004C1095" w:rsidP="004C1095">
            <w:pPr>
              <w:shd w:val="clear" w:color="auto" w:fill="FFFFFF"/>
              <w:spacing w:line="276" w:lineRule="exact"/>
              <w:ind w:left="0" w:right="22" w:firstLine="0"/>
              <w:jc w:val="center"/>
              <w:rPr>
                <w:sz w:val="18"/>
                <w:szCs w:val="18"/>
              </w:rPr>
            </w:pPr>
            <w:r w:rsidRPr="004C1095">
              <w:rPr>
                <w:spacing w:val="-4"/>
                <w:sz w:val="18"/>
                <w:szCs w:val="18"/>
              </w:rPr>
              <w:t xml:space="preserve">Предполагаемый </w:t>
            </w:r>
            <w:r w:rsidRPr="004C1095">
              <w:rPr>
                <w:spacing w:val="-5"/>
                <w:sz w:val="18"/>
                <w:szCs w:val="18"/>
              </w:rPr>
              <w:t xml:space="preserve">срок </w:t>
            </w:r>
            <w:r w:rsidRPr="004C1095">
              <w:rPr>
                <w:spacing w:val="-2"/>
                <w:sz w:val="18"/>
                <w:szCs w:val="18"/>
              </w:rPr>
              <w:t>приватизации</w:t>
            </w:r>
          </w:p>
        </w:tc>
      </w:tr>
      <w:tr w:rsidR="004C1095" w:rsidRPr="004C1095" w:rsidTr="002834FE">
        <w:trPr>
          <w:trHeight w:hRule="exact" w:val="1733"/>
        </w:trPr>
        <w:tc>
          <w:tcPr>
            <w:tcW w:w="6804" w:type="dxa"/>
            <w:tcBorders>
              <w:top w:val="single" w:sz="6" w:space="0" w:color="auto"/>
              <w:left w:val="single" w:sz="6" w:space="0" w:color="auto"/>
              <w:bottom w:val="single" w:sz="6" w:space="0" w:color="auto"/>
              <w:right w:val="single" w:sz="6" w:space="0" w:color="auto"/>
            </w:tcBorders>
            <w:shd w:val="clear" w:color="auto" w:fill="FFFFFF"/>
            <w:vAlign w:val="center"/>
          </w:tcPr>
          <w:p w:rsidR="004C1095" w:rsidRPr="004C1095" w:rsidRDefault="004C1095" w:rsidP="004C1095">
            <w:pPr>
              <w:tabs>
                <w:tab w:val="left" w:pos="386"/>
              </w:tabs>
              <w:ind w:left="0" w:firstLine="0"/>
              <w:rPr>
                <w:sz w:val="18"/>
                <w:szCs w:val="18"/>
              </w:rPr>
            </w:pPr>
            <w:r w:rsidRPr="004C1095">
              <w:rPr>
                <w:sz w:val="18"/>
                <w:szCs w:val="18"/>
              </w:rPr>
              <w:t xml:space="preserve">1.Строительные материалы от разборки аварийных и подлежащих сносу  жилых многоквартирных домов, и от освобождения земельных участков от строительного мусора, по адресу: Иркутская область, Иркутский район, п. </w:t>
            </w:r>
            <w:proofErr w:type="spellStart"/>
            <w:r w:rsidRPr="004C1095">
              <w:rPr>
                <w:sz w:val="18"/>
                <w:szCs w:val="18"/>
              </w:rPr>
              <w:t>Плишкино</w:t>
            </w:r>
            <w:proofErr w:type="spellEnd"/>
            <w:r w:rsidRPr="004C1095">
              <w:rPr>
                <w:sz w:val="18"/>
                <w:szCs w:val="18"/>
              </w:rPr>
              <w:t xml:space="preserve">,  ул. Подгорная дом 33 и дом 35.  </w:t>
            </w:r>
          </w:p>
        </w:tc>
        <w:tc>
          <w:tcPr>
            <w:tcW w:w="3118" w:type="dxa"/>
            <w:tcBorders>
              <w:top w:val="single" w:sz="6" w:space="0" w:color="auto"/>
              <w:left w:val="single" w:sz="6" w:space="0" w:color="auto"/>
              <w:bottom w:val="single" w:sz="6" w:space="0" w:color="auto"/>
              <w:right w:val="single" w:sz="6" w:space="0" w:color="auto"/>
            </w:tcBorders>
            <w:shd w:val="clear" w:color="auto" w:fill="FFFFFF"/>
          </w:tcPr>
          <w:p w:rsidR="004C1095" w:rsidRPr="004C1095" w:rsidRDefault="004C1095" w:rsidP="004C1095">
            <w:pPr>
              <w:ind w:left="0" w:firstLine="0"/>
              <w:jc w:val="left"/>
              <w:rPr>
                <w:sz w:val="18"/>
                <w:szCs w:val="18"/>
              </w:rPr>
            </w:pPr>
          </w:p>
          <w:p w:rsidR="004C1095" w:rsidRPr="004C1095" w:rsidRDefault="004C1095" w:rsidP="004C1095">
            <w:pPr>
              <w:ind w:left="0" w:firstLine="0"/>
              <w:jc w:val="left"/>
              <w:rPr>
                <w:sz w:val="18"/>
                <w:szCs w:val="18"/>
              </w:rPr>
            </w:pPr>
          </w:p>
          <w:p w:rsidR="004C1095" w:rsidRPr="004C1095" w:rsidRDefault="004C1095" w:rsidP="004C1095">
            <w:pPr>
              <w:ind w:left="0" w:firstLine="0"/>
              <w:jc w:val="left"/>
              <w:rPr>
                <w:sz w:val="18"/>
                <w:szCs w:val="18"/>
              </w:rPr>
            </w:pPr>
            <w:r w:rsidRPr="004C1095">
              <w:rPr>
                <w:sz w:val="18"/>
                <w:szCs w:val="18"/>
              </w:rPr>
              <w:t xml:space="preserve">              3-4 квартал</w:t>
            </w:r>
          </w:p>
        </w:tc>
      </w:tr>
    </w:tbl>
    <w:p w:rsidR="004C1095" w:rsidRPr="004C1095" w:rsidRDefault="004C1095" w:rsidP="004C1095">
      <w:pPr>
        <w:tabs>
          <w:tab w:val="left" w:pos="851"/>
        </w:tabs>
        <w:ind w:left="0" w:firstLine="0"/>
        <w:jc w:val="center"/>
        <w:rPr>
          <w:sz w:val="18"/>
          <w:szCs w:val="18"/>
        </w:rPr>
      </w:pPr>
    </w:p>
    <w:p w:rsidR="004C1095" w:rsidRPr="004C1095" w:rsidRDefault="004C1095" w:rsidP="004C1095">
      <w:pPr>
        <w:tabs>
          <w:tab w:val="left" w:pos="851"/>
        </w:tabs>
        <w:ind w:left="0" w:firstLine="0"/>
        <w:jc w:val="center"/>
        <w:rPr>
          <w:sz w:val="18"/>
          <w:szCs w:val="18"/>
        </w:rPr>
      </w:pPr>
      <w:r w:rsidRPr="004C1095">
        <w:rPr>
          <w:sz w:val="18"/>
          <w:szCs w:val="18"/>
        </w:rPr>
        <w:t>Раздел 2. Недвижимое имущество</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276"/>
        <w:gridCol w:w="2976"/>
        <w:gridCol w:w="2127"/>
        <w:gridCol w:w="1559"/>
        <w:gridCol w:w="1701"/>
      </w:tblGrid>
      <w:tr w:rsidR="004C1095" w:rsidRPr="004C1095" w:rsidTr="002834FE">
        <w:trPr>
          <w:trHeight w:val="649"/>
        </w:trPr>
        <w:tc>
          <w:tcPr>
            <w:tcW w:w="425" w:type="dxa"/>
            <w:tcBorders>
              <w:top w:val="single" w:sz="4" w:space="0" w:color="auto"/>
              <w:left w:val="single" w:sz="4" w:space="0" w:color="auto"/>
              <w:bottom w:val="single" w:sz="4" w:space="0" w:color="auto"/>
              <w:right w:val="single" w:sz="4" w:space="0" w:color="auto"/>
            </w:tcBorders>
          </w:tcPr>
          <w:p w:rsidR="004C1095" w:rsidRPr="004C1095" w:rsidRDefault="004C1095" w:rsidP="004C1095">
            <w:pPr>
              <w:ind w:left="0" w:firstLine="0"/>
              <w:jc w:val="center"/>
              <w:rPr>
                <w:b/>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4C1095" w:rsidRPr="004C1095" w:rsidRDefault="004C1095" w:rsidP="004C1095">
            <w:pPr>
              <w:ind w:left="0" w:firstLine="0"/>
              <w:jc w:val="center"/>
              <w:rPr>
                <w:b/>
                <w:sz w:val="18"/>
                <w:szCs w:val="18"/>
              </w:rPr>
            </w:pPr>
            <w:r w:rsidRPr="004C1095">
              <w:rPr>
                <w:b/>
                <w:sz w:val="18"/>
                <w:szCs w:val="18"/>
              </w:rPr>
              <w:t>Наименование</w:t>
            </w:r>
          </w:p>
        </w:tc>
        <w:tc>
          <w:tcPr>
            <w:tcW w:w="2976" w:type="dxa"/>
            <w:tcBorders>
              <w:top w:val="single" w:sz="4" w:space="0" w:color="auto"/>
              <w:left w:val="single" w:sz="4" w:space="0" w:color="auto"/>
              <w:bottom w:val="single" w:sz="4" w:space="0" w:color="auto"/>
              <w:right w:val="single" w:sz="4" w:space="0" w:color="auto"/>
            </w:tcBorders>
            <w:vAlign w:val="center"/>
            <w:hideMark/>
          </w:tcPr>
          <w:p w:rsidR="004C1095" w:rsidRPr="004C1095" w:rsidRDefault="004C1095" w:rsidP="004C1095">
            <w:pPr>
              <w:ind w:left="0" w:firstLine="0"/>
              <w:jc w:val="center"/>
              <w:rPr>
                <w:b/>
                <w:sz w:val="18"/>
                <w:szCs w:val="18"/>
              </w:rPr>
            </w:pPr>
            <w:r w:rsidRPr="004C1095">
              <w:rPr>
                <w:b/>
                <w:sz w:val="18"/>
                <w:szCs w:val="18"/>
              </w:rPr>
              <w:t>Адрес</w:t>
            </w:r>
          </w:p>
        </w:tc>
        <w:tc>
          <w:tcPr>
            <w:tcW w:w="2127" w:type="dxa"/>
            <w:tcBorders>
              <w:top w:val="single" w:sz="4" w:space="0" w:color="auto"/>
              <w:left w:val="single" w:sz="4" w:space="0" w:color="auto"/>
              <w:bottom w:val="single" w:sz="4" w:space="0" w:color="auto"/>
              <w:right w:val="single" w:sz="4" w:space="0" w:color="auto"/>
            </w:tcBorders>
            <w:vAlign w:val="center"/>
            <w:hideMark/>
          </w:tcPr>
          <w:p w:rsidR="004C1095" w:rsidRPr="004C1095" w:rsidRDefault="004C1095" w:rsidP="004C1095">
            <w:pPr>
              <w:ind w:left="0" w:firstLine="0"/>
              <w:jc w:val="center"/>
              <w:rPr>
                <w:b/>
                <w:sz w:val="18"/>
                <w:szCs w:val="18"/>
              </w:rPr>
            </w:pPr>
            <w:r w:rsidRPr="004C1095">
              <w:rPr>
                <w:b/>
                <w:sz w:val="18"/>
                <w:szCs w:val="18"/>
              </w:rPr>
              <w:t>Кадастровый номер</w:t>
            </w:r>
          </w:p>
        </w:tc>
        <w:tc>
          <w:tcPr>
            <w:tcW w:w="1559" w:type="dxa"/>
            <w:tcBorders>
              <w:top w:val="single" w:sz="4" w:space="0" w:color="auto"/>
              <w:left w:val="single" w:sz="4" w:space="0" w:color="auto"/>
              <w:bottom w:val="single" w:sz="4" w:space="0" w:color="auto"/>
              <w:right w:val="single" w:sz="4" w:space="0" w:color="auto"/>
            </w:tcBorders>
            <w:vAlign w:val="center"/>
            <w:hideMark/>
          </w:tcPr>
          <w:p w:rsidR="004C1095" w:rsidRPr="004C1095" w:rsidRDefault="004C1095" w:rsidP="004C1095">
            <w:pPr>
              <w:ind w:left="0" w:firstLine="0"/>
              <w:jc w:val="center"/>
              <w:rPr>
                <w:b/>
                <w:sz w:val="18"/>
                <w:szCs w:val="18"/>
              </w:rPr>
            </w:pPr>
            <w:r w:rsidRPr="004C1095">
              <w:rPr>
                <w:b/>
                <w:sz w:val="18"/>
                <w:szCs w:val="18"/>
              </w:rPr>
              <w:t>Площадь (</w:t>
            </w:r>
            <w:proofErr w:type="spellStart"/>
            <w:r w:rsidRPr="004C1095">
              <w:rPr>
                <w:b/>
                <w:sz w:val="18"/>
                <w:szCs w:val="18"/>
              </w:rPr>
              <w:t>кв</w:t>
            </w:r>
            <w:proofErr w:type="gramStart"/>
            <w:r w:rsidRPr="004C1095">
              <w:rPr>
                <w:b/>
                <w:sz w:val="18"/>
                <w:szCs w:val="18"/>
              </w:rPr>
              <w:t>.м</w:t>
            </w:r>
            <w:proofErr w:type="spellEnd"/>
            <w:proofErr w:type="gramEnd"/>
            <w:r w:rsidRPr="004C1095">
              <w:rPr>
                <w:b/>
                <w:sz w:val="18"/>
                <w:szCs w:val="1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4C1095" w:rsidRPr="004C1095" w:rsidRDefault="004C1095" w:rsidP="004C1095">
            <w:pPr>
              <w:shd w:val="clear" w:color="auto" w:fill="FFFFFF"/>
              <w:ind w:left="0" w:right="22" w:firstLine="0"/>
              <w:jc w:val="center"/>
              <w:rPr>
                <w:b/>
                <w:sz w:val="18"/>
                <w:szCs w:val="18"/>
              </w:rPr>
            </w:pPr>
            <w:r w:rsidRPr="004C1095">
              <w:rPr>
                <w:b/>
                <w:color w:val="000000"/>
                <w:spacing w:val="-4"/>
                <w:sz w:val="18"/>
                <w:szCs w:val="18"/>
              </w:rPr>
              <w:t xml:space="preserve">Предполагаемый </w:t>
            </w:r>
            <w:r w:rsidRPr="004C1095">
              <w:rPr>
                <w:b/>
                <w:color w:val="000000"/>
                <w:spacing w:val="-5"/>
                <w:sz w:val="18"/>
                <w:szCs w:val="18"/>
              </w:rPr>
              <w:t xml:space="preserve">срок </w:t>
            </w:r>
            <w:r w:rsidRPr="004C1095">
              <w:rPr>
                <w:b/>
                <w:color w:val="000000"/>
                <w:spacing w:val="-2"/>
                <w:sz w:val="18"/>
                <w:szCs w:val="18"/>
              </w:rPr>
              <w:t>приватизации</w:t>
            </w:r>
          </w:p>
        </w:tc>
      </w:tr>
      <w:tr w:rsidR="004C1095" w:rsidRPr="004C1095" w:rsidTr="002834FE">
        <w:trPr>
          <w:trHeight w:val="1066"/>
        </w:trPr>
        <w:tc>
          <w:tcPr>
            <w:tcW w:w="425" w:type="dxa"/>
            <w:tcBorders>
              <w:top w:val="nil"/>
              <w:left w:val="single" w:sz="4" w:space="0" w:color="auto"/>
              <w:bottom w:val="nil"/>
              <w:right w:val="single" w:sz="4" w:space="0" w:color="auto"/>
            </w:tcBorders>
          </w:tcPr>
          <w:p w:rsidR="004C1095" w:rsidRPr="004C1095" w:rsidRDefault="004C1095" w:rsidP="004C1095">
            <w:pPr>
              <w:ind w:left="0" w:firstLine="0"/>
              <w:jc w:val="left"/>
              <w:rPr>
                <w:sz w:val="18"/>
                <w:szCs w:val="18"/>
              </w:rPr>
            </w:pPr>
          </w:p>
          <w:p w:rsidR="004C1095" w:rsidRPr="004C1095" w:rsidRDefault="004C1095" w:rsidP="004C1095">
            <w:pPr>
              <w:ind w:left="0" w:firstLine="0"/>
              <w:jc w:val="left"/>
              <w:rPr>
                <w:sz w:val="18"/>
                <w:szCs w:val="18"/>
              </w:rPr>
            </w:pPr>
          </w:p>
          <w:p w:rsidR="004C1095" w:rsidRPr="004C1095" w:rsidRDefault="004C1095" w:rsidP="004C1095">
            <w:pPr>
              <w:ind w:left="0" w:firstLine="0"/>
              <w:jc w:val="left"/>
              <w:rPr>
                <w:sz w:val="18"/>
                <w:szCs w:val="18"/>
              </w:rPr>
            </w:pPr>
          </w:p>
          <w:p w:rsidR="004C1095" w:rsidRPr="004C1095" w:rsidRDefault="004C1095" w:rsidP="004C1095">
            <w:pPr>
              <w:ind w:left="0" w:firstLine="0"/>
              <w:jc w:val="left"/>
              <w:rPr>
                <w:sz w:val="18"/>
                <w:szCs w:val="18"/>
              </w:rPr>
            </w:pPr>
          </w:p>
          <w:p w:rsidR="004C1095" w:rsidRPr="004C1095" w:rsidRDefault="004C1095" w:rsidP="004C1095">
            <w:pPr>
              <w:ind w:left="0" w:firstLine="0"/>
              <w:jc w:val="left"/>
              <w:rPr>
                <w:sz w:val="18"/>
                <w:szCs w:val="18"/>
              </w:rPr>
            </w:pPr>
          </w:p>
          <w:p w:rsidR="004C1095" w:rsidRPr="004C1095" w:rsidRDefault="004C1095" w:rsidP="004C1095">
            <w:pPr>
              <w:ind w:left="0" w:firstLine="0"/>
              <w:jc w:val="left"/>
              <w:rPr>
                <w:sz w:val="18"/>
                <w:szCs w:val="18"/>
              </w:rPr>
            </w:pPr>
          </w:p>
          <w:p w:rsidR="004C1095" w:rsidRPr="004C1095" w:rsidRDefault="004C1095" w:rsidP="004C1095">
            <w:pPr>
              <w:ind w:left="0" w:firstLine="0"/>
              <w:jc w:val="left"/>
              <w:rPr>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4C1095" w:rsidRPr="004C1095" w:rsidRDefault="004C1095" w:rsidP="004C1095">
            <w:pPr>
              <w:ind w:left="0" w:firstLine="0"/>
              <w:jc w:val="left"/>
              <w:rPr>
                <w:sz w:val="18"/>
                <w:szCs w:val="18"/>
              </w:rPr>
            </w:pPr>
            <w:r w:rsidRPr="004C1095">
              <w:rPr>
                <w:sz w:val="18"/>
                <w:szCs w:val="18"/>
              </w:rPr>
              <w:t>1.1. Нежилое здание</w:t>
            </w:r>
          </w:p>
        </w:tc>
        <w:tc>
          <w:tcPr>
            <w:tcW w:w="2976" w:type="dxa"/>
            <w:tcBorders>
              <w:top w:val="single" w:sz="4" w:space="0" w:color="auto"/>
              <w:left w:val="single" w:sz="4" w:space="0" w:color="auto"/>
              <w:bottom w:val="single" w:sz="4" w:space="0" w:color="auto"/>
              <w:right w:val="single" w:sz="4" w:space="0" w:color="auto"/>
            </w:tcBorders>
            <w:vAlign w:val="center"/>
          </w:tcPr>
          <w:p w:rsidR="004C1095" w:rsidRPr="004C1095" w:rsidRDefault="004C1095" w:rsidP="004C1095">
            <w:pPr>
              <w:tabs>
                <w:tab w:val="left" w:pos="1134"/>
              </w:tabs>
              <w:ind w:left="0" w:firstLine="0"/>
              <w:jc w:val="left"/>
              <w:rPr>
                <w:sz w:val="18"/>
                <w:szCs w:val="18"/>
              </w:rPr>
            </w:pPr>
            <w:r w:rsidRPr="004C1095">
              <w:rPr>
                <w:sz w:val="18"/>
                <w:szCs w:val="18"/>
              </w:rPr>
              <w:t xml:space="preserve">Российская Федерация, Иркутская область, Иркутский муниципальный район, </w:t>
            </w:r>
            <w:proofErr w:type="spellStart"/>
            <w:r w:rsidRPr="004C1095">
              <w:rPr>
                <w:sz w:val="18"/>
                <w:szCs w:val="18"/>
              </w:rPr>
              <w:t>Хомутовское</w:t>
            </w:r>
            <w:proofErr w:type="spellEnd"/>
            <w:r w:rsidRPr="004C1095">
              <w:rPr>
                <w:sz w:val="18"/>
                <w:szCs w:val="18"/>
              </w:rPr>
              <w:t xml:space="preserve"> сельское поселение, д. Куда, ул. Васильева, 1/9</w:t>
            </w:r>
          </w:p>
        </w:tc>
        <w:tc>
          <w:tcPr>
            <w:tcW w:w="2127" w:type="dxa"/>
            <w:tcBorders>
              <w:top w:val="single" w:sz="4" w:space="0" w:color="auto"/>
              <w:left w:val="single" w:sz="4" w:space="0" w:color="auto"/>
              <w:bottom w:val="single" w:sz="4" w:space="0" w:color="auto"/>
              <w:right w:val="single" w:sz="4" w:space="0" w:color="auto"/>
            </w:tcBorders>
            <w:vAlign w:val="center"/>
          </w:tcPr>
          <w:p w:rsidR="004C1095" w:rsidRPr="004C1095" w:rsidRDefault="004C1095" w:rsidP="004C1095">
            <w:pPr>
              <w:ind w:left="0" w:firstLine="0"/>
              <w:jc w:val="center"/>
              <w:rPr>
                <w:sz w:val="18"/>
                <w:szCs w:val="18"/>
              </w:rPr>
            </w:pPr>
            <w:r w:rsidRPr="004C1095">
              <w:rPr>
                <w:sz w:val="18"/>
                <w:szCs w:val="18"/>
              </w:rPr>
              <w:t>38:06:100301:1307</w:t>
            </w:r>
          </w:p>
        </w:tc>
        <w:tc>
          <w:tcPr>
            <w:tcW w:w="1559" w:type="dxa"/>
            <w:tcBorders>
              <w:top w:val="single" w:sz="4" w:space="0" w:color="auto"/>
              <w:left w:val="single" w:sz="4" w:space="0" w:color="auto"/>
              <w:bottom w:val="single" w:sz="4" w:space="0" w:color="auto"/>
              <w:right w:val="single" w:sz="4" w:space="0" w:color="auto"/>
            </w:tcBorders>
            <w:vAlign w:val="center"/>
          </w:tcPr>
          <w:p w:rsidR="004C1095" w:rsidRPr="004C1095" w:rsidRDefault="004C1095" w:rsidP="004C1095">
            <w:pPr>
              <w:ind w:left="0" w:firstLine="0"/>
              <w:jc w:val="center"/>
              <w:rPr>
                <w:sz w:val="18"/>
                <w:szCs w:val="18"/>
              </w:rPr>
            </w:pPr>
            <w:r w:rsidRPr="004C1095">
              <w:rPr>
                <w:sz w:val="18"/>
                <w:szCs w:val="18"/>
              </w:rPr>
              <w:t>942,50</w:t>
            </w:r>
          </w:p>
        </w:tc>
        <w:tc>
          <w:tcPr>
            <w:tcW w:w="1701" w:type="dxa"/>
            <w:tcBorders>
              <w:top w:val="nil"/>
              <w:left w:val="single" w:sz="4" w:space="0" w:color="auto"/>
              <w:bottom w:val="nil"/>
              <w:right w:val="single" w:sz="4" w:space="0" w:color="auto"/>
            </w:tcBorders>
          </w:tcPr>
          <w:p w:rsidR="004C1095" w:rsidRPr="004C1095" w:rsidRDefault="004C1095" w:rsidP="004C1095">
            <w:pPr>
              <w:ind w:left="0" w:firstLine="0"/>
              <w:jc w:val="center"/>
              <w:rPr>
                <w:sz w:val="18"/>
                <w:szCs w:val="18"/>
              </w:rPr>
            </w:pPr>
          </w:p>
          <w:p w:rsidR="004C1095" w:rsidRPr="004C1095" w:rsidRDefault="004C1095" w:rsidP="004C1095">
            <w:pPr>
              <w:ind w:left="0" w:firstLine="0"/>
              <w:jc w:val="center"/>
              <w:rPr>
                <w:sz w:val="18"/>
                <w:szCs w:val="18"/>
              </w:rPr>
            </w:pPr>
          </w:p>
          <w:p w:rsidR="004C1095" w:rsidRPr="004C1095" w:rsidRDefault="004C1095" w:rsidP="004C1095">
            <w:pPr>
              <w:ind w:left="0" w:firstLine="0"/>
              <w:jc w:val="center"/>
              <w:rPr>
                <w:sz w:val="18"/>
                <w:szCs w:val="18"/>
              </w:rPr>
            </w:pPr>
          </w:p>
          <w:p w:rsidR="004C1095" w:rsidRPr="004C1095" w:rsidRDefault="004C1095" w:rsidP="004C1095">
            <w:pPr>
              <w:ind w:left="0" w:firstLine="0"/>
              <w:jc w:val="center"/>
              <w:rPr>
                <w:sz w:val="18"/>
                <w:szCs w:val="18"/>
              </w:rPr>
            </w:pPr>
          </w:p>
          <w:p w:rsidR="004C1095" w:rsidRPr="004C1095" w:rsidRDefault="004C1095" w:rsidP="004C1095">
            <w:pPr>
              <w:ind w:left="0" w:firstLine="0"/>
              <w:jc w:val="center"/>
              <w:rPr>
                <w:sz w:val="18"/>
                <w:szCs w:val="18"/>
              </w:rPr>
            </w:pPr>
          </w:p>
        </w:tc>
      </w:tr>
      <w:tr w:rsidR="004C1095" w:rsidRPr="004C1095" w:rsidTr="002834FE">
        <w:trPr>
          <w:trHeight w:val="558"/>
        </w:trPr>
        <w:tc>
          <w:tcPr>
            <w:tcW w:w="425" w:type="dxa"/>
            <w:tcBorders>
              <w:top w:val="nil"/>
              <w:left w:val="single" w:sz="4" w:space="0" w:color="auto"/>
              <w:bottom w:val="nil"/>
              <w:right w:val="single" w:sz="4" w:space="0" w:color="auto"/>
            </w:tcBorders>
          </w:tcPr>
          <w:p w:rsidR="004C1095" w:rsidRPr="004C1095" w:rsidRDefault="004C1095" w:rsidP="004C1095">
            <w:pPr>
              <w:ind w:left="0" w:firstLine="0"/>
              <w:jc w:val="left"/>
              <w:rPr>
                <w:sz w:val="18"/>
                <w:szCs w:val="18"/>
              </w:rPr>
            </w:pPr>
            <w:r w:rsidRPr="004C1095">
              <w:rPr>
                <w:sz w:val="18"/>
                <w:szCs w:val="18"/>
              </w:rPr>
              <w:t>1</w:t>
            </w:r>
          </w:p>
        </w:tc>
        <w:tc>
          <w:tcPr>
            <w:tcW w:w="1276" w:type="dxa"/>
            <w:tcBorders>
              <w:top w:val="single" w:sz="4" w:space="0" w:color="auto"/>
              <w:left w:val="single" w:sz="4" w:space="0" w:color="auto"/>
              <w:bottom w:val="single" w:sz="4" w:space="0" w:color="auto"/>
              <w:right w:val="single" w:sz="4" w:space="0" w:color="auto"/>
            </w:tcBorders>
            <w:vAlign w:val="center"/>
          </w:tcPr>
          <w:p w:rsidR="004C1095" w:rsidRPr="004C1095" w:rsidRDefault="004C1095" w:rsidP="004C1095">
            <w:pPr>
              <w:ind w:left="0" w:firstLine="0"/>
              <w:jc w:val="left"/>
              <w:rPr>
                <w:sz w:val="18"/>
                <w:szCs w:val="18"/>
              </w:rPr>
            </w:pPr>
            <w:r w:rsidRPr="004C1095">
              <w:rPr>
                <w:sz w:val="18"/>
                <w:szCs w:val="18"/>
              </w:rPr>
              <w:t>1.2. Земельный участок</w:t>
            </w:r>
          </w:p>
        </w:tc>
        <w:tc>
          <w:tcPr>
            <w:tcW w:w="2976" w:type="dxa"/>
            <w:tcBorders>
              <w:top w:val="single" w:sz="4" w:space="0" w:color="auto"/>
              <w:left w:val="single" w:sz="4" w:space="0" w:color="auto"/>
              <w:bottom w:val="single" w:sz="4" w:space="0" w:color="auto"/>
              <w:right w:val="single" w:sz="4" w:space="0" w:color="auto"/>
            </w:tcBorders>
            <w:vAlign w:val="center"/>
          </w:tcPr>
          <w:p w:rsidR="004C1095" w:rsidRPr="004C1095" w:rsidRDefault="004C1095" w:rsidP="004C1095">
            <w:pPr>
              <w:tabs>
                <w:tab w:val="left" w:pos="1134"/>
              </w:tabs>
              <w:ind w:left="0" w:firstLine="0"/>
              <w:jc w:val="left"/>
              <w:rPr>
                <w:sz w:val="18"/>
                <w:szCs w:val="18"/>
              </w:rPr>
            </w:pPr>
            <w:r w:rsidRPr="004C1095">
              <w:rPr>
                <w:sz w:val="18"/>
                <w:szCs w:val="18"/>
              </w:rPr>
              <w:t xml:space="preserve">Российская Федерация, Иркутская область, Иркутский муниципальный район, </w:t>
            </w:r>
            <w:proofErr w:type="spellStart"/>
            <w:r w:rsidRPr="004C1095">
              <w:rPr>
                <w:sz w:val="18"/>
                <w:szCs w:val="18"/>
              </w:rPr>
              <w:t>Хомутовское</w:t>
            </w:r>
            <w:proofErr w:type="spellEnd"/>
            <w:r w:rsidRPr="004C1095">
              <w:rPr>
                <w:sz w:val="18"/>
                <w:szCs w:val="18"/>
              </w:rPr>
              <w:t xml:space="preserve"> сельское поселение, д. Куда, ул. Васильева, 1/9</w:t>
            </w:r>
          </w:p>
        </w:tc>
        <w:tc>
          <w:tcPr>
            <w:tcW w:w="2127" w:type="dxa"/>
            <w:tcBorders>
              <w:top w:val="single" w:sz="4" w:space="0" w:color="auto"/>
              <w:left w:val="single" w:sz="4" w:space="0" w:color="auto"/>
              <w:bottom w:val="single" w:sz="4" w:space="0" w:color="auto"/>
              <w:right w:val="single" w:sz="4" w:space="0" w:color="auto"/>
            </w:tcBorders>
            <w:vAlign w:val="center"/>
          </w:tcPr>
          <w:p w:rsidR="004C1095" w:rsidRPr="004C1095" w:rsidRDefault="004C1095" w:rsidP="004C1095">
            <w:pPr>
              <w:ind w:left="0" w:firstLine="0"/>
              <w:jc w:val="center"/>
              <w:rPr>
                <w:sz w:val="18"/>
                <w:szCs w:val="18"/>
              </w:rPr>
            </w:pPr>
            <w:r w:rsidRPr="004C1095">
              <w:rPr>
                <w:sz w:val="18"/>
                <w:szCs w:val="18"/>
              </w:rPr>
              <w:t>38:06:100302:2475</w:t>
            </w:r>
          </w:p>
        </w:tc>
        <w:tc>
          <w:tcPr>
            <w:tcW w:w="1559" w:type="dxa"/>
            <w:tcBorders>
              <w:top w:val="single" w:sz="4" w:space="0" w:color="auto"/>
              <w:left w:val="single" w:sz="4" w:space="0" w:color="auto"/>
              <w:bottom w:val="single" w:sz="4" w:space="0" w:color="auto"/>
              <w:right w:val="single" w:sz="4" w:space="0" w:color="auto"/>
            </w:tcBorders>
            <w:vAlign w:val="center"/>
          </w:tcPr>
          <w:p w:rsidR="004C1095" w:rsidRPr="004C1095" w:rsidRDefault="004C1095" w:rsidP="004C1095">
            <w:pPr>
              <w:ind w:left="0" w:firstLine="0"/>
              <w:jc w:val="center"/>
              <w:rPr>
                <w:sz w:val="18"/>
                <w:szCs w:val="18"/>
              </w:rPr>
            </w:pPr>
            <w:r w:rsidRPr="004C1095">
              <w:rPr>
                <w:sz w:val="18"/>
                <w:szCs w:val="18"/>
              </w:rPr>
              <w:t>6266,00</w:t>
            </w:r>
          </w:p>
        </w:tc>
        <w:tc>
          <w:tcPr>
            <w:tcW w:w="1701" w:type="dxa"/>
            <w:tcBorders>
              <w:top w:val="nil"/>
              <w:left w:val="single" w:sz="4" w:space="0" w:color="auto"/>
              <w:bottom w:val="nil"/>
              <w:right w:val="single" w:sz="4" w:space="0" w:color="auto"/>
            </w:tcBorders>
          </w:tcPr>
          <w:p w:rsidR="004C1095" w:rsidRPr="004C1095" w:rsidRDefault="004C1095" w:rsidP="004C1095">
            <w:pPr>
              <w:ind w:left="0" w:firstLine="0"/>
              <w:jc w:val="center"/>
              <w:rPr>
                <w:sz w:val="18"/>
                <w:szCs w:val="18"/>
              </w:rPr>
            </w:pPr>
            <w:r w:rsidRPr="004C1095">
              <w:rPr>
                <w:sz w:val="18"/>
                <w:szCs w:val="18"/>
              </w:rPr>
              <w:t>3-4 квартал</w:t>
            </w:r>
          </w:p>
        </w:tc>
      </w:tr>
      <w:tr w:rsidR="004C1095" w:rsidRPr="004C1095" w:rsidTr="002834FE">
        <w:trPr>
          <w:trHeight w:val="1066"/>
        </w:trPr>
        <w:tc>
          <w:tcPr>
            <w:tcW w:w="425" w:type="dxa"/>
            <w:vMerge w:val="restart"/>
            <w:tcBorders>
              <w:top w:val="single" w:sz="4" w:space="0" w:color="auto"/>
              <w:left w:val="single" w:sz="4" w:space="0" w:color="auto"/>
              <w:right w:val="single" w:sz="4" w:space="0" w:color="auto"/>
            </w:tcBorders>
          </w:tcPr>
          <w:p w:rsidR="004C1095" w:rsidRPr="004C1095" w:rsidRDefault="004C1095" w:rsidP="004C1095">
            <w:pPr>
              <w:ind w:left="0" w:firstLine="0"/>
              <w:jc w:val="left"/>
              <w:rPr>
                <w:sz w:val="18"/>
                <w:szCs w:val="18"/>
              </w:rPr>
            </w:pPr>
          </w:p>
          <w:p w:rsidR="004C1095" w:rsidRPr="004C1095" w:rsidRDefault="004C1095" w:rsidP="004C1095">
            <w:pPr>
              <w:ind w:left="0" w:firstLine="0"/>
              <w:jc w:val="left"/>
              <w:rPr>
                <w:sz w:val="18"/>
                <w:szCs w:val="18"/>
              </w:rPr>
            </w:pPr>
          </w:p>
          <w:p w:rsidR="004C1095" w:rsidRPr="004C1095" w:rsidRDefault="004C1095" w:rsidP="004C1095">
            <w:pPr>
              <w:ind w:left="0" w:firstLine="0"/>
              <w:jc w:val="left"/>
              <w:rPr>
                <w:sz w:val="18"/>
                <w:szCs w:val="18"/>
              </w:rPr>
            </w:pPr>
            <w:r w:rsidRPr="004C1095">
              <w:rPr>
                <w:sz w:val="18"/>
                <w:szCs w:val="18"/>
              </w:rPr>
              <w:t xml:space="preserve">  </w:t>
            </w:r>
          </w:p>
          <w:p w:rsidR="004C1095" w:rsidRPr="004C1095" w:rsidRDefault="004C1095" w:rsidP="004C1095">
            <w:pPr>
              <w:ind w:left="0" w:firstLine="0"/>
              <w:jc w:val="left"/>
              <w:rPr>
                <w:sz w:val="18"/>
                <w:szCs w:val="18"/>
              </w:rPr>
            </w:pPr>
          </w:p>
          <w:p w:rsidR="004C1095" w:rsidRPr="004C1095" w:rsidRDefault="004C1095" w:rsidP="004C1095">
            <w:pPr>
              <w:ind w:left="0" w:firstLine="0"/>
              <w:jc w:val="left"/>
              <w:rPr>
                <w:sz w:val="18"/>
                <w:szCs w:val="18"/>
              </w:rPr>
            </w:pPr>
            <w:r w:rsidRPr="004C1095">
              <w:rPr>
                <w:sz w:val="18"/>
                <w:szCs w:val="18"/>
              </w:rPr>
              <w:t xml:space="preserve">   2</w:t>
            </w:r>
          </w:p>
        </w:tc>
        <w:tc>
          <w:tcPr>
            <w:tcW w:w="1276" w:type="dxa"/>
            <w:tcBorders>
              <w:top w:val="nil"/>
              <w:left w:val="single" w:sz="4" w:space="0" w:color="auto"/>
              <w:bottom w:val="single" w:sz="4" w:space="0" w:color="auto"/>
              <w:right w:val="single" w:sz="4" w:space="0" w:color="auto"/>
            </w:tcBorders>
            <w:vAlign w:val="center"/>
          </w:tcPr>
          <w:p w:rsidR="004C1095" w:rsidRPr="004C1095" w:rsidRDefault="004C1095" w:rsidP="004C1095">
            <w:pPr>
              <w:ind w:left="0" w:firstLine="0"/>
              <w:jc w:val="left"/>
              <w:rPr>
                <w:sz w:val="18"/>
                <w:szCs w:val="18"/>
              </w:rPr>
            </w:pPr>
            <w:r w:rsidRPr="004C1095">
              <w:rPr>
                <w:sz w:val="18"/>
                <w:szCs w:val="18"/>
              </w:rPr>
              <w:t>2.1  Нежилое здание</w:t>
            </w:r>
          </w:p>
        </w:tc>
        <w:tc>
          <w:tcPr>
            <w:tcW w:w="2976" w:type="dxa"/>
            <w:tcBorders>
              <w:top w:val="single" w:sz="4" w:space="0" w:color="auto"/>
              <w:left w:val="single" w:sz="4" w:space="0" w:color="auto"/>
              <w:bottom w:val="single" w:sz="4" w:space="0" w:color="auto"/>
              <w:right w:val="single" w:sz="4" w:space="0" w:color="auto"/>
            </w:tcBorders>
            <w:vAlign w:val="center"/>
          </w:tcPr>
          <w:p w:rsidR="004C1095" w:rsidRPr="004C1095" w:rsidRDefault="004C1095" w:rsidP="004C1095">
            <w:pPr>
              <w:tabs>
                <w:tab w:val="left" w:pos="1134"/>
              </w:tabs>
              <w:ind w:left="0" w:firstLine="0"/>
              <w:jc w:val="left"/>
              <w:rPr>
                <w:sz w:val="18"/>
                <w:szCs w:val="18"/>
              </w:rPr>
            </w:pPr>
            <w:proofErr w:type="gramStart"/>
            <w:r w:rsidRPr="004C1095">
              <w:rPr>
                <w:sz w:val="18"/>
                <w:szCs w:val="18"/>
              </w:rPr>
              <w:t>Российская Федерация, Иркутская область, Иркутский район, с. Хомутово, ул. Колхозная, д.82</w:t>
            </w:r>
            <w:proofErr w:type="gramEnd"/>
          </w:p>
        </w:tc>
        <w:tc>
          <w:tcPr>
            <w:tcW w:w="2127" w:type="dxa"/>
            <w:tcBorders>
              <w:top w:val="single" w:sz="4" w:space="0" w:color="auto"/>
              <w:left w:val="single" w:sz="4" w:space="0" w:color="auto"/>
              <w:bottom w:val="single" w:sz="4" w:space="0" w:color="auto"/>
              <w:right w:val="single" w:sz="4" w:space="0" w:color="auto"/>
            </w:tcBorders>
            <w:vAlign w:val="center"/>
          </w:tcPr>
          <w:p w:rsidR="004C1095" w:rsidRPr="004C1095" w:rsidRDefault="004C1095" w:rsidP="004C1095">
            <w:pPr>
              <w:ind w:left="0" w:firstLine="0"/>
              <w:jc w:val="center"/>
              <w:rPr>
                <w:sz w:val="18"/>
                <w:szCs w:val="18"/>
              </w:rPr>
            </w:pPr>
            <w:r w:rsidRPr="004C1095">
              <w:rPr>
                <w:sz w:val="18"/>
                <w:szCs w:val="18"/>
              </w:rPr>
              <w:t>38:06:040201:431</w:t>
            </w:r>
          </w:p>
        </w:tc>
        <w:tc>
          <w:tcPr>
            <w:tcW w:w="1559" w:type="dxa"/>
            <w:tcBorders>
              <w:top w:val="single" w:sz="4" w:space="0" w:color="auto"/>
              <w:left w:val="single" w:sz="4" w:space="0" w:color="auto"/>
              <w:bottom w:val="single" w:sz="4" w:space="0" w:color="auto"/>
              <w:right w:val="single" w:sz="4" w:space="0" w:color="auto"/>
            </w:tcBorders>
            <w:vAlign w:val="center"/>
          </w:tcPr>
          <w:p w:rsidR="004C1095" w:rsidRPr="004C1095" w:rsidRDefault="004C1095" w:rsidP="004C1095">
            <w:pPr>
              <w:ind w:left="0" w:firstLine="0"/>
              <w:jc w:val="center"/>
              <w:rPr>
                <w:sz w:val="18"/>
                <w:szCs w:val="18"/>
              </w:rPr>
            </w:pPr>
            <w:r w:rsidRPr="004C1095">
              <w:rPr>
                <w:sz w:val="18"/>
                <w:szCs w:val="18"/>
              </w:rPr>
              <w:t>33,80</w:t>
            </w:r>
          </w:p>
        </w:tc>
        <w:tc>
          <w:tcPr>
            <w:tcW w:w="1701" w:type="dxa"/>
            <w:vMerge w:val="restart"/>
            <w:tcBorders>
              <w:top w:val="single" w:sz="4" w:space="0" w:color="auto"/>
              <w:left w:val="single" w:sz="4" w:space="0" w:color="auto"/>
              <w:right w:val="single" w:sz="4" w:space="0" w:color="auto"/>
            </w:tcBorders>
            <w:shd w:val="clear" w:color="auto" w:fill="auto"/>
          </w:tcPr>
          <w:p w:rsidR="004C1095" w:rsidRPr="004C1095" w:rsidRDefault="004C1095" w:rsidP="004C1095">
            <w:pPr>
              <w:ind w:left="0" w:firstLine="0"/>
              <w:jc w:val="center"/>
              <w:rPr>
                <w:sz w:val="18"/>
                <w:szCs w:val="18"/>
              </w:rPr>
            </w:pPr>
          </w:p>
          <w:p w:rsidR="004C1095" w:rsidRPr="004C1095" w:rsidRDefault="004C1095" w:rsidP="004C1095">
            <w:pPr>
              <w:ind w:left="0" w:firstLine="0"/>
              <w:jc w:val="center"/>
              <w:rPr>
                <w:sz w:val="18"/>
                <w:szCs w:val="18"/>
              </w:rPr>
            </w:pPr>
          </w:p>
          <w:p w:rsidR="004C1095" w:rsidRPr="004C1095" w:rsidRDefault="004C1095" w:rsidP="004C1095">
            <w:pPr>
              <w:ind w:left="0" w:firstLine="0"/>
              <w:jc w:val="center"/>
              <w:rPr>
                <w:sz w:val="18"/>
                <w:szCs w:val="18"/>
              </w:rPr>
            </w:pPr>
          </w:p>
          <w:p w:rsidR="004C1095" w:rsidRPr="004C1095" w:rsidRDefault="004C1095" w:rsidP="004C1095">
            <w:pPr>
              <w:ind w:left="0" w:firstLine="0"/>
              <w:jc w:val="center"/>
              <w:rPr>
                <w:sz w:val="18"/>
                <w:szCs w:val="18"/>
              </w:rPr>
            </w:pPr>
          </w:p>
          <w:p w:rsidR="004C1095" w:rsidRPr="004C1095" w:rsidRDefault="004C1095" w:rsidP="004C1095">
            <w:pPr>
              <w:ind w:left="0" w:firstLine="0"/>
              <w:jc w:val="center"/>
              <w:rPr>
                <w:sz w:val="18"/>
                <w:szCs w:val="18"/>
              </w:rPr>
            </w:pPr>
            <w:r w:rsidRPr="004C1095">
              <w:rPr>
                <w:sz w:val="18"/>
                <w:szCs w:val="18"/>
              </w:rPr>
              <w:t>3-4 квартал</w:t>
            </w:r>
          </w:p>
          <w:p w:rsidR="004C1095" w:rsidRPr="004C1095" w:rsidRDefault="004C1095" w:rsidP="004C1095">
            <w:pPr>
              <w:ind w:left="0" w:firstLine="0"/>
              <w:jc w:val="center"/>
              <w:rPr>
                <w:sz w:val="18"/>
                <w:szCs w:val="18"/>
              </w:rPr>
            </w:pPr>
          </w:p>
          <w:p w:rsidR="004C1095" w:rsidRPr="004C1095" w:rsidRDefault="004C1095" w:rsidP="004C1095">
            <w:pPr>
              <w:ind w:left="0" w:firstLine="0"/>
              <w:jc w:val="center"/>
              <w:rPr>
                <w:sz w:val="18"/>
                <w:szCs w:val="18"/>
              </w:rPr>
            </w:pPr>
          </w:p>
        </w:tc>
      </w:tr>
      <w:tr w:rsidR="004C1095" w:rsidRPr="004C1095" w:rsidTr="002834FE">
        <w:trPr>
          <w:trHeight w:val="1066"/>
        </w:trPr>
        <w:tc>
          <w:tcPr>
            <w:tcW w:w="425" w:type="dxa"/>
            <w:vMerge/>
            <w:tcBorders>
              <w:left w:val="single" w:sz="4" w:space="0" w:color="auto"/>
              <w:right w:val="single" w:sz="4" w:space="0" w:color="auto"/>
            </w:tcBorders>
          </w:tcPr>
          <w:p w:rsidR="004C1095" w:rsidRPr="004C1095" w:rsidRDefault="004C1095" w:rsidP="004C1095">
            <w:pPr>
              <w:ind w:left="0" w:firstLine="0"/>
              <w:jc w:val="left"/>
              <w:rPr>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4C1095" w:rsidRPr="004C1095" w:rsidRDefault="004C1095" w:rsidP="004C1095">
            <w:pPr>
              <w:ind w:left="0" w:firstLine="0"/>
              <w:jc w:val="left"/>
              <w:rPr>
                <w:sz w:val="18"/>
                <w:szCs w:val="18"/>
              </w:rPr>
            </w:pPr>
            <w:r w:rsidRPr="004C1095">
              <w:rPr>
                <w:sz w:val="18"/>
                <w:szCs w:val="18"/>
              </w:rPr>
              <w:t>2.2. Земельный участок</w:t>
            </w:r>
          </w:p>
        </w:tc>
        <w:tc>
          <w:tcPr>
            <w:tcW w:w="2976" w:type="dxa"/>
            <w:tcBorders>
              <w:top w:val="single" w:sz="4" w:space="0" w:color="auto"/>
              <w:left w:val="single" w:sz="4" w:space="0" w:color="auto"/>
              <w:bottom w:val="single" w:sz="4" w:space="0" w:color="auto"/>
              <w:right w:val="single" w:sz="4" w:space="0" w:color="auto"/>
            </w:tcBorders>
            <w:vAlign w:val="center"/>
          </w:tcPr>
          <w:p w:rsidR="004C1095" w:rsidRPr="004C1095" w:rsidRDefault="004C1095" w:rsidP="004C1095">
            <w:pPr>
              <w:tabs>
                <w:tab w:val="left" w:pos="1134"/>
              </w:tabs>
              <w:ind w:left="0" w:firstLine="0"/>
              <w:jc w:val="left"/>
              <w:rPr>
                <w:sz w:val="18"/>
                <w:szCs w:val="18"/>
              </w:rPr>
            </w:pPr>
            <w:proofErr w:type="gramStart"/>
            <w:r w:rsidRPr="004C1095">
              <w:rPr>
                <w:sz w:val="18"/>
                <w:szCs w:val="18"/>
              </w:rPr>
              <w:t>Российская Федерация, Иркутская область, Иркутский район, с. Хомутово, ул. Колхозная, 82</w:t>
            </w:r>
            <w:proofErr w:type="gramEnd"/>
          </w:p>
        </w:tc>
        <w:tc>
          <w:tcPr>
            <w:tcW w:w="2127" w:type="dxa"/>
            <w:tcBorders>
              <w:top w:val="single" w:sz="4" w:space="0" w:color="auto"/>
              <w:left w:val="single" w:sz="4" w:space="0" w:color="auto"/>
              <w:bottom w:val="single" w:sz="4" w:space="0" w:color="auto"/>
              <w:right w:val="single" w:sz="4" w:space="0" w:color="auto"/>
            </w:tcBorders>
            <w:vAlign w:val="center"/>
          </w:tcPr>
          <w:p w:rsidR="004C1095" w:rsidRPr="004C1095" w:rsidRDefault="004C1095" w:rsidP="004C1095">
            <w:pPr>
              <w:ind w:left="0" w:firstLine="0"/>
              <w:jc w:val="center"/>
              <w:rPr>
                <w:sz w:val="18"/>
                <w:szCs w:val="18"/>
              </w:rPr>
            </w:pPr>
            <w:r w:rsidRPr="004C1095">
              <w:rPr>
                <w:sz w:val="18"/>
                <w:szCs w:val="18"/>
              </w:rPr>
              <w:t>38:06:100101:1127</w:t>
            </w:r>
          </w:p>
        </w:tc>
        <w:tc>
          <w:tcPr>
            <w:tcW w:w="1559" w:type="dxa"/>
            <w:tcBorders>
              <w:top w:val="single" w:sz="4" w:space="0" w:color="auto"/>
              <w:left w:val="single" w:sz="4" w:space="0" w:color="auto"/>
              <w:bottom w:val="single" w:sz="4" w:space="0" w:color="auto"/>
              <w:right w:val="single" w:sz="4" w:space="0" w:color="auto"/>
            </w:tcBorders>
            <w:vAlign w:val="center"/>
          </w:tcPr>
          <w:p w:rsidR="004C1095" w:rsidRPr="004C1095" w:rsidRDefault="004C1095" w:rsidP="004C1095">
            <w:pPr>
              <w:ind w:left="0" w:firstLine="0"/>
              <w:jc w:val="center"/>
              <w:rPr>
                <w:sz w:val="18"/>
                <w:szCs w:val="18"/>
              </w:rPr>
            </w:pPr>
            <w:r w:rsidRPr="004C1095">
              <w:rPr>
                <w:sz w:val="18"/>
                <w:szCs w:val="18"/>
              </w:rPr>
              <w:t>410,00</w:t>
            </w:r>
          </w:p>
        </w:tc>
        <w:tc>
          <w:tcPr>
            <w:tcW w:w="1701" w:type="dxa"/>
            <w:vMerge/>
            <w:tcBorders>
              <w:left w:val="single" w:sz="4" w:space="0" w:color="auto"/>
              <w:right w:val="single" w:sz="4" w:space="0" w:color="auto"/>
            </w:tcBorders>
          </w:tcPr>
          <w:p w:rsidR="004C1095" w:rsidRPr="004C1095" w:rsidRDefault="004C1095" w:rsidP="004C1095">
            <w:pPr>
              <w:ind w:left="0" w:firstLine="0"/>
              <w:jc w:val="center"/>
              <w:rPr>
                <w:sz w:val="18"/>
                <w:szCs w:val="18"/>
              </w:rPr>
            </w:pPr>
          </w:p>
        </w:tc>
      </w:tr>
      <w:tr w:rsidR="004C1095" w:rsidRPr="004C1095" w:rsidTr="002834FE">
        <w:trPr>
          <w:trHeight w:val="1066"/>
        </w:trPr>
        <w:tc>
          <w:tcPr>
            <w:tcW w:w="425" w:type="dxa"/>
            <w:vMerge w:val="restart"/>
            <w:tcBorders>
              <w:top w:val="single" w:sz="4" w:space="0" w:color="auto"/>
              <w:left w:val="single" w:sz="4" w:space="0" w:color="auto"/>
              <w:right w:val="single" w:sz="4" w:space="0" w:color="auto"/>
            </w:tcBorders>
          </w:tcPr>
          <w:p w:rsidR="004C1095" w:rsidRPr="004C1095" w:rsidRDefault="004C1095" w:rsidP="004C1095">
            <w:pPr>
              <w:ind w:left="0" w:firstLine="0"/>
              <w:jc w:val="left"/>
              <w:rPr>
                <w:sz w:val="18"/>
                <w:szCs w:val="18"/>
              </w:rPr>
            </w:pPr>
          </w:p>
          <w:p w:rsidR="004C1095" w:rsidRPr="004C1095" w:rsidRDefault="004C1095" w:rsidP="004C1095">
            <w:pPr>
              <w:ind w:left="0" w:firstLine="0"/>
              <w:jc w:val="left"/>
              <w:rPr>
                <w:sz w:val="18"/>
                <w:szCs w:val="18"/>
              </w:rPr>
            </w:pPr>
          </w:p>
          <w:p w:rsidR="004C1095" w:rsidRPr="004C1095" w:rsidRDefault="004C1095" w:rsidP="004C1095">
            <w:pPr>
              <w:ind w:left="0" w:firstLine="0"/>
              <w:jc w:val="left"/>
              <w:rPr>
                <w:sz w:val="18"/>
                <w:szCs w:val="18"/>
              </w:rPr>
            </w:pPr>
            <w:r w:rsidRPr="004C1095">
              <w:rPr>
                <w:sz w:val="18"/>
                <w:szCs w:val="18"/>
              </w:rPr>
              <w:t xml:space="preserve">  </w:t>
            </w:r>
          </w:p>
          <w:p w:rsidR="004C1095" w:rsidRPr="004C1095" w:rsidRDefault="004C1095" w:rsidP="004C1095">
            <w:pPr>
              <w:ind w:left="0" w:firstLine="0"/>
              <w:jc w:val="left"/>
              <w:rPr>
                <w:sz w:val="18"/>
                <w:szCs w:val="18"/>
              </w:rPr>
            </w:pPr>
          </w:p>
          <w:p w:rsidR="004C1095" w:rsidRPr="004C1095" w:rsidRDefault="004C1095" w:rsidP="004C1095">
            <w:pPr>
              <w:ind w:left="0" w:firstLine="0"/>
              <w:jc w:val="left"/>
              <w:rPr>
                <w:sz w:val="18"/>
                <w:szCs w:val="18"/>
              </w:rPr>
            </w:pPr>
            <w:r w:rsidRPr="004C1095">
              <w:rPr>
                <w:sz w:val="18"/>
                <w:szCs w:val="18"/>
              </w:rPr>
              <w:t xml:space="preserve">   3</w:t>
            </w:r>
          </w:p>
        </w:tc>
        <w:tc>
          <w:tcPr>
            <w:tcW w:w="1276" w:type="dxa"/>
            <w:tcBorders>
              <w:top w:val="nil"/>
              <w:left w:val="single" w:sz="4" w:space="0" w:color="auto"/>
              <w:bottom w:val="single" w:sz="4" w:space="0" w:color="auto"/>
              <w:right w:val="single" w:sz="4" w:space="0" w:color="auto"/>
            </w:tcBorders>
            <w:vAlign w:val="center"/>
          </w:tcPr>
          <w:p w:rsidR="004C1095" w:rsidRPr="004C1095" w:rsidRDefault="004C1095" w:rsidP="004C1095">
            <w:pPr>
              <w:ind w:left="0" w:firstLine="0"/>
              <w:jc w:val="left"/>
              <w:rPr>
                <w:sz w:val="18"/>
                <w:szCs w:val="18"/>
              </w:rPr>
            </w:pPr>
            <w:r w:rsidRPr="004C1095">
              <w:rPr>
                <w:sz w:val="18"/>
                <w:szCs w:val="18"/>
              </w:rPr>
              <w:t>3.1  Нежилое здание</w:t>
            </w:r>
          </w:p>
        </w:tc>
        <w:tc>
          <w:tcPr>
            <w:tcW w:w="2976" w:type="dxa"/>
            <w:tcBorders>
              <w:top w:val="single" w:sz="4" w:space="0" w:color="auto"/>
              <w:left w:val="single" w:sz="4" w:space="0" w:color="auto"/>
              <w:bottom w:val="single" w:sz="4" w:space="0" w:color="auto"/>
              <w:right w:val="single" w:sz="4" w:space="0" w:color="auto"/>
            </w:tcBorders>
            <w:vAlign w:val="center"/>
          </w:tcPr>
          <w:p w:rsidR="004C1095" w:rsidRPr="004C1095" w:rsidRDefault="004C1095" w:rsidP="004C1095">
            <w:pPr>
              <w:tabs>
                <w:tab w:val="left" w:pos="1134"/>
              </w:tabs>
              <w:ind w:left="0" w:firstLine="0"/>
              <w:jc w:val="left"/>
              <w:rPr>
                <w:sz w:val="18"/>
                <w:szCs w:val="18"/>
              </w:rPr>
            </w:pPr>
            <w:proofErr w:type="gramStart"/>
            <w:r w:rsidRPr="004C1095">
              <w:rPr>
                <w:sz w:val="18"/>
                <w:szCs w:val="18"/>
              </w:rPr>
              <w:t>Российская Федерация, Иркутская область, Иркутский район, д. Куда, ул. Ленина, д. 10</w:t>
            </w:r>
            <w:proofErr w:type="gramEnd"/>
          </w:p>
        </w:tc>
        <w:tc>
          <w:tcPr>
            <w:tcW w:w="2127" w:type="dxa"/>
            <w:tcBorders>
              <w:top w:val="single" w:sz="4" w:space="0" w:color="auto"/>
              <w:left w:val="single" w:sz="4" w:space="0" w:color="auto"/>
              <w:bottom w:val="single" w:sz="4" w:space="0" w:color="auto"/>
              <w:right w:val="single" w:sz="4" w:space="0" w:color="auto"/>
            </w:tcBorders>
            <w:vAlign w:val="center"/>
          </w:tcPr>
          <w:p w:rsidR="004C1095" w:rsidRPr="004C1095" w:rsidRDefault="004C1095" w:rsidP="004C1095">
            <w:pPr>
              <w:ind w:left="0" w:firstLine="0"/>
              <w:jc w:val="center"/>
              <w:rPr>
                <w:sz w:val="18"/>
                <w:szCs w:val="18"/>
              </w:rPr>
            </w:pPr>
            <w:r w:rsidRPr="004C1095">
              <w:rPr>
                <w:sz w:val="18"/>
                <w:szCs w:val="18"/>
              </w:rPr>
              <w:t>38:06:100302:563</w:t>
            </w:r>
          </w:p>
        </w:tc>
        <w:tc>
          <w:tcPr>
            <w:tcW w:w="1559" w:type="dxa"/>
            <w:tcBorders>
              <w:top w:val="single" w:sz="4" w:space="0" w:color="auto"/>
              <w:left w:val="single" w:sz="4" w:space="0" w:color="auto"/>
              <w:bottom w:val="single" w:sz="4" w:space="0" w:color="auto"/>
              <w:right w:val="single" w:sz="4" w:space="0" w:color="auto"/>
            </w:tcBorders>
            <w:vAlign w:val="center"/>
          </w:tcPr>
          <w:p w:rsidR="004C1095" w:rsidRPr="004C1095" w:rsidRDefault="004C1095" w:rsidP="004C1095">
            <w:pPr>
              <w:ind w:left="0" w:firstLine="0"/>
              <w:jc w:val="center"/>
              <w:rPr>
                <w:sz w:val="18"/>
                <w:szCs w:val="18"/>
              </w:rPr>
            </w:pPr>
            <w:r w:rsidRPr="004C1095">
              <w:rPr>
                <w:sz w:val="18"/>
                <w:szCs w:val="18"/>
              </w:rPr>
              <w:t>42,80</w:t>
            </w:r>
          </w:p>
        </w:tc>
        <w:tc>
          <w:tcPr>
            <w:tcW w:w="1701" w:type="dxa"/>
            <w:vMerge w:val="restart"/>
            <w:tcBorders>
              <w:top w:val="single" w:sz="4" w:space="0" w:color="auto"/>
              <w:left w:val="single" w:sz="4" w:space="0" w:color="auto"/>
              <w:right w:val="single" w:sz="4" w:space="0" w:color="auto"/>
            </w:tcBorders>
            <w:shd w:val="clear" w:color="auto" w:fill="auto"/>
          </w:tcPr>
          <w:p w:rsidR="004C1095" w:rsidRPr="004C1095" w:rsidRDefault="004C1095" w:rsidP="004C1095">
            <w:pPr>
              <w:ind w:left="0" w:firstLine="0"/>
              <w:jc w:val="center"/>
              <w:rPr>
                <w:sz w:val="18"/>
                <w:szCs w:val="18"/>
              </w:rPr>
            </w:pPr>
          </w:p>
          <w:p w:rsidR="004C1095" w:rsidRPr="004C1095" w:rsidRDefault="004C1095" w:rsidP="004C1095">
            <w:pPr>
              <w:ind w:left="0" w:firstLine="0"/>
              <w:jc w:val="center"/>
              <w:rPr>
                <w:sz w:val="18"/>
                <w:szCs w:val="18"/>
              </w:rPr>
            </w:pPr>
          </w:p>
          <w:p w:rsidR="004C1095" w:rsidRPr="004C1095" w:rsidRDefault="004C1095" w:rsidP="004C1095">
            <w:pPr>
              <w:ind w:left="0" w:firstLine="0"/>
              <w:jc w:val="center"/>
              <w:rPr>
                <w:sz w:val="18"/>
                <w:szCs w:val="18"/>
              </w:rPr>
            </w:pPr>
          </w:p>
          <w:p w:rsidR="004C1095" w:rsidRPr="004C1095" w:rsidRDefault="004C1095" w:rsidP="004C1095">
            <w:pPr>
              <w:ind w:left="0" w:firstLine="0"/>
              <w:jc w:val="center"/>
              <w:rPr>
                <w:sz w:val="18"/>
                <w:szCs w:val="18"/>
              </w:rPr>
            </w:pPr>
          </w:p>
          <w:p w:rsidR="004C1095" w:rsidRPr="004C1095" w:rsidRDefault="004C1095" w:rsidP="004C1095">
            <w:pPr>
              <w:ind w:left="0" w:firstLine="0"/>
              <w:jc w:val="center"/>
              <w:rPr>
                <w:sz w:val="18"/>
                <w:szCs w:val="18"/>
              </w:rPr>
            </w:pPr>
            <w:r w:rsidRPr="004C1095">
              <w:rPr>
                <w:sz w:val="18"/>
                <w:szCs w:val="18"/>
              </w:rPr>
              <w:t>3-4 квартал</w:t>
            </w:r>
          </w:p>
          <w:p w:rsidR="004C1095" w:rsidRPr="004C1095" w:rsidRDefault="004C1095" w:rsidP="004C1095">
            <w:pPr>
              <w:ind w:left="0" w:firstLine="0"/>
              <w:jc w:val="center"/>
              <w:rPr>
                <w:sz w:val="18"/>
                <w:szCs w:val="18"/>
              </w:rPr>
            </w:pPr>
          </w:p>
          <w:p w:rsidR="004C1095" w:rsidRPr="004C1095" w:rsidRDefault="004C1095" w:rsidP="004C1095">
            <w:pPr>
              <w:ind w:left="0" w:firstLine="0"/>
              <w:jc w:val="center"/>
              <w:rPr>
                <w:sz w:val="18"/>
                <w:szCs w:val="18"/>
              </w:rPr>
            </w:pPr>
          </w:p>
        </w:tc>
      </w:tr>
      <w:tr w:rsidR="004C1095" w:rsidRPr="004C1095" w:rsidTr="002834FE">
        <w:trPr>
          <w:trHeight w:val="1066"/>
        </w:trPr>
        <w:tc>
          <w:tcPr>
            <w:tcW w:w="425" w:type="dxa"/>
            <w:vMerge/>
            <w:tcBorders>
              <w:left w:val="single" w:sz="4" w:space="0" w:color="auto"/>
              <w:right w:val="single" w:sz="4" w:space="0" w:color="auto"/>
            </w:tcBorders>
          </w:tcPr>
          <w:p w:rsidR="004C1095" w:rsidRPr="004C1095" w:rsidRDefault="004C1095" w:rsidP="004C1095">
            <w:pPr>
              <w:ind w:left="0" w:firstLine="0"/>
              <w:jc w:val="left"/>
              <w:rPr>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4C1095" w:rsidRPr="004C1095" w:rsidRDefault="004C1095" w:rsidP="004C1095">
            <w:pPr>
              <w:ind w:left="0" w:firstLine="0"/>
              <w:jc w:val="left"/>
              <w:rPr>
                <w:sz w:val="18"/>
                <w:szCs w:val="18"/>
              </w:rPr>
            </w:pPr>
            <w:r w:rsidRPr="004C1095">
              <w:rPr>
                <w:sz w:val="18"/>
                <w:szCs w:val="18"/>
              </w:rPr>
              <w:t>3.2. Земельный участок</w:t>
            </w:r>
          </w:p>
        </w:tc>
        <w:tc>
          <w:tcPr>
            <w:tcW w:w="2976" w:type="dxa"/>
            <w:tcBorders>
              <w:top w:val="single" w:sz="4" w:space="0" w:color="auto"/>
              <w:left w:val="single" w:sz="4" w:space="0" w:color="auto"/>
              <w:bottom w:val="single" w:sz="4" w:space="0" w:color="auto"/>
              <w:right w:val="single" w:sz="4" w:space="0" w:color="auto"/>
            </w:tcBorders>
            <w:vAlign w:val="center"/>
          </w:tcPr>
          <w:p w:rsidR="004C1095" w:rsidRPr="004C1095" w:rsidRDefault="004C1095" w:rsidP="004C1095">
            <w:pPr>
              <w:tabs>
                <w:tab w:val="left" w:pos="1134"/>
              </w:tabs>
              <w:ind w:left="0" w:firstLine="0"/>
              <w:jc w:val="left"/>
              <w:rPr>
                <w:sz w:val="18"/>
                <w:szCs w:val="18"/>
              </w:rPr>
            </w:pPr>
            <w:proofErr w:type="gramStart"/>
            <w:r w:rsidRPr="004C1095">
              <w:rPr>
                <w:sz w:val="18"/>
                <w:szCs w:val="18"/>
              </w:rPr>
              <w:t>Российская Федерация, Иркутская область, Иркутский район, д. Куда, ул. Ленина,  10</w:t>
            </w:r>
            <w:proofErr w:type="gramEnd"/>
          </w:p>
        </w:tc>
        <w:tc>
          <w:tcPr>
            <w:tcW w:w="2127" w:type="dxa"/>
            <w:tcBorders>
              <w:top w:val="single" w:sz="4" w:space="0" w:color="auto"/>
              <w:left w:val="single" w:sz="4" w:space="0" w:color="auto"/>
              <w:bottom w:val="single" w:sz="4" w:space="0" w:color="auto"/>
              <w:right w:val="single" w:sz="4" w:space="0" w:color="auto"/>
            </w:tcBorders>
            <w:vAlign w:val="center"/>
          </w:tcPr>
          <w:p w:rsidR="004C1095" w:rsidRPr="004C1095" w:rsidRDefault="004C1095" w:rsidP="004C1095">
            <w:pPr>
              <w:ind w:left="0" w:firstLine="0"/>
              <w:jc w:val="center"/>
              <w:rPr>
                <w:sz w:val="18"/>
                <w:szCs w:val="18"/>
              </w:rPr>
            </w:pPr>
            <w:r w:rsidRPr="004C1095">
              <w:rPr>
                <w:sz w:val="18"/>
                <w:szCs w:val="18"/>
              </w:rPr>
              <w:t>38:06:100301:1485</w:t>
            </w:r>
          </w:p>
        </w:tc>
        <w:tc>
          <w:tcPr>
            <w:tcW w:w="1559" w:type="dxa"/>
            <w:tcBorders>
              <w:top w:val="single" w:sz="4" w:space="0" w:color="auto"/>
              <w:left w:val="single" w:sz="4" w:space="0" w:color="auto"/>
              <w:bottom w:val="single" w:sz="4" w:space="0" w:color="auto"/>
              <w:right w:val="single" w:sz="4" w:space="0" w:color="auto"/>
            </w:tcBorders>
            <w:vAlign w:val="center"/>
          </w:tcPr>
          <w:p w:rsidR="004C1095" w:rsidRPr="004C1095" w:rsidRDefault="004C1095" w:rsidP="004C1095">
            <w:pPr>
              <w:ind w:left="0" w:firstLine="0"/>
              <w:jc w:val="center"/>
              <w:rPr>
                <w:sz w:val="18"/>
                <w:szCs w:val="18"/>
              </w:rPr>
            </w:pPr>
            <w:r w:rsidRPr="004C1095">
              <w:rPr>
                <w:sz w:val="18"/>
                <w:szCs w:val="18"/>
              </w:rPr>
              <w:t>128,00</w:t>
            </w:r>
          </w:p>
        </w:tc>
        <w:tc>
          <w:tcPr>
            <w:tcW w:w="1701" w:type="dxa"/>
            <w:vMerge/>
            <w:tcBorders>
              <w:left w:val="single" w:sz="4" w:space="0" w:color="auto"/>
              <w:right w:val="single" w:sz="4" w:space="0" w:color="auto"/>
            </w:tcBorders>
          </w:tcPr>
          <w:p w:rsidR="004C1095" w:rsidRPr="004C1095" w:rsidRDefault="004C1095" w:rsidP="004C1095">
            <w:pPr>
              <w:ind w:left="0" w:firstLine="0"/>
              <w:jc w:val="center"/>
              <w:rPr>
                <w:sz w:val="18"/>
                <w:szCs w:val="18"/>
              </w:rPr>
            </w:pPr>
          </w:p>
        </w:tc>
      </w:tr>
    </w:tbl>
    <w:p w:rsidR="004C1095" w:rsidRPr="004C1095" w:rsidRDefault="004C1095" w:rsidP="004C1095">
      <w:pPr>
        <w:ind w:left="0" w:firstLine="0"/>
        <w:jc w:val="left"/>
        <w:rPr>
          <w:sz w:val="18"/>
          <w:szCs w:val="18"/>
        </w:rPr>
      </w:pPr>
    </w:p>
    <w:p w:rsidR="004C1095" w:rsidRPr="004C1095" w:rsidRDefault="004C1095" w:rsidP="004C1095">
      <w:pPr>
        <w:ind w:left="0" w:firstLine="0"/>
        <w:jc w:val="left"/>
        <w:rPr>
          <w:sz w:val="18"/>
          <w:szCs w:val="18"/>
        </w:rPr>
      </w:pPr>
    </w:p>
    <w:p w:rsidR="004C1095" w:rsidRPr="004C1095" w:rsidRDefault="004C1095" w:rsidP="004C1095">
      <w:pPr>
        <w:ind w:left="0" w:firstLine="0"/>
        <w:jc w:val="left"/>
        <w:rPr>
          <w:sz w:val="18"/>
          <w:szCs w:val="18"/>
        </w:rPr>
      </w:pPr>
    </w:p>
    <w:p w:rsidR="004C1095" w:rsidRPr="004C1095" w:rsidRDefault="004C1095" w:rsidP="002834FE">
      <w:pPr>
        <w:ind w:left="0" w:firstLine="0"/>
        <w:jc w:val="center"/>
        <w:rPr>
          <w:i/>
          <w:sz w:val="18"/>
          <w:szCs w:val="18"/>
        </w:rPr>
      </w:pPr>
      <w:r w:rsidRPr="004C1095">
        <w:rPr>
          <w:i/>
          <w:sz w:val="18"/>
          <w:szCs w:val="18"/>
        </w:rPr>
        <w:t>Начальник отдела градостроительства,</w:t>
      </w:r>
    </w:p>
    <w:p w:rsidR="004C1095" w:rsidRPr="004C1095" w:rsidRDefault="004C1095" w:rsidP="002834FE">
      <w:pPr>
        <w:ind w:left="0" w:firstLine="0"/>
        <w:jc w:val="right"/>
        <w:rPr>
          <w:i/>
          <w:sz w:val="18"/>
          <w:szCs w:val="18"/>
        </w:rPr>
      </w:pPr>
      <w:r w:rsidRPr="004C1095">
        <w:rPr>
          <w:i/>
          <w:sz w:val="18"/>
          <w:szCs w:val="18"/>
        </w:rPr>
        <w:t xml:space="preserve">земельных и имущественных отношений              </w:t>
      </w:r>
      <w:r w:rsidR="002834FE">
        <w:rPr>
          <w:i/>
          <w:sz w:val="18"/>
          <w:szCs w:val="18"/>
        </w:rPr>
        <w:t xml:space="preserve">                    </w:t>
      </w:r>
      <w:r w:rsidRPr="004C1095">
        <w:rPr>
          <w:i/>
          <w:sz w:val="18"/>
          <w:szCs w:val="18"/>
        </w:rPr>
        <w:t xml:space="preserve">                  Ю.В. </w:t>
      </w:r>
      <w:proofErr w:type="spellStart"/>
      <w:r w:rsidRPr="004C1095">
        <w:rPr>
          <w:i/>
          <w:sz w:val="18"/>
          <w:szCs w:val="18"/>
        </w:rPr>
        <w:t>Тюкавкина</w:t>
      </w:r>
      <w:proofErr w:type="spellEnd"/>
    </w:p>
    <w:p w:rsidR="004C1095" w:rsidRPr="004C1095" w:rsidRDefault="004C1095" w:rsidP="002834FE">
      <w:pPr>
        <w:ind w:left="0" w:firstLine="0"/>
        <w:jc w:val="right"/>
        <w:rPr>
          <w:i/>
          <w:sz w:val="28"/>
        </w:rPr>
      </w:pPr>
    </w:p>
    <w:p w:rsidR="004C1095" w:rsidRDefault="004C1095" w:rsidP="002C6857">
      <w:pPr>
        <w:pStyle w:val="af9"/>
        <w:tabs>
          <w:tab w:val="left" w:pos="3976"/>
        </w:tabs>
        <w:ind w:left="0" w:right="174" w:firstLine="426"/>
        <w:rPr>
          <w:sz w:val="18"/>
          <w:szCs w:val="18"/>
        </w:rPr>
      </w:pPr>
    </w:p>
    <w:p w:rsidR="004C1095" w:rsidRPr="005A6700" w:rsidRDefault="004C1095" w:rsidP="004C1095">
      <w:pPr>
        <w:tabs>
          <w:tab w:val="left" w:pos="426"/>
          <w:tab w:val="left" w:pos="3976"/>
        </w:tabs>
        <w:ind w:left="-142" w:right="174" w:firstLine="426"/>
        <w:jc w:val="center"/>
        <w:rPr>
          <w:sz w:val="18"/>
          <w:szCs w:val="18"/>
        </w:rPr>
      </w:pPr>
      <w:r w:rsidRPr="005A6700">
        <w:rPr>
          <w:sz w:val="18"/>
          <w:szCs w:val="18"/>
        </w:rPr>
        <w:t>РОССИЙСКАЯ ФЕДЕРАЦИЯ</w:t>
      </w:r>
    </w:p>
    <w:p w:rsidR="004C1095" w:rsidRPr="005A6700" w:rsidRDefault="004C1095" w:rsidP="004C1095">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4C1095" w:rsidRPr="005A6700" w:rsidRDefault="004C1095" w:rsidP="004C1095">
      <w:pPr>
        <w:tabs>
          <w:tab w:val="left" w:pos="426"/>
          <w:tab w:val="left" w:pos="3976"/>
        </w:tabs>
        <w:ind w:left="-142" w:right="174" w:firstLine="426"/>
        <w:jc w:val="center"/>
        <w:rPr>
          <w:b/>
          <w:sz w:val="18"/>
          <w:szCs w:val="18"/>
        </w:rPr>
      </w:pPr>
      <w:r w:rsidRPr="005A6700">
        <w:rPr>
          <w:b/>
          <w:sz w:val="18"/>
          <w:szCs w:val="18"/>
        </w:rPr>
        <w:t>ДУМА</w:t>
      </w:r>
    </w:p>
    <w:p w:rsidR="004C1095" w:rsidRPr="005A6700" w:rsidRDefault="004C1095" w:rsidP="004C1095">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4C1095" w:rsidRPr="005A6700" w:rsidRDefault="004C1095" w:rsidP="004C1095">
      <w:pPr>
        <w:tabs>
          <w:tab w:val="left" w:pos="426"/>
          <w:tab w:val="left" w:pos="3976"/>
        </w:tabs>
        <w:ind w:left="-142" w:right="174" w:firstLine="426"/>
        <w:jc w:val="center"/>
        <w:rPr>
          <w:bCs/>
          <w:sz w:val="18"/>
          <w:szCs w:val="18"/>
        </w:rPr>
      </w:pPr>
      <w:r w:rsidRPr="005A6700">
        <w:rPr>
          <w:bCs/>
          <w:sz w:val="18"/>
          <w:szCs w:val="18"/>
        </w:rPr>
        <w:t>Пятый созыв</w:t>
      </w:r>
    </w:p>
    <w:p w:rsidR="004C1095" w:rsidRPr="005A6700" w:rsidRDefault="004C1095" w:rsidP="004C1095">
      <w:pPr>
        <w:tabs>
          <w:tab w:val="left" w:pos="426"/>
          <w:tab w:val="left" w:pos="3976"/>
        </w:tabs>
        <w:ind w:left="-142" w:right="174" w:firstLine="426"/>
        <w:jc w:val="center"/>
        <w:rPr>
          <w:b/>
          <w:bCs/>
          <w:sz w:val="18"/>
          <w:szCs w:val="18"/>
        </w:rPr>
      </w:pPr>
      <w:r w:rsidRPr="005A6700">
        <w:rPr>
          <w:b/>
          <w:bCs/>
          <w:sz w:val="18"/>
          <w:szCs w:val="18"/>
        </w:rPr>
        <w:t>Решение</w:t>
      </w:r>
    </w:p>
    <w:p w:rsidR="004C1095" w:rsidRPr="005A6700" w:rsidRDefault="004C1095" w:rsidP="004C1095">
      <w:pPr>
        <w:tabs>
          <w:tab w:val="left" w:pos="426"/>
          <w:tab w:val="left" w:pos="3976"/>
        </w:tabs>
        <w:ind w:left="-142" w:right="174" w:firstLine="426"/>
        <w:jc w:val="center"/>
        <w:rPr>
          <w:b/>
          <w:bCs/>
          <w:sz w:val="18"/>
          <w:szCs w:val="18"/>
        </w:rPr>
      </w:pPr>
    </w:p>
    <w:p w:rsidR="004C1095" w:rsidRPr="005A6700" w:rsidRDefault="004C1095" w:rsidP="004C1095">
      <w:pPr>
        <w:tabs>
          <w:tab w:val="left" w:pos="426"/>
          <w:tab w:val="left" w:pos="3976"/>
        </w:tabs>
        <w:ind w:left="-142" w:right="174" w:firstLine="426"/>
        <w:rPr>
          <w:sz w:val="18"/>
          <w:szCs w:val="18"/>
          <w:u w:val="single"/>
        </w:rPr>
      </w:pPr>
      <w:r>
        <w:rPr>
          <w:bCs/>
          <w:sz w:val="18"/>
          <w:szCs w:val="18"/>
          <w:u w:val="single"/>
        </w:rPr>
        <w:t>21.09</w:t>
      </w:r>
      <w:r w:rsidRPr="005A6700">
        <w:rPr>
          <w:bCs/>
          <w:sz w:val="18"/>
          <w:szCs w:val="18"/>
          <w:u w:val="single"/>
        </w:rPr>
        <w:t>.2023</w:t>
      </w:r>
      <w:r w:rsidRPr="005A6700">
        <w:rPr>
          <w:sz w:val="18"/>
          <w:szCs w:val="18"/>
          <w:u w:val="single"/>
        </w:rPr>
        <w:t xml:space="preserve">  № 1</w:t>
      </w:r>
      <w:r>
        <w:rPr>
          <w:sz w:val="18"/>
          <w:szCs w:val="18"/>
          <w:u w:val="single"/>
        </w:rPr>
        <w:t>5-70</w:t>
      </w:r>
      <w:r w:rsidRPr="005A6700">
        <w:rPr>
          <w:sz w:val="18"/>
          <w:szCs w:val="18"/>
          <w:u w:val="single"/>
        </w:rPr>
        <w:t xml:space="preserve"> д</w:t>
      </w:r>
    </w:p>
    <w:p w:rsidR="004C1095" w:rsidRPr="005A6700" w:rsidRDefault="004C1095" w:rsidP="004C1095">
      <w:pPr>
        <w:tabs>
          <w:tab w:val="left" w:pos="426"/>
          <w:tab w:val="left" w:pos="3976"/>
        </w:tabs>
        <w:ind w:left="-142" w:right="174" w:firstLine="426"/>
        <w:rPr>
          <w:sz w:val="18"/>
          <w:szCs w:val="18"/>
        </w:rPr>
      </w:pPr>
      <w:r w:rsidRPr="005A6700">
        <w:rPr>
          <w:sz w:val="18"/>
          <w:szCs w:val="18"/>
        </w:rPr>
        <w:t xml:space="preserve">       с. Хомутово </w:t>
      </w:r>
    </w:p>
    <w:p w:rsidR="004C1095" w:rsidRPr="005A6700" w:rsidRDefault="004C1095" w:rsidP="004C1095">
      <w:pPr>
        <w:tabs>
          <w:tab w:val="left" w:pos="426"/>
          <w:tab w:val="left" w:pos="3976"/>
        </w:tabs>
        <w:ind w:left="0" w:right="174" w:firstLine="426"/>
        <w:rPr>
          <w:sz w:val="18"/>
          <w:szCs w:val="18"/>
        </w:rPr>
      </w:pPr>
    </w:p>
    <w:p w:rsidR="004C1095" w:rsidRDefault="006A7B00" w:rsidP="004C1095">
      <w:pPr>
        <w:pStyle w:val="af9"/>
        <w:tabs>
          <w:tab w:val="left" w:pos="3976"/>
        </w:tabs>
        <w:ind w:left="0" w:right="174" w:firstLine="426"/>
        <w:rPr>
          <w:sz w:val="18"/>
          <w:szCs w:val="18"/>
        </w:rPr>
      </w:pPr>
      <w:r w:rsidRPr="006A7B00">
        <w:rPr>
          <w:sz w:val="18"/>
          <w:szCs w:val="18"/>
        </w:rPr>
        <w:t>Об утверждении Положения о муниципальном специализированном жилищном фонде Хомутовского муниципального образования</w:t>
      </w:r>
      <w:r w:rsidR="004C1095">
        <w:rPr>
          <w:sz w:val="18"/>
          <w:szCs w:val="18"/>
        </w:rPr>
        <w:t>.</w:t>
      </w:r>
    </w:p>
    <w:p w:rsidR="006A7B00" w:rsidRDefault="006A7B00" w:rsidP="004C1095">
      <w:pPr>
        <w:pStyle w:val="af9"/>
        <w:tabs>
          <w:tab w:val="left" w:pos="3976"/>
        </w:tabs>
        <w:ind w:left="0" w:right="174" w:firstLine="426"/>
        <w:rPr>
          <w:sz w:val="18"/>
          <w:szCs w:val="18"/>
        </w:rPr>
      </w:pPr>
    </w:p>
    <w:p w:rsidR="006A7B00" w:rsidRDefault="006A7B00" w:rsidP="006A7B00">
      <w:pPr>
        <w:pStyle w:val="af9"/>
        <w:tabs>
          <w:tab w:val="left" w:pos="3976"/>
        </w:tabs>
        <w:ind w:left="0" w:right="174" w:firstLine="426"/>
        <w:rPr>
          <w:sz w:val="18"/>
          <w:szCs w:val="18"/>
        </w:rPr>
      </w:pPr>
      <w:proofErr w:type="gramStart"/>
      <w:r w:rsidRPr="006A7B00">
        <w:rPr>
          <w:sz w:val="18"/>
          <w:szCs w:val="18"/>
        </w:rPr>
        <w:t>В целях обеспечения жилым фондов нуждающихся граждан Хомутовского муниципального образования,  руководствуясь ст. 14, Федерального закона от 06.10.2003 №131-ФЗ "Об общих принципах организации местного самоуправления в Российской Федерации", ст. 14,92,93,94,95,99,100,101,102,103 Жилищного кодекса Российской Федерации, Постановлением Правительства Российской Федерации от 26.01.2006 № 42 «Об утверждении правил отнесения жилого помещения к специализированному жилищному фонду и типовых договоров найма специализированных жилых помещений», Уставом Хомутовского муниципального</w:t>
      </w:r>
      <w:proofErr w:type="gramEnd"/>
      <w:r w:rsidRPr="006A7B00">
        <w:rPr>
          <w:sz w:val="18"/>
          <w:szCs w:val="18"/>
        </w:rPr>
        <w:t xml:space="preserve"> образования, Дума Хомутовского муниципального образования </w:t>
      </w:r>
    </w:p>
    <w:p w:rsidR="006A7B00" w:rsidRPr="006A7B00" w:rsidRDefault="006A7B00" w:rsidP="006A7B00">
      <w:pPr>
        <w:pStyle w:val="af9"/>
        <w:tabs>
          <w:tab w:val="left" w:pos="3976"/>
        </w:tabs>
        <w:ind w:left="0" w:right="174" w:firstLine="426"/>
        <w:rPr>
          <w:sz w:val="18"/>
          <w:szCs w:val="18"/>
        </w:rPr>
      </w:pPr>
    </w:p>
    <w:p w:rsidR="006A7B00" w:rsidRDefault="006A7B00" w:rsidP="006A7B00">
      <w:pPr>
        <w:pStyle w:val="af9"/>
        <w:tabs>
          <w:tab w:val="left" w:pos="3976"/>
        </w:tabs>
        <w:ind w:left="0" w:right="174" w:firstLine="426"/>
        <w:rPr>
          <w:sz w:val="18"/>
          <w:szCs w:val="18"/>
        </w:rPr>
      </w:pPr>
      <w:r w:rsidRPr="006A7B00">
        <w:rPr>
          <w:sz w:val="18"/>
          <w:szCs w:val="18"/>
        </w:rPr>
        <w:t>РЕШИЛА:</w:t>
      </w:r>
    </w:p>
    <w:p w:rsidR="006A7B00" w:rsidRPr="006A7B00" w:rsidRDefault="006A7B00" w:rsidP="006A7B00">
      <w:pPr>
        <w:pStyle w:val="af9"/>
        <w:tabs>
          <w:tab w:val="left" w:pos="3976"/>
        </w:tabs>
        <w:ind w:left="0" w:right="174" w:firstLine="426"/>
        <w:rPr>
          <w:sz w:val="18"/>
          <w:szCs w:val="18"/>
        </w:rPr>
      </w:pPr>
    </w:p>
    <w:p w:rsidR="006A7B00" w:rsidRPr="006A7B00" w:rsidRDefault="006A7B00" w:rsidP="006A7B00">
      <w:pPr>
        <w:pStyle w:val="af9"/>
        <w:tabs>
          <w:tab w:val="left" w:pos="3976"/>
        </w:tabs>
        <w:ind w:left="0" w:right="174" w:firstLine="426"/>
        <w:rPr>
          <w:sz w:val="18"/>
          <w:szCs w:val="18"/>
        </w:rPr>
      </w:pPr>
      <w:r w:rsidRPr="006A7B00">
        <w:rPr>
          <w:sz w:val="18"/>
          <w:szCs w:val="18"/>
        </w:rPr>
        <w:t xml:space="preserve">1.Утвердить прилагаемое Положение о муниципальном специализированном жилищном фонде Хомутовского муниципального образования. </w:t>
      </w:r>
    </w:p>
    <w:p w:rsidR="006A7B00" w:rsidRPr="006A7B00" w:rsidRDefault="006A7B00" w:rsidP="006A7B00">
      <w:pPr>
        <w:pStyle w:val="af9"/>
        <w:tabs>
          <w:tab w:val="left" w:pos="3976"/>
        </w:tabs>
        <w:ind w:left="0" w:right="174" w:firstLine="426"/>
        <w:rPr>
          <w:sz w:val="18"/>
          <w:szCs w:val="18"/>
        </w:rPr>
      </w:pPr>
      <w:r w:rsidRPr="006A7B00">
        <w:rPr>
          <w:sz w:val="18"/>
          <w:szCs w:val="18"/>
        </w:rPr>
        <w:t>2. Опубликовать настоящее решение в установленном законом порядке.</w:t>
      </w:r>
    </w:p>
    <w:p w:rsidR="006A7B00" w:rsidRPr="006A7B00" w:rsidRDefault="006A7B00" w:rsidP="006A7B00">
      <w:pPr>
        <w:pStyle w:val="af9"/>
        <w:tabs>
          <w:tab w:val="left" w:pos="3976"/>
        </w:tabs>
        <w:ind w:left="0" w:right="174" w:firstLine="426"/>
        <w:rPr>
          <w:sz w:val="18"/>
          <w:szCs w:val="18"/>
        </w:rPr>
      </w:pPr>
      <w:r w:rsidRPr="006A7B00">
        <w:rPr>
          <w:sz w:val="18"/>
          <w:szCs w:val="18"/>
        </w:rPr>
        <w:lastRenderedPageBreak/>
        <w:t xml:space="preserve">3. </w:t>
      </w:r>
      <w:proofErr w:type="gramStart"/>
      <w:r w:rsidRPr="006A7B00">
        <w:rPr>
          <w:sz w:val="18"/>
          <w:szCs w:val="18"/>
        </w:rPr>
        <w:t>Контроль за</w:t>
      </w:r>
      <w:proofErr w:type="gramEnd"/>
      <w:r w:rsidRPr="006A7B00">
        <w:rPr>
          <w:sz w:val="18"/>
          <w:szCs w:val="18"/>
        </w:rPr>
        <w:t xml:space="preserve"> исполнением данного решения возложить на комиссию по жилищно-коммунальному обеспечению и благоустройству Думы Хомутовского муниципального образования.</w:t>
      </w:r>
    </w:p>
    <w:p w:rsidR="006A7B00" w:rsidRPr="006A7B00" w:rsidRDefault="006A7B00" w:rsidP="006A7B00">
      <w:pPr>
        <w:pStyle w:val="af9"/>
        <w:tabs>
          <w:tab w:val="left" w:pos="3976"/>
        </w:tabs>
        <w:ind w:left="0" w:right="174" w:firstLine="426"/>
        <w:rPr>
          <w:sz w:val="18"/>
          <w:szCs w:val="18"/>
        </w:rPr>
      </w:pPr>
    </w:p>
    <w:p w:rsidR="006A7B00" w:rsidRPr="00A524E0" w:rsidRDefault="006A7B00" w:rsidP="00A524E0">
      <w:pPr>
        <w:pStyle w:val="af9"/>
        <w:tabs>
          <w:tab w:val="left" w:pos="3976"/>
        </w:tabs>
        <w:ind w:left="0" w:right="174" w:firstLine="426"/>
        <w:jc w:val="right"/>
        <w:rPr>
          <w:i/>
          <w:sz w:val="18"/>
          <w:szCs w:val="18"/>
        </w:rPr>
      </w:pPr>
    </w:p>
    <w:p w:rsidR="006A7B00" w:rsidRPr="00A524E0" w:rsidRDefault="006A7B00" w:rsidP="00A524E0">
      <w:pPr>
        <w:pStyle w:val="af9"/>
        <w:tabs>
          <w:tab w:val="left" w:pos="3976"/>
        </w:tabs>
        <w:ind w:left="0" w:right="174" w:firstLine="426"/>
        <w:jc w:val="center"/>
        <w:rPr>
          <w:i/>
          <w:sz w:val="18"/>
          <w:szCs w:val="18"/>
        </w:rPr>
      </w:pPr>
      <w:r w:rsidRPr="00A524E0">
        <w:rPr>
          <w:i/>
          <w:sz w:val="18"/>
          <w:szCs w:val="18"/>
        </w:rPr>
        <w:t>Глава Хомутовского</w:t>
      </w:r>
    </w:p>
    <w:p w:rsidR="006A7B00" w:rsidRPr="00A524E0" w:rsidRDefault="006A7B00" w:rsidP="00A524E0">
      <w:pPr>
        <w:pStyle w:val="af9"/>
        <w:tabs>
          <w:tab w:val="left" w:pos="3976"/>
        </w:tabs>
        <w:ind w:left="0" w:right="174" w:firstLine="426"/>
        <w:jc w:val="right"/>
        <w:rPr>
          <w:i/>
          <w:sz w:val="18"/>
          <w:szCs w:val="18"/>
        </w:rPr>
      </w:pPr>
      <w:r w:rsidRPr="00A524E0">
        <w:rPr>
          <w:i/>
          <w:sz w:val="18"/>
          <w:szCs w:val="18"/>
        </w:rPr>
        <w:t xml:space="preserve">муниципального образования          </w:t>
      </w:r>
      <w:r w:rsidR="00A524E0">
        <w:rPr>
          <w:i/>
          <w:sz w:val="18"/>
          <w:szCs w:val="18"/>
        </w:rPr>
        <w:t xml:space="preserve">    </w:t>
      </w:r>
      <w:r w:rsidRPr="00A524E0">
        <w:rPr>
          <w:i/>
          <w:sz w:val="18"/>
          <w:szCs w:val="18"/>
        </w:rPr>
        <w:t xml:space="preserve">                                  В.М. </w:t>
      </w:r>
      <w:proofErr w:type="spellStart"/>
      <w:r w:rsidRPr="00A524E0">
        <w:rPr>
          <w:i/>
          <w:sz w:val="18"/>
          <w:szCs w:val="18"/>
        </w:rPr>
        <w:t>Колмаченко</w:t>
      </w:r>
      <w:proofErr w:type="spellEnd"/>
    </w:p>
    <w:p w:rsidR="00A524E0" w:rsidRPr="00A524E0" w:rsidRDefault="00A524E0" w:rsidP="00A524E0">
      <w:pPr>
        <w:pStyle w:val="af9"/>
        <w:tabs>
          <w:tab w:val="left" w:pos="3976"/>
        </w:tabs>
        <w:ind w:left="0" w:right="174" w:firstLine="426"/>
        <w:jc w:val="right"/>
        <w:rPr>
          <w:i/>
          <w:sz w:val="18"/>
          <w:szCs w:val="18"/>
        </w:rPr>
      </w:pPr>
    </w:p>
    <w:p w:rsidR="00A524E0" w:rsidRPr="00A524E0" w:rsidRDefault="00A524E0" w:rsidP="00A524E0">
      <w:pPr>
        <w:pStyle w:val="af9"/>
        <w:tabs>
          <w:tab w:val="left" w:pos="3976"/>
        </w:tabs>
        <w:ind w:left="0" w:right="174" w:firstLine="426"/>
        <w:jc w:val="right"/>
        <w:rPr>
          <w:i/>
          <w:sz w:val="18"/>
          <w:szCs w:val="18"/>
        </w:rPr>
      </w:pPr>
    </w:p>
    <w:p w:rsidR="006A7B00" w:rsidRPr="00A524E0" w:rsidRDefault="006A7B00" w:rsidP="00A524E0">
      <w:pPr>
        <w:pStyle w:val="af9"/>
        <w:tabs>
          <w:tab w:val="left" w:pos="3976"/>
        </w:tabs>
        <w:ind w:left="0" w:right="174" w:firstLine="426"/>
        <w:jc w:val="right"/>
        <w:rPr>
          <w:i/>
          <w:sz w:val="18"/>
          <w:szCs w:val="18"/>
        </w:rPr>
      </w:pPr>
      <w:r w:rsidRPr="00A524E0">
        <w:rPr>
          <w:i/>
          <w:sz w:val="18"/>
          <w:szCs w:val="18"/>
        </w:rPr>
        <w:t xml:space="preserve">   УТВЕРЖДЕНО</w:t>
      </w:r>
    </w:p>
    <w:p w:rsidR="006A7B00" w:rsidRPr="00A524E0" w:rsidRDefault="006A7B00" w:rsidP="00A524E0">
      <w:pPr>
        <w:pStyle w:val="af9"/>
        <w:tabs>
          <w:tab w:val="left" w:pos="3976"/>
        </w:tabs>
        <w:ind w:left="0" w:right="174" w:firstLine="426"/>
        <w:jc w:val="right"/>
        <w:rPr>
          <w:i/>
          <w:sz w:val="18"/>
          <w:szCs w:val="18"/>
        </w:rPr>
      </w:pPr>
      <w:r w:rsidRPr="00A524E0">
        <w:rPr>
          <w:i/>
          <w:sz w:val="18"/>
          <w:szCs w:val="18"/>
        </w:rPr>
        <w:t>решением Думы Хомутовского</w:t>
      </w:r>
    </w:p>
    <w:p w:rsidR="006A7B00" w:rsidRPr="00A524E0" w:rsidRDefault="006A7B00" w:rsidP="00A524E0">
      <w:pPr>
        <w:pStyle w:val="af9"/>
        <w:tabs>
          <w:tab w:val="left" w:pos="3976"/>
        </w:tabs>
        <w:ind w:left="0" w:right="174" w:firstLine="426"/>
        <w:jc w:val="right"/>
        <w:rPr>
          <w:i/>
          <w:sz w:val="18"/>
          <w:szCs w:val="18"/>
        </w:rPr>
      </w:pPr>
      <w:r w:rsidRPr="00A524E0">
        <w:rPr>
          <w:i/>
          <w:sz w:val="18"/>
          <w:szCs w:val="18"/>
        </w:rPr>
        <w:t xml:space="preserve"> муниципального образования</w:t>
      </w:r>
    </w:p>
    <w:p w:rsidR="006A7B00" w:rsidRPr="00A524E0" w:rsidRDefault="006A7B00" w:rsidP="00A524E0">
      <w:pPr>
        <w:pStyle w:val="af9"/>
        <w:tabs>
          <w:tab w:val="left" w:pos="3976"/>
        </w:tabs>
        <w:ind w:left="0" w:right="174" w:firstLine="426"/>
        <w:jc w:val="right"/>
        <w:rPr>
          <w:i/>
          <w:sz w:val="18"/>
          <w:szCs w:val="18"/>
        </w:rPr>
      </w:pPr>
      <w:r w:rsidRPr="00A524E0">
        <w:rPr>
          <w:i/>
          <w:sz w:val="18"/>
          <w:szCs w:val="18"/>
        </w:rPr>
        <w:t>от_</w:t>
      </w:r>
      <w:r w:rsidR="00A524E0">
        <w:rPr>
          <w:i/>
          <w:sz w:val="18"/>
          <w:szCs w:val="18"/>
          <w:u w:val="single"/>
        </w:rPr>
        <w:t xml:space="preserve">21.09.2023 </w:t>
      </w:r>
      <w:r w:rsidRPr="00A524E0">
        <w:rPr>
          <w:i/>
          <w:sz w:val="18"/>
          <w:szCs w:val="18"/>
        </w:rPr>
        <w:t>_№__</w:t>
      </w:r>
      <w:r w:rsidR="00A524E0">
        <w:rPr>
          <w:i/>
          <w:sz w:val="18"/>
          <w:szCs w:val="18"/>
          <w:u w:val="single"/>
        </w:rPr>
        <w:t>15-70 д</w:t>
      </w:r>
    </w:p>
    <w:p w:rsidR="006A7B00" w:rsidRPr="006A7B00" w:rsidRDefault="006A7B00" w:rsidP="006A7B00">
      <w:pPr>
        <w:pStyle w:val="af9"/>
        <w:tabs>
          <w:tab w:val="left" w:pos="3976"/>
        </w:tabs>
        <w:ind w:left="0" w:right="174" w:firstLine="426"/>
        <w:rPr>
          <w:sz w:val="18"/>
          <w:szCs w:val="18"/>
        </w:rPr>
      </w:pPr>
    </w:p>
    <w:p w:rsidR="006A7B00" w:rsidRPr="006A7B00" w:rsidRDefault="006A7B00" w:rsidP="006A7B00">
      <w:pPr>
        <w:pStyle w:val="af9"/>
        <w:tabs>
          <w:tab w:val="left" w:pos="3976"/>
        </w:tabs>
        <w:ind w:left="0" w:right="174" w:firstLine="426"/>
        <w:rPr>
          <w:sz w:val="18"/>
          <w:szCs w:val="18"/>
        </w:rPr>
      </w:pPr>
      <w:r w:rsidRPr="006A7B00">
        <w:rPr>
          <w:sz w:val="18"/>
          <w:szCs w:val="18"/>
        </w:rPr>
        <w:t xml:space="preserve">Положение о муниципальном специализированном жилищном фонде Хомутовского муниципального образования </w:t>
      </w:r>
    </w:p>
    <w:p w:rsidR="006A7B00" w:rsidRPr="006A7B00" w:rsidRDefault="006A7B00" w:rsidP="006A7B00">
      <w:pPr>
        <w:pStyle w:val="af9"/>
        <w:tabs>
          <w:tab w:val="left" w:pos="3976"/>
        </w:tabs>
        <w:ind w:left="0" w:right="174" w:firstLine="426"/>
        <w:rPr>
          <w:sz w:val="18"/>
          <w:szCs w:val="18"/>
        </w:rPr>
      </w:pPr>
    </w:p>
    <w:p w:rsidR="006A7B00" w:rsidRDefault="006A7B00" w:rsidP="00584203">
      <w:pPr>
        <w:pStyle w:val="af9"/>
        <w:tabs>
          <w:tab w:val="left" w:pos="3976"/>
        </w:tabs>
        <w:ind w:left="0" w:right="174" w:firstLine="426"/>
        <w:jc w:val="center"/>
        <w:rPr>
          <w:sz w:val="18"/>
          <w:szCs w:val="18"/>
        </w:rPr>
      </w:pPr>
      <w:r w:rsidRPr="006A7B00">
        <w:rPr>
          <w:sz w:val="18"/>
          <w:szCs w:val="18"/>
        </w:rPr>
        <w:t>1. Общие положения</w:t>
      </w:r>
    </w:p>
    <w:p w:rsidR="00584203" w:rsidRPr="006A7B00" w:rsidRDefault="00584203" w:rsidP="00584203">
      <w:pPr>
        <w:pStyle w:val="af9"/>
        <w:tabs>
          <w:tab w:val="left" w:pos="3976"/>
        </w:tabs>
        <w:ind w:left="0" w:right="174" w:firstLine="426"/>
        <w:jc w:val="center"/>
        <w:rPr>
          <w:sz w:val="18"/>
          <w:szCs w:val="18"/>
        </w:rPr>
      </w:pPr>
    </w:p>
    <w:p w:rsidR="006A7B00" w:rsidRPr="006A7B00" w:rsidRDefault="006A7B00" w:rsidP="006A7B00">
      <w:pPr>
        <w:pStyle w:val="af9"/>
        <w:tabs>
          <w:tab w:val="left" w:pos="3976"/>
        </w:tabs>
        <w:ind w:left="0" w:right="174" w:firstLine="426"/>
        <w:rPr>
          <w:sz w:val="18"/>
          <w:szCs w:val="18"/>
        </w:rPr>
      </w:pPr>
      <w:r w:rsidRPr="006A7B00">
        <w:rPr>
          <w:sz w:val="18"/>
          <w:szCs w:val="18"/>
        </w:rPr>
        <w:t xml:space="preserve">1.1. </w:t>
      </w:r>
      <w:proofErr w:type="gramStart"/>
      <w:r w:rsidRPr="006A7B00">
        <w:rPr>
          <w:sz w:val="18"/>
          <w:szCs w:val="18"/>
        </w:rPr>
        <w:t>Положение о муниципальном специализированном жилищном фонде Хомутовского муниципального образования (далее - Положение) разработано в соответствии с Жилищным кодексом Российской Федерации, Федеральным законом от 6 октября 2003 года №131-ФЗ «Об общих принципах организации местного самоуправления в Российской Федерации», постановлением Правительства Российской Федерации от 26 января 2006 года № 42 «Об утверждении Правил отнесения жилого помещения к специализированному жилищному фонду и типовых договоров найма</w:t>
      </w:r>
      <w:proofErr w:type="gramEnd"/>
      <w:r w:rsidRPr="006A7B00">
        <w:rPr>
          <w:sz w:val="18"/>
          <w:szCs w:val="18"/>
        </w:rPr>
        <w:t xml:space="preserve"> специализированных жилых помещений». </w:t>
      </w:r>
    </w:p>
    <w:p w:rsidR="006A7B00" w:rsidRPr="006A7B00" w:rsidRDefault="006A7B00" w:rsidP="006A7B00">
      <w:pPr>
        <w:pStyle w:val="af9"/>
        <w:tabs>
          <w:tab w:val="left" w:pos="3976"/>
        </w:tabs>
        <w:ind w:left="0" w:right="174" w:firstLine="426"/>
        <w:rPr>
          <w:sz w:val="18"/>
          <w:szCs w:val="18"/>
        </w:rPr>
      </w:pPr>
      <w:r w:rsidRPr="006A7B00">
        <w:rPr>
          <w:sz w:val="18"/>
          <w:szCs w:val="18"/>
        </w:rPr>
        <w:t xml:space="preserve">1.2. </w:t>
      </w:r>
      <w:proofErr w:type="spellStart"/>
      <w:r w:rsidRPr="006A7B00">
        <w:rPr>
          <w:sz w:val="18"/>
          <w:szCs w:val="18"/>
        </w:rPr>
        <w:t>Хомутовскому</w:t>
      </w:r>
      <w:proofErr w:type="spellEnd"/>
      <w:r w:rsidRPr="006A7B00">
        <w:rPr>
          <w:sz w:val="18"/>
          <w:szCs w:val="18"/>
        </w:rPr>
        <w:t xml:space="preserve"> муниципальному образованию как собственнику принадлежат права владения, пользования и распоряжения специализированным жилищным фондом.</w:t>
      </w:r>
    </w:p>
    <w:p w:rsidR="006A7B00" w:rsidRPr="006A7B00" w:rsidRDefault="006A7B00" w:rsidP="006A7B00">
      <w:pPr>
        <w:pStyle w:val="af9"/>
        <w:tabs>
          <w:tab w:val="left" w:pos="3976"/>
        </w:tabs>
        <w:ind w:left="0" w:right="174" w:firstLine="426"/>
        <w:rPr>
          <w:sz w:val="18"/>
          <w:szCs w:val="18"/>
        </w:rPr>
      </w:pPr>
      <w:r w:rsidRPr="006A7B00">
        <w:rPr>
          <w:sz w:val="18"/>
          <w:szCs w:val="18"/>
        </w:rPr>
        <w:t xml:space="preserve">          От имени Хомутовского муниципального образования права собственника в пределах предоставленных им полномочий осуществляют Глава Администрации Хомутовского муниципального образования – Администрации сельского поселения (далее-администрация), администрация в лице ее структурных подразделений в соответствии с законодательством Российской Федерации и муниципальными правовыми актами.</w:t>
      </w:r>
    </w:p>
    <w:p w:rsidR="006A7B00" w:rsidRPr="006A7B00" w:rsidRDefault="006A7B00" w:rsidP="006A7B00">
      <w:pPr>
        <w:pStyle w:val="af9"/>
        <w:tabs>
          <w:tab w:val="left" w:pos="3976"/>
        </w:tabs>
        <w:ind w:left="0" w:right="174" w:firstLine="426"/>
        <w:rPr>
          <w:sz w:val="18"/>
          <w:szCs w:val="18"/>
        </w:rPr>
      </w:pPr>
      <w:r w:rsidRPr="006A7B00">
        <w:rPr>
          <w:sz w:val="18"/>
          <w:szCs w:val="18"/>
        </w:rPr>
        <w:t>1.3. Муниципальный специализированный жилищный фонд Хомутовского муниципального образования (далее - специализированный жилищный фонд) - это совокупность специализированных жилых помещений, находящихся в собственности муниципального образования, включающих в себя следующие виды жилых помещений:</w:t>
      </w:r>
    </w:p>
    <w:p w:rsidR="006A7B00" w:rsidRPr="006A7B00" w:rsidRDefault="006A7B00" w:rsidP="006A7B00">
      <w:pPr>
        <w:pStyle w:val="af9"/>
        <w:tabs>
          <w:tab w:val="left" w:pos="3976"/>
        </w:tabs>
        <w:ind w:left="0" w:right="174" w:firstLine="426"/>
        <w:rPr>
          <w:sz w:val="18"/>
          <w:szCs w:val="18"/>
        </w:rPr>
      </w:pPr>
      <w:r w:rsidRPr="006A7B00">
        <w:rPr>
          <w:sz w:val="18"/>
          <w:szCs w:val="18"/>
        </w:rPr>
        <w:t>- служебные жилые помещения;</w:t>
      </w:r>
    </w:p>
    <w:p w:rsidR="006A7B00" w:rsidRPr="006A7B00" w:rsidRDefault="006A7B00" w:rsidP="006A7B00">
      <w:pPr>
        <w:pStyle w:val="af9"/>
        <w:tabs>
          <w:tab w:val="left" w:pos="3976"/>
        </w:tabs>
        <w:ind w:left="0" w:right="174" w:firstLine="426"/>
        <w:rPr>
          <w:sz w:val="18"/>
          <w:szCs w:val="18"/>
        </w:rPr>
      </w:pPr>
      <w:r w:rsidRPr="006A7B00">
        <w:rPr>
          <w:sz w:val="18"/>
          <w:szCs w:val="18"/>
        </w:rPr>
        <w:t>- жилые помещения маневренного фонда.</w:t>
      </w:r>
    </w:p>
    <w:p w:rsidR="006A7B00" w:rsidRPr="006A7B00" w:rsidRDefault="006A7B00" w:rsidP="006A7B00">
      <w:pPr>
        <w:pStyle w:val="af9"/>
        <w:tabs>
          <w:tab w:val="left" w:pos="3976"/>
        </w:tabs>
        <w:ind w:left="0" w:right="174" w:firstLine="426"/>
        <w:rPr>
          <w:sz w:val="18"/>
          <w:szCs w:val="18"/>
        </w:rPr>
      </w:pPr>
      <w:r w:rsidRPr="006A7B00">
        <w:rPr>
          <w:sz w:val="18"/>
          <w:szCs w:val="18"/>
        </w:rPr>
        <w:t>1.4. Управление и распоряжение специализированным жилищным фондом включает в себя формирование и учет такого фонда, а также передачу жилых помещений по договорам найма либо безвозмездного пользования во владение и (или) пользование для временного проживания в них.</w:t>
      </w:r>
    </w:p>
    <w:p w:rsidR="006A7B00" w:rsidRPr="006A7B00" w:rsidRDefault="006A7B00" w:rsidP="006A7B00">
      <w:pPr>
        <w:pStyle w:val="af9"/>
        <w:tabs>
          <w:tab w:val="left" w:pos="3976"/>
        </w:tabs>
        <w:ind w:left="0" w:right="174" w:firstLine="426"/>
        <w:rPr>
          <w:sz w:val="18"/>
          <w:szCs w:val="18"/>
        </w:rPr>
      </w:pPr>
      <w:r w:rsidRPr="006A7B00">
        <w:rPr>
          <w:sz w:val="18"/>
          <w:szCs w:val="18"/>
        </w:rPr>
        <w:t>1.5. Специализированный жилищный фонд формируется из числа жилых помещений, находящихся в муниципальной собственности, освобождающихся в процессе эксплуатации от прав третьих лиц, а также право  собственности Хомутовского муниципального образования, на которые возникло в результате:</w:t>
      </w:r>
    </w:p>
    <w:p w:rsidR="006A7B00" w:rsidRPr="006A7B00" w:rsidRDefault="006A7B00" w:rsidP="006A7B00">
      <w:pPr>
        <w:pStyle w:val="af9"/>
        <w:tabs>
          <w:tab w:val="left" w:pos="3976"/>
        </w:tabs>
        <w:ind w:left="0" w:right="174" w:firstLine="426"/>
        <w:rPr>
          <w:sz w:val="18"/>
          <w:szCs w:val="18"/>
        </w:rPr>
      </w:pPr>
      <w:r w:rsidRPr="006A7B00">
        <w:rPr>
          <w:sz w:val="18"/>
          <w:szCs w:val="18"/>
        </w:rPr>
        <w:t>- приобретения жилых помещений по гражданско-правовым сделкам;</w:t>
      </w:r>
    </w:p>
    <w:p w:rsidR="006A7B00" w:rsidRPr="006A7B00" w:rsidRDefault="006A7B00" w:rsidP="006A7B00">
      <w:pPr>
        <w:pStyle w:val="af9"/>
        <w:tabs>
          <w:tab w:val="left" w:pos="3976"/>
        </w:tabs>
        <w:ind w:left="0" w:right="174" w:firstLine="426"/>
        <w:rPr>
          <w:sz w:val="18"/>
          <w:szCs w:val="18"/>
        </w:rPr>
      </w:pPr>
      <w:r w:rsidRPr="006A7B00">
        <w:rPr>
          <w:sz w:val="18"/>
          <w:szCs w:val="18"/>
        </w:rPr>
        <w:t>- принятия в муниципальную собственность жилых помещений на основании судебных решений, в том числе жилых помещений, признанных бесхозяйными;</w:t>
      </w:r>
    </w:p>
    <w:p w:rsidR="006A7B00" w:rsidRPr="006A7B00" w:rsidRDefault="006A7B00" w:rsidP="006A7B00">
      <w:pPr>
        <w:pStyle w:val="af9"/>
        <w:tabs>
          <w:tab w:val="left" w:pos="3976"/>
        </w:tabs>
        <w:ind w:left="0" w:right="174" w:firstLine="426"/>
        <w:rPr>
          <w:sz w:val="18"/>
          <w:szCs w:val="18"/>
        </w:rPr>
      </w:pPr>
      <w:r w:rsidRPr="006A7B00">
        <w:rPr>
          <w:sz w:val="18"/>
          <w:szCs w:val="18"/>
        </w:rPr>
        <w:t>- перевода нежилых помещений, находящихся в муниципальной собственности, в жилые помещения;</w:t>
      </w:r>
    </w:p>
    <w:p w:rsidR="006A7B00" w:rsidRPr="006A7B00" w:rsidRDefault="006A7B00" w:rsidP="006A7B00">
      <w:pPr>
        <w:pStyle w:val="af9"/>
        <w:tabs>
          <w:tab w:val="left" w:pos="3976"/>
        </w:tabs>
        <w:ind w:left="0" w:right="174" w:firstLine="426"/>
        <w:rPr>
          <w:sz w:val="18"/>
          <w:szCs w:val="18"/>
        </w:rPr>
      </w:pPr>
      <w:r w:rsidRPr="006A7B00">
        <w:rPr>
          <w:sz w:val="18"/>
          <w:szCs w:val="18"/>
        </w:rPr>
        <w:t>- использования иных способов приобретения жилых помещений в муниципальную собственность, установленных действующим законодательством.</w:t>
      </w:r>
    </w:p>
    <w:p w:rsidR="006A7B00" w:rsidRPr="006A7B00" w:rsidRDefault="006A7B00" w:rsidP="006A7B00">
      <w:pPr>
        <w:pStyle w:val="af9"/>
        <w:tabs>
          <w:tab w:val="left" w:pos="3976"/>
        </w:tabs>
        <w:ind w:left="0" w:right="174" w:firstLine="426"/>
        <w:rPr>
          <w:sz w:val="18"/>
          <w:szCs w:val="18"/>
        </w:rPr>
      </w:pPr>
      <w:r w:rsidRPr="006A7B00">
        <w:rPr>
          <w:sz w:val="18"/>
          <w:szCs w:val="18"/>
        </w:rPr>
        <w:t>1.6. Жилые помещения специализированного жилищного фонда учитываются в реестре муниципального имущества Хомутовского муниципального образования. Учет специализированного жилищного фонда осуществляет  администрация.</w:t>
      </w:r>
    </w:p>
    <w:p w:rsidR="00584203" w:rsidRDefault="00584203" w:rsidP="00584203">
      <w:pPr>
        <w:pStyle w:val="af9"/>
        <w:tabs>
          <w:tab w:val="left" w:pos="3976"/>
        </w:tabs>
        <w:ind w:left="0" w:right="174" w:firstLine="426"/>
        <w:jc w:val="center"/>
        <w:rPr>
          <w:sz w:val="18"/>
          <w:szCs w:val="18"/>
        </w:rPr>
      </w:pPr>
    </w:p>
    <w:p w:rsidR="006A7B00" w:rsidRPr="006A7B00" w:rsidRDefault="006A7B00" w:rsidP="00584203">
      <w:pPr>
        <w:pStyle w:val="af9"/>
        <w:tabs>
          <w:tab w:val="left" w:pos="3976"/>
        </w:tabs>
        <w:ind w:left="0" w:right="174" w:firstLine="426"/>
        <w:jc w:val="center"/>
        <w:rPr>
          <w:sz w:val="18"/>
          <w:szCs w:val="18"/>
        </w:rPr>
      </w:pPr>
      <w:r w:rsidRPr="006A7B00">
        <w:rPr>
          <w:sz w:val="18"/>
          <w:szCs w:val="18"/>
        </w:rPr>
        <w:t xml:space="preserve">2. Порядок включения и исключения жилого помещения </w:t>
      </w:r>
      <w:proofErr w:type="gramStart"/>
      <w:r w:rsidRPr="006A7B00">
        <w:rPr>
          <w:sz w:val="18"/>
          <w:szCs w:val="18"/>
        </w:rPr>
        <w:t>из</w:t>
      </w:r>
      <w:proofErr w:type="gramEnd"/>
    </w:p>
    <w:p w:rsidR="006A7B00" w:rsidRDefault="006A7B00" w:rsidP="00584203">
      <w:pPr>
        <w:pStyle w:val="af9"/>
        <w:tabs>
          <w:tab w:val="left" w:pos="3976"/>
        </w:tabs>
        <w:ind w:left="0" w:right="174" w:firstLine="426"/>
        <w:jc w:val="center"/>
        <w:rPr>
          <w:sz w:val="18"/>
          <w:szCs w:val="18"/>
        </w:rPr>
      </w:pPr>
      <w:r w:rsidRPr="006A7B00">
        <w:rPr>
          <w:sz w:val="18"/>
          <w:szCs w:val="18"/>
        </w:rPr>
        <w:t>специализированного жилищного фонда</w:t>
      </w:r>
    </w:p>
    <w:p w:rsidR="00584203" w:rsidRPr="006A7B00" w:rsidRDefault="00584203" w:rsidP="00584203">
      <w:pPr>
        <w:pStyle w:val="af9"/>
        <w:tabs>
          <w:tab w:val="left" w:pos="3976"/>
        </w:tabs>
        <w:ind w:left="0" w:right="174" w:firstLine="426"/>
        <w:jc w:val="center"/>
        <w:rPr>
          <w:sz w:val="18"/>
          <w:szCs w:val="18"/>
        </w:rPr>
      </w:pPr>
    </w:p>
    <w:p w:rsidR="006A7B00" w:rsidRPr="006A7B00" w:rsidRDefault="006A7B00" w:rsidP="006A7B00">
      <w:pPr>
        <w:pStyle w:val="af9"/>
        <w:tabs>
          <w:tab w:val="left" w:pos="3976"/>
        </w:tabs>
        <w:ind w:left="0" w:right="174" w:firstLine="426"/>
        <w:rPr>
          <w:sz w:val="18"/>
          <w:szCs w:val="18"/>
        </w:rPr>
      </w:pPr>
      <w:r w:rsidRPr="006A7B00">
        <w:rPr>
          <w:sz w:val="18"/>
          <w:szCs w:val="18"/>
        </w:rPr>
        <w:t>2.1. Использование жилого помещения муниципального жилищного фонда Хомутовского муниципального образования в качестве специализированного допускается только после отнесения его к специализированному жилищному фонду с соблюдением требований и в порядке, которые установлены Правительством Российской Федерации.</w:t>
      </w:r>
    </w:p>
    <w:p w:rsidR="006A7B00" w:rsidRPr="006A7B00" w:rsidRDefault="006A7B00" w:rsidP="006A7B00">
      <w:pPr>
        <w:pStyle w:val="af9"/>
        <w:tabs>
          <w:tab w:val="left" w:pos="3976"/>
        </w:tabs>
        <w:ind w:left="0" w:right="174" w:firstLine="426"/>
        <w:rPr>
          <w:sz w:val="18"/>
          <w:szCs w:val="18"/>
        </w:rPr>
      </w:pPr>
      <w:r w:rsidRPr="006A7B00">
        <w:rPr>
          <w:sz w:val="18"/>
          <w:szCs w:val="18"/>
        </w:rPr>
        <w:t>2.2. Отнесение жилых помещений к специализированному жилищному фонду не допускается, если жилые помещения заняты по договорам социального найма, найма жилого помещения, а также, если имеют обременения прав на это имущество.</w:t>
      </w:r>
    </w:p>
    <w:p w:rsidR="006A7B00" w:rsidRPr="006A7B00" w:rsidRDefault="006A7B00" w:rsidP="006A7B00">
      <w:pPr>
        <w:pStyle w:val="af9"/>
        <w:tabs>
          <w:tab w:val="left" w:pos="3976"/>
        </w:tabs>
        <w:ind w:left="0" w:right="174" w:firstLine="426"/>
        <w:rPr>
          <w:sz w:val="18"/>
          <w:szCs w:val="18"/>
        </w:rPr>
      </w:pPr>
      <w:r w:rsidRPr="006A7B00">
        <w:rPr>
          <w:sz w:val="18"/>
          <w:szCs w:val="18"/>
        </w:rPr>
        <w:t>2.3. Жилые помещения в специализированном жилищном фонде должны быть пригодными для постоянного проживания граждан (отвечать установленным санитарным и техническим правилам и нормам, требованиям пожарной безопасности, экологическим иным требованиям законодательства), быть благоустроенными применительно к условиям Хомутовского муниципального образования.</w:t>
      </w:r>
    </w:p>
    <w:p w:rsidR="006A7B00" w:rsidRPr="006A7B00" w:rsidRDefault="006A7B00" w:rsidP="006A7B00">
      <w:pPr>
        <w:pStyle w:val="af9"/>
        <w:tabs>
          <w:tab w:val="left" w:pos="3976"/>
        </w:tabs>
        <w:ind w:left="0" w:right="174" w:firstLine="426"/>
        <w:rPr>
          <w:sz w:val="18"/>
          <w:szCs w:val="18"/>
        </w:rPr>
      </w:pPr>
      <w:r w:rsidRPr="006A7B00">
        <w:rPr>
          <w:sz w:val="18"/>
          <w:szCs w:val="18"/>
        </w:rPr>
        <w:t>2.4. 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осуществляется по инициативе администрации, муниципальных учреждений, муниципальных предприятий на основании постановления администрации.</w:t>
      </w:r>
    </w:p>
    <w:p w:rsidR="006A7B00" w:rsidRPr="006A7B00" w:rsidRDefault="006A7B00" w:rsidP="006A7B00">
      <w:pPr>
        <w:pStyle w:val="af9"/>
        <w:tabs>
          <w:tab w:val="left" w:pos="3976"/>
        </w:tabs>
        <w:ind w:left="0" w:right="174" w:firstLine="426"/>
        <w:rPr>
          <w:sz w:val="18"/>
          <w:szCs w:val="18"/>
        </w:rPr>
      </w:pPr>
      <w:r w:rsidRPr="006A7B00">
        <w:rPr>
          <w:sz w:val="18"/>
          <w:szCs w:val="18"/>
        </w:rPr>
        <w:t>2.5. При рассмотрении вопроса о включении жилого помещения в специализированный жилищный фонд Хомутовского муниципального образования одновременно может рассматриваться вопрос и об отнесении данного жилого помещения к одному из видов жилых помещения, предусмотренных п.1.3. настоящего Положения.</w:t>
      </w:r>
    </w:p>
    <w:p w:rsidR="006A7B00" w:rsidRPr="006A7B00" w:rsidRDefault="006A7B00" w:rsidP="006A7B00">
      <w:pPr>
        <w:pStyle w:val="af9"/>
        <w:tabs>
          <w:tab w:val="left" w:pos="3976"/>
        </w:tabs>
        <w:ind w:left="0" w:right="174" w:firstLine="426"/>
        <w:rPr>
          <w:sz w:val="18"/>
          <w:szCs w:val="18"/>
        </w:rPr>
      </w:pPr>
      <w:r w:rsidRPr="006A7B00">
        <w:rPr>
          <w:sz w:val="18"/>
          <w:szCs w:val="18"/>
        </w:rPr>
        <w:t xml:space="preserve">2.6. Отнесение жилых помещений к определенному виду жилых помещений специализированного жилищного фонда Хомутовского муниципального образования осуществляется в соответствии с Правилами отнесения жилищного помещения к </w:t>
      </w:r>
      <w:r w:rsidRPr="006A7B00">
        <w:rPr>
          <w:sz w:val="18"/>
          <w:szCs w:val="18"/>
        </w:rPr>
        <w:lastRenderedPageBreak/>
        <w:t>специализированному жилищному фонду и типовыми договорами найма специализированных жилых помещений, утвержденными постановлением Правительства Российской Федерации от 26.01.2006  №42.</w:t>
      </w:r>
    </w:p>
    <w:p w:rsidR="006A7B00" w:rsidRPr="006A7B00" w:rsidRDefault="006A7B00" w:rsidP="006A7B00">
      <w:pPr>
        <w:pStyle w:val="af9"/>
        <w:tabs>
          <w:tab w:val="left" w:pos="3976"/>
        </w:tabs>
        <w:ind w:left="0" w:right="174" w:firstLine="426"/>
        <w:rPr>
          <w:sz w:val="18"/>
          <w:szCs w:val="18"/>
        </w:rPr>
      </w:pPr>
      <w:r w:rsidRPr="006A7B00">
        <w:rPr>
          <w:sz w:val="18"/>
          <w:szCs w:val="18"/>
        </w:rPr>
        <w:t>2.7. Подготовку проекта постановления администрации  об отнесении помещения к определенному виду специализированных жилых помещений осуществляет администрация.</w:t>
      </w:r>
    </w:p>
    <w:p w:rsidR="006A7B00" w:rsidRPr="006A7B00" w:rsidRDefault="006A7B00" w:rsidP="006A7B00">
      <w:pPr>
        <w:pStyle w:val="af9"/>
        <w:tabs>
          <w:tab w:val="left" w:pos="3976"/>
        </w:tabs>
        <w:ind w:left="0" w:right="174" w:firstLine="426"/>
        <w:rPr>
          <w:sz w:val="18"/>
          <w:szCs w:val="18"/>
        </w:rPr>
      </w:pPr>
      <w:r w:rsidRPr="006A7B00">
        <w:rPr>
          <w:sz w:val="18"/>
          <w:szCs w:val="18"/>
        </w:rPr>
        <w:t>2.8. Использование жилого помещения в качестве специализированного жилого помещения допускается только после отнесения жилого помещения к определенному виду жилых помещений специализированного жилищного фонда в соответствии с настоящими Правилами.</w:t>
      </w:r>
    </w:p>
    <w:p w:rsidR="006A7B00" w:rsidRPr="006A7B00" w:rsidRDefault="006A7B00" w:rsidP="006A7B00">
      <w:pPr>
        <w:pStyle w:val="af9"/>
        <w:tabs>
          <w:tab w:val="left" w:pos="3976"/>
        </w:tabs>
        <w:ind w:left="0" w:right="174" w:firstLine="426"/>
        <w:rPr>
          <w:sz w:val="18"/>
          <w:szCs w:val="18"/>
        </w:rPr>
      </w:pPr>
      <w:r w:rsidRPr="006A7B00">
        <w:rPr>
          <w:sz w:val="18"/>
          <w:szCs w:val="18"/>
        </w:rPr>
        <w:t xml:space="preserve">2.9. </w:t>
      </w:r>
      <w:proofErr w:type="gramStart"/>
      <w:r w:rsidRPr="006A7B00">
        <w:rPr>
          <w:sz w:val="18"/>
          <w:szCs w:val="18"/>
        </w:rPr>
        <w:t>Исключение жилых помещений из специализированного жилищного фонда, а также отнесение их к иному виду жилых помещений специализированного жилищного фонда осуществляется на основании постановления администрации,  с учетом состояния жилого помещения, отвечающего установленным санитарным и техническим правилам и нормам, требованиям пожарной безопасности, экологическим и иным требованиям, предъявляемым к иному виду жилых помещений.</w:t>
      </w:r>
      <w:proofErr w:type="gramEnd"/>
    </w:p>
    <w:p w:rsidR="006A7B00" w:rsidRDefault="006A7B00" w:rsidP="006A7B00">
      <w:pPr>
        <w:pStyle w:val="af9"/>
        <w:tabs>
          <w:tab w:val="left" w:pos="3976"/>
        </w:tabs>
        <w:ind w:left="0" w:right="174" w:firstLine="426"/>
        <w:rPr>
          <w:sz w:val="18"/>
          <w:szCs w:val="18"/>
        </w:rPr>
      </w:pPr>
      <w:r w:rsidRPr="006A7B00">
        <w:rPr>
          <w:sz w:val="18"/>
          <w:szCs w:val="18"/>
        </w:rPr>
        <w:t xml:space="preserve">2.10. </w:t>
      </w:r>
      <w:proofErr w:type="gramStart"/>
      <w:r w:rsidRPr="006A7B00">
        <w:rPr>
          <w:sz w:val="18"/>
          <w:szCs w:val="18"/>
        </w:rPr>
        <w:t>Постановление администрации об отнесении жилого помещения к специализированному жилищному фонду, об исключении жилого помещения из специализированного жилищного фонда, об отнесении его к иному виду жилых помещений специализированного жилищного фонда в течение трех рабочих дней с даты его принятия, направляется в Управление Федеральной службы государственной регистрации, кадастра и картографии по Иркутской области.</w:t>
      </w:r>
      <w:proofErr w:type="gramEnd"/>
    </w:p>
    <w:p w:rsidR="00584203" w:rsidRPr="006A7B00" w:rsidRDefault="00584203" w:rsidP="006A7B00">
      <w:pPr>
        <w:pStyle w:val="af9"/>
        <w:tabs>
          <w:tab w:val="left" w:pos="3976"/>
        </w:tabs>
        <w:ind w:left="0" w:right="174" w:firstLine="426"/>
        <w:rPr>
          <w:sz w:val="18"/>
          <w:szCs w:val="18"/>
        </w:rPr>
      </w:pPr>
    </w:p>
    <w:p w:rsidR="006A7B00" w:rsidRDefault="006A7B00" w:rsidP="00584203">
      <w:pPr>
        <w:pStyle w:val="af9"/>
        <w:tabs>
          <w:tab w:val="left" w:pos="3976"/>
        </w:tabs>
        <w:ind w:left="0" w:right="174" w:firstLine="426"/>
        <w:jc w:val="center"/>
        <w:rPr>
          <w:sz w:val="18"/>
          <w:szCs w:val="18"/>
        </w:rPr>
      </w:pPr>
      <w:r w:rsidRPr="006A7B00">
        <w:rPr>
          <w:sz w:val="18"/>
          <w:szCs w:val="18"/>
        </w:rPr>
        <w:t>3. Предоставление  служебных жилых помещений</w:t>
      </w:r>
    </w:p>
    <w:p w:rsidR="00584203" w:rsidRPr="006A7B00" w:rsidRDefault="00584203" w:rsidP="006A7B00">
      <w:pPr>
        <w:pStyle w:val="af9"/>
        <w:tabs>
          <w:tab w:val="left" w:pos="3976"/>
        </w:tabs>
        <w:ind w:left="0" w:right="174" w:firstLine="426"/>
        <w:rPr>
          <w:sz w:val="18"/>
          <w:szCs w:val="18"/>
        </w:rPr>
      </w:pPr>
    </w:p>
    <w:p w:rsidR="006A7B00" w:rsidRPr="006A7B00" w:rsidRDefault="006A7B00" w:rsidP="006A7B00">
      <w:pPr>
        <w:pStyle w:val="af9"/>
        <w:tabs>
          <w:tab w:val="left" w:pos="3976"/>
        </w:tabs>
        <w:ind w:left="0" w:right="174" w:firstLine="426"/>
        <w:rPr>
          <w:sz w:val="18"/>
          <w:szCs w:val="18"/>
        </w:rPr>
      </w:pPr>
      <w:r w:rsidRPr="006A7B00">
        <w:rPr>
          <w:sz w:val="18"/>
          <w:szCs w:val="18"/>
        </w:rPr>
        <w:t>3.1. К служебным жилым помещениям могут быть отнесены отдельные квартиры и жилые дома.</w:t>
      </w:r>
    </w:p>
    <w:p w:rsidR="006A7B00" w:rsidRPr="006A7B00" w:rsidRDefault="006A7B00" w:rsidP="006A7B00">
      <w:pPr>
        <w:pStyle w:val="af9"/>
        <w:tabs>
          <w:tab w:val="left" w:pos="3976"/>
        </w:tabs>
        <w:ind w:left="0" w:right="174" w:firstLine="426"/>
        <w:rPr>
          <w:sz w:val="18"/>
          <w:szCs w:val="18"/>
        </w:rPr>
      </w:pPr>
      <w:r w:rsidRPr="006A7B00">
        <w:rPr>
          <w:sz w:val="18"/>
          <w:szCs w:val="18"/>
        </w:rPr>
        <w:t>3.2. Служебные жилые помещения предназначены для проживания граждан в связи с характером их трудовых отношений с органом местного самоуправления или муниципальным унитарным предприятием, муниципальным учреждением.</w:t>
      </w:r>
    </w:p>
    <w:p w:rsidR="006A7B00" w:rsidRPr="006A7B00" w:rsidRDefault="006A7B00" w:rsidP="006A7B00">
      <w:pPr>
        <w:pStyle w:val="af9"/>
        <w:tabs>
          <w:tab w:val="left" w:pos="3976"/>
        </w:tabs>
        <w:ind w:left="0" w:right="174" w:firstLine="426"/>
        <w:rPr>
          <w:sz w:val="18"/>
          <w:szCs w:val="18"/>
        </w:rPr>
      </w:pPr>
      <w:r w:rsidRPr="006A7B00">
        <w:rPr>
          <w:sz w:val="18"/>
          <w:szCs w:val="18"/>
        </w:rPr>
        <w:t>3.3. Распоряжение администрации о предоставлении гражданину служебного жилого помещения является основанием для заключения администрацией договора найма служебного жилого помещения специализированного жилищного фонда Хомутовского муниципального образования.</w:t>
      </w:r>
    </w:p>
    <w:p w:rsidR="006A7B00" w:rsidRPr="006A7B00" w:rsidRDefault="006A7B00" w:rsidP="006A7B00">
      <w:pPr>
        <w:pStyle w:val="af9"/>
        <w:tabs>
          <w:tab w:val="left" w:pos="3976"/>
        </w:tabs>
        <w:ind w:left="0" w:right="174" w:firstLine="426"/>
        <w:rPr>
          <w:sz w:val="18"/>
          <w:szCs w:val="18"/>
        </w:rPr>
      </w:pPr>
      <w:r w:rsidRPr="006A7B00">
        <w:rPr>
          <w:sz w:val="18"/>
          <w:szCs w:val="18"/>
        </w:rPr>
        <w:t>3.4. Срок договора найма служебного жилого помещения определяется продолжительностью трудовых отношений,  либо сроком нахождения на выборной должности.</w:t>
      </w:r>
    </w:p>
    <w:p w:rsidR="006A7B00" w:rsidRPr="006A7B00" w:rsidRDefault="006A7B00" w:rsidP="006A7B00">
      <w:pPr>
        <w:pStyle w:val="af9"/>
        <w:tabs>
          <w:tab w:val="left" w:pos="3976"/>
        </w:tabs>
        <w:ind w:left="0" w:right="174" w:firstLine="426"/>
        <w:rPr>
          <w:sz w:val="18"/>
          <w:szCs w:val="18"/>
        </w:rPr>
      </w:pPr>
      <w:r w:rsidRPr="006A7B00">
        <w:rPr>
          <w:sz w:val="18"/>
          <w:szCs w:val="18"/>
        </w:rPr>
        <w:t xml:space="preserve">       Договор найма служебного жилого помещения заключается по типовой форме, утвержденной Постановлением Правительства Российской Федерации от 26.01.2006 № 42 «Об утверждении Правил отнесения жилого помещения к специализированному жилищному фонду и типовых договоров найма специализированных жилых помещений».</w:t>
      </w:r>
    </w:p>
    <w:p w:rsidR="006A7B00" w:rsidRPr="006A7B00" w:rsidRDefault="006A7B00" w:rsidP="006A7B00">
      <w:pPr>
        <w:pStyle w:val="af9"/>
        <w:tabs>
          <w:tab w:val="left" w:pos="3976"/>
        </w:tabs>
        <w:ind w:left="0" w:right="174" w:firstLine="426"/>
        <w:rPr>
          <w:sz w:val="18"/>
          <w:szCs w:val="18"/>
        </w:rPr>
      </w:pPr>
      <w:r w:rsidRPr="006A7B00">
        <w:rPr>
          <w:sz w:val="18"/>
          <w:szCs w:val="18"/>
        </w:rPr>
        <w:t>3.5. Действие договора найма служебного жилого помещения прекращается в связи:</w:t>
      </w:r>
    </w:p>
    <w:p w:rsidR="006A7B00" w:rsidRPr="006A7B00" w:rsidRDefault="006A7B00" w:rsidP="006A7B00">
      <w:pPr>
        <w:pStyle w:val="af9"/>
        <w:tabs>
          <w:tab w:val="left" w:pos="3976"/>
        </w:tabs>
        <w:ind w:left="0" w:right="174" w:firstLine="426"/>
        <w:rPr>
          <w:sz w:val="18"/>
          <w:szCs w:val="18"/>
        </w:rPr>
      </w:pPr>
      <w:r w:rsidRPr="006A7B00">
        <w:rPr>
          <w:sz w:val="18"/>
          <w:szCs w:val="18"/>
        </w:rPr>
        <w:t>- с утратой (разрушением) жилого помещения;</w:t>
      </w:r>
    </w:p>
    <w:p w:rsidR="006A7B00" w:rsidRPr="006A7B00" w:rsidRDefault="006A7B00" w:rsidP="006A7B00">
      <w:pPr>
        <w:pStyle w:val="af9"/>
        <w:tabs>
          <w:tab w:val="left" w:pos="3976"/>
        </w:tabs>
        <w:ind w:left="0" w:right="174" w:firstLine="426"/>
        <w:rPr>
          <w:sz w:val="18"/>
          <w:szCs w:val="18"/>
        </w:rPr>
      </w:pPr>
      <w:r w:rsidRPr="006A7B00">
        <w:rPr>
          <w:sz w:val="18"/>
          <w:szCs w:val="18"/>
        </w:rPr>
        <w:t>- со смертью гражданина (нанимателя);</w:t>
      </w:r>
    </w:p>
    <w:p w:rsidR="006A7B00" w:rsidRPr="006A7B00" w:rsidRDefault="006A7B00" w:rsidP="006A7B00">
      <w:pPr>
        <w:pStyle w:val="af9"/>
        <w:tabs>
          <w:tab w:val="left" w:pos="3976"/>
        </w:tabs>
        <w:ind w:left="0" w:right="174" w:firstLine="426"/>
        <w:rPr>
          <w:sz w:val="18"/>
          <w:szCs w:val="18"/>
        </w:rPr>
      </w:pPr>
      <w:r w:rsidRPr="006A7B00">
        <w:rPr>
          <w:sz w:val="18"/>
          <w:szCs w:val="18"/>
        </w:rPr>
        <w:t>- с истечением срока действия трудового договора;</w:t>
      </w:r>
    </w:p>
    <w:p w:rsidR="006A7B00" w:rsidRPr="006A7B00" w:rsidRDefault="006A7B00" w:rsidP="006A7B00">
      <w:pPr>
        <w:pStyle w:val="af9"/>
        <w:tabs>
          <w:tab w:val="left" w:pos="3976"/>
        </w:tabs>
        <w:ind w:left="0" w:right="174" w:firstLine="426"/>
        <w:rPr>
          <w:sz w:val="18"/>
          <w:szCs w:val="18"/>
        </w:rPr>
      </w:pPr>
      <w:r w:rsidRPr="006A7B00">
        <w:rPr>
          <w:sz w:val="18"/>
          <w:szCs w:val="18"/>
        </w:rPr>
        <w:t>- с окончанием срока службы;</w:t>
      </w:r>
    </w:p>
    <w:p w:rsidR="006A7B00" w:rsidRPr="006A7B00" w:rsidRDefault="006A7B00" w:rsidP="006A7B00">
      <w:pPr>
        <w:pStyle w:val="af9"/>
        <w:tabs>
          <w:tab w:val="left" w:pos="3976"/>
        </w:tabs>
        <w:ind w:left="0" w:right="174" w:firstLine="426"/>
        <w:rPr>
          <w:sz w:val="18"/>
          <w:szCs w:val="18"/>
        </w:rPr>
      </w:pPr>
      <w:r w:rsidRPr="006A7B00">
        <w:rPr>
          <w:sz w:val="18"/>
          <w:szCs w:val="18"/>
        </w:rPr>
        <w:t xml:space="preserve"> - с истечением срока пребывания на муниципальной или на иной выборной должности.</w:t>
      </w:r>
    </w:p>
    <w:p w:rsidR="006A7B00" w:rsidRPr="006A7B00" w:rsidRDefault="006A7B00" w:rsidP="006A7B00">
      <w:pPr>
        <w:pStyle w:val="af9"/>
        <w:tabs>
          <w:tab w:val="left" w:pos="3976"/>
        </w:tabs>
        <w:ind w:left="0" w:right="174" w:firstLine="426"/>
        <w:rPr>
          <w:sz w:val="18"/>
          <w:szCs w:val="18"/>
        </w:rPr>
      </w:pPr>
      <w:r w:rsidRPr="006A7B00">
        <w:rPr>
          <w:sz w:val="18"/>
          <w:szCs w:val="18"/>
        </w:rPr>
        <w:t>3.6. Расторжение договора служебного жилого помещения по требованию администрации (</w:t>
      </w:r>
      <w:proofErr w:type="spellStart"/>
      <w:r w:rsidRPr="006A7B00">
        <w:rPr>
          <w:sz w:val="18"/>
          <w:szCs w:val="18"/>
        </w:rPr>
        <w:t>наймодателя</w:t>
      </w:r>
      <w:proofErr w:type="spellEnd"/>
      <w:r w:rsidRPr="006A7B00">
        <w:rPr>
          <w:sz w:val="18"/>
          <w:szCs w:val="18"/>
        </w:rPr>
        <w:t>) осуществляется в следующих случаях:</w:t>
      </w:r>
    </w:p>
    <w:p w:rsidR="006A7B00" w:rsidRPr="006A7B00" w:rsidRDefault="006A7B00" w:rsidP="006A7B00">
      <w:pPr>
        <w:pStyle w:val="af9"/>
        <w:tabs>
          <w:tab w:val="left" w:pos="3976"/>
        </w:tabs>
        <w:ind w:left="0" w:right="174" w:firstLine="426"/>
        <w:rPr>
          <w:sz w:val="18"/>
          <w:szCs w:val="18"/>
        </w:rPr>
      </w:pPr>
      <w:r w:rsidRPr="006A7B00">
        <w:rPr>
          <w:sz w:val="18"/>
          <w:szCs w:val="18"/>
        </w:rPr>
        <w:t>- невнесения гражданином (нанимателем) платы за жилое помещение и (или) коммунальные услуги в течение шести месяцев подряд;</w:t>
      </w:r>
    </w:p>
    <w:p w:rsidR="006A7B00" w:rsidRPr="006A7B00" w:rsidRDefault="006A7B00" w:rsidP="006A7B00">
      <w:pPr>
        <w:pStyle w:val="af9"/>
        <w:tabs>
          <w:tab w:val="left" w:pos="3976"/>
        </w:tabs>
        <w:ind w:left="0" w:right="174" w:firstLine="426"/>
        <w:rPr>
          <w:sz w:val="18"/>
          <w:szCs w:val="18"/>
        </w:rPr>
      </w:pPr>
      <w:r w:rsidRPr="006A7B00">
        <w:rPr>
          <w:sz w:val="18"/>
          <w:szCs w:val="18"/>
        </w:rPr>
        <w:t>-разрушения или повреждения жилого помещения гражданином (нанимателем) или членами его семьи;</w:t>
      </w:r>
    </w:p>
    <w:p w:rsidR="006A7B00" w:rsidRPr="006A7B00" w:rsidRDefault="006A7B00" w:rsidP="006A7B00">
      <w:pPr>
        <w:pStyle w:val="af9"/>
        <w:tabs>
          <w:tab w:val="left" w:pos="3976"/>
        </w:tabs>
        <w:ind w:left="0" w:right="174" w:firstLine="426"/>
        <w:rPr>
          <w:sz w:val="18"/>
          <w:szCs w:val="18"/>
        </w:rPr>
      </w:pPr>
      <w:r w:rsidRPr="006A7B00">
        <w:rPr>
          <w:sz w:val="18"/>
          <w:szCs w:val="18"/>
        </w:rPr>
        <w:t>-систематического нарушения прав и законных интересов соседей;</w:t>
      </w:r>
    </w:p>
    <w:p w:rsidR="006A7B00" w:rsidRPr="006A7B00" w:rsidRDefault="006A7B00" w:rsidP="006A7B00">
      <w:pPr>
        <w:pStyle w:val="af9"/>
        <w:tabs>
          <w:tab w:val="left" w:pos="3976"/>
        </w:tabs>
        <w:ind w:left="0" w:right="174" w:firstLine="426"/>
        <w:rPr>
          <w:sz w:val="18"/>
          <w:szCs w:val="18"/>
        </w:rPr>
      </w:pPr>
      <w:r w:rsidRPr="006A7B00">
        <w:rPr>
          <w:sz w:val="18"/>
          <w:szCs w:val="18"/>
        </w:rPr>
        <w:t>-использования жилого помещения не по назначению;</w:t>
      </w:r>
    </w:p>
    <w:p w:rsidR="006A7B00" w:rsidRPr="006A7B00" w:rsidRDefault="006A7B00" w:rsidP="006A7B00">
      <w:pPr>
        <w:pStyle w:val="af9"/>
        <w:tabs>
          <w:tab w:val="left" w:pos="3976"/>
        </w:tabs>
        <w:ind w:left="0" w:right="174" w:firstLine="426"/>
        <w:rPr>
          <w:sz w:val="18"/>
          <w:szCs w:val="18"/>
        </w:rPr>
      </w:pPr>
      <w:r w:rsidRPr="006A7B00">
        <w:rPr>
          <w:sz w:val="18"/>
          <w:szCs w:val="18"/>
        </w:rPr>
        <w:t>- иных случаях, предусмотренных законодательством.</w:t>
      </w:r>
    </w:p>
    <w:p w:rsidR="006A7B00" w:rsidRPr="006A7B00" w:rsidRDefault="006A7B00" w:rsidP="006A7B00">
      <w:pPr>
        <w:pStyle w:val="af9"/>
        <w:tabs>
          <w:tab w:val="left" w:pos="3976"/>
        </w:tabs>
        <w:ind w:left="0" w:right="174" w:firstLine="426"/>
        <w:rPr>
          <w:sz w:val="18"/>
          <w:szCs w:val="18"/>
        </w:rPr>
      </w:pPr>
      <w:r w:rsidRPr="006A7B00">
        <w:rPr>
          <w:sz w:val="18"/>
          <w:szCs w:val="18"/>
        </w:rPr>
        <w:t>3.6.1. Выселение граждан из служебного жилого помещения осуществляется в порядке, предусмотренном законодательством.</w:t>
      </w:r>
    </w:p>
    <w:p w:rsidR="006A7B00" w:rsidRPr="006A7B00" w:rsidRDefault="006A7B00" w:rsidP="006A7B00">
      <w:pPr>
        <w:pStyle w:val="af9"/>
        <w:tabs>
          <w:tab w:val="left" w:pos="3976"/>
        </w:tabs>
        <w:ind w:left="0" w:right="174" w:firstLine="426"/>
        <w:rPr>
          <w:sz w:val="18"/>
          <w:szCs w:val="18"/>
        </w:rPr>
      </w:pPr>
      <w:r w:rsidRPr="006A7B00">
        <w:rPr>
          <w:sz w:val="18"/>
          <w:szCs w:val="18"/>
        </w:rPr>
        <w:t>3.7. Не могут быть выселены из служебных жилых помещений без предоставления других жилых помещений граждане, указанные в ч.2 ст. 103 Жилищного кодекса РФ.</w:t>
      </w:r>
    </w:p>
    <w:p w:rsidR="006A7B00" w:rsidRDefault="006A7B00" w:rsidP="006A7B00">
      <w:pPr>
        <w:pStyle w:val="af9"/>
        <w:tabs>
          <w:tab w:val="left" w:pos="3976"/>
        </w:tabs>
        <w:ind w:left="0" w:right="174" w:firstLine="426"/>
        <w:rPr>
          <w:sz w:val="18"/>
          <w:szCs w:val="18"/>
        </w:rPr>
      </w:pPr>
      <w:r w:rsidRPr="006A7B00">
        <w:rPr>
          <w:sz w:val="18"/>
          <w:szCs w:val="18"/>
        </w:rPr>
        <w:t>3.8. Учет договоров найма служебных жилых помещений муниципального специализированного  жилищного   фонда  Хомутовского    муниципального образования производится администрацией.</w:t>
      </w:r>
    </w:p>
    <w:p w:rsidR="00584203" w:rsidRPr="006A7B00" w:rsidRDefault="00584203" w:rsidP="00584203">
      <w:pPr>
        <w:pStyle w:val="af9"/>
        <w:tabs>
          <w:tab w:val="left" w:pos="3976"/>
        </w:tabs>
        <w:ind w:left="0" w:right="174" w:firstLine="426"/>
        <w:jc w:val="center"/>
        <w:rPr>
          <w:sz w:val="18"/>
          <w:szCs w:val="18"/>
        </w:rPr>
      </w:pPr>
    </w:p>
    <w:p w:rsidR="006A7B00" w:rsidRDefault="006A7B00" w:rsidP="00584203">
      <w:pPr>
        <w:pStyle w:val="af9"/>
        <w:tabs>
          <w:tab w:val="left" w:pos="3976"/>
        </w:tabs>
        <w:ind w:left="0" w:right="174" w:firstLine="426"/>
        <w:jc w:val="center"/>
        <w:rPr>
          <w:sz w:val="18"/>
          <w:szCs w:val="18"/>
        </w:rPr>
      </w:pPr>
      <w:r w:rsidRPr="006A7B00">
        <w:rPr>
          <w:sz w:val="18"/>
          <w:szCs w:val="18"/>
        </w:rPr>
        <w:t>4. Предоставление жилых помещений маневренного фонда</w:t>
      </w:r>
    </w:p>
    <w:p w:rsidR="00584203" w:rsidRPr="006A7B00" w:rsidRDefault="00584203" w:rsidP="00584203">
      <w:pPr>
        <w:pStyle w:val="af9"/>
        <w:tabs>
          <w:tab w:val="left" w:pos="3976"/>
        </w:tabs>
        <w:ind w:left="0" w:right="174" w:firstLine="426"/>
        <w:jc w:val="center"/>
        <w:rPr>
          <w:sz w:val="18"/>
          <w:szCs w:val="18"/>
        </w:rPr>
      </w:pPr>
    </w:p>
    <w:p w:rsidR="006A7B00" w:rsidRPr="006A7B00" w:rsidRDefault="006A7B00" w:rsidP="006A7B00">
      <w:pPr>
        <w:pStyle w:val="af9"/>
        <w:tabs>
          <w:tab w:val="left" w:pos="3976"/>
        </w:tabs>
        <w:ind w:left="0" w:right="174" w:firstLine="426"/>
        <w:rPr>
          <w:sz w:val="18"/>
          <w:szCs w:val="18"/>
        </w:rPr>
      </w:pPr>
      <w:r w:rsidRPr="006A7B00">
        <w:rPr>
          <w:sz w:val="18"/>
          <w:szCs w:val="18"/>
        </w:rPr>
        <w:t>4.1. Жилые помещения маневренного фонда предназначены для временного проживания:</w:t>
      </w:r>
    </w:p>
    <w:p w:rsidR="006A7B00" w:rsidRPr="006A7B00" w:rsidRDefault="006A7B00" w:rsidP="006A7B00">
      <w:pPr>
        <w:pStyle w:val="af9"/>
        <w:tabs>
          <w:tab w:val="left" w:pos="3976"/>
        </w:tabs>
        <w:ind w:left="0" w:right="174" w:firstLine="426"/>
        <w:rPr>
          <w:sz w:val="18"/>
          <w:szCs w:val="18"/>
        </w:rPr>
      </w:pPr>
      <w:r w:rsidRPr="006A7B00">
        <w:rPr>
          <w:sz w:val="18"/>
          <w:szCs w:val="18"/>
        </w:rPr>
        <w:t>4.1.1. граждан в связи с капитальным ремонтом или реконструкцией дома, в котором находятся жилые помещения, занимаемые ими по договорам социального найма;</w:t>
      </w:r>
    </w:p>
    <w:p w:rsidR="006A7B00" w:rsidRPr="006A7B00" w:rsidRDefault="006A7B00" w:rsidP="006A7B00">
      <w:pPr>
        <w:pStyle w:val="af9"/>
        <w:tabs>
          <w:tab w:val="left" w:pos="3976"/>
        </w:tabs>
        <w:ind w:left="0" w:right="174" w:firstLine="426"/>
        <w:rPr>
          <w:sz w:val="18"/>
          <w:szCs w:val="18"/>
        </w:rPr>
      </w:pPr>
      <w:proofErr w:type="gramStart"/>
      <w:r w:rsidRPr="006A7B00">
        <w:rPr>
          <w:sz w:val="18"/>
          <w:szCs w:val="18"/>
        </w:rPr>
        <w:t>4.1.2. 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roofErr w:type="gramEnd"/>
    </w:p>
    <w:p w:rsidR="006A7B00" w:rsidRPr="006A7B00" w:rsidRDefault="006A7B00" w:rsidP="006A7B00">
      <w:pPr>
        <w:pStyle w:val="af9"/>
        <w:tabs>
          <w:tab w:val="left" w:pos="3976"/>
        </w:tabs>
        <w:ind w:left="0" w:right="174" w:firstLine="426"/>
        <w:rPr>
          <w:sz w:val="18"/>
          <w:szCs w:val="18"/>
        </w:rPr>
      </w:pPr>
      <w:r w:rsidRPr="006A7B00">
        <w:rPr>
          <w:sz w:val="18"/>
          <w:szCs w:val="18"/>
        </w:rPr>
        <w:t>4.1.3. граждан, у которых единственные жилые помещения стали непригодными для проживания в результате чрезвычайных обстоятельств;</w:t>
      </w:r>
    </w:p>
    <w:p w:rsidR="006A7B00" w:rsidRPr="006A7B00" w:rsidRDefault="006A7B00" w:rsidP="006A7B00">
      <w:pPr>
        <w:pStyle w:val="af9"/>
        <w:tabs>
          <w:tab w:val="left" w:pos="3976"/>
        </w:tabs>
        <w:ind w:left="0" w:right="174" w:firstLine="426"/>
        <w:rPr>
          <w:sz w:val="18"/>
          <w:szCs w:val="18"/>
        </w:rPr>
      </w:pPr>
      <w:r w:rsidRPr="006A7B00">
        <w:rPr>
          <w:sz w:val="18"/>
          <w:szCs w:val="18"/>
        </w:rPr>
        <w:t>4.1.4. граждан,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w:t>
      </w:r>
    </w:p>
    <w:p w:rsidR="006A7B00" w:rsidRPr="006A7B00" w:rsidRDefault="006A7B00" w:rsidP="006A7B00">
      <w:pPr>
        <w:pStyle w:val="af9"/>
        <w:tabs>
          <w:tab w:val="left" w:pos="3976"/>
        </w:tabs>
        <w:ind w:left="0" w:right="174" w:firstLine="426"/>
        <w:rPr>
          <w:sz w:val="18"/>
          <w:szCs w:val="18"/>
        </w:rPr>
      </w:pPr>
      <w:r w:rsidRPr="006A7B00">
        <w:rPr>
          <w:sz w:val="18"/>
          <w:szCs w:val="18"/>
        </w:rPr>
        <w:t>4.2. Маневренный фонд может состоять из многоквартирных домов, а также квартир и иных жилых помещений.</w:t>
      </w:r>
    </w:p>
    <w:p w:rsidR="006A7B00" w:rsidRPr="006A7B00" w:rsidRDefault="006A7B00" w:rsidP="006A7B00">
      <w:pPr>
        <w:pStyle w:val="af9"/>
        <w:tabs>
          <w:tab w:val="left" w:pos="3976"/>
        </w:tabs>
        <w:ind w:left="0" w:right="174" w:firstLine="426"/>
        <w:rPr>
          <w:sz w:val="18"/>
          <w:szCs w:val="18"/>
        </w:rPr>
      </w:pPr>
      <w:r w:rsidRPr="006A7B00">
        <w:rPr>
          <w:sz w:val="18"/>
          <w:szCs w:val="18"/>
        </w:rPr>
        <w:t>4.3. Гражданам предоставляется жилое помещение маневренного фонда площадью не менее 6-и квадратных метров жилой площади на одного человека.</w:t>
      </w:r>
    </w:p>
    <w:p w:rsidR="006A7B00" w:rsidRPr="006A7B00" w:rsidRDefault="006A7B00" w:rsidP="006A7B00">
      <w:pPr>
        <w:pStyle w:val="af9"/>
        <w:tabs>
          <w:tab w:val="left" w:pos="3976"/>
        </w:tabs>
        <w:ind w:left="0" w:right="174" w:firstLine="426"/>
        <w:rPr>
          <w:sz w:val="18"/>
          <w:szCs w:val="18"/>
        </w:rPr>
      </w:pPr>
      <w:r w:rsidRPr="006A7B00">
        <w:rPr>
          <w:sz w:val="18"/>
          <w:szCs w:val="18"/>
        </w:rPr>
        <w:t>4.4. Основаниями для отказа в предоставлении жилого помещения маневренного фонда являются:</w:t>
      </w:r>
    </w:p>
    <w:p w:rsidR="006A7B00" w:rsidRPr="006A7B00" w:rsidRDefault="006A7B00" w:rsidP="006A7B00">
      <w:pPr>
        <w:pStyle w:val="af9"/>
        <w:tabs>
          <w:tab w:val="left" w:pos="3976"/>
        </w:tabs>
        <w:ind w:left="0" w:right="174" w:firstLine="426"/>
        <w:rPr>
          <w:sz w:val="18"/>
          <w:szCs w:val="18"/>
        </w:rPr>
      </w:pPr>
      <w:r w:rsidRPr="006A7B00">
        <w:rPr>
          <w:sz w:val="18"/>
          <w:szCs w:val="18"/>
        </w:rPr>
        <w:t>4.4.1. Гражданин не относится к категории граждан, установленной пунктом 4.1 настоящего Положения.</w:t>
      </w:r>
    </w:p>
    <w:p w:rsidR="006A7B00" w:rsidRPr="006A7B00" w:rsidRDefault="006A7B00" w:rsidP="006A7B00">
      <w:pPr>
        <w:pStyle w:val="af9"/>
        <w:tabs>
          <w:tab w:val="left" w:pos="3976"/>
        </w:tabs>
        <w:ind w:left="0" w:right="174" w:firstLine="426"/>
        <w:rPr>
          <w:sz w:val="18"/>
          <w:szCs w:val="18"/>
        </w:rPr>
      </w:pPr>
      <w:r w:rsidRPr="006A7B00">
        <w:rPr>
          <w:sz w:val="18"/>
          <w:szCs w:val="18"/>
        </w:rPr>
        <w:t xml:space="preserve">4.4.2. Гражданин и (или) члены его семьи обеспечены жилым помещением в </w:t>
      </w:r>
      <w:proofErr w:type="spellStart"/>
      <w:r w:rsidRPr="006A7B00">
        <w:rPr>
          <w:sz w:val="18"/>
          <w:szCs w:val="18"/>
        </w:rPr>
        <w:t>Хомутовском</w:t>
      </w:r>
      <w:proofErr w:type="spellEnd"/>
      <w:r w:rsidRPr="006A7B00">
        <w:rPr>
          <w:sz w:val="18"/>
          <w:szCs w:val="18"/>
        </w:rPr>
        <w:t xml:space="preserve"> муниципальном образовании.</w:t>
      </w:r>
    </w:p>
    <w:p w:rsidR="006A7B00" w:rsidRPr="006A7B00" w:rsidRDefault="006A7B00" w:rsidP="006A7B00">
      <w:pPr>
        <w:pStyle w:val="af9"/>
        <w:tabs>
          <w:tab w:val="left" w:pos="3976"/>
        </w:tabs>
        <w:ind w:left="0" w:right="174" w:firstLine="426"/>
        <w:rPr>
          <w:sz w:val="18"/>
          <w:szCs w:val="18"/>
        </w:rPr>
      </w:pPr>
      <w:r w:rsidRPr="006A7B00">
        <w:rPr>
          <w:sz w:val="18"/>
          <w:szCs w:val="18"/>
        </w:rPr>
        <w:lastRenderedPageBreak/>
        <w:t>4.4.3.Непредставление заявителем документов, предусмотренных административным регламентом предоставления муниципальной услуги.</w:t>
      </w:r>
    </w:p>
    <w:p w:rsidR="006A7B00" w:rsidRPr="006A7B00" w:rsidRDefault="006A7B00" w:rsidP="006A7B00">
      <w:pPr>
        <w:pStyle w:val="af9"/>
        <w:tabs>
          <w:tab w:val="left" w:pos="3976"/>
        </w:tabs>
        <w:ind w:left="0" w:right="174" w:firstLine="426"/>
        <w:rPr>
          <w:sz w:val="18"/>
          <w:szCs w:val="18"/>
        </w:rPr>
      </w:pPr>
      <w:r w:rsidRPr="006A7B00">
        <w:rPr>
          <w:sz w:val="18"/>
          <w:szCs w:val="18"/>
        </w:rPr>
        <w:t>4.5. Распоряжение администрации о предоставлении гражданину жилого помещения маневренного фонда является основанием для заключения администрацией договора найма жилого помещения маневренного фонда специализированного жилищного фонда Хомутовского муниципального образования.</w:t>
      </w:r>
    </w:p>
    <w:p w:rsidR="006A7B00" w:rsidRPr="006A7B00" w:rsidRDefault="006A7B00" w:rsidP="006A7B00">
      <w:pPr>
        <w:pStyle w:val="af9"/>
        <w:tabs>
          <w:tab w:val="left" w:pos="3976"/>
        </w:tabs>
        <w:ind w:left="0" w:right="174" w:firstLine="426"/>
        <w:rPr>
          <w:sz w:val="18"/>
          <w:szCs w:val="18"/>
        </w:rPr>
      </w:pPr>
      <w:r w:rsidRPr="006A7B00">
        <w:rPr>
          <w:sz w:val="18"/>
          <w:szCs w:val="18"/>
        </w:rPr>
        <w:t xml:space="preserve">       Договор найма жилого помещения маневренного фонда либо отказ в предоставлении жилого помещения маневренного фонда направляется (выдается) гражданину в течение трех рабочих дней со дня их подписания.</w:t>
      </w:r>
    </w:p>
    <w:p w:rsidR="006A7B00" w:rsidRPr="006A7B00" w:rsidRDefault="006A7B00" w:rsidP="006A7B00">
      <w:pPr>
        <w:pStyle w:val="af9"/>
        <w:tabs>
          <w:tab w:val="left" w:pos="3976"/>
        </w:tabs>
        <w:ind w:left="0" w:right="174" w:firstLine="426"/>
        <w:rPr>
          <w:sz w:val="18"/>
          <w:szCs w:val="18"/>
        </w:rPr>
      </w:pPr>
      <w:r w:rsidRPr="006A7B00">
        <w:rPr>
          <w:sz w:val="18"/>
          <w:szCs w:val="18"/>
        </w:rPr>
        <w:t>4.6. Договор найма жилого помещения маневренного фонда заключается на период:</w:t>
      </w:r>
    </w:p>
    <w:p w:rsidR="006A7B00" w:rsidRPr="006A7B00" w:rsidRDefault="006A7B00" w:rsidP="006A7B00">
      <w:pPr>
        <w:pStyle w:val="af9"/>
        <w:tabs>
          <w:tab w:val="left" w:pos="3976"/>
        </w:tabs>
        <w:ind w:left="0" w:right="174" w:firstLine="426"/>
        <w:rPr>
          <w:sz w:val="18"/>
          <w:szCs w:val="18"/>
        </w:rPr>
      </w:pPr>
      <w:r w:rsidRPr="006A7B00">
        <w:rPr>
          <w:sz w:val="18"/>
          <w:szCs w:val="18"/>
        </w:rPr>
        <w:t>4.6.1. До завершения капитального ремонта или реконструкции дома (при заключении такого договора с гражданами, указанными в подпункте 4.1.1 настоящего Положения).</w:t>
      </w:r>
    </w:p>
    <w:p w:rsidR="006A7B00" w:rsidRPr="006A7B00" w:rsidRDefault="006A7B00" w:rsidP="006A7B00">
      <w:pPr>
        <w:pStyle w:val="af9"/>
        <w:tabs>
          <w:tab w:val="left" w:pos="3976"/>
        </w:tabs>
        <w:ind w:left="0" w:right="174" w:firstLine="426"/>
        <w:rPr>
          <w:sz w:val="18"/>
          <w:szCs w:val="18"/>
        </w:rPr>
      </w:pPr>
      <w:r w:rsidRPr="006A7B00">
        <w:rPr>
          <w:sz w:val="18"/>
          <w:szCs w:val="18"/>
        </w:rPr>
        <w:t>4.6.2. До завершения расчетов с гражданами, утратившими жилые помещения в результате обращения взыскания на них, после продажи жилых помещений, на которые было обращено взыскание (при заключении такого договора с гражданами, указанными в подпункте 4.1.2 настоящего Положения).</w:t>
      </w:r>
    </w:p>
    <w:p w:rsidR="006A7B00" w:rsidRPr="006A7B00" w:rsidRDefault="006A7B00" w:rsidP="006A7B00">
      <w:pPr>
        <w:pStyle w:val="af9"/>
        <w:tabs>
          <w:tab w:val="left" w:pos="3976"/>
        </w:tabs>
        <w:ind w:left="0" w:right="174" w:firstLine="426"/>
        <w:rPr>
          <w:sz w:val="18"/>
          <w:szCs w:val="18"/>
        </w:rPr>
      </w:pPr>
      <w:r w:rsidRPr="006A7B00">
        <w:rPr>
          <w:sz w:val="18"/>
          <w:szCs w:val="18"/>
        </w:rPr>
        <w:t xml:space="preserve">4.6.3. </w:t>
      </w:r>
      <w:proofErr w:type="gramStart"/>
      <w:r w:rsidRPr="006A7B00">
        <w:rPr>
          <w:sz w:val="18"/>
          <w:szCs w:val="18"/>
        </w:rPr>
        <w:t>До завершения расчетов с гражданами, единственное жилое помещение которых стало непригодным для проживания в результате чрезвычайных обстоятельств, в порядке, предусмотренном Жилищным кодексом РФ, другими федеральными законами, либо до предоставления им жилых помещений государственного или муниципального жилищного фонда в случаях и в порядке, которые предусмотрены Жилищным кодексом РФ (при заключении такого договора с гражданами, указанными в подпункте 4.1.3 настоящего Положения).</w:t>
      </w:r>
      <w:proofErr w:type="gramEnd"/>
    </w:p>
    <w:p w:rsidR="006A7B00" w:rsidRPr="006A7B00" w:rsidRDefault="006A7B00" w:rsidP="006A7B00">
      <w:pPr>
        <w:pStyle w:val="af9"/>
        <w:tabs>
          <w:tab w:val="left" w:pos="3976"/>
        </w:tabs>
        <w:ind w:left="0" w:right="174" w:firstLine="426"/>
        <w:rPr>
          <w:sz w:val="18"/>
          <w:szCs w:val="18"/>
        </w:rPr>
      </w:pPr>
      <w:r w:rsidRPr="006A7B00">
        <w:rPr>
          <w:sz w:val="18"/>
          <w:szCs w:val="18"/>
        </w:rPr>
        <w:t>4.6.4. До завершения расчетов с гражданами, указанными в подпункте 4.1.4  настоящего Положения, либо до предоставления им жилых помещений, но не более чем на два года.</w:t>
      </w:r>
    </w:p>
    <w:p w:rsidR="006A7B00" w:rsidRPr="006A7B00" w:rsidRDefault="006A7B00" w:rsidP="006A7B00">
      <w:pPr>
        <w:pStyle w:val="af9"/>
        <w:tabs>
          <w:tab w:val="left" w:pos="3976"/>
        </w:tabs>
        <w:ind w:left="0" w:right="174" w:firstLine="426"/>
        <w:rPr>
          <w:sz w:val="18"/>
          <w:szCs w:val="18"/>
        </w:rPr>
      </w:pPr>
      <w:r w:rsidRPr="006A7B00">
        <w:rPr>
          <w:sz w:val="18"/>
          <w:szCs w:val="18"/>
        </w:rPr>
        <w:t xml:space="preserve">4.7. Истечение периода, на который заключен договор найма </w:t>
      </w:r>
      <w:proofErr w:type="gramStart"/>
      <w:r w:rsidRPr="006A7B00">
        <w:rPr>
          <w:sz w:val="18"/>
          <w:szCs w:val="18"/>
        </w:rPr>
        <w:t>жилого</w:t>
      </w:r>
      <w:proofErr w:type="gramEnd"/>
      <w:r w:rsidRPr="006A7B00">
        <w:rPr>
          <w:sz w:val="18"/>
          <w:szCs w:val="18"/>
        </w:rPr>
        <w:t xml:space="preserve"> помещения маневренного фонда, является основанием прекращения данного договора.</w:t>
      </w:r>
      <w:r w:rsidRPr="006A7B00">
        <w:rPr>
          <w:sz w:val="18"/>
          <w:szCs w:val="18"/>
        </w:rPr>
        <w:tab/>
      </w:r>
    </w:p>
    <w:p w:rsidR="006A7B00" w:rsidRPr="006A7B00" w:rsidRDefault="006A7B00" w:rsidP="006A7B00">
      <w:pPr>
        <w:pStyle w:val="af9"/>
        <w:tabs>
          <w:tab w:val="left" w:pos="3976"/>
        </w:tabs>
        <w:ind w:left="0" w:right="174" w:firstLine="426"/>
        <w:rPr>
          <w:sz w:val="18"/>
          <w:szCs w:val="18"/>
        </w:rPr>
      </w:pPr>
      <w:r w:rsidRPr="006A7B00">
        <w:rPr>
          <w:sz w:val="18"/>
          <w:szCs w:val="18"/>
        </w:rPr>
        <w:t>4.8. Расторжение  договора  найма жилого помещения маневренного фонда по требованию     администрации  (</w:t>
      </w:r>
      <w:proofErr w:type="spellStart"/>
      <w:r w:rsidRPr="006A7B00">
        <w:rPr>
          <w:sz w:val="18"/>
          <w:szCs w:val="18"/>
        </w:rPr>
        <w:t>наймодателя</w:t>
      </w:r>
      <w:proofErr w:type="spellEnd"/>
      <w:r w:rsidRPr="006A7B00">
        <w:rPr>
          <w:sz w:val="18"/>
          <w:szCs w:val="18"/>
        </w:rPr>
        <w:t>)   осуществляется  в  следующих случаях:</w:t>
      </w:r>
    </w:p>
    <w:p w:rsidR="006A7B00" w:rsidRPr="006A7B00" w:rsidRDefault="006A7B00" w:rsidP="006A7B00">
      <w:pPr>
        <w:pStyle w:val="af9"/>
        <w:tabs>
          <w:tab w:val="left" w:pos="3976"/>
        </w:tabs>
        <w:ind w:left="0" w:right="174" w:firstLine="426"/>
        <w:rPr>
          <w:sz w:val="18"/>
          <w:szCs w:val="18"/>
        </w:rPr>
      </w:pPr>
      <w:r w:rsidRPr="006A7B00">
        <w:rPr>
          <w:sz w:val="18"/>
          <w:szCs w:val="18"/>
        </w:rPr>
        <w:t>- невнесения  нанимателем  платы за жилое помещение  и  (или) коммунальные услуги в течение 6 месяцев подряд;</w:t>
      </w:r>
    </w:p>
    <w:p w:rsidR="006A7B00" w:rsidRPr="006A7B00" w:rsidRDefault="006A7B00" w:rsidP="006A7B00">
      <w:pPr>
        <w:pStyle w:val="af9"/>
        <w:tabs>
          <w:tab w:val="left" w:pos="3976"/>
        </w:tabs>
        <w:ind w:left="0" w:right="174" w:firstLine="426"/>
        <w:rPr>
          <w:sz w:val="18"/>
          <w:szCs w:val="18"/>
        </w:rPr>
      </w:pPr>
      <w:r w:rsidRPr="006A7B00">
        <w:rPr>
          <w:sz w:val="18"/>
          <w:szCs w:val="18"/>
        </w:rPr>
        <w:t>- разрушения  или  повреждения  жилого помещения Нанимателем или членами его семьи;</w:t>
      </w:r>
    </w:p>
    <w:p w:rsidR="006A7B00" w:rsidRPr="006A7B00" w:rsidRDefault="006A7B00" w:rsidP="006A7B00">
      <w:pPr>
        <w:pStyle w:val="af9"/>
        <w:tabs>
          <w:tab w:val="left" w:pos="3976"/>
        </w:tabs>
        <w:ind w:left="0" w:right="174" w:firstLine="426"/>
        <w:rPr>
          <w:sz w:val="18"/>
          <w:szCs w:val="18"/>
        </w:rPr>
      </w:pPr>
      <w:r w:rsidRPr="006A7B00">
        <w:rPr>
          <w:sz w:val="18"/>
          <w:szCs w:val="18"/>
        </w:rPr>
        <w:t>- систематического нарушения прав и законных интересов соседей;</w:t>
      </w:r>
    </w:p>
    <w:p w:rsidR="006A7B00" w:rsidRPr="006A7B00" w:rsidRDefault="006A7B00" w:rsidP="006A7B00">
      <w:pPr>
        <w:pStyle w:val="af9"/>
        <w:tabs>
          <w:tab w:val="left" w:pos="3976"/>
        </w:tabs>
        <w:ind w:left="0" w:right="174" w:firstLine="426"/>
        <w:rPr>
          <w:sz w:val="18"/>
          <w:szCs w:val="18"/>
        </w:rPr>
      </w:pPr>
      <w:r w:rsidRPr="006A7B00">
        <w:rPr>
          <w:sz w:val="18"/>
          <w:szCs w:val="18"/>
        </w:rPr>
        <w:t>- использования жилого помещения не по назначению.</w:t>
      </w:r>
    </w:p>
    <w:p w:rsidR="006A7B00" w:rsidRPr="006A7B00" w:rsidRDefault="006A7B00" w:rsidP="006A7B00">
      <w:pPr>
        <w:pStyle w:val="af9"/>
        <w:tabs>
          <w:tab w:val="left" w:pos="3976"/>
        </w:tabs>
        <w:ind w:left="0" w:right="174" w:firstLine="426"/>
        <w:rPr>
          <w:sz w:val="18"/>
          <w:szCs w:val="18"/>
        </w:rPr>
      </w:pPr>
      <w:r w:rsidRPr="006A7B00">
        <w:rPr>
          <w:sz w:val="18"/>
          <w:szCs w:val="18"/>
        </w:rPr>
        <w:t>4.9. Действие договора найма помещения маневренного фонда  прекращается в связи:</w:t>
      </w:r>
    </w:p>
    <w:p w:rsidR="006A7B00" w:rsidRPr="006A7B00" w:rsidRDefault="006A7B00" w:rsidP="006A7B00">
      <w:pPr>
        <w:pStyle w:val="af9"/>
        <w:tabs>
          <w:tab w:val="left" w:pos="3976"/>
        </w:tabs>
        <w:ind w:left="0" w:right="174" w:firstLine="426"/>
        <w:rPr>
          <w:sz w:val="18"/>
          <w:szCs w:val="18"/>
        </w:rPr>
      </w:pPr>
      <w:r w:rsidRPr="006A7B00">
        <w:rPr>
          <w:sz w:val="18"/>
          <w:szCs w:val="18"/>
        </w:rPr>
        <w:t>1) прекращением обстоятельств, послуживших основанием для предоставления жилого помещения маневренного фонда</w:t>
      </w:r>
    </w:p>
    <w:p w:rsidR="006A7B00" w:rsidRPr="006A7B00" w:rsidRDefault="006A7B00" w:rsidP="006A7B00">
      <w:pPr>
        <w:pStyle w:val="af9"/>
        <w:tabs>
          <w:tab w:val="left" w:pos="3976"/>
        </w:tabs>
        <w:ind w:left="0" w:right="174" w:firstLine="426"/>
        <w:rPr>
          <w:sz w:val="18"/>
          <w:szCs w:val="18"/>
        </w:rPr>
      </w:pPr>
      <w:r w:rsidRPr="006A7B00">
        <w:rPr>
          <w:sz w:val="18"/>
          <w:szCs w:val="18"/>
        </w:rPr>
        <w:t>2)с утратой (разрушением) жилого помещения;</w:t>
      </w:r>
    </w:p>
    <w:p w:rsidR="006A7B00" w:rsidRPr="006A7B00" w:rsidRDefault="006A7B00" w:rsidP="006A7B00">
      <w:pPr>
        <w:pStyle w:val="af9"/>
        <w:tabs>
          <w:tab w:val="left" w:pos="3976"/>
        </w:tabs>
        <w:ind w:left="0" w:right="174" w:firstLine="426"/>
        <w:rPr>
          <w:sz w:val="18"/>
          <w:szCs w:val="18"/>
        </w:rPr>
      </w:pPr>
      <w:r w:rsidRPr="006A7B00">
        <w:rPr>
          <w:sz w:val="18"/>
          <w:szCs w:val="18"/>
        </w:rPr>
        <w:t>3) со смертью нанимателя.</w:t>
      </w:r>
    </w:p>
    <w:p w:rsidR="006A7B00" w:rsidRPr="006A7B00" w:rsidRDefault="006A7B00" w:rsidP="006A7B00">
      <w:pPr>
        <w:pStyle w:val="af9"/>
        <w:tabs>
          <w:tab w:val="left" w:pos="3976"/>
        </w:tabs>
        <w:ind w:left="0" w:right="174" w:firstLine="426"/>
        <w:rPr>
          <w:sz w:val="18"/>
          <w:szCs w:val="18"/>
        </w:rPr>
      </w:pPr>
    </w:p>
    <w:p w:rsidR="006A7B00" w:rsidRPr="006A7B00" w:rsidRDefault="006A7B00" w:rsidP="006A7B00">
      <w:pPr>
        <w:pStyle w:val="af9"/>
        <w:tabs>
          <w:tab w:val="left" w:pos="3976"/>
        </w:tabs>
        <w:ind w:left="0" w:right="174" w:firstLine="426"/>
        <w:rPr>
          <w:sz w:val="18"/>
          <w:szCs w:val="18"/>
        </w:rPr>
      </w:pPr>
    </w:p>
    <w:p w:rsidR="006A7B00" w:rsidRPr="00A524E0" w:rsidRDefault="006A7B00" w:rsidP="00A524E0">
      <w:pPr>
        <w:pStyle w:val="af9"/>
        <w:tabs>
          <w:tab w:val="left" w:pos="3976"/>
        </w:tabs>
        <w:ind w:left="0" w:right="174" w:firstLine="426"/>
        <w:jc w:val="center"/>
        <w:rPr>
          <w:i/>
          <w:sz w:val="18"/>
          <w:szCs w:val="18"/>
        </w:rPr>
      </w:pPr>
      <w:r w:rsidRPr="00A524E0">
        <w:rPr>
          <w:i/>
          <w:sz w:val="18"/>
          <w:szCs w:val="18"/>
        </w:rPr>
        <w:t>Начальник отдела градостроительства,</w:t>
      </w:r>
    </w:p>
    <w:p w:rsidR="006A7B00" w:rsidRPr="00A524E0" w:rsidRDefault="006A7B00" w:rsidP="00A524E0">
      <w:pPr>
        <w:pStyle w:val="af9"/>
        <w:tabs>
          <w:tab w:val="left" w:pos="3976"/>
        </w:tabs>
        <w:ind w:left="0" w:right="174" w:firstLine="426"/>
        <w:jc w:val="right"/>
        <w:rPr>
          <w:i/>
          <w:sz w:val="18"/>
          <w:szCs w:val="18"/>
        </w:rPr>
      </w:pPr>
      <w:r w:rsidRPr="00A524E0">
        <w:rPr>
          <w:i/>
          <w:sz w:val="18"/>
          <w:szCs w:val="18"/>
        </w:rPr>
        <w:t xml:space="preserve">земельных и имущественных отношений           </w:t>
      </w:r>
      <w:r w:rsidR="00A524E0">
        <w:rPr>
          <w:i/>
          <w:sz w:val="18"/>
          <w:szCs w:val="18"/>
        </w:rPr>
        <w:t xml:space="preserve">               </w:t>
      </w:r>
      <w:r w:rsidRPr="00A524E0">
        <w:rPr>
          <w:i/>
          <w:sz w:val="18"/>
          <w:szCs w:val="18"/>
        </w:rPr>
        <w:t xml:space="preserve">                    Ю.В. </w:t>
      </w:r>
      <w:proofErr w:type="spellStart"/>
      <w:r w:rsidRPr="00A524E0">
        <w:rPr>
          <w:i/>
          <w:sz w:val="18"/>
          <w:szCs w:val="18"/>
        </w:rPr>
        <w:t>Тюкавкина</w:t>
      </w:r>
      <w:proofErr w:type="spellEnd"/>
    </w:p>
    <w:p w:rsidR="004C1095" w:rsidRPr="00A524E0" w:rsidRDefault="004C1095" w:rsidP="00A524E0">
      <w:pPr>
        <w:pStyle w:val="af9"/>
        <w:tabs>
          <w:tab w:val="left" w:pos="3976"/>
        </w:tabs>
        <w:ind w:left="0" w:right="174" w:firstLine="426"/>
        <w:jc w:val="right"/>
        <w:rPr>
          <w:i/>
          <w:sz w:val="18"/>
          <w:szCs w:val="18"/>
        </w:rPr>
      </w:pPr>
    </w:p>
    <w:p w:rsidR="004C1095" w:rsidRPr="00A524E0" w:rsidRDefault="004C1095" w:rsidP="00A524E0">
      <w:pPr>
        <w:pStyle w:val="af9"/>
        <w:tabs>
          <w:tab w:val="left" w:pos="3976"/>
        </w:tabs>
        <w:ind w:left="0" w:right="174" w:firstLine="426"/>
        <w:jc w:val="right"/>
        <w:rPr>
          <w:i/>
          <w:sz w:val="18"/>
          <w:szCs w:val="18"/>
        </w:rPr>
      </w:pPr>
    </w:p>
    <w:p w:rsidR="004C1095" w:rsidRPr="005A6700" w:rsidRDefault="004C1095" w:rsidP="004C1095">
      <w:pPr>
        <w:tabs>
          <w:tab w:val="left" w:pos="426"/>
          <w:tab w:val="left" w:pos="3976"/>
        </w:tabs>
        <w:ind w:left="-142" w:right="174" w:firstLine="426"/>
        <w:jc w:val="center"/>
        <w:rPr>
          <w:sz w:val="18"/>
          <w:szCs w:val="18"/>
        </w:rPr>
      </w:pPr>
      <w:r w:rsidRPr="005A6700">
        <w:rPr>
          <w:sz w:val="18"/>
          <w:szCs w:val="18"/>
        </w:rPr>
        <w:t>РОССИЙСКАЯ ФЕДЕРАЦИЯ</w:t>
      </w:r>
    </w:p>
    <w:p w:rsidR="004C1095" w:rsidRPr="005A6700" w:rsidRDefault="004C1095" w:rsidP="004C1095">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4C1095" w:rsidRPr="005A6700" w:rsidRDefault="004C1095" w:rsidP="004C1095">
      <w:pPr>
        <w:tabs>
          <w:tab w:val="left" w:pos="426"/>
          <w:tab w:val="left" w:pos="3976"/>
        </w:tabs>
        <w:ind w:left="-142" w:right="174" w:firstLine="426"/>
        <w:jc w:val="center"/>
        <w:rPr>
          <w:b/>
          <w:sz w:val="18"/>
          <w:szCs w:val="18"/>
        </w:rPr>
      </w:pPr>
      <w:r w:rsidRPr="005A6700">
        <w:rPr>
          <w:b/>
          <w:sz w:val="18"/>
          <w:szCs w:val="18"/>
        </w:rPr>
        <w:t>ДУМА</w:t>
      </w:r>
    </w:p>
    <w:p w:rsidR="004C1095" w:rsidRPr="005A6700" w:rsidRDefault="004C1095" w:rsidP="004C1095">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4C1095" w:rsidRPr="005A6700" w:rsidRDefault="004C1095" w:rsidP="004C1095">
      <w:pPr>
        <w:tabs>
          <w:tab w:val="left" w:pos="426"/>
          <w:tab w:val="left" w:pos="3976"/>
        </w:tabs>
        <w:ind w:left="-142" w:right="174" w:firstLine="426"/>
        <w:jc w:val="center"/>
        <w:rPr>
          <w:bCs/>
          <w:sz w:val="18"/>
          <w:szCs w:val="18"/>
        </w:rPr>
      </w:pPr>
      <w:r w:rsidRPr="005A6700">
        <w:rPr>
          <w:bCs/>
          <w:sz w:val="18"/>
          <w:szCs w:val="18"/>
        </w:rPr>
        <w:t>Пятый созыв</w:t>
      </w:r>
    </w:p>
    <w:p w:rsidR="004C1095" w:rsidRPr="005A6700" w:rsidRDefault="004C1095" w:rsidP="004C1095">
      <w:pPr>
        <w:tabs>
          <w:tab w:val="left" w:pos="426"/>
          <w:tab w:val="left" w:pos="3976"/>
        </w:tabs>
        <w:ind w:left="-142" w:right="174" w:firstLine="426"/>
        <w:jc w:val="center"/>
        <w:rPr>
          <w:b/>
          <w:bCs/>
          <w:sz w:val="18"/>
          <w:szCs w:val="18"/>
        </w:rPr>
      </w:pPr>
      <w:r w:rsidRPr="005A6700">
        <w:rPr>
          <w:b/>
          <w:bCs/>
          <w:sz w:val="18"/>
          <w:szCs w:val="18"/>
        </w:rPr>
        <w:t>Решение</w:t>
      </w:r>
    </w:p>
    <w:p w:rsidR="004C1095" w:rsidRPr="005A6700" w:rsidRDefault="004C1095" w:rsidP="004C1095">
      <w:pPr>
        <w:tabs>
          <w:tab w:val="left" w:pos="426"/>
          <w:tab w:val="left" w:pos="3976"/>
        </w:tabs>
        <w:ind w:left="-142" w:right="174" w:firstLine="426"/>
        <w:jc w:val="center"/>
        <w:rPr>
          <w:b/>
          <w:bCs/>
          <w:sz w:val="18"/>
          <w:szCs w:val="18"/>
        </w:rPr>
      </w:pPr>
    </w:p>
    <w:p w:rsidR="004C1095" w:rsidRPr="005A6700" w:rsidRDefault="004C1095" w:rsidP="004C1095">
      <w:pPr>
        <w:tabs>
          <w:tab w:val="left" w:pos="426"/>
          <w:tab w:val="left" w:pos="3976"/>
        </w:tabs>
        <w:ind w:left="-142" w:right="174" w:firstLine="426"/>
        <w:rPr>
          <w:sz w:val="18"/>
          <w:szCs w:val="18"/>
          <w:u w:val="single"/>
        </w:rPr>
      </w:pPr>
      <w:r>
        <w:rPr>
          <w:bCs/>
          <w:sz w:val="18"/>
          <w:szCs w:val="18"/>
          <w:u w:val="single"/>
        </w:rPr>
        <w:t>21.09</w:t>
      </w:r>
      <w:r w:rsidRPr="005A6700">
        <w:rPr>
          <w:bCs/>
          <w:sz w:val="18"/>
          <w:szCs w:val="18"/>
          <w:u w:val="single"/>
        </w:rPr>
        <w:t>.2023</w:t>
      </w:r>
      <w:r w:rsidRPr="005A6700">
        <w:rPr>
          <w:sz w:val="18"/>
          <w:szCs w:val="18"/>
          <w:u w:val="single"/>
        </w:rPr>
        <w:t xml:space="preserve">  № 1</w:t>
      </w:r>
      <w:r>
        <w:rPr>
          <w:sz w:val="18"/>
          <w:szCs w:val="18"/>
          <w:u w:val="single"/>
        </w:rPr>
        <w:t>5</w:t>
      </w:r>
      <w:r w:rsidRPr="005A6700">
        <w:rPr>
          <w:sz w:val="18"/>
          <w:szCs w:val="18"/>
          <w:u w:val="single"/>
        </w:rPr>
        <w:t>-</w:t>
      </w:r>
      <w:r>
        <w:rPr>
          <w:sz w:val="18"/>
          <w:szCs w:val="18"/>
          <w:u w:val="single"/>
        </w:rPr>
        <w:t>71</w:t>
      </w:r>
      <w:r w:rsidRPr="005A6700">
        <w:rPr>
          <w:sz w:val="18"/>
          <w:szCs w:val="18"/>
          <w:u w:val="single"/>
        </w:rPr>
        <w:t xml:space="preserve"> д</w:t>
      </w:r>
    </w:p>
    <w:p w:rsidR="004C1095" w:rsidRPr="005A6700" w:rsidRDefault="004C1095" w:rsidP="004C1095">
      <w:pPr>
        <w:tabs>
          <w:tab w:val="left" w:pos="426"/>
          <w:tab w:val="left" w:pos="3976"/>
        </w:tabs>
        <w:ind w:left="-142" w:right="174" w:firstLine="426"/>
        <w:rPr>
          <w:sz w:val="18"/>
          <w:szCs w:val="18"/>
        </w:rPr>
      </w:pPr>
      <w:r w:rsidRPr="005A6700">
        <w:rPr>
          <w:sz w:val="18"/>
          <w:szCs w:val="18"/>
        </w:rPr>
        <w:t xml:space="preserve">       с. Хомутово </w:t>
      </w:r>
    </w:p>
    <w:p w:rsidR="004C1095" w:rsidRPr="005A6700" w:rsidRDefault="004C1095" w:rsidP="004C1095">
      <w:pPr>
        <w:tabs>
          <w:tab w:val="left" w:pos="426"/>
          <w:tab w:val="left" w:pos="3976"/>
        </w:tabs>
        <w:ind w:left="0" w:right="174" w:firstLine="426"/>
        <w:rPr>
          <w:sz w:val="18"/>
          <w:szCs w:val="18"/>
        </w:rPr>
      </w:pPr>
    </w:p>
    <w:p w:rsidR="004C1095" w:rsidRDefault="00505B86" w:rsidP="004C1095">
      <w:pPr>
        <w:pStyle w:val="af9"/>
        <w:tabs>
          <w:tab w:val="left" w:pos="3976"/>
        </w:tabs>
        <w:ind w:left="0" w:right="174" w:firstLine="426"/>
        <w:rPr>
          <w:sz w:val="18"/>
          <w:szCs w:val="18"/>
        </w:rPr>
      </w:pPr>
      <w:r w:rsidRPr="00505B86">
        <w:rPr>
          <w:sz w:val="18"/>
          <w:szCs w:val="18"/>
        </w:rPr>
        <w:t>О согласовании перечня муниципального имущества, подлежащего передаче в муниципальную собственность Иркутского районного муниципального образования</w:t>
      </w:r>
      <w:r w:rsidR="004C1095">
        <w:rPr>
          <w:sz w:val="18"/>
          <w:szCs w:val="18"/>
        </w:rPr>
        <w:t>.</w:t>
      </w:r>
    </w:p>
    <w:p w:rsidR="00505B86" w:rsidRDefault="00505B86" w:rsidP="004C1095">
      <w:pPr>
        <w:pStyle w:val="af9"/>
        <w:tabs>
          <w:tab w:val="left" w:pos="3976"/>
        </w:tabs>
        <w:ind w:left="0" w:right="174" w:firstLine="426"/>
        <w:rPr>
          <w:sz w:val="18"/>
          <w:szCs w:val="18"/>
        </w:rPr>
      </w:pPr>
    </w:p>
    <w:p w:rsidR="00505B86" w:rsidRDefault="00505B86" w:rsidP="00505B86">
      <w:pPr>
        <w:pStyle w:val="af9"/>
        <w:tabs>
          <w:tab w:val="left" w:pos="3976"/>
        </w:tabs>
        <w:ind w:left="0" w:right="174" w:firstLine="426"/>
        <w:rPr>
          <w:sz w:val="18"/>
          <w:szCs w:val="18"/>
        </w:rPr>
      </w:pPr>
      <w:proofErr w:type="gramStart"/>
      <w:r w:rsidRPr="00505B86">
        <w:rPr>
          <w:sz w:val="18"/>
          <w:szCs w:val="18"/>
        </w:rPr>
        <w:t>В соответствии с Федеральным законом от 06.10.2003 № 131-ФЗ «Об общих принципах организации местного самоуправления в Российской Федерации», Законом Иркутской области от 16.05.2008 № 14-ОЗ «Об отдельных вопросах разграничения имущества, находящегося в муниципальной собственности, между муниципальными образованиями Иркутской области», в целях реализации полномочий Хомутовского муниципального образования, руководствуясь Уставом Хомутовского муниципального образования и на основании голосования Дума Хомутовского муниципального образования</w:t>
      </w:r>
      <w:proofErr w:type="gramEnd"/>
    </w:p>
    <w:p w:rsidR="00505B86" w:rsidRPr="00505B86" w:rsidRDefault="00505B86" w:rsidP="00505B86">
      <w:pPr>
        <w:pStyle w:val="af9"/>
        <w:tabs>
          <w:tab w:val="left" w:pos="3976"/>
        </w:tabs>
        <w:ind w:left="0" w:right="174" w:firstLine="426"/>
        <w:rPr>
          <w:sz w:val="18"/>
          <w:szCs w:val="18"/>
        </w:rPr>
      </w:pPr>
    </w:p>
    <w:p w:rsidR="00505B86" w:rsidRDefault="00505B86" w:rsidP="00505B86">
      <w:pPr>
        <w:pStyle w:val="af9"/>
        <w:tabs>
          <w:tab w:val="left" w:pos="3976"/>
        </w:tabs>
        <w:ind w:left="0" w:right="174" w:firstLine="426"/>
        <w:rPr>
          <w:sz w:val="18"/>
          <w:szCs w:val="18"/>
        </w:rPr>
      </w:pPr>
      <w:r w:rsidRPr="00505B86">
        <w:rPr>
          <w:sz w:val="18"/>
          <w:szCs w:val="18"/>
        </w:rPr>
        <w:t xml:space="preserve">        РЕШИЛА:</w:t>
      </w:r>
    </w:p>
    <w:p w:rsidR="00505B86" w:rsidRPr="00505B86" w:rsidRDefault="00505B86" w:rsidP="00505B86">
      <w:pPr>
        <w:pStyle w:val="af9"/>
        <w:tabs>
          <w:tab w:val="left" w:pos="3976"/>
        </w:tabs>
        <w:ind w:left="0" w:right="174" w:firstLine="426"/>
        <w:rPr>
          <w:sz w:val="18"/>
          <w:szCs w:val="18"/>
        </w:rPr>
      </w:pPr>
      <w:r w:rsidRPr="00505B86">
        <w:rPr>
          <w:sz w:val="18"/>
          <w:szCs w:val="18"/>
        </w:rPr>
        <w:t xml:space="preserve"> </w:t>
      </w:r>
    </w:p>
    <w:p w:rsidR="00505B86" w:rsidRPr="00505B86" w:rsidRDefault="00505B86" w:rsidP="00505B86">
      <w:pPr>
        <w:pStyle w:val="af9"/>
        <w:tabs>
          <w:tab w:val="left" w:pos="3976"/>
        </w:tabs>
        <w:ind w:left="0" w:right="174" w:firstLine="426"/>
        <w:rPr>
          <w:sz w:val="18"/>
          <w:szCs w:val="18"/>
        </w:rPr>
      </w:pPr>
      <w:r w:rsidRPr="00505B86">
        <w:rPr>
          <w:sz w:val="18"/>
          <w:szCs w:val="18"/>
        </w:rPr>
        <w:t>1.Согласовать перечень муниципального имущества, находящегося в муниципальной собственности Хомутовского муниципального образования, подлежащего передаче в муниципальную собственность Иркутского районного муниципального образования (Приложение).</w:t>
      </w:r>
    </w:p>
    <w:p w:rsidR="00505B86" w:rsidRPr="00505B86" w:rsidRDefault="00505B86" w:rsidP="00505B86">
      <w:pPr>
        <w:tabs>
          <w:tab w:val="left" w:pos="3976"/>
        </w:tabs>
        <w:ind w:left="0" w:right="174" w:firstLine="426"/>
        <w:rPr>
          <w:sz w:val="18"/>
          <w:szCs w:val="18"/>
        </w:rPr>
      </w:pPr>
      <w:r w:rsidRPr="00505B86">
        <w:rPr>
          <w:sz w:val="18"/>
          <w:szCs w:val="18"/>
        </w:rPr>
        <w:t>2. Опубликовать настоящее решение в установленном законом порядке.</w:t>
      </w:r>
    </w:p>
    <w:p w:rsidR="00505B86" w:rsidRPr="00505B86" w:rsidRDefault="00505B86" w:rsidP="00505B86">
      <w:pPr>
        <w:pStyle w:val="af9"/>
        <w:tabs>
          <w:tab w:val="left" w:pos="3976"/>
        </w:tabs>
        <w:ind w:left="0" w:right="174" w:firstLine="426"/>
        <w:rPr>
          <w:sz w:val="18"/>
          <w:szCs w:val="18"/>
        </w:rPr>
      </w:pPr>
      <w:r w:rsidRPr="00505B86">
        <w:rPr>
          <w:sz w:val="18"/>
          <w:szCs w:val="18"/>
        </w:rPr>
        <w:t xml:space="preserve">3. Контроль по исполнению данного решения возложить на комиссию по бюджету, ценообразованию, социально-экономическому развитию и </w:t>
      </w:r>
      <w:proofErr w:type="spellStart"/>
      <w:r w:rsidRPr="00505B86">
        <w:rPr>
          <w:sz w:val="18"/>
          <w:szCs w:val="18"/>
        </w:rPr>
        <w:t>ресурсообеспечению</w:t>
      </w:r>
      <w:proofErr w:type="spellEnd"/>
      <w:r w:rsidRPr="00505B86">
        <w:rPr>
          <w:sz w:val="18"/>
          <w:szCs w:val="18"/>
        </w:rPr>
        <w:t>.</w:t>
      </w:r>
    </w:p>
    <w:p w:rsidR="00505B86" w:rsidRPr="00505B86" w:rsidRDefault="00505B86" w:rsidP="00505B86">
      <w:pPr>
        <w:pStyle w:val="af9"/>
        <w:tabs>
          <w:tab w:val="left" w:pos="3976"/>
        </w:tabs>
        <w:ind w:left="0" w:right="174" w:firstLine="426"/>
        <w:rPr>
          <w:sz w:val="18"/>
          <w:szCs w:val="18"/>
        </w:rPr>
      </w:pPr>
    </w:p>
    <w:p w:rsidR="00505B86" w:rsidRPr="001C3494" w:rsidRDefault="00505B86" w:rsidP="001C3494">
      <w:pPr>
        <w:pStyle w:val="af9"/>
        <w:tabs>
          <w:tab w:val="left" w:pos="3976"/>
        </w:tabs>
        <w:ind w:left="0" w:right="174" w:firstLine="426"/>
        <w:jc w:val="center"/>
        <w:rPr>
          <w:i/>
          <w:sz w:val="18"/>
          <w:szCs w:val="18"/>
        </w:rPr>
      </w:pPr>
      <w:r w:rsidRPr="001C3494">
        <w:rPr>
          <w:i/>
          <w:sz w:val="18"/>
          <w:szCs w:val="18"/>
        </w:rPr>
        <w:t>Глава Хомутовского</w:t>
      </w:r>
    </w:p>
    <w:p w:rsidR="00505B86" w:rsidRDefault="00505B86" w:rsidP="001C3494">
      <w:pPr>
        <w:pStyle w:val="af9"/>
        <w:tabs>
          <w:tab w:val="left" w:pos="3976"/>
        </w:tabs>
        <w:ind w:left="0" w:right="174" w:firstLine="426"/>
        <w:jc w:val="right"/>
        <w:rPr>
          <w:sz w:val="18"/>
          <w:szCs w:val="18"/>
        </w:rPr>
      </w:pPr>
      <w:r w:rsidRPr="001C3494">
        <w:rPr>
          <w:i/>
          <w:sz w:val="18"/>
          <w:szCs w:val="18"/>
        </w:rPr>
        <w:t xml:space="preserve">муниципального образования                                               В.М. </w:t>
      </w:r>
      <w:proofErr w:type="spellStart"/>
      <w:r w:rsidRPr="001C3494">
        <w:rPr>
          <w:i/>
          <w:sz w:val="18"/>
          <w:szCs w:val="18"/>
        </w:rPr>
        <w:t>Колмаченко</w:t>
      </w:r>
      <w:proofErr w:type="spellEnd"/>
    </w:p>
    <w:p w:rsidR="00D37811" w:rsidRPr="00D37811" w:rsidRDefault="00D37811" w:rsidP="00D37811">
      <w:pPr>
        <w:pStyle w:val="af9"/>
        <w:tabs>
          <w:tab w:val="left" w:pos="3976"/>
        </w:tabs>
        <w:ind w:left="0" w:right="174" w:firstLine="426"/>
        <w:jc w:val="right"/>
        <w:rPr>
          <w:i/>
          <w:sz w:val="18"/>
          <w:szCs w:val="18"/>
        </w:rPr>
      </w:pPr>
      <w:r w:rsidRPr="00D37811">
        <w:rPr>
          <w:i/>
          <w:sz w:val="18"/>
          <w:szCs w:val="18"/>
        </w:rPr>
        <w:lastRenderedPageBreak/>
        <w:t>Приложение к решению Думы,</w:t>
      </w:r>
    </w:p>
    <w:p w:rsidR="00D37811" w:rsidRPr="00D37811" w:rsidRDefault="00D37811" w:rsidP="00D37811">
      <w:pPr>
        <w:pStyle w:val="af9"/>
        <w:tabs>
          <w:tab w:val="left" w:pos="3976"/>
        </w:tabs>
        <w:ind w:left="0" w:right="174" w:firstLine="426"/>
        <w:jc w:val="right"/>
        <w:rPr>
          <w:i/>
          <w:sz w:val="18"/>
          <w:szCs w:val="18"/>
        </w:rPr>
      </w:pPr>
      <w:r w:rsidRPr="00D37811">
        <w:rPr>
          <w:i/>
          <w:sz w:val="18"/>
          <w:szCs w:val="18"/>
        </w:rPr>
        <w:t>Хомутовского муниципального образования</w:t>
      </w:r>
    </w:p>
    <w:p w:rsidR="00D37811" w:rsidRPr="00D37811" w:rsidRDefault="00D37811" w:rsidP="00D37811">
      <w:pPr>
        <w:pStyle w:val="af9"/>
        <w:tabs>
          <w:tab w:val="left" w:pos="3976"/>
        </w:tabs>
        <w:ind w:left="0" w:right="174" w:firstLine="426"/>
        <w:jc w:val="right"/>
        <w:rPr>
          <w:i/>
          <w:sz w:val="18"/>
          <w:szCs w:val="18"/>
        </w:rPr>
      </w:pPr>
      <w:r w:rsidRPr="00D37811">
        <w:rPr>
          <w:i/>
          <w:sz w:val="18"/>
          <w:szCs w:val="18"/>
        </w:rPr>
        <w:t>от_</w:t>
      </w:r>
      <w:r>
        <w:rPr>
          <w:i/>
          <w:sz w:val="18"/>
          <w:szCs w:val="18"/>
          <w:u w:val="single"/>
        </w:rPr>
        <w:t xml:space="preserve">21.09.2023 </w:t>
      </w:r>
      <w:r w:rsidRPr="00D37811">
        <w:rPr>
          <w:i/>
          <w:sz w:val="18"/>
          <w:szCs w:val="18"/>
        </w:rPr>
        <w:t xml:space="preserve"> №_</w:t>
      </w:r>
      <w:r>
        <w:rPr>
          <w:i/>
          <w:sz w:val="18"/>
          <w:szCs w:val="18"/>
          <w:u w:val="single"/>
        </w:rPr>
        <w:t>15-71 д</w:t>
      </w:r>
    </w:p>
    <w:p w:rsidR="00D37811" w:rsidRPr="00D37811" w:rsidRDefault="00D37811" w:rsidP="00D37811">
      <w:pPr>
        <w:pStyle w:val="af9"/>
        <w:tabs>
          <w:tab w:val="left" w:pos="3976"/>
        </w:tabs>
        <w:ind w:left="0" w:right="174" w:firstLine="426"/>
        <w:rPr>
          <w:sz w:val="18"/>
          <w:szCs w:val="18"/>
        </w:rPr>
      </w:pPr>
    </w:p>
    <w:p w:rsidR="00D37811" w:rsidRPr="00D37811" w:rsidRDefault="00D37811" w:rsidP="00D37811">
      <w:pPr>
        <w:pStyle w:val="af9"/>
        <w:tabs>
          <w:tab w:val="left" w:pos="3976"/>
        </w:tabs>
        <w:ind w:left="0" w:right="174" w:firstLine="426"/>
        <w:jc w:val="center"/>
        <w:rPr>
          <w:sz w:val="18"/>
          <w:szCs w:val="18"/>
        </w:rPr>
      </w:pPr>
    </w:p>
    <w:p w:rsidR="00D37811" w:rsidRPr="00D37811" w:rsidRDefault="00D37811" w:rsidP="00D37811">
      <w:pPr>
        <w:pStyle w:val="af9"/>
        <w:tabs>
          <w:tab w:val="left" w:pos="3976"/>
        </w:tabs>
        <w:ind w:left="0" w:right="174" w:firstLine="426"/>
        <w:jc w:val="center"/>
        <w:rPr>
          <w:sz w:val="18"/>
          <w:szCs w:val="18"/>
        </w:rPr>
      </w:pPr>
      <w:r w:rsidRPr="00D37811">
        <w:rPr>
          <w:sz w:val="18"/>
          <w:szCs w:val="18"/>
        </w:rPr>
        <w:t>ПЕРЕЧЕНЬ</w:t>
      </w:r>
    </w:p>
    <w:p w:rsidR="00D37811" w:rsidRPr="00D37811" w:rsidRDefault="00D37811" w:rsidP="00D37811">
      <w:pPr>
        <w:pStyle w:val="af9"/>
        <w:tabs>
          <w:tab w:val="left" w:pos="3976"/>
        </w:tabs>
        <w:ind w:left="0" w:right="174" w:firstLine="426"/>
        <w:jc w:val="center"/>
        <w:rPr>
          <w:sz w:val="18"/>
          <w:szCs w:val="18"/>
        </w:rPr>
      </w:pPr>
      <w:r w:rsidRPr="00D37811">
        <w:rPr>
          <w:sz w:val="18"/>
          <w:szCs w:val="18"/>
        </w:rPr>
        <w:t>ИМУЩЕСТВА, НАХОДЯЩЕГОСЯ В МУНИЦИПАЛЬНОЙ СОБСТВЕННОСТИ</w:t>
      </w:r>
    </w:p>
    <w:p w:rsidR="00D37811" w:rsidRPr="00D37811" w:rsidRDefault="00D37811" w:rsidP="00D37811">
      <w:pPr>
        <w:pStyle w:val="af9"/>
        <w:tabs>
          <w:tab w:val="left" w:pos="3976"/>
        </w:tabs>
        <w:ind w:left="0" w:right="174" w:firstLine="426"/>
        <w:jc w:val="center"/>
        <w:rPr>
          <w:sz w:val="18"/>
          <w:szCs w:val="18"/>
        </w:rPr>
      </w:pPr>
      <w:r w:rsidRPr="00D37811">
        <w:rPr>
          <w:sz w:val="18"/>
          <w:szCs w:val="18"/>
        </w:rPr>
        <w:t>ХОМУТОВСКОГО МУНИЦИПАЛЬНОГО ОБРАЗОВАНИЯ, И</w:t>
      </w:r>
    </w:p>
    <w:p w:rsidR="00D37811" w:rsidRPr="00D37811" w:rsidRDefault="00D37811" w:rsidP="00D37811">
      <w:pPr>
        <w:pStyle w:val="af9"/>
        <w:tabs>
          <w:tab w:val="left" w:pos="3976"/>
        </w:tabs>
        <w:ind w:left="0" w:right="174" w:firstLine="426"/>
        <w:jc w:val="center"/>
        <w:rPr>
          <w:sz w:val="18"/>
          <w:szCs w:val="18"/>
        </w:rPr>
      </w:pPr>
      <w:r w:rsidRPr="00D37811">
        <w:rPr>
          <w:sz w:val="18"/>
          <w:szCs w:val="18"/>
        </w:rPr>
        <w:t>ПОДЛЕЖАЩЕГО ПЕРЕДАЧЕ В МУНИЦИПАЛЬНУЮ СОБСТВЕННОСТЬ ИРКУТСКОГО РАЙОННОГО МУНИЦИПАЛЬНОГО ОБРАЗОВАНИЯ</w:t>
      </w:r>
    </w:p>
    <w:p w:rsidR="00D37811" w:rsidRPr="00D37811" w:rsidRDefault="00D37811" w:rsidP="00D37811">
      <w:pPr>
        <w:pStyle w:val="af9"/>
        <w:tabs>
          <w:tab w:val="left" w:pos="3976"/>
        </w:tabs>
        <w:ind w:left="0" w:right="174" w:firstLine="426"/>
        <w:jc w:val="center"/>
        <w:rPr>
          <w:sz w:val="18"/>
          <w:szCs w:val="18"/>
        </w:rPr>
      </w:pPr>
    </w:p>
    <w:p w:rsidR="004C1095" w:rsidRDefault="00D37811" w:rsidP="00D37811">
      <w:pPr>
        <w:pStyle w:val="af9"/>
        <w:tabs>
          <w:tab w:val="left" w:pos="3976"/>
        </w:tabs>
        <w:ind w:left="0" w:right="174" w:firstLine="426"/>
        <w:jc w:val="center"/>
        <w:rPr>
          <w:sz w:val="18"/>
          <w:szCs w:val="18"/>
        </w:rPr>
      </w:pPr>
      <w:r w:rsidRPr="00D37811">
        <w:rPr>
          <w:sz w:val="18"/>
          <w:szCs w:val="18"/>
        </w:rPr>
        <w:t>Раздел 1. МУНИЦИПАЛЬНЫЕ УНИТАРНЫЕ ПРЕДПРИЯТИЯ И МУНИЦИПАЛЬНЫЕ УЧРЕЖДЕНИЯ</w:t>
      </w:r>
    </w:p>
    <w:p w:rsidR="00D37811" w:rsidRDefault="00D37811" w:rsidP="00D37811">
      <w:pPr>
        <w:pStyle w:val="af9"/>
        <w:tabs>
          <w:tab w:val="left" w:pos="3976"/>
        </w:tabs>
        <w:ind w:left="0" w:right="174" w:firstLine="426"/>
        <w:jc w:val="center"/>
        <w:rPr>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5279"/>
        <w:gridCol w:w="3934"/>
      </w:tblGrid>
      <w:tr w:rsidR="0030627C" w:rsidRPr="0030627C" w:rsidTr="0030627C">
        <w:tc>
          <w:tcPr>
            <w:tcW w:w="1101" w:type="dxa"/>
            <w:tcBorders>
              <w:top w:val="single" w:sz="4" w:space="0" w:color="000000"/>
              <w:left w:val="single" w:sz="4" w:space="0" w:color="000000"/>
              <w:bottom w:val="single" w:sz="4" w:space="0" w:color="000000"/>
              <w:right w:val="single" w:sz="4" w:space="0" w:color="000000"/>
            </w:tcBorders>
            <w:shd w:val="clear" w:color="auto" w:fill="auto"/>
            <w:hideMark/>
          </w:tcPr>
          <w:p w:rsidR="0030627C" w:rsidRPr="0030627C" w:rsidRDefault="0030627C" w:rsidP="0030627C">
            <w:pPr>
              <w:autoSpaceDN w:val="0"/>
              <w:spacing w:line="240" w:lineRule="atLeast"/>
              <w:ind w:left="0" w:firstLine="0"/>
              <w:jc w:val="center"/>
              <w:rPr>
                <w:sz w:val="18"/>
                <w:szCs w:val="18"/>
              </w:rPr>
            </w:pPr>
            <w:r w:rsidRPr="0030627C">
              <w:rPr>
                <w:sz w:val="18"/>
                <w:szCs w:val="18"/>
              </w:rPr>
              <w:t xml:space="preserve">№ </w:t>
            </w:r>
            <w:proofErr w:type="gramStart"/>
            <w:r w:rsidRPr="0030627C">
              <w:rPr>
                <w:sz w:val="18"/>
                <w:szCs w:val="18"/>
              </w:rPr>
              <w:t>п</w:t>
            </w:r>
            <w:proofErr w:type="gramEnd"/>
            <w:r w:rsidRPr="0030627C">
              <w:rPr>
                <w:sz w:val="18"/>
                <w:szCs w:val="18"/>
              </w:rPr>
              <w:t>/п</w:t>
            </w:r>
          </w:p>
        </w:tc>
        <w:tc>
          <w:tcPr>
            <w:tcW w:w="5279" w:type="dxa"/>
            <w:tcBorders>
              <w:top w:val="single" w:sz="4" w:space="0" w:color="000000"/>
              <w:left w:val="single" w:sz="4" w:space="0" w:color="000000"/>
              <w:bottom w:val="single" w:sz="4" w:space="0" w:color="000000"/>
              <w:right w:val="single" w:sz="4" w:space="0" w:color="000000"/>
            </w:tcBorders>
            <w:shd w:val="clear" w:color="auto" w:fill="auto"/>
            <w:hideMark/>
          </w:tcPr>
          <w:p w:rsidR="0030627C" w:rsidRPr="0030627C" w:rsidRDefault="0030627C" w:rsidP="0030627C">
            <w:pPr>
              <w:autoSpaceDN w:val="0"/>
              <w:spacing w:line="240" w:lineRule="atLeast"/>
              <w:ind w:left="0" w:firstLine="0"/>
              <w:jc w:val="center"/>
              <w:rPr>
                <w:sz w:val="18"/>
                <w:szCs w:val="18"/>
              </w:rPr>
            </w:pPr>
            <w:r w:rsidRPr="0030627C">
              <w:rPr>
                <w:sz w:val="18"/>
                <w:szCs w:val="18"/>
              </w:rPr>
              <w:t>Наименование</w:t>
            </w:r>
          </w:p>
        </w:tc>
        <w:tc>
          <w:tcPr>
            <w:tcW w:w="3934" w:type="dxa"/>
            <w:tcBorders>
              <w:top w:val="single" w:sz="4" w:space="0" w:color="000000"/>
              <w:left w:val="single" w:sz="4" w:space="0" w:color="000000"/>
              <w:bottom w:val="single" w:sz="4" w:space="0" w:color="000000"/>
              <w:right w:val="single" w:sz="4" w:space="0" w:color="000000"/>
            </w:tcBorders>
            <w:shd w:val="clear" w:color="auto" w:fill="auto"/>
            <w:hideMark/>
          </w:tcPr>
          <w:p w:rsidR="0030627C" w:rsidRPr="0030627C" w:rsidRDefault="0030627C" w:rsidP="0030627C">
            <w:pPr>
              <w:autoSpaceDN w:val="0"/>
              <w:spacing w:line="240" w:lineRule="atLeast"/>
              <w:ind w:left="0" w:firstLine="0"/>
              <w:jc w:val="center"/>
              <w:rPr>
                <w:sz w:val="18"/>
                <w:szCs w:val="18"/>
              </w:rPr>
            </w:pPr>
            <w:r w:rsidRPr="0030627C">
              <w:rPr>
                <w:sz w:val="18"/>
                <w:szCs w:val="18"/>
              </w:rPr>
              <w:t>Адрес</w:t>
            </w:r>
          </w:p>
        </w:tc>
      </w:tr>
      <w:tr w:rsidR="0030627C" w:rsidRPr="0030627C" w:rsidTr="0030627C">
        <w:tc>
          <w:tcPr>
            <w:tcW w:w="1101" w:type="dxa"/>
            <w:tcBorders>
              <w:top w:val="single" w:sz="4" w:space="0" w:color="000000"/>
              <w:left w:val="single" w:sz="4" w:space="0" w:color="000000"/>
              <w:bottom w:val="single" w:sz="4" w:space="0" w:color="000000"/>
              <w:right w:val="single" w:sz="4" w:space="0" w:color="000000"/>
            </w:tcBorders>
            <w:shd w:val="clear" w:color="auto" w:fill="auto"/>
            <w:hideMark/>
          </w:tcPr>
          <w:p w:rsidR="0030627C" w:rsidRPr="0030627C" w:rsidRDefault="0030627C" w:rsidP="0030627C">
            <w:pPr>
              <w:autoSpaceDN w:val="0"/>
              <w:spacing w:line="240" w:lineRule="atLeast"/>
              <w:ind w:left="0" w:firstLine="0"/>
              <w:jc w:val="center"/>
              <w:rPr>
                <w:sz w:val="18"/>
                <w:szCs w:val="18"/>
              </w:rPr>
            </w:pPr>
            <w:r w:rsidRPr="0030627C">
              <w:rPr>
                <w:sz w:val="18"/>
                <w:szCs w:val="18"/>
              </w:rPr>
              <w:t>1</w:t>
            </w:r>
          </w:p>
        </w:tc>
        <w:tc>
          <w:tcPr>
            <w:tcW w:w="5279" w:type="dxa"/>
            <w:tcBorders>
              <w:top w:val="single" w:sz="4" w:space="0" w:color="000000"/>
              <w:left w:val="single" w:sz="4" w:space="0" w:color="000000"/>
              <w:bottom w:val="single" w:sz="4" w:space="0" w:color="000000"/>
              <w:right w:val="single" w:sz="4" w:space="0" w:color="000000"/>
            </w:tcBorders>
            <w:shd w:val="clear" w:color="auto" w:fill="auto"/>
            <w:hideMark/>
          </w:tcPr>
          <w:p w:rsidR="0030627C" w:rsidRPr="0030627C" w:rsidRDefault="0030627C" w:rsidP="0030627C">
            <w:pPr>
              <w:autoSpaceDN w:val="0"/>
              <w:spacing w:line="240" w:lineRule="atLeast"/>
              <w:ind w:left="0" w:firstLine="0"/>
              <w:jc w:val="center"/>
              <w:rPr>
                <w:sz w:val="18"/>
                <w:szCs w:val="18"/>
              </w:rPr>
            </w:pPr>
            <w:r w:rsidRPr="0030627C">
              <w:rPr>
                <w:sz w:val="18"/>
                <w:szCs w:val="18"/>
              </w:rPr>
              <w:t>2</w:t>
            </w:r>
          </w:p>
        </w:tc>
        <w:tc>
          <w:tcPr>
            <w:tcW w:w="3934" w:type="dxa"/>
            <w:tcBorders>
              <w:top w:val="single" w:sz="4" w:space="0" w:color="000000"/>
              <w:left w:val="single" w:sz="4" w:space="0" w:color="000000"/>
              <w:bottom w:val="single" w:sz="4" w:space="0" w:color="000000"/>
              <w:right w:val="single" w:sz="4" w:space="0" w:color="000000"/>
            </w:tcBorders>
            <w:shd w:val="clear" w:color="auto" w:fill="auto"/>
            <w:hideMark/>
          </w:tcPr>
          <w:p w:rsidR="0030627C" w:rsidRPr="0030627C" w:rsidRDefault="0030627C" w:rsidP="0030627C">
            <w:pPr>
              <w:autoSpaceDN w:val="0"/>
              <w:spacing w:line="240" w:lineRule="atLeast"/>
              <w:ind w:left="0" w:firstLine="0"/>
              <w:jc w:val="center"/>
              <w:rPr>
                <w:sz w:val="18"/>
                <w:szCs w:val="18"/>
              </w:rPr>
            </w:pPr>
            <w:r w:rsidRPr="0030627C">
              <w:rPr>
                <w:sz w:val="18"/>
                <w:szCs w:val="18"/>
              </w:rPr>
              <w:t>3</w:t>
            </w:r>
          </w:p>
        </w:tc>
      </w:tr>
      <w:tr w:rsidR="0030627C" w:rsidRPr="0030627C" w:rsidTr="0030627C">
        <w:tc>
          <w:tcPr>
            <w:tcW w:w="1101" w:type="dxa"/>
            <w:tcBorders>
              <w:top w:val="single" w:sz="4" w:space="0" w:color="000000"/>
              <w:left w:val="single" w:sz="4" w:space="0" w:color="000000"/>
              <w:bottom w:val="single" w:sz="4" w:space="0" w:color="000000"/>
              <w:right w:val="single" w:sz="4" w:space="0" w:color="000000"/>
            </w:tcBorders>
            <w:shd w:val="clear" w:color="auto" w:fill="auto"/>
            <w:hideMark/>
          </w:tcPr>
          <w:p w:rsidR="0030627C" w:rsidRPr="0030627C" w:rsidRDefault="0030627C" w:rsidP="0030627C">
            <w:pPr>
              <w:autoSpaceDN w:val="0"/>
              <w:spacing w:line="240" w:lineRule="atLeast"/>
              <w:ind w:left="0" w:firstLine="0"/>
              <w:jc w:val="center"/>
              <w:rPr>
                <w:sz w:val="18"/>
                <w:szCs w:val="18"/>
                <w:lang w:val="en-US"/>
              </w:rPr>
            </w:pPr>
            <w:r w:rsidRPr="0030627C">
              <w:rPr>
                <w:sz w:val="18"/>
                <w:szCs w:val="18"/>
              </w:rPr>
              <w:t>-</w:t>
            </w:r>
          </w:p>
        </w:tc>
        <w:tc>
          <w:tcPr>
            <w:tcW w:w="5279" w:type="dxa"/>
            <w:tcBorders>
              <w:top w:val="single" w:sz="4" w:space="0" w:color="000000"/>
              <w:left w:val="single" w:sz="4" w:space="0" w:color="000000"/>
              <w:bottom w:val="single" w:sz="4" w:space="0" w:color="000000"/>
              <w:right w:val="single" w:sz="4" w:space="0" w:color="000000"/>
            </w:tcBorders>
            <w:shd w:val="clear" w:color="auto" w:fill="auto"/>
            <w:hideMark/>
          </w:tcPr>
          <w:p w:rsidR="0030627C" w:rsidRPr="0030627C" w:rsidRDefault="0030627C" w:rsidP="0030627C">
            <w:pPr>
              <w:autoSpaceDN w:val="0"/>
              <w:spacing w:line="240" w:lineRule="atLeast"/>
              <w:ind w:left="0" w:firstLine="0"/>
              <w:jc w:val="center"/>
              <w:rPr>
                <w:sz w:val="18"/>
                <w:szCs w:val="18"/>
                <w:lang w:val="en-US"/>
              </w:rPr>
            </w:pPr>
            <w:r w:rsidRPr="0030627C">
              <w:rPr>
                <w:sz w:val="18"/>
                <w:szCs w:val="18"/>
                <w:lang w:val="en-US"/>
              </w:rPr>
              <w:t>-</w:t>
            </w:r>
          </w:p>
        </w:tc>
        <w:tc>
          <w:tcPr>
            <w:tcW w:w="3934" w:type="dxa"/>
            <w:tcBorders>
              <w:top w:val="single" w:sz="4" w:space="0" w:color="000000"/>
              <w:left w:val="single" w:sz="4" w:space="0" w:color="000000"/>
              <w:bottom w:val="single" w:sz="4" w:space="0" w:color="000000"/>
              <w:right w:val="single" w:sz="4" w:space="0" w:color="000000"/>
            </w:tcBorders>
            <w:shd w:val="clear" w:color="auto" w:fill="auto"/>
            <w:hideMark/>
          </w:tcPr>
          <w:p w:rsidR="0030627C" w:rsidRPr="0030627C" w:rsidRDefault="0030627C" w:rsidP="0030627C">
            <w:pPr>
              <w:autoSpaceDN w:val="0"/>
              <w:spacing w:line="240" w:lineRule="atLeast"/>
              <w:ind w:left="0" w:firstLine="0"/>
              <w:jc w:val="center"/>
              <w:rPr>
                <w:sz w:val="18"/>
                <w:szCs w:val="18"/>
                <w:lang w:val="en-US"/>
              </w:rPr>
            </w:pPr>
            <w:r w:rsidRPr="0030627C">
              <w:rPr>
                <w:sz w:val="18"/>
                <w:szCs w:val="18"/>
                <w:lang w:val="en-US"/>
              </w:rPr>
              <w:t>-</w:t>
            </w:r>
          </w:p>
        </w:tc>
      </w:tr>
    </w:tbl>
    <w:p w:rsidR="0030627C" w:rsidRDefault="0030627C" w:rsidP="0030627C">
      <w:pPr>
        <w:shd w:val="clear" w:color="auto" w:fill="FFFFFF"/>
        <w:ind w:left="0" w:firstLine="0"/>
        <w:jc w:val="center"/>
        <w:textAlignment w:val="baseline"/>
        <w:rPr>
          <w:b/>
          <w:bCs/>
          <w:sz w:val="18"/>
          <w:szCs w:val="18"/>
        </w:rPr>
      </w:pPr>
    </w:p>
    <w:p w:rsidR="0030627C" w:rsidRDefault="0030627C" w:rsidP="0030627C">
      <w:pPr>
        <w:shd w:val="clear" w:color="auto" w:fill="FFFFFF"/>
        <w:ind w:left="0" w:firstLine="0"/>
        <w:jc w:val="center"/>
        <w:textAlignment w:val="baseline"/>
        <w:rPr>
          <w:b/>
          <w:bCs/>
          <w:sz w:val="18"/>
          <w:szCs w:val="18"/>
        </w:rPr>
      </w:pPr>
      <w:r w:rsidRPr="0030627C">
        <w:rPr>
          <w:b/>
          <w:bCs/>
          <w:sz w:val="18"/>
          <w:szCs w:val="18"/>
        </w:rPr>
        <w:t>Раздел 2. НЕДВИЖИМОЕ ИМУЩЕСТВО</w:t>
      </w:r>
    </w:p>
    <w:p w:rsidR="0030627C" w:rsidRPr="0030627C" w:rsidRDefault="0030627C" w:rsidP="0030627C">
      <w:pPr>
        <w:shd w:val="clear" w:color="auto" w:fill="FFFFFF"/>
        <w:ind w:left="0" w:firstLine="0"/>
        <w:jc w:val="center"/>
        <w:textAlignment w:val="baseline"/>
        <w:rPr>
          <w:sz w:val="18"/>
          <w:szCs w:val="18"/>
        </w:rPr>
      </w:pPr>
      <w:r w:rsidRPr="0030627C">
        <w:rPr>
          <w:sz w:val="18"/>
          <w:szCs w:val="18"/>
        </w:rPr>
        <w:t>  </w:t>
      </w:r>
    </w:p>
    <w:tbl>
      <w:tblPr>
        <w:tblW w:w="1021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5"/>
        <w:gridCol w:w="2899"/>
        <w:gridCol w:w="3402"/>
        <w:gridCol w:w="3118"/>
      </w:tblGrid>
      <w:tr w:rsidR="0030627C" w:rsidRPr="0030627C" w:rsidTr="0030627C">
        <w:trPr>
          <w:trHeight w:val="780"/>
        </w:trPr>
        <w:tc>
          <w:tcPr>
            <w:tcW w:w="795" w:type="dxa"/>
            <w:tcBorders>
              <w:top w:val="single" w:sz="6" w:space="0" w:color="000000"/>
              <w:left w:val="single" w:sz="6" w:space="0" w:color="000000"/>
              <w:bottom w:val="single" w:sz="6" w:space="0" w:color="000000"/>
              <w:right w:val="nil"/>
            </w:tcBorders>
            <w:shd w:val="clear" w:color="auto" w:fill="auto"/>
            <w:hideMark/>
          </w:tcPr>
          <w:p w:rsidR="0030627C" w:rsidRPr="0030627C" w:rsidRDefault="0030627C" w:rsidP="0030627C">
            <w:pPr>
              <w:ind w:left="0" w:firstLine="0"/>
              <w:jc w:val="center"/>
              <w:textAlignment w:val="baseline"/>
              <w:rPr>
                <w:sz w:val="18"/>
                <w:szCs w:val="18"/>
              </w:rPr>
            </w:pPr>
            <w:r w:rsidRPr="0030627C">
              <w:rPr>
                <w:sz w:val="18"/>
                <w:szCs w:val="18"/>
              </w:rPr>
              <w:t>№ </w:t>
            </w:r>
            <w:proofErr w:type="gramStart"/>
            <w:r w:rsidRPr="0030627C">
              <w:rPr>
                <w:sz w:val="18"/>
                <w:szCs w:val="18"/>
              </w:rPr>
              <w:t>п</w:t>
            </w:r>
            <w:proofErr w:type="gramEnd"/>
            <w:r w:rsidRPr="0030627C">
              <w:rPr>
                <w:sz w:val="18"/>
                <w:szCs w:val="18"/>
              </w:rPr>
              <w:t>/п </w:t>
            </w:r>
          </w:p>
        </w:tc>
        <w:tc>
          <w:tcPr>
            <w:tcW w:w="2899" w:type="dxa"/>
            <w:tcBorders>
              <w:top w:val="single" w:sz="6" w:space="0" w:color="000000"/>
              <w:left w:val="single" w:sz="6" w:space="0" w:color="000000"/>
              <w:bottom w:val="single" w:sz="6" w:space="0" w:color="000000"/>
              <w:right w:val="nil"/>
            </w:tcBorders>
            <w:shd w:val="clear" w:color="auto" w:fill="auto"/>
            <w:hideMark/>
          </w:tcPr>
          <w:p w:rsidR="0030627C" w:rsidRPr="0030627C" w:rsidRDefault="0030627C" w:rsidP="0030627C">
            <w:pPr>
              <w:ind w:left="0" w:firstLine="0"/>
              <w:jc w:val="center"/>
              <w:textAlignment w:val="baseline"/>
              <w:rPr>
                <w:sz w:val="18"/>
                <w:szCs w:val="18"/>
              </w:rPr>
            </w:pPr>
            <w:r w:rsidRPr="0030627C">
              <w:rPr>
                <w:sz w:val="18"/>
                <w:szCs w:val="18"/>
              </w:rPr>
              <w:t>Наименование  </w:t>
            </w:r>
          </w:p>
        </w:tc>
        <w:tc>
          <w:tcPr>
            <w:tcW w:w="3402" w:type="dxa"/>
            <w:tcBorders>
              <w:top w:val="single" w:sz="6" w:space="0" w:color="000000"/>
              <w:left w:val="single" w:sz="6" w:space="0" w:color="000000"/>
              <w:bottom w:val="single" w:sz="6" w:space="0" w:color="000000"/>
              <w:right w:val="nil"/>
            </w:tcBorders>
            <w:shd w:val="clear" w:color="auto" w:fill="auto"/>
            <w:hideMark/>
          </w:tcPr>
          <w:p w:rsidR="0030627C" w:rsidRPr="0030627C" w:rsidRDefault="0030627C" w:rsidP="0030627C">
            <w:pPr>
              <w:ind w:left="0" w:firstLine="0"/>
              <w:jc w:val="center"/>
              <w:textAlignment w:val="baseline"/>
              <w:rPr>
                <w:sz w:val="18"/>
                <w:szCs w:val="18"/>
              </w:rPr>
            </w:pPr>
            <w:r w:rsidRPr="0030627C">
              <w:rPr>
                <w:sz w:val="18"/>
                <w:szCs w:val="18"/>
              </w:rPr>
              <w:t>Адрес </w:t>
            </w:r>
          </w:p>
        </w:tc>
        <w:tc>
          <w:tcPr>
            <w:tcW w:w="3118" w:type="dxa"/>
            <w:tcBorders>
              <w:top w:val="single" w:sz="6" w:space="0" w:color="000000"/>
              <w:left w:val="single" w:sz="6" w:space="0" w:color="000000"/>
              <w:bottom w:val="single" w:sz="6" w:space="0" w:color="000000"/>
              <w:right w:val="single" w:sz="6" w:space="0" w:color="000000"/>
            </w:tcBorders>
            <w:shd w:val="clear" w:color="auto" w:fill="auto"/>
            <w:hideMark/>
          </w:tcPr>
          <w:p w:rsidR="0030627C" w:rsidRPr="0030627C" w:rsidRDefault="0030627C" w:rsidP="0030627C">
            <w:pPr>
              <w:ind w:left="0" w:firstLine="0"/>
              <w:jc w:val="center"/>
              <w:textAlignment w:val="baseline"/>
              <w:rPr>
                <w:sz w:val="18"/>
                <w:szCs w:val="18"/>
              </w:rPr>
            </w:pPr>
            <w:r w:rsidRPr="0030627C">
              <w:rPr>
                <w:sz w:val="18"/>
                <w:szCs w:val="18"/>
              </w:rPr>
              <w:t>Кадастровый (или условный) номер </w:t>
            </w:r>
          </w:p>
        </w:tc>
      </w:tr>
      <w:tr w:rsidR="0030627C" w:rsidRPr="0030627C" w:rsidTr="0030627C">
        <w:trPr>
          <w:trHeight w:val="225"/>
        </w:trPr>
        <w:tc>
          <w:tcPr>
            <w:tcW w:w="795" w:type="dxa"/>
            <w:tcBorders>
              <w:top w:val="single" w:sz="6" w:space="0" w:color="000000"/>
              <w:left w:val="single" w:sz="6" w:space="0" w:color="000000"/>
              <w:bottom w:val="single" w:sz="6" w:space="0" w:color="000000"/>
              <w:right w:val="nil"/>
            </w:tcBorders>
            <w:shd w:val="clear" w:color="auto" w:fill="auto"/>
            <w:hideMark/>
          </w:tcPr>
          <w:p w:rsidR="0030627C" w:rsidRPr="0030627C" w:rsidRDefault="0030627C" w:rsidP="0030627C">
            <w:pPr>
              <w:spacing w:line="225" w:lineRule="atLeast"/>
              <w:ind w:left="0" w:firstLine="0"/>
              <w:jc w:val="center"/>
              <w:textAlignment w:val="baseline"/>
              <w:rPr>
                <w:sz w:val="18"/>
                <w:szCs w:val="18"/>
              </w:rPr>
            </w:pPr>
            <w:r w:rsidRPr="0030627C">
              <w:rPr>
                <w:sz w:val="18"/>
                <w:szCs w:val="18"/>
              </w:rPr>
              <w:t>1 </w:t>
            </w:r>
          </w:p>
        </w:tc>
        <w:tc>
          <w:tcPr>
            <w:tcW w:w="2899" w:type="dxa"/>
            <w:tcBorders>
              <w:top w:val="single" w:sz="6" w:space="0" w:color="000000"/>
              <w:left w:val="single" w:sz="6" w:space="0" w:color="000000"/>
              <w:bottom w:val="single" w:sz="6" w:space="0" w:color="000000"/>
              <w:right w:val="nil"/>
            </w:tcBorders>
            <w:shd w:val="clear" w:color="auto" w:fill="auto"/>
            <w:hideMark/>
          </w:tcPr>
          <w:p w:rsidR="0030627C" w:rsidRPr="0030627C" w:rsidRDefault="0030627C" w:rsidP="0030627C">
            <w:pPr>
              <w:spacing w:line="225" w:lineRule="atLeast"/>
              <w:ind w:left="0" w:firstLine="0"/>
              <w:jc w:val="center"/>
              <w:textAlignment w:val="baseline"/>
              <w:rPr>
                <w:sz w:val="18"/>
                <w:szCs w:val="18"/>
              </w:rPr>
            </w:pPr>
            <w:r w:rsidRPr="0030627C">
              <w:rPr>
                <w:sz w:val="18"/>
                <w:szCs w:val="18"/>
              </w:rPr>
              <w:t>2 </w:t>
            </w:r>
          </w:p>
        </w:tc>
        <w:tc>
          <w:tcPr>
            <w:tcW w:w="3402" w:type="dxa"/>
            <w:tcBorders>
              <w:top w:val="single" w:sz="6" w:space="0" w:color="000000"/>
              <w:left w:val="single" w:sz="6" w:space="0" w:color="000000"/>
              <w:bottom w:val="single" w:sz="6" w:space="0" w:color="000000"/>
              <w:right w:val="nil"/>
            </w:tcBorders>
            <w:shd w:val="clear" w:color="auto" w:fill="auto"/>
            <w:hideMark/>
          </w:tcPr>
          <w:p w:rsidR="0030627C" w:rsidRPr="0030627C" w:rsidRDefault="0030627C" w:rsidP="0030627C">
            <w:pPr>
              <w:spacing w:line="225" w:lineRule="atLeast"/>
              <w:ind w:left="0" w:firstLine="0"/>
              <w:jc w:val="center"/>
              <w:textAlignment w:val="baseline"/>
              <w:rPr>
                <w:sz w:val="18"/>
                <w:szCs w:val="18"/>
              </w:rPr>
            </w:pPr>
            <w:r w:rsidRPr="0030627C">
              <w:rPr>
                <w:sz w:val="18"/>
                <w:szCs w:val="18"/>
              </w:rPr>
              <w:t>3 </w:t>
            </w:r>
          </w:p>
        </w:tc>
        <w:tc>
          <w:tcPr>
            <w:tcW w:w="3118" w:type="dxa"/>
            <w:tcBorders>
              <w:top w:val="single" w:sz="6" w:space="0" w:color="000000"/>
              <w:left w:val="single" w:sz="6" w:space="0" w:color="000000"/>
              <w:bottom w:val="single" w:sz="6" w:space="0" w:color="000000"/>
              <w:right w:val="single" w:sz="6" w:space="0" w:color="000000"/>
            </w:tcBorders>
            <w:shd w:val="clear" w:color="auto" w:fill="auto"/>
            <w:hideMark/>
          </w:tcPr>
          <w:p w:rsidR="0030627C" w:rsidRPr="0030627C" w:rsidRDefault="0030627C" w:rsidP="0030627C">
            <w:pPr>
              <w:spacing w:line="225" w:lineRule="atLeast"/>
              <w:ind w:left="0" w:firstLine="0"/>
              <w:jc w:val="center"/>
              <w:textAlignment w:val="baseline"/>
              <w:rPr>
                <w:sz w:val="18"/>
                <w:szCs w:val="18"/>
              </w:rPr>
            </w:pPr>
            <w:r w:rsidRPr="0030627C">
              <w:rPr>
                <w:sz w:val="18"/>
                <w:szCs w:val="18"/>
              </w:rPr>
              <w:t>4 </w:t>
            </w:r>
          </w:p>
        </w:tc>
      </w:tr>
      <w:tr w:rsidR="0030627C" w:rsidRPr="0030627C" w:rsidTr="0030627C">
        <w:trPr>
          <w:trHeight w:val="225"/>
        </w:trPr>
        <w:tc>
          <w:tcPr>
            <w:tcW w:w="795" w:type="dxa"/>
            <w:tcBorders>
              <w:top w:val="single" w:sz="6" w:space="0" w:color="000000"/>
              <w:left w:val="single" w:sz="6" w:space="0" w:color="000000"/>
              <w:bottom w:val="single" w:sz="6" w:space="0" w:color="000000"/>
              <w:right w:val="nil"/>
            </w:tcBorders>
            <w:shd w:val="clear" w:color="auto" w:fill="auto"/>
            <w:hideMark/>
          </w:tcPr>
          <w:p w:rsidR="0030627C" w:rsidRPr="0030627C" w:rsidRDefault="0030627C" w:rsidP="0030627C">
            <w:pPr>
              <w:numPr>
                <w:ilvl w:val="0"/>
                <w:numId w:val="45"/>
              </w:numPr>
              <w:spacing w:line="225" w:lineRule="atLeast"/>
              <w:ind w:left="0" w:firstLine="0"/>
              <w:jc w:val="center"/>
              <w:textAlignment w:val="baseline"/>
              <w:rPr>
                <w:sz w:val="18"/>
                <w:szCs w:val="18"/>
              </w:rPr>
            </w:pPr>
            <w:r w:rsidRPr="0030627C">
              <w:rPr>
                <w:sz w:val="18"/>
                <w:szCs w:val="18"/>
              </w:rPr>
              <w:t> </w:t>
            </w:r>
          </w:p>
        </w:tc>
        <w:tc>
          <w:tcPr>
            <w:tcW w:w="2899" w:type="dxa"/>
            <w:tcBorders>
              <w:top w:val="single" w:sz="6" w:space="0" w:color="000000"/>
              <w:left w:val="single" w:sz="6" w:space="0" w:color="000000"/>
              <w:bottom w:val="single" w:sz="6" w:space="0" w:color="000000"/>
              <w:right w:val="nil"/>
            </w:tcBorders>
            <w:shd w:val="clear" w:color="auto" w:fill="auto"/>
            <w:hideMark/>
          </w:tcPr>
          <w:p w:rsidR="0030627C" w:rsidRPr="0030627C" w:rsidRDefault="0030627C" w:rsidP="0030627C">
            <w:pPr>
              <w:spacing w:line="225" w:lineRule="atLeast"/>
              <w:ind w:left="0" w:firstLine="0"/>
              <w:jc w:val="center"/>
              <w:textAlignment w:val="baseline"/>
              <w:rPr>
                <w:sz w:val="18"/>
                <w:szCs w:val="18"/>
              </w:rPr>
            </w:pPr>
            <w:r w:rsidRPr="0030627C">
              <w:rPr>
                <w:sz w:val="18"/>
                <w:szCs w:val="18"/>
              </w:rPr>
              <w:t xml:space="preserve">Земельный участок </w:t>
            </w:r>
          </w:p>
        </w:tc>
        <w:tc>
          <w:tcPr>
            <w:tcW w:w="3402" w:type="dxa"/>
            <w:tcBorders>
              <w:top w:val="single" w:sz="6" w:space="0" w:color="000000"/>
              <w:left w:val="single" w:sz="6" w:space="0" w:color="000000"/>
              <w:bottom w:val="single" w:sz="6" w:space="0" w:color="000000"/>
              <w:right w:val="nil"/>
            </w:tcBorders>
            <w:shd w:val="clear" w:color="auto" w:fill="auto"/>
            <w:hideMark/>
          </w:tcPr>
          <w:p w:rsidR="0030627C" w:rsidRPr="0030627C" w:rsidRDefault="0030627C" w:rsidP="0030627C">
            <w:pPr>
              <w:ind w:left="0" w:firstLine="0"/>
              <w:jc w:val="left"/>
              <w:textAlignment w:val="baseline"/>
              <w:rPr>
                <w:sz w:val="18"/>
                <w:szCs w:val="18"/>
              </w:rPr>
            </w:pPr>
            <w:r w:rsidRPr="0030627C">
              <w:rPr>
                <w:sz w:val="18"/>
                <w:szCs w:val="18"/>
              </w:rPr>
              <w:t>Российская Федерация, Иркутская область,  </w:t>
            </w:r>
          </w:p>
          <w:p w:rsidR="0030627C" w:rsidRPr="0030627C" w:rsidRDefault="0030627C" w:rsidP="0030627C">
            <w:pPr>
              <w:ind w:left="0" w:firstLine="0"/>
              <w:jc w:val="left"/>
              <w:textAlignment w:val="baseline"/>
              <w:rPr>
                <w:sz w:val="18"/>
                <w:szCs w:val="18"/>
              </w:rPr>
            </w:pPr>
            <w:r w:rsidRPr="0030627C">
              <w:rPr>
                <w:sz w:val="18"/>
                <w:szCs w:val="18"/>
              </w:rPr>
              <w:t xml:space="preserve">Иркутский муниципальный  район, </w:t>
            </w:r>
            <w:proofErr w:type="spellStart"/>
            <w:r w:rsidRPr="0030627C">
              <w:rPr>
                <w:sz w:val="18"/>
                <w:szCs w:val="18"/>
              </w:rPr>
              <w:t>Хомутовское</w:t>
            </w:r>
            <w:proofErr w:type="spellEnd"/>
            <w:r w:rsidRPr="0030627C">
              <w:rPr>
                <w:sz w:val="18"/>
                <w:szCs w:val="18"/>
              </w:rPr>
              <w:t xml:space="preserve"> сельское поселение, село Хомутово, улица Севастопольская, 46</w:t>
            </w:r>
          </w:p>
          <w:p w:rsidR="0030627C" w:rsidRPr="0030627C" w:rsidRDefault="0030627C" w:rsidP="0030627C">
            <w:pPr>
              <w:spacing w:line="225" w:lineRule="atLeast"/>
              <w:ind w:left="0" w:firstLine="0"/>
              <w:jc w:val="left"/>
              <w:textAlignment w:val="baseline"/>
              <w:rPr>
                <w:sz w:val="18"/>
                <w:szCs w:val="18"/>
              </w:rPr>
            </w:pPr>
          </w:p>
        </w:tc>
        <w:tc>
          <w:tcPr>
            <w:tcW w:w="3118" w:type="dxa"/>
            <w:tcBorders>
              <w:top w:val="single" w:sz="6" w:space="0" w:color="000000"/>
              <w:left w:val="single" w:sz="6" w:space="0" w:color="000000"/>
              <w:bottom w:val="single" w:sz="6" w:space="0" w:color="000000"/>
              <w:right w:val="single" w:sz="6" w:space="0" w:color="000000"/>
            </w:tcBorders>
            <w:shd w:val="clear" w:color="auto" w:fill="auto"/>
            <w:hideMark/>
          </w:tcPr>
          <w:p w:rsidR="0030627C" w:rsidRPr="0030627C" w:rsidRDefault="0030627C" w:rsidP="0030627C">
            <w:pPr>
              <w:spacing w:line="225" w:lineRule="atLeast"/>
              <w:ind w:left="0" w:firstLine="0"/>
              <w:jc w:val="center"/>
              <w:textAlignment w:val="baseline"/>
              <w:rPr>
                <w:sz w:val="18"/>
                <w:szCs w:val="18"/>
              </w:rPr>
            </w:pPr>
            <w:r w:rsidRPr="0030627C">
              <w:rPr>
                <w:sz w:val="18"/>
                <w:szCs w:val="18"/>
              </w:rPr>
              <w:t>38:06:100801:31274 </w:t>
            </w:r>
          </w:p>
        </w:tc>
      </w:tr>
      <w:tr w:rsidR="0030627C" w:rsidRPr="0030627C" w:rsidTr="0030627C">
        <w:trPr>
          <w:trHeight w:val="225"/>
        </w:trPr>
        <w:tc>
          <w:tcPr>
            <w:tcW w:w="795" w:type="dxa"/>
            <w:tcBorders>
              <w:top w:val="single" w:sz="6" w:space="0" w:color="000000"/>
              <w:left w:val="single" w:sz="6" w:space="0" w:color="000000"/>
              <w:bottom w:val="single" w:sz="6" w:space="0" w:color="000000"/>
              <w:right w:val="nil"/>
            </w:tcBorders>
            <w:shd w:val="clear" w:color="auto" w:fill="auto"/>
          </w:tcPr>
          <w:p w:rsidR="0030627C" w:rsidRPr="0030627C" w:rsidRDefault="0030627C" w:rsidP="0030627C">
            <w:pPr>
              <w:numPr>
                <w:ilvl w:val="0"/>
                <w:numId w:val="45"/>
              </w:numPr>
              <w:spacing w:line="225" w:lineRule="atLeast"/>
              <w:ind w:left="0" w:firstLine="0"/>
              <w:jc w:val="center"/>
              <w:textAlignment w:val="baseline"/>
              <w:rPr>
                <w:sz w:val="18"/>
                <w:szCs w:val="18"/>
              </w:rPr>
            </w:pPr>
          </w:p>
        </w:tc>
        <w:tc>
          <w:tcPr>
            <w:tcW w:w="2899" w:type="dxa"/>
            <w:tcBorders>
              <w:top w:val="single" w:sz="6" w:space="0" w:color="000000"/>
              <w:left w:val="single" w:sz="6" w:space="0" w:color="000000"/>
              <w:bottom w:val="single" w:sz="6" w:space="0" w:color="000000"/>
              <w:right w:val="nil"/>
            </w:tcBorders>
            <w:shd w:val="clear" w:color="auto" w:fill="auto"/>
          </w:tcPr>
          <w:p w:rsidR="0030627C" w:rsidRPr="0030627C" w:rsidRDefault="0030627C" w:rsidP="0030627C">
            <w:pPr>
              <w:spacing w:line="225" w:lineRule="atLeast"/>
              <w:ind w:left="0" w:firstLine="0"/>
              <w:jc w:val="center"/>
              <w:textAlignment w:val="baseline"/>
              <w:rPr>
                <w:sz w:val="18"/>
                <w:szCs w:val="18"/>
              </w:rPr>
            </w:pPr>
          </w:p>
        </w:tc>
        <w:tc>
          <w:tcPr>
            <w:tcW w:w="3402" w:type="dxa"/>
            <w:tcBorders>
              <w:top w:val="single" w:sz="6" w:space="0" w:color="000000"/>
              <w:left w:val="single" w:sz="6" w:space="0" w:color="000000"/>
              <w:bottom w:val="single" w:sz="6" w:space="0" w:color="000000"/>
              <w:right w:val="nil"/>
            </w:tcBorders>
            <w:shd w:val="clear" w:color="auto" w:fill="auto"/>
          </w:tcPr>
          <w:p w:rsidR="0030627C" w:rsidRPr="0030627C" w:rsidRDefault="0030627C" w:rsidP="0030627C">
            <w:pPr>
              <w:spacing w:line="225" w:lineRule="atLeast"/>
              <w:ind w:left="0" w:firstLine="0"/>
              <w:jc w:val="left"/>
              <w:textAlignment w:val="baseline"/>
              <w:rPr>
                <w:sz w:val="18"/>
                <w:szCs w:val="18"/>
              </w:rPr>
            </w:pPr>
          </w:p>
        </w:tc>
        <w:tc>
          <w:tcPr>
            <w:tcW w:w="3118" w:type="dxa"/>
            <w:tcBorders>
              <w:top w:val="single" w:sz="6" w:space="0" w:color="000000"/>
              <w:left w:val="single" w:sz="6" w:space="0" w:color="000000"/>
              <w:bottom w:val="single" w:sz="6" w:space="0" w:color="000000"/>
              <w:right w:val="single" w:sz="6" w:space="0" w:color="000000"/>
            </w:tcBorders>
            <w:shd w:val="clear" w:color="auto" w:fill="auto"/>
          </w:tcPr>
          <w:p w:rsidR="0030627C" w:rsidRPr="0030627C" w:rsidRDefault="0030627C" w:rsidP="0030627C">
            <w:pPr>
              <w:spacing w:line="225" w:lineRule="atLeast"/>
              <w:ind w:left="0" w:firstLine="0"/>
              <w:jc w:val="center"/>
              <w:textAlignment w:val="baseline"/>
              <w:rPr>
                <w:sz w:val="18"/>
                <w:szCs w:val="18"/>
              </w:rPr>
            </w:pPr>
          </w:p>
        </w:tc>
      </w:tr>
      <w:tr w:rsidR="0030627C" w:rsidRPr="0030627C" w:rsidTr="0030627C">
        <w:trPr>
          <w:trHeight w:val="225"/>
        </w:trPr>
        <w:tc>
          <w:tcPr>
            <w:tcW w:w="795" w:type="dxa"/>
            <w:tcBorders>
              <w:top w:val="single" w:sz="6" w:space="0" w:color="000000"/>
              <w:left w:val="single" w:sz="6" w:space="0" w:color="000000"/>
              <w:bottom w:val="single" w:sz="6" w:space="0" w:color="000000"/>
              <w:right w:val="nil"/>
            </w:tcBorders>
            <w:shd w:val="clear" w:color="auto" w:fill="auto"/>
          </w:tcPr>
          <w:p w:rsidR="0030627C" w:rsidRPr="0030627C" w:rsidRDefault="0030627C" w:rsidP="0030627C">
            <w:pPr>
              <w:numPr>
                <w:ilvl w:val="0"/>
                <w:numId w:val="45"/>
              </w:numPr>
              <w:spacing w:line="225" w:lineRule="atLeast"/>
              <w:ind w:left="0" w:firstLine="0"/>
              <w:jc w:val="center"/>
              <w:textAlignment w:val="baseline"/>
              <w:rPr>
                <w:sz w:val="18"/>
                <w:szCs w:val="18"/>
              </w:rPr>
            </w:pPr>
          </w:p>
        </w:tc>
        <w:tc>
          <w:tcPr>
            <w:tcW w:w="2899" w:type="dxa"/>
            <w:tcBorders>
              <w:top w:val="single" w:sz="6" w:space="0" w:color="000000"/>
              <w:left w:val="single" w:sz="6" w:space="0" w:color="000000"/>
              <w:bottom w:val="single" w:sz="6" w:space="0" w:color="000000"/>
              <w:right w:val="nil"/>
            </w:tcBorders>
            <w:shd w:val="clear" w:color="auto" w:fill="auto"/>
          </w:tcPr>
          <w:p w:rsidR="0030627C" w:rsidRPr="0030627C" w:rsidRDefault="0030627C" w:rsidP="0030627C">
            <w:pPr>
              <w:spacing w:line="225" w:lineRule="atLeast"/>
              <w:ind w:left="0" w:firstLine="0"/>
              <w:jc w:val="center"/>
              <w:textAlignment w:val="baseline"/>
              <w:rPr>
                <w:sz w:val="18"/>
                <w:szCs w:val="18"/>
              </w:rPr>
            </w:pPr>
          </w:p>
        </w:tc>
        <w:tc>
          <w:tcPr>
            <w:tcW w:w="3402" w:type="dxa"/>
            <w:tcBorders>
              <w:top w:val="single" w:sz="6" w:space="0" w:color="000000"/>
              <w:left w:val="single" w:sz="6" w:space="0" w:color="000000"/>
              <w:bottom w:val="single" w:sz="6" w:space="0" w:color="000000"/>
              <w:right w:val="nil"/>
            </w:tcBorders>
            <w:shd w:val="clear" w:color="auto" w:fill="auto"/>
          </w:tcPr>
          <w:p w:rsidR="0030627C" w:rsidRPr="0030627C" w:rsidRDefault="0030627C" w:rsidP="0030627C">
            <w:pPr>
              <w:ind w:left="0" w:firstLine="0"/>
              <w:jc w:val="left"/>
              <w:textAlignment w:val="baseline"/>
              <w:rPr>
                <w:sz w:val="18"/>
                <w:szCs w:val="18"/>
              </w:rPr>
            </w:pPr>
          </w:p>
        </w:tc>
        <w:tc>
          <w:tcPr>
            <w:tcW w:w="3118" w:type="dxa"/>
            <w:tcBorders>
              <w:top w:val="single" w:sz="6" w:space="0" w:color="000000"/>
              <w:left w:val="single" w:sz="6" w:space="0" w:color="000000"/>
              <w:bottom w:val="single" w:sz="6" w:space="0" w:color="000000"/>
              <w:right w:val="single" w:sz="6" w:space="0" w:color="000000"/>
            </w:tcBorders>
            <w:shd w:val="clear" w:color="auto" w:fill="auto"/>
          </w:tcPr>
          <w:p w:rsidR="0030627C" w:rsidRPr="0030627C" w:rsidRDefault="0030627C" w:rsidP="0030627C">
            <w:pPr>
              <w:spacing w:line="225" w:lineRule="atLeast"/>
              <w:ind w:left="0" w:firstLine="0"/>
              <w:jc w:val="center"/>
              <w:textAlignment w:val="baseline"/>
              <w:rPr>
                <w:sz w:val="18"/>
                <w:szCs w:val="18"/>
              </w:rPr>
            </w:pPr>
          </w:p>
        </w:tc>
      </w:tr>
    </w:tbl>
    <w:p w:rsidR="0030627C" w:rsidRDefault="0030627C" w:rsidP="0030627C">
      <w:pPr>
        <w:shd w:val="clear" w:color="auto" w:fill="FFFFFF"/>
        <w:autoSpaceDN w:val="0"/>
        <w:spacing w:line="240" w:lineRule="atLeast"/>
        <w:ind w:left="0" w:firstLine="0"/>
        <w:jc w:val="center"/>
        <w:rPr>
          <w:b/>
          <w:sz w:val="18"/>
          <w:szCs w:val="18"/>
        </w:rPr>
      </w:pPr>
    </w:p>
    <w:p w:rsidR="0030627C" w:rsidRDefault="0030627C" w:rsidP="0030627C">
      <w:pPr>
        <w:shd w:val="clear" w:color="auto" w:fill="FFFFFF"/>
        <w:autoSpaceDN w:val="0"/>
        <w:spacing w:line="240" w:lineRule="atLeast"/>
        <w:ind w:left="0" w:firstLine="0"/>
        <w:jc w:val="center"/>
        <w:rPr>
          <w:b/>
          <w:sz w:val="18"/>
          <w:szCs w:val="18"/>
        </w:rPr>
      </w:pPr>
      <w:r w:rsidRPr="0030627C">
        <w:rPr>
          <w:b/>
          <w:sz w:val="18"/>
          <w:szCs w:val="18"/>
        </w:rPr>
        <w:t>Раздел 3. ДВИЖИМОЕ ИМУЩЕСТВО</w:t>
      </w:r>
    </w:p>
    <w:p w:rsidR="0030627C" w:rsidRPr="0030627C" w:rsidRDefault="0030627C" w:rsidP="0030627C">
      <w:pPr>
        <w:shd w:val="clear" w:color="auto" w:fill="FFFFFF"/>
        <w:autoSpaceDN w:val="0"/>
        <w:spacing w:line="240" w:lineRule="atLeast"/>
        <w:ind w:left="0" w:firstLine="0"/>
        <w:jc w:val="center"/>
        <w:rPr>
          <w:b/>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5244"/>
        <w:gridCol w:w="3969"/>
      </w:tblGrid>
      <w:tr w:rsidR="0030627C" w:rsidRPr="0030627C" w:rsidTr="0030627C">
        <w:tc>
          <w:tcPr>
            <w:tcW w:w="1101" w:type="dxa"/>
            <w:tcBorders>
              <w:top w:val="single" w:sz="4" w:space="0" w:color="000000"/>
              <w:left w:val="single" w:sz="4" w:space="0" w:color="000000"/>
              <w:bottom w:val="single" w:sz="4" w:space="0" w:color="000000"/>
              <w:right w:val="single" w:sz="4" w:space="0" w:color="000000"/>
            </w:tcBorders>
            <w:shd w:val="clear" w:color="auto" w:fill="auto"/>
            <w:hideMark/>
          </w:tcPr>
          <w:p w:rsidR="0030627C" w:rsidRPr="0030627C" w:rsidRDefault="0030627C" w:rsidP="0030627C">
            <w:pPr>
              <w:autoSpaceDN w:val="0"/>
              <w:spacing w:line="240" w:lineRule="atLeast"/>
              <w:ind w:left="0" w:firstLine="0"/>
              <w:jc w:val="center"/>
              <w:rPr>
                <w:sz w:val="18"/>
                <w:szCs w:val="18"/>
              </w:rPr>
            </w:pPr>
            <w:r w:rsidRPr="0030627C">
              <w:rPr>
                <w:sz w:val="18"/>
                <w:szCs w:val="18"/>
              </w:rPr>
              <w:t xml:space="preserve">№ </w:t>
            </w:r>
            <w:proofErr w:type="gramStart"/>
            <w:r w:rsidRPr="0030627C">
              <w:rPr>
                <w:sz w:val="18"/>
                <w:szCs w:val="18"/>
              </w:rPr>
              <w:t>п</w:t>
            </w:r>
            <w:proofErr w:type="gramEnd"/>
            <w:r w:rsidRPr="0030627C">
              <w:rPr>
                <w:sz w:val="18"/>
                <w:szCs w:val="18"/>
              </w:rPr>
              <w:t>/п</w:t>
            </w:r>
          </w:p>
        </w:tc>
        <w:tc>
          <w:tcPr>
            <w:tcW w:w="5244" w:type="dxa"/>
            <w:tcBorders>
              <w:top w:val="single" w:sz="4" w:space="0" w:color="000000"/>
              <w:left w:val="single" w:sz="4" w:space="0" w:color="000000"/>
              <w:bottom w:val="single" w:sz="4" w:space="0" w:color="000000"/>
              <w:right w:val="single" w:sz="4" w:space="0" w:color="000000"/>
            </w:tcBorders>
            <w:shd w:val="clear" w:color="auto" w:fill="auto"/>
            <w:hideMark/>
          </w:tcPr>
          <w:p w:rsidR="0030627C" w:rsidRPr="0030627C" w:rsidRDefault="0030627C" w:rsidP="0030627C">
            <w:pPr>
              <w:autoSpaceDN w:val="0"/>
              <w:spacing w:line="240" w:lineRule="atLeast"/>
              <w:ind w:left="0" w:firstLine="0"/>
              <w:jc w:val="center"/>
              <w:rPr>
                <w:sz w:val="18"/>
                <w:szCs w:val="18"/>
              </w:rPr>
            </w:pPr>
            <w:r w:rsidRPr="0030627C">
              <w:rPr>
                <w:sz w:val="18"/>
                <w:szCs w:val="18"/>
              </w:rPr>
              <w:t>Наименование</w:t>
            </w:r>
          </w:p>
        </w:tc>
        <w:tc>
          <w:tcPr>
            <w:tcW w:w="3969" w:type="dxa"/>
            <w:tcBorders>
              <w:top w:val="single" w:sz="4" w:space="0" w:color="000000"/>
              <w:left w:val="single" w:sz="4" w:space="0" w:color="000000"/>
              <w:bottom w:val="single" w:sz="4" w:space="0" w:color="000000"/>
              <w:right w:val="single" w:sz="4" w:space="0" w:color="000000"/>
            </w:tcBorders>
            <w:shd w:val="clear" w:color="auto" w:fill="auto"/>
            <w:hideMark/>
          </w:tcPr>
          <w:p w:rsidR="0030627C" w:rsidRPr="0030627C" w:rsidRDefault="0030627C" w:rsidP="0030627C">
            <w:pPr>
              <w:autoSpaceDN w:val="0"/>
              <w:spacing w:line="240" w:lineRule="atLeast"/>
              <w:ind w:left="0" w:firstLine="0"/>
              <w:jc w:val="center"/>
              <w:rPr>
                <w:sz w:val="18"/>
                <w:szCs w:val="18"/>
              </w:rPr>
            </w:pPr>
            <w:r w:rsidRPr="0030627C">
              <w:rPr>
                <w:sz w:val="18"/>
                <w:szCs w:val="18"/>
              </w:rPr>
              <w:t>Индивидуализирующие признаки</w:t>
            </w:r>
          </w:p>
        </w:tc>
      </w:tr>
      <w:tr w:rsidR="0030627C" w:rsidRPr="0030627C" w:rsidTr="0030627C">
        <w:tc>
          <w:tcPr>
            <w:tcW w:w="1101" w:type="dxa"/>
            <w:tcBorders>
              <w:top w:val="single" w:sz="4" w:space="0" w:color="000000"/>
              <w:left w:val="single" w:sz="4" w:space="0" w:color="000000"/>
              <w:bottom w:val="single" w:sz="4" w:space="0" w:color="000000"/>
              <w:right w:val="single" w:sz="4" w:space="0" w:color="000000"/>
            </w:tcBorders>
            <w:shd w:val="clear" w:color="auto" w:fill="auto"/>
            <w:hideMark/>
          </w:tcPr>
          <w:p w:rsidR="0030627C" w:rsidRPr="0030627C" w:rsidRDefault="0030627C" w:rsidP="0030627C">
            <w:pPr>
              <w:autoSpaceDN w:val="0"/>
              <w:spacing w:line="240" w:lineRule="atLeast"/>
              <w:ind w:left="0" w:firstLine="0"/>
              <w:jc w:val="center"/>
              <w:rPr>
                <w:sz w:val="18"/>
                <w:szCs w:val="18"/>
              </w:rPr>
            </w:pPr>
            <w:r w:rsidRPr="0030627C">
              <w:rPr>
                <w:sz w:val="18"/>
                <w:szCs w:val="18"/>
              </w:rPr>
              <w:t>1</w:t>
            </w:r>
          </w:p>
        </w:tc>
        <w:tc>
          <w:tcPr>
            <w:tcW w:w="5244" w:type="dxa"/>
            <w:tcBorders>
              <w:top w:val="single" w:sz="4" w:space="0" w:color="000000"/>
              <w:left w:val="single" w:sz="4" w:space="0" w:color="000000"/>
              <w:bottom w:val="single" w:sz="4" w:space="0" w:color="000000"/>
              <w:right w:val="single" w:sz="4" w:space="0" w:color="000000"/>
            </w:tcBorders>
            <w:shd w:val="clear" w:color="auto" w:fill="auto"/>
            <w:hideMark/>
          </w:tcPr>
          <w:p w:rsidR="0030627C" w:rsidRPr="0030627C" w:rsidRDefault="0030627C" w:rsidP="0030627C">
            <w:pPr>
              <w:autoSpaceDN w:val="0"/>
              <w:spacing w:line="240" w:lineRule="atLeast"/>
              <w:ind w:left="0" w:firstLine="0"/>
              <w:jc w:val="center"/>
              <w:rPr>
                <w:sz w:val="18"/>
                <w:szCs w:val="18"/>
              </w:rPr>
            </w:pPr>
            <w:r w:rsidRPr="0030627C">
              <w:rPr>
                <w:sz w:val="18"/>
                <w:szCs w:val="18"/>
              </w:rPr>
              <w:t>2</w:t>
            </w:r>
          </w:p>
        </w:tc>
        <w:tc>
          <w:tcPr>
            <w:tcW w:w="3969" w:type="dxa"/>
            <w:tcBorders>
              <w:top w:val="single" w:sz="4" w:space="0" w:color="000000"/>
              <w:left w:val="single" w:sz="4" w:space="0" w:color="000000"/>
              <w:bottom w:val="single" w:sz="4" w:space="0" w:color="000000"/>
              <w:right w:val="single" w:sz="4" w:space="0" w:color="000000"/>
            </w:tcBorders>
            <w:shd w:val="clear" w:color="auto" w:fill="auto"/>
            <w:hideMark/>
          </w:tcPr>
          <w:p w:rsidR="0030627C" w:rsidRPr="0030627C" w:rsidRDefault="0030627C" w:rsidP="0030627C">
            <w:pPr>
              <w:autoSpaceDN w:val="0"/>
              <w:spacing w:line="240" w:lineRule="atLeast"/>
              <w:ind w:left="0" w:firstLine="0"/>
              <w:jc w:val="center"/>
              <w:rPr>
                <w:sz w:val="18"/>
                <w:szCs w:val="18"/>
              </w:rPr>
            </w:pPr>
            <w:r w:rsidRPr="0030627C">
              <w:rPr>
                <w:sz w:val="18"/>
                <w:szCs w:val="18"/>
              </w:rPr>
              <w:t>3</w:t>
            </w:r>
          </w:p>
        </w:tc>
      </w:tr>
      <w:tr w:rsidR="0030627C" w:rsidRPr="0030627C" w:rsidTr="0030627C">
        <w:tc>
          <w:tcPr>
            <w:tcW w:w="1101" w:type="dxa"/>
            <w:tcBorders>
              <w:top w:val="single" w:sz="4" w:space="0" w:color="000000"/>
              <w:left w:val="single" w:sz="4" w:space="0" w:color="000000"/>
              <w:bottom w:val="single" w:sz="4" w:space="0" w:color="000000"/>
              <w:right w:val="single" w:sz="4" w:space="0" w:color="000000"/>
            </w:tcBorders>
            <w:shd w:val="clear" w:color="auto" w:fill="auto"/>
            <w:hideMark/>
          </w:tcPr>
          <w:p w:rsidR="0030627C" w:rsidRPr="0030627C" w:rsidRDefault="0030627C" w:rsidP="0030627C">
            <w:pPr>
              <w:autoSpaceDN w:val="0"/>
              <w:spacing w:line="240" w:lineRule="atLeast"/>
              <w:ind w:left="0" w:firstLine="0"/>
              <w:jc w:val="center"/>
              <w:rPr>
                <w:sz w:val="18"/>
                <w:szCs w:val="18"/>
              </w:rPr>
            </w:pPr>
          </w:p>
        </w:tc>
        <w:tc>
          <w:tcPr>
            <w:tcW w:w="5244" w:type="dxa"/>
            <w:tcBorders>
              <w:top w:val="single" w:sz="4" w:space="0" w:color="000000"/>
              <w:left w:val="single" w:sz="4" w:space="0" w:color="000000"/>
              <w:bottom w:val="single" w:sz="4" w:space="0" w:color="000000"/>
              <w:right w:val="single" w:sz="4" w:space="0" w:color="000000"/>
            </w:tcBorders>
            <w:shd w:val="clear" w:color="auto" w:fill="auto"/>
          </w:tcPr>
          <w:p w:rsidR="0030627C" w:rsidRPr="0030627C" w:rsidRDefault="0030627C" w:rsidP="0030627C">
            <w:pPr>
              <w:autoSpaceDN w:val="0"/>
              <w:spacing w:line="240" w:lineRule="atLeast"/>
              <w:ind w:left="0" w:firstLine="0"/>
              <w:jc w:val="center"/>
              <w:rPr>
                <w:sz w:val="18"/>
                <w:szCs w:val="18"/>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30627C" w:rsidRPr="0030627C" w:rsidRDefault="0030627C" w:rsidP="0030627C">
            <w:pPr>
              <w:autoSpaceDN w:val="0"/>
              <w:spacing w:line="240" w:lineRule="atLeast"/>
              <w:ind w:left="0" w:firstLine="0"/>
              <w:jc w:val="left"/>
              <w:rPr>
                <w:sz w:val="18"/>
                <w:szCs w:val="18"/>
              </w:rPr>
            </w:pPr>
          </w:p>
        </w:tc>
      </w:tr>
    </w:tbl>
    <w:p w:rsidR="0030627C" w:rsidRPr="0030627C" w:rsidRDefault="0030627C" w:rsidP="0030627C">
      <w:pPr>
        <w:shd w:val="clear" w:color="auto" w:fill="FFFFFF"/>
        <w:tabs>
          <w:tab w:val="left" w:pos="5347"/>
        </w:tabs>
        <w:autoSpaceDN w:val="0"/>
        <w:spacing w:line="240" w:lineRule="atLeast"/>
        <w:ind w:left="0" w:firstLine="0"/>
        <w:jc w:val="left"/>
        <w:rPr>
          <w:sz w:val="18"/>
          <w:szCs w:val="18"/>
        </w:rPr>
      </w:pPr>
      <w:r w:rsidRPr="0030627C">
        <w:rPr>
          <w:sz w:val="18"/>
          <w:szCs w:val="18"/>
        </w:rPr>
        <w:tab/>
      </w:r>
    </w:p>
    <w:p w:rsidR="0030627C" w:rsidRPr="0030627C" w:rsidRDefault="0030627C" w:rsidP="0030627C">
      <w:pPr>
        <w:shd w:val="clear" w:color="auto" w:fill="FFFFFF"/>
        <w:tabs>
          <w:tab w:val="left" w:pos="5347"/>
        </w:tabs>
        <w:autoSpaceDN w:val="0"/>
        <w:spacing w:line="240" w:lineRule="atLeast"/>
        <w:ind w:left="0" w:firstLine="0"/>
        <w:jc w:val="left"/>
        <w:rPr>
          <w:sz w:val="18"/>
          <w:szCs w:val="18"/>
        </w:rPr>
      </w:pPr>
    </w:p>
    <w:p w:rsidR="0030627C" w:rsidRPr="0030627C" w:rsidRDefault="0030627C" w:rsidP="00694258">
      <w:pPr>
        <w:ind w:left="0" w:firstLine="0"/>
        <w:jc w:val="center"/>
        <w:rPr>
          <w:i/>
          <w:sz w:val="18"/>
          <w:szCs w:val="18"/>
        </w:rPr>
      </w:pPr>
      <w:r w:rsidRPr="0030627C">
        <w:rPr>
          <w:i/>
          <w:sz w:val="18"/>
          <w:szCs w:val="18"/>
        </w:rPr>
        <w:t>Глава Хомутовского</w:t>
      </w:r>
    </w:p>
    <w:p w:rsidR="0030627C" w:rsidRPr="0030627C" w:rsidRDefault="0030627C" w:rsidP="00694258">
      <w:pPr>
        <w:ind w:left="0" w:firstLine="0"/>
        <w:jc w:val="right"/>
        <w:rPr>
          <w:i/>
          <w:sz w:val="18"/>
          <w:szCs w:val="18"/>
        </w:rPr>
      </w:pPr>
      <w:r w:rsidRPr="0030627C">
        <w:rPr>
          <w:i/>
          <w:sz w:val="18"/>
          <w:szCs w:val="18"/>
        </w:rPr>
        <w:t xml:space="preserve">муниципального образования        </w:t>
      </w:r>
      <w:r w:rsidR="00694258">
        <w:rPr>
          <w:i/>
          <w:sz w:val="18"/>
          <w:szCs w:val="18"/>
        </w:rPr>
        <w:t xml:space="preserve">     </w:t>
      </w:r>
      <w:r w:rsidRPr="0030627C">
        <w:rPr>
          <w:i/>
          <w:sz w:val="18"/>
          <w:szCs w:val="18"/>
        </w:rPr>
        <w:t xml:space="preserve">                                         В.М. </w:t>
      </w:r>
      <w:proofErr w:type="spellStart"/>
      <w:r w:rsidRPr="0030627C">
        <w:rPr>
          <w:i/>
          <w:sz w:val="18"/>
          <w:szCs w:val="18"/>
        </w:rPr>
        <w:t>Колмаченко</w:t>
      </w:r>
      <w:proofErr w:type="spellEnd"/>
    </w:p>
    <w:p w:rsidR="0030627C" w:rsidRPr="0030627C" w:rsidRDefault="0030627C" w:rsidP="0030627C">
      <w:pPr>
        <w:ind w:left="0" w:firstLine="0"/>
        <w:jc w:val="left"/>
      </w:pPr>
    </w:p>
    <w:p w:rsidR="0030627C" w:rsidRPr="0030627C" w:rsidRDefault="0030627C" w:rsidP="0030627C">
      <w:pPr>
        <w:ind w:left="0" w:firstLine="0"/>
        <w:jc w:val="left"/>
      </w:pPr>
    </w:p>
    <w:p w:rsidR="004C1095" w:rsidRPr="005A6700" w:rsidRDefault="004C1095" w:rsidP="004C1095">
      <w:pPr>
        <w:tabs>
          <w:tab w:val="left" w:pos="426"/>
          <w:tab w:val="left" w:pos="3976"/>
        </w:tabs>
        <w:ind w:left="-142" w:right="174" w:firstLine="426"/>
        <w:jc w:val="center"/>
        <w:rPr>
          <w:sz w:val="18"/>
          <w:szCs w:val="18"/>
        </w:rPr>
      </w:pPr>
      <w:r w:rsidRPr="005A6700">
        <w:rPr>
          <w:sz w:val="18"/>
          <w:szCs w:val="18"/>
        </w:rPr>
        <w:t>РОССИЙСКАЯ ФЕДЕРАЦИЯ</w:t>
      </w:r>
    </w:p>
    <w:p w:rsidR="004C1095" w:rsidRPr="005A6700" w:rsidRDefault="004C1095" w:rsidP="004C1095">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4C1095" w:rsidRPr="005A6700" w:rsidRDefault="004C1095" w:rsidP="004C1095">
      <w:pPr>
        <w:tabs>
          <w:tab w:val="left" w:pos="426"/>
          <w:tab w:val="left" w:pos="3976"/>
        </w:tabs>
        <w:ind w:left="-142" w:right="174" w:firstLine="426"/>
        <w:jc w:val="center"/>
        <w:rPr>
          <w:b/>
          <w:sz w:val="18"/>
          <w:szCs w:val="18"/>
        </w:rPr>
      </w:pPr>
      <w:r w:rsidRPr="005A6700">
        <w:rPr>
          <w:b/>
          <w:sz w:val="18"/>
          <w:szCs w:val="18"/>
        </w:rPr>
        <w:t>ДУМА</w:t>
      </w:r>
    </w:p>
    <w:p w:rsidR="004C1095" w:rsidRPr="005A6700" w:rsidRDefault="004C1095" w:rsidP="004C1095">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4C1095" w:rsidRPr="005A6700" w:rsidRDefault="004C1095" w:rsidP="004C1095">
      <w:pPr>
        <w:tabs>
          <w:tab w:val="left" w:pos="426"/>
          <w:tab w:val="left" w:pos="3976"/>
        </w:tabs>
        <w:ind w:left="-142" w:right="174" w:firstLine="426"/>
        <w:jc w:val="center"/>
        <w:rPr>
          <w:bCs/>
          <w:sz w:val="18"/>
          <w:szCs w:val="18"/>
        </w:rPr>
      </w:pPr>
      <w:r w:rsidRPr="005A6700">
        <w:rPr>
          <w:bCs/>
          <w:sz w:val="18"/>
          <w:szCs w:val="18"/>
        </w:rPr>
        <w:t>Пятый созыв</w:t>
      </w:r>
    </w:p>
    <w:p w:rsidR="004C1095" w:rsidRPr="005A6700" w:rsidRDefault="004C1095" w:rsidP="004C1095">
      <w:pPr>
        <w:tabs>
          <w:tab w:val="left" w:pos="426"/>
          <w:tab w:val="left" w:pos="3976"/>
        </w:tabs>
        <w:ind w:left="-142" w:right="174" w:firstLine="426"/>
        <w:jc w:val="center"/>
        <w:rPr>
          <w:b/>
          <w:bCs/>
          <w:sz w:val="18"/>
          <w:szCs w:val="18"/>
        </w:rPr>
      </w:pPr>
      <w:r w:rsidRPr="005A6700">
        <w:rPr>
          <w:b/>
          <w:bCs/>
          <w:sz w:val="18"/>
          <w:szCs w:val="18"/>
        </w:rPr>
        <w:t>Решение</w:t>
      </w:r>
    </w:p>
    <w:p w:rsidR="004C1095" w:rsidRPr="005A6700" w:rsidRDefault="004C1095" w:rsidP="004C1095">
      <w:pPr>
        <w:tabs>
          <w:tab w:val="left" w:pos="426"/>
          <w:tab w:val="left" w:pos="3976"/>
        </w:tabs>
        <w:ind w:left="-142" w:right="174" w:firstLine="426"/>
        <w:jc w:val="center"/>
        <w:rPr>
          <w:b/>
          <w:bCs/>
          <w:sz w:val="18"/>
          <w:szCs w:val="18"/>
        </w:rPr>
      </w:pPr>
    </w:p>
    <w:p w:rsidR="004C1095" w:rsidRPr="005A6700" w:rsidRDefault="004C1095" w:rsidP="004C1095">
      <w:pPr>
        <w:tabs>
          <w:tab w:val="left" w:pos="426"/>
          <w:tab w:val="left" w:pos="3976"/>
        </w:tabs>
        <w:ind w:left="-142" w:right="174" w:firstLine="426"/>
        <w:rPr>
          <w:sz w:val="18"/>
          <w:szCs w:val="18"/>
          <w:u w:val="single"/>
        </w:rPr>
      </w:pPr>
      <w:r>
        <w:rPr>
          <w:bCs/>
          <w:sz w:val="18"/>
          <w:szCs w:val="18"/>
          <w:u w:val="single"/>
        </w:rPr>
        <w:t>21.09</w:t>
      </w:r>
      <w:r w:rsidRPr="005A6700">
        <w:rPr>
          <w:bCs/>
          <w:sz w:val="18"/>
          <w:szCs w:val="18"/>
          <w:u w:val="single"/>
        </w:rPr>
        <w:t>.2023</w:t>
      </w:r>
      <w:r w:rsidRPr="005A6700">
        <w:rPr>
          <w:sz w:val="18"/>
          <w:szCs w:val="18"/>
          <w:u w:val="single"/>
        </w:rPr>
        <w:t xml:space="preserve">  № 1</w:t>
      </w:r>
      <w:r>
        <w:rPr>
          <w:sz w:val="18"/>
          <w:szCs w:val="18"/>
          <w:u w:val="single"/>
        </w:rPr>
        <w:t>5</w:t>
      </w:r>
      <w:r w:rsidRPr="005A6700">
        <w:rPr>
          <w:sz w:val="18"/>
          <w:szCs w:val="18"/>
          <w:u w:val="single"/>
        </w:rPr>
        <w:t>-</w:t>
      </w:r>
      <w:r>
        <w:rPr>
          <w:sz w:val="18"/>
          <w:szCs w:val="18"/>
          <w:u w:val="single"/>
        </w:rPr>
        <w:t>72</w:t>
      </w:r>
      <w:r w:rsidRPr="005A6700">
        <w:rPr>
          <w:sz w:val="18"/>
          <w:szCs w:val="18"/>
          <w:u w:val="single"/>
        </w:rPr>
        <w:t xml:space="preserve"> д</w:t>
      </w:r>
    </w:p>
    <w:p w:rsidR="004C1095" w:rsidRPr="005A6700" w:rsidRDefault="004C1095" w:rsidP="004C1095">
      <w:pPr>
        <w:tabs>
          <w:tab w:val="left" w:pos="426"/>
          <w:tab w:val="left" w:pos="3976"/>
        </w:tabs>
        <w:ind w:left="-142" w:right="174" w:firstLine="426"/>
        <w:rPr>
          <w:sz w:val="18"/>
          <w:szCs w:val="18"/>
        </w:rPr>
      </w:pPr>
      <w:r w:rsidRPr="005A6700">
        <w:rPr>
          <w:sz w:val="18"/>
          <w:szCs w:val="18"/>
        </w:rPr>
        <w:t xml:space="preserve">       с. Хомутово </w:t>
      </w:r>
    </w:p>
    <w:p w:rsidR="004C1095" w:rsidRPr="005A6700" w:rsidRDefault="004C1095" w:rsidP="004C1095">
      <w:pPr>
        <w:tabs>
          <w:tab w:val="left" w:pos="426"/>
          <w:tab w:val="left" w:pos="3976"/>
        </w:tabs>
        <w:ind w:left="0" w:right="174" w:firstLine="426"/>
        <w:rPr>
          <w:sz w:val="18"/>
          <w:szCs w:val="18"/>
        </w:rPr>
      </w:pPr>
    </w:p>
    <w:p w:rsidR="004C1095" w:rsidRDefault="005C289B" w:rsidP="004C1095">
      <w:pPr>
        <w:pStyle w:val="af9"/>
        <w:tabs>
          <w:tab w:val="left" w:pos="3976"/>
        </w:tabs>
        <w:ind w:left="0" w:right="174" w:firstLine="426"/>
        <w:rPr>
          <w:sz w:val="18"/>
          <w:szCs w:val="18"/>
        </w:rPr>
      </w:pPr>
      <w:r w:rsidRPr="005C289B">
        <w:rPr>
          <w:sz w:val="18"/>
          <w:szCs w:val="18"/>
        </w:rPr>
        <w:t>Об утверждении Положения о сообщении лицами, замещающими муниципальные должности,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должностных обязанностей, сдаче и оценке подарка, реализации (выкупе) и зачислении средств, вырученных от его реализации</w:t>
      </w:r>
      <w:r w:rsidR="004C1095">
        <w:rPr>
          <w:sz w:val="18"/>
          <w:szCs w:val="18"/>
        </w:rPr>
        <w:t>.</w:t>
      </w:r>
    </w:p>
    <w:p w:rsidR="005C289B" w:rsidRDefault="005C289B" w:rsidP="004C1095">
      <w:pPr>
        <w:pStyle w:val="af9"/>
        <w:tabs>
          <w:tab w:val="left" w:pos="3976"/>
        </w:tabs>
        <w:ind w:left="0" w:right="174" w:firstLine="426"/>
        <w:rPr>
          <w:sz w:val="18"/>
          <w:szCs w:val="18"/>
        </w:rPr>
      </w:pPr>
    </w:p>
    <w:p w:rsidR="005C289B" w:rsidRDefault="005C289B" w:rsidP="005C289B">
      <w:pPr>
        <w:pStyle w:val="af9"/>
        <w:tabs>
          <w:tab w:val="left" w:pos="3976"/>
        </w:tabs>
        <w:ind w:left="0" w:right="174" w:firstLine="426"/>
        <w:rPr>
          <w:sz w:val="18"/>
          <w:szCs w:val="18"/>
        </w:rPr>
      </w:pPr>
      <w:r w:rsidRPr="005C289B">
        <w:rPr>
          <w:sz w:val="18"/>
          <w:szCs w:val="18"/>
        </w:rPr>
        <w:t>В соответствии с пунктом 7 части 3 статьи 12 Федерального закона от 25.12. 2008  № 273-ФЗ «О противодействии коррупции», статьей 575 Гражданского кодекса Российской Федерации, руководствуясь Уставом Хомутовского МО, Дума Хомутовского муниципального образования,</w:t>
      </w:r>
    </w:p>
    <w:p w:rsidR="00584203" w:rsidRPr="005C289B" w:rsidRDefault="00584203" w:rsidP="005C289B">
      <w:pPr>
        <w:pStyle w:val="af9"/>
        <w:tabs>
          <w:tab w:val="left" w:pos="3976"/>
        </w:tabs>
        <w:ind w:left="0" w:right="174" w:firstLine="426"/>
        <w:rPr>
          <w:sz w:val="18"/>
          <w:szCs w:val="18"/>
        </w:rPr>
      </w:pPr>
    </w:p>
    <w:p w:rsidR="005C289B" w:rsidRPr="005C289B" w:rsidRDefault="005C289B" w:rsidP="005C289B">
      <w:pPr>
        <w:pStyle w:val="af9"/>
        <w:tabs>
          <w:tab w:val="left" w:pos="3976"/>
        </w:tabs>
        <w:ind w:left="0" w:right="174" w:firstLine="426"/>
        <w:rPr>
          <w:sz w:val="18"/>
          <w:szCs w:val="18"/>
        </w:rPr>
      </w:pPr>
      <w:r w:rsidRPr="005C289B">
        <w:rPr>
          <w:sz w:val="18"/>
          <w:szCs w:val="18"/>
        </w:rPr>
        <w:t>РЕШИЛА:</w:t>
      </w:r>
    </w:p>
    <w:p w:rsidR="005C289B" w:rsidRPr="005C289B" w:rsidRDefault="005C289B" w:rsidP="005C289B">
      <w:pPr>
        <w:pStyle w:val="af9"/>
        <w:tabs>
          <w:tab w:val="left" w:pos="3976"/>
        </w:tabs>
        <w:ind w:left="0" w:right="174" w:firstLine="426"/>
        <w:rPr>
          <w:sz w:val="18"/>
          <w:szCs w:val="18"/>
        </w:rPr>
      </w:pPr>
      <w:r w:rsidRPr="005C289B">
        <w:rPr>
          <w:sz w:val="18"/>
          <w:szCs w:val="18"/>
        </w:rPr>
        <w:lastRenderedPageBreak/>
        <w:t>1. Утвердить Положение о сообщении лицами, замещающими муниципальные должности,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должностных обязанностей, сдаче и оценке подарка, реализации (выкупе) и зачислении средств, вырученных от его реализации (прилагается).</w:t>
      </w:r>
    </w:p>
    <w:p w:rsidR="005C289B" w:rsidRPr="005C289B" w:rsidRDefault="005C289B" w:rsidP="005C289B">
      <w:pPr>
        <w:pStyle w:val="af9"/>
        <w:tabs>
          <w:tab w:val="left" w:pos="3976"/>
        </w:tabs>
        <w:ind w:left="0" w:right="174" w:firstLine="426"/>
        <w:rPr>
          <w:sz w:val="18"/>
          <w:szCs w:val="18"/>
        </w:rPr>
      </w:pPr>
      <w:r w:rsidRPr="005C289B">
        <w:rPr>
          <w:sz w:val="18"/>
          <w:szCs w:val="18"/>
        </w:rPr>
        <w:t>2. Опубликовать настоящее решение в установленном законом порядке.</w:t>
      </w:r>
    </w:p>
    <w:p w:rsidR="005C289B" w:rsidRPr="005C289B" w:rsidRDefault="005C289B" w:rsidP="005C289B">
      <w:pPr>
        <w:pStyle w:val="af9"/>
        <w:tabs>
          <w:tab w:val="left" w:pos="3976"/>
        </w:tabs>
        <w:ind w:left="0" w:right="174" w:firstLine="426"/>
        <w:rPr>
          <w:sz w:val="18"/>
          <w:szCs w:val="18"/>
        </w:rPr>
      </w:pPr>
      <w:r w:rsidRPr="005C289B">
        <w:rPr>
          <w:sz w:val="18"/>
          <w:szCs w:val="18"/>
        </w:rPr>
        <w:t xml:space="preserve">3. </w:t>
      </w:r>
      <w:proofErr w:type="gramStart"/>
      <w:r w:rsidRPr="005C289B">
        <w:rPr>
          <w:sz w:val="18"/>
          <w:szCs w:val="18"/>
        </w:rPr>
        <w:t>Контроль за</w:t>
      </w:r>
      <w:proofErr w:type="gramEnd"/>
      <w:r w:rsidRPr="005C289B">
        <w:rPr>
          <w:sz w:val="18"/>
          <w:szCs w:val="18"/>
        </w:rPr>
        <w:t xml:space="preserve"> исполнением настоящего Решения возложить на комиссию по бюджету, ценообразованию, социально-экономическому развитию и </w:t>
      </w:r>
      <w:proofErr w:type="spellStart"/>
      <w:r w:rsidRPr="005C289B">
        <w:rPr>
          <w:sz w:val="18"/>
          <w:szCs w:val="18"/>
        </w:rPr>
        <w:t>ресурсообеспечению</w:t>
      </w:r>
      <w:proofErr w:type="spellEnd"/>
      <w:r w:rsidRPr="005C289B">
        <w:rPr>
          <w:sz w:val="18"/>
          <w:szCs w:val="18"/>
        </w:rPr>
        <w:t xml:space="preserve"> (</w:t>
      </w:r>
      <w:proofErr w:type="spellStart"/>
      <w:r w:rsidRPr="005C289B">
        <w:rPr>
          <w:sz w:val="18"/>
          <w:szCs w:val="18"/>
        </w:rPr>
        <w:t>А.К.Ветров</w:t>
      </w:r>
      <w:proofErr w:type="spellEnd"/>
      <w:r w:rsidRPr="005C289B">
        <w:rPr>
          <w:sz w:val="18"/>
          <w:szCs w:val="18"/>
        </w:rPr>
        <w:t>).</w:t>
      </w:r>
    </w:p>
    <w:p w:rsidR="005C289B" w:rsidRPr="005C289B" w:rsidRDefault="005C289B" w:rsidP="005C289B">
      <w:pPr>
        <w:pStyle w:val="af9"/>
        <w:tabs>
          <w:tab w:val="left" w:pos="3976"/>
        </w:tabs>
        <w:ind w:left="0" w:right="174" w:firstLine="426"/>
        <w:rPr>
          <w:sz w:val="18"/>
          <w:szCs w:val="18"/>
        </w:rPr>
      </w:pPr>
    </w:p>
    <w:p w:rsidR="005C289B" w:rsidRDefault="005C289B" w:rsidP="005C289B">
      <w:pPr>
        <w:pStyle w:val="af9"/>
        <w:tabs>
          <w:tab w:val="left" w:pos="3976"/>
        </w:tabs>
        <w:ind w:left="0" w:right="174" w:firstLine="426"/>
        <w:rPr>
          <w:sz w:val="18"/>
          <w:szCs w:val="18"/>
        </w:rPr>
      </w:pPr>
      <w:r w:rsidRPr="005C289B">
        <w:rPr>
          <w:sz w:val="18"/>
          <w:szCs w:val="18"/>
        </w:rPr>
        <w:tab/>
      </w:r>
    </w:p>
    <w:p w:rsidR="005C289B" w:rsidRPr="005C289B" w:rsidRDefault="005C289B" w:rsidP="005C289B">
      <w:pPr>
        <w:pStyle w:val="af9"/>
        <w:tabs>
          <w:tab w:val="left" w:pos="3976"/>
        </w:tabs>
        <w:ind w:left="0" w:right="174" w:firstLine="426"/>
        <w:jc w:val="center"/>
        <w:rPr>
          <w:i/>
          <w:sz w:val="18"/>
          <w:szCs w:val="18"/>
        </w:rPr>
      </w:pPr>
      <w:r w:rsidRPr="005C289B">
        <w:rPr>
          <w:i/>
          <w:sz w:val="18"/>
          <w:szCs w:val="18"/>
        </w:rPr>
        <w:t>Глава Хомутовского</w:t>
      </w:r>
    </w:p>
    <w:p w:rsidR="005C289B" w:rsidRPr="005C289B" w:rsidRDefault="005C289B" w:rsidP="005C289B">
      <w:pPr>
        <w:pStyle w:val="af9"/>
        <w:tabs>
          <w:tab w:val="left" w:pos="3976"/>
        </w:tabs>
        <w:ind w:left="0" w:right="174" w:firstLine="426"/>
        <w:jc w:val="right"/>
        <w:rPr>
          <w:i/>
          <w:sz w:val="18"/>
          <w:szCs w:val="18"/>
        </w:rPr>
      </w:pPr>
      <w:r w:rsidRPr="005C289B">
        <w:rPr>
          <w:i/>
          <w:sz w:val="18"/>
          <w:szCs w:val="18"/>
        </w:rPr>
        <w:t xml:space="preserve">муниципального образования       </w:t>
      </w:r>
      <w:r>
        <w:rPr>
          <w:i/>
          <w:sz w:val="18"/>
          <w:szCs w:val="18"/>
        </w:rPr>
        <w:t xml:space="preserve"> </w:t>
      </w:r>
      <w:r w:rsidRPr="005C289B">
        <w:rPr>
          <w:i/>
          <w:sz w:val="18"/>
          <w:szCs w:val="18"/>
        </w:rPr>
        <w:t xml:space="preserve">                                       В.М. </w:t>
      </w:r>
      <w:proofErr w:type="spellStart"/>
      <w:r w:rsidRPr="005C289B">
        <w:rPr>
          <w:i/>
          <w:sz w:val="18"/>
          <w:szCs w:val="18"/>
        </w:rPr>
        <w:t>Колмаченко</w:t>
      </w:r>
      <w:proofErr w:type="spellEnd"/>
    </w:p>
    <w:p w:rsidR="005C289B" w:rsidRPr="005C289B" w:rsidRDefault="005C289B" w:rsidP="005C289B">
      <w:pPr>
        <w:pStyle w:val="af9"/>
        <w:tabs>
          <w:tab w:val="left" w:pos="3976"/>
        </w:tabs>
        <w:ind w:left="0" w:right="174" w:firstLine="426"/>
        <w:jc w:val="right"/>
        <w:rPr>
          <w:i/>
          <w:sz w:val="18"/>
          <w:szCs w:val="18"/>
        </w:rPr>
      </w:pPr>
    </w:p>
    <w:p w:rsidR="005C289B" w:rsidRPr="005C289B" w:rsidRDefault="005C289B" w:rsidP="005C289B">
      <w:pPr>
        <w:pStyle w:val="af9"/>
        <w:tabs>
          <w:tab w:val="left" w:pos="3976"/>
        </w:tabs>
        <w:ind w:left="0" w:right="174" w:firstLine="426"/>
        <w:jc w:val="right"/>
        <w:rPr>
          <w:i/>
          <w:sz w:val="18"/>
          <w:szCs w:val="18"/>
        </w:rPr>
      </w:pPr>
    </w:p>
    <w:p w:rsidR="005C289B" w:rsidRPr="005C289B" w:rsidRDefault="005C289B" w:rsidP="005C289B">
      <w:pPr>
        <w:pStyle w:val="af9"/>
        <w:tabs>
          <w:tab w:val="left" w:pos="3976"/>
        </w:tabs>
        <w:ind w:left="0" w:right="174" w:firstLine="426"/>
        <w:jc w:val="right"/>
        <w:rPr>
          <w:i/>
          <w:sz w:val="18"/>
          <w:szCs w:val="18"/>
        </w:rPr>
      </w:pPr>
      <w:r w:rsidRPr="005C289B">
        <w:rPr>
          <w:i/>
          <w:sz w:val="18"/>
          <w:szCs w:val="18"/>
        </w:rPr>
        <w:t>УТВЕРЖДЕНО</w:t>
      </w:r>
    </w:p>
    <w:p w:rsidR="005C289B" w:rsidRDefault="005C289B" w:rsidP="005C289B">
      <w:pPr>
        <w:pStyle w:val="af9"/>
        <w:tabs>
          <w:tab w:val="left" w:pos="3976"/>
        </w:tabs>
        <w:ind w:left="0" w:right="174" w:firstLine="426"/>
        <w:jc w:val="right"/>
        <w:rPr>
          <w:i/>
          <w:sz w:val="18"/>
          <w:szCs w:val="18"/>
        </w:rPr>
      </w:pPr>
      <w:r w:rsidRPr="005C289B">
        <w:rPr>
          <w:i/>
          <w:sz w:val="18"/>
          <w:szCs w:val="18"/>
        </w:rPr>
        <w:t xml:space="preserve">решением  Думы </w:t>
      </w:r>
    </w:p>
    <w:p w:rsidR="005C289B" w:rsidRPr="005C289B" w:rsidRDefault="005C289B" w:rsidP="005C289B">
      <w:pPr>
        <w:pStyle w:val="af9"/>
        <w:tabs>
          <w:tab w:val="left" w:pos="3976"/>
        </w:tabs>
        <w:ind w:left="0" w:right="174" w:firstLine="426"/>
        <w:jc w:val="right"/>
        <w:rPr>
          <w:i/>
          <w:sz w:val="18"/>
          <w:szCs w:val="18"/>
        </w:rPr>
      </w:pPr>
      <w:r w:rsidRPr="005C289B">
        <w:rPr>
          <w:i/>
          <w:sz w:val="18"/>
          <w:szCs w:val="18"/>
        </w:rPr>
        <w:t>Хомутовского муниципального образования</w:t>
      </w:r>
    </w:p>
    <w:p w:rsidR="005C289B" w:rsidRPr="005C289B" w:rsidRDefault="005C289B" w:rsidP="005C289B">
      <w:pPr>
        <w:pStyle w:val="af9"/>
        <w:tabs>
          <w:tab w:val="left" w:pos="3976"/>
        </w:tabs>
        <w:ind w:left="0" w:right="174" w:firstLine="426"/>
        <w:jc w:val="right"/>
        <w:rPr>
          <w:i/>
          <w:sz w:val="18"/>
          <w:szCs w:val="18"/>
          <w:u w:val="single"/>
        </w:rPr>
      </w:pPr>
      <w:r w:rsidRPr="005C289B">
        <w:rPr>
          <w:i/>
          <w:sz w:val="18"/>
          <w:szCs w:val="18"/>
        </w:rPr>
        <w:t xml:space="preserve">от </w:t>
      </w:r>
      <w:r>
        <w:rPr>
          <w:i/>
          <w:sz w:val="18"/>
          <w:szCs w:val="18"/>
          <w:u w:val="single"/>
        </w:rPr>
        <w:t xml:space="preserve">21.09.2023 </w:t>
      </w:r>
      <w:r w:rsidRPr="005C289B">
        <w:rPr>
          <w:i/>
          <w:sz w:val="18"/>
          <w:szCs w:val="18"/>
        </w:rPr>
        <w:t xml:space="preserve">  № </w:t>
      </w:r>
      <w:r>
        <w:rPr>
          <w:i/>
          <w:sz w:val="18"/>
          <w:szCs w:val="18"/>
          <w:u w:val="single"/>
        </w:rPr>
        <w:t>15-72 д</w:t>
      </w:r>
    </w:p>
    <w:p w:rsidR="005C289B" w:rsidRPr="005C289B" w:rsidRDefault="005C289B" w:rsidP="005C289B">
      <w:pPr>
        <w:pStyle w:val="af9"/>
        <w:tabs>
          <w:tab w:val="left" w:pos="3976"/>
        </w:tabs>
        <w:ind w:left="0" w:right="174" w:firstLine="426"/>
        <w:jc w:val="right"/>
        <w:rPr>
          <w:sz w:val="18"/>
          <w:szCs w:val="18"/>
        </w:rPr>
      </w:pPr>
    </w:p>
    <w:p w:rsidR="005C289B" w:rsidRPr="005C289B" w:rsidRDefault="005C289B" w:rsidP="005C289B">
      <w:pPr>
        <w:pStyle w:val="af9"/>
        <w:tabs>
          <w:tab w:val="left" w:pos="3976"/>
        </w:tabs>
        <w:ind w:left="0" w:right="174" w:firstLine="426"/>
        <w:rPr>
          <w:sz w:val="18"/>
          <w:szCs w:val="18"/>
        </w:rPr>
      </w:pPr>
    </w:p>
    <w:p w:rsidR="005C289B" w:rsidRPr="005C289B" w:rsidRDefault="005C289B" w:rsidP="005C289B">
      <w:pPr>
        <w:pStyle w:val="af9"/>
        <w:tabs>
          <w:tab w:val="left" w:pos="3976"/>
        </w:tabs>
        <w:ind w:left="0" w:right="174" w:firstLine="426"/>
        <w:jc w:val="center"/>
        <w:rPr>
          <w:sz w:val="18"/>
          <w:szCs w:val="18"/>
        </w:rPr>
      </w:pPr>
      <w:r w:rsidRPr="005C289B">
        <w:rPr>
          <w:sz w:val="18"/>
          <w:szCs w:val="18"/>
        </w:rPr>
        <w:t>ПОЛОЖЕНИЕ</w:t>
      </w:r>
    </w:p>
    <w:p w:rsidR="005C289B" w:rsidRPr="005C289B" w:rsidRDefault="005C289B" w:rsidP="005C289B">
      <w:pPr>
        <w:pStyle w:val="af9"/>
        <w:tabs>
          <w:tab w:val="left" w:pos="3976"/>
        </w:tabs>
        <w:ind w:left="0" w:right="174" w:firstLine="426"/>
        <w:jc w:val="center"/>
        <w:rPr>
          <w:sz w:val="18"/>
          <w:szCs w:val="18"/>
        </w:rPr>
      </w:pPr>
      <w:r w:rsidRPr="005C289B">
        <w:rPr>
          <w:sz w:val="18"/>
          <w:szCs w:val="18"/>
        </w:rPr>
        <w:t>О СООБЩЕНИИ ЛИЦАМИ, ЗАМЕЩАЮЩИМИ</w:t>
      </w:r>
    </w:p>
    <w:p w:rsidR="005C289B" w:rsidRPr="005C289B" w:rsidRDefault="005C289B" w:rsidP="005C289B">
      <w:pPr>
        <w:pStyle w:val="af9"/>
        <w:tabs>
          <w:tab w:val="left" w:pos="3976"/>
        </w:tabs>
        <w:ind w:left="0" w:right="174" w:firstLine="426"/>
        <w:jc w:val="center"/>
        <w:rPr>
          <w:sz w:val="18"/>
          <w:szCs w:val="18"/>
        </w:rPr>
      </w:pPr>
      <w:r w:rsidRPr="005C289B">
        <w:rPr>
          <w:sz w:val="18"/>
          <w:szCs w:val="18"/>
        </w:rPr>
        <w:t>МУНИЦИПАЛЬНЫЕ ДОЛЖНОСТИ, О ПОЛУЧЕНИИ</w:t>
      </w:r>
    </w:p>
    <w:p w:rsidR="005C289B" w:rsidRPr="005C289B" w:rsidRDefault="005C289B" w:rsidP="005C289B">
      <w:pPr>
        <w:pStyle w:val="af9"/>
        <w:tabs>
          <w:tab w:val="left" w:pos="3976"/>
        </w:tabs>
        <w:ind w:left="0" w:right="174" w:firstLine="426"/>
        <w:jc w:val="center"/>
        <w:rPr>
          <w:sz w:val="18"/>
          <w:szCs w:val="18"/>
        </w:rPr>
      </w:pPr>
      <w:r w:rsidRPr="005C289B">
        <w:rPr>
          <w:sz w:val="18"/>
          <w:szCs w:val="18"/>
        </w:rPr>
        <w:t>ПОДАРКА В СВЯЗИ С ПРОТОКОЛЬНЫМИ МЕРОПРИЯТИЯМИ, СЛУЖЕБНЫМИ КОМАНДИРОВКАМИ И ДРУГИМИ ОФИЦИАЛЬНЫМИ МЕРОПРИЯТИЯМИ, УЧАСТИЕ</w:t>
      </w:r>
    </w:p>
    <w:p w:rsidR="005C289B" w:rsidRPr="005C289B" w:rsidRDefault="005C289B" w:rsidP="005C289B">
      <w:pPr>
        <w:pStyle w:val="af9"/>
        <w:tabs>
          <w:tab w:val="left" w:pos="3976"/>
        </w:tabs>
        <w:ind w:left="0" w:right="174" w:firstLine="426"/>
        <w:jc w:val="center"/>
        <w:rPr>
          <w:sz w:val="18"/>
          <w:szCs w:val="18"/>
        </w:rPr>
      </w:pPr>
      <w:r w:rsidRPr="005C289B">
        <w:rPr>
          <w:sz w:val="18"/>
          <w:szCs w:val="18"/>
        </w:rPr>
        <w:t xml:space="preserve">В </w:t>
      </w:r>
      <w:proofErr w:type="gramStart"/>
      <w:r w:rsidRPr="005C289B">
        <w:rPr>
          <w:sz w:val="18"/>
          <w:szCs w:val="18"/>
        </w:rPr>
        <w:t>КОТОРЫХ</w:t>
      </w:r>
      <w:proofErr w:type="gramEnd"/>
      <w:r w:rsidRPr="005C289B">
        <w:rPr>
          <w:sz w:val="18"/>
          <w:szCs w:val="18"/>
        </w:rPr>
        <w:t xml:space="preserve"> СВЯЗАНО С ИСПОЛНЕНИЕМ ИМИ</w:t>
      </w:r>
    </w:p>
    <w:p w:rsidR="005C289B" w:rsidRPr="005C289B" w:rsidRDefault="005C289B" w:rsidP="005C289B">
      <w:pPr>
        <w:pStyle w:val="af9"/>
        <w:tabs>
          <w:tab w:val="left" w:pos="3976"/>
        </w:tabs>
        <w:ind w:left="0" w:right="174" w:firstLine="426"/>
        <w:jc w:val="center"/>
        <w:rPr>
          <w:sz w:val="18"/>
          <w:szCs w:val="18"/>
        </w:rPr>
      </w:pPr>
      <w:r w:rsidRPr="005C289B">
        <w:rPr>
          <w:sz w:val="18"/>
          <w:szCs w:val="18"/>
        </w:rPr>
        <w:t>ДОЛЖНОСТНЫХ ОБЯЗАННОСТЕЙ, СДАЧЕ И ОЦЕНКЕ</w:t>
      </w:r>
    </w:p>
    <w:p w:rsidR="005C289B" w:rsidRPr="005C289B" w:rsidRDefault="005C289B" w:rsidP="005C289B">
      <w:pPr>
        <w:pStyle w:val="af9"/>
        <w:tabs>
          <w:tab w:val="left" w:pos="3976"/>
        </w:tabs>
        <w:ind w:left="0" w:right="174" w:firstLine="426"/>
        <w:jc w:val="center"/>
        <w:rPr>
          <w:sz w:val="18"/>
          <w:szCs w:val="18"/>
        </w:rPr>
      </w:pPr>
      <w:r w:rsidRPr="005C289B">
        <w:rPr>
          <w:sz w:val="18"/>
          <w:szCs w:val="18"/>
        </w:rPr>
        <w:t>ПОДАРКА, РЕАЛИЗАЦИИ (ВЫКУПЕ) И ЗАЧИСЛЕНИИ</w:t>
      </w:r>
    </w:p>
    <w:p w:rsidR="005C289B" w:rsidRPr="005C289B" w:rsidRDefault="005C289B" w:rsidP="005C289B">
      <w:pPr>
        <w:pStyle w:val="af9"/>
        <w:tabs>
          <w:tab w:val="left" w:pos="3976"/>
        </w:tabs>
        <w:ind w:left="0" w:right="174" w:firstLine="426"/>
        <w:jc w:val="center"/>
        <w:rPr>
          <w:sz w:val="18"/>
          <w:szCs w:val="18"/>
        </w:rPr>
      </w:pPr>
      <w:r w:rsidRPr="005C289B">
        <w:rPr>
          <w:sz w:val="18"/>
          <w:szCs w:val="18"/>
        </w:rPr>
        <w:t>СРЕДСТВ, ВЫРУЧЕННЫХ ОТ ЕГО РЕАЛИЗАЦИИ</w:t>
      </w:r>
    </w:p>
    <w:p w:rsidR="005C289B" w:rsidRPr="005C289B" w:rsidRDefault="005C289B" w:rsidP="005C289B">
      <w:pPr>
        <w:pStyle w:val="af9"/>
        <w:tabs>
          <w:tab w:val="left" w:pos="3976"/>
        </w:tabs>
        <w:ind w:left="0" w:right="174" w:firstLine="426"/>
        <w:jc w:val="center"/>
        <w:rPr>
          <w:sz w:val="18"/>
          <w:szCs w:val="18"/>
        </w:rPr>
      </w:pPr>
    </w:p>
    <w:p w:rsidR="005C289B" w:rsidRPr="005C289B" w:rsidRDefault="005C289B" w:rsidP="005C289B">
      <w:pPr>
        <w:pStyle w:val="af9"/>
        <w:tabs>
          <w:tab w:val="left" w:pos="3976"/>
        </w:tabs>
        <w:ind w:left="0" w:right="174" w:firstLine="426"/>
        <w:rPr>
          <w:sz w:val="18"/>
          <w:szCs w:val="18"/>
        </w:rPr>
      </w:pPr>
      <w:r w:rsidRPr="005C289B">
        <w:rPr>
          <w:sz w:val="18"/>
          <w:szCs w:val="18"/>
        </w:rPr>
        <w:t xml:space="preserve">1. </w:t>
      </w:r>
      <w:proofErr w:type="gramStart"/>
      <w:r w:rsidRPr="005C289B">
        <w:rPr>
          <w:sz w:val="18"/>
          <w:szCs w:val="18"/>
        </w:rPr>
        <w:t>Настоящее Положение определяет порядок сообщения Главой Хомутовского муниципального образования   (далее – Глава),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должностных обязанностей, а также порядок сдачи и оценки подарка, реализации (выкупа) и зачисления средств, вырученных от его реализации.</w:t>
      </w:r>
      <w:proofErr w:type="gramEnd"/>
    </w:p>
    <w:p w:rsidR="005C289B" w:rsidRPr="005C289B" w:rsidRDefault="005C289B" w:rsidP="005C289B">
      <w:pPr>
        <w:pStyle w:val="af9"/>
        <w:tabs>
          <w:tab w:val="left" w:pos="3976"/>
        </w:tabs>
        <w:ind w:left="0" w:right="174" w:firstLine="426"/>
        <w:rPr>
          <w:sz w:val="18"/>
          <w:szCs w:val="18"/>
        </w:rPr>
      </w:pPr>
      <w:r w:rsidRPr="005C289B">
        <w:rPr>
          <w:sz w:val="18"/>
          <w:szCs w:val="18"/>
        </w:rPr>
        <w:t>2. Для целей настоящего Положения используются следующие понятия:</w:t>
      </w:r>
    </w:p>
    <w:p w:rsidR="005C289B" w:rsidRPr="005C289B" w:rsidRDefault="005C289B" w:rsidP="005C289B">
      <w:pPr>
        <w:pStyle w:val="af9"/>
        <w:tabs>
          <w:tab w:val="left" w:pos="3976"/>
        </w:tabs>
        <w:ind w:left="0" w:right="174" w:firstLine="426"/>
        <w:rPr>
          <w:sz w:val="18"/>
          <w:szCs w:val="18"/>
        </w:rPr>
      </w:pPr>
      <w:proofErr w:type="gramStart"/>
      <w:r w:rsidRPr="005C289B">
        <w:rPr>
          <w:sz w:val="18"/>
          <w:szCs w:val="18"/>
        </w:rPr>
        <w:t>1) подарок, полученный в связи с протокольными мероприятиями, служебными командировками и другими официальными мероприятиями, – подарок, полученный лицом, замещающим муниципальную должность, лично или через посредника от физических (юридических) лиц, которые осуществляют дарение, исходя из должностного положения одаряемого или исполнения им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w:t>
      </w:r>
      <w:proofErr w:type="gramEnd"/>
      <w:r w:rsidRPr="005C289B">
        <w:rPr>
          <w:sz w:val="18"/>
          <w:szCs w:val="18"/>
        </w:rPr>
        <w:t xml:space="preserve"> мероприятий в целях исполнения им своих должностных обязанностей, цветов и ценных подарков, которые вручены в качестве поощрения (награды) (далее – подарок);</w:t>
      </w:r>
    </w:p>
    <w:p w:rsidR="005C289B" w:rsidRPr="005C289B" w:rsidRDefault="005C289B" w:rsidP="005C289B">
      <w:pPr>
        <w:pStyle w:val="af9"/>
        <w:tabs>
          <w:tab w:val="left" w:pos="3976"/>
        </w:tabs>
        <w:ind w:left="0" w:right="174" w:firstLine="426"/>
        <w:rPr>
          <w:sz w:val="18"/>
          <w:szCs w:val="18"/>
        </w:rPr>
      </w:pPr>
      <w:r w:rsidRPr="005C289B">
        <w:rPr>
          <w:sz w:val="18"/>
          <w:szCs w:val="18"/>
        </w:rPr>
        <w:t xml:space="preserve">2) уполномоченное должностное лицо – руководитель аппарата администрации, определенное Главой Хомутовского муниципального образования, </w:t>
      </w:r>
      <w:proofErr w:type="gramStart"/>
      <w:r w:rsidRPr="005C289B">
        <w:rPr>
          <w:sz w:val="18"/>
          <w:szCs w:val="18"/>
        </w:rPr>
        <w:t>ответственным</w:t>
      </w:r>
      <w:proofErr w:type="gramEnd"/>
      <w:r w:rsidRPr="005C289B">
        <w:rPr>
          <w:sz w:val="18"/>
          <w:szCs w:val="18"/>
        </w:rPr>
        <w:t xml:space="preserve"> за  реализацию настоящего Положения.</w:t>
      </w:r>
    </w:p>
    <w:p w:rsidR="005C289B" w:rsidRPr="005C289B" w:rsidRDefault="005C289B" w:rsidP="005C289B">
      <w:pPr>
        <w:pStyle w:val="af9"/>
        <w:tabs>
          <w:tab w:val="left" w:pos="3976"/>
        </w:tabs>
        <w:ind w:left="0" w:right="174" w:firstLine="426"/>
        <w:rPr>
          <w:sz w:val="18"/>
          <w:szCs w:val="18"/>
        </w:rPr>
      </w:pPr>
      <w:proofErr w:type="gramStart"/>
      <w:r w:rsidRPr="005C289B">
        <w:rPr>
          <w:sz w:val="18"/>
          <w:szCs w:val="18"/>
        </w:rPr>
        <w:t>Иные понятия, используемые в настоящем Положении, применяются в том же значении, что и в Типовом положении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утвержденном постановлением</w:t>
      </w:r>
      <w:proofErr w:type="gramEnd"/>
      <w:r w:rsidRPr="005C289B">
        <w:rPr>
          <w:sz w:val="18"/>
          <w:szCs w:val="18"/>
        </w:rPr>
        <w:t xml:space="preserve"> Правительства Российской Федерации от 9 января 2014 года № 10.</w:t>
      </w:r>
    </w:p>
    <w:p w:rsidR="005C289B" w:rsidRPr="005C289B" w:rsidRDefault="005C289B" w:rsidP="005C289B">
      <w:pPr>
        <w:pStyle w:val="af9"/>
        <w:tabs>
          <w:tab w:val="left" w:pos="3976"/>
        </w:tabs>
        <w:ind w:left="0" w:right="174" w:firstLine="426"/>
        <w:rPr>
          <w:sz w:val="18"/>
          <w:szCs w:val="18"/>
        </w:rPr>
      </w:pPr>
      <w:r w:rsidRPr="005C289B">
        <w:rPr>
          <w:sz w:val="18"/>
          <w:szCs w:val="18"/>
        </w:rPr>
        <w:t>3. Глава не вправе получать подарки от физических (юридических) лиц в связи с его должностным положением или исполнением им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  должностных обязанностей.</w:t>
      </w:r>
    </w:p>
    <w:p w:rsidR="005C289B" w:rsidRPr="005C289B" w:rsidRDefault="005C289B" w:rsidP="005C289B">
      <w:pPr>
        <w:pStyle w:val="af9"/>
        <w:tabs>
          <w:tab w:val="left" w:pos="3976"/>
        </w:tabs>
        <w:ind w:left="0" w:right="174" w:firstLine="426"/>
        <w:rPr>
          <w:sz w:val="18"/>
          <w:szCs w:val="18"/>
        </w:rPr>
      </w:pPr>
      <w:r w:rsidRPr="005C289B">
        <w:rPr>
          <w:sz w:val="18"/>
          <w:szCs w:val="18"/>
        </w:rPr>
        <w:t xml:space="preserve">4. Глава </w:t>
      </w:r>
      <w:proofErr w:type="gramStart"/>
      <w:r w:rsidRPr="005C289B">
        <w:rPr>
          <w:sz w:val="18"/>
          <w:szCs w:val="18"/>
        </w:rPr>
        <w:t>обязан</w:t>
      </w:r>
      <w:proofErr w:type="gramEnd"/>
      <w:r w:rsidRPr="005C289B">
        <w:rPr>
          <w:sz w:val="18"/>
          <w:szCs w:val="18"/>
        </w:rPr>
        <w:t xml:space="preserve"> в порядке, предусмотренном настоящим Положением, уведомлять обо всех случаях получения подарка депутатов Думы Хомутовского муниципального образования (далее – Дума).</w:t>
      </w:r>
    </w:p>
    <w:p w:rsidR="005C289B" w:rsidRPr="005C289B" w:rsidRDefault="005C289B" w:rsidP="005C289B">
      <w:pPr>
        <w:pStyle w:val="af9"/>
        <w:tabs>
          <w:tab w:val="left" w:pos="3976"/>
        </w:tabs>
        <w:ind w:left="0" w:right="174" w:firstLine="426"/>
        <w:rPr>
          <w:sz w:val="18"/>
          <w:szCs w:val="18"/>
        </w:rPr>
      </w:pPr>
      <w:r w:rsidRPr="005C289B">
        <w:rPr>
          <w:sz w:val="18"/>
          <w:szCs w:val="18"/>
        </w:rPr>
        <w:t>5. Глава представляет уведомление руководителю аппарата администрации на имя заместителя председателя Думы.</w:t>
      </w:r>
    </w:p>
    <w:p w:rsidR="005C289B" w:rsidRPr="005C289B" w:rsidRDefault="005C289B" w:rsidP="005C289B">
      <w:pPr>
        <w:pStyle w:val="af9"/>
        <w:tabs>
          <w:tab w:val="left" w:pos="3976"/>
        </w:tabs>
        <w:ind w:left="0" w:right="174" w:firstLine="426"/>
        <w:rPr>
          <w:sz w:val="18"/>
          <w:szCs w:val="18"/>
        </w:rPr>
      </w:pPr>
      <w:r w:rsidRPr="005C289B">
        <w:rPr>
          <w:sz w:val="18"/>
          <w:szCs w:val="18"/>
        </w:rPr>
        <w:t>6. Уведомление составляется по форме согласно приложению 1 к настоящему Положению.</w:t>
      </w:r>
    </w:p>
    <w:p w:rsidR="005C289B" w:rsidRPr="005C289B" w:rsidRDefault="005C289B" w:rsidP="005C289B">
      <w:pPr>
        <w:pStyle w:val="af9"/>
        <w:tabs>
          <w:tab w:val="left" w:pos="3976"/>
        </w:tabs>
        <w:ind w:left="0" w:right="174" w:firstLine="426"/>
        <w:rPr>
          <w:sz w:val="18"/>
          <w:szCs w:val="18"/>
        </w:rPr>
      </w:pPr>
      <w:r w:rsidRPr="005C289B">
        <w:rPr>
          <w:sz w:val="18"/>
          <w:szCs w:val="18"/>
        </w:rPr>
        <w:t>7. Уведомление регистрируется в журнале учета уведомлений в день его представления руководителю аппарата администрации. Журнал учета уведомлений ведется руководителем аппарата администрации по форме согласно приложению 2 к настоящему Положению.</w:t>
      </w:r>
    </w:p>
    <w:p w:rsidR="005C289B" w:rsidRPr="005C289B" w:rsidRDefault="005C289B" w:rsidP="005C289B">
      <w:pPr>
        <w:pStyle w:val="af9"/>
        <w:tabs>
          <w:tab w:val="left" w:pos="3976"/>
        </w:tabs>
        <w:ind w:left="0" w:right="174" w:firstLine="426"/>
        <w:rPr>
          <w:sz w:val="18"/>
          <w:szCs w:val="18"/>
        </w:rPr>
      </w:pPr>
      <w:r w:rsidRPr="005C289B">
        <w:rPr>
          <w:sz w:val="18"/>
          <w:szCs w:val="18"/>
        </w:rPr>
        <w:t>8. Уведомление представляется Главой, получившим подарок (далее – лицо, получившее подарок), не позднее 3 рабочих дней со дня получения подарка.</w:t>
      </w:r>
    </w:p>
    <w:p w:rsidR="005C289B" w:rsidRPr="005C289B" w:rsidRDefault="005C289B" w:rsidP="005C289B">
      <w:pPr>
        <w:pStyle w:val="af9"/>
        <w:tabs>
          <w:tab w:val="left" w:pos="3976"/>
        </w:tabs>
        <w:ind w:left="0" w:right="174" w:firstLine="426"/>
        <w:rPr>
          <w:sz w:val="18"/>
          <w:szCs w:val="18"/>
        </w:rPr>
      </w:pPr>
      <w:r w:rsidRPr="005C289B">
        <w:rPr>
          <w:sz w:val="18"/>
          <w:szCs w:val="18"/>
        </w:rPr>
        <w:t>В случае</w:t>
      </w:r>
      <w:proofErr w:type="gramStart"/>
      <w:r w:rsidRPr="005C289B">
        <w:rPr>
          <w:sz w:val="18"/>
          <w:szCs w:val="18"/>
        </w:rPr>
        <w:t>,</w:t>
      </w:r>
      <w:proofErr w:type="gramEnd"/>
      <w:r w:rsidRPr="005C289B">
        <w:rPr>
          <w:sz w:val="18"/>
          <w:szCs w:val="18"/>
        </w:rPr>
        <w:t xml:space="preserve"> если подарок получен во время служебной командировки, уведомление представляется лицом, получившим подарок, не позднее 3 рабочих дней со дня возвращения указанного лица из служебной командировки.</w:t>
      </w:r>
    </w:p>
    <w:p w:rsidR="005C289B" w:rsidRPr="005C289B" w:rsidRDefault="005C289B" w:rsidP="005C289B">
      <w:pPr>
        <w:pStyle w:val="af9"/>
        <w:tabs>
          <w:tab w:val="left" w:pos="3976"/>
        </w:tabs>
        <w:ind w:left="0" w:right="174" w:firstLine="426"/>
        <w:rPr>
          <w:sz w:val="18"/>
          <w:szCs w:val="18"/>
        </w:rPr>
      </w:pPr>
      <w:r w:rsidRPr="005C289B">
        <w:rPr>
          <w:sz w:val="18"/>
          <w:szCs w:val="18"/>
        </w:rPr>
        <w:t>При невозможности подачи уведомления в сроки, указанные в      абзацах первом и втором настоящего пункта, по причине, не зависящей от лица, получившего подарок, уведомление представляется им руководителю аппарата администрации не позднее дня, следующего за днем устранения причины.</w:t>
      </w:r>
    </w:p>
    <w:p w:rsidR="005C289B" w:rsidRPr="005C289B" w:rsidRDefault="005C289B" w:rsidP="005C289B">
      <w:pPr>
        <w:pStyle w:val="af9"/>
        <w:tabs>
          <w:tab w:val="left" w:pos="3976"/>
        </w:tabs>
        <w:ind w:left="0" w:right="174" w:firstLine="426"/>
        <w:rPr>
          <w:sz w:val="18"/>
          <w:szCs w:val="18"/>
        </w:rPr>
      </w:pPr>
      <w:r w:rsidRPr="005C289B">
        <w:rPr>
          <w:sz w:val="18"/>
          <w:szCs w:val="18"/>
        </w:rPr>
        <w:t>9. Уведомление составляется в 2 экземплярах, один из которых возвращается лицу, получившему подарок, с отметкой о регистрации.</w:t>
      </w:r>
    </w:p>
    <w:p w:rsidR="005C289B" w:rsidRPr="005C289B" w:rsidRDefault="005C289B" w:rsidP="005C289B">
      <w:pPr>
        <w:pStyle w:val="af9"/>
        <w:tabs>
          <w:tab w:val="left" w:pos="3976"/>
        </w:tabs>
        <w:ind w:left="0" w:right="174" w:firstLine="426"/>
        <w:rPr>
          <w:sz w:val="18"/>
          <w:szCs w:val="18"/>
        </w:rPr>
      </w:pPr>
      <w:r w:rsidRPr="005C289B">
        <w:rPr>
          <w:sz w:val="18"/>
          <w:szCs w:val="18"/>
        </w:rPr>
        <w:lastRenderedPageBreak/>
        <w:t>10. К уведомлению прилагаются:</w:t>
      </w:r>
    </w:p>
    <w:p w:rsidR="005C289B" w:rsidRPr="005C289B" w:rsidRDefault="005C289B" w:rsidP="005C289B">
      <w:pPr>
        <w:pStyle w:val="af9"/>
        <w:tabs>
          <w:tab w:val="left" w:pos="3976"/>
        </w:tabs>
        <w:ind w:left="0" w:right="174" w:firstLine="426"/>
        <w:rPr>
          <w:sz w:val="18"/>
          <w:szCs w:val="18"/>
        </w:rPr>
      </w:pPr>
      <w:r w:rsidRPr="005C289B">
        <w:rPr>
          <w:sz w:val="18"/>
          <w:szCs w:val="18"/>
        </w:rPr>
        <w:t>1) документы (при их наличии), подтверждающие стоимость подарка (договор дарения, кассовый чек, товарный чек, иной документ об оплате (приобретении) подарка);</w:t>
      </w:r>
    </w:p>
    <w:p w:rsidR="005C289B" w:rsidRPr="005C289B" w:rsidRDefault="005C289B" w:rsidP="005C289B">
      <w:pPr>
        <w:pStyle w:val="af9"/>
        <w:tabs>
          <w:tab w:val="left" w:pos="3976"/>
        </w:tabs>
        <w:ind w:left="0" w:right="174" w:firstLine="426"/>
        <w:rPr>
          <w:sz w:val="18"/>
          <w:szCs w:val="18"/>
        </w:rPr>
      </w:pPr>
      <w:r w:rsidRPr="005C289B">
        <w:rPr>
          <w:sz w:val="18"/>
          <w:szCs w:val="18"/>
        </w:rPr>
        <w:t>2) описание подарка;</w:t>
      </w:r>
    </w:p>
    <w:p w:rsidR="005C289B" w:rsidRPr="005C289B" w:rsidRDefault="005C289B" w:rsidP="005C289B">
      <w:pPr>
        <w:pStyle w:val="af9"/>
        <w:tabs>
          <w:tab w:val="left" w:pos="3976"/>
        </w:tabs>
        <w:ind w:left="0" w:right="174" w:firstLine="426"/>
        <w:rPr>
          <w:sz w:val="18"/>
          <w:szCs w:val="18"/>
        </w:rPr>
      </w:pPr>
      <w:r w:rsidRPr="005C289B">
        <w:rPr>
          <w:sz w:val="18"/>
          <w:szCs w:val="18"/>
        </w:rPr>
        <w:t>3) другие документы, в том числе содержащие характеристики подарка и правила его использования (при наличии).</w:t>
      </w:r>
    </w:p>
    <w:p w:rsidR="005C289B" w:rsidRPr="005C289B" w:rsidRDefault="005C289B" w:rsidP="005C289B">
      <w:pPr>
        <w:pStyle w:val="af9"/>
        <w:tabs>
          <w:tab w:val="left" w:pos="3976"/>
        </w:tabs>
        <w:ind w:left="0" w:right="174" w:firstLine="426"/>
        <w:rPr>
          <w:sz w:val="18"/>
          <w:szCs w:val="18"/>
        </w:rPr>
      </w:pPr>
      <w:r w:rsidRPr="005C289B">
        <w:rPr>
          <w:sz w:val="18"/>
          <w:szCs w:val="18"/>
        </w:rPr>
        <w:t>11. В течение 3 рабочих дней со дня регистрации уведомления руководителем аппарата администрации лицо, получившее подарок, представляет руководителю аппарата администрации фотографии подарка с различных сторон.</w:t>
      </w:r>
    </w:p>
    <w:p w:rsidR="005C289B" w:rsidRPr="005C289B" w:rsidRDefault="005C289B" w:rsidP="005C289B">
      <w:pPr>
        <w:pStyle w:val="af9"/>
        <w:tabs>
          <w:tab w:val="left" w:pos="3976"/>
        </w:tabs>
        <w:ind w:left="0" w:right="174" w:firstLine="426"/>
        <w:rPr>
          <w:sz w:val="18"/>
          <w:szCs w:val="18"/>
        </w:rPr>
      </w:pPr>
      <w:r w:rsidRPr="005C289B">
        <w:rPr>
          <w:sz w:val="18"/>
          <w:szCs w:val="18"/>
        </w:rPr>
        <w:t>Фотографии подарка представляются в цветном изображении на электронном носителе.</w:t>
      </w:r>
    </w:p>
    <w:p w:rsidR="005C289B" w:rsidRPr="005C289B" w:rsidRDefault="005C289B" w:rsidP="005C289B">
      <w:pPr>
        <w:pStyle w:val="af9"/>
        <w:tabs>
          <w:tab w:val="left" w:pos="3976"/>
        </w:tabs>
        <w:ind w:left="0" w:right="174" w:firstLine="426"/>
        <w:rPr>
          <w:sz w:val="18"/>
          <w:szCs w:val="18"/>
        </w:rPr>
      </w:pPr>
      <w:r w:rsidRPr="005C289B">
        <w:rPr>
          <w:sz w:val="18"/>
          <w:szCs w:val="18"/>
        </w:rPr>
        <w:t>12. В случае если лицо, получившее подарок, не имеет возможности осуществить фотографирование подарка самостоятельно, фотографирование подарка осуществляется руководителем аппарат администрации в течение 2 рабочих дней со дня обращения лица, получившего подарок, за фотографированием подарка.</w:t>
      </w:r>
    </w:p>
    <w:p w:rsidR="005C289B" w:rsidRPr="005C289B" w:rsidRDefault="005C289B" w:rsidP="005C289B">
      <w:pPr>
        <w:pStyle w:val="af9"/>
        <w:tabs>
          <w:tab w:val="left" w:pos="3976"/>
        </w:tabs>
        <w:ind w:left="0" w:right="174" w:firstLine="426"/>
        <w:rPr>
          <w:sz w:val="18"/>
          <w:szCs w:val="18"/>
        </w:rPr>
      </w:pPr>
      <w:r w:rsidRPr="005C289B">
        <w:rPr>
          <w:sz w:val="18"/>
          <w:szCs w:val="18"/>
        </w:rPr>
        <w:t xml:space="preserve">13. </w:t>
      </w:r>
      <w:proofErr w:type="gramStart"/>
      <w:r w:rsidRPr="005C289B">
        <w:rPr>
          <w:sz w:val="18"/>
          <w:szCs w:val="18"/>
        </w:rPr>
        <w:t>Не позднее 5 рабочих дней со дня регистрации уведомления в журнале учета уведомлений подарок независимо от его стоимости с заверенными руководителем аппарата администрации копиями документов, указанных в пунктах 10 и 11 настоящего Положения, сдается на хранение по акту приема-передачи.</w:t>
      </w:r>
      <w:proofErr w:type="gramEnd"/>
    </w:p>
    <w:p w:rsidR="005C289B" w:rsidRPr="005C289B" w:rsidRDefault="005C289B" w:rsidP="005C289B">
      <w:pPr>
        <w:pStyle w:val="af9"/>
        <w:tabs>
          <w:tab w:val="left" w:pos="3976"/>
        </w:tabs>
        <w:ind w:left="0" w:right="174" w:firstLine="426"/>
        <w:rPr>
          <w:sz w:val="18"/>
          <w:szCs w:val="18"/>
        </w:rPr>
      </w:pPr>
      <w:r w:rsidRPr="005C289B">
        <w:rPr>
          <w:sz w:val="18"/>
          <w:szCs w:val="18"/>
        </w:rPr>
        <w:t xml:space="preserve">Акт приема-передачи составляется в двух экземплярах (один экземпляр для лица, получившего подарок, второй экземпляр для руководителя аппарата администрации). </w:t>
      </w:r>
    </w:p>
    <w:p w:rsidR="005C289B" w:rsidRPr="005C289B" w:rsidRDefault="005C289B" w:rsidP="005C289B">
      <w:pPr>
        <w:pStyle w:val="af9"/>
        <w:tabs>
          <w:tab w:val="left" w:pos="3976"/>
        </w:tabs>
        <w:ind w:left="0" w:right="174" w:firstLine="426"/>
        <w:rPr>
          <w:sz w:val="18"/>
          <w:szCs w:val="18"/>
        </w:rPr>
      </w:pPr>
      <w:r w:rsidRPr="005C289B">
        <w:rPr>
          <w:sz w:val="18"/>
          <w:szCs w:val="18"/>
        </w:rPr>
        <w:t xml:space="preserve">14. </w:t>
      </w:r>
      <w:proofErr w:type="gramStart"/>
      <w:r w:rsidRPr="005C289B">
        <w:rPr>
          <w:sz w:val="18"/>
          <w:szCs w:val="18"/>
        </w:rPr>
        <w:t>До передачи подарка по акту приема-передачи ответственность в соответствии с законодательством Российской Федерации за утрату</w:t>
      </w:r>
      <w:proofErr w:type="gramEnd"/>
      <w:r w:rsidRPr="005C289B">
        <w:rPr>
          <w:sz w:val="18"/>
          <w:szCs w:val="18"/>
        </w:rPr>
        <w:t xml:space="preserve"> или повреждение подарка несет лицо, получившее подарок.</w:t>
      </w:r>
    </w:p>
    <w:p w:rsidR="005C289B" w:rsidRPr="005C289B" w:rsidRDefault="005C289B" w:rsidP="005C289B">
      <w:pPr>
        <w:pStyle w:val="af9"/>
        <w:tabs>
          <w:tab w:val="left" w:pos="3976"/>
        </w:tabs>
        <w:ind w:left="0" w:right="174" w:firstLine="426"/>
        <w:rPr>
          <w:sz w:val="18"/>
          <w:szCs w:val="18"/>
        </w:rPr>
      </w:pPr>
      <w:r w:rsidRPr="005C289B">
        <w:rPr>
          <w:sz w:val="18"/>
          <w:szCs w:val="18"/>
        </w:rPr>
        <w:t>15. Второй экземпляр уведомления и копии документов, указанных в пунктах 10 и 11 настоящего Положения, не позднее 3 рабочих дней со дня регистрации уведомления направляются руководителем аппарата администрации в комиссию по поступлению и выбытию активов администрации Хомутовского муниципального образования, (далее – комиссия по поступлению и выбытию активов).</w:t>
      </w:r>
    </w:p>
    <w:p w:rsidR="005C289B" w:rsidRPr="005C289B" w:rsidRDefault="005C289B" w:rsidP="005C289B">
      <w:pPr>
        <w:pStyle w:val="af9"/>
        <w:tabs>
          <w:tab w:val="left" w:pos="3976"/>
        </w:tabs>
        <w:ind w:left="0" w:right="174" w:firstLine="426"/>
        <w:rPr>
          <w:sz w:val="18"/>
          <w:szCs w:val="18"/>
        </w:rPr>
      </w:pPr>
      <w:r w:rsidRPr="005C289B">
        <w:rPr>
          <w:sz w:val="18"/>
          <w:szCs w:val="18"/>
        </w:rPr>
        <w:t>16. Комиссия по поступлению и выбытию активов в течение 5 рабочих дней со дня оценки подарка письменно уведомляет лицо, получившее подарок, о результатах оценки подарка.</w:t>
      </w:r>
    </w:p>
    <w:p w:rsidR="005C289B" w:rsidRPr="005C289B" w:rsidRDefault="005C289B" w:rsidP="005C289B">
      <w:pPr>
        <w:pStyle w:val="af9"/>
        <w:tabs>
          <w:tab w:val="left" w:pos="3976"/>
        </w:tabs>
        <w:ind w:left="0" w:right="174" w:firstLine="426"/>
        <w:rPr>
          <w:sz w:val="18"/>
          <w:szCs w:val="18"/>
        </w:rPr>
      </w:pPr>
      <w:r w:rsidRPr="005C289B">
        <w:rPr>
          <w:sz w:val="18"/>
          <w:szCs w:val="18"/>
        </w:rPr>
        <w:t>17. В случае</w:t>
      </w:r>
      <w:proofErr w:type="gramStart"/>
      <w:r w:rsidRPr="005C289B">
        <w:rPr>
          <w:sz w:val="18"/>
          <w:szCs w:val="18"/>
        </w:rPr>
        <w:t>,</w:t>
      </w:r>
      <w:proofErr w:type="gramEnd"/>
      <w:r w:rsidRPr="005C289B">
        <w:rPr>
          <w:sz w:val="18"/>
          <w:szCs w:val="18"/>
        </w:rPr>
        <w:t xml:space="preserve"> если стоимость подарка не превышает 3 тысяч рублей, подарок в установленном законодательством порядке возвращается лицу, получившему подарок, по акту приема-передачи, составляемому в двух экземплярах (один экземпляр для лица, получившего подарок, второй экземпляр для руководителя аппарата администрации).</w:t>
      </w:r>
    </w:p>
    <w:p w:rsidR="005C289B" w:rsidRPr="005C289B" w:rsidRDefault="005C289B" w:rsidP="005C289B">
      <w:pPr>
        <w:pStyle w:val="af9"/>
        <w:tabs>
          <w:tab w:val="left" w:pos="3976"/>
        </w:tabs>
        <w:ind w:left="0" w:right="174" w:firstLine="426"/>
        <w:rPr>
          <w:sz w:val="18"/>
          <w:szCs w:val="18"/>
        </w:rPr>
      </w:pPr>
      <w:r w:rsidRPr="005C289B">
        <w:rPr>
          <w:sz w:val="18"/>
          <w:szCs w:val="18"/>
        </w:rPr>
        <w:t>18. В течение одного месяца со дня получения уведомления о результатах оценки подарка, стоимость которого превышает 3 тысячи рублей, лицо, получившее подарок, вправе выкупить подарок по установленной в результате оценки стоимости, направив заявление о выкупе подарка руководителю аппарата администрации на имя заместителя председателя Думы.</w:t>
      </w:r>
    </w:p>
    <w:p w:rsidR="005C289B" w:rsidRPr="005C289B" w:rsidRDefault="005C289B" w:rsidP="005C289B">
      <w:pPr>
        <w:pStyle w:val="af9"/>
        <w:tabs>
          <w:tab w:val="left" w:pos="3976"/>
        </w:tabs>
        <w:ind w:left="0" w:right="174" w:firstLine="426"/>
        <w:rPr>
          <w:sz w:val="18"/>
          <w:szCs w:val="18"/>
        </w:rPr>
      </w:pPr>
    </w:p>
    <w:p w:rsidR="005C289B" w:rsidRPr="005C289B" w:rsidRDefault="005C289B" w:rsidP="005C289B">
      <w:pPr>
        <w:pStyle w:val="af9"/>
        <w:tabs>
          <w:tab w:val="left" w:pos="3976"/>
        </w:tabs>
        <w:ind w:left="0" w:right="174" w:firstLine="426"/>
        <w:rPr>
          <w:sz w:val="18"/>
          <w:szCs w:val="18"/>
        </w:rPr>
      </w:pPr>
    </w:p>
    <w:p w:rsidR="005C289B" w:rsidRPr="005C289B" w:rsidRDefault="005C289B" w:rsidP="005C289B">
      <w:pPr>
        <w:pStyle w:val="af9"/>
        <w:tabs>
          <w:tab w:val="left" w:pos="3976"/>
        </w:tabs>
        <w:ind w:left="0" w:right="174" w:firstLine="426"/>
        <w:rPr>
          <w:sz w:val="18"/>
          <w:szCs w:val="18"/>
        </w:rPr>
      </w:pPr>
      <w:r w:rsidRPr="005C289B">
        <w:rPr>
          <w:sz w:val="18"/>
          <w:szCs w:val="18"/>
        </w:rPr>
        <w:t>19. Подарок, в отношении которого не поступило заявления о выкупе подарка, указанного в пункте 21 настоящего Положения, может использоваться Думой с учетом решения комиссии по поступлению и выбытию активов о целесообразности использования подарка.</w:t>
      </w:r>
    </w:p>
    <w:p w:rsidR="005C289B" w:rsidRPr="005C289B" w:rsidRDefault="005C289B" w:rsidP="005C289B">
      <w:pPr>
        <w:pStyle w:val="af9"/>
        <w:tabs>
          <w:tab w:val="left" w:pos="3976"/>
        </w:tabs>
        <w:ind w:left="0" w:right="174" w:firstLine="426"/>
        <w:rPr>
          <w:sz w:val="18"/>
          <w:szCs w:val="18"/>
        </w:rPr>
      </w:pPr>
      <w:r w:rsidRPr="005C289B">
        <w:rPr>
          <w:sz w:val="18"/>
          <w:szCs w:val="18"/>
        </w:rPr>
        <w:t>20. Решение комиссии по поступлению и выбытию активов о целесообразности использования подарка или нецелесообразности его использования Думой в течение 10 рабочих дней со дня его принятия направляется на утверждение в Думу.</w:t>
      </w:r>
    </w:p>
    <w:p w:rsidR="005C289B" w:rsidRPr="005C289B" w:rsidRDefault="005C289B" w:rsidP="005C289B">
      <w:pPr>
        <w:pStyle w:val="af9"/>
        <w:tabs>
          <w:tab w:val="left" w:pos="3976"/>
        </w:tabs>
        <w:ind w:left="0" w:right="174" w:firstLine="426"/>
        <w:rPr>
          <w:sz w:val="18"/>
          <w:szCs w:val="18"/>
        </w:rPr>
      </w:pPr>
      <w:r w:rsidRPr="005C289B">
        <w:rPr>
          <w:sz w:val="18"/>
          <w:szCs w:val="18"/>
        </w:rPr>
        <w:t xml:space="preserve">21. </w:t>
      </w:r>
      <w:proofErr w:type="gramStart"/>
      <w:r w:rsidRPr="005C289B">
        <w:rPr>
          <w:sz w:val="18"/>
          <w:szCs w:val="18"/>
        </w:rPr>
        <w:t>В случае нецелесообразности использования подарка Думой, если подарок не выкуплен лицом, получившим подарок, принимается решение о закреплении подарка за администрацией Хомутовского муниципального образования и документы передаются заведующему сектором муниципального имущества отдела градостроительства, земельных и имущественных отношений для включения подарка, стоимость которого превышает 3 тысячи рублей и подтверждена документами, указанными в подпункте 1 пункта 10 настоящего Положения, в Реестр муниципального имущества</w:t>
      </w:r>
      <w:proofErr w:type="gramEnd"/>
      <w:r w:rsidRPr="005C289B">
        <w:rPr>
          <w:sz w:val="18"/>
          <w:szCs w:val="18"/>
        </w:rPr>
        <w:t xml:space="preserve"> администрации или о безвозмездной передаче на баланс благотворительной организации либо о его реализации или о его уничтожении в соответствии с законодательством Российской Федерации. Предусмотренное настоящим пунктом решение принимается заместителем председателя Думы.</w:t>
      </w:r>
    </w:p>
    <w:p w:rsidR="005C289B" w:rsidRPr="005C289B" w:rsidRDefault="005C289B" w:rsidP="005C289B">
      <w:pPr>
        <w:pStyle w:val="af9"/>
        <w:tabs>
          <w:tab w:val="left" w:pos="3976"/>
        </w:tabs>
        <w:ind w:left="0" w:right="174" w:firstLine="426"/>
        <w:rPr>
          <w:sz w:val="18"/>
          <w:szCs w:val="18"/>
        </w:rPr>
      </w:pPr>
      <w:r w:rsidRPr="005C289B">
        <w:rPr>
          <w:sz w:val="18"/>
          <w:szCs w:val="18"/>
        </w:rPr>
        <w:t>22. Средства, вырученные от реализации (выкупа) подарка, зачисляются в доход местного бюджета в порядке, установленном бюджетным законодательством Российской Федерации.</w:t>
      </w:r>
    </w:p>
    <w:p w:rsidR="005C289B" w:rsidRPr="005C289B" w:rsidRDefault="005C289B" w:rsidP="005C289B">
      <w:pPr>
        <w:pStyle w:val="af9"/>
        <w:tabs>
          <w:tab w:val="left" w:pos="3976"/>
        </w:tabs>
        <w:ind w:left="0" w:right="174" w:firstLine="426"/>
        <w:rPr>
          <w:sz w:val="18"/>
          <w:szCs w:val="18"/>
        </w:rPr>
      </w:pPr>
    </w:p>
    <w:p w:rsidR="005C289B" w:rsidRPr="005C289B" w:rsidRDefault="005C289B" w:rsidP="00433E6C">
      <w:pPr>
        <w:pStyle w:val="af9"/>
        <w:tabs>
          <w:tab w:val="left" w:pos="3976"/>
        </w:tabs>
        <w:ind w:left="0" w:right="174" w:firstLine="426"/>
        <w:jc w:val="right"/>
        <w:rPr>
          <w:sz w:val="18"/>
          <w:szCs w:val="18"/>
        </w:rPr>
      </w:pPr>
    </w:p>
    <w:p w:rsidR="005C289B" w:rsidRPr="00433E6C" w:rsidRDefault="005C289B" w:rsidP="00433E6C">
      <w:pPr>
        <w:pStyle w:val="af9"/>
        <w:tabs>
          <w:tab w:val="left" w:pos="3976"/>
        </w:tabs>
        <w:ind w:left="0" w:right="174" w:firstLine="426"/>
        <w:jc w:val="right"/>
        <w:rPr>
          <w:i/>
          <w:sz w:val="18"/>
          <w:szCs w:val="18"/>
        </w:rPr>
      </w:pPr>
      <w:r w:rsidRPr="00433E6C">
        <w:rPr>
          <w:i/>
          <w:sz w:val="18"/>
          <w:szCs w:val="18"/>
        </w:rPr>
        <w:t xml:space="preserve">Руководитель аппарата администрации     </w:t>
      </w:r>
      <w:r w:rsidR="00433E6C">
        <w:rPr>
          <w:i/>
          <w:sz w:val="18"/>
          <w:szCs w:val="18"/>
        </w:rPr>
        <w:t xml:space="preserve">             </w:t>
      </w:r>
      <w:r w:rsidRPr="00433E6C">
        <w:rPr>
          <w:i/>
          <w:sz w:val="18"/>
          <w:szCs w:val="18"/>
        </w:rPr>
        <w:tab/>
      </w:r>
      <w:r w:rsidRPr="00433E6C">
        <w:rPr>
          <w:i/>
          <w:sz w:val="18"/>
          <w:szCs w:val="18"/>
        </w:rPr>
        <w:tab/>
      </w:r>
      <w:r w:rsidRPr="00433E6C">
        <w:rPr>
          <w:i/>
          <w:sz w:val="18"/>
          <w:szCs w:val="18"/>
        </w:rPr>
        <w:tab/>
        <w:t>М.Ю. Несмеянова</w:t>
      </w:r>
    </w:p>
    <w:p w:rsidR="005C289B" w:rsidRPr="00433E6C" w:rsidRDefault="005C289B" w:rsidP="00433E6C">
      <w:pPr>
        <w:pStyle w:val="af9"/>
        <w:tabs>
          <w:tab w:val="left" w:pos="3976"/>
        </w:tabs>
        <w:ind w:left="0" w:right="174" w:firstLine="426"/>
        <w:jc w:val="right"/>
        <w:rPr>
          <w:i/>
          <w:sz w:val="18"/>
          <w:szCs w:val="18"/>
        </w:rPr>
      </w:pPr>
    </w:p>
    <w:p w:rsidR="005C289B" w:rsidRPr="00433E6C" w:rsidRDefault="005C289B" w:rsidP="00433E6C">
      <w:pPr>
        <w:pStyle w:val="af9"/>
        <w:tabs>
          <w:tab w:val="left" w:pos="3976"/>
        </w:tabs>
        <w:ind w:left="0" w:right="174" w:firstLine="426"/>
        <w:jc w:val="right"/>
        <w:rPr>
          <w:i/>
          <w:sz w:val="18"/>
          <w:szCs w:val="18"/>
        </w:rPr>
      </w:pPr>
    </w:p>
    <w:p w:rsidR="00F42593" w:rsidRDefault="00F42593" w:rsidP="00433E6C">
      <w:pPr>
        <w:pStyle w:val="af9"/>
        <w:tabs>
          <w:tab w:val="left" w:pos="3976"/>
        </w:tabs>
        <w:ind w:left="0" w:right="174" w:firstLine="426"/>
        <w:jc w:val="right"/>
        <w:rPr>
          <w:i/>
          <w:sz w:val="18"/>
          <w:szCs w:val="18"/>
        </w:rPr>
      </w:pPr>
    </w:p>
    <w:p w:rsidR="00F42593" w:rsidRDefault="00F42593" w:rsidP="00433E6C">
      <w:pPr>
        <w:pStyle w:val="af9"/>
        <w:tabs>
          <w:tab w:val="left" w:pos="3976"/>
        </w:tabs>
        <w:ind w:left="0" w:right="174" w:firstLine="426"/>
        <w:jc w:val="right"/>
        <w:rPr>
          <w:i/>
          <w:sz w:val="18"/>
          <w:szCs w:val="18"/>
        </w:rPr>
      </w:pPr>
    </w:p>
    <w:p w:rsidR="00F42593" w:rsidRDefault="00F42593" w:rsidP="00433E6C">
      <w:pPr>
        <w:pStyle w:val="af9"/>
        <w:tabs>
          <w:tab w:val="left" w:pos="3976"/>
        </w:tabs>
        <w:ind w:left="0" w:right="174" w:firstLine="426"/>
        <w:jc w:val="right"/>
        <w:rPr>
          <w:i/>
          <w:sz w:val="18"/>
          <w:szCs w:val="18"/>
        </w:rPr>
      </w:pPr>
    </w:p>
    <w:p w:rsidR="00F42593" w:rsidRDefault="00F42593" w:rsidP="00433E6C">
      <w:pPr>
        <w:pStyle w:val="af9"/>
        <w:tabs>
          <w:tab w:val="left" w:pos="3976"/>
        </w:tabs>
        <w:ind w:left="0" w:right="174" w:firstLine="426"/>
        <w:jc w:val="right"/>
        <w:rPr>
          <w:i/>
          <w:sz w:val="18"/>
          <w:szCs w:val="18"/>
        </w:rPr>
      </w:pPr>
    </w:p>
    <w:p w:rsidR="00F42593" w:rsidRDefault="00F42593" w:rsidP="00433E6C">
      <w:pPr>
        <w:pStyle w:val="af9"/>
        <w:tabs>
          <w:tab w:val="left" w:pos="3976"/>
        </w:tabs>
        <w:ind w:left="0" w:right="174" w:firstLine="426"/>
        <w:jc w:val="right"/>
        <w:rPr>
          <w:i/>
          <w:sz w:val="18"/>
          <w:szCs w:val="18"/>
        </w:rPr>
      </w:pPr>
    </w:p>
    <w:p w:rsidR="00F42593" w:rsidRDefault="00F42593" w:rsidP="00433E6C">
      <w:pPr>
        <w:pStyle w:val="af9"/>
        <w:tabs>
          <w:tab w:val="left" w:pos="3976"/>
        </w:tabs>
        <w:ind w:left="0" w:right="174" w:firstLine="426"/>
        <w:jc w:val="right"/>
        <w:rPr>
          <w:i/>
          <w:sz w:val="18"/>
          <w:szCs w:val="18"/>
        </w:rPr>
      </w:pPr>
    </w:p>
    <w:p w:rsidR="00F42593" w:rsidRDefault="00F42593" w:rsidP="00433E6C">
      <w:pPr>
        <w:pStyle w:val="af9"/>
        <w:tabs>
          <w:tab w:val="left" w:pos="3976"/>
        </w:tabs>
        <w:ind w:left="0" w:right="174" w:firstLine="426"/>
        <w:jc w:val="right"/>
        <w:rPr>
          <w:i/>
          <w:sz w:val="18"/>
          <w:szCs w:val="18"/>
        </w:rPr>
      </w:pPr>
    </w:p>
    <w:p w:rsidR="00F42593" w:rsidRDefault="00F42593" w:rsidP="00433E6C">
      <w:pPr>
        <w:pStyle w:val="af9"/>
        <w:tabs>
          <w:tab w:val="left" w:pos="3976"/>
        </w:tabs>
        <w:ind w:left="0" w:right="174" w:firstLine="426"/>
        <w:jc w:val="right"/>
        <w:rPr>
          <w:i/>
          <w:sz w:val="18"/>
          <w:szCs w:val="18"/>
        </w:rPr>
      </w:pPr>
    </w:p>
    <w:p w:rsidR="00F42593" w:rsidRDefault="00F42593" w:rsidP="00433E6C">
      <w:pPr>
        <w:pStyle w:val="af9"/>
        <w:tabs>
          <w:tab w:val="left" w:pos="3976"/>
        </w:tabs>
        <w:ind w:left="0" w:right="174" w:firstLine="426"/>
        <w:jc w:val="right"/>
        <w:rPr>
          <w:i/>
          <w:sz w:val="18"/>
          <w:szCs w:val="18"/>
        </w:rPr>
      </w:pPr>
    </w:p>
    <w:p w:rsidR="00F42593" w:rsidRDefault="00F42593" w:rsidP="00433E6C">
      <w:pPr>
        <w:pStyle w:val="af9"/>
        <w:tabs>
          <w:tab w:val="left" w:pos="3976"/>
        </w:tabs>
        <w:ind w:left="0" w:right="174" w:firstLine="426"/>
        <w:jc w:val="right"/>
        <w:rPr>
          <w:i/>
          <w:sz w:val="18"/>
          <w:szCs w:val="18"/>
        </w:rPr>
      </w:pPr>
    </w:p>
    <w:p w:rsidR="00F42593" w:rsidRDefault="00F42593" w:rsidP="00433E6C">
      <w:pPr>
        <w:pStyle w:val="af9"/>
        <w:tabs>
          <w:tab w:val="left" w:pos="3976"/>
        </w:tabs>
        <w:ind w:left="0" w:right="174" w:firstLine="426"/>
        <w:jc w:val="right"/>
        <w:rPr>
          <w:i/>
          <w:sz w:val="18"/>
          <w:szCs w:val="18"/>
        </w:rPr>
      </w:pPr>
    </w:p>
    <w:p w:rsidR="00F42593" w:rsidRDefault="00F42593" w:rsidP="00433E6C">
      <w:pPr>
        <w:pStyle w:val="af9"/>
        <w:tabs>
          <w:tab w:val="left" w:pos="3976"/>
        </w:tabs>
        <w:ind w:left="0" w:right="174" w:firstLine="426"/>
        <w:jc w:val="right"/>
        <w:rPr>
          <w:i/>
          <w:sz w:val="18"/>
          <w:szCs w:val="18"/>
        </w:rPr>
      </w:pPr>
    </w:p>
    <w:p w:rsidR="00F42593" w:rsidRDefault="00F42593" w:rsidP="00433E6C">
      <w:pPr>
        <w:pStyle w:val="af9"/>
        <w:tabs>
          <w:tab w:val="left" w:pos="3976"/>
        </w:tabs>
        <w:ind w:left="0" w:right="174" w:firstLine="426"/>
        <w:jc w:val="right"/>
        <w:rPr>
          <w:i/>
          <w:sz w:val="18"/>
          <w:szCs w:val="18"/>
        </w:rPr>
      </w:pPr>
    </w:p>
    <w:p w:rsidR="00F42593" w:rsidRDefault="00F42593" w:rsidP="00433E6C">
      <w:pPr>
        <w:pStyle w:val="af9"/>
        <w:tabs>
          <w:tab w:val="left" w:pos="3976"/>
        </w:tabs>
        <w:ind w:left="0" w:right="174" w:firstLine="426"/>
        <w:jc w:val="right"/>
        <w:rPr>
          <w:i/>
          <w:sz w:val="18"/>
          <w:szCs w:val="18"/>
        </w:rPr>
      </w:pPr>
    </w:p>
    <w:p w:rsidR="00F42593" w:rsidRDefault="00F42593" w:rsidP="00433E6C">
      <w:pPr>
        <w:pStyle w:val="af9"/>
        <w:tabs>
          <w:tab w:val="left" w:pos="3976"/>
        </w:tabs>
        <w:ind w:left="0" w:right="174" w:firstLine="426"/>
        <w:jc w:val="right"/>
        <w:rPr>
          <w:i/>
          <w:sz w:val="18"/>
          <w:szCs w:val="18"/>
        </w:rPr>
      </w:pPr>
    </w:p>
    <w:p w:rsidR="00F42593" w:rsidRDefault="00F42593" w:rsidP="00433E6C">
      <w:pPr>
        <w:pStyle w:val="af9"/>
        <w:tabs>
          <w:tab w:val="left" w:pos="3976"/>
        </w:tabs>
        <w:ind w:left="0" w:right="174" w:firstLine="426"/>
        <w:jc w:val="right"/>
        <w:rPr>
          <w:i/>
          <w:sz w:val="18"/>
          <w:szCs w:val="18"/>
        </w:rPr>
      </w:pPr>
    </w:p>
    <w:p w:rsidR="00393BCD" w:rsidRPr="00433E6C" w:rsidRDefault="00393BCD" w:rsidP="00433E6C">
      <w:pPr>
        <w:pStyle w:val="af9"/>
        <w:tabs>
          <w:tab w:val="left" w:pos="3976"/>
        </w:tabs>
        <w:ind w:left="0" w:right="174" w:firstLine="426"/>
        <w:jc w:val="right"/>
        <w:rPr>
          <w:i/>
          <w:sz w:val="18"/>
          <w:szCs w:val="18"/>
        </w:rPr>
      </w:pPr>
      <w:r w:rsidRPr="00433E6C">
        <w:rPr>
          <w:i/>
          <w:sz w:val="18"/>
          <w:szCs w:val="18"/>
        </w:rPr>
        <w:lastRenderedPageBreak/>
        <w:t>Приложение 1</w:t>
      </w:r>
    </w:p>
    <w:p w:rsidR="00433E6C" w:rsidRDefault="00393BCD" w:rsidP="00433E6C">
      <w:pPr>
        <w:pStyle w:val="af9"/>
        <w:tabs>
          <w:tab w:val="left" w:pos="3976"/>
        </w:tabs>
        <w:ind w:left="0" w:right="174" w:firstLine="426"/>
        <w:jc w:val="right"/>
        <w:rPr>
          <w:bCs/>
          <w:i/>
          <w:sz w:val="18"/>
          <w:szCs w:val="18"/>
        </w:rPr>
      </w:pPr>
      <w:r w:rsidRPr="00433E6C">
        <w:rPr>
          <w:i/>
          <w:sz w:val="18"/>
          <w:szCs w:val="18"/>
        </w:rPr>
        <w:t xml:space="preserve">к Положению о сообщении </w:t>
      </w:r>
      <w:r w:rsidRPr="00433E6C">
        <w:rPr>
          <w:bCs/>
          <w:i/>
          <w:sz w:val="18"/>
          <w:szCs w:val="18"/>
        </w:rPr>
        <w:t xml:space="preserve">лицами, </w:t>
      </w:r>
    </w:p>
    <w:p w:rsidR="00433E6C" w:rsidRDefault="00393BCD" w:rsidP="00433E6C">
      <w:pPr>
        <w:pStyle w:val="af9"/>
        <w:tabs>
          <w:tab w:val="left" w:pos="3976"/>
        </w:tabs>
        <w:ind w:left="0" w:right="174" w:firstLine="426"/>
        <w:jc w:val="right"/>
        <w:rPr>
          <w:bCs/>
          <w:i/>
          <w:sz w:val="18"/>
          <w:szCs w:val="18"/>
        </w:rPr>
      </w:pPr>
      <w:proofErr w:type="gramStart"/>
      <w:r w:rsidRPr="00433E6C">
        <w:rPr>
          <w:bCs/>
          <w:i/>
          <w:sz w:val="18"/>
          <w:szCs w:val="18"/>
        </w:rPr>
        <w:t>замещающими</w:t>
      </w:r>
      <w:proofErr w:type="gramEnd"/>
      <w:r w:rsidRPr="00433E6C">
        <w:rPr>
          <w:bCs/>
          <w:i/>
          <w:sz w:val="18"/>
          <w:szCs w:val="18"/>
        </w:rPr>
        <w:t xml:space="preserve"> муниципальные должности,</w:t>
      </w:r>
    </w:p>
    <w:p w:rsidR="00433E6C" w:rsidRDefault="00393BCD" w:rsidP="00B341EC">
      <w:pPr>
        <w:pStyle w:val="af9"/>
        <w:tabs>
          <w:tab w:val="left" w:pos="3976"/>
        </w:tabs>
        <w:ind w:left="0" w:right="174" w:firstLine="426"/>
        <w:jc w:val="right"/>
        <w:rPr>
          <w:bCs/>
          <w:i/>
          <w:sz w:val="18"/>
          <w:szCs w:val="18"/>
        </w:rPr>
      </w:pPr>
      <w:r w:rsidRPr="00433E6C">
        <w:rPr>
          <w:bCs/>
          <w:i/>
          <w:sz w:val="18"/>
          <w:szCs w:val="18"/>
        </w:rPr>
        <w:t xml:space="preserve"> о получении подарка в связи </w:t>
      </w:r>
      <w:proofErr w:type="gramStart"/>
      <w:r w:rsidRPr="00433E6C">
        <w:rPr>
          <w:bCs/>
          <w:i/>
          <w:sz w:val="18"/>
          <w:szCs w:val="18"/>
        </w:rPr>
        <w:t>с</w:t>
      </w:r>
      <w:proofErr w:type="gramEnd"/>
      <w:r w:rsidRPr="00433E6C">
        <w:rPr>
          <w:bCs/>
          <w:i/>
          <w:sz w:val="18"/>
          <w:szCs w:val="18"/>
        </w:rPr>
        <w:t xml:space="preserve"> </w:t>
      </w:r>
    </w:p>
    <w:p w:rsidR="00433E6C" w:rsidRDefault="00393BCD" w:rsidP="00B341EC">
      <w:pPr>
        <w:pStyle w:val="af9"/>
        <w:tabs>
          <w:tab w:val="left" w:pos="3976"/>
        </w:tabs>
        <w:ind w:left="0" w:right="174" w:firstLine="426"/>
        <w:jc w:val="right"/>
        <w:rPr>
          <w:bCs/>
          <w:i/>
          <w:sz w:val="18"/>
          <w:szCs w:val="18"/>
        </w:rPr>
      </w:pPr>
      <w:r w:rsidRPr="00433E6C">
        <w:rPr>
          <w:bCs/>
          <w:i/>
          <w:sz w:val="18"/>
          <w:szCs w:val="18"/>
        </w:rPr>
        <w:t xml:space="preserve">протокольными мероприятиями, </w:t>
      </w:r>
    </w:p>
    <w:p w:rsidR="00B341EC" w:rsidRDefault="00393BCD" w:rsidP="00B341EC">
      <w:pPr>
        <w:pStyle w:val="af9"/>
        <w:tabs>
          <w:tab w:val="left" w:pos="3976"/>
        </w:tabs>
        <w:ind w:left="0" w:right="174" w:firstLine="426"/>
        <w:jc w:val="right"/>
        <w:rPr>
          <w:bCs/>
          <w:i/>
          <w:sz w:val="18"/>
          <w:szCs w:val="18"/>
        </w:rPr>
      </w:pPr>
      <w:r w:rsidRPr="00433E6C">
        <w:rPr>
          <w:bCs/>
          <w:i/>
          <w:sz w:val="18"/>
          <w:szCs w:val="18"/>
        </w:rPr>
        <w:t xml:space="preserve">служебными командировками и другими </w:t>
      </w:r>
    </w:p>
    <w:p w:rsidR="00B341EC" w:rsidRDefault="00393BCD" w:rsidP="00B341EC">
      <w:pPr>
        <w:pStyle w:val="af9"/>
        <w:tabs>
          <w:tab w:val="left" w:pos="3976"/>
        </w:tabs>
        <w:ind w:left="0" w:right="174" w:firstLine="426"/>
        <w:jc w:val="right"/>
        <w:rPr>
          <w:bCs/>
          <w:i/>
          <w:sz w:val="18"/>
          <w:szCs w:val="18"/>
        </w:rPr>
      </w:pPr>
      <w:r w:rsidRPr="00433E6C">
        <w:rPr>
          <w:bCs/>
          <w:i/>
          <w:sz w:val="18"/>
          <w:szCs w:val="18"/>
        </w:rPr>
        <w:t xml:space="preserve">официальными мероприятиями, участие </w:t>
      </w:r>
      <w:proofErr w:type="gramStart"/>
      <w:r w:rsidRPr="00433E6C">
        <w:rPr>
          <w:bCs/>
          <w:i/>
          <w:sz w:val="18"/>
          <w:szCs w:val="18"/>
        </w:rPr>
        <w:t>в</w:t>
      </w:r>
      <w:proofErr w:type="gramEnd"/>
    </w:p>
    <w:p w:rsidR="00B341EC" w:rsidRDefault="00393BCD" w:rsidP="00B341EC">
      <w:pPr>
        <w:pStyle w:val="af9"/>
        <w:tabs>
          <w:tab w:val="left" w:pos="3976"/>
        </w:tabs>
        <w:ind w:left="0" w:right="174" w:firstLine="426"/>
        <w:jc w:val="right"/>
        <w:rPr>
          <w:bCs/>
          <w:i/>
          <w:sz w:val="18"/>
          <w:szCs w:val="18"/>
        </w:rPr>
      </w:pPr>
      <w:r w:rsidRPr="00433E6C">
        <w:rPr>
          <w:bCs/>
          <w:i/>
          <w:sz w:val="18"/>
          <w:szCs w:val="18"/>
        </w:rPr>
        <w:t xml:space="preserve"> </w:t>
      </w:r>
      <w:proofErr w:type="gramStart"/>
      <w:r w:rsidRPr="00433E6C">
        <w:rPr>
          <w:bCs/>
          <w:i/>
          <w:sz w:val="18"/>
          <w:szCs w:val="18"/>
        </w:rPr>
        <w:t>которых</w:t>
      </w:r>
      <w:proofErr w:type="gramEnd"/>
      <w:r w:rsidRPr="00433E6C">
        <w:rPr>
          <w:bCs/>
          <w:i/>
          <w:sz w:val="18"/>
          <w:szCs w:val="18"/>
        </w:rPr>
        <w:t xml:space="preserve"> связано с исполнением ими </w:t>
      </w:r>
    </w:p>
    <w:p w:rsidR="00B341EC" w:rsidRDefault="00393BCD" w:rsidP="00B341EC">
      <w:pPr>
        <w:pStyle w:val="af9"/>
        <w:tabs>
          <w:tab w:val="left" w:pos="3976"/>
        </w:tabs>
        <w:ind w:left="0" w:right="174" w:firstLine="426"/>
        <w:jc w:val="right"/>
        <w:rPr>
          <w:bCs/>
          <w:i/>
          <w:sz w:val="18"/>
          <w:szCs w:val="18"/>
        </w:rPr>
      </w:pPr>
      <w:r w:rsidRPr="00433E6C">
        <w:rPr>
          <w:bCs/>
          <w:i/>
          <w:sz w:val="18"/>
          <w:szCs w:val="18"/>
        </w:rPr>
        <w:t xml:space="preserve">должностных обязанностей, сдаче и оценке </w:t>
      </w:r>
    </w:p>
    <w:p w:rsidR="00B341EC" w:rsidRDefault="00393BCD" w:rsidP="00B341EC">
      <w:pPr>
        <w:pStyle w:val="af9"/>
        <w:tabs>
          <w:tab w:val="left" w:pos="3976"/>
        </w:tabs>
        <w:ind w:left="0" w:right="174" w:firstLine="426"/>
        <w:jc w:val="right"/>
        <w:rPr>
          <w:bCs/>
          <w:i/>
          <w:sz w:val="18"/>
          <w:szCs w:val="18"/>
        </w:rPr>
      </w:pPr>
      <w:r w:rsidRPr="00433E6C">
        <w:rPr>
          <w:bCs/>
          <w:i/>
          <w:sz w:val="18"/>
          <w:szCs w:val="18"/>
        </w:rPr>
        <w:t xml:space="preserve">подарка, реализации (выкупе) и зачислении </w:t>
      </w:r>
    </w:p>
    <w:p w:rsidR="00393BCD" w:rsidRPr="00433E6C" w:rsidRDefault="00393BCD" w:rsidP="00B341EC">
      <w:pPr>
        <w:pStyle w:val="af9"/>
        <w:tabs>
          <w:tab w:val="left" w:pos="3976"/>
        </w:tabs>
        <w:ind w:left="0" w:right="174" w:firstLine="426"/>
        <w:jc w:val="right"/>
        <w:rPr>
          <w:i/>
          <w:sz w:val="18"/>
          <w:szCs w:val="18"/>
        </w:rPr>
      </w:pPr>
      <w:r w:rsidRPr="00433E6C">
        <w:rPr>
          <w:bCs/>
          <w:i/>
          <w:sz w:val="18"/>
          <w:szCs w:val="18"/>
        </w:rPr>
        <w:t>средств, вырученных от его реализации</w:t>
      </w:r>
      <w:r w:rsidRPr="00433E6C">
        <w:rPr>
          <w:i/>
          <w:sz w:val="18"/>
          <w:szCs w:val="18"/>
        </w:rPr>
        <w:t xml:space="preserve"> </w:t>
      </w:r>
    </w:p>
    <w:p w:rsidR="00393BCD" w:rsidRPr="00433E6C" w:rsidRDefault="00393BCD" w:rsidP="00433E6C">
      <w:pPr>
        <w:pStyle w:val="af9"/>
        <w:tabs>
          <w:tab w:val="left" w:pos="3976"/>
        </w:tabs>
        <w:ind w:left="0" w:right="174" w:firstLine="426"/>
        <w:jc w:val="right"/>
        <w:rPr>
          <w:i/>
          <w:sz w:val="18"/>
          <w:szCs w:val="18"/>
        </w:rPr>
      </w:pPr>
    </w:p>
    <w:p w:rsidR="00393BCD" w:rsidRPr="00433E6C" w:rsidRDefault="00393BCD" w:rsidP="00433E6C">
      <w:pPr>
        <w:pStyle w:val="af9"/>
        <w:tabs>
          <w:tab w:val="left" w:pos="3976"/>
        </w:tabs>
        <w:ind w:left="0" w:right="174" w:firstLine="426"/>
        <w:jc w:val="right"/>
        <w:rPr>
          <w:i/>
          <w:sz w:val="18"/>
          <w:szCs w:val="18"/>
        </w:rPr>
      </w:pPr>
      <w:r w:rsidRPr="00433E6C">
        <w:rPr>
          <w:i/>
          <w:sz w:val="18"/>
          <w:szCs w:val="18"/>
        </w:rPr>
        <w:t xml:space="preserve">В __________________________________ </w:t>
      </w:r>
    </w:p>
    <w:p w:rsidR="00393BCD" w:rsidRPr="00433E6C" w:rsidRDefault="00393BCD" w:rsidP="00433E6C">
      <w:pPr>
        <w:pStyle w:val="af9"/>
        <w:tabs>
          <w:tab w:val="left" w:pos="3976"/>
        </w:tabs>
        <w:ind w:left="0" w:right="174" w:firstLine="426"/>
        <w:jc w:val="right"/>
        <w:rPr>
          <w:i/>
          <w:sz w:val="18"/>
          <w:szCs w:val="18"/>
        </w:rPr>
      </w:pPr>
      <w:r w:rsidRPr="00433E6C">
        <w:rPr>
          <w:i/>
          <w:sz w:val="18"/>
          <w:szCs w:val="18"/>
        </w:rPr>
        <w:t>(наименование представительного органа муниципального образования)</w:t>
      </w:r>
    </w:p>
    <w:p w:rsidR="00393BCD" w:rsidRPr="00433E6C" w:rsidRDefault="00393BCD" w:rsidP="00433E6C">
      <w:pPr>
        <w:pStyle w:val="af9"/>
        <w:tabs>
          <w:tab w:val="left" w:pos="3976"/>
        </w:tabs>
        <w:ind w:left="0" w:right="174" w:firstLine="426"/>
        <w:jc w:val="right"/>
        <w:rPr>
          <w:i/>
          <w:sz w:val="18"/>
          <w:szCs w:val="18"/>
        </w:rPr>
      </w:pPr>
    </w:p>
    <w:p w:rsidR="00393BCD" w:rsidRPr="00433E6C" w:rsidRDefault="00393BCD" w:rsidP="00433E6C">
      <w:pPr>
        <w:pStyle w:val="af9"/>
        <w:tabs>
          <w:tab w:val="left" w:pos="3976"/>
        </w:tabs>
        <w:ind w:left="0" w:right="174" w:firstLine="426"/>
        <w:jc w:val="right"/>
        <w:rPr>
          <w:i/>
          <w:sz w:val="18"/>
          <w:szCs w:val="18"/>
        </w:rPr>
      </w:pPr>
      <w:r w:rsidRPr="00433E6C">
        <w:rPr>
          <w:i/>
          <w:sz w:val="18"/>
          <w:szCs w:val="18"/>
        </w:rPr>
        <w:t xml:space="preserve">____________________________________ </w:t>
      </w:r>
    </w:p>
    <w:p w:rsidR="00393BCD" w:rsidRPr="00433E6C" w:rsidRDefault="00393BCD" w:rsidP="00433E6C">
      <w:pPr>
        <w:pStyle w:val="af9"/>
        <w:tabs>
          <w:tab w:val="left" w:pos="3976"/>
        </w:tabs>
        <w:ind w:left="0" w:right="174" w:firstLine="426"/>
        <w:jc w:val="right"/>
        <w:rPr>
          <w:i/>
          <w:sz w:val="18"/>
          <w:szCs w:val="18"/>
        </w:rPr>
      </w:pPr>
      <w:proofErr w:type="gramStart"/>
      <w:r w:rsidRPr="00433E6C">
        <w:rPr>
          <w:i/>
          <w:sz w:val="18"/>
          <w:szCs w:val="18"/>
        </w:rPr>
        <w:t>(наименование должности лица,</w:t>
      </w:r>
      <w:proofErr w:type="gramEnd"/>
    </w:p>
    <w:p w:rsidR="00393BCD" w:rsidRPr="00433E6C" w:rsidRDefault="00393BCD" w:rsidP="00433E6C">
      <w:pPr>
        <w:pStyle w:val="af9"/>
        <w:tabs>
          <w:tab w:val="left" w:pos="3976"/>
        </w:tabs>
        <w:ind w:left="0" w:right="174" w:firstLine="426"/>
        <w:jc w:val="right"/>
        <w:rPr>
          <w:i/>
          <w:sz w:val="18"/>
          <w:szCs w:val="18"/>
        </w:rPr>
      </w:pPr>
      <w:r w:rsidRPr="00433E6C">
        <w:rPr>
          <w:i/>
          <w:sz w:val="18"/>
          <w:szCs w:val="18"/>
        </w:rPr>
        <w:t xml:space="preserve">на </w:t>
      </w:r>
      <w:proofErr w:type="gramStart"/>
      <w:r w:rsidRPr="00433E6C">
        <w:rPr>
          <w:i/>
          <w:sz w:val="18"/>
          <w:szCs w:val="18"/>
        </w:rPr>
        <w:t>имя</w:t>
      </w:r>
      <w:proofErr w:type="gramEnd"/>
      <w:r w:rsidRPr="00433E6C">
        <w:rPr>
          <w:i/>
          <w:sz w:val="18"/>
          <w:szCs w:val="18"/>
        </w:rPr>
        <w:t xml:space="preserve"> которого подается уведомление)</w:t>
      </w:r>
    </w:p>
    <w:p w:rsidR="00393BCD" w:rsidRPr="00433E6C" w:rsidRDefault="00393BCD" w:rsidP="00433E6C">
      <w:pPr>
        <w:pStyle w:val="af9"/>
        <w:tabs>
          <w:tab w:val="left" w:pos="3976"/>
        </w:tabs>
        <w:ind w:left="0" w:right="174" w:firstLine="426"/>
        <w:jc w:val="right"/>
        <w:rPr>
          <w:i/>
          <w:sz w:val="18"/>
          <w:szCs w:val="18"/>
        </w:rPr>
      </w:pPr>
    </w:p>
    <w:p w:rsidR="00393BCD" w:rsidRPr="00433E6C" w:rsidRDefault="00393BCD" w:rsidP="00433E6C">
      <w:pPr>
        <w:pStyle w:val="af9"/>
        <w:tabs>
          <w:tab w:val="left" w:pos="3976"/>
        </w:tabs>
        <w:ind w:left="0" w:right="174" w:firstLine="426"/>
        <w:jc w:val="right"/>
        <w:rPr>
          <w:i/>
          <w:sz w:val="18"/>
          <w:szCs w:val="18"/>
        </w:rPr>
      </w:pPr>
      <w:r w:rsidRPr="00433E6C">
        <w:rPr>
          <w:i/>
          <w:sz w:val="18"/>
          <w:szCs w:val="18"/>
        </w:rPr>
        <w:t>от __________________________________</w:t>
      </w:r>
    </w:p>
    <w:p w:rsidR="00393BCD" w:rsidRPr="00433E6C" w:rsidRDefault="00393BCD" w:rsidP="00433E6C">
      <w:pPr>
        <w:pStyle w:val="af9"/>
        <w:tabs>
          <w:tab w:val="left" w:pos="3976"/>
        </w:tabs>
        <w:ind w:left="0" w:right="174" w:firstLine="426"/>
        <w:jc w:val="right"/>
        <w:rPr>
          <w:i/>
          <w:sz w:val="18"/>
          <w:szCs w:val="18"/>
        </w:rPr>
      </w:pPr>
      <w:proofErr w:type="gramStart"/>
      <w:r w:rsidRPr="00433E6C">
        <w:rPr>
          <w:i/>
          <w:sz w:val="18"/>
          <w:szCs w:val="18"/>
        </w:rPr>
        <w:t xml:space="preserve">(Ф.И.О. лица, получившего подарок, </w:t>
      </w:r>
      <w:proofErr w:type="gramEnd"/>
    </w:p>
    <w:p w:rsidR="00393BCD" w:rsidRPr="00433E6C" w:rsidRDefault="00393BCD" w:rsidP="00433E6C">
      <w:pPr>
        <w:pStyle w:val="af9"/>
        <w:tabs>
          <w:tab w:val="left" w:pos="3976"/>
        </w:tabs>
        <w:ind w:left="0" w:right="174" w:firstLine="426"/>
        <w:jc w:val="right"/>
        <w:rPr>
          <w:i/>
          <w:sz w:val="18"/>
          <w:szCs w:val="18"/>
        </w:rPr>
      </w:pPr>
      <w:r w:rsidRPr="00433E6C">
        <w:rPr>
          <w:i/>
          <w:sz w:val="18"/>
          <w:szCs w:val="18"/>
        </w:rPr>
        <w:t>занимаемая им муниципальная должность)</w:t>
      </w:r>
    </w:p>
    <w:p w:rsidR="00393BCD" w:rsidRPr="00393BCD" w:rsidRDefault="00393BCD" w:rsidP="00393BCD">
      <w:pPr>
        <w:pStyle w:val="af9"/>
        <w:tabs>
          <w:tab w:val="left" w:pos="3976"/>
        </w:tabs>
        <w:ind w:right="174" w:firstLine="426"/>
        <w:rPr>
          <w:sz w:val="18"/>
          <w:szCs w:val="18"/>
        </w:rPr>
      </w:pPr>
    </w:p>
    <w:p w:rsidR="00393BCD" w:rsidRPr="00393BCD" w:rsidRDefault="00393BCD" w:rsidP="00B341EC">
      <w:pPr>
        <w:pStyle w:val="af9"/>
        <w:tabs>
          <w:tab w:val="left" w:pos="3976"/>
        </w:tabs>
        <w:ind w:right="174" w:firstLine="426"/>
        <w:jc w:val="center"/>
        <w:rPr>
          <w:sz w:val="18"/>
          <w:szCs w:val="18"/>
        </w:rPr>
      </w:pPr>
      <w:r w:rsidRPr="00393BCD">
        <w:rPr>
          <w:sz w:val="18"/>
          <w:szCs w:val="18"/>
        </w:rPr>
        <w:t>УВЕДОМЛЕНИЕ</w:t>
      </w:r>
    </w:p>
    <w:p w:rsidR="00393BCD" w:rsidRPr="00393BCD" w:rsidRDefault="00393BCD" w:rsidP="00B341EC">
      <w:pPr>
        <w:pStyle w:val="af9"/>
        <w:tabs>
          <w:tab w:val="left" w:pos="3976"/>
        </w:tabs>
        <w:ind w:right="174" w:firstLine="426"/>
        <w:jc w:val="center"/>
        <w:rPr>
          <w:sz w:val="18"/>
          <w:szCs w:val="18"/>
        </w:rPr>
      </w:pPr>
      <w:r w:rsidRPr="00393BCD">
        <w:rPr>
          <w:sz w:val="18"/>
          <w:szCs w:val="18"/>
        </w:rPr>
        <w:t>О ПОЛУЧЕНИИ ПОДАРКА</w:t>
      </w:r>
    </w:p>
    <w:p w:rsidR="00393BCD" w:rsidRPr="00393BCD" w:rsidRDefault="00393BCD" w:rsidP="00B341EC">
      <w:pPr>
        <w:pStyle w:val="af9"/>
        <w:tabs>
          <w:tab w:val="left" w:pos="3976"/>
        </w:tabs>
        <w:ind w:right="174" w:firstLine="426"/>
        <w:jc w:val="center"/>
        <w:rPr>
          <w:sz w:val="18"/>
          <w:szCs w:val="18"/>
        </w:rPr>
      </w:pPr>
    </w:p>
    <w:p w:rsidR="00393BCD" w:rsidRPr="00393BCD" w:rsidRDefault="00393BCD" w:rsidP="00B341EC">
      <w:pPr>
        <w:pStyle w:val="af9"/>
        <w:tabs>
          <w:tab w:val="left" w:pos="3976"/>
        </w:tabs>
        <w:ind w:right="174" w:firstLine="426"/>
        <w:jc w:val="center"/>
        <w:rPr>
          <w:sz w:val="18"/>
          <w:szCs w:val="18"/>
        </w:rPr>
      </w:pPr>
      <w:r w:rsidRPr="00393BCD">
        <w:rPr>
          <w:sz w:val="18"/>
          <w:szCs w:val="18"/>
        </w:rPr>
        <w:t>Извещаю о получении ___________________________________________________</w:t>
      </w:r>
    </w:p>
    <w:p w:rsidR="00393BCD" w:rsidRPr="00393BCD" w:rsidRDefault="00393BCD" w:rsidP="00B341EC">
      <w:pPr>
        <w:pStyle w:val="af9"/>
        <w:tabs>
          <w:tab w:val="left" w:pos="3976"/>
        </w:tabs>
        <w:ind w:right="174" w:firstLine="426"/>
        <w:jc w:val="center"/>
        <w:rPr>
          <w:sz w:val="18"/>
          <w:szCs w:val="18"/>
        </w:rPr>
      </w:pPr>
      <w:r w:rsidRPr="00393BCD">
        <w:rPr>
          <w:sz w:val="18"/>
          <w:szCs w:val="18"/>
        </w:rPr>
        <w:t>(дата получения)</w:t>
      </w:r>
    </w:p>
    <w:p w:rsidR="00393BCD" w:rsidRPr="00393BCD" w:rsidRDefault="00393BCD" w:rsidP="00B341EC">
      <w:pPr>
        <w:pStyle w:val="af9"/>
        <w:tabs>
          <w:tab w:val="left" w:pos="3976"/>
        </w:tabs>
        <w:ind w:right="174" w:firstLine="426"/>
        <w:jc w:val="center"/>
        <w:rPr>
          <w:sz w:val="18"/>
          <w:szCs w:val="18"/>
        </w:rPr>
      </w:pPr>
      <w:r w:rsidRPr="00393BCD">
        <w:rPr>
          <w:sz w:val="18"/>
          <w:szCs w:val="18"/>
        </w:rPr>
        <w:t>подарк</w:t>
      </w:r>
      <w:proofErr w:type="gramStart"/>
      <w:r w:rsidRPr="00393BCD">
        <w:rPr>
          <w:sz w:val="18"/>
          <w:szCs w:val="18"/>
        </w:rPr>
        <w:t>а(</w:t>
      </w:r>
      <w:proofErr w:type="spellStart"/>
      <w:proofErr w:type="gramEnd"/>
      <w:r w:rsidRPr="00393BCD">
        <w:rPr>
          <w:sz w:val="18"/>
          <w:szCs w:val="18"/>
        </w:rPr>
        <w:t>ов</w:t>
      </w:r>
      <w:proofErr w:type="spellEnd"/>
      <w:r w:rsidRPr="00393BCD">
        <w:rPr>
          <w:sz w:val="18"/>
          <w:szCs w:val="18"/>
        </w:rPr>
        <w:t>) на ________________________________________________________</w:t>
      </w:r>
    </w:p>
    <w:p w:rsidR="00393BCD" w:rsidRPr="00393BCD" w:rsidRDefault="00393BCD" w:rsidP="00B341EC">
      <w:pPr>
        <w:pStyle w:val="af9"/>
        <w:tabs>
          <w:tab w:val="left" w:pos="3976"/>
        </w:tabs>
        <w:ind w:right="174" w:firstLine="426"/>
        <w:jc w:val="center"/>
        <w:rPr>
          <w:sz w:val="18"/>
          <w:szCs w:val="18"/>
        </w:rPr>
      </w:pPr>
      <w:proofErr w:type="gramStart"/>
      <w:r w:rsidRPr="00393BCD">
        <w:rPr>
          <w:sz w:val="18"/>
          <w:szCs w:val="18"/>
        </w:rPr>
        <w:t>(наименование протокольного мероприятия, служебной</w:t>
      </w:r>
      <w:proofErr w:type="gramEnd"/>
    </w:p>
    <w:p w:rsidR="00393BCD" w:rsidRPr="00393BCD" w:rsidRDefault="00393BCD" w:rsidP="00B341EC">
      <w:pPr>
        <w:pStyle w:val="af9"/>
        <w:tabs>
          <w:tab w:val="left" w:pos="3976"/>
        </w:tabs>
        <w:ind w:right="174" w:firstLine="426"/>
        <w:jc w:val="center"/>
        <w:rPr>
          <w:sz w:val="18"/>
          <w:szCs w:val="18"/>
        </w:rPr>
      </w:pPr>
      <w:r w:rsidRPr="00393BCD">
        <w:rPr>
          <w:sz w:val="18"/>
          <w:szCs w:val="18"/>
        </w:rPr>
        <w:t>___________________________________________________________________________</w:t>
      </w:r>
    </w:p>
    <w:p w:rsidR="00393BCD" w:rsidRPr="00393BCD" w:rsidRDefault="00393BCD" w:rsidP="00B341EC">
      <w:pPr>
        <w:pStyle w:val="af9"/>
        <w:tabs>
          <w:tab w:val="left" w:pos="3976"/>
        </w:tabs>
        <w:ind w:right="174" w:firstLine="426"/>
        <w:jc w:val="center"/>
        <w:rPr>
          <w:sz w:val="18"/>
          <w:szCs w:val="18"/>
        </w:rPr>
      </w:pPr>
      <w:r w:rsidRPr="00393BCD">
        <w:rPr>
          <w:sz w:val="18"/>
          <w:szCs w:val="18"/>
        </w:rPr>
        <w:t>командировки, другого официального мероприятия, место и дата проведения)</w:t>
      </w:r>
    </w:p>
    <w:p w:rsidR="00393BCD" w:rsidRPr="00393BCD" w:rsidRDefault="00393BCD" w:rsidP="00393BCD">
      <w:pPr>
        <w:pStyle w:val="af9"/>
        <w:tabs>
          <w:tab w:val="left" w:pos="3976"/>
        </w:tabs>
        <w:ind w:right="174" w:firstLine="426"/>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3522"/>
        <w:gridCol w:w="3685"/>
      </w:tblGrid>
      <w:tr w:rsidR="00393BCD" w:rsidRPr="00393BCD" w:rsidTr="00B341EC">
        <w:tc>
          <w:tcPr>
            <w:tcW w:w="3061" w:type="dxa"/>
          </w:tcPr>
          <w:p w:rsidR="00393BCD" w:rsidRPr="00393BCD" w:rsidRDefault="00393BCD" w:rsidP="00B341EC">
            <w:pPr>
              <w:pStyle w:val="af9"/>
              <w:tabs>
                <w:tab w:val="left" w:pos="3976"/>
              </w:tabs>
              <w:ind w:left="284" w:right="174" w:firstLine="426"/>
              <w:rPr>
                <w:sz w:val="18"/>
                <w:szCs w:val="18"/>
              </w:rPr>
            </w:pPr>
            <w:r w:rsidRPr="00393BCD">
              <w:rPr>
                <w:sz w:val="18"/>
                <w:szCs w:val="18"/>
              </w:rPr>
              <w:t>Наименование подарка</w:t>
            </w:r>
          </w:p>
        </w:tc>
        <w:tc>
          <w:tcPr>
            <w:tcW w:w="3522" w:type="dxa"/>
          </w:tcPr>
          <w:p w:rsidR="00393BCD" w:rsidRPr="00393BCD" w:rsidRDefault="00393BCD" w:rsidP="00393BCD">
            <w:pPr>
              <w:pStyle w:val="af9"/>
              <w:tabs>
                <w:tab w:val="left" w:pos="3976"/>
              </w:tabs>
              <w:ind w:right="174" w:firstLine="426"/>
              <w:rPr>
                <w:sz w:val="18"/>
                <w:szCs w:val="18"/>
              </w:rPr>
            </w:pPr>
            <w:r w:rsidRPr="00393BCD">
              <w:rPr>
                <w:sz w:val="18"/>
                <w:szCs w:val="18"/>
              </w:rPr>
              <w:t>Количество предметов</w:t>
            </w:r>
          </w:p>
        </w:tc>
        <w:tc>
          <w:tcPr>
            <w:tcW w:w="3685" w:type="dxa"/>
          </w:tcPr>
          <w:p w:rsidR="00393BCD" w:rsidRPr="00393BCD" w:rsidRDefault="00393BCD" w:rsidP="00393BCD">
            <w:pPr>
              <w:pStyle w:val="af9"/>
              <w:tabs>
                <w:tab w:val="left" w:pos="3976"/>
              </w:tabs>
              <w:ind w:right="174" w:firstLine="426"/>
              <w:rPr>
                <w:sz w:val="18"/>
                <w:szCs w:val="18"/>
              </w:rPr>
            </w:pPr>
            <w:r w:rsidRPr="00393BCD">
              <w:rPr>
                <w:sz w:val="18"/>
                <w:szCs w:val="18"/>
              </w:rPr>
              <w:t xml:space="preserve">Стоимость в рублях* </w:t>
            </w:r>
          </w:p>
        </w:tc>
      </w:tr>
      <w:tr w:rsidR="00393BCD" w:rsidRPr="00393BCD" w:rsidTr="00B341EC">
        <w:tc>
          <w:tcPr>
            <w:tcW w:w="3061" w:type="dxa"/>
          </w:tcPr>
          <w:p w:rsidR="00393BCD" w:rsidRPr="00393BCD" w:rsidRDefault="00393BCD" w:rsidP="00B341EC">
            <w:pPr>
              <w:pStyle w:val="af9"/>
              <w:tabs>
                <w:tab w:val="left" w:pos="3976"/>
              </w:tabs>
              <w:ind w:left="142" w:right="174" w:firstLine="426"/>
              <w:rPr>
                <w:sz w:val="18"/>
                <w:szCs w:val="18"/>
              </w:rPr>
            </w:pPr>
            <w:r w:rsidRPr="00393BCD">
              <w:rPr>
                <w:sz w:val="18"/>
                <w:szCs w:val="18"/>
              </w:rPr>
              <w:t>1.</w:t>
            </w:r>
          </w:p>
        </w:tc>
        <w:tc>
          <w:tcPr>
            <w:tcW w:w="3522" w:type="dxa"/>
          </w:tcPr>
          <w:p w:rsidR="00393BCD" w:rsidRPr="00393BCD" w:rsidRDefault="00393BCD" w:rsidP="00393BCD">
            <w:pPr>
              <w:pStyle w:val="af9"/>
              <w:tabs>
                <w:tab w:val="left" w:pos="3976"/>
              </w:tabs>
              <w:ind w:right="174" w:firstLine="426"/>
              <w:rPr>
                <w:sz w:val="18"/>
                <w:szCs w:val="18"/>
              </w:rPr>
            </w:pPr>
          </w:p>
        </w:tc>
        <w:tc>
          <w:tcPr>
            <w:tcW w:w="3685" w:type="dxa"/>
          </w:tcPr>
          <w:p w:rsidR="00393BCD" w:rsidRPr="00393BCD" w:rsidRDefault="00393BCD" w:rsidP="00393BCD">
            <w:pPr>
              <w:pStyle w:val="af9"/>
              <w:tabs>
                <w:tab w:val="left" w:pos="3976"/>
              </w:tabs>
              <w:ind w:right="174" w:firstLine="426"/>
              <w:rPr>
                <w:sz w:val="18"/>
                <w:szCs w:val="18"/>
              </w:rPr>
            </w:pPr>
          </w:p>
        </w:tc>
      </w:tr>
      <w:tr w:rsidR="00393BCD" w:rsidRPr="00393BCD" w:rsidTr="00B341EC">
        <w:tc>
          <w:tcPr>
            <w:tcW w:w="3061" w:type="dxa"/>
          </w:tcPr>
          <w:p w:rsidR="00393BCD" w:rsidRPr="00393BCD" w:rsidRDefault="00393BCD" w:rsidP="00B341EC">
            <w:pPr>
              <w:pStyle w:val="af9"/>
              <w:tabs>
                <w:tab w:val="left" w:pos="3976"/>
              </w:tabs>
              <w:ind w:left="142" w:right="174" w:firstLine="426"/>
              <w:rPr>
                <w:sz w:val="18"/>
                <w:szCs w:val="18"/>
              </w:rPr>
            </w:pPr>
            <w:r w:rsidRPr="00393BCD">
              <w:rPr>
                <w:sz w:val="18"/>
                <w:szCs w:val="18"/>
              </w:rPr>
              <w:t>2.</w:t>
            </w:r>
          </w:p>
        </w:tc>
        <w:tc>
          <w:tcPr>
            <w:tcW w:w="3522" w:type="dxa"/>
          </w:tcPr>
          <w:p w:rsidR="00393BCD" w:rsidRPr="00393BCD" w:rsidRDefault="00393BCD" w:rsidP="00393BCD">
            <w:pPr>
              <w:pStyle w:val="af9"/>
              <w:tabs>
                <w:tab w:val="left" w:pos="3976"/>
              </w:tabs>
              <w:ind w:right="174" w:firstLine="426"/>
              <w:rPr>
                <w:sz w:val="18"/>
                <w:szCs w:val="18"/>
              </w:rPr>
            </w:pPr>
          </w:p>
        </w:tc>
        <w:tc>
          <w:tcPr>
            <w:tcW w:w="3685" w:type="dxa"/>
          </w:tcPr>
          <w:p w:rsidR="00393BCD" w:rsidRPr="00393BCD" w:rsidRDefault="00393BCD" w:rsidP="00393BCD">
            <w:pPr>
              <w:pStyle w:val="af9"/>
              <w:tabs>
                <w:tab w:val="left" w:pos="3976"/>
              </w:tabs>
              <w:ind w:right="174" w:firstLine="426"/>
              <w:rPr>
                <w:sz w:val="18"/>
                <w:szCs w:val="18"/>
              </w:rPr>
            </w:pPr>
          </w:p>
        </w:tc>
      </w:tr>
      <w:tr w:rsidR="00393BCD" w:rsidRPr="00393BCD" w:rsidTr="00B341EC">
        <w:tc>
          <w:tcPr>
            <w:tcW w:w="3061" w:type="dxa"/>
          </w:tcPr>
          <w:p w:rsidR="00393BCD" w:rsidRPr="00393BCD" w:rsidRDefault="00393BCD" w:rsidP="00B341EC">
            <w:pPr>
              <w:pStyle w:val="af9"/>
              <w:tabs>
                <w:tab w:val="left" w:pos="3976"/>
              </w:tabs>
              <w:ind w:left="142" w:right="174" w:firstLine="426"/>
              <w:rPr>
                <w:sz w:val="18"/>
                <w:szCs w:val="18"/>
              </w:rPr>
            </w:pPr>
            <w:r w:rsidRPr="00393BCD">
              <w:rPr>
                <w:sz w:val="18"/>
                <w:szCs w:val="18"/>
              </w:rPr>
              <w:t>3.</w:t>
            </w:r>
          </w:p>
        </w:tc>
        <w:tc>
          <w:tcPr>
            <w:tcW w:w="3522" w:type="dxa"/>
          </w:tcPr>
          <w:p w:rsidR="00393BCD" w:rsidRPr="00393BCD" w:rsidRDefault="00393BCD" w:rsidP="00393BCD">
            <w:pPr>
              <w:pStyle w:val="af9"/>
              <w:tabs>
                <w:tab w:val="left" w:pos="3976"/>
              </w:tabs>
              <w:ind w:right="174" w:firstLine="426"/>
              <w:rPr>
                <w:sz w:val="18"/>
                <w:szCs w:val="18"/>
              </w:rPr>
            </w:pPr>
          </w:p>
        </w:tc>
        <w:tc>
          <w:tcPr>
            <w:tcW w:w="3685" w:type="dxa"/>
          </w:tcPr>
          <w:p w:rsidR="00393BCD" w:rsidRPr="00393BCD" w:rsidRDefault="00393BCD" w:rsidP="00393BCD">
            <w:pPr>
              <w:pStyle w:val="af9"/>
              <w:tabs>
                <w:tab w:val="left" w:pos="3976"/>
              </w:tabs>
              <w:ind w:right="174" w:firstLine="426"/>
              <w:rPr>
                <w:sz w:val="18"/>
                <w:szCs w:val="18"/>
              </w:rPr>
            </w:pPr>
          </w:p>
        </w:tc>
      </w:tr>
      <w:tr w:rsidR="00393BCD" w:rsidRPr="00393BCD" w:rsidTr="00B341EC">
        <w:tc>
          <w:tcPr>
            <w:tcW w:w="3061" w:type="dxa"/>
          </w:tcPr>
          <w:p w:rsidR="00393BCD" w:rsidRPr="00393BCD" w:rsidRDefault="00393BCD" w:rsidP="00B341EC">
            <w:pPr>
              <w:pStyle w:val="af9"/>
              <w:tabs>
                <w:tab w:val="left" w:pos="3976"/>
              </w:tabs>
              <w:ind w:left="142" w:right="174" w:firstLine="426"/>
              <w:rPr>
                <w:sz w:val="18"/>
                <w:szCs w:val="18"/>
              </w:rPr>
            </w:pPr>
            <w:r w:rsidRPr="00393BCD">
              <w:rPr>
                <w:sz w:val="18"/>
                <w:szCs w:val="18"/>
              </w:rPr>
              <w:t>Итого</w:t>
            </w:r>
          </w:p>
        </w:tc>
        <w:tc>
          <w:tcPr>
            <w:tcW w:w="3522" w:type="dxa"/>
          </w:tcPr>
          <w:p w:rsidR="00393BCD" w:rsidRPr="00393BCD" w:rsidRDefault="00393BCD" w:rsidP="00393BCD">
            <w:pPr>
              <w:pStyle w:val="af9"/>
              <w:tabs>
                <w:tab w:val="left" w:pos="3976"/>
              </w:tabs>
              <w:ind w:right="174" w:firstLine="426"/>
              <w:rPr>
                <w:sz w:val="18"/>
                <w:szCs w:val="18"/>
              </w:rPr>
            </w:pPr>
          </w:p>
        </w:tc>
        <w:tc>
          <w:tcPr>
            <w:tcW w:w="3685" w:type="dxa"/>
          </w:tcPr>
          <w:p w:rsidR="00393BCD" w:rsidRPr="00393BCD" w:rsidRDefault="00393BCD" w:rsidP="00393BCD">
            <w:pPr>
              <w:pStyle w:val="af9"/>
              <w:tabs>
                <w:tab w:val="left" w:pos="3976"/>
              </w:tabs>
              <w:ind w:right="174" w:firstLine="426"/>
              <w:rPr>
                <w:sz w:val="18"/>
                <w:szCs w:val="18"/>
              </w:rPr>
            </w:pPr>
          </w:p>
        </w:tc>
      </w:tr>
    </w:tbl>
    <w:p w:rsidR="00393BCD" w:rsidRPr="00393BCD" w:rsidRDefault="00393BCD" w:rsidP="00393BCD">
      <w:pPr>
        <w:pStyle w:val="af9"/>
        <w:tabs>
          <w:tab w:val="left" w:pos="3976"/>
        </w:tabs>
        <w:ind w:right="174" w:firstLine="426"/>
        <w:rPr>
          <w:sz w:val="18"/>
          <w:szCs w:val="18"/>
        </w:rPr>
      </w:pPr>
    </w:p>
    <w:p w:rsidR="00393BCD" w:rsidRPr="00393BCD" w:rsidRDefault="00393BCD" w:rsidP="00393BCD">
      <w:pPr>
        <w:pStyle w:val="af9"/>
        <w:tabs>
          <w:tab w:val="left" w:pos="3976"/>
        </w:tabs>
        <w:ind w:right="174" w:firstLine="426"/>
        <w:rPr>
          <w:sz w:val="18"/>
          <w:szCs w:val="18"/>
        </w:rPr>
      </w:pPr>
      <w:r w:rsidRPr="00393BCD">
        <w:rPr>
          <w:sz w:val="18"/>
          <w:szCs w:val="18"/>
        </w:rPr>
        <w:t>Приложение: 1. Характеристика подарка (его описание) на _____________ листах.</w:t>
      </w:r>
    </w:p>
    <w:p w:rsidR="00393BCD" w:rsidRPr="00393BCD" w:rsidRDefault="00393BCD" w:rsidP="00393BCD">
      <w:pPr>
        <w:pStyle w:val="af9"/>
        <w:tabs>
          <w:tab w:val="left" w:pos="3976"/>
        </w:tabs>
        <w:ind w:right="174" w:firstLine="426"/>
        <w:rPr>
          <w:sz w:val="18"/>
          <w:szCs w:val="18"/>
        </w:rPr>
      </w:pPr>
    </w:p>
    <w:p w:rsidR="00393BCD" w:rsidRPr="00393BCD" w:rsidRDefault="00393BCD" w:rsidP="00393BCD">
      <w:pPr>
        <w:pStyle w:val="af9"/>
        <w:tabs>
          <w:tab w:val="left" w:pos="3976"/>
        </w:tabs>
        <w:ind w:right="174" w:firstLine="426"/>
        <w:rPr>
          <w:sz w:val="18"/>
          <w:szCs w:val="18"/>
        </w:rPr>
      </w:pPr>
      <w:r w:rsidRPr="00393BCD">
        <w:rPr>
          <w:sz w:val="18"/>
          <w:szCs w:val="18"/>
        </w:rPr>
        <w:t>1. _____________________________________________________ на _______ листах.</w:t>
      </w:r>
    </w:p>
    <w:p w:rsidR="00393BCD" w:rsidRPr="00393BCD" w:rsidRDefault="00393BCD" w:rsidP="00393BCD">
      <w:pPr>
        <w:pStyle w:val="af9"/>
        <w:tabs>
          <w:tab w:val="left" w:pos="3976"/>
        </w:tabs>
        <w:ind w:right="174" w:firstLine="426"/>
        <w:rPr>
          <w:sz w:val="18"/>
          <w:szCs w:val="18"/>
        </w:rPr>
      </w:pPr>
      <w:r w:rsidRPr="00393BCD">
        <w:rPr>
          <w:sz w:val="18"/>
          <w:szCs w:val="18"/>
        </w:rPr>
        <w:t>(наименование документа)</w:t>
      </w:r>
    </w:p>
    <w:p w:rsidR="00393BCD" w:rsidRPr="00393BCD" w:rsidRDefault="00393BCD" w:rsidP="00393BCD">
      <w:pPr>
        <w:pStyle w:val="af9"/>
        <w:tabs>
          <w:tab w:val="left" w:pos="3976"/>
        </w:tabs>
        <w:ind w:right="174" w:firstLine="426"/>
        <w:rPr>
          <w:sz w:val="18"/>
          <w:szCs w:val="18"/>
        </w:rPr>
      </w:pPr>
    </w:p>
    <w:p w:rsidR="00393BCD" w:rsidRPr="00393BCD" w:rsidRDefault="00393BCD" w:rsidP="00393BCD">
      <w:pPr>
        <w:pStyle w:val="af9"/>
        <w:tabs>
          <w:tab w:val="left" w:pos="3976"/>
        </w:tabs>
        <w:ind w:right="174" w:firstLine="426"/>
        <w:rPr>
          <w:sz w:val="18"/>
          <w:szCs w:val="18"/>
        </w:rPr>
      </w:pPr>
      <w:r w:rsidRPr="00393BCD">
        <w:rPr>
          <w:sz w:val="18"/>
          <w:szCs w:val="18"/>
        </w:rPr>
        <w:t>2. _____________________________________________________ на _______ листах.</w:t>
      </w:r>
    </w:p>
    <w:p w:rsidR="00393BCD" w:rsidRPr="00393BCD" w:rsidRDefault="00393BCD" w:rsidP="00393BCD">
      <w:pPr>
        <w:pStyle w:val="af9"/>
        <w:tabs>
          <w:tab w:val="left" w:pos="3976"/>
        </w:tabs>
        <w:ind w:right="174" w:firstLine="426"/>
        <w:rPr>
          <w:sz w:val="18"/>
          <w:szCs w:val="18"/>
        </w:rPr>
      </w:pPr>
      <w:r w:rsidRPr="00393BCD">
        <w:rPr>
          <w:sz w:val="18"/>
          <w:szCs w:val="18"/>
        </w:rPr>
        <w:t>(наименование документа)</w:t>
      </w:r>
    </w:p>
    <w:p w:rsidR="00393BCD" w:rsidRPr="00393BCD" w:rsidRDefault="00393BCD" w:rsidP="00393BCD">
      <w:pPr>
        <w:pStyle w:val="af9"/>
        <w:tabs>
          <w:tab w:val="left" w:pos="3976"/>
        </w:tabs>
        <w:ind w:right="174" w:firstLine="426"/>
        <w:rPr>
          <w:sz w:val="18"/>
          <w:szCs w:val="18"/>
        </w:rPr>
      </w:pPr>
    </w:p>
    <w:p w:rsidR="00393BCD" w:rsidRPr="00393BCD" w:rsidRDefault="00393BCD" w:rsidP="00393BCD">
      <w:pPr>
        <w:pStyle w:val="af9"/>
        <w:tabs>
          <w:tab w:val="left" w:pos="3976"/>
        </w:tabs>
        <w:ind w:right="174" w:firstLine="426"/>
        <w:rPr>
          <w:sz w:val="18"/>
          <w:szCs w:val="18"/>
        </w:rPr>
      </w:pPr>
      <w:r w:rsidRPr="00393BCD">
        <w:rPr>
          <w:sz w:val="18"/>
          <w:szCs w:val="18"/>
        </w:rPr>
        <w:t>3. _____________________________________________________ на _______ листах.</w:t>
      </w:r>
    </w:p>
    <w:p w:rsidR="00393BCD" w:rsidRPr="00393BCD" w:rsidRDefault="00393BCD" w:rsidP="00393BCD">
      <w:pPr>
        <w:pStyle w:val="af9"/>
        <w:tabs>
          <w:tab w:val="left" w:pos="3976"/>
        </w:tabs>
        <w:ind w:right="174" w:firstLine="426"/>
        <w:rPr>
          <w:sz w:val="18"/>
          <w:szCs w:val="18"/>
        </w:rPr>
      </w:pPr>
      <w:r w:rsidRPr="00393BCD">
        <w:rPr>
          <w:sz w:val="18"/>
          <w:szCs w:val="18"/>
        </w:rPr>
        <w:t>(наименование документа)</w:t>
      </w:r>
    </w:p>
    <w:p w:rsidR="00393BCD" w:rsidRPr="00393BCD" w:rsidRDefault="00393BCD" w:rsidP="00393BCD">
      <w:pPr>
        <w:pStyle w:val="af9"/>
        <w:tabs>
          <w:tab w:val="left" w:pos="3976"/>
        </w:tabs>
        <w:ind w:right="174" w:firstLine="426"/>
        <w:rPr>
          <w:sz w:val="18"/>
          <w:szCs w:val="18"/>
        </w:rPr>
      </w:pPr>
      <w:r w:rsidRPr="00393BCD">
        <w:rPr>
          <w:sz w:val="18"/>
          <w:szCs w:val="18"/>
        </w:rPr>
        <w:t>____________________________ __________________ «___» ____________ 20__ г.</w:t>
      </w:r>
    </w:p>
    <w:p w:rsidR="00393BCD" w:rsidRPr="00393BCD" w:rsidRDefault="00393BCD" w:rsidP="00393BCD">
      <w:pPr>
        <w:pStyle w:val="af9"/>
        <w:tabs>
          <w:tab w:val="left" w:pos="3976"/>
        </w:tabs>
        <w:ind w:right="174" w:firstLine="426"/>
        <w:rPr>
          <w:sz w:val="18"/>
          <w:szCs w:val="18"/>
        </w:rPr>
      </w:pPr>
      <w:proofErr w:type="gramStart"/>
      <w:r w:rsidRPr="00393BCD">
        <w:rPr>
          <w:sz w:val="18"/>
          <w:szCs w:val="18"/>
        </w:rPr>
        <w:t>(подпись лица,                                     (расшифровка</w:t>
      </w:r>
      <w:proofErr w:type="gramEnd"/>
    </w:p>
    <w:p w:rsidR="00393BCD" w:rsidRPr="00393BCD" w:rsidRDefault="00393BCD" w:rsidP="00393BCD">
      <w:pPr>
        <w:pStyle w:val="af9"/>
        <w:tabs>
          <w:tab w:val="left" w:pos="3976"/>
        </w:tabs>
        <w:ind w:right="174" w:firstLine="426"/>
        <w:rPr>
          <w:sz w:val="18"/>
          <w:szCs w:val="18"/>
        </w:rPr>
      </w:pPr>
      <w:proofErr w:type="gramStart"/>
      <w:r w:rsidRPr="00393BCD">
        <w:rPr>
          <w:sz w:val="18"/>
          <w:szCs w:val="18"/>
        </w:rPr>
        <w:t>представившего  уведомление)            подписи)</w:t>
      </w:r>
      <w:proofErr w:type="gramEnd"/>
    </w:p>
    <w:p w:rsidR="00393BCD" w:rsidRPr="00393BCD" w:rsidRDefault="00393BCD" w:rsidP="00393BCD">
      <w:pPr>
        <w:pStyle w:val="af9"/>
        <w:tabs>
          <w:tab w:val="left" w:pos="3976"/>
        </w:tabs>
        <w:ind w:right="174" w:firstLine="426"/>
        <w:rPr>
          <w:sz w:val="18"/>
          <w:szCs w:val="18"/>
        </w:rPr>
      </w:pPr>
      <w:r w:rsidRPr="00393BCD">
        <w:rPr>
          <w:sz w:val="18"/>
          <w:szCs w:val="18"/>
        </w:rPr>
        <w:t>____________________________ __________________ «___» ____________ 20__ г.</w:t>
      </w:r>
    </w:p>
    <w:p w:rsidR="00393BCD" w:rsidRPr="00393BCD" w:rsidRDefault="00393BCD" w:rsidP="00393BCD">
      <w:pPr>
        <w:pStyle w:val="af9"/>
        <w:tabs>
          <w:tab w:val="left" w:pos="3976"/>
        </w:tabs>
        <w:ind w:right="174" w:firstLine="426"/>
        <w:rPr>
          <w:sz w:val="18"/>
          <w:szCs w:val="18"/>
        </w:rPr>
      </w:pPr>
      <w:proofErr w:type="gramStart"/>
      <w:r w:rsidRPr="00393BCD">
        <w:rPr>
          <w:sz w:val="18"/>
          <w:szCs w:val="18"/>
        </w:rPr>
        <w:t>(подпись лица,                                     (расшифровка</w:t>
      </w:r>
      <w:proofErr w:type="gramEnd"/>
    </w:p>
    <w:p w:rsidR="00393BCD" w:rsidRPr="00393BCD" w:rsidRDefault="00393BCD" w:rsidP="00393BCD">
      <w:pPr>
        <w:pStyle w:val="af9"/>
        <w:tabs>
          <w:tab w:val="left" w:pos="3976"/>
        </w:tabs>
        <w:ind w:right="174" w:firstLine="426"/>
        <w:rPr>
          <w:sz w:val="18"/>
          <w:szCs w:val="18"/>
        </w:rPr>
      </w:pPr>
      <w:proofErr w:type="gramStart"/>
      <w:r w:rsidRPr="00393BCD">
        <w:rPr>
          <w:sz w:val="18"/>
          <w:szCs w:val="18"/>
        </w:rPr>
        <w:t>принявшего  уведомление)                   подписи)</w:t>
      </w:r>
      <w:proofErr w:type="gramEnd"/>
    </w:p>
    <w:p w:rsidR="00393BCD" w:rsidRPr="00393BCD" w:rsidRDefault="00393BCD" w:rsidP="00393BCD">
      <w:pPr>
        <w:pStyle w:val="af9"/>
        <w:tabs>
          <w:tab w:val="left" w:pos="3976"/>
        </w:tabs>
        <w:ind w:right="174" w:firstLine="426"/>
        <w:rPr>
          <w:sz w:val="18"/>
          <w:szCs w:val="18"/>
        </w:rPr>
      </w:pPr>
    </w:p>
    <w:p w:rsidR="00393BCD" w:rsidRPr="00393BCD" w:rsidRDefault="00393BCD" w:rsidP="00393BCD">
      <w:pPr>
        <w:pStyle w:val="af9"/>
        <w:tabs>
          <w:tab w:val="left" w:pos="3976"/>
        </w:tabs>
        <w:ind w:right="174" w:firstLine="426"/>
        <w:rPr>
          <w:sz w:val="18"/>
          <w:szCs w:val="18"/>
          <w:u w:val="single"/>
        </w:rPr>
      </w:pPr>
      <w:r w:rsidRPr="00393BCD">
        <w:rPr>
          <w:sz w:val="18"/>
          <w:szCs w:val="18"/>
        </w:rPr>
        <w:t xml:space="preserve">Регистрационный номер в журнале </w:t>
      </w:r>
      <w:r w:rsidRPr="00393BCD">
        <w:rPr>
          <w:sz w:val="18"/>
          <w:szCs w:val="18"/>
          <w:u w:val="single"/>
        </w:rPr>
        <w:t>учета</w:t>
      </w:r>
      <w:r w:rsidRPr="00393BCD">
        <w:rPr>
          <w:sz w:val="18"/>
          <w:szCs w:val="18"/>
        </w:rPr>
        <w:t xml:space="preserve"> уведомлений </w:t>
      </w:r>
      <w:r w:rsidRPr="00393BCD">
        <w:rPr>
          <w:sz w:val="18"/>
          <w:szCs w:val="18"/>
          <w:u w:val="single"/>
        </w:rPr>
        <w:t>лиц, замещающих муниципальные должности, о получении подарков в связи с протокольными мероприятиями, служебными командировками и другими официальными мероприятиями</w:t>
      </w:r>
    </w:p>
    <w:p w:rsidR="00393BCD" w:rsidRPr="00393BCD" w:rsidRDefault="00393BCD" w:rsidP="00393BCD">
      <w:pPr>
        <w:pStyle w:val="af9"/>
        <w:tabs>
          <w:tab w:val="left" w:pos="3976"/>
        </w:tabs>
        <w:ind w:right="174" w:firstLine="426"/>
        <w:rPr>
          <w:sz w:val="18"/>
          <w:szCs w:val="18"/>
        </w:rPr>
      </w:pPr>
      <w:r w:rsidRPr="00393BCD">
        <w:rPr>
          <w:sz w:val="18"/>
          <w:szCs w:val="18"/>
          <w:u w:val="single"/>
        </w:rPr>
        <w:t>№ ____ от</w:t>
      </w:r>
      <w:r w:rsidRPr="00393BCD">
        <w:rPr>
          <w:sz w:val="18"/>
          <w:szCs w:val="18"/>
        </w:rPr>
        <w:t xml:space="preserve"> «___» ______________ 20___ г.</w:t>
      </w:r>
    </w:p>
    <w:p w:rsidR="00393BCD" w:rsidRPr="00393BCD" w:rsidRDefault="00393BCD" w:rsidP="00393BCD">
      <w:pPr>
        <w:pStyle w:val="af9"/>
        <w:tabs>
          <w:tab w:val="left" w:pos="3976"/>
        </w:tabs>
        <w:ind w:right="174" w:firstLine="426"/>
        <w:rPr>
          <w:sz w:val="18"/>
          <w:szCs w:val="18"/>
        </w:rPr>
      </w:pPr>
    </w:p>
    <w:p w:rsidR="00393BCD" w:rsidRPr="00393BCD" w:rsidRDefault="00393BCD" w:rsidP="00393BCD">
      <w:pPr>
        <w:pStyle w:val="af9"/>
        <w:tabs>
          <w:tab w:val="left" w:pos="3976"/>
        </w:tabs>
        <w:ind w:right="174" w:firstLine="426"/>
        <w:rPr>
          <w:sz w:val="18"/>
          <w:szCs w:val="18"/>
        </w:rPr>
      </w:pPr>
      <w:r w:rsidRPr="00393BCD">
        <w:rPr>
          <w:sz w:val="18"/>
          <w:szCs w:val="18"/>
        </w:rPr>
        <w:t>________________________</w:t>
      </w:r>
    </w:p>
    <w:p w:rsidR="00393BCD" w:rsidRPr="00393BCD" w:rsidRDefault="00393BCD" w:rsidP="00393BCD">
      <w:pPr>
        <w:pStyle w:val="af9"/>
        <w:tabs>
          <w:tab w:val="left" w:pos="3976"/>
        </w:tabs>
        <w:ind w:right="174" w:firstLine="426"/>
        <w:rPr>
          <w:i/>
          <w:sz w:val="18"/>
          <w:szCs w:val="18"/>
        </w:rPr>
      </w:pPr>
      <w:r w:rsidRPr="00393BCD">
        <w:rPr>
          <w:i/>
          <w:sz w:val="18"/>
          <w:szCs w:val="18"/>
        </w:rPr>
        <w:t>*Заполняется при наличии документов, подтверждающих стоимость подарка.</w:t>
      </w:r>
    </w:p>
    <w:p w:rsidR="00F42593" w:rsidRPr="00F42593" w:rsidRDefault="00F42593" w:rsidP="00F42593">
      <w:pPr>
        <w:widowControl w:val="0"/>
        <w:autoSpaceDE w:val="0"/>
        <w:autoSpaceDN w:val="0"/>
        <w:ind w:left="3969" w:firstLine="0"/>
        <w:jc w:val="right"/>
        <w:rPr>
          <w:i/>
          <w:sz w:val="18"/>
          <w:szCs w:val="18"/>
        </w:rPr>
      </w:pPr>
      <w:bookmarkStart w:id="2" w:name="_GoBack"/>
      <w:bookmarkEnd w:id="2"/>
      <w:r w:rsidRPr="00F42593">
        <w:rPr>
          <w:i/>
          <w:sz w:val="18"/>
          <w:szCs w:val="18"/>
        </w:rPr>
        <w:lastRenderedPageBreak/>
        <w:t>Приложение 2</w:t>
      </w:r>
    </w:p>
    <w:p w:rsidR="00F42593" w:rsidRPr="00F42593" w:rsidRDefault="00F42593" w:rsidP="00F42593">
      <w:pPr>
        <w:widowControl w:val="0"/>
        <w:autoSpaceDE w:val="0"/>
        <w:autoSpaceDN w:val="0"/>
        <w:ind w:left="3969" w:firstLine="0"/>
        <w:jc w:val="right"/>
        <w:rPr>
          <w:i/>
          <w:sz w:val="18"/>
          <w:szCs w:val="18"/>
        </w:rPr>
      </w:pPr>
      <w:r w:rsidRPr="00F42593">
        <w:rPr>
          <w:i/>
          <w:sz w:val="18"/>
          <w:szCs w:val="18"/>
        </w:rPr>
        <w:t xml:space="preserve">к Положению о сообщении  </w:t>
      </w:r>
      <w:r w:rsidRPr="00F42593">
        <w:rPr>
          <w:bCs/>
          <w:i/>
          <w:sz w:val="18"/>
          <w:szCs w:val="18"/>
        </w:rPr>
        <w:t>лицами, замещающими муниципальные должности,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должностных обязанностей, сдаче и оценке подарка, реализации (выкупе) и зачислении средств, вырученных от его реализации</w:t>
      </w:r>
      <w:r w:rsidRPr="00F42593">
        <w:rPr>
          <w:i/>
          <w:sz w:val="18"/>
          <w:szCs w:val="18"/>
        </w:rPr>
        <w:t xml:space="preserve">  </w:t>
      </w:r>
    </w:p>
    <w:p w:rsidR="00F42593" w:rsidRPr="00F42593" w:rsidRDefault="00F42593" w:rsidP="00F42593">
      <w:pPr>
        <w:widowControl w:val="0"/>
        <w:autoSpaceDE w:val="0"/>
        <w:autoSpaceDN w:val="0"/>
        <w:ind w:left="0" w:firstLine="0"/>
        <w:jc w:val="right"/>
        <w:rPr>
          <w:sz w:val="18"/>
          <w:szCs w:val="18"/>
        </w:rPr>
      </w:pPr>
    </w:p>
    <w:p w:rsidR="00F42593" w:rsidRPr="00F42593" w:rsidRDefault="00F42593" w:rsidP="00F42593">
      <w:pPr>
        <w:widowControl w:val="0"/>
        <w:autoSpaceDE w:val="0"/>
        <w:autoSpaceDN w:val="0"/>
        <w:ind w:left="0" w:firstLine="0"/>
        <w:jc w:val="center"/>
        <w:rPr>
          <w:sz w:val="18"/>
          <w:szCs w:val="18"/>
        </w:rPr>
      </w:pPr>
    </w:p>
    <w:p w:rsidR="00F42593" w:rsidRPr="00F42593" w:rsidRDefault="00F42593" w:rsidP="00F42593">
      <w:pPr>
        <w:widowControl w:val="0"/>
        <w:autoSpaceDE w:val="0"/>
        <w:autoSpaceDN w:val="0"/>
        <w:ind w:left="0" w:firstLine="0"/>
        <w:jc w:val="center"/>
        <w:rPr>
          <w:sz w:val="18"/>
          <w:szCs w:val="18"/>
        </w:rPr>
      </w:pPr>
      <w:r w:rsidRPr="00F42593">
        <w:rPr>
          <w:sz w:val="18"/>
          <w:szCs w:val="18"/>
        </w:rPr>
        <w:t>ЖУРНАЛ</w:t>
      </w:r>
    </w:p>
    <w:p w:rsidR="00F42593" w:rsidRPr="00F42593" w:rsidRDefault="00F42593" w:rsidP="00F42593">
      <w:pPr>
        <w:widowControl w:val="0"/>
        <w:autoSpaceDE w:val="0"/>
        <w:autoSpaceDN w:val="0"/>
        <w:ind w:left="0" w:firstLine="0"/>
        <w:jc w:val="center"/>
        <w:rPr>
          <w:sz w:val="18"/>
          <w:szCs w:val="18"/>
          <w:u w:val="single"/>
        </w:rPr>
      </w:pPr>
      <w:r w:rsidRPr="00F42593">
        <w:rPr>
          <w:sz w:val="18"/>
          <w:szCs w:val="18"/>
        </w:rPr>
        <w:t>УЧЕТА УВЕДОМЛЕНИЙ ЛИЦ, ЗАМЕЩАЮЩИХ</w:t>
      </w:r>
      <w:r w:rsidRPr="00F42593">
        <w:rPr>
          <w:sz w:val="18"/>
          <w:szCs w:val="18"/>
        </w:rPr>
        <w:br/>
        <w:t>МУНИЦИПАЛЬНЫЕ ДОЛЖНОСТИ, О ПОЛУЧЕНИИ ПОДАРКОВ</w:t>
      </w:r>
      <w:r w:rsidRPr="00F42593">
        <w:rPr>
          <w:sz w:val="18"/>
          <w:szCs w:val="18"/>
        </w:rPr>
        <w:br/>
        <w:t>В СВЯЗИ С ПРОТОКОЛЬНЫМИ МЕРОПРИЯТИЯМИ,</w:t>
      </w:r>
      <w:r w:rsidRPr="00F42593">
        <w:rPr>
          <w:sz w:val="18"/>
          <w:szCs w:val="18"/>
        </w:rPr>
        <w:br/>
        <w:t>СЛУЖЕБНЫМИ КОМАНДИРОВКАМИ И ДРУГИМИ</w:t>
      </w:r>
      <w:r w:rsidRPr="00F42593">
        <w:rPr>
          <w:sz w:val="18"/>
          <w:szCs w:val="18"/>
        </w:rPr>
        <w:br/>
        <w:t>ОФИЦИАЛЬНЫМИ МЕРОПРИЯТИЯМИ</w:t>
      </w:r>
    </w:p>
    <w:p w:rsidR="00F42593" w:rsidRPr="00F42593" w:rsidRDefault="00F42593" w:rsidP="00F42593">
      <w:pPr>
        <w:widowControl w:val="0"/>
        <w:autoSpaceDE w:val="0"/>
        <w:autoSpaceDN w:val="0"/>
        <w:ind w:left="0" w:firstLine="0"/>
        <w:rPr>
          <w:sz w:val="18"/>
          <w:szCs w:val="18"/>
        </w:rPr>
      </w:pPr>
    </w:p>
    <w:p w:rsidR="00F42593" w:rsidRPr="00F42593" w:rsidRDefault="00F42593" w:rsidP="00F42593">
      <w:pPr>
        <w:widowControl w:val="0"/>
        <w:autoSpaceDE w:val="0"/>
        <w:autoSpaceDN w:val="0"/>
        <w:ind w:left="0" w:firstLine="0"/>
        <w:rPr>
          <w:sz w:val="18"/>
          <w:szCs w:val="18"/>
        </w:rPr>
      </w:pP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992"/>
        <w:gridCol w:w="1559"/>
        <w:gridCol w:w="2126"/>
        <w:gridCol w:w="1701"/>
        <w:gridCol w:w="1560"/>
        <w:gridCol w:w="1984"/>
      </w:tblGrid>
      <w:tr w:rsidR="00F42593" w:rsidRPr="00F42593" w:rsidTr="00856855">
        <w:tc>
          <w:tcPr>
            <w:tcW w:w="488" w:type="dxa"/>
          </w:tcPr>
          <w:p w:rsidR="00F42593" w:rsidRPr="00F42593" w:rsidRDefault="00F42593" w:rsidP="00F42593">
            <w:pPr>
              <w:widowControl w:val="0"/>
              <w:autoSpaceDE w:val="0"/>
              <w:autoSpaceDN w:val="0"/>
              <w:ind w:left="0" w:firstLine="0"/>
              <w:jc w:val="center"/>
              <w:rPr>
                <w:sz w:val="18"/>
                <w:szCs w:val="18"/>
              </w:rPr>
            </w:pPr>
            <w:r w:rsidRPr="00F42593">
              <w:rPr>
                <w:sz w:val="18"/>
                <w:szCs w:val="18"/>
              </w:rPr>
              <w:t xml:space="preserve">№ </w:t>
            </w:r>
            <w:proofErr w:type="gramStart"/>
            <w:r w:rsidRPr="00F42593">
              <w:rPr>
                <w:sz w:val="18"/>
                <w:szCs w:val="18"/>
              </w:rPr>
              <w:t>п</w:t>
            </w:r>
            <w:proofErr w:type="gramEnd"/>
            <w:r w:rsidRPr="00F42593">
              <w:rPr>
                <w:sz w:val="18"/>
                <w:szCs w:val="18"/>
              </w:rPr>
              <w:t>/п</w:t>
            </w:r>
          </w:p>
        </w:tc>
        <w:tc>
          <w:tcPr>
            <w:tcW w:w="992" w:type="dxa"/>
          </w:tcPr>
          <w:p w:rsidR="00F42593" w:rsidRPr="00F42593" w:rsidRDefault="00F42593" w:rsidP="00F42593">
            <w:pPr>
              <w:widowControl w:val="0"/>
              <w:autoSpaceDE w:val="0"/>
              <w:autoSpaceDN w:val="0"/>
              <w:ind w:left="0" w:firstLine="0"/>
              <w:jc w:val="center"/>
              <w:rPr>
                <w:sz w:val="18"/>
                <w:szCs w:val="18"/>
              </w:rPr>
            </w:pPr>
            <w:r w:rsidRPr="00F42593">
              <w:rPr>
                <w:sz w:val="18"/>
                <w:szCs w:val="18"/>
              </w:rPr>
              <w:t>Дата поступления уведомления</w:t>
            </w:r>
          </w:p>
        </w:tc>
        <w:tc>
          <w:tcPr>
            <w:tcW w:w="1559" w:type="dxa"/>
          </w:tcPr>
          <w:p w:rsidR="00F42593" w:rsidRPr="00F42593" w:rsidRDefault="00F42593" w:rsidP="00F42593">
            <w:pPr>
              <w:widowControl w:val="0"/>
              <w:autoSpaceDE w:val="0"/>
              <w:autoSpaceDN w:val="0"/>
              <w:ind w:left="0" w:firstLine="0"/>
              <w:jc w:val="center"/>
              <w:rPr>
                <w:sz w:val="18"/>
                <w:szCs w:val="18"/>
              </w:rPr>
            </w:pPr>
            <w:r w:rsidRPr="00F42593">
              <w:rPr>
                <w:sz w:val="18"/>
                <w:szCs w:val="18"/>
              </w:rPr>
              <w:t>Ф.И.О. лица, замещающего муниципальную должность, подавшего уведомление</w:t>
            </w:r>
          </w:p>
        </w:tc>
        <w:tc>
          <w:tcPr>
            <w:tcW w:w="2126" w:type="dxa"/>
          </w:tcPr>
          <w:p w:rsidR="00F42593" w:rsidRPr="00F42593" w:rsidRDefault="00F42593" w:rsidP="00F42593">
            <w:pPr>
              <w:widowControl w:val="0"/>
              <w:autoSpaceDE w:val="0"/>
              <w:autoSpaceDN w:val="0"/>
              <w:ind w:left="0" w:firstLine="0"/>
              <w:jc w:val="center"/>
              <w:rPr>
                <w:sz w:val="18"/>
                <w:szCs w:val="18"/>
              </w:rPr>
            </w:pPr>
            <w:r w:rsidRPr="00F42593">
              <w:rPr>
                <w:sz w:val="18"/>
                <w:szCs w:val="18"/>
              </w:rPr>
              <w:t>Наименование муниципальной должности,</w:t>
            </w:r>
          </w:p>
          <w:p w:rsidR="00F42593" w:rsidRPr="00F42593" w:rsidRDefault="00F42593" w:rsidP="00F42593">
            <w:pPr>
              <w:widowControl w:val="0"/>
              <w:autoSpaceDE w:val="0"/>
              <w:autoSpaceDN w:val="0"/>
              <w:ind w:left="0" w:firstLine="0"/>
              <w:jc w:val="center"/>
              <w:rPr>
                <w:sz w:val="18"/>
                <w:szCs w:val="18"/>
              </w:rPr>
            </w:pPr>
            <w:r w:rsidRPr="00F42593">
              <w:rPr>
                <w:sz w:val="18"/>
                <w:szCs w:val="18"/>
              </w:rPr>
              <w:t xml:space="preserve"> замещаемой</w:t>
            </w:r>
          </w:p>
          <w:p w:rsidR="00F42593" w:rsidRPr="00F42593" w:rsidRDefault="00F42593" w:rsidP="00F42593">
            <w:pPr>
              <w:widowControl w:val="0"/>
              <w:autoSpaceDE w:val="0"/>
              <w:autoSpaceDN w:val="0"/>
              <w:ind w:left="0" w:firstLine="0"/>
              <w:jc w:val="center"/>
              <w:rPr>
                <w:sz w:val="18"/>
                <w:szCs w:val="18"/>
              </w:rPr>
            </w:pPr>
            <w:r w:rsidRPr="00F42593">
              <w:rPr>
                <w:sz w:val="18"/>
                <w:szCs w:val="18"/>
              </w:rPr>
              <w:t>лицом, подавшим уведомление</w:t>
            </w:r>
          </w:p>
        </w:tc>
        <w:tc>
          <w:tcPr>
            <w:tcW w:w="1701" w:type="dxa"/>
          </w:tcPr>
          <w:p w:rsidR="00F42593" w:rsidRPr="00F42593" w:rsidRDefault="00F42593" w:rsidP="00F42593">
            <w:pPr>
              <w:widowControl w:val="0"/>
              <w:autoSpaceDE w:val="0"/>
              <w:autoSpaceDN w:val="0"/>
              <w:ind w:left="0" w:firstLine="0"/>
              <w:jc w:val="center"/>
              <w:rPr>
                <w:sz w:val="18"/>
                <w:szCs w:val="18"/>
              </w:rPr>
            </w:pPr>
            <w:r w:rsidRPr="00F42593">
              <w:rPr>
                <w:sz w:val="18"/>
                <w:szCs w:val="18"/>
              </w:rPr>
              <w:t>Ф.И.О., должность</w:t>
            </w:r>
          </w:p>
          <w:p w:rsidR="00F42593" w:rsidRPr="00F42593" w:rsidRDefault="00F42593" w:rsidP="00F42593">
            <w:pPr>
              <w:widowControl w:val="0"/>
              <w:autoSpaceDE w:val="0"/>
              <w:autoSpaceDN w:val="0"/>
              <w:ind w:left="0" w:firstLine="0"/>
              <w:jc w:val="center"/>
              <w:rPr>
                <w:sz w:val="18"/>
                <w:szCs w:val="18"/>
              </w:rPr>
            </w:pPr>
            <w:r w:rsidRPr="00F42593">
              <w:rPr>
                <w:sz w:val="18"/>
                <w:szCs w:val="18"/>
              </w:rPr>
              <w:t>лица, принявшего уведомление</w:t>
            </w:r>
          </w:p>
        </w:tc>
        <w:tc>
          <w:tcPr>
            <w:tcW w:w="1560" w:type="dxa"/>
          </w:tcPr>
          <w:p w:rsidR="00F42593" w:rsidRPr="00F42593" w:rsidRDefault="00F42593" w:rsidP="00F42593">
            <w:pPr>
              <w:widowControl w:val="0"/>
              <w:autoSpaceDE w:val="0"/>
              <w:autoSpaceDN w:val="0"/>
              <w:ind w:left="0" w:firstLine="0"/>
              <w:jc w:val="center"/>
              <w:rPr>
                <w:sz w:val="18"/>
                <w:szCs w:val="18"/>
              </w:rPr>
            </w:pPr>
            <w:r w:rsidRPr="00F42593">
              <w:rPr>
                <w:sz w:val="18"/>
                <w:szCs w:val="18"/>
              </w:rPr>
              <w:t>Наимено</w:t>
            </w:r>
            <w:r w:rsidRPr="00F42593">
              <w:rPr>
                <w:sz w:val="18"/>
                <w:szCs w:val="18"/>
              </w:rPr>
              <w:softHyphen/>
              <w:t>вание подарка, краткая характе</w:t>
            </w:r>
            <w:r w:rsidRPr="00F42593">
              <w:rPr>
                <w:sz w:val="18"/>
                <w:szCs w:val="18"/>
              </w:rPr>
              <w:softHyphen/>
              <w:t>ристика подарка</w:t>
            </w:r>
          </w:p>
        </w:tc>
        <w:tc>
          <w:tcPr>
            <w:tcW w:w="1984" w:type="dxa"/>
          </w:tcPr>
          <w:p w:rsidR="00F42593" w:rsidRPr="00F42593" w:rsidRDefault="00F42593" w:rsidP="00F42593">
            <w:pPr>
              <w:widowControl w:val="0"/>
              <w:autoSpaceDE w:val="0"/>
              <w:autoSpaceDN w:val="0"/>
              <w:ind w:left="0" w:firstLine="0"/>
              <w:jc w:val="center"/>
              <w:rPr>
                <w:sz w:val="18"/>
                <w:szCs w:val="18"/>
              </w:rPr>
            </w:pPr>
            <w:r w:rsidRPr="00F42593">
              <w:rPr>
                <w:sz w:val="18"/>
                <w:szCs w:val="18"/>
              </w:rPr>
              <w:t>Отметка о направлении уведомления (дата, Ф.И.О., подпись) в комиссию по поступлению и выбытию активов</w:t>
            </w:r>
          </w:p>
        </w:tc>
      </w:tr>
      <w:tr w:rsidR="00F42593" w:rsidRPr="00F42593" w:rsidTr="00856855">
        <w:tc>
          <w:tcPr>
            <w:tcW w:w="488" w:type="dxa"/>
          </w:tcPr>
          <w:p w:rsidR="00F42593" w:rsidRPr="00F42593" w:rsidRDefault="00F42593" w:rsidP="00F42593">
            <w:pPr>
              <w:widowControl w:val="0"/>
              <w:autoSpaceDE w:val="0"/>
              <w:autoSpaceDN w:val="0"/>
              <w:ind w:left="0" w:firstLine="0"/>
              <w:jc w:val="center"/>
              <w:rPr>
                <w:sz w:val="18"/>
                <w:szCs w:val="18"/>
              </w:rPr>
            </w:pPr>
            <w:r w:rsidRPr="00F42593">
              <w:rPr>
                <w:sz w:val="18"/>
                <w:szCs w:val="18"/>
              </w:rPr>
              <w:t>1</w:t>
            </w:r>
          </w:p>
        </w:tc>
        <w:tc>
          <w:tcPr>
            <w:tcW w:w="992" w:type="dxa"/>
          </w:tcPr>
          <w:p w:rsidR="00F42593" w:rsidRPr="00F42593" w:rsidRDefault="00F42593" w:rsidP="00F42593">
            <w:pPr>
              <w:widowControl w:val="0"/>
              <w:autoSpaceDE w:val="0"/>
              <w:autoSpaceDN w:val="0"/>
              <w:ind w:left="0" w:firstLine="0"/>
              <w:jc w:val="center"/>
              <w:rPr>
                <w:sz w:val="18"/>
                <w:szCs w:val="18"/>
              </w:rPr>
            </w:pPr>
            <w:r w:rsidRPr="00F42593">
              <w:rPr>
                <w:sz w:val="18"/>
                <w:szCs w:val="18"/>
              </w:rPr>
              <w:t>2</w:t>
            </w:r>
          </w:p>
        </w:tc>
        <w:tc>
          <w:tcPr>
            <w:tcW w:w="1559" w:type="dxa"/>
          </w:tcPr>
          <w:p w:rsidR="00F42593" w:rsidRPr="00F42593" w:rsidRDefault="00F42593" w:rsidP="00F42593">
            <w:pPr>
              <w:widowControl w:val="0"/>
              <w:autoSpaceDE w:val="0"/>
              <w:autoSpaceDN w:val="0"/>
              <w:ind w:left="0" w:firstLine="0"/>
              <w:jc w:val="center"/>
              <w:rPr>
                <w:sz w:val="18"/>
                <w:szCs w:val="18"/>
              </w:rPr>
            </w:pPr>
            <w:r w:rsidRPr="00F42593">
              <w:rPr>
                <w:sz w:val="18"/>
                <w:szCs w:val="18"/>
              </w:rPr>
              <w:t>3</w:t>
            </w:r>
          </w:p>
        </w:tc>
        <w:tc>
          <w:tcPr>
            <w:tcW w:w="2126" w:type="dxa"/>
          </w:tcPr>
          <w:p w:rsidR="00F42593" w:rsidRPr="00F42593" w:rsidRDefault="00F42593" w:rsidP="00F42593">
            <w:pPr>
              <w:widowControl w:val="0"/>
              <w:autoSpaceDE w:val="0"/>
              <w:autoSpaceDN w:val="0"/>
              <w:ind w:left="0" w:firstLine="0"/>
              <w:jc w:val="center"/>
              <w:rPr>
                <w:sz w:val="18"/>
                <w:szCs w:val="18"/>
              </w:rPr>
            </w:pPr>
            <w:r w:rsidRPr="00F42593">
              <w:rPr>
                <w:sz w:val="18"/>
                <w:szCs w:val="18"/>
              </w:rPr>
              <w:t>4</w:t>
            </w:r>
          </w:p>
        </w:tc>
        <w:tc>
          <w:tcPr>
            <w:tcW w:w="1701" w:type="dxa"/>
          </w:tcPr>
          <w:p w:rsidR="00F42593" w:rsidRPr="00F42593" w:rsidRDefault="00F42593" w:rsidP="00F42593">
            <w:pPr>
              <w:widowControl w:val="0"/>
              <w:autoSpaceDE w:val="0"/>
              <w:autoSpaceDN w:val="0"/>
              <w:ind w:left="0" w:firstLine="0"/>
              <w:jc w:val="center"/>
              <w:rPr>
                <w:sz w:val="18"/>
                <w:szCs w:val="18"/>
              </w:rPr>
            </w:pPr>
            <w:r w:rsidRPr="00F42593">
              <w:rPr>
                <w:sz w:val="18"/>
                <w:szCs w:val="18"/>
              </w:rPr>
              <w:t>5</w:t>
            </w:r>
          </w:p>
        </w:tc>
        <w:tc>
          <w:tcPr>
            <w:tcW w:w="1560" w:type="dxa"/>
          </w:tcPr>
          <w:p w:rsidR="00F42593" w:rsidRPr="00F42593" w:rsidRDefault="00F42593" w:rsidP="00F42593">
            <w:pPr>
              <w:widowControl w:val="0"/>
              <w:autoSpaceDE w:val="0"/>
              <w:autoSpaceDN w:val="0"/>
              <w:ind w:left="0" w:firstLine="0"/>
              <w:jc w:val="center"/>
              <w:rPr>
                <w:sz w:val="18"/>
                <w:szCs w:val="18"/>
              </w:rPr>
            </w:pPr>
            <w:r w:rsidRPr="00F42593">
              <w:rPr>
                <w:sz w:val="18"/>
                <w:szCs w:val="18"/>
              </w:rPr>
              <w:t>6</w:t>
            </w:r>
          </w:p>
        </w:tc>
        <w:tc>
          <w:tcPr>
            <w:tcW w:w="1984" w:type="dxa"/>
          </w:tcPr>
          <w:p w:rsidR="00F42593" w:rsidRPr="00F42593" w:rsidRDefault="00F42593" w:rsidP="00F42593">
            <w:pPr>
              <w:widowControl w:val="0"/>
              <w:autoSpaceDE w:val="0"/>
              <w:autoSpaceDN w:val="0"/>
              <w:ind w:left="0" w:firstLine="0"/>
              <w:jc w:val="center"/>
              <w:rPr>
                <w:sz w:val="18"/>
                <w:szCs w:val="18"/>
              </w:rPr>
            </w:pPr>
            <w:r w:rsidRPr="00F42593">
              <w:rPr>
                <w:sz w:val="18"/>
                <w:szCs w:val="18"/>
              </w:rPr>
              <w:t>7</w:t>
            </w:r>
          </w:p>
        </w:tc>
      </w:tr>
      <w:tr w:rsidR="00F42593" w:rsidRPr="00F42593" w:rsidTr="00856855">
        <w:tc>
          <w:tcPr>
            <w:tcW w:w="488" w:type="dxa"/>
          </w:tcPr>
          <w:p w:rsidR="00F42593" w:rsidRPr="00F42593" w:rsidRDefault="00F42593" w:rsidP="00F42593">
            <w:pPr>
              <w:widowControl w:val="0"/>
              <w:autoSpaceDE w:val="0"/>
              <w:autoSpaceDN w:val="0"/>
              <w:ind w:left="0" w:firstLine="0"/>
              <w:jc w:val="left"/>
              <w:rPr>
                <w:sz w:val="18"/>
                <w:szCs w:val="18"/>
              </w:rPr>
            </w:pPr>
          </w:p>
        </w:tc>
        <w:tc>
          <w:tcPr>
            <w:tcW w:w="992" w:type="dxa"/>
          </w:tcPr>
          <w:p w:rsidR="00F42593" w:rsidRPr="00F42593" w:rsidRDefault="00F42593" w:rsidP="00F42593">
            <w:pPr>
              <w:widowControl w:val="0"/>
              <w:autoSpaceDE w:val="0"/>
              <w:autoSpaceDN w:val="0"/>
              <w:ind w:left="0" w:firstLine="0"/>
              <w:jc w:val="left"/>
              <w:rPr>
                <w:sz w:val="18"/>
                <w:szCs w:val="18"/>
              </w:rPr>
            </w:pPr>
          </w:p>
        </w:tc>
        <w:tc>
          <w:tcPr>
            <w:tcW w:w="1559" w:type="dxa"/>
          </w:tcPr>
          <w:p w:rsidR="00F42593" w:rsidRPr="00F42593" w:rsidRDefault="00F42593" w:rsidP="00F42593">
            <w:pPr>
              <w:widowControl w:val="0"/>
              <w:autoSpaceDE w:val="0"/>
              <w:autoSpaceDN w:val="0"/>
              <w:ind w:left="0" w:firstLine="0"/>
              <w:jc w:val="left"/>
              <w:rPr>
                <w:sz w:val="18"/>
                <w:szCs w:val="18"/>
              </w:rPr>
            </w:pPr>
          </w:p>
        </w:tc>
        <w:tc>
          <w:tcPr>
            <w:tcW w:w="2126" w:type="dxa"/>
          </w:tcPr>
          <w:p w:rsidR="00F42593" w:rsidRPr="00F42593" w:rsidRDefault="00F42593" w:rsidP="00F42593">
            <w:pPr>
              <w:widowControl w:val="0"/>
              <w:autoSpaceDE w:val="0"/>
              <w:autoSpaceDN w:val="0"/>
              <w:ind w:left="0" w:firstLine="0"/>
              <w:jc w:val="left"/>
              <w:rPr>
                <w:sz w:val="18"/>
                <w:szCs w:val="18"/>
              </w:rPr>
            </w:pPr>
          </w:p>
        </w:tc>
        <w:tc>
          <w:tcPr>
            <w:tcW w:w="1701" w:type="dxa"/>
          </w:tcPr>
          <w:p w:rsidR="00F42593" w:rsidRPr="00F42593" w:rsidRDefault="00F42593" w:rsidP="00F42593">
            <w:pPr>
              <w:widowControl w:val="0"/>
              <w:autoSpaceDE w:val="0"/>
              <w:autoSpaceDN w:val="0"/>
              <w:ind w:left="0" w:firstLine="0"/>
              <w:jc w:val="left"/>
              <w:rPr>
                <w:sz w:val="18"/>
                <w:szCs w:val="18"/>
              </w:rPr>
            </w:pPr>
          </w:p>
        </w:tc>
        <w:tc>
          <w:tcPr>
            <w:tcW w:w="1560" w:type="dxa"/>
          </w:tcPr>
          <w:p w:rsidR="00F42593" w:rsidRPr="00F42593" w:rsidRDefault="00F42593" w:rsidP="00F42593">
            <w:pPr>
              <w:widowControl w:val="0"/>
              <w:autoSpaceDE w:val="0"/>
              <w:autoSpaceDN w:val="0"/>
              <w:ind w:left="0" w:firstLine="0"/>
              <w:jc w:val="left"/>
              <w:rPr>
                <w:sz w:val="18"/>
                <w:szCs w:val="18"/>
              </w:rPr>
            </w:pPr>
          </w:p>
        </w:tc>
        <w:tc>
          <w:tcPr>
            <w:tcW w:w="1984" w:type="dxa"/>
          </w:tcPr>
          <w:p w:rsidR="00F42593" w:rsidRPr="00F42593" w:rsidRDefault="00F42593" w:rsidP="00F42593">
            <w:pPr>
              <w:widowControl w:val="0"/>
              <w:autoSpaceDE w:val="0"/>
              <w:autoSpaceDN w:val="0"/>
              <w:ind w:left="0" w:firstLine="0"/>
              <w:jc w:val="left"/>
              <w:rPr>
                <w:sz w:val="18"/>
                <w:szCs w:val="18"/>
              </w:rPr>
            </w:pPr>
          </w:p>
        </w:tc>
      </w:tr>
      <w:tr w:rsidR="00F42593" w:rsidRPr="00F42593" w:rsidTr="00856855">
        <w:tc>
          <w:tcPr>
            <w:tcW w:w="488" w:type="dxa"/>
          </w:tcPr>
          <w:p w:rsidR="00F42593" w:rsidRPr="00F42593" w:rsidRDefault="00F42593" w:rsidP="00F42593">
            <w:pPr>
              <w:widowControl w:val="0"/>
              <w:autoSpaceDE w:val="0"/>
              <w:autoSpaceDN w:val="0"/>
              <w:ind w:left="0" w:firstLine="0"/>
              <w:jc w:val="left"/>
              <w:rPr>
                <w:sz w:val="18"/>
                <w:szCs w:val="18"/>
              </w:rPr>
            </w:pPr>
          </w:p>
        </w:tc>
        <w:tc>
          <w:tcPr>
            <w:tcW w:w="992" w:type="dxa"/>
          </w:tcPr>
          <w:p w:rsidR="00F42593" w:rsidRPr="00F42593" w:rsidRDefault="00F42593" w:rsidP="00F42593">
            <w:pPr>
              <w:widowControl w:val="0"/>
              <w:autoSpaceDE w:val="0"/>
              <w:autoSpaceDN w:val="0"/>
              <w:ind w:left="0" w:firstLine="0"/>
              <w:jc w:val="left"/>
              <w:rPr>
                <w:sz w:val="18"/>
                <w:szCs w:val="18"/>
              </w:rPr>
            </w:pPr>
          </w:p>
        </w:tc>
        <w:tc>
          <w:tcPr>
            <w:tcW w:w="1559" w:type="dxa"/>
          </w:tcPr>
          <w:p w:rsidR="00F42593" w:rsidRPr="00F42593" w:rsidRDefault="00F42593" w:rsidP="00F42593">
            <w:pPr>
              <w:widowControl w:val="0"/>
              <w:autoSpaceDE w:val="0"/>
              <w:autoSpaceDN w:val="0"/>
              <w:ind w:left="0" w:firstLine="0"/>
              <w:jc w:val="left"/>
              <w:rPr>
                <w:sz w:val="18"/>
                <w:szCs w:val="18"/>
              </w:rPr>
            </w:pPr>
          </w:p>
        </w:tc>
        <w:tc>
          <w:tcPr>
            <w:tcW w:w="2126" w:type="dxa"/>
          </w:tcPr>
          <w:p w:rsidR="00F42593" w:rsidRPr="00F42593" w:rsidRDefault="00F42593" w:rsidP="00F42593">
            <w:pPr>
              <w:widowControl w:val="0"/>
              <w:autoSpaceDE w:val="0"/>
              <w:autoSpaceDN w:val="0"/>
              <w:ind w:left="0" w:firstLine="0"/>
              <w:jc w:val="left"/>
              <w:rPr>
                <w:sz w:val="18"/>
                <w:szCs w:val="18"/>
              </w:rPr>
            </w:pPr>
          </w:p>
        </w:tc>
        <w:tc>
          <w:tcPr>
            <w:tcW w:w="1701" w:type="dxa"/>
          </w:tcPr>
          <w:p w:rsidR="00F42593" w:rsidRPr="00F42593" w:rsidRDefault="00F42593" w:rsidP="00F42593">
            <w:pPr>
              <w:widowControl w:val="0"/>
              <w:autoSpaceDE w:val="0"/>
              <w:autoSpaceDN w:val="0"/>
              <w:ind w:left="0" w:firstLine="0"/>
              <w:jc w:val="left"/>
              <w:rPr>
                <w:sz w:val="18"/>
                <w:szCs w:val="18"/>
              </w:rPr>
            </w:pPr>
          </w:p>
        </w:tc>
        <w:tc>
          <w:tcPr>
            <w:tcW w:w="1560" w:type="dxa"/>
          </w:tcPr>
          <w:p w:rsidR="00F42593" w:rsidRPr="00F42593" w:rsidRDefault="00F42593" w:rsidP="00F42593">
            <w:pPr>
              <w:widowControl w:val="0"/>
              <w:autoSpaceDE w:val="0"/>
              <w:autoSpaceDN w:val="0"/>
              <w:ind w:left="0" w:firstLine="0"/>
              <w:jc w:val="left"/>
              <w:rPr>
                <w:sz w:val="18"/>
                <w:szCs w:val="18"/>
              </w:rPr>
            </w:pPr>
          </w:p>
        </w:tc>
        <w:tc>
          <w:tcPr>
            <w:tcW w:w="1984" w:type="dxa"/>
          </w:tcPr>
          <w:p w:rsidR="00F42593" w:rsidRPr="00F42593" w:rsidRDefault="00F42593" w:rsidP="00F42593">
            <w:pPr>
              <w:widowControl w:val="0"/>
              <w:autoSpaceDE w:val="0"/>
              <w:autoSpaceDN w:val="0"/>
              <w:ind w:left="0" w:firstLine="0"/>
              <w:jc w:val="left"/>
              <w:rPr>
                <w:sz w:val="18"/>
                <w:szCs w:val="18"/>
              </w:rPr>
            </w:pPr>
          </w:p>
        </w:tc>
      </w:tr>
      <w:tr w:rsidR="00F42593" w:rsidRPr="00F42593" w:rsidTr="00856855">
        <w:tc>
          <w:tcPr>
            <w:tcW w:w="488" w:type="dxa"/>
          </w:tcPr>
          <w:p w:rsidR="00F42593" w:rsidRPr="00F42593" w:rsidRDefault="00F42593" w:rsidP="00F42593">
            <w:pPr>
              <w:widowControl w:val="0"/>
              <w:autoSpaceDE w:val="0"/>
              <w:autoSpaceDN w:val="0"/>
              <w:ind w:left="0" w:firstLine="0"/>
              <w:jc w:val="left"/>
              <w:rPr>
                <w:sz w:val="18"/>
                <w:szCs w:val="18"/>
              </w:rPr>
            </w:pPr>
          </w:p>
        </w:tc>
        <w:tc>
          <w:tcPr>
            <w:tcW w:w="992" w:type="dxa"/>
          </w:tcPr>
          <w:p w:rsidR="00F42593" w:rsidRPr="00F42593" w:rsidRDefault="00F42593" w:rsidP="00F42593">
            <w:pPr>
              <w:widowControl w:val="0"/>
              <w:autoSpaceDE w:val="0"/>
              <w:autoSpaceDN w:val="0"/>
              <w:ind w:left="0" w:firstLine="0"/>
              <w:jc w:val="left"/>
              <w:rPr>
                <w:sz w:val="18"/>
                <w:szCs w:val="18"/>
              </w:rPr>
            </w:pPr>
          </w:p>
        </w:tc>
        <w:tc>
          <w:tcPr>
            <w:tcW w:w="1559" w:type="dxa"/>
          </w:tcPr>
          <w:p w:rsidR="00F42593" w:rsidRPr="00F42593" w:rsidRDefault="00F42593" w:rsidP="00F42593">
            <w:pPr>
              <w:widowControl w:val="0"/>
              <w:autoSpaceDE w:val="0"/>
              <w:autoSpaceDN w:val="0"/>
              <w:ind w:left="0" w:firstLine="0"/>
              <w:jc w:val="left"/>
              <w:rPr>
                <w:sz w:val="18"/>
                <w:szCs w:val="18"/>
              </w:rPr>
            </w:pPr>
          </w:p>
        </w:tc>
        <w:tc>
          <w:tcPr>
            <w:tcW w:w="2126" w:type="dxa"/>
          </w:tcPr>
          <w:p w:rsidR="00F42593" w:rsidRPr="00F42593" w:rsidRDefault="00F42593" w:rsidP="00F42593">
            <w:pPr>
              <w:widowControl w:val="0"/>
              <w:autoSpaceDE w:val="0"/>
              <w:autoSpaceDN w:val="0"/>
              <w:ind w:left="0" w:firstLine="0"/>
              <w:jc w:val="left"/>
              <w:rPr>
                <w:sz w:val="18"/>
                <w:szCs w:val="18"/>
              </w:rPr>
            </w:pPr>
          </w:p>
        </w:tc>
        <w:tc>
          <w:tcPr>
            <w:tcW w:w="1701" w:type="dxa"/>
          </w:tcPr>
          <w:p w:rsidR="00F42593" w:rsidRPr="00F42593" w:rsidRDefault="00F42593" w:rsidP="00F42593">
            <w:pPr>
              <w:widowControl w:val="0"/>
              <w:autoSpaceDE w:val="0"/>
              <w:autoSpaceDN w:val="0"/>
              <w:ind w:left="0" w:firstLine="0"/>
              <w:jc w:val="left"/>
              <w:rPr>
                <w:sz w:val="18"/>
                <w:szCs w:val="18"/>
              </w:rPr>
            </w:pPr>
          </w:p>
        </w:tc>
        <w:tc>
          <w:tcPr>
            <w:tcW w:w="1560" w:type="dxa"/>
          </w:tcPr>
          <w:p w:rsidR="00F42593" w:rsidRPr="00F42593" w:rsidRDefault="00F42593" w:rsidP="00F42593">
            <w:pPr>
              <w:widowControl w:val="0"/>
              <w:autoSpaceDE w:val="0"/>
              <w:autoSpaceDN w:val="0"/>
              <w:ind w:left="0" w:firstLine="0"/>
              <w:jc w:val="left"/>
              <w:rPr>
                <w:sz w:val="18"/>
                <w:szCs w:val="18"/>
              </w:rPr>
            </w:pPr>
          </w:p>
        </w:tc>
        <w:tc>
          <w:tcPr>
            <w:tcW w:w="1984" w:type="dxa"/>
          </w:tcPr>
          <w:p w:rsidR="00F42593" w:rsidRPr="00F42593" w:rsidRDefault="00F42593" w:rsidP="00F42593">
            <w:pPr>
              <w:widowControl w:val="0"/>
              <w:autoSpaceDE w:val="0"/>
              <w:autoSpaceDN w:val="0"/>
              <w:ind w:left="0" w:firstLine="0"/>
              <w:jc w:val="left"/>
              <w:rPr>
                <w:sz w:val="18"/>
                <w:szCs w:val="18"/>
              </w:rPr>
            </w:pPr>
          </w:p>
        </w:tc>
      </w:tr>
    </w:tbl>
    <w:p w:rsidR="00F42593" w:rsidRPr="00F42593" w:rsidRDefault="00F42593" w:rsidP="00F42593">
      <w:pPr>
        <w:autoSpaceDE w:val="0"/>
        <w:autoSpaceDN w:val="0"/>
        <w:adjustRightInd w:val="0"/>
        <w:ind w:left="0" w:firstLine="540"/>
        <w:rPr>
          <w:b/>
          <w:sz w:val="28"/>
          <w:szCs w:val="28"/>
        </w:rPr>
      </w:pPr>
    </w:p>
    <w:p w:rsidR="005C289B" w:rsidRDefault="005C289B" w:rsidP="004C1095">
      <w:pPr>
        <w:pStyle w:val="af9"/>
        <w:tabs>
          <w:tab w:val="left" w:pos="3976"/>
        </w:tabs>
        <w:ind w:left="0" w:right="174" w:firstLine="426"/>
        <w:rPr>
          <w:sz w:val="18"/>
          <w:szCs w:val="18"/>
        </w:rPr>
      </w:pPr>
    </w:p>
    <w:p w:rsidR="004C1095" w:rsidRPr="005A6700" w:rsidRDefault="004C1095" w:rsidP="004C1095">
      <w:pPr>
        <w:tabs>
          <w:tab w:val="left" w:pos="426"/>
          <w:tab w:val="left" w:pos="3976"/>
        </w:tabs>
        <w:ind w:left="-142" w:right="174" w:firstLine="426"/>
        <w:jc w:val="center"/>
        <w:rPr>
          <w:sz w:val="18"/>
          <w:szCs w:val="18"/>
        </w:rPr>
      </w:pPr>
      <w:r w:rsidRPr="005A6700">
        <w:rPr>
          <w:sz w:val="18"/>
          <w:szCs w:val="18"/>
        </w:rPr>
        <w:t>РОССИЙСКАЯ ФЕДЕРАЦИЯ</w:t>
      </w:r>
    </w:p>
    <w:p w:rsidR="004C1095" w:rsidRPr="005A6700" w:rsidRDefault="004C1095" w:rsidP="004C1095">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4C1095" w:rsidRPr="005A6700" w:rsidRDefault="004C1095" w:rsidP="004C1095">
      <w:pPr>
        <w:tabs>
          <w:tab w:val="left" w:pos="426"/>
          <w:tab w:val="left" w:pos="3976"/>
        </w:tabs>
        <w:ind w:left="-142" w:right="174" w:firstLine="426"/>
        <w:jc w:val="center"/>
        <w:rPr>
          <w:b/>
          <w:sz w:val="18"/>
          <w:szCs w:val="18"/>
        </w:rPr>
      </w:pPr>
      <w:r w:rsidRPr="005A6700">
        <w:rPr>
          <w:b/>
          <w:sz w:val="18"/>
          <w:szCs w:val="18"/>
        </w:rPr>
        <w:t>ДУМА</w:t>
      </w:r>
    </w:p>
    <w:p w:rsidR="004C1095" w:rsidRPr="005A6700" w:rsidRDefault="004C1095" w:rsidP="004C1095">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4C1095" w:rsidRPr="005A6700" w:rsidRDefault="004C1095" w:rsidP="004C1095">
      <w:pPr>
        <w:tabs>
          <w:tab w:val="left" w:pos="426"/>
          <w:tab w:val="left" w:pos="3976"/>
        </w:tabs>
        <w:ind w:left="-142" w:right="174" w:firstLine="426"/>
        <w:jc w:val="center"/>
        <w:rPr>
          <w:bCs/>
          <w:sz w:val="18"/>
          <w:szCs w:val="18"/>
        </w:rPr>
      </w:pPr>
      <w:r w:rsidRPr="005A6700">
        <w:rPr>
          <w:bCs/>
          <w:sz w:val="18"/>
          <w:szCs w:val="18"/>
        </w:rPr>
        <w:t>Пятый созыв</w:t>
      </w:r>
    </w:p>
    <w:p w:rsidR="004C1095" w:rsidRPr="005A6700" w:rsidRDefault="004C1095" w:rsidP="004C1095">
      <w:pPr>
        <w:tabs>
          <w:tab w:val="left" w:pos="426"/>
          <w:tab w:val="left" w:pos="3976"/>
        </w:tabs>
        <w:ind w:left="-142" w:right="174" w:firstLine="426"/>
        <w:jc w:val="center"/>
        <w:rPr>
          <w:b/>
          <w:bCs/>
          <w:sz w:val="18"/>
          <w:szCs w:val="18"/>
        </w:rPr>
      </w:pPr>
      <w:r w:rsidRPr="005A6700">
        <w:rPr>
          <w:b/>
          <w:bCs/>
          <w:sz w:val="18"/>
          <w:szCs w:val="18"/>
        </w:rPr>
        <w:t>Решение</w:t>
      </w:r>
    </w:p>
    <w:p w:rsidR="004C1095" w:rsidRPr="005A6700" w:rsidRDefault="004C1095" w:rsidP="004C1095">
      <w:pPr>
        <w:tabs>
          <w:tab w:val="left" w:pos="426"/>
          <w:tab w:val="left" w:pos="3976"/>
        </w:tabs>
        <w:ind w:left="-142" w:right="174" w:firstLine="426"/>
        <w:jc w:val="center"/>
        <w:rPr>
          <w:b/>
          <w:bCs/>
          <w:sz w:val="18"/>
          <w:szCs w:val="18"/>
        </w:rPr>
      </w:pPr>
    </w:p>
    <w:p w:rsidR="004C1095" w:rsidRPr="005A6700" w:rsidRDefault="004C1095" w:rsidP="004C1095">
      <w:pPr>
        <w:tabs>
          <w:tab w:val="left" w:pos="426"/>
          <w:tab w:val="left" w:pos="3976"/>
        </w:tabs>
        <w:ind w:left="-142" w:right="174" w:firstLine="426"/>
        <w:rPr>
          <w:sz w:val="18"/>
          <w:szCs w:val="18"/>
          <w:u w:val="single"/>
        </w:rPr>
      </w:pPr>
      <w:r>
        <w:rPr>
          <w:bCs/>
          <w:sz w:val="18"/>
          <w:szCs w:val="18"/>
          <w:u w:val="single"/>
        </w:rPr>
        <w:t>21.09</w:t>
      </w:r>
      <w:r w:rsidRPr="005A6700">
        <w:rPr>
          <w:bCs/>
          <w:sz w:val="18"/>
          <w:szCs w:val="18"/>
          <w:u w:val="single"/>
        </w:rPr>
        <w:t>.2023</w:t>
      </w:r>
      <w:r w:rsidRPr="005A6700">
        <w:rPr>
          <w:sz w:val="18"/>
          <w:szCs w:val="18"/>
          <w:u w:val="single"/>
        </w:rPr>
        <w:t xml:space="preserve">  № 1</w:t>
      </w:r>
      <w:r>
        <w:rPr>
          <w:sz w:val="18"/>
          <w:szCs w:val="18"/>
          <w:u w:val="single"/>
        </w:rPr>
        <w:t>5</w:t>
      </w:r>
      <w:r w:rsidRPr="005A6700">
        <w:rPr>
          <w:sz w:val="18"/>
          <w:szCs w:val="18"/>
          <w:u w:val="single"/>
        </w:rPr>
        <w:t>-</w:t>
      </w:r>
      <w:r>
        <w:rPr>
          <w:sz w:val="18"/>
          <w:szCs w:val="18"/>
          <w:u w:val="single"/>
        </w:rPr>
        <w:t>73</w:t>
      </w:r>
      <w:r w:rsidRPr="005A6700">
        <w:rPr>
          <w:sz w:val="18"/>
          <w:szCs w:val="18"/>
          <w:u w:val="single"/>
        </w:rPr>
        <w:t xml:space="preserve"> д</w:t>
      </w:r>
    </w:p>
    <w:p w:rsidR="004C1095" w:rsidRPr="005A6700" w:rsidRDefault="004C1095" w:rsidP="004C1095">
      <w:pPr>
        <w:tabs>
          <w:tab w:val="left" w:pos="426"/>
          <w:tab w:val="left" w:pos="3976"/>
        </w:tabs>
        <w:ind w:left="-142" w:right="174" w:firstLine="426"/>
        <w:rPr>
          <w:sz w:val="18"/>
          <w:szCs w:val="18"/>
        </w:rPr>
      </w:pPr>
      <w:r w:rsidRPr="005A6700">
        <w:rPr>
          <w:sz w:val="18"/>
          <w:szCs w:val="18"/>
        </w:rPr>
        <w:t xml:space="preserve">       с. Хомутово </w:t>
      </w:r>
    </w:p>
    <w:p w:rsidR="004C1095" w:rsidRPr="005A6700" w:rsidRDefault="004C1095" w:rsidP="004C1095">
      <w:pPr>
        <w:tabs>
          <w:tab w:val="left" w:pos="426"/>
          <w:tab w:val="left" w:pos="3976"/>
        </w:tabs>
        <w:ind w:left="0" w:right="174" w:firstLine="426"/>
        <w:rPr>
          <w:sz w:val="18"/>
          <w:szCs w:val="18"/>
        </w:rPr>
      </w:pPr>
    </w:p>
    <w:p w:rsidR="004C1095" w:rsidRDefault="005930DB" w:rsidP="005930DB">
      <w:pPr>
        <w:pStyle w:val="af9"/>
        <w:tabs>
          <w:tab w:val="left" w:pos="3976"/>
        </w:tabs>
        <w:ind w:left="0" w:right="174" w:firstLine="426"/>
        <w:rPr>
          <w:sz w:val="18"/>
          <w:szCs w:val="18"/>
        </w:rPr>
      </w:pPr>
      <w:r w:rsidRPr="005930DB">
        <w:rPr>
          <w:sz w:val="18"/>
          <w:szCs w:val="18"/>
        </w:rPr>
        <w:t>О внесении изменений в решение Думы Хомутовского муниципального</w:t>
      </w:r>
      <w:r>
        <w:rPr>
          <w:sz w:val="18"/>
          <w:szCs w:val="18"/>
        </w:rPr>
        <w:t xml:space="preserve"> </w:t>
      </w:r>
      <w:r w:rsidRPr="005930DB">
        <w:rPr>
          <w:sz w:val="18"/>
          <w:szCs w:val="18"/>
        </w:rPr>
        <w:t>образования от 20.06.2017 №68-290/д</w:t>
      </w:r>
      <w:r w:rsidR="004C1095">
        <w:rPr>
          <w:sz w:val="18"/>
          <w:szCs w:val="18"/>
        </w:rPr>
        <w:t>.</w:t>
      </w:r>
    </w:p>
    <w:p w:rsidR="005930DB" w:rsidRDefault="005930DB" w:rsidP="005930DB">
      <w:pPr>
        <w:pStyle w:val="af9"/>
        <w:tabs>
          <w:tab w:val="left" w:pos="3976"/>
        </w:tabs>
        <w:ind w:left="0" w:right="174" w:firstLine="426"/>
        <w:rPr>
          <w:sz w:val="18"/>
          <w:szCs w:val="18"/>
        </w:rPr>
      </w:pPr>
    </w:p>
    <w:p w:rsidR="005930DB" w:rsidRPr="005930DB" w:rsidRDefault="005930DB" w:rsidP="005930DB">
      <w:pPr>
        <w:pStyle w:val="af9"/>
        <w:tabs>
          <w:tab w:val="left" w:pos="3976"/>
        </w:tabs>
        <w:ind w:left="0" w:right="174" w:firstLine="426"/>
        <w:rPr>
          <w:sz w:val="18"/>
          <w:szCs w:val="18"/>
        </w:rPr>
      </w:pPr>
      <w:r w:rsidRPr="005930DB">
        <w:rPr>
          <w:sz w:val="18"/>
          <w:szCs w:val="18"/>
        </w:rPr>
        <w:t>В соответствии Федеральным законом от 02.03.2007 №25-ФЗ «О муниципальной службе в Российской Федерации», Федеральным законом от 06.10.2012 №131-ФЗ «Об общих принципах организации местного самоуправления в Российской Федерации», руководствуясь Уставом Хомутовского муниципального образования, Дума Хомутовского муниципального образования</w:t>
      </w:r>
    </w:p>
    <w:p w:rsidR="005930DB" w:rsidRPr="005930DB" w:rsidRDefault="005930DB" w:rsidP="005930DB">
      <w:pPr>
        <w:pStyle w:val="af9"/>
        <w:tabs>
          <w:tab w:val="left" w:pos="3976"/>
        </w:tabs>
        <w:ind w:left="0" w:right="174" w:firstLine="426"/>
        <w:rPr>
          <w:sz w:val="18"/>
          <w:szCs w:val="18"/>
        </w:rPr>
      </w:pPr>
    </w:p>
    <w:p w:rsidR="005930DB" w:rsidRDefault="005930DB" w:rsidP="005930DB">
      <w:pPr>
        <w:pStyle w:val="af9"/>
        <w:tabs>
          <w:tab w:val="left" w:pos="3976"/>
        </w:tabs>
        <w:ind w:left="0" w:right="174" w:firstLine="426"/>
        <w:rPr>
          <w:sz w:val="18"/>
          <w:szCs w:val="18"/>
        </w:rPr>
      </w:pPr>
      <w:r w:rsidRPr="005930DB">
        <w:rPr>
          <w:sz w:val="18"/>
          <w:szCs w:val="18"/>
        </w:rPr>
        <w:t>РЕШИЛА:</w:t>
      </w:r>
    </w:p>
    <w:p w:rsidR="005930DB" w:rsidRPr="005930DB" w:rsidRDefault="005930DB" w:rsidP="005930DB">
      <w:pPr>
        <w:pStyle w:val="af9"/>
        <w:tabs>
          <w:tab w:val="left" w:pos="3976"/>
        </w:tabs>
        <w:ind w:left="0" w:right="174" w:firstLine="426"/>
        <w:rPr>
          <w:sz w:val="18"/>
          <w:szCs w:val="18"/>
        </w:rPr>
      </w:pPr>
    </w:p>
    <w:p w:rsidR="005930DB" w:rsidRPr="005930DB" w:rsidRDefault="005930DB" w:rsidP="005930DB">
      <w:pPr>
        <w:pStyle w:val="af9"/>
        <w:tabs>
          <w:tab w:val="left" w:pos="3976"/>
        </w:tabs>
        <w:ind w:left="0" w:right="174" w:firstLine="426"/>
        <w:rPr>
          <w:sz w:val="18"/>
          <w:szCs w:val="18"/>
        </w:rPr>
      </w:pPr>
      <w:r w:rsidRPr="005930DB">
        <w:rPr>
          <w:sz w:val="18"/>
          <w:szCs w:val="18"/>
        </w:rPr>
        <w:t xml:space="preserve">1.В решение  Думы Хомутовского муниципального образования от 20.06.2017 №68-290/д «Об утверждении Положения о порядке прохождения муниципальной службы в </w:t>
      </w:r>
      <w:proofErr w:type="spellStart"/>
      <w:r w:rsidRPr="005930DB">
        <w:rPr>
          <w:sz w:val="18"/>
          <w:szCs w:val="18"/>
        </w:rPr>
        <w:t>Хомутовском</w:t>
      </w:r>
      <w:proofErr w:type="spellEnd"/>
      <w:r w:rsidRPr="005930DB">
        <w:rPr>
          <w:sz w:val="18"/>
          <w:szCs w:val="18"/>
        </w:rPr>
        <w:t xml:space="preserve"> муниципальном образовании» внести следующие изменения:</w:t>
      </w:r>
    </w:p>
    <w:p w:rsidR="005930DB" w:rsidRPr="005930DB" w:rsidRDefault="005930DB" w:rsidP="005930DB">
      <w:pPr>
        <w:pStyle w:val="af9"/>
        <w:tabs>
          <w:tab w:val="left" w:pos="3976"/>
        </w:tabs>
        <w:ind w:left="0" w:right="174" w:firstLine="426"/>
        <w:rPr>
          <w:sz w:val="18"/>
          <w:szCs w:val="18"/>
        </w:rPr>
      </w:pPr>
      <w:r w:rsidRPr="005930DB">
        <w:rPr>
          <w:sz w:val="18"/>
          <w:szCs w:val="18"/>
        </w:rPr>
        <w:t xml:space="preserve">1.1.Раздел 6 Положения о порядке прохождения муниципальной службы в </w:t>
      </w:r>
      <w:proofErr w:type="spellStart"/>
      <w:r w:rsidRPr="005930DB">
        <w:rPr>
          <w:sz w:val="18"/>
          <w:szCs w:val="18"/>
        </w:rPr>
        <w:t>Хомутовском</w:t>
      </w:r>
      <w:proofErr w:type="spellEnd"/>
      <w:r w:rsidRPr="005930DB">
        <w:rPr>
          <w:sz w:val="18"/>
          <w:szCs w:val="18"/>
        </w:rPr>
        <w:t xml:space="preserve"> муниципальном образовании, утвержденного решением Думы Хомутовского муниципального образования от 20.06.2017 №68-290/д «Об утверждении Положения о порядке прохождения муниципальной службы в </w:t>
      </w:r>
      <w:proofErr w:type="spellStart"/>
      <w:r w:rsidRPr="005930DB">
        <w:rPr>
          <w:sz w:val="18"/>
          <w:szCs w:val="18"/>
        </w:rPr>
        <w:t>Хомутовском</w:t>
      </w:r>
      <w:proofErr w:type="spellEnd"/>
      <w:r w:rsidRPr="005930DB">
        <w:rPr>
          <w:sz w:val="18"/>
          <w:szCs w:val="18"/>
        </w:rPr>
        <w:t xml:space="preserve"> муниципальном образовании» (далее, Положения) изменить и изложить в следующей редакции:</w:t>
      </w:r>
    </w:p>
    <w:p w:rsidR="005930DB" w:rsidRPr="005930DB" w:rsidRDefault="005930DB" w:rsidP="005930DB">
      <w:pPr>
        <w:pStyle w:val="af9"/>
        <w:tabs>
          <w:tab w:val="left" w:pos="3976"/>
        </w:tabs>
        <w:ind w:left="0" w:right="174" w:firstLine="426"/>
        <w:rPr>
          <w:sz w:val="18"/>
          <w:szCs w:val="18"/>
        </w:rPr>
      </w:pPr>
      <w:r w:rsidRPr="005930DB">
        <w:rPr>
          <w:sz w:val="18"/>
          <w:szCs w:val="18"/>
        </w:rPr>
        <w:t>«1. Квалификационные требования для замещения должностей муниципальной службы устанавливаются муниципальными правовыми актами на основе следующих типовых квалификационных требований для замещения должностей муниципальной службы:</w:t>
      </w:r>
    </w:p>
    <w:p w:rsidR="005930DB" w:rsidRPr="005930DB" w:rsidRDefault="005930DB" w:rsidP="005930DB">
      <w:pPr>
        <w:pStyle w:val="af9"/>
        <w:tabs>
          <w:tab w:val="left" w:pos="3976"/>
        </w:tabs>
        <w:ind w:left="0" w:right="174" w:firstLine="426"/>
        <w:rPr>
          <w:sz w:val="18"/>
          <w:szCs w:val="18"/>
        </w:rPr>
      </w:pPr>
      <w:r w:rsidRPr="005930DB">
        <w:rPr>
          <w:sz w:val="18"/>
          <w:szCs w:val="18"/>
        </w:rPr>
        <w:t>1) требования к уровню профессионального образования:</w:t>
      </w:r>
    </w:p>
    <w:p w:rsidR="005930DB" w:rsidRPr="005930DB" w:rsidRDefault="005930DB" w:rsidP="005930DB">
      <w:pPr>
        <w:pStyle w:val="af9"/>
        <w:tabs>
          <w:tab w:val="left" w:pos="3976"/>
        </w:tabs>
        <w:ind w:left="0" w:right="174" w:firstLine="426"/>
        <w:rPr>
          <w:sz w:val="18"/>
          <w:szCs w:val="18"/>
        </w:rPr>
      </w:pPr>
      <w:r w:rsidRPr="005930DB">
        <w:rPr>
          <w:sz w:val="18"/>
          <w:szCs w:val="18"/>
        </w:rPr>
        <w:t xml:space="preserve">а) по высшим и главным должностям муниципальной службы - наличие высшего образования не ниже уровня </w:t>
      </w:r>
      <w:proofErr w:type="spellStart"/>
      <w:r w:rsidRPr="005930DB">
        <w:rPr>
          <w:sz w:val="18"/>
          <w:szCs w:val="18"/>
        </w:rPr>
        <w:t>специалитета</w:t>
      </w:r>
      <w:proofErr w:type="spellEnd"/>
      <w:r w:rsidRPr="005930DB">
        <w:rPr>
          <w:sz w:val="18"/>
          <w:szCs w:val="18"/>
        </w:rPr>
        <w:t>, магистратуры;</w:t>
      </w:r>
    </w:p>
    <w:p w:rsidR="005930DB" w:rsidRPr="005930DB" w:rsidRDefault="005930DB" w:rsidP="005930DB">
      <w:pPr>
        <w:pStyle w:val="af9"/>
        <w:tabs>
          <w:tab w:val="left" w:pos="3976"/>
        </w:tabs>
        <w:ind w:left="0" w:right="174" w:firstLine="426"/>
        <w:rPr>
          <w:sz w:val="18"/>
          <w:szCs w:val="18"/>
        </w:rPr>
      </w:pPr>
      <w:r w:rsidRPr="005930DB">
        <w:rPr>
          <w:sz w:val="18"/>
          <w:szCs w:val="18"/>
        </w:rPr>
        <w:t>б) по ведущим и старшим должностям муниципальной службы - наличие высшего образования;</w:t>
      </w:r>
    </w:p>
    <w:p w:rsidR="005930DB" w:rsidRPr="005930DB" w:rsidRDefault="005930DB" w:rsidP="005930DB">
      <w:pPr>
        <w:pStyle w:val="af9"/>
        <w:tabs>
          <w:tab w:val="left" w:pos="3976"/>
        </w:tabs>
        <w:ind w:left="0" w:right="174" w:firstLine="426"/>
        <w:rPr>
          <w:sz w:val="18"/>
          <w:szCs w:val="18"/>
        </w:rPr>
      </w:pPr>
      <w:r w:rsidRPr="005930DB">
        <w:rPr>
          <w:sz w:val="18"/>
          <w:szCs w:val="18"/>
        </w:rPr>
        <w:t>в) по младшим должностям муниципальной службы - наличие профессионального образования;</w:t>
      </w:r>
    </w:p>
    <w:p w:rsidR="005930DB" w:rsidRPr="005930DB" w:rsidRDefault="005930DB" w:rsidP="005930DB">
      <w:pPr>
        <w:pStyle w:val="af9"/>
        <w:tabs>
          <w:tab w:val="left" w:pos="3976"/>
        </w:tabs>
        <w:ind w:left="0" w:right="174" w:firstLine="426"/>
        <w:rPr>
          <w:sz w:val="18"/>
          <w:szCs w:val="18"/>
        </w:rPr>
      </w:pPr>
      <w:r w:rsidRPr="005930DB">
        <w:rPr>
          <w:sz w:val="18"/>
          <w:szCs w:val="18"/>
        </w:rPr>
        <w:t>2) требования к стажу муниципальной службы или работы по специальности, направлению подготовки:</w:t>
      </w:r>
    </w:p>
    <w:p w:rsidR="005930DB" w:rsidRPr="005930DB" w:rsidRDefault="005930DB" w:rsidP="005930DB">
      <w:pPr>
        <w:pStyle w:val="af9"/>
        <w:tabs>
          <w:tab w:val="left" w:pos="3976"/>
        </w:tabs>
        <w:ind w:left="0" w:right="174" w:firstLine="426"/>
        <w:rPr>
          <w:sz w:val="18"/>
          <w:szCs w:val="18"/>
        </w:rPr>
      </w:pPr>
      <w:r w:rsidRPr="005930DB">
        <w:rPr>
          <w:sz w:val="18"/>
          <w:szCs w:val="18"/>
        </w:rPr>
        <w:lastRenderedPageBreak/>
        <w:t>а) по высшим должностям муниципальной службы - не менее четырех лет стажа муниципальной службы или работы по специальности, направлению подготовки;</w:t>
      </w:r>
    </w:p>
    <w:p w:rsidR="005930DB" w:rsidRPr="005930DB" w:rsidRDefault="005930DB" w:rsidP="005930DB">
      <w:pPr>
        <w:pStyle w:val="af9"/>
        <w:tabs>
          <w:tab w:val="left" w:pos="3976"/>
        </w:tabs>
        <w:ind w:left="0" w:right="174" w:firstLine="426"/>
        <w:rPr>
          <w:sz w:val="18"/>
          <w:szCs w:val="18"/>
        </w:rPr>
      </w:pPr>
      <w:r w:rsidRPr="005930DB">
        <w:rPr>
          <w:sz w:val="18"/>
          <w:szCs w:val="18"/>
        </w:rPr>
        <w:t>б) по главным и ведущим должностям муниципальной службы - не менее двух лет стажа муниципальной службы или работы по специальности, направлению подготовки;</w:t>
      </w:r>
    </w:p>
    <w:p w:rsidR="005930DB" w:rsidRPr="005930DB" w:rsidRDefault="005930DB" w:rsidP="005930DB">
      <w:pPr>
        <w:pStyle w:val="af9"/>
        <w:tabs>
          <w:tab w:val="left" w:pos="3976"/>
        </w:tabs>
        <w:ind w:left="0" w:right="174" w:firstLine="426"/>
        <w:rPr>
          <w:sz w:val="18"/>
          <w:szCs w:val="18"/>
        </w:rPr>
      </w:pPr>
      <w:r w:rsidRPr="005930DB">
        <w:rPr>
          <w:sz w:val="18"/>
          <w:szCs w:val="18"/>
        </w:rPr>
        <w:t>в) по старшим и младшим должностям муниципальной службы - без предъявления требования к стажу;</w:t>
      </w:r>
    </w:p>
    <w:p w:rsidR="005930DB" w:rsidRPr="005930DB" w:rsidRDefault="005930DB" w:rsidP="005930DB">
      <w:pPr>
        <w:pStyle w:val="af9"/>
        <w:tabs>
          <w:tab w:val="left" w:pos="3976"/>
        </w:tabs>
        <w:ind w:left="0" w:right="174" w:firstLine="426"/>
        <w:rPr>
          <w:sz w:val="18"/>
          <w:szCs w:val="18"/>
        </w:rPr>
      </w:pPr>
      <w:r w:rsidRPr="005930DB">
        <w:rPr>
          <w:sz w:val="18"/>
          <w:szCs w:val="18"/>
        </w:rPr>
        <w:t xml:space="preserve">2. </w:t>
      </w:r>
      <w:proofErr w:type="gramStart"/>
      <w:r w:rsidRPr="005930DB">
        <w:rPr>
          <w:sz w:val="18"/>
          <w:szCs w:val="18"/>
        </w:rPr>
        <w:t>Для лиц, имеющих дипломы специалиста или магистра с отличием, в течение трех лет со дня выдачи диплома устанавливаются квалификационные требования к стажу муниципальной службы или работы по специальности, направлению подготовки, который необходим для замещения ведущих должностей муниципальной службы, - не менее одного года стажа муниципальной службы или работы по специальности, направлению подготовки».</w:t>
      </w:r>
      <w:proofErr w:type="gramEnd"/>
    </w:p>
    <w:p w:rsidR="005930DB" w:rsidRPr="005930DB" w:rsidRDefault="005930DB" w:rsidP="005930DB">
      <w:pPr>
        <w:pStyle w:val="af9"/>
        <w:tabs>
          <w:tab w:val="left" w:pos="3976"/>
        </w:tabs>
        <w:ind w:left="0" w:right="174" w:firstLine="426"/>
        <w:rPr>
          <w:sz w:val="18"/>
          <w:szCs w:val="18"/>
        </w:rPr>
      </w:pPr>
      <w:r w:rsidRPr="005930DB">
        <w:rPr>
          <w:sz w:val="18"/>
          <w:szCs w:val="18"/>
        </w:rPr>
        <w:t>2. Опубликовать настоящее решение в установленном законом порядке.</w:t>
      </w:r>
    </w:p>
    <w:p w:rsidR="005930DB" w:rsidRPr="005930DB" w:rsidRDefault="005930DB" w:rsidP="005930DB">
      <w:pPr>
        <w:pStyle w:val="af9"/>
        <w:tabs>
          <w:tab w:val="left" w:pos="3976"/>
        </w:tabs>
        <w:ind w:left="0" w:right="174" w:firstLine="426"/>
        <w:rPr>
          <w:sz w:val="18"/>
          <w:szCs w:val="18"/>
        </w:rPr>
      </w:pPr>
      <w:r w:rsidRPr="005930DB">
        <w:rPr>
          <w:sz w:val="18"/>
          <w:szCs w:val="18"/>
        </w:rPr>
        <w:t xml:space="preserve">3. </w:t>
      </w:r>
      <w:proofErr w:type="gramStart"/>
      <w:r w:rsidRPr="005930DB">
        <w:rPr>
          <w:sz w:val="18"/>
          <w:szCs w:val="18"/>
        </w:rPr>
        <w:t>Контроль за</w:t>
      </w:r>
      <w:proofErr w:type="gramEnd"/>
      <w:r w:rsidRPr="005930DB">
        <w:rPr>
          <w:sz w:val="18"/>
          <w:szCs w:val="18"/>
        </w:rPr>
        <w:t xml:space="preserve"> исполнением настоящего решения возложить на комиссию по бюджету, ценообразованию, социально-экономическому развитию и </w:t>
      </w:r>
      <w:proofErr w:type="spellStart"/>
      <w:r w:rsidRPr="005930DB">
        <w:rPr>
          <w:sz w:val="18"/>
          <w:szCs w:val="18"/>
        </w:rPr>
        <w:t>ресурсообеспечению</w:t>
      </w:r>
      <w:proofErr w:type="spellEnd"/>
      <w:r w:rsidRPr="005930DB">
        <w:rPr>
          <w:sz w:val="18"/>
          <w:szCs w:val="18"/>
        </w:rPr>
        <w:t>.</w:t>
      </w:r>
    </w:p>
    <w:p w:rsidR="005930DB" w:rsidRPr="005930DB" w:rsidRDefault="005930DB" w:rsidP="005930DB">
      <w:pPr>
        <w:pStyle w:val="af9"/>
        <w:tabs>
          <w:tab w:val="left" w:pos="3976"/>
        </w:tabs>
        <w:ind w:left="0" w:right="174" w:firstLine="426"/>
        <w:rPr>
          <w:sz w:val="18"/>
          <w:szCs w:val="18"/>
        </w:rPr>
      </w:pPr>
    </w:p>
    <w:p w:rsidR="005930DB" w:rsidRPr="005930DB" w:rsidRDefault="005930DB" w:rsidP="005930DB">
      <w:pPr>
        <w:pStyle w:val="af9"/>
        <w:tabs>
          <w:tab w:val="left" w:pos="3976"/>
        </w:tabs>
        <w:ind w:left="0" w:right="174" w:firstLine="426"/>
        <w:rPr>
          <w:sz w:val="18"/>
          <w:szCs w:val="18"/>
        </w:rPr>
      </w:pPr>
    </w:p>
    <w:p w:rsidR="005930DB" w:rsidRPr="005930DB" w:rsidRDefault="005930DB" w:rsidP="005930DB">
      <w:pPr>
        <w:pStyle w:val="af9"/>
        <w:tabs>
          <w:tab w:val="left" w:pos="3976"/>
        </w:tabs>
        <w:ind w:left="0" w:right="174" w:firstLine="426"/>
        <w:jc w:val="center"/>
        <w:rPr>
          <w:i/>
          <w:sz w:val="18"/>
          <w:szCs w:val="18"/>
        </w:rPr>
      </w:pPr>
      <w:r w:rsidRPr="005930DB">
        <w:rPr>
          <w:i/>
          <w:sz w:val="18"/>
          <w:szCs w:val="18"/>
        </w:rPr>
        <w:t>Глава Хомутовского</w:t>
      </w:r>
    </w:p>
    <w:p w:rsidR="005930DB" w:rsidRPr="005930DB" w:rsidRDefault="005930DB" w:rsidP="005930DB">
      <w:pPr>
        <w:pStyle w:val="af9"/>
        <w:tabs>
          <w:tab w:val="left" w:pos="3976"/>
        </w:tabs>
        <w:ind w:left="0" w:right="174" w:firstLine="426"/>
        <w:jc w:val="right"/>
        <w:rPr>
          <w:i/>
          <w:sz w:val="18"/>
          <w:szCs w:val="18"/>
        </w:rPr>
      </w:pPr>
      <w:r w:rsidRPr="005930DB">
        <w:rPr>
          <w:i/>
          <w:sz w:val="18"/>
          <w:szCs w:val="18"/>
        </w:rPr>
        <w:t>муниципального образования</w:t>
      </w:r>
      <w:r>
        <w:rPr>
          <w:i/>
          <w:sz w:val="18"/>
          <w:szCs w:val="18"/>
        </w:rPr>
        <w:t xml:space="preserve">                                               </w:t>
      </w:r>
      <w:r w:rsidRPr="005930DB">
        <w:rPr>
          <w:i/>
          <w:sz w:val="18"/>
          <w:szCs w:val="18"/>
        </w:rPr>
        <w:tab/>
      </w:r>
      <w:r w:rsidRPr="005930DB">
        <w:rPr>
          <w:i/>
          <w:sz w:val="18"/>
          <w:szCs w:val="18"/>
        </w:rPr>
        <w:tab/>
      </w:r>
      <w:r w:rsidRPr="005930DB">
        <w:rPr>
          <w:i/>
          <w:sz w:val="18"/>
          <w:szCs w:val="18"/>
        </w:rPr>
        <w:tab/>
        <w:t xml:space="preserve">В.М. </w:t>
      </w:r>
      <w:proofErr w:type="spellStart"/>
      <w:r w:rsidRPr="005930DB">
        <w:rPr>
          <w:i/>
          <w:sz w:val="18"/>
          <w:szCs w:val="18"/>
        </w:rPr>
        <w:t>Колмаченко</w:t>
      </w:r>
      <w:proofErr w:type="spellEnd"/>
    </w:p>
    <w:p w:rsidR="004C1095" w:rsidRDefault="004C1095" w:rsidP="002C6857">
      <w:pPr>
        <w:pStyle w:val="af9"/>
        <w:tabs>
          <w:tab w:val="left" w:pos="3976"/>
        </w:tabs>
        <w:ind w:left="0" w:right="174" w:firstLine="426"/>
        <w:rPr>
          <w:sz w:val="18"/>
          <w:szCs w:val="18"/>
        </w:rPr>
      </w:pPr>
    </w:p>
    <w:sectPr w:rsidR="004C1095" w:rsidSect="00AE736D">
      <w:pgSz w:w="11900" w:h="16840"/>
      <w:pgMar w:top="1140" w:right="460" w:bottom="1276" w:left="106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1109" w:rsidRDefault="00FB1109" w:rsidP="00BD744E">
      <w:r>
        <w:separator/>
      </w:r>
    </w:p>
    <w:p w:rsidR="00FB1109" w:rsidRDefault="00FB1109"/>
  </w:endnote>
  <w:endnote w:type="continuationSeparator" w:id="0">
    <w:p w:rsidR="00FB1109" w:rsidRDefault="00FB1109" w:rsidP="00BD744E">
      <w:r>
        <w:continuationSeparator/>
      </w:r>
    </w:p>
    <w:p w:rsidR="00FB1109" w:rsidRDefault="00FB11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TimesNewRomanPSMT">
    <w:altName w:val="MS Gothic"/>
    <w:panose1 w:val="00000000000000000000"/>
    <w:charset w:val="80"/>
    <w:family w:val="auto"/>
    <w:notTrueType/>
    <w:pitch w:val="default"/>
    <w:sig w:usb0="00000003" w:usb1="08070000" w:usb2="00000010" w:usb3="00000000" w:csb0="0002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8935063"/>
      <w:docPartObj>
        <w:docPartGallery w:val="Page Numbers (Bottom of Page)"/>
        <w:docPartUnique/>
      </w:docPartObj>
    </w:sdtPr>
    <w:sdtEndPr/>
    <w:sdtContent>
      <w:p w:rsidR="001261B9" w:rsidRDefault="001261B9">
        <w:pPr>
          <w:pStyle w:val="afd"/>
          <w:jc w:val="right"/>
        </w:pPr>
        <w:r w:rsidRPr="00734204">
          <w:rPr>
            <w:sz w:val="18"/>
            <w:szCs w:val="18"/>
          </w:rPr>
          <w:fldChar w:fldCharType="begin"/>
        </w:r>
        <w:r w:rsidRPr="00734204">
          <w:rPr>
            <w:sz w:val="18"/>
            <w:szCs w:val="18"/>
          </w:rPr>
          <w:instrText>PAGE   \* MERGEFORMAT</w:instrText>
        </w:r>
        <w:r w:rsidRPr="00734204">
          <w:rPr>
            <w:sz w:val="18"/>
            <w:szCs w:val="18"/>
          </w:rPr>
          <w:fldChar w:fldCharType="separate"/>
        </w:r>
        <w:r w:rsidR="00584203">
          <w:rPr>
            <w:noProof/>
            <w:sz w:val="18"/>
            <w:szCs w:val="18"/>
          </w:rPr>
          <w:t>31</w:t>
        </w:r>
        <w:r w:rsidRPr="00734204">
          <w:rPr>
            <w:sz w:val="18"/>
            <w:szCs w:val="18"/>
          </w:rPr>
          <w:fldChar w:fldCharType="end"/>
        </w:r>
      </w:p>
    </w:sdtContent>
  </w:sdt>
  <w:p w:rsidR="001261B9" w:rsidRDefault="001261B9">
    <w:pPr>
      <w:pStyle w:val="afd"/>
    </w:pPr>
  </w:p>
  <w:p w:rsidR="001261B9" w:rsidRDefault="001261B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1109" w:rsidRDefault="00FB1109" w:rsidP="00BD744E">
      <w:r>
        <w:separator/>
      </w:r>
    </w:p>
    <w:p w:rsidR="00FB1109" w:rsidRDefault="00FB1109"/>
  </w:footnote>
  <w:footnote w:type="continuationSeparator" w:id="0">
    <w:p w:rsidR="00FB1109" w:rsidRDefault="00FB1109" w:rsidP="00BD744E">
      <w:r>
        <w:continuationSeparator/>
      </w:r>
    </w:p>
    <w:p w:rsidR="00FB1109" w:rsidRDefault="00FB110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1B9" w:rsidRDefault="001261B9">
    <w:pPr>
      <w:pStyle w:val="af7"/>
      <w:spacing w:line="14" w:lineRule="auto"/>
      <w:rPr>
        <w:sz w:val="2"/>
      </w:rPr>
    </w:pPr>
  </w:p>
  <w:p w:rsidR="001261B9" w:rsidRDefault="001261B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72F38E4"/>
    <w:multiLevelType w:val="hybridMultilevel"/>
    <w:tmpl w:val="312835FA"/>
    <w:lvl w:ilvl="0" w:tplc="8C122A4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09274395"/>
    <w:multiLevelType w:val="hybridMultilevel"/>
    <w:tmpl w:val="E486685C"/>
    <w:lvl w:ilvl="0" w:tplc="125CB052">
      <w:start w:val="24"/>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B74EA1C4">
      <w:numFmt w:val="bullet"/>
      <w:lvlText w:val="•"/>
      <w:lvlJc w:val="left"/>
      <w:pPr>
        <w:ind w:left="700" w:hanging="521"/>
      </w:pPr>
      <w:rPr>
        <w:rFonts w:hint="default"/>
        <w:lang w:val="ru-RU" w:eastAsia="en-US" w:bidi="ar-SA"/>
      </w:rPr>
    </w:lvl>
    <w:lvl w:ilvl="2" w:tplc="661EFD10">
      <w:numFmt w:val="bullet"/>
      <w:lvlText w:val="•"/>
      <w:lvlJc w:val="left"/>
      <w:pPr>
        <w:ind w:left="1301" w:hanging="521"/>
      </w:pPr>
      <w:rPr>
        <w:rFonts w:hint="default"/>
        <w:lang w:val="ru-RU" w:eastAsia="en-US" w:bidi="ar-SA"/>
      </w:rPr>
    </w:lvl>
    <w:lvl w:ilvl="3" w:tplc="1138EC9A">
      <w:numFmt w:val="bullet"/>
      <w:lvlText w:val="•"/>
      <w:lvlJc w:val="left"/>
      <w:pPr>
        <w:ind w:left="1902" w:hanging="521"/>
      </w:pPr>
      <w:rPr>
        <w:rFonts w:hint="default"/>
        <w:lang w:val="ru-RU" w:eastAsia="en-US" w:bidi="ar-SA"/>
      </w:rPr>
    </w:lvl>
    <w:lvl w:ilvl="4" w:tplc="6FB60140">
      <w:numFmt w:val="bullet"/>
      <w:lvlText w:val="•"/>
      <w:lvlJc w:val="left"/>
      <w:pPr>
        <w:ind w:left="2502" w:hanging="521"/>
      </w:pPr>
      <w:rPr>
        <w:rFonts w:hint="default"/>
        <w:lang w:val="ru-RU" w:eastAsia="en-US" w:bidi="ar-SA"/>
      </w:rPr>
    </w:lvl>
    <w:lvl w:ilvl="5" w:tplc="3F8089CE">
      <w:numFmt w:val="bullet"/>
      <w:lvlText w:val="•"/>
      <w:lvlJc w:val="left"/>
      <w:pPr>
        <w:ind w:left="3103" w:hanging="521"/>
      </w:pPr>
      <w:rPr>
        <w:rFonts w:hint="default"/>
        <w:lang w:val="ru-RU" w:eastAsia="en-US" w:bidi="ar-SA"/>
      </w:rPr>
    </w:lvl>
    <w:lvl w:ilvl="6" w:tplc="4B6A92BC">
      <w:numFmt w:val="bullet"/>
      <w:lvlText w:val="•"/>
      <w:lvlJc w:val="left"/>
      <w:pPr>
        <w:ind w:left="3704" w:hanging="521"/>
      </w:pPr>
      <w:rPr>
        <w:rFonts w:hint="default"/>
        <w:lang w:val="ru-RU" w:eastAsia="en-US" w:bidi="ar-SA"/>
      </w:rPr>
    </w:lvl>
    <w:lvl w:ilvl="7" w:tplc="B088CA72">
      <w:numFmt w:val="bullet"/>
      <w:lvlText w:val="•"/>
      <w:lvlJc w:val="left"/>
      <w:pPr>
        <w:ind w:left="4304" w:hanging="521"/>
      </w:pPr>
      <w:rPr>
        <w:rFonts w:hint="default"/>
        <w:lang w:val="ru-RU" w:eastAsia="en-US" w:bidi="ar-SA"/>
      </w:rPr>
    </w:lvl>
    <w:lvl w:ilvl="8" w:tplc="F68869EA">
      <w:numFmt w:val="bullet"/>
      <w:lvlText w:val="•"/>
      <w:lvlJc w:val="left"/>
      <w:pPr>
        <w:ind w:left="4905" w:hanging="521"/>
      </w:pPr>
      <w:rPr>
        <w:rFonts w:hint="default"/>
        <w:lang w:val="ru-RU" w:eastAsia="en-US" w:bidi="ar-SA"/>
      </w:rPr>
    </w:lvl>
  </w:abstractNum>
  <w:abstractNum w:abstractNumId="9">
    <w:nsid w:val="0AD37885"/>
    <w:multiLevelType w:val="hybridMultilevel"/>
    <w:tmpl w:val="1F52E60E"/>
    <w:lvl w:ilvl="0" w:tplc="CC7E9832">
      <w:start w:val="1"/>
      <w:numFmt w:val="decimal"/>
      <w:lvlText w:val="%1"/>
      <w:lvlJc w:val="left"/>
      <w:pPr>
        <w:ind w:left="705" w:hanging="360"/>
      </w:p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abstractNum w:abstractNumId="10">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10525688"/>
    <w:multiLevelType w:val="hybridMultilevel"/>
    <w:tmpl w:val="C796420E"/>
    <w:lvl w:ilvl="0" w:tplc="73060D16">
      <w:start w:val="34"/>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7222013C">
      <w:numFmt w:val="bullet"/>
      <w:lvlText w:val="•"/>
      <w:lvlJc w:val="left"/>
      <w:pPr>
        <w:ind w:left="1024" w:hanging="351"/>
      </w:pPr>
      <w:rPr>
        <w:rFonts w:hint="default"/>
        <w:lang w:val="ru-RU" w:eastAsia="en-US" w:bidi="ar-SA"/>
      </w:rPr>
    </w:lvl>
    <w:lvl w:ilvl="2" w:tplc="D13A1AA0">
      <w:numFmt w:val="bullet"/>
      <w:lvlText w:val="•"/>
      <w:lvlJc w:val="left"/>
      <w:pPr>
        <w:ind w:left="1589" w:hanging="351"/>
      </w:pPr>
      <w:rPr>
        <w:rFonts w:hint="default"/>
        <w:lang w:val="ru-RU" w:eastAsia="en-US" w:bidi="ar-SA"/>
      </w:rPr>
    </w:lvl>
    <w:lvl w:ilvl="3" w:tplc="C366DD38">
      <w:numFmt w:val="bullet"/>
      <w:lvlText w:val="•"/>
      <w:lvlJc w:val="left"/>
      <w:pPr>
        <w:ind w:left="2154" w:hanging="351"/>
      </w:pPr>
      <w:rPr>
        <w:rFonts w:hint="default"/>
        <w:lang w:val="ru-RU" w:eastAsia="en-US" w:bidi="ar-SA"/>
      </w:rPr>
    </w:lvl>
    <w:lvl w:ilvl="4" w:tplc="26726DCA">
      <w:numFmt w:val="bullet"/>
      <w:lvlText w:val="•"/>
      <w:lvlJc w:val="left"/>
      <w:pPr>
        <w:ind w:left="2718" w:hanging="351"/>
      </w:pPr>
      <w:rPr>
        <w:rFonts w:hint="default"/>
        <w:lang w:val="ru-RU" w:eastAsia="en-US" w:bidi="ar-SA"/>
      </w:rPr>
    </w:lvl>
    <w:lvl w:ilvl="5" w:tplc="7110E00C">
      <w:numFmt w:val="bullet"/>
      <w:lvlText w:val="•"/>
      <w:lvlJc w:val="left"/>
      <w:pPr>
        <w:ind w:left="3283" w:hanging="351"/>
      </w:pPr>
      <w:rPr>
        <w:rFonts w:hint="default"/>
        <w:lang w:val="ru-RU" w:eastAsia="en-US" w:bidi="ar-SA"/>
      </w:rPr>
    </w:lvl>
    <w:lvl w:ilvl="6" w:tplc="D1EE1AC4">
      <w:numFmt w:val="bullet"/>
      <w:lvlText w:val="•"/>
      <w:lvlJc w:val="left"/>
      <w:pPr>
        <w:ind w:left="3848" w:hanging="351"/>
      </w:pPr>
      <w:rPr>
        <w:rFonts w:hint="default"/>
        <w:lang w:val="ru-RU" w:eastAsia="en-US" w:bidi="ar-SA"/>
      </w:rPr>
    </w:lvl>
    <w:lvl w:ilvl="7" w:tplc="1A7A3524">
      <w:numFmt w:val="bullet"/>
      <w:lvlText w:val="•"/>
      <w:lvlJc w:val="left"/>
      <w:pPr>
        <w:ind w:left="4412" w:hanging="351"/>
      </w:pPr>
      <w:rPr>
        <w:rFonts w:hint="default"/>
        <w:lang w:val="ru-RU" w:eastAsia="en-US" w:bidi="ar-SA"/>
      </w:rPr>
    </w:lvl>
    <w:lvl w:ilvl="8" w:tplc="3086E9A0">
      <w:numFmt w:val="bullet"/>
      <w:lvlText w:val="•"/>
      <w:lvlJc w:val="left"/>
      <w:pPr>
        <w:ind w:left="4977" w:hanging="351"/>
      </w:pPr>
      <w:rPr>
        <w:rFonts w:hint="default"/>
        <w:lang w:val="ru-RU" w:eastAsia="en-US" w:bidi="ar-SA"/>
      </w:rPr>
    </w:lvl>
  </w:abstractNum>
  <w:abstractNum w:abstractNumId="13">
    <w:nsid w:val="145F21F0"/>
    <w:multiLevelType w:val="hybridMultilevel"/>
    <w:tmpl w:val="49908E42"/>
    <w:lvl w:ilvl="0" w:tplc="F9B67B4E">
      <w:start w:val="31"/>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FEF6E168">
      <w:numFmt w:val="bullet"/>
      <w:lvlText w:val="•"/>
      <w:lvlJc w:val="left"/>
      <w:pPr>
        <w:ind w:left="1024" w:hanging="351"/>
      </w:pPr>
      <w:rPr>
        <w:rFonts w:hint="default"/>
        <w:lang w:val="ru-RU" w:eastAsia="en-US" w:bidi="ar-SA"/>
      </w:rPr>
    </w:lvl>
    <w:lvl w:ilvl="2" w:tplc="FEB8704E">
      <w:numFmt w:val="bullet"/>
      <w:lvlText w:val="•"/>
      <w:lvlJc w:val="left"/>
      <w:pPr>
        <w:ind w:left="1589" w:hanging="351"/>
      </w:pPr>
      <w:rPr>
        <w:rFonts w:hint="default"/>
        <w:lang w:val="ru-RU" w:eastAsia="en-US" w:bidi="ar-SA"/>
      </w:rPr>
    </w:lvl>
    <w:lvl w:ilvl="3" w:tplc="CEDE9CB2">
      <w:numFmt w:val="bullet"/>
      <w:lvlText w:val="•"/>
      <w:lvlJc w:val="left"/>
      <w:pPr>
        <w:ind w:left="2154" w:hanging="351"/>
      </w:pPr>
      <w:rPr>
        <w:rFonts w:hint="default"/>
        <w:lang w:val="ru-RU" w:eastAsia="en-US" w:bidi="ar-SA"/>
      </w:rPr>
    </w:lvl>
    <w:lvl w:ilvl="4" w:tplc="04EC3BF4">
      <w:numFmt w:val="bullet"/>
      <w:lvlText w:val="•"/>
      <w:lvlJc w:val="left"/>
      <w:pPr>
        <w:ind w:left="2718" w:hanging="351"/>
      </w:pPr>
      <w:rPr>
        <w:rFonts w:hint="default"/>
        <w:lang w:val="ru-RU" w:eastAsia="en-US" w:bidi="ar-SA"/>
      </w:rPr>
    </w:lvl>
    <w:lvl w:ilvl="5" w:tplc="6E4CE428">
      <w:numFmt w:val="bullet"/>
      <w:lvlText w:val="•"/>
      <w:lvlJc w:val="left"/>
      <w:pPr>
        <w:ind w:left="3283" w:hanging="351"/>
      </w:pPr>
      <w:rPr>
        <w:rFonts w:hint="default"/>
        <w:lang w:val="ru-RU" w:eastAsia="en-US" w:bidi="ar-SA"/>
      </w:rPr>
    </w:lvl>
    <w:lvl w:ilvl="6" w:tplc="6E1E0E76">
      <w:numFmt w:val="bullet"/>
      <w:lvlText w:val="•"/>
      <w:lvlJc w:val="left"/>
      <w:pPr>
        <w:ind w:left="3848" w:hanging="351"/>
      </w:pPr>
      <w:rPr>
        <w:rFonts w:hint="default"/>
        <w:lang w:val="ru-RU" w:eastAsia="en-US" w:bidi="ar-SA"/>
      </w:rPr>
    </w:lvl>
    <w:lvl w:ilvl="7" w:tplc="26CA94B6">
      <w:numFmt w:val="bullet"/>
      <w:lvlText w:val="•"/>
      <w:lvlJc w:val="left"/>
      <w:pPr>
        <w:ind w:left="4412" w:hanging="351"/>
      </w:pPr>
      <w:rPr>
        <w:rFonts w:hint="default"/>
        <w:lang w:val="ru-RU" w:eastAsia="en-US" w:bidi="ar-SA"/>
      </w:rPr>
    </w:lvl>
    <w:lvl w:ilvl="8" w:tplc="AE8495B0">
      <w:numFmt w:val="bullet"/>
      <w:lvlText w:val="•"/>
      <w:lvlJc w:val="left"/>
      <w:pPr>
        <w:ind w:left="4977" w:hanging="351"/>
      </w:pPr>
      <w:rPr>
        <w:rFonts w:hint="default"/>
        <w:lang w:val="ru-RU" w:eastAsia="en-US" w:bidi="ar-SA"/>
      </w:rPr>
    </w:lvl>
  </w:abstractNum>
  <w:abstractNum w:abstractNumId="14">
    <w:nsid w:val="19242151"/>
    <w:multiLevelType w:val="hybridMultilevel"/>
    <w:tmpl w:val="17741CD8"/>
    <w:lvl w:ilvl="0" w:tplc="EC24E3C2">
      <w:start w:val="1"/>
      <w:numFmt w:val="decimal"/>
      <w:lvlText w:val="%1."/>
      <w:lvlJc w:val="left"/>
      <w:pPr>
        <w:ind w:left="720" w:hanging="360"/>
      </w:pPr>
      <w:rPr>
        <w:rFonts w:hint="default"/>
        <w:b/>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C6E6FD6"/>
    <w:multiLevelType w:val="hybridMultilevel"/>
    <w:tmpl w:val="619E3DD8"/>
    <w:lvl w:ilvl="0" w:tplc="1878FB4E">
      <w:start w:val="1"/>
      <w:numFmt w:val="decimal"/>
      <w:lvlText w:val="%1."/>
      <w:lvlJc w:val="left"/>
      <w:pPr>
        <w:ind w:left="1894" w:hanging="118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66D58F2"/>
    <w:multiLevelType w:val="hybridMultilevel"/>
    <w:tmpl w:val="29D2AAC4"/>
    <w:lvl w:ilvl="0" w:tplc="5A1E9810">
      <w:start w:val="1"/>
      <w:numFmt w:val="decimal"/>
      <w:lvlText w:val="%1)"/>
      <w:lvlJc w:val="left"/>
      <w:pPr>
        <w:tabs>
          <w:tab w:val="num" w:pos="2029"/>
        </w:tabs>
        <w:ind w:left="2029" w:hanging="1320"/>
      </w:p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8">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9">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30CA62AE"/>
    <w:multiLevelType w:val="hybridMultilevel"/>
    <w:tmpl w:val="47C4B13C"/>
    <w:lvl w:ilvl="0" w:tplc="E3E45CC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41B03BA1"/>
    <w:multiLevelType w:val="hybridMultilevel"/>
    <w:tmpl w:val="75E08082"/>
    <w:lvl w:ilvl="0" w:tplc="78C213CA">
      <w:start w:val="1"/>
      <w:numFmt w:val="decimal"/>
      <w:lvlText w:val="%1."/>
      <w:lvlJc w:val="left"/>
      <w:pPr>
        <w:ind w:left="1072" w:hanging="360"/>
      </w:pPr>
      <w:rPr>
        <w:b w:val="0"/>
        <w:color w:val="auto"/>
      </w:rPr>
    </w:lvl>
    <w:lvl w:ilvl="1" w:tplc="04190019">
      <w:start w:val="1"/>
      <w:numFmt w:val="lowerLetter"/>
      <w:lvlText w:val="%2."/>
      <w:lvlJc w:val="left"/>
      <w:pPr>
        <w:ind w:left="5337" w:hanging="360"/>
      </w:pPr>
    </w:lvl>
    <w:lvl w:ilvl="2" w:tplc="0419001B">
      <w:start w:val="1"/>
      <w:numFmt w:val="lowerRoman"/>
      <w:lvlText w:val="%3."/>
      <w:lvlJc w:val="right"/>
      <w:pPr>
        <w:ind w:left="6057" w:hanging="180"/>
      </w:pPr>
    </w:lvl>
    <w:lvl w:ilvl="3" w:tplc="0419000F">
      <w:start w:val="1"/>
      <w:numFmt w:val="decimal"/>
      <w:lvlText w:val="%4."/>
      <w:lvlJc w:val="left"/>
      <w:pPr>
        <w:ind w:left="6777" w:hanging="360"/>
      </w:pPr>
    </w:lvl>
    <w:lvl w:ilvl="4" w:tplc="04190019">
      <w:start w:val="1"/>
      <w:numFmt w:val="lowerLetter"/>
      <w:lvlText w:val="%5."/>
      <w:lvlJc w:val="left"/>
      <w:pPr>
        <w:ind w:left="7497" w:hanging="360"/>
      </w:pPr>
    </w:lvl>
    <w:lvl w:ilvl="5" w:tplc="0419001B">
      <w:start w:val="1"/>
      <w:numFmt w:val="lowerRoman"/>
      <w:lvlText w:val="%6."/>
      <w:lvlJc w:val="right"/>
      <w:pPr>
        <w:ind w:left="8217" w:hanging="180"/>
      </w:pPr>
    </w:lvl>
    <w:lvl w:ilvl="6" w:tplc="0419000F">
      <w:start w:val="1"/>
      <w:numFmt w:val="decimal"/>
      <w:lvlText w:val="%7."/>
      <w:lvlJc w:val="left"/>
      <w:pPr>
        <w:ind w:left="8937" w:hanging="360"/>
      </w:pPr>
    </w:lvl>
    <w:lvl w:ilvl="7" w:tplc="04190019">
      <w:start w:val="1"/>
      <w:numFmt w:val="lowerLetter"/>
      <w:lvlText w:val="%8."/>
      <w:lvlJc w:val="left"/>
      <w:pPr>
        <w:ind w:left="9657" w:hanging="360"/>
      </w:pPr>
    </w:lvl>
    <w:lvl w:ilvl="8" w:tplc="0419001B">
      <w:start w:val="1"/>
      <w:numFmt w:val="lowerRoman"/>
      <w:lvlText w:val="%9."/>
      <w:lvlJc w:val="right"/>
      <w:pPr>
        <w:ind w:left="10377" w:hanging="180"/>
      </w:pPr>
    </w:lvl>
  </w:abstractNum>
  <w:abstractNum w:abstractNumId="24">
    <w:nsid w:val="42BD7F5C"/>
    <w:multiLevelType w:val="hybridMultilevel"/>
    <w:tmpl w:val="803C14D8"/>
    <w:lvl w:ilvl="0" w:tplc="ED9AC3FE">
      <w:start w:val="2"/>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9E107C12">
      <w:numFmt w:val="bullet"/>
      <w:lvlText w:val="•"/>
      <w:lvlJc w:val="left"/>
      <w:pPr>
        <w:ind w:left="916" w:hanging="240"/>
      </w:pPr>
      <w:rPr>
        <w:rFonts w:hint="default"/>
        <w:lang w:val="ru-RU" w:eastAsia="en-US" w:bidi="ar-SA"/>
      </w:rPr>
    </w:lvl>
    <w:lvl w:ilvl="2" w:tplc="1C880AAE">
      <w:numFmt w:val="bullet"/>
      <w:lvlText w:val="•"/>
      <w:lvlJc w:val="left"/>
      <w:pPr>
        <w:ind w:left="1493" w:hanging="240"/>
      </w:pPr>
      <w:rPr>
        <w:rFonts w:hint="default"/>
        <w:lang w:val="ru-RU" w:eastAsia="en-US" w:bidi="ar-SA"/>
      </w:rPr>
    </w:lvl>
    <w:lvl w:ilvl="3" w:tplc="F16C54C4">
      <w:numFmt w:val="bullet"/>
      <w:lvlText w:val="•"/>
      <w:lvlJc w:val="left"/>
      <w:pPr>
        <w:ind w:left="2070" w:hanging="240"/>
      </w:pPr>
      <w:rPr>
        <w:rFonts w:hint="default"/>
        <w:lang w:val="ru-RU" w:eastAsia="en-US" w:bidi="ar-SA"/>
      </w:rPr>
    </w:lvl>
    <w:lvl w:ilvl="4" w:tplc="398C084C">
      <w:numFmt w:val="bullet"/>
      <w:lvlText w:val="•"/>
      <w:lvlJc w:val="left"/>
      <w:pPr>
        <w:ind w:left="2646" w:hanging="240"/>
      </w:pPr>
      <w:rPr>
        <w:rFonts w:hint="default"/>
        <w:lang w:val="ru-RU" w:eastAsia="en-US" w:bidi="ar-SA"/>
      </w:rPr>
    </w:lvl>
    <w:lvl w:ilvl="5" w:tplc="8DD0D19A">
      <w:numFmt w:val="bullet"/>
      <w:lvlText w:val="•"/>
      <w:lvlJc w:val="left"/>
      <w:pPr>
        <w:ind w:left="3223" w:hanging="240"/>
      </w:pPr>
      <w:rPr>
        <w:rFonts w:hint="default"/>
        <w:lang w:val="ru-RU" w:eastAsia="en-US" w:bidi="ar-SA"/>
      </w:rPr>
    </w:lvl>
    <w:lvl w:ilvl="6" w:tplc="886070EC">
      <w:numFmt w:val="bullet"/>
      <w:lvlText w:val="•"/>
      <w:lvlJc w:val="left"/>
      <w:pPr>
        <w:ind w:left="3800" w:hanging="240"/>
      </w:pPr>
      <w:rPr>
        <w:rFonts w:hint="default"/>
        <w:lang w:val="ru-RU" w:eastAsia="en-US" w:bidi="ar-SA"/>
      </w:rPr>
    </w:lvl>
    <w:lvl w:ilvl="7" w:tplc="68EA3E6E">
      <w:numFmt w:val="bullet"/>
      <w:lvlText w:val="•"/>
      <w:lvlJc w:val="left"/>
      <w:pPr>
        <w:ind w:left="4376" w:hanging="240"/>
      </w:pPr>
      <w:rPr>
        <w:rFonts w:hint="default"/>
        <w:lang w:val="ru-RU" w:eastAsia="en-US" w:bidi="ar-SA"/>
      </w:rPr>
    </w:lvl>
    <w:lvl w:ilvl="8" w:tplc="6FA486D8">
      <w:numFmt w:val="bullet"/>
      <w:lvlText w:val="•"/>
      <w:lvlJc w:val="left"/>
      <w:pPr>
        <w:ind w:left="4953" w:hanging="240"/>
      </w:pPr>
      <w:rPr>
        <w:rFonts w:hint="default"/>
        <w:lang w:val="ru-RU" w:eastAsia="en-US" w:bidi="ar-SA"/>
      </w:rPr>
    </w:lvl>
  </w:abstractNum>
  <w:abstractNum w:abstractNumId="25">
    <w:nsid w:val="43A0143C"/>
    <w:multiLevelType w:val="hybridMultilevel"/>
    <w:tmpl w:val="E08E427A"/>
    <w:lvl w:ilvl="0" w:tplc="A334735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65739FC"/>
    <w:multiLevelType w:val="hybridMultilevel"/>
    <w:tmpl w:val="75BAEEEA"/>
    <w:lvl w:ilvl="0" w:tplc="3D707344">
      <w:start w:val="9"/>
      <w:numFmt w:val="decimal"/>
      <w:lvlText w:val="%1."/>
      <w:lvlJc w:val="left"/>
      <w:pPr>
        <w:ind w:left="497" w:hanging="392"/>
      </w:pPr>
      <w:rPr>
        <w:rFonts w:ascii="Times New Roman" w:eastAsia="Times New Roman" w:hAnsi="Times New Roman" w:cs="Times New Roman" w:hint="default"/>
        <w:w w:val="100"/>
        <w:sz w:val="24"/>
        <w:szCs w:val="24"/>
        <w:lang w:val="ru-RU" w:eastAsia="en-US" w:bidi="ar-SA"/>
      </w:rPr>
    </w:lvl>
    <w:lvl w:ilvl="1" w:tplc="8B1ACE32">
      <w:numFmt w:val="bullet"/>
      <w:lvlText w:val="•"/>
      <w:lvlJc w:val="left"/>
      <w:pPr>
        <w:ind w:left="1060" w:hanging="392"/>
      </w:pPr>
      <w:rPr>
        <w:rFonts w:hint="default"/>
        <w:lang w:val="ru-RU" w:eastAsia="en-US" w:bidi="ar-SA"/>
      </w:rPr>
    </w:lvl>
    <w:lvl w:ilvl="2" w:tplc="E960BDF4">
      <w:numFmt w:val="bullet"/>
      <w:lvlText w:val="•"/>
      <w:lvlJc w:val="left"/>
      <w:pPr>
        <w:ind w:left="1621" w:hanging="392"/>
      </w:pPr>
      <w:rPr>
        <w:rFonts w:hint="default"/>
        <w:lang w:val="ru-RU" w:eastAsia="en-US" w:bidi="ar-SA"/>
      </w:rPr>
    </w:lvl>
    <w:lvl w:ilvl="3" w:tplc="B0541360">
      <w:numFmt w:val="bullet"/>
      <w:lvlText w:val="•"/>
      <w:lvlJc w:val="left"/>
      <w:pPr>
        <w:ind w:left="2182" w:hanging="392"/>
      </w:pPr>
      <w:rPr>
        <w:rFonts w:hint="default"/>
        <w:lang w:val="ru-RU" w:eastAsia="en-US" w:bidi="ar-SA"/>
      </w:rPr>
    </w:lvl>
    <w:lvl w:ilvl="4" w:tplc="C1C8C4EC">
      <w:numFmt w:val="bullet"/>
      <w:lvlText w:val="•"/>
      <w:lvlJc w:val="left"/>
      <w:pPr>
        <w:ind w:left="2742" w:hanging="392"/>
      </w:pPr>
      <w:rPr>
        <w:rFonts w:hint="default"/>
        <w:lang w:val="ru-RU" w:eastAsia="en-US" w:bidi="ar-SA"/>
      </w:rPr>
    </w:lvl>
    <w:lvl w:ilvl="5" w:tplc="40F0AAD4">
      <w:numFmt w:val="bullet"/>
      <w:lvlText w:val="•"/>
      <w:lvlJc w:val="left"/>
      <w:pPr>
        <w:ind w:left="3303" w:hanging="392"/>
      </w:pPr>
      <w:rPr>
        <w:rFonts w:hint="default"/>
        <w:lang w:val="ru-RU" w:eastAsia="en-US" w:bidi="ar-SA"/>
      </w:rPr>
    </w:lvl>
    <w:lvl w:ilvl="6" w:tplc="0F9880FE">
      <w:numFmt w:val="bullet"/>
      <w:lvlText w:val="•"/>
      <w:lvlJc w:val="left"/>
      <w:pPr>
        <w:ind w:left="3864" w:hanging="392"/>
      </w:pPr>
      <w:rPr>
        <w:rFonts w:hint="default"/>
        <w:lang w:val="ru-RU" w:eastAsia="en-US" w:bidi="ar-SA"/>
      </w:rPr>
    </w:lvl>
    <w:lvl w:ilvl="7" w:tplc="1F0089FE">
      <w:numFmt w:val="bullet"/>
      <w:lvlText w:val="•"/>
      <w:lvlJc w:val="left"/>
      <w:pPr>
        <w:ind w:left="4424" w:hanging="392"/>
      </w:pPr>
      <w:rPr>
        <w:rFonts w:hint="default"/>
        <w:lang w:val="ru-RU" w:eastAsia="en-US" w:bidi="ar-SA"/>
      </w:rPr>
    </w:lvl>
    <w:lvl w:ilvl="8" w:tplc="34F4E07C">
      <w:numFmt w:val="bullet"/>
      <w:lvlText w:val="•"/>
      <w:lvlJc w:val="left"/>
      <w:pPr>
        <w:ind w:left="4985" w:hanging="392"/>
      </w:pPr>
      <w:rPr>
        <w:rFonts w:hint="default"/>
        <w:lang w:val="ru-RU" w:eastAsia="en-US" w:bidi="ar-SA"/>
      </w:rPr>
    </w:lvl>
  </w:abstractNum>
  <w:abstractNum w:abstractNumId="28">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9">
    <w:nsid w:val="4B35006C"/>
    <w:multiLevelType w:val="hybridMultilevel"/>
    <w:tmpl w:val="98489FD2"/>
    <w:lvl w:ilvl="0" w:tplc="9C96966E">
      <w:start w:val="1"/>
      <w:numFmt w:val="decimal"/>
      <w:lvlText w:val="%1)"/>
      <w:lvlJc w:val="left"/>
      <w:pPr>
        <w:ind w:left="1954" w:hanging="12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4B8872A1"/>
    <w:multiLevelType w:val="hybridMultilevel"/>
    <w:tmpl w:val="BAE44A5C"/>
    <w:lvl w:ilvl="0" w:tplc="20F01F94">
      <w:start w:val="5"/>
      <w:numFmt w:val="decimal"/>
      <w:lvlText w:val="%1."/>
      <w:lvlJc w:val="left"/>
      <w:pPr>
        <w:ind w:left="502" w:hanging="396"/>
      </w:pPr>
      <w:rPr>
        <w:rFonts w:ascii="Times New Roman" w:eastAsia="Times New Roman" w:hAnsi="Times New Roman" w:cs="Times New Roman" w:hint="default"/>
        <w:w w:val="100"/>
        <w:sz w:val="24"/>
        <w:szCs w:val="24"/>
        <w:lang w:val="ru-RU" w:eastAsia="en-US" w:bidi="ar-SA"/>
      </w:rPr>
    </w:lvl>
    <w:lvl w:ilvl="1" w:tplc="F24017E4">
      <w:numFmt w:val="bullet"/>
      <w:lvlText w:val="•"/>
      <w:lvlJc w:val="left"/>
      <w:pPr>
        <w:ind w:left="1060" w:hanging="396"/>
      </w:pPr>
      <w:rPr>
        <w:rFonts w:hint="default"/>
        <w:lang w:val="ru-RU" w:eastAsia="en-US" w:bidi="ar-SA"/>
      </w:rPr>
    </w:lvl>
    <w:lvl w:ilvl="2" w:tplc="CA4C5524">
      <w:numFmt w:val="bullet"/>
      <w:lvlText w:val="•"/>
      <w:lvlJc w:val="left"/>
      <w:pPr>
        <w:ind w:left="1621" w:hanging="396"/>
      </w:pPr>
      <w:rPr>
        <w:rFonts w:hint="default"/>
        <w:lang w:val="ru-RU" w:eastAsia="en-US" w:bidi="ar-SA"/>
      </w:rPr>
    </w:lvl>
    <w:lvl w:ilvl="3" w:tplc="C88E9CB2">
      <w:numFmt w:val="bullet"/>
      <w:lvlText w:val="•"/>
      <w:lvlJc w:val="left"/>
      <w:pPr>
        <w:ind w:left="2182" w:hanging="396"/>
      </w:pPr>
      <w:rPr>
        <w:rFonts w:hint="default"/>
        <w:lang w:val="ru-RU" w:eastAsia="en-US" w:bidi="ar-SA"/>
      </w:rPr>
    </w:lvl>
    <w:lvl w:ilvl="4" w:tplc="D0640962">
      <w:numFmt w:val="bullet"/>
      <w:lvlText w:val="•"/>
      <w:lvlJc w:val="left"/>
      <w:pPr>
        <w:ind w:left="2742" w:hanging="396"/>
      </w:pPr>
      <w:rPr>
        <w:rFonts w:hint="default"/>
        <w:lang w:val="ru-RU" w:eastAsia="en-US" w:bidi="ar-SA"/>
      </w:rPr>
    </w:lvl>
    <w:lvl w:ilvl="5" w:tplc="5D086148">
      <w:numFmt w:val="bullet"/>
      <w:lvlText w:val="•"/>
      <w:lvlJc w:val="left"/>
      <w:pPr>
        <w:ind w:left="3303" w:hanging="396"/>
      </w:pPr>
      <w:rPr>
        <w:rFonts w:hint="default"/>
        <w:lang w:val="ru-RU" w:eastAsia="en-US" w:bidi="ar-SA"/>
      </w:rPr>
    </w:lvl>
    <w:lvl w:ilvl="6" w:tplc="5ED23324">
      <w:numFmt w:val="bullet"/>
      <w:lvlText w:val="•"/>
      <w:lvlJc w:val="left"/>
      <w:pPr>
        <w:ind w:left="3864" w:hanging="396"/>
      </w:pPr>
      <w:rPr>
        <w:rFonts w:hint="default"/>
        <w:lang w:val="ru-RU" w:eastAsia="en-US" w:bidi="ar-SA"/>
      </w:rPr>
    </w:lvl>
    <w:lvl w:ilvl="7" w:tplc="76FC2136">
      <w:numFmt w:val="bullet"/>
      <w:lvlText w:val="•"/>
      <w:lvlJc w:val="left"/>
      <w:pPr>
        <w:ind w:left="4424" w:hanging="396"/>
      </w:pPr>
      <w:rPr>
        <w:rFonts w:hint="default"/>
        <w:lang w:val="ru-RU" w:eastAsia="en-US" w:bidi="ar-SA"/>
      </w:rPr>
    </w:lvl>
    <w:lvl w:ilvl="8" w:tplc="734A4244">
      <w:numFmt w:val="bullet"/>
      <w:lvlText w:val="•"/>
      <w:lvlJc w:val="left"/>
      <w:pPr>
        <w:ind w:left="4985" w:hanging="396"/>
      </w:pPr>
      <w:rPr>
        <w:rFonts w:hint="default"/>
        <w:lang w:val="ru-RU" w:eastAsia="en-US" w:bidi="ar-SA"/>
      </w:rPr>
    </w:lvl>
  </w:abstractNum>
  <w:abstractNum w:abstractNumId="31">
    <w:nsid w:val="4C98215B"/>
    <w:multiLevelType w:val="hybridMultilevel"/>
    <w:tmpl w:val="B9429CD4"/>
    <w:lvl w:ilvl="0" w:tplc="8E40BA1E">
      <w:start w:val="1"/>
      <w:numFmt w:val="decimal"/>
      <w:lvlText w:val="%1."/>
      <w:lvlJc w:val="left"/>
      <w:pPr>
        <w:ind w:left="1532" w:hanging="384"/>
      </w:pPr>
      <w:rPr>
        <w:rFonts w:hint="default"/>
      </w:rPr>
    </w:lvl>
    <w:lvl w:ilvl="1" w:tplc="04190019" w:tentative="1">
      <w:start w:val="1"/>
      <w:numFmt w:val="lowerLetter"/>
      <w:lvlText w:val="%2."/>
      <w:lvlJc w:val="left"/>
      <w:pPr>
        <w:ind w:left="2228" w:hanging="360"/>
      </w:pPr>
    </w:lvl>
    <w:lvl w:ilvl="2" w:tplc="0419001B" w:tentative="1">
      <w:start w:val="1"/>
      <w:numFmt w:val="lowerRoman"/>
      <w:lvlText w:val="%3."/>
      <w:lvlJc w:val="right"/>
      <w:pPr>
        <w:ind w:left="2948" w:hanging="180"/>
      </w:pPr>
    </w:lvl>
    <w:lvl w:ilvl="3" w:tplc="0419000F" w:tentative="1">
      <w:start w:val="1"/>
      <w:numFmt w:val="decimal"/>
      <w:lvlText w:val="%4."/>
      <w:lvlJc w:val="left"/>
      <w:pPr>
        <w:ind w:left="3668" w:hanging="360"/>
      </w:pPr>
    </w:lvl>
    <w:lvl w:ilvl="4" w:tplc="04190019" w:tentative="1">
      <w:start w:val="1"/>
      <w:numFmt w:val="lowerLetter"/>
      <w:lvlText w:val="%5."/>
      <w:lvlJc w:val="left"/>
      <w:pPr>
        <w:ind w:left="4388" w:hanging="360"/>
      </w:pPr>
    </w:lvl>
    <w:lvl w:ilvl="5" w:tplc="0419001B" w:tentative="1">
      <w:start w:val="1"/>
      <w:numFmt w:val="lowerRoman"/>
      <w:lvlText w:val="%6."/>
      <w:lvlJc w:val="right"/>
      <w:pPr>
        <w:ind w:left="5108" w:hanging="180"/>
      </w:pPr>
    </w:lvl>
    <w:lvl w:ilvl="6" w:tplc="0419000F" w:tentative="1">
      <w:start w:val="1"/>
      <w:numFmt w:val="decimal"/>
      <w:lvlText w:val="%7."/>
      <w:lvlJc w:val="left"/>
      <w:pPr>
        <w:ind w:left="5828" w:hanging="360"/>
      </w:pPr>
    </w:lvl>
    <w:lvl w:ilvl="7" w:tplc="04190019" w:tentative="1">
      <w:start w:val="1"/>
      <w:numFmt w:val="lowerLetter"/>
      <w:lvlText w:val="%8."/>
      <w:lvlJc w:val="left"/>
      <w:pPr>
        <w:ind w:left="6548" w:hanging="360"/>
      </w:pPr>
    </w:lvl>
    <w:lvl w:ilvl="8" w:tplc="0419001B" w:tentative="1">
      <w:start w:val="1"/>
      <w:numFmt w:val="lowerRoman"/>
      <w:lvlText w:val="%9."/>
      <w:lvlJc w:val="right"/>
      <w:pPr>
        <w:ind w:left="7268" w:hanging="180"/>
      </w:pPr>
    </w:lvl>
  </w:abstractNum>
  <w:abstractNum w:abstractNumId="3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nsid w:val="55333CEB"/>
    <w:multiLevelType w:val="hybridMultilevel"/>
    <w:tmpl w:val="9C0E5B14"/>
    <w:lvl w:ilvl="0" w:tplc="7DF6CEFC">
      <w:start w:val="18"/>
      <w:numFmt w:val="decimal"/>
      <w:lvlText w:val="%1."/>
      <w:lvlJc w:val="left"/>
      <w:pPr>
        <w:ind w:left="598" w:hanging="492"/>
      </w:pPr>
      <w:rPr>
        <w:rFonts w:ascii="Times New Roman" w:eastAsia="Times New Roman" w:hAnsi="Times New Roman" w:cs="Times New Roman" w:hint="default"/>
        <w:w w:val="100"/>
        <w:sz w:val="24"/>
        <w:szCs w:val="24"/>
        <w:lang w:val="ru-RU" w:eastAsia="en-US" w:bidi="ar-SA"/>
      </w:rPr>
    </w:lvl>
    <w:lvl w:ilvl="1" w:tplc="405A1862">
      <w:numFmt w:val="bullet"/>
      <w:lvlText w:val="•"/>
      <w:lvlJc w:val="left"/>
      <w:pPr>
        <w:ind w:left="1150" w:hanging="492"/>
      </w:pPr>
      <w:rPr>
        <w:rFonts w:hint="default"/>
        <w:lang w:val="ru-RU" w:eastAsia="en-US" w:bidi="ar-SA"/>
      </w:rPr>
    </w:lvl>
    <w:lvl w:ilvl="2" w:tplc="EEEEAE90">
      <w:numFmt w:val="bullet"/>
      <w:lvlText w:val="•"/>
      <w:lvlJc w:val="left"/>
      <w:pPr>
        <w:ind w:left="1701" w:hanging="492"/>
      </w:pPr>
      <w:rPr>
        <w:rFonts w:hint="default"/>
        <w:lang w:val="ru-RU" w:eastAsia="en-US" w:bidi="ar-SA"/>
      </w:rPr>
    </w:lvl>
    <w:lvl w:ilvl="3" w:tplc="36E09772">
      <w:numFmt w:val="bullet"/>
      <w:lvlText w:val="•"/>
      <w:lvlJc w:val="left"/>
      <w:pPr>
        <w:ind w:left="2252" w:hanging="492"/>
      </w:pPr>
      <w:rPr>
        <w:rFonts w:hint="default"/>
        <w:lang w:val="ru-RU" w:eastAsia="en-US" w:bidi="ar-SA"/>
      </w:rPr>
    </w:lvl>
    <w:lvl w:ilvl="4" w:tplc="9F5E600A">
      <w:numFmt w:val="bullet"/>
      <w:lvlText w:val="•"/>
      <w:lvlJc w:val="left"/>
      <w:pPr>
        <w:ind w:left="2802" w:hanging="492"/>
      </w:pPr>
      <w:rPr>
        <w:rFonts w:hint="default"/>
        <w:lang w:val="ru-RU" w:eastAsia="en-US" w:bidi="ar-SA"/>
      </w:rPr>
    </w:lvl>
    <w:lvl w:ilvl="5" w:tplc="EBF24E74">
      <w:numFmt w:val="bullet"/>
      <w:lvlText w:val="•"/>
      <w:lvlJc w:val="left"/>
      <w:pPr>
        <w:ind w:left="3353" w:hanging="492"/>
      </w:pPr>
      <w:rPr>
        <w:rFonts w:hint="default"/>
        <w:lang w:val="ru-RU" w:eastAsia="en-US" w:bidi="ar-SA"/>
      </w:rPr>
    </w:lvl>
    <w:lvl w:ilvl="6" w:tplc="439AD36A">
      <w:numFmt w:val="bullet"/>
      <w:lvlText w:val="•"/>
      <w:lvlJc w:val="left"/>
      <w:pPr>
        <w:ind w:left="3904" w:hanging="492"/>
      </w:pPr>
      <w:rPr>
        <w:rFonts w:hint="default"/>
        <w:lang w:val="ru-RU" w:eastAsia="en-US" w:bidi="ar-SA"/>
      </w:rPr>
    </w:lvl>
    <w:lvl w:ilvl="7" w:tplc="1FE283B8">
      <w:numFmt w:val="bullet"/>
      <w:lvlText w:val="•"/>
      <w:lvlJc w:val="left"/>
      <w:pPr>
        <w:ind w:left="4454" w:hanging="492"/>
      </w:pPr>
      <w:rPr>
        <w:rFonts w:hint="default"/>
        <w:lang w:val="ru-RU" w:eastAsia="en-US" w:bidi="ar-SA"/>
      </w:rPr>
    </w:lvl>
    <w:lvl w:ilvl="8" w:tplc="A69C18B4">
      <w:numFmt w:val="bullet"/>
      <w:lvlText w:val="•"/>
      <w:lvlJc w:val="left"/>
      <w:pPr>
        <w:ind w:left="5005" w:hanging="492"/>
      </w:pPr>
      <w:rPr>
        <w:rFonts w:hint="default"/>
        <w:lang w:val="ru-RU" w:eastAsia="en-US" w:bidi="ar-SA"/>
      </w:rPr>
    </w:lvl>
  </w:abstractNum>
  <w:abstractNum w:abstractNumId="34">
    <w:nsid w:val="554332D1"/>
    <w:multiLevelType w:val="multilevel"/>
    <w:tmpl w:val="BF58146C"/>
    <w:lvl w:ilvl="0">
      <w:start w:val="6"/>
      <w:numFmt w:val="decimal"/>
      <w:lvlText w:val="%1"/>
      <w:lvlJc w:val="left"/>
      <w:pPr>
        <w:ind w:left="213" w:hanging="421"/>
      </w:pPr>
      <w:rPr>
        <w:rFonts w:hint="default"/>
        <w:lang w:val="ru-RU" w:eastAsia="en-US" w:bidi="ar-SA"/>
      </w:rPr>
    </w:lvl>
    <w:lvl w:ilvl="1">
      <w:start w:val="2"/>
      <w:numFmt w:val="decimal"/>
      <w:lvlText w:val="%1.%2."/>
      <w:lvlJc w:val="left"/>
      <w:pPr>
        <w:ind w:left="213" w:hanging="421"/>
      </w:pPr>
      <w:rPr>
        <w:rFonts w:ascii="Times New Roman" w:eastAsia="Times New Roman" w:hAnsi="Times New Roman" w:cs="Times New Roman" w:hint="default"/>
        <w:b w:val="0"/>
        <w:bCs w:val="0"/>
        <w:i w:val="0"/>
        <w:iCs w:val="0"/>
        <w:w w:val="99"/>
        <w:sz w:val="26"/>
        <w:szCs w:val="26"/>
        <w:lang w:val="ru-RU" w:eastAsia="en-US" w:bidi="ar-SA"/>
      </w:rPr>
    </w:lvl>
    <w:lvl w:ilvl="2">
      <w:start w:val="1"/>
      <w:numFmt w:val="decimal"/>
      <w:lvlText w:val="%3."/>
      <w:lvlJc w:val="left"/>
      <w:pPr>
        <w:ind w:left="387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3">
      <w:start w:val="1"/>
      <w:numFmt w:val="decimal"/>
      <w:lvlText w:val="%4."/>
      <w:lvlJc w:val="left"/>
      <w:pPr>
        <w:ind w:left="3924" w:hanging="211"/>
        <w:jc w:val="right"/>
      </w:pPr>
      <w:rPr>
        <w:rFonts w:ascii="Times New Roman" w:eastAsia="Times New Roman" w:hAnsi="Times New Roman" w:cs="Times New Roman" w:hint="default"/>
        <w:b w:val="0"/>
        <w:bCs w:val="0"/>
        <w:i w:val="0"/>
        <w:iCs w:val="0"/>
        <w:w w:val="99"/>
        <w:sz w:val="18"/>
        <w:szCs w:val="18"/>
        <w:lang w:val="ru-RU" w:eastAsia="en-US" w:bidi="ar-SA"/>
      </w:rPr>
    </w:lvl>
    <w:lvl w:ilvl="4">
      <w:start w:val="1"/>
      <w:numFmt w:val="decimal"/>
      <w:lvlText w:val="%5."/>
      <w:lvlJc w:val="left"/>
      <w:pPr>
        <w:ind w:left="421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5">
      <w:start w:val="1"/>
      <w:numFmt w:val="decimal"/>
      <w:lvlText w:val="%6."/>
      <w:lvlJc w:val="left"/>
      <w:pPr>
        <w:ind w:left="4283" w:hanging="211"/>
      </w:pPr>
      <w:rPr>
        <w:rFonts w:ascii="Times New Roman" w:eastAsia="Times New Roman" w:hAnsi="Times New Roman" w:cs="Times New Roman" w:hint="default"/>
        <w:b w:val="0"/>
        <w:bCs w:val="0"/>
        <w:i w:val="0"/>
        <w:iCs w:val="0"/>
        <w:w w:val="99"/>
        <w:sz w:val="18"/>
        <w:szCs w:val="18"/>
        <w:lang w:val="ru-RU" w:eastAsia="en-US" w:bidi="ar-SA"/>
      </w:rPr>
    </w:lvl>
    <w:lvl w:ilvl="6">
      <w:numFmt w:val="bullet"/>
      <w:lvlText w:val="•"/>
      <w:lvlJc w:val="left"/>
      <w:pPr>
        <w:ind w:left="6313" w:hanging="211"/>
      </w:pPr>
      <w:rPr>
        <w:rFonts w:hint="default"/>
        <w:lang w:val="ru-RU" w:eastAsia="en-US" w:bidi="ar-SA"/>
      </w:rPr>
    </w:lvl>
    <w:lvl w:ilvl="7">
      <w:numFmt w:val="bullet"/>
      <w:lvlText w:val="•"/>
      <w:lvlJc w:val="left"/>
      <w:pPr>
        <w:ind w:left="7330" w:hanging="211"/>
      </w:pPr>
      <w:rPr>
        <w:rFonts w:hint="default"/>
        <w:lang w:val="ru-RU" w:eastAsia="en-US" w:bidi="ar-SA"/>
      </w:rPr>
    </w:lvl>
    <w:lvl w:ilvl="8">
      <w:numFmt w:val="bullet"/>
      <w:lvlText w:val="•"/>
      <w:lvlJc w:val="left"/>
      <w:pPr>
        <w:ind w:left="8346" w:hanging="211"/>
      </w:pPr>
      <w:rPr>
        <w:rFonts w:hint="default"/>
        <w:lang w:val="ru-RU" w:eastAsia="en-US" w:bidi="ar-SA"/>
      </w:rPr>
    </w:lvl>
  </w:abstractNum>
  <w:abstractNum w:abstractNumId="35">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6">
    <w:nsid w:val="56596733"/>
    <w:multiLevelType w:val="hybridMultilevel"/>
    <w:tmpl w:val="DF1CAF5A"/>
    <w:lvl w:ilvl="0" w:tplc="7BF60B0E">
      <w:start w:val="21"/>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8064F664">
      <w:numFmt w:val="bullet"/>
      <w:lvlText w:val="•"/>
      <w:lvlJc w:val="left"/>
      <w:pPr>
        <w:ind w:left="700" w:hanging="521"/>
      </w:pPr>
      <w:rPr>
        <w:rFonts w:hint="default"/>
        <w:lang w:val="ru-RU" w:eastAsia="en-US" w:bidi="ar-SA"/>
      </w:rPr>
    </w:lvl>
    <w:lvl w:ilvl="2" w:tplc="0A42FA84">
      <w:numFmt w:val="bullet"/>
      <w:lvlText w:val="•"/>
      <w:lvlJc w:val="left"/>
      <w:pPr>
        <w:ind w:left="1301" w:hanging="521"/>
      </w:pPr>
      <w:rPr>
        <w:rFonts w:hint="default"/>
        <w:lang w:val="ru-RU" w:eastAsia="en-US" w:bidi="ar-SA"/>
      </w:rPr>
    </w:lvl>
    <w:lvl w:ilvl="3" w:tplc="46022E92">
      <w:numFmt w:val="bullet"/>
      <w:lvlText w:val="•"/>
      <w:lvlJc w:val="left"/>
      <w:pPr>
        <w:ind w:left="1902" w:hanging="521"/>
      </w:pPr>
      <w:rPr>
        <w:rFonts w:hint="default"/>
        <w:lang w:val="ru-RU" w:eastAsia="en-US" w:bidi="ar-SA"/>
      </w:rPr>
    </w:lvl>
    <w:lvl w:ilvl="4" w:tplc="0862E00C">
      <w:numFmt w:val="bullet"/>
      <w:lvlText w:val="•"/>
      <w:lvlJc w:val="left"/>
      <w:pPr>
        <w:ind w:left="2502" w:hanging="521"/>
      </w:pPr>
      <w:rPr>
        <w:rFonts w:hint="default"/>
        <w:lang w:val="ru-RU" w:eastAsia="en-US" w:bidi="ar-SA"/>
      </w:rPr>
    </w:lvl>
    <w:lvl w:ilvl="5" w:tplc="B70CE2F2">
      <w:numFmt w:val="bullet"/>
      <w:lvlText w:val="•"/>
      <w:lvlJc w:val="left"/>
      <w:pPr>
        <w:ind w:left="3103" w:hanging="521"/>
      </w:pPr>
      <w:rPr>
        <w:rFonts w:hint="default"/>
        <w:lang w:val="ru-RU" w:eastAsia="en-US" w:bidi="ar-SA"/>
      </w:rPr>
    </w:lvl>
    <w:lvl w:ilvl="6" w:tplc="2236E018">
      <w:numFmt w:val="bullet"/>
      <w:lvlText w:val="•"/>
      <w:lvlJc w:val="left"/>
      <w:pPr>
        <w:ind w:left="3704" w:hanging="521"/>
      </w:pPr>
      <w:rPr>
        <w:rFonts w:hint="default"/>
        <w:lang w:val="ru-RU" w:eastAsia="en-US" w:bidi="ar-SA"/>
      </w:rPr>
    </w:lvl>
    <w:lvl w:ilvl="7" w:tplc="85769FF4">
      <w:numFmt w:val="bullet"/>
      <w:lvlText w:val="•"/>
      <w:lvlJc w:val="left"/>
      <w:pPr>
        <w:ind w:left="4304" w:hanging="521"/>
      </w:pPr>
      <w:rPr>
        <w:rFonts w:hint="default"/>
        <w:lang w:val="ru-RU" w:eastAsia="en-US" w:bidi="ar-SA"/>
      </w:rPr>
    </w:lvl>
    <w:lvl w:ilvl="8" w:tplc="DB886D1E">
      <w:numFmt w:val="bullet"/>
      <w:lvlText w:val="•"/>
      <w:lvlJc w:val="left"/>
      <w:pPr>
        <w:ind w:left="4905" w:hanging="521"/>
      </w:pPr>
      <w:rPr>
        <w:rFonts w:hint="default"/>
        <w:lang w:val="ru-RU" w:eastAsia="en-US" w:bidi="ar-SA"/>
      </w:rPr>
    </w:lvl>
  </w:abstractNum>
  <w:abstractNum w:abstractNumId="37">
    <w:nsid w:val="62EB2D5D"/>
    <w:multiLevelType w:val="multilevel"/>
    <w:tmpl w:val="8B441F70"/>
    <w:lvl w:ilvl="0">
      <w:start w:val="6"/>
      <w:numFmt w:val="decimal"/>
      <w:lvlText w:val="%1"/>
      <w:lvlJc w:val="left"/>
      <w:pPr>
        <w:ind w:left="213" w:hanging="421"/>
      </w:pPr>
      <w:rPr>
        <w:rFonts w:hint="default"/>
        <w:lang w:val="ru-RU" w:eastAsia="en-US" w:bidi="ar-SA"/>
      </w:rPr>
    </w:lvl>
    <w:lvl w:ilvl="1">
      <w:start w:val="2"/>
      <w:numFmt w:val="decimal"/>
      <w:lvlText w:val="%1.%2."/>
      <w:lvlJc w:val="left"/>
      <w:pPr>
        <w:ind w:left="213" w:hanging="421"/>
      </w:pPr>
      <w:rPr>
        <w:rFonts w:ascii="Times New Roman" w:eastAsia="Times New Roman" w:hAnsi="Times New Roman" w:cs="Times New Roman" w:hint="default"/>
        <w:b w:val="0"/>
        <w:bCs w:val="0"/>
        <w:i w:val="0"/>
        <w:iCs w:val="0"/>
        <w:w w:val="99"/>
        <w:sz w:val="26"/>
        <w:szCs w:val="26"/>
        <w:lang w:val="ru-RU" w:eastAsia="en-US" w:bidi="ar-SA"/>
      </w:rPr>
    </w:lvl>
    <w:lvl w:ilvl="2">
      <w:start w:val="1"/>
      <w:numFmt w:val="decimal"/>
      <w:lvlText w:val="%3."/>
      <w:lvlJc w:val="left"/>
      <w:pPr>
        <w:ind w:left="387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3">
      <w:start w:val="1"/>
      <w:numFmt w:val="decimal"/>
      <w:lvlText w:val="%4."/>
      <w:lvlJc w:val="left"/>
      <w:pPr>
        <w:ind w:left="3924" w:hanging="211"/>
        <w:jc w:val="right"/>
      </w:pPr>
      <w:rPr>
        <w:rFonts w:ascii="Times New Roman" w:eastAsia="Times New Roman" w:hAnsi="Times New Roman" w:cs="Times New Roman" w:hint="default"/>
        <w:b w:val="0"/>
        <w:bCs w:val="0"/>
        <w:i w:val="0"/>
        <w:iCs w:val="0"/>
        <w:w w:val="99"/>
        <w:sz w:val="26"/>
        <w:szCs w:val="26"/>
        <w:lang w:val="ru-RU" w:eastAsia="en-US" w:bidi="ar-SA"/>
      </w:rPr>
    </w:lvl>
    <w:lvl w:ilvl="4">
      <w:start w:val="1"/>
      <w:numFmt w:val="decimal"/>
      <w:lvlText w:val="%5."/>
      <w:lvlJc w:val="left"/>
      <w:pPr>
        <w:ind w:left="4212" w:hanging="211"/>
        <w:jc w:val="right"/>
      </w:pPr>
      <w:rPr>
        <w:rFonts w:ascii="Times New Roman" w:eastAsia="Times New Roman" w:hAnsi="Times New Roman" w:cs="Times New Roman" w:hint="default"/>
        <w:b w:val="0"/>
        <w:bCs w:val="0"/>
        <w:i w:val="0"/>
        <w:iCs w:val="0"/>
        <w:w w:val="99"/>
        <w:sz w:val="26"/>
        <w:szCs w:val="26"/>
        <w:lang w:val="ru-RU" w:eastAsia="en-US" w:bidi="ar-SA"/>
      </w:rPr>
    </w:lvl>
    <w:lvl w:ilvl="5">
      <w:start w:val="1"/>
      <w:numFmt w:val="decimal"/>
      <w:lvlText w:val="%6."/>
      <w:lvlJc w:val="left"/>
      <w:pPr>
        <w:ind w:left="4283" w:hanging="211"/>
      </w:pPr>
      <w:rPr>
        <w:rFonts w:ascii="Times New Roman" w:eastAsia="Times New Roman" w:hAnsi="Times New Roman" w:cs="Times New Roman" w:hint="default"/>
        <w:b w:val="0"/>
        <w:bCs w:val="0"/>
        <w:i w:val="0"/>
        <w:iCs w:val="0"/>
        <w:w w:val="99"/>
        <w:sz w:val="26"/>
        <w:szCs w:val="26"/>
        <w:lang w:val="ru-RU" w:eastAsia="en-US" w:bidi="ar-SA"/>
      </w:rPr>
    </w:lvl>
    <w:lvl w:ilvl="6">
      <w:numFmt w:val="bullet"/>
      <w:lvlText w:val="•"/>
      <w:lvlJc w:val="left"/>
      <w:pPr>
        <w:ind w:left="6313" w:hanging="211"/>
      </w:pPr>
      <w:rPr>
        <w:rFonts w:hint="default"/>
        <w:lang w:val="ru-RU" w:eastAsia="en-US" w:bidi="ar-SA"/>
      </w:rPr>
    </w:lvl>
    <w:lvl w:ilvl="7">
      <w:numFmt w:val="bullet"/>
      <w:lvlText w:val="•"/>
      <w:lvlJc w:val="left"/>
      <w:pPr>
        <w:ind w:left="7330" w:hanging="211"/>
      </w:pPr>
      <w:rPr>
        <w:rFonts w:hint="default"/>
        <w:lang w:val="ru-RU" w:eastAsia="en-US" w:bidi="ar-SA"/>
      </w:rPr>
    </w:lvl>
    <w:lvl w:ilvl="8">
      <w:numFmt w:val="bullet"/>
      <w:lvlText w:val="•"/>
      <w:lvlJc w:val="left"/>
      <w:pPr>
        <w:ind w:left="8346" w:hanging="211"/>
      </w:pPr>
      <w:rPr>
        <w:rFonts w:hint="default"/>
        <w:lang w:val="ru-RU" w:eastAsia="en-US" w:bidi="ar-SA"/>
      </w:rPr>
    </w:lvl>
  </w:abstractNum>
  <w:abstractNum w:abstractNumId="38">
    <w:nsid w:val="6524735A"/>
    <w:multiLevelType w:val="multilevel"/>
    <w:tmpl w:val="50DC93DA"/>
    <w:lvl w:ilvl="0">
      <w:start w:val="1"/>
      <w:numFmt w:val="decimal"/>
      <w:lvlText w:val="%1."/>
      <w:lvlJc w:val="left"/>
      <w:pPr>
        <w:ind w:left="936" w:hanging="360"/>
      </w:pPr>
    </w:lvl>
    <w:lvl w:ilvl="1">
      <w:start w:val="1"/>
      <w:numFmt w:val="decimal"/>
      <w:isLgl/>
      <w:lvlText w:val="%1.%2."/>
      <w:lvlJc w:val="left"/>
      <w:pPr>
        <w:ind w:left="1296" w:hanging="720"/>
      </w:pPr>
    </w:lvl>
    <w:lvl w:ilvl="2">
      <w:start w:val="1"/>
      <w:numFmt w:val="decimal"/>
      <w:isLgl/>
      <w:lvlText w:val="%1.%2.%3."/>
      <w:lvlJc w:val="left"/>
      <w:pPr>
        <w:ind w:left="1296" w:hanging="720"/>
      </w:pPr>
    </w:lvl>
    <w:lvl w:ilvl="3">
      <w:start w:val="1"/>
      <w:numFmt w:val="decimal"/>
      <w:isLgl/>
      <w:lvlText w:val="%1.%2.%3.%4."/>
      <w:lvlJc w:val="left"/>
      <w:pPr>
        <w:ind w:left="1656" w:hanging="1080"/>
      </w:pPr>
    </w:lvl>
    <w:lvl w:ilvl="4">
      <w:start w:val="1"/>
      <w:numFmt w:val="decimal"/>
      <w:isLgl/>
      <w:lvlText w:val="%1.%2.%3.%4.%5."/>
      <w:lvlJc w:val="left"/>
      <w:pPr>
        <w:ind w:left="1656" w:hanging="1080"/>
      </w:pPr>
    </w:lvl>
    <w:lvl w:ilvl="5">
      <w:start w:val="1"/>
      <w:numFmt w:val="decimal"/>
      <w:isLgl/>
      <w:lvlText w:val="%1.%2.%3.%4.%5.%6."/>
      <w:lvlJc w:val="left"/>
      <w:pPr>
        <w:ind w:left="2016" w:hanging="1440"/>
      </w:pPr>
    </w:lvl>
    <w:lvl w:ilvl="6">
      <w:start w:val="1"/>
      <w:numFmt w:val="decimal"/>
      <w:isLgl/>
      <w:lvlText w:val="%1.%2.%3.%4.%5.%6.%7."/>
      <w:lvlJc w:val="left"/>
      <w:pPr>
        <w:ind w:left="2376" w:hanging="1800"/>
      </w:pPr>
    </w:lvl>
    <w:lvl w:ilvl="7">
      <w:start w:val="1"/>
      <w:numFmt w:val="decimal"/>
      <w:isLgl/>
      <w:lvlText w:val="%1.%2.%3.%4.%5.%6.%7.%8."/>
      <w:lvlJc w:val="left"/>
      <w:pPr>
        <w:ind w:left="2376" w:hanging="1800"/>
      </w:pPr>
    </w:lvl>
    <w:lvl w:ilvl="8">
      <w:start w:val="1"/>
      <w:numFmt w:val="decimal"/>
      <w:isLgl/>
      <w:lvlText w:val="%1.%2.%3.%4.%5.%6.%7.%8.%9."/>
      <w:lvlJc w:val="left"/>
      <w:pPr>
        <w:ind w:left="2736" w:hanging="2160"/>
      </w:pPr>
    </w:lvl>
  </w:abstractNum>
  <w:abstractNum w:abstractNumId="39">
    <w:nsid w:val="661F7276"/>
    <w:multiLevelType w:val="hybridMultilevel"/>
    <w:tmpl w:val="1F52E60E"/>
    <w:lvl w:ilvl="0" w:tplc="CC7E9832">
      <w:start w:val="1"/>
      <w:numFmt w:val="decimal"/>
      <w:lvlText w:val="%1"/>
      <w:lvlJc w:val="left"/>
      <w:pPr>
        <w:ind w:left="705" w:hanging="360"/>
      </w:p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abstractNum w:abstractNumId="40">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DF449DC"/>
    <w:multiLevelType w:val="hybridMultilevel"/>
    <w:tmpl w:val="965E4026"/>
    <w:lvl w:ilvl="0" w:tplc="47840500">
      <w:start w:val="37"/>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4B2A182C">
      <w:numFmt w:val="bullet"/>
      <w:lvlText w:val="•"/>
      <w:lvlJc w:val="left"/>
      <w:pPr>
        <w:ind w:left="1024" w:hanging="351"/>
      </w:pPr>
      <w:rPr>
        <w:rFonts w:hint="default"/>
        <w:lang w:val="ru-RU" w:eastAsia="en-US" w:bidi="ar-SA"/>
      </w:rPr>
    </w:lvl>
    <w:lvl w:ilvl="2" w:tplc="ADB0BBB6">
      <w:numFmt w:val="bullet"/>
      <w:lvlText w:val="•"/>
      <w:lvlJc w:val="left"/>
      <w:pPr>
        <w:ind w:left="1589" w:hanging="351"/>
      </w:pPr>
      <w:rPr>
        <w:rFonts w:hint="default"/>
        <w:lang w:val="ru-RU" w:eastAsia="en-US" w:bidi="ar-SA"/>
      </w:rPr>
    </w:lvl>
    <w:lvl w:ilvl="3" w:tplc="B38A5056">
      <w:numFmt w:val="bullet"/>
      <w:lvlText w:val="•"/>
      <w:lvlJc w:val="left"/>
      <w:pPr>
        <w:ind w:left="2154" w:hanging="351"/>
      </w:pPr>
      <w:rPr>
        <w:rFonts w:hint="default"/>
        <w:lang w:val="ru-RU" w:eastAsia="en-US" w:bidi="ar-SA"/>
      </w:rPr>
    </w:lvl>
    <w:lvl w:ilvl="4" w:tplc="5D1C984A">
      <w:numFmt w:val="bullet"/>
      <w:lvlText w:val="•"/>
      <w:lvlJc w:val="left"/>
      <w:pPr>
        <w:ind w:left="2718" w:hanging="351"/>
      </w:pPr>
      <w:rPr>
        <w:rFonts w:hint="default"/>
        <w:lang w:val="ru-RU" w:eastAsia="en-US" w:bidi="ar-SA"/>
      </w:rPr>
    </w:lvl>
    <w:lvl w:ilvl="5" w:tplc="F62A6CB4">
      <w:numFmt w:val="bullet"/>
      <w:lvlText w:val="•"/>
      <w:lvlJc w:val="left"/>
      <w:pPr>
        <w:ind w:left="3283" w:hanging="351"/>
      </w:pPr>
      <w:rPr>
        <w:rFonts w:hint="default"/>
        <w:lang w:val="ru-RU" w:eastAsia="en-US" w:bidi="ar-SA"/>
      </w:rPr>
    </w:lvl>
    <w:lvl w:ilvl="6" w:tplc="D04C8106">
      <w:numFmt w:val="bullet"/>
      <w:lvlText w:val="•"/>
      <w:lvlJc w:val="left"/>
      <w:pPr>
        <w:ind w:left="3848" w:hanging="351"/>
      </w:pPr>
      <w:rPr>
        <w:rFonts w:hint="default"/>
        <w:lang w:val="ru-RU" w:eastAsia="en-US" w:bidi="ar-SA"/>
      </w:rPr>
    </w:lvl>
    <w:lvl w:ilvl="7" w:tplc="500E8A50">
      <w:numFmt w:val="bullet"/>
      <w:lvlText w:val="•"/>
      <w:lvlJc w:val="left"/>
      <w:pPr>
        <w:ind w:left="4412" w:hanging="351"/>
      </w:pPr>
      <w:rPr>
        <w:rFonts w:hint="default"/>
        <w:lang w:val="ru-RU" w:eastAsia="en-US" w:bidi="ar-SA"/>
      </w:rPr>
    </w:lvl>
    <w:lvl w:ilvl="8" w:tplc="8FAC49EA">
      <w:numFmt w:val="bullet"/>
      <w:lvlText w:val="•"/>
      <w:lvlJc w:val="left"/>
      <w:pPr>
        <w:ind w:left="4977" w:hanging="351"/>
      </w:pPr>
      <w:rPr>
        <w:rFonts w:hint="default"/>
        <w:lang w:val="ru-RU" w:eastAsia="en-US" w:bidi="ar-SA"/>
      </w:rPr>
    </w:lvl>
  </w:abstractNum>
  <w:abstractNum w:abstractNumId="42">
    <w:nsid w:val="7F2E58B3"/>
    <w:multiLevelType w:val="multilevel"/>
    <w:tmpl w:val="022A569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062" w:hanging="1080"/>
      </w:pPr>
      <w:rPr>
        <w:rFonts w:hint="default"/>
      </w:rPr>
    </w:lvl>
    <w:lvl w:ilvl="8">
      <w:start w:val="1"/>
      <w:numFmt w:val="decimal"/>
      <w:lvlText w:val="%1.%2.%3.%4.%5.%6.%7.%8.%9"/>
      <w:lvlJc w:val="left"/>
      <w:pPr>
        <w:ind w:left="4848" w:hanging="1440"/>
      </w:pPr>
      <w:rPr>
        <w:rFonts w:hint="default"/>
      </w:rPr>
    </w:lvl>
  </w:abstractNum>
  <w:abstractNum w:abstractNumId="43">
    <w:nsid w:val="7FE71581"/>
    <w:multiLevelType w:val="hybridMultilevel"/>
    <w:tmpl w:val="6CC400A4"/>
    <w:lvl w:ilvl="0" w:tplc="0720908E">
      <w:start w:val="12"/>
      <w:numFmt w:val="decimal"/>
      <w:lvlText w:val="%1."/>
      <w:lvlJc w:val="left"/>
      <w:pPr>
        <w:ind w:left="106" w:hanging="512"/>
      </w:pPr>
      <w:rPr>
        <w:rFonts w:ascii="Times New Roman" w:eastAsia="Times New Roman" w:hAnsi="Times New Roman" w:cs="Times New Roman" w:hint="default"/>
        <w:w w:val="100"/>
        <w:sz w:val="24"/>
        <w:szCs w:val="24"/>
        <w:lang w:val="ru-RU" w:eastAsia="en-US" w:bidi="ar-SA"/>
      </w:rPr>
    </w:lvl>
    <w:lvl w:ilvl="1" w:tplc="33386FDE">
      <w:numFmt w:val="bullet"/>
      <w:lvlText w:val="•"/>
      <w:lvlJc w:val="left"/>
      <w:pPr>
        <w:ind w:left="700" w:hanging="512"/>
      </w:pPr>
      <w:rPr>
        <w:rFonts w:hint="default"/>
        <w:lang w:val="ru-RU" w:eastAsia="en-US" w:bidi="ar-SA"/>
      </w:rPr>
    </w:lvl>
    <w:lvl w:ilvl="2" w:tplc="092C5EA8">
      <w:numFmt w:val="bullet"/>
      <w:lvlText w:val="•"/>
      <w:lvlJc w:val="left"/>
      <w:pPr>
        <w:ind w:left="1301" w:hanging="512"/>
      </w:pPr>
      <w:rPr>
        <w:rFonts w:hint="default"/>
        <w:lang w:val="ru-RU" w:eastAsia="en-US" w:bidi="ar-SA"/>
      </w:rPr>
    </w:lvl>
    <w:lvl w:ilvl="3" w:tplc="CBAC3384">
      <w:numFmt w:val="bullet"/>
      <w:lvlText w:val="•"/>
      <w:lvlJc w:val="left"/>
      <w:pPr>
        <w:ind w:left="1902" w:hanging="512"/>
      </w:pPr>
      <w:rPr>
        <w:rFonts w:hint="default"/>
        <w:lang w:val="ru-RU" w:eastAsia="en-US" w:bidi="ar-SA"/>
      </w:rPr>
    </w:lvl>
    <w:lvl w:ilvl="4" w:tplc="974CD0A2">
      <w:numFmt w:val="bullet"/>
      <w:lvlText w:val="•"/>
      <w:lvlJc w:val="left"/>
      <w:pPr>
        <w:ind w:left="2502" w:hanging="512"/>
      </w:pPr>
      <w:rPr>
        <w:rFonts w:hint="default"/>
        <w:lang w:val="ru-RU" w:eastAsia="en-US" w:bidi="ar-SA"/>
      </w:rPr>
    </w:lvl>
    <w:lvl w:ilvl="5" w:tplc="90F80336">
      <w:numFmt w:val="bullet"/>
      <w:lvlText w:val="•"/>
      <w:lvlJc w:val="left"/>
      <w:pPr>
        <w:ind w:left="3103" w:hanging="512"/>
      </w:pPr>
      <w:rPr>
        <w:rFonts w:hint="default"/>
        <w:lang w:val="ru-RU" w:eastAsia="en-US" w:bidi="ar-SA"/>
      </w:rPr>
    </w:lvl>
    <w:lvl w:ilvl="6" w:tplc="B18CB44C">
      <w:numFmt w:val="bullet"/>
      <w:lvlText w:val="•"/>
      <w:lvlJc w:val="left"/>
      <w:pPr>
        <w:ind w:left="3704" w:hanging="512"/>
      </w:pPr>
      <w:rPr>
        <w:rFonts w:hint="default"/>
        <w:lang w:val="ru-RU" w:eastAsia="en-US" w:bidi="ar-SA"/>
      </w:rPr>
    </w:lvl>
    <w:lvl w:ilvl="7" w:tplc="3D3224C4">
      <w:numFmt w:val="bullet"/>
      <w:lvlText w:val="•"/>
      <w:lvlJc w:val="left"/>
      <w:pPr>
        <w:ind w:left="4304" w:hanging="512"/>
      </w:pPr>
      <w:rPr>
        <w:rFonts w:hint="default"/>
        <w:lang w:val="ru-RU" w:eastAsia="en-US" w:bidi="ar-SA"/>
      </w:rPr>
    </w:lvl>
    <w:lvl w:ilvl="8" w:tplc="FB1C1122">
      <w:numFmt w:val="bullet"/>
      <w:lvlText w:val="•"/>
      <w:lvlJc w:val="left"/>
      <w:pPr>
        <w:ind w:left="4905" w:hanging="512"/>
      </w:pPr>
      <w:rPr>
        <w:rFonts w:hint="default"/>
        <w:lang w:val="ru-RU" w:eastAsia="en-US" w:bidi="ar-SA"/>
      </w:rPr>
    </w:lvl>
  </w:abstractNum>
  <w:num w:numId="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9"/>
  </w:num>
  <w:num w:numId="5">
    <w:abstractNumId w:val="18"/>
  </w:num>
  <w:num w:numId="6">
    <w:abstractNumId w:val="20"/>
  </w:num>
  <w:num w:numId="7">
    <w:abstractNumId w:val="6"/>
  </w:num>
  <w:num w:numId="8">
    <w:abstractNumId w:val="26"/>
  </w:num>
  <w:num w:numId="9">
    <w:abstractNumId w:val="35"/>
  </w:num>
  <w:num w:numId="10">
    <w:abstractNumId w:val="28"/>
  </w:num>
  <w:num w:numId="11">
    <w:abstractNumId w:val="41"/>
  </w:num>
  <w:num w:numId="12">
    <w:abstractNumId w:val="12"/>
  </w:num>
  <w:num w:numId="13">
    <w:abstractNumId w:val="13"/>
  </w:num>
  <w:num w:numId="14">
    <w:abstractNumId w:val="8"/>
  </w:num>
  <w:num w:numId="15">
    <w:abstractNumId w:val="36"/>
  </w:num>
  <w:num w:numId="16">
    <w:abstractNumId w:val="33"/>
  </w:num>
  <w:num w:numId="17">
    <w:abstractNumId w:val="43"/>
  </w:num>
  <w:num w:numId="18">
    <w:abstractNumId w:val="27"/>
  </w:num>
  <w:num w:numId="19">
    <w:abstractNumId w:val="30"/>
  </w:num>
  <w:num w:numId="20">
    <w:abstractNumId w:val="24"/>
  </w:num>
  <w:num w:numId="21">
    <w:abstractNumId w:val="16"/>
  </w:num>
  <w:num w:numId="22">
    <w:abstractNumId w:val="34"/>
  </w:num>
  <w:num w:numId="23">
    <w:abstractNumId w:val="32"/>
  </w:num>
  <w:num w:numId="24">
    <w:abstractNumId w:val="37"/>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 w:numId="27">
    <w:abstractNumId w:val="15"/>
  </w:num>
  <w:num w:numId="28">
    <w:abstractNumId w:val="10"/>
  </w:num>
  <w:num w:numId="29">
    <w:abstractNumId w:val="22"/>
  </w:num>
  <w:num w:numId="30">
    <w:abstractNumId w:val="25"/>
  </w:num>
  <w:num w:numId="31">
    <w:abstractNumId w:val="29"/>
  </w:num>
  <w:num w:numId="32">
    <w:abstractNumId w:val="21"/>
  </w:num>
  <w:num w:numId="33">
    <w:abstractNumId w:val="31"/>
  </w:num>
  <w:num w:numId="34">
    <w:abstractNumId w:val="7"/>
  </w:num>
  <w:num w:numId="3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2"/>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num>
  <w:num w:numId="44">
    <w:abstractNumId w:val="39"/>
  </w:num>
  <w:num w:numId="45">
    <w:abstractNumId w:val="4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845"/>
    <w:rsid w:val="000009CC"/>
    <w:rsid w:val="000010C2"/>
    <w:rsid w:val="000011AB"/>
    <w:rsid w:val="000017D7"/>
    <w:rsid w:val="00001C30"/>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175C"/>
    <w:rsid w:val="00012532"/>
    <w:rsid w:val="000128B2"/>
    <w:rsid w:val="00012A58"/>
    <w:rsid w:val="000138C4"/>
    <w:rsid w:val="00013E5B"/>
    <w:rsid w:val="00013F3E"/>
    <w:rsid w:val="0001442E"/>
    <w:rsid w:val="000155BD"/>
    <w:rsid w:val="00015A2C"/>
    <w:rsid w:val="0001601D"/>
    <w:rsid w:val="000165EC"/>
    <w:rsid w:val="00016B05"/>
    <w:rsid w:val="00016C35"/>
    <w:rsid w:val="00016FD2"/>
    <w:rsid w:val="000174FD"/>
    <w:rsid w:val="000176C8"/>
    <w:rsid w:val="00017F05"/>
    <w:rsid w:val="00020041"/>
    <w:rsid w:val="00020D21"/>
    <w:rsid w:val="000213FA"/>
    <w:rsid w:val="00021FEA"/>
    <w:rsid w:val="000222BA"/>
    <w:rsid w:val="0002237F"/>
    <w:rsid w:val="00022C4B"/>
    <w:rsid w:val="0002368D"/>
    <w:rsid w:val="00023CD1"/>
    <w:rsid w:val="00023E2D"/>
    <w:rsid w:val="00024936"/>
    <w:rsid w:val="00024D7C"/>
    <w:rsid w:val="00024EE2"/>
    <w:rsid w:val="000261A4"/>
    <w:rsid w:val="00027800"/>
    <w:rsid w:val="000278EC"/>
    <w:rsid w:val="00027992"/>
    <w:rsid w:val="00027D72"/>
    <w:rsid w:val="00027FC6"/>
    <w:rsid w:val="00030830"/>
    <w:rsid w:val="00030B6C"/>
    <w:rsid w:val="000316E2"/>
    <w:rsid w:val="00031CA5"/>
    <w:rsid w:val="00032528"/>
    <w:rsid w:val="00032CE3"/>
    <w:rsid w:val="00032D28"/>
    <w:rsid w:val="00032D8F"/>
    <w:rsid w:val="00032F2F"/>
    <w:rsid w:val="00033234"/>
    <w:rsid w:val="000335A1"/>
    <w:rsid w:val="00033635"/>
    <w:rsid w:val="00033B0C"/>
    <w:rsid w:val="000349F0"/>
    <w:rsid w:val="00035343"/>
    <w:rsid w:val="00035516"/>
    <w:rsid w:val="000357CA"/>
    <w:rsid w:val="0003583A"/>
    <w:rsid w:val="00035F15"/>
    <w:rsid w:val="0003626A"/>
    <w:rsid w:val="000366C9"/>
    <w:rsid w:val="00036BAF"/>
    <w:rsid w:val="00036ED3"/>
    <w:rsid w:val="00036FAE"/>
    <w:rsid w:val="00036FB9"/>
    <w:rsid w:val="0003715B"/>
    <w:rsid w:val="00040B45"/>
    <w:rsid w:val="00040D8F"/>
    <w:rsid w:val="000410A3"/>
    <w:rsid w:val="0004119C"/>
    <w:rsid w:val="000411A0"/>
    <w:rsid w:val="0004130F"/>
    <w:rsid w:val="00041475"/>
    <w:rsid w:val="000416F7"/>
    <w:rsid w:val="000418E7"/>
    <w:rsid w:val="0004194B"/>
    <w:rsid w:val="000423FD"/>
    <w:rsid w:val="00042AA9"/>
    <w:rsid w:val="00042BD2"/>
    <w:rsid w:val="000430C7"/>
    <w:rsid w:val="0004346A"/>
    <w:rsid w:val="00043524"/>
    <w:rsid w:val="000444A1"/>
    <w:rsid w:val="0004575F"/>
    <w:rsid w:val="00046245"/>
    <w:rsid w:val="00046293"/>
    <w:rsid w:val="00046476"/>
    <w:rsid w:val="000467C7"/>
    <w:rsid w:val="00046B10"/>
    <w:rsid w:val="00046B75"/>
    <w:rsid w:val="00047544"/>
    <w:rsid w:val="000477E1"/>
    <w:rsid w:val="000504C8"/>
    <w:rsid w:val="000509AE"/>
    <w:rsid w:val="00050B8C"/>
    <w:rsid w:val="00050D59"/>
    <w:rsid w:val="00050ED6"/>
    <w:rsid w:val="00051347"/>
    <w:rsid w:val="00051593"/>
    <w:rsid w:val="000515C7"/>
    <w:rsid w:val="00051A88"/>
    <w:rsid w:val="00051B06"/>
    <w:rsid w:val="00051DA5"/>
    <w:rsid w:val="00051DE8"/>
    <w:rsid w:val="000526C7"/>
    <w:rsid w:val="00052D7A"/>
    <w:rsid w:val="0005435F"/>
    <w:rsid w:val="000543F8"/>
    <w:rsid w:val="000546F2"/>
    <w:rsid w:val="00054D4B"/>
    <w:rsid w:val="00054E54"/>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55E"/>
    <w:rsid w:val="0006372B"/>
    <w:rsid w:val="000646CD"/>
    <w:rsid w:val="0006530B"/>
    <w:rsid w:val="00065707"/>
    <w:rsid w:val="00065EBA"/>
    <w:rsid w:val="00066500"/>
    <w:rsid w:val="0006684D"/>
    <w:rsid w:val="00067B51"/>
    <w:rsid w:val="00067C0A"/>
    <w:rsid w:val="00070161"/>
    <w:rsid w:val="000701E9"/>
    <w:rsid w:val="0007059B"/>
    <w:rsid w:val="000707D2"/>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4C9"/>
    <w:rsid w:val="00076875"/>
    <w:rsid w:val="00076BCA"/>
    <w:rsid w:val="00077345"/>
    <w:rsid w:val="00077EFF"/>
    <w:rsid w:val="0008022C"/>
    <w:rsid w:val="000802D7"/>
    <w:rsid w:val="00080C8C"/>
    <w:rsid w:val="000815E0"/>
    <w:rsid w:val="0008183D"/>
    <w:rsid w:val="00081BFB"/>
    <w:rsid w:val="00082E3A"/>
    <w:rsid w:val="000834D5"/>
    <w:rsid w:val="0008448B"/>
    <w:rsid w:val="00084683"/>
    <w:rsid w:val="00085292"/>
    <w:rsid w:val="00085428"/>
    <w:rsid w:val="00085440"/>
    <w:rsid w:val="000865B6"/>
    <w:rsid w:val="00086A28"/>
    <w:rsid w:val="00087F94"/>
    <w:rsid w:val="00090C70"/>
    <w:rsid w:val="00090D87"/>
    <w:rsid w:val="00090DC5"/>
    <w:rsid w:val="0009165A"/>
    <w:rsid w:val="000916EA"/>
    <w:rsid w:val="00091839"/>
    <w:rsid w:val="00092288"/>
    <w:rsid w:val="00092DD7"/>
    <w:rsid w:val="00092F03"/>
    <w:rsid w:val="00093730"/>
    <w:rsid w:val="00093D7E"/>
    <w:rsid w:val="00094583"/>
    <w:rsid w:val="00094DDC"/>
    <w:rsid w:val="00095665"/>
    <w:rsid w:val="00095E83"/>
    <w:rsid w:val="00096148"/>
    <w:rsid w:val="00096327"/>
    <w:rsid w:val="00096558"/>
    <w:rsid w:val="000966B8"/>
    <w:rsid w:val="00096AE8"/>
    <w:rsid w:val="00096BDE"/>
    <w:rsid w:val="000974A6"/>
    <w:rsid w:val="0009765B"/>
    <w:rsid w:val="00097F72"/>
    <w:rsid w:val="000A03F0"/>
    <w:rsid w:val="000A0590"/>
    <w:rsid w:val="000A0890"/>
    <w:rsid w:val="000A0A3C"/>
    <w:rsid w:val="000A0D85"/>
    <w:rsid w:val="000A148A"/>
    <w:rsid w:val="000A1611"/>
    <w:rsid w:val="000A172A"/>
    <w:rsid w:val="000A18EF"/>
    <w:rsid w:val="000A1D79"/>
    <w:rsid w:val="000A2E77"/>
    <w:rsid w:val="000A2FAE"/>
    <w:rsid w:val="000A36CF"/>
    <w:rsid w:val="000A38E8"/>
    <w:rsid w:val="000A3F25"/>
    <w:rsid w:val="000A4269"/>
    <w:rsid w:val="000A5037"/>
    <w:rsid w:val="000A5093"/>
    <w:rsid w:val="000A5371"/>
    <w:rsid w:val="000A6D32"/>
    <w:rsid w:val="000A70F2"/>
    <w:rsid w:val="000A791C"/>
    <w:rsid w:val="000A7E85"/>
    <w:rsid w:val="000B0381"/>
    <w:rsid w:val="000B04FC"/>
    <w:rsid w:val="000B0501"/>
    <w:rsid w:val="000B0B04"/>
    <w:rsid w:val="000B0CCB"/>
    <w:rsid w:val="000B0FC1"/>
    <w:rsid w:val="000B10D6"/>
    <w:rsid w:val="000B11DB"/>
    <w:rsid w:val="000B121F"/>
    <w:rsid w:val="000B1CFD"/>
    <w:rsid w:val="000B210C"/>
    <w:rsid w:val="000B2270"/>
    <w:rsid w:val="000B264B"/>
    <w:rsid w:val="000B267C"/>
    <w:rsid w:val="000B2A11"/>
    <w:rsid w:val="000B324E"/>
    <w:rsid w:val="000B348A"/>
    <w:rsid w:val="000B359A"/>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66D"/>
    <w:rsid w:val="000D374B"/>
    <w:rsid w:val="000D3ED4"/>
    <w:rsid w:val="000D40F6"/>
    <w:rsid w:val="000D4153"/>
    <w:rsid w:val="000D434E"/>
    <w:rsid w:val="000D486C"/>
    <w:rsid w:val="000D4DC2"/>
    <w:rsid w:val="000D4FC2"/>
    <w:rsid w:val="000D5DF5"/>
    <w:rsid w:val="000D6405"/>
    <w:rsid w:val="000D6E0F"/>
    <w:rsid w:val="000D718D"/>
    <w:rsid w:val="000D7BB2"/>
    <w:rsid w:val="000D7EF3"/>
    <w:rsid w:val="000E0143"/>
    <w:rsid w:val="000E1236"/>
    <w:rsid w:val="000E1A1B"/>
    <w:rsid w:val="000E1A95"/>
    <w:rsid w:val="000E1E76"/>
    <w:rsid w:val="000E200B"/>
    <w:rsid w:val="000E28DA"/>
    <w:rsid w:val="000E2EBB"/>
    <w:rsid w:val="000E2F9F"/>
    <w:rsid w:val="000E3456"/>
    <w:rsid w:val="000E359B"/>
    <w:rsid w:val="000E4248"/>
    <w:rsid w:val="000E5131"/>
    <w:rsid w:val="000E5B9E"/>
    <w:rsid w:val="000E63A3"/>
    <w:rsid w:val="000E6D55"/>
    <w:rsid w:val="000E7020"/>
    <w:rsid w:val="000E79A5"/>
    <w:rsid w:val="000E79FC"/>
    <w:rsid w:val="000F0112"/>
    <w:rsid w:val="000F029E"/>
    <w:rsid w:val="000F07AB"/>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4F24"/>
    <w:rsid w:val="000F514D"/>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1B89"/>
    <w:rsid w:val="00103DB2"/>
    <w:rsid w:val="0010509D"/>
    <w:rsid w:val="00106417"/>
    <w:rsid w:val="00107076"/>
    <w:rsid w:val="0010722E"/>
    <w:rsid w:val="00107E9A"/>
    <w:rsid w:val="00110306"/>
    <w:rsid w:val="00110C08"/>
    <w:rsid w:val="00111264"/>
    <w:rsid w:val="00111CAC"/>
    <w:rsid w:val="00111E21"/>
    <w:rsid w:val="00112A24"/>
    <w:rsid w:val="00112E74"/>
    <w:rsid w:val="00113297"/>
    <w:rsid w:val="00113573"/>
    <w:rsid w:val="001137B0"/>
    <w:rsid w:val="00113CA0"/>
    <w:rsid w:val="00114060"/>
    <w:rsid w:val="0011412A"/>
    <w:rsid w:val="00114865"/>
    <w:rsid w:val="001149CB"/>
    <w:rsid w:val="00116C8F"/>
    <w:rsid w:val="001177B1"/>
    <w:rsid w:val="00117AE8"/>
    <w:rsid w:val="00117B39"/>
    <w:rsid w:val="00117D28"/>
    <w:rsid w:val="00117F1E"/>
    <w:rsid w:val="00117F27"/>
    <w:rsid w:val="001202B2"/>
    <w:rsid w:val="0012136E"/>
    <w:rsid w:val="00121549"/>
    <w:rsid w:val="00121779"/>
    <w:rsid w:val="00121CA5"/>
    <w:rsid w:val="00121EB1"/>
    <w:rsid w:val="00121FE0"/>
    <w:rsid w:val="00122A43"/>
    <w:rsid w:val="00122AAC"/>
    <w:rsid w:val="00122DA8"/>
    <w:rsid w:val="00123145"/>
    <w:rsid w:val="001239F2"/>
    <w:rsid w:val="00124343"/>
    <w:rsid w:val="0012438F"/>
    <w:rsid w:val="0012467A"/>
    <w:rsid w:val="001246D7"/>
    <w:rsid w:val="001255B9"/>
    <w:rsid w:val="00125727"/>
    <w:rsid w:val="001261B9"/>
    <w:rsid w:val="00126552"/>
    <w:rsid w:val="00126BCA"/>
    <w:rsid w:val="00126C60"/>
    <w:rsid w:val="0012705B"/>
    <w:rsid w:val="00127181"/>
    <w:rsid w:val="00127650"/>
    <w:rsid w:val="00127E11"/>
    <w:rsid w:val="0013064B"/>
    <w:rsid w:val="00130AAB"/>
    <w:rsid w:val="00130E18"/>
    <w:rsid w:val="001310CB"/>
    <w:rsid w:val="00131882"/>
    <w:rsid w:val="00131AA3"/>
    <w:rsid w:val="00131AF5"/>
    <w:rsid w:val="00131C0E"/>
    <w:rsid w:val="001322D0"/>
    <w:rsid w:val="00133DE6"/>
    <w:rsid w:val="001340B1"/>
    <w:rsid w:val="00134A76"/>
    <w:rsid w:val="001356CC"/>
    <w:rsid w:val="001357A8"/>
    <w:rsid w:val="00135F8C"/>
    <w:rsid w:val="001363AD"/>
    <w:rsid w:val="0013649B"/>
    <w:rsid w:val="00136B27"/>
    <w:rsid w:val="0013741E"/>
    <w:rsid w:val="00137585"/>
    <w:rsid w:val="0014073A"/>
    <w:rsid w:val="001408DB"/>
    <w:rsid w:val="00140BC9"/>
    <w:rsid w:val="0014127E"/>
    <w:rsid w:val="001413AD"/>
    <w:rsid w:val="0014173A"/>
    <w:rsid w:val="0014194F"/>
    <w:rsid w:val="0014245D"/>
    <w:rsid w:val="001424FD"/>
    <w:rsid w:val="0014295B"/>
    <w:rsid w:val="00142A81"/>
    <w:rsid w:val="0014357A"/>
    <w:rsid w:val="0014375E"/>
    <w:rsid w:val="00143C43"/>
    <w:rsid w:val="0014401D"/>
    <w:rsid w:val="00144456"/>
    <w:rsid w:val="00144459"/>
    <w:rsid w:val="00144DEB"/>
    <w:rsid w:val="0014568B"/>
    <w:rsid w:val="00145860"/>
    <w:rsid w:val="00145888"/>
    <w:rsid w:val="00145FC8"/>
    <w:rsid w:val="0014719B"/>
    <w:rsid w:val="001477B8"/>
    <w:rsid w:val="001478C2"/>
    <w:rsid w:val="001509AD"/>
    <w:rsid w:val="001512CF"/>
    <w:rsid w:val="0015130A"/>
    <w:rsid w:val="0015191F"/>
    <w:rsid w:val="00151BAF"/>
    <w:rsid w:val="00151F36"/>
    <w:rsid w:val="00152144"/>
    <w:rsid w:val="00152E70"/>
    <w:rsid w:val="0015305C"/>
    <w:rsid w:val="00153174"/>
    <w:rsid w:val="00153624"/>
    <w:rsid w:val="00154718"/>
    <w:rsid w:val="00155101"/>
    <w:rsid w:val="00155346"/>
    <w:rsid w:val="00155A9B"/>
    <w:rsid w:val="00155B85"/>
    <w:rsid w:val="00156161"/>
    <w:rsid w:val="001563DA"/>
    <w:rsid w:val="00156ABB"/>
    <w:rsid w:val="0015743A"/>
    <w:rsid w:val="001574E8"/>
    <w:rsid w:val="00157879"/>
    <w:rsid w:val="00157FD3"/>
    <w:rsid w:val="00160967"/>
    <w:rsid w:val="00160B56"/>
    <w:rsid w:val="00160CF6"/>
    <w:rsid w:val="00160FFE"/>
    <w:rsid w:val="0016111F"/>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122"/>
    <w:rsid w:val="00170418"/>
    <w:rsid w:val="00170C1A"/>
    <w:rsid w:val="00171038"/>
    <w:rsid w:val="00171085"/>
    <w:rsid w:val="001715C4"/>
    <w:rsid w:val="0017160B"/>
    <w:rsid w:val="00171791"/>
    <w:rsid w:val="0017214B"/>
    <w:rsid w:val="00172557"/>
    <w:rsid w:val="00172593"/>
    <w:rsid w:val="00172E32"/>
    <w:rsid w:val="0017301D"/>
    <w:rsid w:val="0017311F"/>
    <w:rsid w:val="00173416"/>
    <w:rsid w:val="00173BF4"/>
    <w:rsid w:val="00173E50"/>
    <w:rsid w:val="00174858"/>
    <w:rsid w:val="00174D55"/>
    <w:rsid w:val="00174E2C"/>
    <w:rsid w:val="00174EC4"/>
    <w:rsid w:val="001750B7"/>
    <w:rsid w:val="001759B1"/>
    <w:rsid w:val="00176168"/>
    <w:rsid w:val="00176464"/>
    <w:rsid w:val="001767C0"/>
    <w:rsid w:val="001768FF"/>
    <w:rsid w:val="00176E84"/>
    <w:rsid w:val="00177692"/>
    <w:rsid w:val="00177770"/>
    <w:rsid w:val="001777E3"/>
    <w:rsid w:val="00177CE1"/>
    <w:rsid w:val="00180394"/>
    <w:rsid w:val="00180704"/>
    <w:rsid w:val="00180715"/>
    <w:rsid w:val="00180B2B"/>
    <w:rsid w:val="00181048"/>
    <w:rsid w:val="00181196"/>
    <w:rsid w:val="00181402"/>
    <w:rsid w:val="001816CE"/>
    <w:rsid w:val="00181C14"/>
    <w:rsid w:val="00182372"/>
    <w:rsid w:val="001823AD"/>
    <w:rsid w:val="00183607"/>
    <w:rsid w:val="00183E24"/>
    <w:rsid w:val="001842C6"/>
    <w:rsid w:val="00184B0F"/>
    <w:rsid w:val="00184CB7"/>
    <w:rsid w:val="00184EA2"/>
    <w:rsid w:val="00184F39"/>
    <w:rsid w:val="00185C4B"/>
    <w:rsid w:val="00185D61"/>
    <w:rsid w:val="00185ED7"/>
    <w:rsid w:val="00185FB8"/>
    <w:rsid w:val="001868AC"/>
    <w:rsid w:val="00186CCC"/>
    <w:rsid w:val="0018777A"/>
    <w:rsid w:val="00187BF6"/>
    <w:rsid w:val="00187E5E"/>
    <w:rsid w:val="00187EA6"/>
    <w:rsid w:val="00187F6F"/>
    <w:rsid w:val="001904A9"/>
    <w:rsid w:val="0019053A"/>
    <w:rsid w:val="001910EA"/>
    <w:rsid w:val="00191529"/>
    <w:rsid w:val="00191968"/>
    <w:rsid w:val="001928BC"/>
    <w:rsid w:val="00192DB9"/>
    <w:rsid w:val="00192F4B"/>
    <w:rsid w:val="001932BE"/>
    <w:rsid w:val="00193936"/>
    <w:rsid w:val="00193FB4"/>
    <w:rsid w:val="001942B3"/>
    <w:rsid w:val="00194594"/>
    <w:rsid w:val="00194774"/>
    <w:rsid w:val="001947E3"/>
    <w:rsid w:val="00195819"/>
    <w:rsid w:val="00195843"/>
    <w:rsid w:val="00195F04"/>
    <w:rsid w:val="00195F85"/>
    <w:rsid w:val="0019609C"/>
    <w:rsid w:val="001960DB"/>
    <w:rsid w:val="00196B7C"/>
    <w:rsid w:val="00197C05"/>
    <w:rsid w:val="00197ED0"/>
    <w:rsid w:val="001A0CFF"/>
    <w:rsid w:val="001A0F95"/>
    <w:rsid w:val="001A0FAA"/>
    <w:rsid w:val="001A129A"/>
    <w:rsid w:val="001A1CC4"/>
    <w:rsid w:val="001A1D3B"/>
    <w:rsid w:val="001A1EE0"/>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6BCE"/>
    <w:rsid w:val="001B05BB"/>
    <w:rsid w:val="001B0AAA"/>
    <w:rsid w:val="001B0F63"/>
    <w:rsid w:val="001B11E7"/>
    <w:rsid w:val="001B15A3"/>
    <w:rsid w:val="001B16B2"/>
    <w:rsid w:val="001B1A02"/>
    <w:rsid w:val="001B1D93"/>
    <w:rsid w:val="001B20BC"/>
    <w:rsid w:val="001B2307"/>
    <w:rsid w:val="001B261A"/>
    <w:rsid w:val="001B2776"/>
    <w:rsid w:val="001B2B79"/>
    <w:rsid w:val="001B3A69"/>
    <w:rsid w:val="001B3BAD"/>
    <w:rsid w:val="001B427B"/>
    <w:rsid w:val="001B4386"/>
    <w:rsid w:val="001B449C"/>
    <w:rsid w:val="001B4B97"/>
    <w:rsid w:val="001B4FB8"/>
    <w:rsid w:val="001B6853"/>
    <w:rsid w:val="001B6B67"/>
    <w:rsid w:val="001B6C54"/>
    <w:rsid w:val="001B6E50"/>
    <w:rsid w:val="001B6EC6"/>
    <w:rsid w:val="001B71CF"/>
    <w:rsid w:val="001B740A"/>
    <w:rsid w:val="001B7544"/>
    <w:rsid w:val="001B7666"/>
    <w:rsid w:val="001B76F6"/>
    <w:rsid w:val="001B7A34"/>
    <w:rsid w:val="001B7D4C"/>
    <w:rsid w:val="001C0B46"/>
    <w:rsid w:val="001C0B7E"/>
    <w:rsid w:val="001C0DBF"/>
    <w:rsid w:val="001C1E24"/>
    <w:rsid w:val="001C2000"/>
    <w:rsid w:val="001C278C"/>
    <w:rsid w:val="001C2DE3"/>
    <w:rsid w:val="001C2ECD"/>
    <w:rsid w:val="001C3494"/>
    <w:rsid w:val="001C4D90"/>
    <w:rsid w:val="001C574D"/>
    <w:rsid w:val="001C65DD"/>
    <w:rsid w:val="001C6EC0"/>
    <w:rsid w:val="001C7124"/>
    <w:rsid w:val="001C7429"/>
    <w:rsid w:val="001C7453"/>
    <w:rsid w:val="001C75AE"/>
    <w:rsid w:val="001C766B"/>
    <w:rsid w:val="001D0D4D"/>
    <w:rsid w:val="001D12D2"/>
    <w:rsid w:val="001D1405"/>
    <w:rsid w:val="001D18AB"/>
    <w:rsid w:val="001D1B63"/>
    <w:rsid w:val="001D24D2"/>
    <w:rsid w:val="001D2CA9"/>
    <w:rsid w:val="001D3472"/>
    <w:rsid w:val="001D3E0A"/>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2BBE"/>
    <w:rsid w:val="001E434F"/>
    <w:rsid w:val="001E4B6A"/>
    <w:rsid w:val="001E4FF7"/>
    <w:rsid w:val="001E55FF"/>
    <w:rsid w:val="001E5C81"/>
    <w:rsid w:val="001E655A"/>
    <w:rsid w:val="001E690A"/>
    <w:rsid w:val="001E7B1B"/>
    <w:rsid w:val="001E7B55"/>
    <w:rsid w:val="001F00FF"/>
    <w:rsid w:val="001F14BA"/>
    <w:rsid w:val="001F1979"/>
    <w:rsid w:val="001F1EB7"/>
    <w:rsid w:val="001F1FC4"/>
    <w:rsid w:val="001F20D9"/>
    <w:rsid w:val="001F22F8"/>
    <w:rsid w:val="001F231C"/>
    <w:rsid w:val="001F2379"/>
    <w:rsid w:val="001F3475"/>
    <w:rsid w:val="001F384F"/>
    <w:rsid w:val="001F39EA"/>
    <w:rsid w:val="001F4556"/>
    <w:rsid w:val="001F4719"/>
    <w:rsid w:val="001F523A"/>
    <w:rsid w:val="001F54BF"/>
    <w:rsid w:val="001F5C13"/>
    <w:rsid w:val="001F60AF"/>
    <w:rsid w:val="001F6362"/>
    <w:rsid w:val="001F673F"/>
    <w:rsid w:val="001F695A"/>
    <w:rsid w:val="001F7E46"/>
    <w:rsid w:val="001F7F1C"/>
    <w:rsid w:val="0020033A"/>
    <w:rsid w:val="00200610"/>
    <w:rsid w:val="002009EF"/>
    <w:rsid w:val="00200FEE"/>
    <w:rsid w:val="002013F5"/>
    <w:rsid w:val="0020168E"/>
    <w:rsid w:val="00201942"/>
    <w:rsid w:val="00201E82"/>
    <w:rsid w:val="002021DA"/>
    <w:rsid w:val="00202A25"/>
    <w:rsid w:val="00202BCA"/>
    <w:rsid w:val="00202F0E"/>
    <w:rsid w:val="0020301B"/>
    <w:rsid w:val="00203146"/>
    <w:rsid w:val="00203776"/>
    <w:rsid w:val="00203E63"/>
    <w:rsid w:val="00204304"/>
    <w:rsid w:val="0020440C"/>
    <w:rsid w:val="002045C5"/>
    <w:rsid w:val="002045F4"/>
    <w:rsid w:val="002046CD"/>
    <w:rsid w:val="002055FB"/>
    <w:rsid w:val="00207878"/>
    <w:rsid w:val="00207909"/>
    <w:rsid w:val="00207BCA"/>
    <w:rsid w:val="00207ECA"/>
    <w:rsid w:val="00210DCB"/>
    <w:rsid w:val="0021159D"/>
    <w:rsid w:val="002116BD"/>
    <w:rsid w:val="002119AC"/>
    <w:rsid w:val="002123B3"/>
    <w:rsid w:val="00212C34"/>
    <w:rsid w:val="002134B6"/>
    <w:rsid w:val="00213520"/>
    <w:rsid w:val="00213BFB"/>
    <w:rsid w:val="00214983"/>
    <w:rsid w:val="002149A7"/>
    <w:rsid w:val="00214B14"/>
    <w:rsid w:val="0021563E"/>
    <w:rsid w:val="00215933"/>
    <w:rsid w:val="0021624E"/>
    <w:rsid w:val="0021632B"/>
    <w:rsid w:val="00216B07"/>
    <w:rsid w:val="00216EB7"/>
    <w:rsid w:val="00217609"/>
    <w:rsid w:val="0021795E"/>
    <w:rsid w:val="00217DF3"/>
    <w:rsid w:val="002201C0"/>
    <w:rsid w:val="00220DDA"/>
    <w:rsid w:val="0022182E"/>
    <w:rsid w:val="002219EB"/>
    <w:rsid w:val="00221AD4"/>
    <w:rsid w:val="00221EE2"/>
    <w:rsid w:val="00222526"/>
    <w:rsid w:val="0022299C"/>
    <w:rsid w:val="00222EE7"/>
    <w:rsid w:val="00222F24"/>
    <w:rsid w:val="0022336F"/>
    <w:rsid w:val="00223A49"/>
    <w:rsid w:val="00223D1A"/>
    <w:rsid w:val="00224476"/>
    <w:rsid w:val="002246B9"/>
    <w:rsid w:val="00224E36"/>
    <w:rsid w:val="00224EB9"/>
    <w:rsid w:val="00225F23"/>
    <w:rsid w:val="002268B3"/>
    <w:rsid w:val="00227C47"/>
    <w:rsid w:val="002305B0"/>
    <w:rsid w:val="00230A69"/>
    <w:rsid w:val="00230F2C"/>
    <w:rsid w:val="0023122A"/>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92"/>
    <w:rsid w:val="002437C5"/>
    <w:rsid w:val="002446B9"/>
    <w:rsid w:val="002451F4"/>
    <w:rsid w:val="00245BB2"/>
    <w:rsid w:val="00246ECE"/>
    <w:rsid w:val="00246EDB"/>
    <w:rsid w:val="002470C6"/>
    <w:rsid w:val="0024734F"/>
    <w:rsid w:val="0024785C"/>
    <w:rsid w:val="00247977"/>
    <w:rsid w:val="00247EB9"/>
    <w:rsid w:val="00250176"/>
    <w:rsid w:val="00250313"/>
    <w:rsid w:val="0025092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EA9"/>
    <w:rsid w:val="00263F7A"/>
    <w:rsid w:val="00264648"/>
    <w:rsid w:val="00264B05"/>
    <w:rsid w:val="00264C4F"/>
    <w:rsid w:val="002650D3"/>
    <w:rsid w:val="00265265"/>
    <w:rsid w:val="0026527F"/>
    <w:rsid w:val="00265C5B"/>
    <w:rsid w:val="00265C71"/>
    <w:rsid w:val="0026626C"/>
    <w:rsid w:val="00266844"/>
    <w:rsid w:val="002669CC"/>
    <w:rsid w:val="00267591"/>
    <w:rsid w:val="00270300"/>
    <w:rsid w:val="002703A8"/>
    <w:rsid w:val="0027059D"/>
    <w:rsid w:val="0027105C"/>
    <w:rsid w:val="00271B7D"/>
    <w:rsid w:val="00271E99"/>
    <w:rsid w:val="00272228"/>
    <w:rsid w:val="002725BF"/>
    <w:rsid w:val="00272CBC"/>
    <w:rsid w:val="00272D15"/>
    <w:rsid w:val="00274179"/>
    <w:rsid w:val="00274229"/>
    <w:rsid w:val="00274968"/>
    <w:rsid w:val="00274B87"/>
    <w:rsid w:val="00274E04"/>
    <w:rsid w:val="00275461"/>
    <w:rsid w:val="0027575C"/>
    <w:rsid w:val="00275CCA"/>
    <w:rsid w:val="00276511"/>
    <w:rsid w:val="00276CE0"/>
    <w:rsid w:val="0027732B"/>
    <w:rsid w:val="00277598"/>
    <w:rsid w:val="00277B18"/>
    <w:rsid w:val="00277E5E"/>
    <w:rsid w:val="00277EAE"/>
    <w:rsid w:val="0028044D"/>
    <w:rsid w:val="00280BE6"/>
    <w:rsid w:val="00280CC6"/>
    <w:rsid w:val="00280FF2"/>
    <w:rsid w:val="00281E60"/>
    <w:rsid w:val="00281EE1"/>
    <w:rsid w:val="002821F4"/>
    <w:rsid w:val="00282898"/>
    <w:rsid w:val="00282BF4"/>
    <w:rsid w:val="00283010"/>
    <w:rsid w:val="00283322"/>
    <w:rsid w:val="002834FE"/>
    <w:rsid w:val="00283F06"/>
    <w:rsid w:val="00283FC3"/>
    <w:rsid w:val="00285250"/>
    <w:rsid w:val="00285A9F"/>
    <w:rsid w:val="00285E11"/>
    <w:rsid w:val="00286020"/>
    <w:rsid w:val="002867B6"/>
    <w:rsid w:val="00286A3D"/>
    <w:rsid w:val="00286C62"/>
    <w:rsid w:val="002871F8"/>
    <w:rsid w:val="002874D1"/>
    <w:rsid w:val="00287D44"/>
    <w:rsid w:val="00290042"/>
    <w:rsid w:val="00290BCF"/>
    <w:rsid w:val="002926EA"/>
    <w:rsid w:val="002928FE"/>
    <w:rsid w:val="00292EA6"/>
    <w:rsid w:val="00293154"/>
    <w:rsid w:val="00293156"/>
    <w:rsid w:val="00293291"/>
    <w:rsid w:val="00293611"/>
    <w:rsid w:val="00294B0D"/>
    <w:rsid w:val="00294E1B"/>
    <w:rsid w:val="00294F81"/>
    <w:rsid w:val="002951E7"/>
    <w:rsid w:val="00295546"/>
    <w:rsid w:val="0029594D"/>
    <w:rsid w:val="0029598E"/>
    <w:rsid w:val="00296141"/>
    <w:rsid w:val="002961D0"/>
    <w:rsid w:val="002968D6"/>
    <w:rsid w:val="00296A56"/>
    <w:rsid w:val="00297040"/>
    <w:rsid w:val="0029776E"/>
    <w:rsid w:val="00297AF8"/>
    <w:rsid w:val="002A0101"/>
    <w:rsid w:val="002A02A1"/>
    <w:rsid w:val="002A05F1"/>
    <w:rsid w:val="002A0A45"/>
    <w:rsid w:val="002A0B71"/>
    <w:rsid w:val="002A0F06"/>
    <w:rsid w:val="002A1BD3"/>
    <w:rsid w:val="002A245F"/>
    <w:rsid w:val="002A2483"/>
    <w:rsid w:val="002A276F"/>
    <w:rsid w:val="002A298A"/>
    <w:rsid w:val="002A2CD6"/>
    <w:rsid w:val="002A2E49"/>
    <w:rsid w:val="002A3578"/>
    <w:rsid w:val="002A37F3"/>
    <w:rsid w:val="002A3C91"/>
    <w:rsid w:val="002A43C8"/>
    <w:rsid w:val="002A4E1B"/>
    <w:rsid w:val="002A5111"/>
    <w:rsid w:val="002A5135"/>
    <w:rsid w:val="002A5302"/>
    <w:rsid w:val="002A5E6C"/>
    <w:rsid w:val="002A5E7B"/>
    <w:rsid w:val="002A63E5"/>
    <w:rsid w:val="002A6655"/>
    <w:rsid w:val="002A68E0"/>
    <w:rsid w:val="002A6A6A"/>
    <w:rsid w:val="002A7624"/>
    <w:rsid w:val="002A779F"/>
    <w:rsid w:val="002A7A95"/>
    <w:rsid w:val="002A7F53"/>
    <w:rsid w:val="002B0264"/>
    <w:rsid w:val="002B0445"/>
    <w:rsid w:val="002B0C30"/>
    <w:rsid w:val="002B1707"/>
    <w:rsid w:val="002B1E47"/>
    <w:rsid w:val="002B2229"/>
    <w:rsid w:val="002B2EF7"/>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04F"/>
    <w:rsid w:val="002C2780"/>
    <w:rsid w:val="002C2810"/>
    <w:rsid w:val="002C2843"/>
    <w:rsid w:val="002C2BEE"/>
    <w:rsid w:val="002C2EE1"/>
    <w:rsid w:val="002C3231"/>
    <w:rsid w:val="002C3928"/>
    <w:rsid w:val="002C397C"/>
    <w:rsid w:val="002C3A38"/>
    <w:rsid w:val="002C4017"/>
    <w:rsid w:val="002C4056"/>
    <w:rsid w:val="002C4408"/>
    <w:rsid w:val="002C4B16"/>
    <w:rsid w:val="002C53BB"/>
    <w:rsid w:val="002C5BF6"/>
    <w:rsid w:val="002C5D76"/>
    <w:rsid w:val="002C5E1B"/>
    <w:rsid w:val="002C6785"/>
    <w:rsid w:val="002C682C"/>
    <w:rsid w:val="002C6857"/>
    <w:rsid w:val="002C6D12"/>
    <w:rsid w:val="002C7742"/>
    <w:rsid w:val="002C7821"/>
    <w:rsid w:val="002D05F7"/>
    <w:rsid w:val="002D07F9"/>
    <w:rsid w:val="002D0D6C"/>
    <w:rsid w:val="002D1D30"/>
    <w:rsid w:val="002D2126"/>
    <w:rsid w:val="002D217D"/>
    <w:rsid w:val="002D34B4"/>
    <w:rsid w:val="002D3B8D"/>
    <w:rsid w:val="002D40E1"/>
    <w:rsid w:val="002D4226"/>
    <w:rsid w:val="002D42C3"/>
    <w:rsid w:val="002D4D64"/>
    <w:rsid w:val="002D5421"/>
    <w:rsid w:val="002D56DA"/>
    <w:rsid w:val="002D590F"/>
    <w:rsid w:val="002D6308"/>
    <w:rsid w:val="002D680D"/>
    <w:rsid w:val="002D69E4"/>
    <w:rsid w:val="002D6A6A"/>
    <w:rsid w:val="002D7E08"/>
    <w:rsid w:val="002D7FEB"/>
    <w:rsid w:val="002E0C88"/>
    <w:rsid w:val="002E0FB2"/>
    <w:rsid w:val="002E1061"/>
    <w:rsid w:val="002E133F"/>
    <w:rsid w:val="002E1B18"/>
    <w:rsid w:val="002E1EB2"/>
    <w:rsid w:val="002E258D"/>
    <w:rsid w:val="002E29AC"/>
    <w:rsid w:val="002E2F1C"/>
    <w:rsid w:val="002E33B2"/>
    <w:rsid w:val="002E420D"/>
    <w:rsid w:val="002E47C5"/>
    <w:rsid w:val="002E488D"/>
    <w:rsid w:val="002E6823"/>
    <w:rsid w:val="002E6A63"/>
    <w:rsid w:val="002E6BA2"/>
    <w:rsid w:val="002E7C5E"/>
    <w:rsid w:val="002F02E2"/>
    <w:rsid w:val="002F03CC"/>
    <w:rsid w:val="002F0DA7"/>
    <w:rsid w:val="002F149E"/>
    <w:rsid w:val="002F1FA0"/>
    <w:rsid w:val="002F212D"/>
    <w:rsid w:val="002F2587"/>
    <w:rsid w:val="002F2AB4"/>
    <w:rsid w:val="002F2E1E"/>
    <w:rsid w:val="002F32F3"/>
    <w:rsid w:val="002F3D3F"/>
    <w:rsid w:val="002F4214"/>
    <w:rsid w:val="002F44E6"/>
    <w:rsid w:val="002F46DD"/>
    <w:rsid w:val="002F4C49"/>
    <w:rsid w:val="002F4EC6"/>
    <w:rsid w:val="002F571B"/>
    <w:rsid w:val="002F5D20"/>
    <w:rsid w:val="002F5D69"/>
    <w:rsid w:val="002F5E98"/>
    <w:rsid w:val="002F6E7E"/>
    <w:rsid w:val="002F7989"/>
    <w:rsid w:val="002F7B69"/>
    <w:rsid w:val="00300096"/>
    <w:rsid w:val="00300606"/>
    <w:rsid w:val="00300F7D"/>
    <w:rsid w:val="00301318"/>
    <w:rsid w:val="00301879"/>
    <w:rsid w:val="00301A67"/>
    <w:rsid w:val="00301F19"/>
    <w:rsid w:val="0030212A"/>
    <w:rsid w:val="0030271B"/>
    <w:rsid w:val="00302783"/>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27C"/>
    <w:rsid w:val="00306B54"/>
    <w:rsid w:val="00306E9C"/>
    <w:rsid w:val="00307083"/>
    <w:rsid w:val="00307BEC"/>
    <w:rsid w:val="003100D7"/>
    <w:rsid w:val="00310A2D"/>
    <w:rsid w:val="00310D26"/>
    <w:rsid w:val="00310D7A"/>
    <w:rsid w:val="00311B6C"/>
    <w:rsid w:val="0031267C"/>
    <w:rsid w:val="003126D3"/>
    <w:rsid w:val="00312AA2"/>
    <w:rsid w:val="00312C11"/>
    <w:rsid w:val="00312EF0"/>
    <w:rsid w:val="00312FC2"/>
    <w:rsid w:val="00313694"/>
    <w:rsid w:val="00313831"/>
    <w:rsid w:val="00314057"/>
    <w:rsid w:val="003145FA"/>
    <w:rsid w:val="00314B27"/>
    <w:rsid w:val="00314FBA"/>
    <w:rsid w:val="00315040"/>
    <w:rsid w:val="003151C7"/>
    <w:rsid w:val="00315A05"/>
    <w:rsid w:val="00315C72"/>
    <w:rsid w:val="00316147"/>
    <w:rsid w:val="0031681E"/>
    <w:rsid w:val="003177EF"/>
    <w:rsid w:val="00317A2E"/>
    <w:rsid w:val="00320033"/>
    <w:rsid w:val="003202AF"/>
    <w:rsid w:val="0032074A"/>
    <w:rsid w:val="003215EF"/>
    <w:rsid w:val="00321DC3"/>
    <w:rsid w:val="00322287"/>
    <w:rsid w:val="003229A0"/>
    <w:rsid w:val="00322AE8"/>
    <w:rsid w:val="00322DFD"/>
    <w:rsid w:val="00323BC2"/>
    <w:rsid w:val="0032441A"/>
    <w:rsid w:val="00324530"/>
    <w:rsid w:val="0032487C"/>
    <w:rsid w:val="00324D29"/>
    <w:rsid w:val="003252DB"/>
    <w:rsid w:val="00325DFD"/>
    <w:rsid w:val="003266A3"/>
    <w:rsid w:val="00326909"/>
    <w:rsid w:val="00327324"/>
    <w:rsid w:val="003279CD"/>
    <w:rsid w:val="00327F56"/>
    <w:rsid w:val="00330975"/>
    <w:rsid w:val="00330CB9"/>
    <w:rsid w:val="00330E81"/>
    <w:rsid w:val="0033148E"/>
    <w:rsid w:val="00331BA1"/>
    <w:rsid w:val="00331BB2"/>
    <w:rsid w:val="00331C6C"/>
    <w:rsid w:val="00331EE6"/>
    <w:rsid w:val="0033212C"/>
    <w:rsid w:val="003321A1"/>
    <w:rsid w:val="00332269"/>
    <w:rsid w:val="003323D2"/>
    <w:rsid w:val="00332517"/>
    <w:rsid w:val="00332594"/>
    <w:rsid w:val="00332EC9"/>
    <w:rsid w:val="00332FB4"/>
    <w:rsid w:val="00334167"/>
    <w:rsid w:val="00334BDF"/>
    <w:rsid w:val="00334EA9"/>
    <w:rsid w:val="00335953"/>
    <w:rsid w:val="003362C5"/>
    <w:rsid w:val="0033680E"/>
    <w:rsid w:val="00336A87"/>
    <w:rsid w:val="00336AF1"/>
    <w:rsid w:val="00336B84"/>
    <w:rsid w:val="00336B97"/>
    <w:rsid w:val="00336CEB"/>
    <w:rsid w:val="003370F8"/>
    <w:rsid w:val="00337715"/>
    <w:rsid w:val="00337AE7"/>
    <w:rsid w:val="00337B2C"/>
    <w:rsid w:val="00337E20"/>
    <w:rsid w:val="00337F63"/>
    <w:rsid w:val="00337FA2"/>
    <w:rsid w:val="003405DE"/>
    <w:rsid w:val="00340E7F"/>
    <w:rsid w:val="003415D3"/>
    <w:rsid w:val="003416A0"/>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64F"/>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57AC5"/>
    <w:rsid w:val="00357BE4"/>
    <w:rsid w:val="0036015F"/>
    <w:rsid w:val="00360354"/>
    <w:rsid w:val="00360383"/>
    <w:rsid w:val="00360612"/>
    <w:rsid w:val="00360979"/>
    <w:rsid w:val="003609BB"/>
    <w:rsid w:val="00360E10"/>
    <w:rsid w:val="00360E1D"/>
    <w:rsid w:val="00360F4B"/>
    <w:rsid w:val="00360FC0"/>
    <w:rsid w:val="0036100D"/>
    <w:rsid w:val="00361287"/>
    <w:rsid w:val="003618B7"/>
    <w:rsid w:val="003624E9"/>
    <w:rsid w:val="00362F2C"/>
    <w:rsid w:val="0036308A"/>
    <w:rsid w:val="00363324"/>
    <w:rsid w:val="00363972"/>
    <w:rsid w:val="00363A54"/>
    <w:rsid w:val="00363D8F"/>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2E37"/>
    <w:rsid w:val="00373B7C"/>
    <w:rsid w:val="00373C80"/>
    <w:rsid w:val="00373DFC"/>
    <w:rsid w:val="00374166"/>
    <w:rsid w:val="00374296"/>
    <w:rsid w:val="003743A3"/>
    <w:rsid w:val="003759E2"/>
    <w:rsid w:val="00375C24"/>
    <w:rsid w:val="00376554"/>
    <w:rsid w:val="00377355"/>
    <w:rsid w:val="00377658"/>
    <w:rsid w:val="0037793D"/>
    <w:rsid w:val="00377A09"/>
    <w:rsid w:val="00377AAC"/>
    <w:rsid w:val="00377CA8"/>
    <w:rsid w:val="00377EC8"/>
    <w:rsid w:val="00380252"/>
    <w:rsid w:val="00380877"/>
    <w:rsid w:val="00380EE2"/>
    <w:rsid w:val="00381105"/>
    <w:rsid w:val="0038157B"/>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E0D"/>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D43"/>
    <w:rsid w:val="00391E7D"/>
    <w:rsid w:val="00392A7C"/>
    <w:rsid w:val="00392D40"/>
    <w:rsid w:val="00392E92"/>
    <w:rsid w:val="003936E3"/>
    <w:rsid w:val="00393ABD"/>
    <w:rsid w:val="00393BCD"/>
    <w:rsid w:val="00393F5A"/>
    <w:rsid w:val="003945C0"/>
    <w:rsid w:val="003946A6"/>
    <w:rsid w:val="00395736"/>
    <w:rsid w:val="00396F03"/>
    <w:rsid w:val="00397CD6"/>
    <w:rsid w:val="00397E6E"/>
    <w:rsid w:val="003A0668"/>
    <w:rsid w:val="003A0CED"/>
    <w:rsid w:val="003A1790"/>
    <w:rsid w:val="003A1AB9"/>
    <w:rsid w:val="003A2849"/>
    <w:rsid w:val="003A2F3F"/>
    <w:rsid w:val="003A33E0"/>
    <w:rsid w:val="003A3C64"/>
    <w:rsid w:val="003A4025"/>
    <w:rsid w:val="003A40C0"/>
    <w:rsid w:val="003A5113"/>
    <w:rsid w:val="003A526E"/>
    <w:rsid w:val="003A5621"/>
    <w:rsid w:val="003A571B"/>
    <w:rsid w:val="003A5954"/>
    <w:rsid w:val="003A5EFB"/>
    <w:rsid w:val="003A6CDD"/>
    <w:rsid w:val="003A73B7"/>
    <w:rsid w:val="003A7888"/>
    <w:rsid w:val="003B00D2"/>
    <w:rsid w:val="003B0848"/>
    <w:rsid w:val="003B0C0C"/>
    <w:rsid w:val="003B1EAD"/>
    <w:rsid w:val="003B27A9"/>
    <w:rsid w:val="003B27F7"/>
    <w:rsid w:val="003B31A3"/>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A9D"/>
    <w:rsid w:val="003C1B3C"/>
    <w:rsid w:val="003C1BF9"/>
    <w:rsid w:val="003C264E"/>
    <w:rsid w:val="003C33FE"/>
    <w:rsid w:val="003C3A2D"/>
    <w:rsid w:val="003C3D7D"/>
    <w:rsid w:val="003C4AF0"/>
    <w:rsid w:val="003C580A"/>
    <w:rsid w:val="003C63BD"/>
    <w:rsid w:val="003C6529"/>
    <w:rsid w:val="003C6EC9"/>
    <w:rsid w:val="003C6F52"/>
    <w:rsid w:val="003C7454"/>
    <w:rsid w:val="003C7751"/>
    <w:rsid w:val="003D0CAA"/>
    <w:rsid w:val="003D0E76"/>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B93"/>
    <w:rsid w:val="003D4CD6"/>
    <w:rsid w:val="003D50F7"/>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283"/>
    <w:rsid w:val="003E3638"/>
    <w:rsid w:val="003E3642"/>
    <w:rsid w:val="003E3C3F"/>
    <w:rsid w:val="003E3CD7"/>
    <w:rsid w:val="003E4116"/>
    <w:rsid w:val="003E52C4"/>
    <w:rsid w:val="003E5684"/>
    <w:rsid w:val="003E593C"/>
    <w:rsid w:val="003E5B8B"/>
    <w:rsid w:val="003E5F79"/>
    <w:rsid w:val="003E7410"/>
    <w:rsid w:val="003E7492"/>
    <w:rsid w:val="003E760C"/>
    <w:rsid w:val="003E763C"/>
    <w:rsid w:val="003E7AE2"/>
    <w:rsid w:val="003E7EFE"/>
    <w:rsid w:val="003E7F55"/>
    <w:rsid w:val="003E7F7C"/>
    <w:rsid w:val="003E7FA3"/>
    <w:rsid w:val="003F0061"/>
    <w:rsid w:val="003F02C7"/>
    <w:rsid w:val="003F05CD"/>
    <w:rsid w:val="003F0E24"/>
    <w:rsid w:val="003F1107"/>
    <w:rsid w:val="003F1BD4"/>
    <w:rsid w:val="003F2442"/>
    <w:rsid w:val="003F2EA7"/>
    <w:rsid w:val="003F2FC6"/>
    <w:rsid w:val="003F31EC"/>
    <w:rsid w:val="003F347F"/>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108"/>
    <w:rsid w:val="003F7467"/>
    <w:rsid w:val="003F7A64"/>
    <w:rsid w:val="003F7ABC"/>
    <w:rsid w:val="004002C7"/>
    <w:rsid w:val="004005A2"/>
    <w:rsid w:val="0040126F"/>
    <w:rsid w:val="00401319"/>
    <w:rsid w:val="00401608"/>
    <w:rsid w:val="00401B5F"/>
    <w:rsid w:val="00401F29"/>
    <w:rsid w:val="004020F5"/>
    <w:rsid w:val="0040257A"/>
    <w:rsid w:val="0040281C"/>
    <w:rsid w:val="00402870"/>
    <w:rsid w:val="00402B03"/>
    <w:rsid w:val="00403671"/>
    <w:rsid w:val="0040368F"/>
    <w:rsid w:val="00403789"/>
    <w:rsid w:val="00403F91"/>
    <w:rsid w:val="00404B46"/>
    <w:rsid w:val="00404D64"/>
    <w:rsid w:val="00404E43"/>
    <w:rsid w:val="004057B6"/>
    <w:rsid w:val="00406643"/>
    <w:rsid w:val="004066E3"/>
    <w:rsid w:val="0040674B"/>
    <w:rsid w:val="00406E88"/>
    <w:rsid w:val="00407543"/>
    <w:rsid w:val="004076DA"/>
    <w:rsid w:val="00407CEA"/>
    <w:rsid w:val="004105D5"/>
    <w:rsid w:val="0041065D"/>
    <w:rsid w:val="00410884"/>
    <w:rsid w:val="00410DAB"/>
    <w:rsid w:val="0041116C"/>
    <w:rsid w:val="004111CC"/>
    <w:rsid w:val="004114AA"/>
    <w:rsid w:val="00411514"/>
    <w:rsid w:val="00411B40"/>
    <w:rsid w:val="004122D0"/>
    <w:rsid w:val="00412832"/>
    <w:rsid w:val="00413002"/>
    <w:rsid w:val="00413D1D"/>
    <w:rsid w:val="00413E5C"/>
    <w:rsid w:val="004140C4"/>
    <w:rsid w:val="00414931"/>
    <w:rsid w:val="0041505B"/>
    <w:rsid w:val="0041594E"/>
    <w:rsid w:val="00415C8D"/>
    <w:rsid w:val="00415FB7"/>
    <w:rsid w:val="004160F1"/>
    <w:rsid w:val="004162BC"/>
    <w:rsid w:val="004165E7"/>
    <w:rsid w:val="004168AB"/>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588"/>
    <w:rsid w:val="00424D75"/>
    <w:rsid w:val="00424F23"/>
    <w:rsid w:val="004252FD"/>
    <w:rsid w:val="0042540E"/>
    <w:rsid w:val="004259F4"/>
    <w:rsid w:val="00425B47"/>
    <w:rsid w:val="00426281"/>
    <w:rsid w:val="00426614"/>
    <w:rsid w:val="00426CC3"/>
    <w:rsid w:val="00426E43"/>
    <w:rsid w:val="0042715F"/>
    <w:rsid w:val="00427490"/>
    <w:rsid w:val="00427B12"/>
    <w:rsid w:val="00427D94"/>
    <w:rsid w:val="00427E50"/>
    <w:rsid w:val="00427E7B"/>
    <w:rsid w:val="00430442"/>
    <w:rsid w:val="00430B0E"/>
    <w:rsid w:val="004315D0"/>
    <w:rsid w:val="00431E64"/>
    <w:rsid w:val="004336CC"/>
    <w:rsid w:val="00433E36"/>
    <w:rsid w:val="00433E6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1D8"/>
    <w:rsid w:val="0044324A"/>
    <w:rsid w:val="004432BF"/>
    <w:rsid w:val="00443732"/>
    <w:rsid w:val="00443E1B"/>
    <w:rsid w:val="0044405C"/>
    <w:rsid w:val="004442C3"/>
    <w:rsid w:val="004447D1"/>
    <w:rsid w:val="00444B25"/>
    <w:rsid w:val="004453A5"/>
    <w:rsid w:val="00445D4C"/>
    <w:rsid w:val="00445F96"/>
    <w:rsid w:val="004464C0"/>
    <w:rsid w:val="00446683"/>
    <w:rsid w:val="00446889"/>
    <w:rsid w:val="00446AF0"/>
    <w:rsid w:val="0044775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89F"/>
    <w:rsid w:val="00456E29"/>
    <w:rsid w:val="00457AD5"/>
    <w:rsid w:val="00457CEA"/>
    <w:rsid w:val="00457DD6"/>
    <w:rsid w:val="00457DE0"/>
    <w:rsid w:val="004604D9"/>
    <w:rsid w:val="00460E83"/>
    <w:rsid w:val="00460EC9"/>
    <w:rsid w:val="00460F3E"/>
    <w:rsid w:val="00461ADE"/>
    <w:rsid w:val="00461DDC"/>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6DD"/>
    <w:rsid w:val="0047286F"/>
    <w:rsid w:val="00472E41"/>
    <w:rsid w:val="00473486"/>
    <w:rsid w:val="00473C10"/>
    <w:rsid w:val="00474621"/>
    <w:rsid w:val="00475111"/>
    <w:rsid w:val="004757BF"/>
    <w:rsid w:val="00475A40"/>
    <w:rsid w:val="00476209"/>
    <w:rsid w:val="004764F1"/>
    <w:rsid w:val="00476581"/>
    <w:rsid w:val="0047693E"/>
    <w:rsid w:val="00476B62"/>
    <w:rsid w:val="00477101"/>
    <w:rsid w:val="00477717"/>
    <w:rsid w:val="0047774A"/>
    <w:rsid w:val="00480CFB"/>
    <w:rsid w:val="00481272"/>
    <w:rsid w:val="00481C2D"/>
    <w:rsid w:val="00482255"/>
    <w:rsid w:val="00482365"/>
    <w:rsid w:val="00482690"/>
    <w:rsid w:val="004833FF"/>
    <w:rsid w:val="00483605"/>
    <w:rsid w:val="0048380F"/>
    <w:rsid w:val="0048397A"/>
    <w:rsid w:val="00484270"/>
    <w:rsid w:val="004847F5"/>
    <w:rsid w:val="00484E6F"/>
    <w:rsid w:val="00484ED3"/>
    <w:rsid w:val="004853A2"/>
    <w:rsid w:val="00485401"/>
    <w:rsid w:val="00485D05"/>
    <w:rsid w:val="004863FF"/>
    <w:rsid w:val="004864CD"/>
    <w:rsid w:val="004868DC"/>
    <w:rsid w:val="00486A49"/>
    <w:rsid w:val="00486CB3"/>
    <w:rsid w:val="00487331"/>
    <w:rsid w:val="00487FD2"/>
    <w:rsid w:val="00490174"/>
    <w:rsid w:val="00490236"/>
    <w:rsid w:val="0049024D"/>
    <w:rsid w:val="0049081B"/>
    <w:rsid w:val="00490A82"/>
    <w:rsid w:val="00490F69"/>
    <w:rsid w:val="00491210"/>
    <w:rsid w:val="0049127C"/>
    <w:rsid w:val="00491541"/>
    <w:rsid w:val="00492244"/>
    <w:rsid w:val="00492465"/>
    <w:rsid w:val="004926FD"/>
    <w:rsid w:val="004927DD"/>
    <w:rsid w:val="004929C4"/>
    <w:rsid w:val="00492BEC"/>
    <w:rsid w:val="004937D2"/>
    <w:rsid w:val="00493B55"/>
    <w:rsid w:val="004941BB"/>
    <w:rsid w:val="00494472"/>
    <w:rsid w:val="0049471F"/>
    <w:rsid w:val="00494DCD"/>
    <w:rsid w:val="00495801"/>
    <w:rsid w:val="00495FE5"/>
    <w:rsid w:val="00496FFB"/>
    <w:rsid w:val="00497941"/>
    <w:rsid w:val="00497CAC"/>
    <w:rsid w:val="004A02E2"/>
    <w:rsid w:val="004A06D6"/>
    <w:rsid w:val="004A08AC"/>
    <w:rsid w:val="004A09CE"/>
    <w:rsid w:val="004A09FD"/>
    <w:rsid w:val="004A1AEF"/>
    <w:rsid w:val="004A1F11"/>
    <w:rsid w:val="004A1F38"/>
    <w:rsid w:val="004A2051"/>
    <w:rsid w:val="004A2670"/>
    <w:rsid w:val="004A2D61"/>
    <w:rsid w:val="004A2DCB"/>
    <w:rsid w:val="004A2DE0"/>
    <w:rsid w:val="004A2DE2"/>
    <w:rsid w:val="004A3D06"/>
    <w:rsid w:val="004A46A9"/>
    <w:rsid w:val="004A4781"/>
    <w:rsid w:val="004A52C2"/>
    <w:rsid w:val="004A54E3"/>
    <w:rsid w:val="004A644C"/>
    <w:rsid w:val="004A73DF"/>
    <w:rsid w:val="004B011E"/>
    <w:rsid w:val="004B06ED"/>
    <w:rsid w:val="004B1434"/>
    <w:rsid w:val="004B1679"/>
    <w:rsid w:val="004B1EC4"/>
    <w:rsid w:val="004B2228"/>
    <w:rsid w:val="004B2A91"/>
    <w:rsid w:val="004B2B5B"/>
    <w:rsid w:val="004B37B6"/>
    <w:rsid w:val="004B3921"/>
    <w:rsid w:val="004B40C2"/>
    <w:rsid w:val="004B4BE0"/>
    <w:rsid w:val="004B4FB9"/>
    <w:rsid w:val="004B5863"/>
    <w:rsid w:val="004B5A14"/>
    <w:rsid w:val="004B6455"/>
    <w:rsid w:val="004B6BDF"/>
    <w:rsid w:val="004B7897"/>
    <w:rsid w:val="004C0565"/>
    <w:rsid w:val="004C069E"/>
    <w:rsid w:val="004C086A"/>
    <w:rsid w:val="004C09D6"/>
    <w:rsid w:val="004C1095"/>
    <w:rsid w:val="004C1AAF"/>
    <w:rsid w:val="004C3B75"/>
    <w:rsid w:val="004C46B6"/>
    <w:rsid w:val="004C4A35"/>
    <w:rsid w:val="004C4A6E"/>
    <w:rsid w:val="004C4BBC"/>
    <w:rsid w:val="004C52DA"/>
    <w:rsid w:val="004C5324"/>
    <w:rsid w:val="004C53D8"/>
    <w:rsid w:val="004C5A13"/>
    <w:rsid w:val="004C5A6E"/>
    <w:rsid w:val="004C61DA"/>
    <w:rsid w:val="004C64CA"/>
    <w:rsid w:val="004C6C79"/>
    <w:rsid w:val="004C6D82"/>
    <w:rsid w:val="004C7040"/>
    <w:rsid w:val="004C7625"/>
    <w:rsid w:val="004C7714"/>
    <w:rsid w:val="004C792C"/>
    <w:rsid w:val="004C7950"/>
    <w:rsid w:val="004D02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5D8F"/>
    <w:rsid w:val="004D669B"/>
    <w:rsid w:val="004D66A2"/>
    <w:rsid w:val="004D70BC"/>
    <w:rsid w:val="004D75EF"/>
    <w:rsid w:val="004D78E2"/>
    <w:rsid w:val="004D7C7C"/>
    <w:rsid w:val="004D7F5D"/>
    <w:rsid w:val="004E0613"/>
    <w:rsid w:val="004E0769"/>
    <w:rsid w:val="004E07C3"/>
    <w:rsid w:val="004E0C96"/>
    <w:rsid w:val="004E0DFD"/>
    <w:rsid w:val="004E111D"/>
    <w:rsid w:val="004E1E09"/>
    <w:rsid w:val="004E2728"/>
    <w:rsid w:val="004E2A89"/>
    <w:rsid w:val="004E2A8D"/>
    <w:rsid w:val="004E2CE8"/>
    <w:rsid w:val="004E2FB3"/>
    <w:rsid w:val="004E3B4A"/>
    <w:rsid w:val="004E3D5A"/>
    <w:rsid w:val="004E44C4"/>
    <w:rsid w:val="004E4948"/>
    <w:rsid w:val="004E51B9"/>
    <w:rsid w:val="004E5E74"/>
    <w:rsid w:val="004E6809"/>
    <w:rsid w:val="004E699C"/>
    <w:rsid w:val="004E6D6B"/>
    <w:rsid w:val="004F12FD"/>
    <w:rsid w:val="004F15E0"/>
    <w:rsid w:val="004F294B"/>
    <w:rsid w:val="004F325A"/>
    <w:rsid w:val="004F3388"/>
    <w:rsid w:val="004F3BFA"/>
    <w:rsid w:val="004F44BA"/>
    <w:rsid w:val="004F4510"/>
    <w:rsid w:val="004F4683"/>
    <w:rsid w:val="004F4854"/>
    <w:rsid w:val="004F498F"/>
    <w:rsid w:val="004F4E5D"/>
    <w:rsid w:val="004F517C"/>
    <w:rsid w:val="004F5A6D"/>
    <w:rsid w:val="004F6B8C"/>
    <w:rsid w:val="004F770D"/>
    <w:rsid w:val="004F7C07"/>
    <w:rsid w:val="004F7FA1"/>
    <w:rsid w:val="00500F9E"/>
    <w:rsid w:val="005018D7"/>
    <w:rsid w:val="00502742"/>
    <w:rsid w:val="00502AB6"/>
    <w:rsid w:val="0050321E"/>
    <w:rsid w:val="005040FE"/>
    <w:rsid w:val="0050463F"/>
    <w:rsid w:val="00504B48"/>
    <w:rsid w:val="00505473"/>
    <w:rsid w:val="005055A8"/>
    <w:rsid w:val="00505B86"/>
    <w:rsid w:val="005063AD"/>
    <w:rsid w:val="00506CAD"/>
    <w:rsid w:val="005070A3"/>
    <w:rsid w:val="00507DFA"/>
    <w:rsid w:val="00507F8A"/>
    <w:rsid w:val="00510221"/>
    <w:rsid w:val="005116B2"/>
    <w:rsid w:val="00513BE2"/>
    <w:rsid w:val="00513F75"/>
    <w:rsid w:val="00514962"/>
    <w:rsid w:val="005159C3"/>
    <w:rsid w:val="00515CD2"/>
    <w:rsid w:val="00515F71"/>
    <w:rsid w:val="0051636D"/>
    <w:rsid w:val="005164DC"/>
    <w:rsid w:val="00516BD3"/>
    <w:rsid w:val="00516E2C"/>
    <w:rsid w:val="00517160"/>
    <w:rsid w:val="00517DCE"/>
    <w:rsid w:val="00520402"/>
    <w:rsid w:val="00520848"/>
    <w:rsid w:val="00521025"/>
    <w:rsid w:val="005215BB"/>
    <w:rsid w:val="00521845"/>
    <w:rsid w:val="00521C20"/>
    <w:rsid w:val="00521C34"/>
    <w:rsid w:val="00522A6A"/>
    <w:rsid w:val="0052308E"/>
    <w:rsid w:val="0052380F"/>
    <w:rsid w:val="005238F1"/>
    <w:rsid w:val="00523C35"/>
    <w:rsid w:val="00523DD0"/>
    <w:rsid w:val="00523F80"/>
    <w:rsid w:val="00524487"/>
    <w:rsid w:val="0052510D"/>
    <w:rsid w:val="005251D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6F8A"/>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DFB"/>
    <w:rsid w:val="0054721D"/>
    <w:rsid w:val="00547A1E"/>
    <w:rsid w:val="00550096"/>
    <w:rsid w:val="00550A16"/>
    <w:rsid w:val="0055100D"/>
    <w:rsid w:val="0055148C"/>
    <w:rsid w:val="00551787"/>
    <w:rsid w:val="005517E8"/>
    <w:rsid w:val="005519C1"/>
    <w:rsid w:val="00551D3A"/>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80E"/>
    <w:rsid w:val="00556825"/>
    <w:rsid w:val="00556CB3"/>
    <w:rsid w:val="005570C7"/>
    <w:rsid w:val="00557489"/>
    <w:rsid w:val="00557932"/>
    <w:rsid w:val="00560212"/>
    <w:rsid w:val="005607CF"/>
    <w:rsid w:val="00560DF5"/>
    <w:rsid w:val="00560FDB"/>
    <w:rsid w:val="0056106A"/>
    <w:rsid w:val="00561220"/>
    <w:rsid w:val="005615A1"/>
    <w:rsid w:val="00561F34"/>
    <w:rsid w:val="005623BF"/>
    <w:rsid w:val="005624DD"/>
    <w:rsid w:val="00562BC3"/>
    <w:rsid w:val="00563613"/>
    <w:rsid w:val="00563667"/>
    <w:rsid w:val="00563DC5"/>
    <w:rsid w:val="00564807"/>
    <w:rsid w:val="00564CB2"/>
    <w:rsid w:val="00564F6D"/>
    <w:rsid w:val="005655AE"/>
    <w:rsid w:val="00565C51"/>
    <w:rsid w:val="00565CD7"/>
    <w:rsid w:val="005661A9"/>
    <w:rsid w:val="005664A6"/>
    <w:rsid w:val="005669D8"/>
    <w:rsid w:val="00567EEA"/>
    <w:rsid w:val="00570112"/>
    <w:rsid w:val="0057034D"/>
    <w:rsid w:val="00570C5B"/>
    <w:rsid w:val="00570CB4"/>
    <w:rsid w:val="0057103C"/>
    <w:rsid w:val="005711F8"/>
    <w:rsid w:val="00571387"/>
    <w:rsid w:val="0057140C"/>
    <w:rsid w:val="00571536"/>
    <w:rsid w:val="0057191D"/>
    <w:rsid w:val="00571E86"/>
    <w:rsid w:val="005728E0"/>
    <w:rsid w:val="00572D96"/>
    <w:rsid w:val="0057316D"/>
    <w:rsid w:val="00573E71"/>
    <w:rsid w:val="00574414"/>
    <w:rsid w:val="005745C6"/>
    <w:rsid w:val="0057474C"/>
    <w:rsid w:val="00574B1C"/>
    <w:rsid w:val="00574B30"/>
    <w:rsid w:val="00574C04"/>
    <w:rsid w:val="00575B61"/>
    <w:rsid w:val="00575ECA"/>
    <w:rsid w:val="00576193"/>
    <w:rsid w:val="00576997"/>
    <w:rsid w:val="00576DBA"/>
    <w:rsid w:val="00577483"/>
    <w:rsid w:val="0057773E"/>
    <w:rsid w:val="005777DC"/>
    <w:rsid w:val="00577B1F"/>
    <w:rsid w:val="00577FB8"/>
    <w:rsid w:val="005806F2"/>
    <w:rsid w:val="005819A5"/>
    <w:rsid w:val="00581D11"/>
    <w:rsid w:val="00582130"/>
    <w:rsid w:val="0058255B"/>
    <w:rsid w:val="0058331E"/>
    <w:rsid w:val="0058399C"/>
    <w:rsid w:val="00584203"/>
    <w:rsid w:val="005842F1"/>
    <w:rsid w:val="00584878"/>
    <w:rsid w:val="00586383"/>
    <w:rsid w:val="00586617"/>
    <w:rsid w:val="00586845"/>
    <w:rsid w:val="00586CF4"/>
    <w:rsid w:val="00586E65"/>
    <w:rsid w:val="00586EEB"/>
    <w:rsid w:val="0058712B"/>
    <w:rsid w:val="00587646"/>
    <w:rsid w:val="00587FDA"/>
    <w:rsid w:val="00590241"/>
    <w:rsid w:val="00590DFD"/>
    <w:rsid w:val="005917D0"/>
    <w:rsid w:val="00591B0F"/>
    <w:rsid w:val="00591D1C"/>
    <w:rsid w:val="0059259B"/>
    <w:rsid w:val="005930DB"/>
    <w:rsid w:val="00593188"/>
    <w:rsid w:val="0059344A"/>
    <w:rsid w:val="00593734"/>
    <w:rsid w:val="005937E7"/>
    <w:rsid w:val="0059390A"/>
    <w:rsid w:val="005941B5"/>
    <w:rsid w:val="0059467A"/>
    <w:rsid w:val="005948E9"/>
    <w:rsid w:val="00595661"/>
    <w:rsid w:val="00595A79"/>
    <w:rsid w:val="00596681"/>
    <w:rsid w:val="005969E4"/>
    <w:rsid w:val="00597188"/>
    <w:rsid w:val="005972F9"/>
    <w:rsid w:val="005975C6"/>
    <w:rsid w:val="005A040F"/>
    <w:rsid w:val="005A1E0E"/>
    <w:rsid w:val="005A24DB"/>
    <w:rsid w:val="005A265E"/>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9D"/>
    <w:rsid w:val="005B0CA1"/>
    <w:rsid w:val="005B19EF"/>
    <w:rsid w:val="005B1ADB"/>
    <w:rsid w:val="005B1B47"/>
    <w:rsid w:val="005B1C13"/>
    <w:rsid w:val="005B222B"/>
    <w:rsid w:val="005B24A5"/>
    <w:rsid w:val="005B2570"/>
    <w:rsid w:val="005B2AB5"/>
    <w:rsid w:val="005B2E00"/>
    <w:rsid w:val="005B2E88"/>
    <w:rsid w:val="005B4256"/>
    <w:rsid w:val="005B46AD"/>
    <w:rsid w:val="005B48C9"/>
    <w:rsid w:val="005B51C6"/>
    <w:rsid w:val="005B5293"/>
    <w:rsid w:val="005B52B2"/>
    <w:rsid w:val="005B5633"/>
    <w:rsid w:val="005B5B6B"/>
    <w:rsid w:val="005B6703"/>
    <w:rsid w:val="005B6E45"/>
    <w:rsid w:val="005C0CC2"/>
    <w:rsid w:val="005C1AE1"/>
    <w:rsid w:val="005C1F87"/>
    <w:rsid w:val="005C22A3"/>
    <w:rsid w:val="005C278F"/>
    <w:rsid w:val="005C289B"/>
    <w:rsid w:val="005C28F7"/>
    <w:rsid w:val="005C3225"/>
    <w:rsid w:val="005C32C0"/>
    <w:rsid w:val="005C343A"/>
    <w:rsid w:val="005C35DC"/>
    <w:rsid w:val="005C416E"/>
    <w:rsid w:val="005C454F"/>
    <w:rsid w:val="005C4688"/>
    <w:rsid w:val="005C4725"/>
    <w:rsid w:val="005C4FA7"/>
    <w:rsid w:val="005C640E"/>
    <w:rsid w:val="005C7076"/>
    <w:rsid w:val="005C7245"/>
    <w:rsid w:val="005C77CE"/>
    <w:rsid w:val="005C7CC2"/>
    <w:rsid w:val="005D034E"/>
    <w:rsid w:val="005D057F"/>
    <w:rsid w:val="005D077E"/>
    <w:rsid w:val="005D0D12"/>
    <w:rsid w:val="005D1895"/>
    <w:rsid w:val="005D1E71"/>
    <w:rsid w:val="005D1FE1"/>
    <w:rsid w:val="005D25C3"/>
    <w:rsid w:val="005D2738"/>
    <w:rsid w:val="005D2798"/>
    <w:rsid w:val="005D35AD"/>
    <w:rsid w:val="005D3773"/>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23E5"/>
    <w:rsid w:val="005E309E"/>
    <w:rsid w:val="005E38E4"/>
    <w:rsid w:val="005E3A33"/>
    <w:rsid w:val="005E3C71"/>
    <w:rsid w:val="005E43BF"/>
    <w:rsid w:val="005E4E22"/>
    <w:rsid w:val="005E5487"/>
    <w:rsid w:val="005E5518"/>
    <w:rsid w:val="005E5645"/>
    <w:rsid w:val="005E574D"/>
    <w:rsid w:val="005E57BD"/>
    <w:rsid w:val="005E58DD"/>
    <w:rsid w:val="005E58E8"/>
    <w:rsid w:val="005E5AF4"/>
    <w:rsid w:val="005E5BA6"/>
    <w:rsid w:val="005E6CDD"/>
    <w:rsid w:val="005E7512"/>
    <w:rsid w:val="005E7720"/>
    <w:rsid w:val="005E773D"/>
    <w:rsid w:val="005E7A11"/>
    <w:rsid w:val="005F0815"/>
    <w:rsid w:val="005F09A7"/>
    <w:rsid w:val="005F0BC2"/>
    <w:rsid w:val="005F15AC"/>
    <w:rsid w:val="005F17B5"/>
    <w:rsid w:val="005F1C5C"/>
    <w:rsid w:val="005F1E50"/>
    <w:rsid w:val="005F2891"/>
    <w:rsid w:val="005F2BDD"/>
    <w:rsid w:val="005F2C6E"/>
    <w:rsid w:val="005F3271"/>
    <w:rsid w:val="005F3542"/>
    <w:rsid w:val="005F3E0F"/>
    <w:rsid w:val="005F3E18"/>
    <w:rsid w:val="005F4312"/>
    <w:rsid w:val="005F4EB2"/>
    <w:rsid w:val="005F5634"/>
    <w:rsid w:val="005F57F4"/>
    <w:rsid w:val="005F5B36"/>
    <w:rsid w:val="005F5F50"/>
    <w:rsid w:val="005F67FC"/>
    <w:rsid w:val="005F69A2"/>
    <w:rsid w:val="005F7697"/>
    <w:rsid w:val="005F7DDC"/>
    <w:rsid w:val="00600126"/>
    <w:rsid w:val="00600191"/>
    <w:rsid w:val="006001E8"/>
    <w:rsid w:val="00600899"/>
    <w:rsid w:val="006009B1"/>
    <w:rsid w:val="00600AE9"/>
    <w:rsid w:val="006011E9"/>
    <w:rsid w:val="00601FD5"/>
    <w:rsid w:val="00602222"/>
    <w:rsid w:val="0060268C"/>
    <w:rsid w:val="00602887"/>
    <w:rsid w:val="00602F93"/>
    <w:rsid w:val="006031D0"/>
    <w:rsid w:val="006034BF"/>
    <w:rsid w:val="00603ADD"/>
    <w:rsid w:val="00603DF1"/>
    <w:rsid w:val="00603E33"/>
    <w:rsid w:val="00605643"/>
    <w:rsid w:val="00605AC0"/>
    <w:rsid w:val="00606062"/>
    <w:rsid w:val="0060667F"/>
    <w:rsid w:val="00606843"/>
    <w:rsid w:val="006069A6"/>
    <w:rsid w:val="00606C40"/>
    <w:rsid w:val="0060700E"/>
    <w:rsid w:val="006075DA"/>
    <w:rsid w:val="00607663"/>
    <w:rsid w:val="00607672"/>
    <w:rsid w:val="00607ACA"/>
    <w:rsid w:val="00607C6E"/>
    <w:rsid w:val="00610294"/>
    <w:rsid w:val="0061062C"/>
    <w:rsid w:val="006109F5"/>
    <w:rsid w:val="00611134"/>
    <w:rsid w:val="00611563"/>
    <w:rsid w:val="00611C7E"/>
    <w:rsid w:val="00611E43"/>
    <w:rsid w:val="00612090"/>
    <w:rsid w:val="00612426"/>
    <w:rsid w:val="00612683"/>
    <w:rsid w:val="00612848"/>
    <w:rsid w:val="00612AD5"/>
    <w:rsid w:val="006133C1"/>
    <w:rsid w:val="0061348D"/>
    <w:rsid w:val="006139C5"/>
    <w:rsid w:val="00613A7D"/>
    <w:rsid w:val="00613B12"/>
    <w:rsid w:val="00614536"/>
    <w:rsid w:val="006146DD"/>
    <w:rsid w:val="006152C8"/>
    <w:rsid w:val="00615345"/>
    <w:rsid w:val="00615775"/>
    <w:rsid w:val="00615789"/>
    <w:rsid w:val="00616DFD"/>
    <w:rsid w:val="00617BC0"/>
    <w:rsid w:val="00617D21"/>
    <w:rsid w:val="00620154"/>
    <w:rsid w:val="006210E0"/>
    <w:rsid w:val="00621267"/>
    <w:rsid w:val="00621F18"/>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885"/>
    <w:rsid w:val="006368EF"/>
    <w:rsid w:val="00636BA2"/>
    <w:rsid w:val="0063725A"/>
    <w:rsid w:val="00637565"/>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6E4"/>
    <w:rsid w:val="00646CE6"/>
    <w:rsid w:val="00647614"/>
    <w:rsid w:val="00647805"/>
    <w:rsid w:val="00647815"/>
    <w:rsid w:val="00647D89"/>
    <w:rsid w:val="00650082"/>
    <w:rsid w:val="0065031B"/>
    <w:rsid w:val="00650351"/>
    <w:rsid w:val="00650690"/>
    <w:rsid w:val="0065074B"/>
    <w:rsid w:val="006517BA"/>
    <w:rsid w:val="00651EAB"/>
    <w:rsid w:val="00651ECA"/>
    <w:rsid w:val="0065203E"/>
    <w:rsid w:val="0065285F"/>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2B89"/>
    <w:rsid w:val="00662F4E"/>
    <w:rsid w:val="00663087"/>
    <w:rsid w:val="00663B45"/>
    <w:rsid w:val="0066412D"/>
    <w:rsid w:val="00664FE0"/>
    <w:rsid w:val="00665748"/>
    <w:rsid w:val="00665D70"/>
    <w:rsid w:val="00665D86"/>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153"/>
    <w:rsid w:val="006744F2"/>
    <w:rsid w:val="006749E5"/>
    <w:rsid w:val="00674B40"/>
    <w:rsid w:val="00674D10"/>
    <w:rsid w:val="00674F6D"/>
    <w:rsid w:val="00675203"/>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98A"/>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90C"/>
    <w:rsid w:val="00691CF5"/>
    <w:rsid w:val="00691E89"/>
    <w:rsid w:val="0069254F"/>
    <w:rsid w:val="00692653"/>
    <w:rsid w:val="00692D43"/>
    <w:rsid w:val="00693CFF"/>
    <w:rsid w:val="00694258"/>
    <w:rsid w:val="00694C9E"/>
    <w:rsid w:val="00694D20"/>
    <w:rsid w:val="00694FFB"/>
    <w:rsid w:val="006950EE"/>
    <w:rsid w:val="00695EED"/>
    <w:rsid w:val="00695FF9"/>
    <w:rsid w:val="0069665A"/>
    <w:rsid w:val="00696969"/>
    <w:rsid w:val="006969CF"/>
    <w:rsid w:val="00697340"/>
    <w:rsid w:val="006A0907"/>
    <w:rsid w:val="006A0C98"/>
    <w:rsid w:val="006A0F13"/>
    <w:rsid w:val="006A16EA"/>
    <w:rsid w:val="006A1BB9"/>
    <w:rsid w:val="006A2F78"/>
    <w:rsid w:val="006A3569"/>
    <w:rsid w:val="006A4549"/>
    <w:rsid w:val="006A464D"/>
    <w:rsid w:val="006A4E30"/>
    <w:rsid w:val="006A6050"/>
    <w:rsid w:val="006A60CA"/>
    <w:rsid w:val="006A7377"/>
    <w:rsid w:val="006A769C"/>
    <w:rsid w:val="006A7B00"/>
    <w:rsid w:val="006A7E2A"/>
    <w:rsid w:val="006B090B"/>
    <w:rsid w:val="006B17D3"/>
    <w:rsid w:val="006B1B3F"/>
    <w:rsid w:val="006B1E81"/>
    <w:rsid w:val="006B2324"/>
    <w:rsid w:val="006B2FB6"/>
    <w:rsid w:val="006B30CB"/>
    <w:rsid w:val="006B32DC"/>
    <w:rsid w:val="006B3DB1"/>
    <w:rsid w:val="006B3F7B"/>
    <w:rsid w:val="006B4306"/>
    <w:rsid w:val="006B431E"/>
    <w:rsid w:val="006B4A8B"/>
    <w:rsid w:val="006B504E"/>
    <w:rsid w:val="006B56B4"/>
    <w:rsid w:val="006B639F"/>
    <w:rsid w:val="006B6CBC"/>
    <w:rsid w:val="006C011F"/>
    <w:rsid w:val="006C0718"/>
    <w:rsid w:val="006C0B7D"/>
    <w:rsid w:val="006C1592"/>
    <w:rsid w:val="006C24E0"/>
    <w:rsid w:val="006C2664"/>
    <w:rsid w:val="006C2D86"/>
    <w:rsid w:val="006C2E2D"/>
    <w:rsid w:val="006C2EFA"/>
    <w:rsid w:val="006C3122"/>
    <w:rsid w:val="006C32B2"/>
    <w:rsid w:val="006C348F"/>
    <w:rsid w:val="006C35F5"/>
    <w:rsid w:val="006C366E"/>
    <w:rsid w:val="006C37D2"/>
    <w:rsid w:val="006C3845"/>
    <w:rsid w:val="006C393D"/>
    <w:rsid w:val="006C3DEF"/>
    <w:rsid w:val="006C56D1"/>
    <w:rsid w:val="006C56EF"/>
    <w:rsid w:val="006C5700"/>
    <w:rsid w:val="006C5981"/>
    <w:rsid w:val="006C5E63"/>
    <w:rsid w:val="006C63E8"/>
    <w:rsid w:val="006C6627"/>
    <w:rsid w:val="006C719A"/>
    <w:rsid w:val="006C739A"/>
    <w:rsid w:val="006C7A0A"/>
    <w:rsid w:val="006C7ACF"/>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CF2"/>
    <w:rsid w:val="006D5FBC"/>
    <w:rsid w:val="006D610F"/>
    <w:rsid w:val="006D64A2"/>
    <w:rsid w:val="006D726A"/>
    <w:rsid w:val="006D7590"/>
    <w:rsid w:val="006D76C7"/>
    <w:rsid w:val="006D7FD0"/>
    <w:rsid w:val="006E02A6"/>
    <w:rsid w:val="006E0EED"/>
    <w:rsid w:val="006E1CE5"/>
    <w:rsid w:val="006E219C"/>
    <w:rsid w:val="006E2356"/>
    <w:rsid w:val="006E247E"/>
    <w:rsid w:val="006E2880"/>
    <w:rsid w:val="006E530C"/>
    <w:rsid w:val="006E5D95"/>
    <w:rsid w:val="006E6C7E"/>
    <w:rsid w:val="006E6DB9"/>
    <w:rsid w:val="006E725A"/>
    <w:rsid w:val="006E7330"/>
    <w:rsid w:val="006F027D"/>
    <w:rsid w:val="006F0798"/>
    <w:rsid w:val="006F0FF9"/>
    <w:rsid w:val="006F1204"/>
    <w:rsid w:val="006F1526"/>
    <w:rsid w:val="006F182B"/>
    <w:rsid w:val="006F1A03"/>
    <w:rsid w:val="006F2093"/>
    <w:rsid w:val="006F2334"/>
    <w:rsid w:val="006F2496"/>
    <w:rsid w:val="006F36F1"/>
    <w:rsid w:val="006F39BF"/>
    <w:rsid w:val="006F3D3A"/>
    <w:rsid w:val="006F42EC"/>
    <w:rsid w:val="006F43AC"/>
    <w:rsid w:val="006F451E"/>
    <w:rsid w:val="006F5A5E"/>
    <w:rsid w:val="006F5D9F"/>
    <w:rsid w:val="006F5FAA"/>
    <w:rsid w:val="006F613C"/>
    <w:rsid w:val="006F65A9"/>
    <w:rsid w:val="006F67C5"/>
    <w:rsid w:val="006F7166"/>
    <w:rsid w:val="006F72AF"/>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29"/>
    <w:rsid w:val="00707670"/>
    <w:rsid w:val="007078FF"/>
    <w:rsid w:val="00707B0D"/>
    <w:rsid w:val="0071002B"/>
    <w:rsid w:val="00710857"/>
    <w:rsid w:val="00710EED"/>
    <w:rsid w:val="00711005"/>
    <w:rsid w:val="00711796"/>
    <w:rsid w:val="00711C4E"/>
    <w:rsid w:val="007120A8"/>
    <w:rsid w:val="00712230"/>
    <w:rsid w:val="00712360"/>
    <w:rsid w:val="0071253A"/>
    <w:rsid w:val="007129C9"/>
    <w:rsid w:val="007136EB"/>
    <w:rsid w:val="007137B8"/>
    <w:rsid w:val="00713A19"/>
    <w:rsid w:val="00713A43"/>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A59"/>
    <w:rsid w:val="00721C5F"/>
    <w:rsid w:val="00721F56"/>
    <w:rsid w:val="00721F65"/>
    <w:rsid w:val="00722077"/>
    <w:rsid w:val="00722486"/>
    <w:rsid w:val="007230DD"/>
    <w:rsid w:val="00723415"/>
    <w:rsid w:val="00723517"/>
    <w:rsid w:val="007238E3"/>
    <w:rsid w:val="00723D68"/>
    <w:rsid w:val="00723DE5"/>
    <w:rsid w:val="0072414D"/>
    <w:rsid w:val="007251DC"/>
    <w:rsid w:val="00725780"/>
    <w:rsid w:val="00725939"/>
    <w:rsid w:val="007262B7"/>
    <w:rsid w:val="00726E56"/>
    <w:rsid w:val="00726F03"/>
    <w:rsid w:val="00727275"/>
    <w:rsid w:val="00727C0C"/>
    <w:rsid w:val="0073039E"/>
    <w:rsid w:val="007303B4"/>
    <w:rsid w:val="007305E6"/>
    <w:rsid w:val="00730682"/>
    <w:rsid w:val="00730E95"/>
    <w:rsid w:val="007315F9"/>
    <w:rsid w:val="00731713"/>
    <w:rsid w:val="007319B5"/>
    <w:rsid w:val="00732590"/>
    <w:rsid w:val="00732D99"/>
    <w:rsid w:val="00732DEC"/>
    <w:rsid w:val="00733058"/>
    <w:rsid w:val="00733554"/>
    <w:rsid w:val="00733C5D"/>
    <w:rsid w:val="00734204"/>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3662"/>
    <w:rsid w:val="00743977"/>
    <w:rsid w:val="00743D22"/>
    <w:rsid w:val="007440AB"/>
    <w:rsid w:val="00744B4B"/>
    <w:rsid w:val="00744D7F"/>
    <w:rsid w:val="00745237"/>
    <w:rsid w:val="00745BCD"/>
    <w:rsid w:val="0074611A"/>
    <w:rsid w:val="007461B4"/>
    <w:rsid w:val="007464BA"/>
    <w:rsid w:val="007467FB"/>
    <w:rsid w:val="00746E56"/>
    <w:rsid w:val="0074706C"/>
    <w:rsid w:val="00747535"/>
    <w:rsid w:val="0074763B"/>
    <w:rsid w:val="00750219"/>
    <w:rsid w:val="00750C05"/>
    <w:rsid w:val="0075139A"/>
    <w:rsid w:val="0075172E"/>
    <w:rsid w:val="00751CA7"/>
    <w:rsid w:val="0075207A"/>
    <w:rsid w:val="00752B5A"/>
    <w:rsid w:val="00752CBC"/>
    <w:rsid w:val="00752F3C"/>
    <w:rsid w:val="0075322D"/>
    <w:rsid w:val="00753F66"/>
    <w:rsid w:val="00753FAA"/>
    <w:rsid w:val="007547A0"/>
    <w:rsid w:val="00754A63"/>
    <w:rsid w:val="00755347"/>
    <w:rsid w:val="0075591A"/>
    <w:rsid w:val="00755EAD"/>
    <w:rsid w:val="00755F84"/>
    <w:rsid w:val="00756119"/>
    <w:rsid w:val="00756392"/>
    <w:rsid w:val="00756588"/>
    <w:rsid w:val="0075678F"/>
    <w:rsid w:val="00756FFB"/>
    <w:rsid w:val="00757961"/>
    <w:rsid w:val="00757C3E"/>
    <w:rsid w:val="0076046A"/>
    <w:rsid w:val="00760D38"/>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779"/>
    <w:rsid w:val="00767CA3"/>
    <w:rsid w:val="00770467"/>
    <w:rsid w:val="0077074C"/>
    <w:rsid w:val="00770EE5"/>
    <w:rsid w:val="00771036"/>
    <w:rsid w:val="00771543"/>
    <w:rsid w:val="00771A02"/>
    <w:rsid w:val="00771D19"/>
    <w:rsid w:val="00771DA2"/>
    <w:rsid w:val="00771F1E"/>
    <w:rsid w:val="00771F5B"/>
    <w:rsid w:val="00772D81"/>
    <w:rsid w:val="00772FD5"/>
    <w:rsid w:val="0077337B"/>
    <w:rsid w:val="007733D2"/>
    <w:rsid w:val="00775369"/>
    <w:rsid w:val="00775DF9"/>
    <w:rsid w:val="00777526"/>
    <w:rsid w:val="0077756B"/>
    <w:rsid w:val="0077782A"/>
    <w:rsid w:val="00780199"/>
    <w:rsid w:val="00780D06"/>
    <w:rsid w:val="00780E1F"/>
    <w:rsid w:val="00781116"/>
    <w:rsid w:val="0078174A"/>
    <w:rsid w:val="00781760"/>
    <w:rsid w:val="007817B0"/>
    <w:rsid w:val="007818EB"/>
    <w:rsid w:val="00781B02"/>
    <w:rsid w:val="00782731"/>
    <w:rsid w:val="0078338B"/>
    <w:rsid w:val="007838AC"/>
    <w:rsid w:val="00784326"/>
    <w:rsid w:val="00784664"/>
    <w:rsid w:val="007857D1"/>
    <w:rsid w:val="00786444"/>
    <w:rsid w:val="00786C7D"/>
    <w:rsid w:val="00786FFA"/>
    <w:rsid w:val="007870D3"/>
    <w:rsid w:val="00787457"/>
    <w:rsid w:val="00787A17"/>
    <w:rsid w:val="00787FD5"/>
    <w:rsid w:val="0079052E"/>
    <w:rsid w:val="00790C04"/>
    <w:rsid w:val="0079115E"/>
    <w:rsid w:val="00792032"/>
    <w:rsid w:val="0079212C"/>
    <w:rsid w:val="00792504"/>
    <w:rsid w:val="00792E9C"/>
    <w:rsid w:val="00793564"/>
    <w:rsid w:val="00793871"/>
    <w:rsid w:val="007947E7"/>
    <w:rsid w:val="007948F4"/>
    <w:rsid w:val="00794DB3"/>
    <w:rsid w:val="00794DE9"/>
    <w:rsid w:val="007953F5"/>
    <w:rsid w:val="00795A56"/>
    <w:rsid w:val="00795A5B"/>
    <w:rsid w:val="0079632F"/>
    <w:rsid w:val="00797200"/>
    <w:rsid w:val="00797C4F"/>
    <w:rsid w:val="00797F81"/>
    <w:rsid w:val="007A0338"/>
    <w:rsid w:val="007A04CB"/>
    <w:rsid w:val="007A09DC"/>
    <w:rsid w:val="007A1674"/>
    <w:rsid w:val="007A1971"/>
    <w:rsid w:val="007A19D8"/>
    <w:rsid w:val="007A1F23"/>
    <w:rsid w:val="007A1F3B"/>
    <w:rsid w:val="007A2442"/>
    <w:rsid w:val="007A26C1"/>
    <w:rsid w:val="007A2B40"/>
    <w:rsid w:val="007A32F3"/>
    <w:rsid w:val="007A3620"/>
    <w:rsid w:val="007A3716"/>
    <w:rsid w:val="007A4927"/>
    <w:rsid w:val="007A497A"/>
    <w:rsid w:val="007A53C9"/>
    <w:rsid w:val="007A6408"/>
    <w:rsid w:val="007A6C57"/>
    <w:rsid w:val="007A70F7"/>
    <w:rsid w:val="007A7113"/>
    <w:rsid w:val="007A751A"/>
    <w:rsid w:val="007A75D2"/>
    <w:rsid w:val="007A7D08"/>
    <w:rsid w:val="007A7ED6"/>
    <w:rsid w:val="007A7F99"/>
    <w:rsid w:val="007B0351"/>
    <w:rsid w:val="007B03D9"/>
    <w:rsid w:val="007B0A54"/>
    <w:rsid w:val="007B0CCA"/>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237"/>
    <w:rsid w:val="007B7AEE"/>
    <w:rsid w:val="007B7DA7"/>
    <w:rsid w:val="007B7DE1"/>
    <w:rsid w:val="007B7F73"/>
    <w:rsid w:val="007C0454"/>
    <w:rsid w:val="007C0CE4"/>
    <w:rsid w:val="007C0EC8"/>
    <w:rsid w:val="007C2737"/>
    <w:rsid w:val="007C3A22"/>
    <w:rsid w:val="007C3BA5"/>
    <w:rsid w:val="007C3C2D"/>
    <w:rsid w:val="007C41D7"/>
    <w:rsid w:val="007C672A"/>
    <w:rsid w:val="007C6902"/>
    <w:rsid w:val="007C77F1"/>
    <w:rsid w:val="007C78E2"/>
    <w:rsid w:val="007C7B08"/>
    <w:rsid w:val="007C7F33"/>
    <w:rsid w:val="007D134A"/>
    <w:rsid w:val="007D218D"/>
    <w:rsid w:val="007D2BC0"/>
    <w:rsid w:val="007D2CDD"/>
    <w:rsid w:val="007D325A"/>
    <w:rsid w:val="007D35EE"/>
    <w:rsid w:val="007D3AC6"/>
    <w:rsid w:val="007D3ACC"/>
    <w:rsid w:val="007D3D16"/>
    <w:rsid w:val="007D41EC"/>
    <w:rsid w:val="007D53A1"/>
    <w:rsid w:val="007D59D5"/>
    <w:rsid w:val="007D5A53"/>
    <w:rsid w:val="007D5BC5"/>
    <w:rsid w:val="007D6395"/>
    <w:rsid w:val="007D66BF"/>
    <w:rsid w:val="007D698C"/>
    <w:rsid w:val="007D6C1F"/>
    <w:rsid w:val="007D77F8"/>
    <w:rsid w:val="007D7EC2"/>
    <w:rsid w:val="007D7FC0"/>
    <w:rsid w:val="007D7FF1"/>
    <w:rsid w:val="007E0347"/>
    <w:rsid w:val="007E09BE"/>
    <w:rsid w:val="007E0A10"/>
    <w:rsid w:val="007E0E98"/>
    <w:rsid w:val="007E0EAA"/>
    <w:rsid w:val="007E11B5"/>
    <w:rsid w:val="007E1294"/>
    <w:rsid w:val="007E1C3E"/>
    <w:rsid w:val="007E241C"/>
    <w:rsid w:val="007E29D1"/>
    <w:rsid w:val="007E3095"/>
    <w:rsid w:val="007E3549"/>
    <w:rsid w:val="007E3620"/>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0AA"/>
    <w:rsid w:val="007F31DB"/>
    <w:rsid w:val="007F36E7"/>
    <w:rsid w:val="007F470F"/>
    <w:rsid w:val="007F4951"/>
    <w:rsid w:val="007F4AC6"/>
    <w:rsid w:val="007F50E8"/>
    <w:rsid w:val="007F54DF"/>
    <w:rsid w:val="007F6034"/>
    <w:rsid w:val="007F6745"/>
    <w:rsid w:val="007F684E"/>
    <w:rsid w:val="007F6EB4"/>
    <w:rsid w:val="007F6FB7"/>
    <w:rsid w:val="007F75DC"/>
    <w:rsid w:val="007F765D"/>
    <w:rsid w:val="007F7C3B"/>
    <w:rsid w:val="007F7ECB"/>
    <w:rsid w:val="00800207"/>
    <w:rsid w:val="00800250"/>
    <w:rsid w:val="008007A3"/>
    <w:rsid w:val="00800CA9"/>
    <w:rsid w:val="00800E88"/>
    <w:rsid w:val="00801080"/>
    <w:rsid w:val="00801120"/>
    <w:rsid w:val="0080122B"/>
    <w:rsid w:val="0080136A"/>
    <w:rsid w:val="008014C1"/>
    <w:rsid w:val="008024A5"/>
    <w:rsid w:val="008026C8"/>
    <w:rsid w:val="008026FB"/>
    <w:rsid w:val="00802AD4"/>
    <w:rsid w:val="008032EF"/>
    <w:rsid w:val="00803C5F"/>
    <w:rsid w:val="0080455E"/>
    <w:rsid w:val="00805031"/>
    <w:rsid w:val="0080549B"/>
    <w:rsid w:val="00805E23"/>
    <w:rsid w:val="00806138"/>
    <w:rsid w:val="00806360"/>
    <w:rsid w:val="00806583"/>
    <w:rsid w:val="00807254"/>
    <w:rsid w:val="00807471"/>
    <w:rsid w:val="008105EC"/>
    <w:rsid w:val="00811115"/>
    <w:rsid w:val="008115B6"/>
    <w:rsid w:val="0081196C"/>
    <w:rsid w:val="00812B5B"/>
    <w:rsid w:val="00812BA1"/>
    <w:rsid w:val="00812C3A"/>
    <w:rsid w:val="00812EFF"/>
    <w:rsid w:val="008133EB"/>
    <w:rsid w:val="00814F33"/>
    <w:rsid w:val="00814F50"/>
    <w:rsid w:val="008163AA"/>
    <w:rsid w:val="0081681D"/>
    <w:rsid w:val="00816A38"/>
    <w:rsid w:val="00817901"/>
    <w:rsid w:val="00817F5A"/>
    <w:rsid w:val="0082019B"/>
    <w:rsid w:val="0082041B"/>
    <w:rsid w:val="00820A2B"/>
    <w:rsid w:val="00820F44"/>
    <w:rsid w:val="0082152E"/>
    <w:rsid w:val="00821869"/>
    <w:rsid w:val="008225A6"/>
    <w:rsid w:val="00822756"/>
    <w:rsid w:val="00822B11"/>
    <w:rsid w:val="00822DD7"/>
    <w:rsid w:val="00823048"/>
    <w:rsid w:val="0082333F"/>
    <w:rsid w:val="008233B1"/>
    <w:rsid w:val="00824C3C"/>
    <w:rsid w:val="00825389"/>
    <w:rsid w:val="00825509"/>
    <w:rsid w:val="0082560A"/>
    <w:rsid w:val="0082601F"/>
    <w:rsid w:val="00826260"/>
    <w:rsid w:val="00826443"/>
    <w:rsid w:val="0082651D"/>
    <w:rsid w:val="0082681D"/>
    <w:rsid w:val="008268DF"/>
    <w:rsid w:val="00826BD1"/>
    <w:rsid w:val="00826D4F"/>
    <w:rsid w:val="00830722"/>
    <w:rsid w:val="00830B91"/>
    <w:rsid w:val="00830CB4"/>
    <w:rsid w:val="00830CC8"/>
    <w:rsid w:val="00830FC1"/>
    <w:rsid w:val="00831103"/>
    <w:rsid w:val="0083183A"/>
    <w:rsid w:val="008318F9"/>
    <w:rsid w:val="00831BF5"/>
    <w:rsid w:val="00832B1A"/>
    <w:rsid w:val="008336C1"/>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11F7"/>
    <w:rsid w:val="008422DB"/>
    <w:rsid w:val="008424A0"/>
    <w:rsid w:val="008424C4"/>
    <w:rsid w:val="0084280D"/>
    <w:rsid w:val="00842E56"/>
    <w:rsid w:val="00843625"/>
    <w:rsid w:val="00843B03"/>
    <w:rsid w:val="00843B64"/>
    <w:rsid w:val="00843D89"/>
    <w:rsid w:val="00843DA1"/>
    <w:rsid w:val="00844714"/>
    <w:rsid w:val="008449E4"/>
    <w:rsid w:val="00844CC8"/>
    <w:rsid w:val="0084508A"/>
    <w:rsid w:val="008458C3"/>
    <w:rsid w:val="0084603F"/>
    <w:rsid w:val="008462D9"/>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6855"/>
    <w:rsid w:val="00856E22"/>
    <w:rsid w:val="008578A1"/>
    <w:rsid w:val="00857CEA"/>
    <w:rsid w:val="0086030D"/>
    <w:rsid w:val="00860BE3"/>
    <w:rsid w:val="00860C79"/>
    <w:rsid w:val="00861A05"/>
    <w:rsid w:val="00861C0B"/>
    <w:rsid w:val="008625AE"/>
    <w:rsid w:val="00862961"/>
    <w:rsid w:val="008634C8"/>
    <w:rsid w:val="00863629"/>
    <w:rsid w:val="00864838"/>
    <w:rsid w:val="00864B38"/>
    <w:rsid w:val="00865124"/>
    <w:rsid w:val="00865AB8"/>
    <w:rsid w:val="0086631A"/>
    <w:rsid w:val="008665F3"/>
    <w:rsid w:val="00867227"/>
    <w:rsid w:val="008674D0"/>
    <w:rsid w:val="0086780B"/>
    <w:rsid w:val="008700FA"/>
    <w:rsid w:val="00870167"/>
    <w:rsid w:val="00870267"/>
    <w:rsid w:val="00870514"/>
    <w:rsid w:val="00870618"/>
    <w:rsid w:val="00870B87"/>
    <w:rsid w:val="008711EE"/>
    <w:rsid w:val="00871401"/>
    <w:rsid w:val="00871AEF"/>
    <w:rsid w:val="00872186"/>
    <w:rsid w:val="008728AB"/>
    <w:rsid w:val="008732E7"/>
    <w:rsid w:val="008737AE"/>
    <w:rsid w:val="00874275"/>
    <w:rsid w:val="0087505D"/>
    <w:rsid w:val="008757BD"/>
    <w:rsid w:val="0087635D"/>
    <w:rsid w:val="0087763B"/>
    <w:rsid w:val="0087771F"/>
    <w:rsid w:val="00877882"/>
    <w:rsid w:val="008778AC"/>
    <w:rsid w:val="00877AC8"/>
    <w:rsid w:val="00880468"/>
    <w:rsid w:val="0088052D"/>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651"/>
    <w:rsid w:val="00893A80"/>
    <w:rsid w:val="0089447E"/>
    <w:rsid w:val="00894E35"/>
    <w:rsid w:val="0089567B"/>
    <w:rsid w:val="00896703"/>
    <w:rsid w:val="00896F5C"/>
    <w:rsid w:val="00897083"/>
    <w:rsid w:val="0089728E"/>
    <w:rsid w:val="00897349"/>
    <w:rsid w:val="008973AE"/>
    <w:rsid w:val="008A00ED"/>
    <w:rsid w:val="008A01DE"/>
    <w:rsid w:val="008A0CB1"/>
    <w:rsid w:val="008A0D09"/>
    <w:rsid w:val="008A0EFF"/>
    <w:rsid w:val="008A1E48"/>
    <w:rsid w:val="008A2267"/>
    <w:rsid w:val="008A248F"/>
    <w:rsid w:val="008A291A"/>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30CD"/>
    <w:rsid w:val="008B433D"/>
    <w:rsid w:val="008B4EDF"/>
    <w:rsid w:val="008B509E"/>
    <w:rsid w:val="008B5122"/>
    <w:rsid w:val="008B5484"/>
    <w:rsid w:val="008B5C62"/>
    <w:rsid w:val="008B6AFF"/>
    <w:rsid w:val="008B7613"/>
    <w:rsid w:val="008B7634"/>
    <w:rsid w:val="008B79B8"/>
    <w:rsid w:val="008B7DB0"/>
    <w:rsid w:val="008B7F50"/>
    <w:rsid w:val="008B7FEA"/>
    <w:rsid w:val="008C0662"/>
    <w:rsid w:val="008C211B"/>
    <w:rsid w:val="008C23DA"/>
    <w:rsid w:val="008C2752"/>
    <w:rsid w:val="008C2C41"/>
    <w:rsid w:val="008C319E"/>
    <w:rsid w:val="008C3D24"/>
    <w:rsid w:val="008C4128"/>
    <w:rsid w:val="008C4E89"/>
    <w:rsid w:val="008C51F0"/>
    <w:rsid w:val="008C55C3"/>
    <w:rsid w:val="008C5866"/>
    <w:rsid w:val="008C61B4"/>
    <w:rsid w:val="008C670D"/>
    <w:rsid w:val="008C6A77"/>
    <w:rsid w:val="008C72FF"/>
    <w:rsid w:val="008C759B"/>
    <w:rsid w:val="008C79DB"/>
    <w:rsid w:val="008C7E40"/>
    <w:rsid w:val="008D084B"/>
    <w:rsid w:val="008D0AF4"/>
    <w:rsid w:val="008D1105"/>
    <w:rsid w:val="008D11F7"/>
    <w:rsid w:val="008D163D"/>
    <w:rsid w:val="008D17A0"/>
    <w:rsid w:val="008D196E"/>
    <w:rsid w:val="008D24B9"/>
    <w:rsid w:val="008D251C"/>
    <w:rsid w:val="008D2EBC"/>
    <w:rsid w:val="008D3240"/>
    <w:rsid w:val="008D3685"/>
    <w:rsid w:val="008D41D8"/>
    <w:rsid w:val="008D422C"/>
    <w:rsid w:val="008D47F5"/>
    <w:rsid w:val="008D4814"/>
    <w:rsid w:val="008D491C"/>
    <w:rsid w:val="008D4965"/>
    <w:rsid w:val="008D4FD3"/>
    <w:rsid w:val="008D5C7F"/>
    <w:rsid w:val="008D66C5"/>
    <w:rsid w:val="008D677E"/>
    <w:rsid w:val="008D7656"/>
    <w:rsid w:val="008D76CC"/>
    <w:rsid w:val="008D77DC"/>
    <w:rsid w:val="008E0E3C"/>
    <w:rsid w:val="008E1381"/>
    <w:rsid w:val="008E164F"/>
    <w:rsid w:val="008E1B06"/>
    <w:rsid w:val="008E1D4F"/>
    <w:rsid w:val="008E2928"/>
    <w:rsid w:val="008E31EE"/>
    <w:rsid w:val="008E33AD"/>
    <w:rsid w:val="008E3445"/>
    <w:rsid w:val="008E3A01"/>
    <w:rsid w:val="008E3EAD"/>
    <w:rsid w:val="008E3FE0"/>
    <w:rsid w:val="008E433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5A4"/>
    <w:rsid w:val="008F7B66"/>
    <w:rsid w:val="008F7BBF"/>
    <w:rsid w:val="009000A0"/>
    <w:rsid w:val="00900314"/>
    <w:rsid w:val="009012FE"/>
    <w:rsid w:val="00901AC2"/>
    <w:rsid w:val="00901ADF"/>
    <w:rsid w:val="00901CFF"/>
    <w:rsid w:val="00901EBC"/>
    <w:rsid w:val="00902A68"/>
    <w:rsid w:val="00903059"/>
    <w:rsid w:val="009030EA"/>
    <w:rsid w:val="009036FA"/>
    <w:rsid w:val="00903A3A"/>
    <w:rsid w:val="00903F1B"/>
    <w:rsid w:val="00904F3B"/>
    <w:rsid w:val="00905960"/>
    <w:rsid w:val="00905C60"/>
    <w:rsid w:val="00906443"/>
    <w:rsid w:val="00906E8E"/>
    <w:rsid w:val="0090703E"/>
    <w:rsid w:val="009073CB"/>
    <w:rsid w:val="00907A38"/>
    <w:rsid w:val="00907AA9"/>
    <w:rsid w:val="0091061E"/>
    <w:rsid w:val="009120D5"/>
    <w:rsid w:val="0091272E"/>
    <w:rsid w:val="00913099"/>
    <w:rsid w:val="00913B62"/>
    <w:rsid w:val="00913E28"/>
    <w:rsid w:val="009149B0"/>
    <w:rsid w:val="00914BC5"/>
    <w:rsid w:val="00914D0B"/>
    <w:rsid w:val="00914D13"/>
    <w:rsid w:val="00915944"/>
    <w:rsid w:val="00916181"/>
    <w:rsid w:val="009162F7"/>
    <w:rsid w:val="0091660B"/>
    <w:rsid w:val="009170BB"/>
    <w:rsid w:val="00917111"/>
    <w:rsid w:val="00917590"/>
    <w:rsid w:val="009176B0"/>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0EF"/>
    <w:rsid w:val="0092572A"/>
    <w:rsid w:val="00925802"/>
    <w:rsid w:val="00925CCD"/>
    <w:rsid w:val="00925F3F"/>
    <w:rsid w:val="00925F93"/>
    <w:rsid w:val="009261A6"/>
    <w:rsid w:val="00926365"/>
    <w:rsid w:val="009266AA"/>
    <w:rsid w:val="00926F5F"/>
    <w:rsid w:val="009274E1"/>
    <w:rsid w:val="00927500"/>
    <w:rsid w:val="009309EC"/>
    <w:rsid w:val="009311F7"/>
    <w:rsid w:val="00931EFE"/>
    <w:rsid w:val="009328FC"/>
    <w:rsid w:val="0093297A"/>
    <w:rsid w:val="00932FE7"/>
    <w:rsid w:val="0093346F"/>
    <w:rsid w:val="00933FBE"/>
    <w:rsid w:val="009346BB"/>
    <w:rsid w:val="00934EBB"/>
    <w:rsid w:val="009351BA"/>
    <w:rsid w:val="0093590A"/>
    <w:rsid w:val="009359D7"/>
    <w:rsid w:val="00935BDC"/>
    <w:rsid w:val="00935C27"/>
    <w:rsid w:val="00935F02"/>
    <w:rsid w:val="00935F23"/>
    <w:rsid w:val="00936383"/>
    <w:rsid w:val="0093648B"/>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433"/>
    <w:rsid w:val="0094482F"/>
    <w:rsid w:val="00944A7D"/>
    <w:rsid w:val="00945F14"/>
    <w:rsid w:val="00946050"/>
    <w:rsid w:val="00946750"/>
    <w:rsid w:val="0094716D"/>
    <w:rsid w:val="00947175"/>
    <w:rsid w:val="00947290"/>
    <w:rsid w:val="009476E5"/>
    <w:rsid w:val="00947758"/>
    <w:rsid w:val="00947EC1"/>
    <w:rsid w:val="00950029"/>
    <w:rsid w:val="00950D9D"/>
    <w:rsid w:val="009511C5"/>
    <w:rsid w:val="00951541"/>
    <w:rsid w:val="0095181D"/>
    <w:rsid w:val="0095232F"/>
    <w:rsid w:val="00952415"/>
    <w:rsid w:val="009541B9"/>
    <w:rsid w:val="0095426C"/>
    <w:rsid w:val="00954EA0"/>
    <w:rsid w:val="0095518C"/>
    <w:rsid w:val="00955AC9"/>
    <w:rsid w:val="00955C67"/>
    <w:rsid w:val="00955D98"/>
    <w:rsid w:val="00955E55"/>
    <w:rsid w:val="00955F0A"/>
    <w:rsid w:val="009560A5"/>
    <w:rsid w:val="00956CF8"/>
    <w:rsid w:val="00957314"/>
    <w:rsid w:val="009575FA"/>
    <w:rsid w:val="00957D45"/>
    <w:rsid w:val="00960FBC"/>
    <w:rsid w:val="009610C8"/>
    <w:rsid w:val="009612D4"/>
    <w:rsid w:val="009615F0"/>
    <w:rsid w:val="009617D9"/>
    <w:rsid w:val="00961CB8"/>
    <w:rsid w:val="00961EF6"/>
    <w:rsid w:val="00963718"/>
    <w:rsid w:val="00963C75"/>
    <w:rsid w:val="00963E35"/>
    <w:rsid w:val="00964432"/>
    <w:rsid w:val="00964776"/>
    <w:rsid w:val="00964AFF"/>
    <w:rsid w:val="00965084"/>
    <w:rsid w:val="0096509F"/>
    <w:rsid w:val="00965439"/>
    <w:rsid w:val="009664B2"/>
    <w:rsid w:val="009667B9"/>
    <w:rsid w:val="00966CF6"/>
    <w:rsid w:val="00967069"/>
    <w:rsid w:val="00967320"/>
    <w:rsid w:val="00970217"/>
    <w:rsid w:val="00970267"/>
    <w:rsid w:val="009705CB"/>
    <w:rsid w:val="00970BF4"/>
    <w:rsid w:val="00971898"/>
    <w:rsid w:val="009718FC"/>
    <w:rsid w:val="0097231C"/>
    <w:rsid w:val="0097334D"/>
    <w:rsid w:val="00973428"/>
    <w:rsid w:val="00973839"/>
    <w:rsid w:val="009739A7"/>
    <w:rsid w:val="00973EC3"/>
    <w:rsid w:val="0097452B"/>
    <w:rsid w:val="009745BC"/>
    <w:rsid w:val="00975DA1"/>
    <w:rsid w:val="00975FA6"/>
    <w:rsid w:val="009762AB"/>
    <w:rsid w:val="00976B79"/>
    <w:rsid w:val="00976D28"/>
    <w:rsid w:val="00977788"/>
    <w:rsid w:val="00977882"/>
    <w:rsid w:val="00977925"/>
    <w:rsid w:val="00980142"/>
    <w:rsid w:val="0098068F"/>
    <w:rsid w:val="009811C2"/>
    <w:rsid w:val="00981202"/>
    <w:rsid w:val="0098143D"/>
    <w:rsid w:val="009817A2"/>
    <w:rsid w:val="009818CD"/>
    <w:rsid w:val="00981BF3"/>
    <w:rsid w:val="00981C99"/>
    <w:rsid w:val="00981ECB"/>
    <w:rsid w:val="00981F07"/>
    <w:rsid w:val="00983186"/>
    <w:rsid w:val="00983C92"/>
    <w:rsid w:val="0098409D"/>
    <w:rsid w:val="00984A05"/>
    <w:rsid w:val="00984A64"/>
    <w:rsid w:val="00984E6C"/>
    <w:rsid w:val="009859AF"/>
    <w:rsid w:val="009861F4"/>
    <w:rsid w:val="009863A8"/>
    <w:rsid w:val="00986566"/>
    <w:rsid w:val="0098659F"/>
    <w:rsid w:val="0098660D"/>
    <w:rsid w:val="00986D9C"/>
    <w:rsid w:val="00987187"/>
    <w:rsid w:val="00987680"/>
    <w:rsid w:val="0098769D"/>
    <w:rsid w:val="009879E9"/>
    <w:rsid w:val="009900FE"/>
    <w:rsid w:val="00990225"/>
    <w:rsid w:val="00990480"/>
    <w:rsid w:val="00990B94"/>
    <w:rsid w:val="00991457"/>
    <w:rsid w:val="00991977"/>
    <w:rsid w:val="00992238"/>
    <w:rsid w:val="00992894"/>
    <w:rsid w:val="00992C27"/>
    <w:rsid w:val="0099319F"/>
    <w:rsid w:val="00993228"/>
    <w:rsid w:val="009935D1"/>
    <w:rsid w:val="00993698"/>
    <w:rsid w:val="00993B09"/>
    <w:rsid w:val="00993D34"/>
    <w:rsid w:val="009944EC"/>
    <w:rsid w:val="009945CB"/>
    <w:rsid w:val="009946F4"/>
    <w:rsid w:val="00994AC1"/>
    <w:rsid w:val="00994EE1"/>
    <w:rsid w:val="00994F80"/>
    <w:rsid w:val="00995130"/>
    <w:rsid w:val="00995303"/>
    <w:rsid w:val="00995887"/>
    <w:rsid w:val="009959C0"/>
    <w:rsid w:val="00996C46"/>
    <w:rsid w:val="00996EBB"/>
    <w:rsid w:val="00997136"/>
    <w:rsid w:val="00997228"/>
    <w:rsid w:val="00997496"/>
    <w:rsid w:val="009978AB"/>
    <w:rsid w:val="00997B76"/>
    <w:rsid w:val="00997F19"/>
    <w:rsid w:val="009A003B"/>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732"/>
    <w:rsid w:val="009A6755"/>
    <w:rsid w:val="009A6A9B"/>
    <w:rsid w:val="009A7BB7"/>
    <w:rsid w:val="009A7D24"/>
    <w:rsid w:val="009B01D3"/>
    <w:rsid w:val="009B05B5"/>
    <w:rsid w:val="009B0B96"/>
    <w:rsid w:val="009B2760"/>
    <w:rsid w:val="009B30CC"/>
    <w:rsid w:val="009B34EF"/>
    <w:rsid w:val="009B35C7"/>
    <w:rsid w:val="009B3D6D"/>
    <w:rsid w:val="009B3F00"/>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0A1"/>
    <w:rsid w:val="009C257B"/>
    <w:rsid w:val="009C26ED"/>
    <w:rsid w:val="009C277C"/>
    <w:rsid w:val="009C2DF2"/>
    <w:rsid w:val="009C3451"/>
    <w:rsid w:val="009C5AA1"/>
    <w:rsid w:val="009C5D4E"/>
    <w:rsid w:val="009C62CF"/>
    <w:rsid w:val="009C6B24"/>
    <w:rsid w:val="009C7450"/>
    <w:rsid w:val="009C76E4"/>
    <w:rsid w:val="009C7772"/>
    <w:rsid w:val="009D0721"/>
    <w:rsid w:val="009D07EB"/>
    <w:rsid w:val="009D08C6"/>
    <w:rsid w:val="009D1993"/>
    <w:rsid w:val="009D23C5"/>
    <w:rsid w:val="009D2D43"/>
    <w:rsid w:val="009D2E2B"/>
    <w:rsid w:val="009D3070"/>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DC5"/>
    <w:rsid w:val="009D7E20"/>
    <w:rsid w:val="009E02EB"/>
    <w:rsid w:val="009E037E"/>
    <w:rsid w:val="009E0890"/>
    <w:rsid w:val="009E08FE"/>
    <w:rsid w:val="009E0FF4"/>
    <w:rsid w:val="009E32B7"/>
    <w:rsid w:val="009E3BBF"/>
    <w:rsid w:val="009E451A"/>
    <w:rsid w:val="009E5F20"/>
    <w:rsid w:val="009E6108"/>
    <w:rsid w:val="009E6377"/>
    <w:rsid w:val="009E66B4"/>
    <w:rsid w:val="009E71C0"/>
    <w:rsid w:val="009E71FC"/>
    <w:rsid w:val="009E7B56"/>
    <w:rsid w:val="009E7C51"/>
    <w:rsid w:val="009E7EAB"/>
    <w:rsid w:val="009F06A2"/>
    <w:rsid w:val="009F08AA"/>
    <w:rsid w:val="009F0911"/>
    <w:rsid w:val="009F1408"/>
    <w:rsid w:val="009F1A35"/>
    <w:rsid w:val="009F1EA9"/>
    <w:rsid w:val="009F2003"/>
    <w:rsid w:val="009F2015"/>
    <w:rsid w:val="009F2677"/>
    <w:rsid w:val="009F3479"/>
    <w:rsid w:val="009F37B6"/>
    <w:rsid w:val="009F38BA"/>
    <w:rsid w:val="009F3AD7"/>
    <w:rsid w:val="009F3D67"/>
    <w:rsid w:val="009F410E"/>
    <w:rsid w:val="009F41F2"/>
    <w:rsid w:val="009F4DA8"/>
    <w:rsid w:val="009F5803"/>
    <w:rsid w:val="009F6879"/>
    <w:rsid w:val="009F6E6C"/>
    <w:rsid w:val="009F707B"/>
    <w:rsid w:val="009F77BF"/>
    <w:rsid w:val="009F78C4"/>
    <w:rsid w:val="009F7B34"/>
    <w:rsid w:val="00A00599"/>
    <w:rsid w:val="00A006C2"/>
    <w:rsid w:val="00A02924"/>
    <w:rsid w:val="00A0325A"/>
    <w:rsid w:val="00A048A6"/>
    <w:rsid w:val="00A04E5B"/>
    <w:rsid w:val="00A058D9"/>
    <w:rsid w:val="00A0605D"/>
    <w:rsid w:val="00A06257"/>
    <w:rsid w:val="00A06350"/>
    <w:rsid w:val="00A06639"/>
    <w:rsid w:val="00A06ACB"/>
    <w:rsid w:val="00A072DE"/>
    <w:rsid w:val="00A10056"/>
    <w:rsid w:val="00A111B2"/>
    <w:rsid w:val="00A116FF"/>
    <w:rsid w:val="00A11E26"/>
    <w:rsid w:val="00A1209B"/>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6F44"/>
    <w:rsid w:val="00A17337"/>
    <w:rsid w:val="00A17CE2"/>
    <w:rsid w:val="00A2012F"/>
    <w:rsid w:val="00A203CE"/>
    <w:rsid w:val="00A20EDA"/>
    <w:rsid w:val="00A20FB4"/>
    <w:rsid w:val="00A20FC7"/>
    <w:rsid w:val="00A21FF4"/>
    <w:rsid w:val="00A22ACE"/>
    <w:rsid w:val="00A22EE7"/>
    <w:rsid w:val="00A22FF0"/>
    <w:rsid w:val="00A2387E"/>
    <w:rsid w:val="00A23ACE"/>
    <w:rsid w:val="00A23D9B"/>
    <w:rsid w:val="00A23DF8"/>
    <w:rsid w:val="00A2450C"/>
    <w:rsid w:val="00A24C50"/>
    <w:rsid w:val="00A24F4D"/>
    <w:rsid w:val="00A25475"/>
    <w:rsid w:val="00A26B3A"/>
    <w:rsid w:val="00A270BA"/>
    <w:rsid w:val="00A272E8"/>
    <w:rsid w:val="00A27327"/>
    <w:rsid w:val="00A27BDE"/>
    <w:rsid w:val="00A30191"/>
    <w:rsid w:val="00A30B81"/>
    <w:rsid w:val="00A31FDC"/>
    <w:rsid w:val="00A31FE2"/>
    <w:rsid w:val="00A330E7"/>
    <w:rsid w:val="00A333EB"/>
    <w:rsid w:val="00A337B8"/>
    <w:rsid w:val="00A33D90"/>
    <w:rsid w:val="00A3458E"/>
    <w:rsid w:val="00A34611"/>
    <w:rsid w:val="00A350F0"/>
    <w:rsid w:val="00A35476"/>
    <w:rsid w:val="00A3560E"/>
    <w:rsid w:val="00A35F68"/>
    <w:rsid w:val="00A3656E"/>
    <w:rsid w:val="00A365D2"/>
    <w:rsid w:val="00A368F5"/>
    <w:rsid w:val="00A36F45"/>
    <w:rsid w:val="00A375F4"/>
    <w:rsid w:val="00A3779A"/>
    <w:rsid w:val="00A37F28"/>
    <w:rsid w:val="00A37FE9"/>
    <w:rsid w:val="00A41079"/>
    <w:rsid w:val="00A412E1"/>
    <w:rsid w:val="00A41DF8"/>
    <w:rsid w:val="00A422B9"/>
    <w:rsid w:val="00A423D0"/>
    <w:rsid w:val="00A424F6"/>
    <w:rsid w:val="00A427AC"/>
    <w:rsid w:val="00A42CB7"/>
    <w:rsid w:val="00A42CEE"/>
    <w:rsid w:val="00A42F1B"/>
    <w:rsid w:val="00A4337E"/>
    <w:rsid w:val="00A434AB"/>
    <w:rsid w:val="00A440C0"/>
    <w:rsid w:val="00A448C4"/>
    <w:rsid w:val="00A451FE"/>
    <w:rsid w:val="00A457E0"/>
    <w:rsid w:val="00A45CDE"/>
    <w:rsid w:val="00A45DFC"/>
    <w:rsid w:val="00A46152"/>
    <w:rsid w:val="00A4615C"/>
    <w:rsid w:val="00A46C52"/>
    <w:rsid w:val="00A471D9"/>
    <w:rsid w:val="00A47251"/>
    <w:rsid w:val="00A47527"/>
    <w:rsid w:val="00A5087D"/>
    <w:rsid w:val="00A51500"/>
    <w:rsid w:val="00A51853"/>
    <w:rsid w:val="00A51A0E"/>
    <w:rsid w:val="00A51E8E"/>
    <w:rsid w:val="00A51EDC"/>
    <w:rsid w:val="00A51F13"/>
    <w:rsid w:val="00A524E0"/>
    <w:rsid w:val="00A5274B"/>
    <w:rsid w:val="00A52B7C"/>
    <w:rsid w:val="00A52F57"/>
    <w:rsid w:val="00A530F1"/>
    <w:rsid w:val="00A5325B"/>
    <w:rsid w:val="00A53AB2"/>
    <w:rsid w:val="00A53E3A"/>
    <w:rsid w:val="00A54729"/>
    <w:rsid w:val="00A54A01"/>
    <w:rsid w:val="00A54CA4"/>
    <w:rsid w:val="00A54E24"/>
    <w:rsid w:val="00A55B2A"/>
    <w:rsid w:val="00A55EEB"/>
    <w:rsid w:val="00A55EF8"/>
    <w:rsid w:val="00A55F42"/>
    <w:rsid w:val="00A568DB"/>
    <w:rsid w:val="00A56EC7"/>
    <w:rsid w:val="00A56F92"/>
    <w:rsid w:val="00A57172"/>
    <w:rsid w:val="00A5745F"/>
    <w:rsid w:val="00A57CA6"/>
    <w:rsid w:val="00A57CCC"/>
    <w:rsid w:val="00A57D18"/>
    <w:rsid w:val="00A57E2C"/>
    <w:rsid w:val="00A57EC4"/>
    <w:rsid w:val="00A57FC2"/>
    <w:rsid w:val="00A57FC8"/>
    <w:rsid w:val="00A60341"/>
    <w:rsid w:val="00A60898"/>
    <w:rsid w:val="00A60F92"/>
    <w:rsid w:val="00A6116C"/>
    <w:rsid w:val="00A61B5F"/>
    <w:rsid w:val="00A620D2"/>
    <w:rsid w:val="00A62159"/>
    <w:rsid w:val="00A62339"/>
    <w:rsid w:val="00A62360"/>
    <w:rsid w:val="00A625FD"/>
    <w:rsid w:val="00A627EF"/>
    <w:rsid w:val="00A6299B"/>
    <w:rsid w:val="00A62F7E"/>
    <w:rsid w:val="00A636D6"/>
    <w:rsid w:val="00A636FD"/>
    <w:rsid w:val="00A63717"/>
    <w:rsid w:val="00A64868"/>
    <w:rsid w:val="00A64DED"/>
    <w:rsid w:val="00A65302"/>
    <w:rsid w:val="00A65659"/>
    <w:rsid w:val="00A65E22"/>
    <w:rsid w:val="00A65FBA"/>
    <w:rsid w:val="00A660A0"/>
    <w:rsid w:val="00A662F6"/>
    <w:rsid w:val="00A6653F"/>
    <w:rsid w:val="00A665AD"/>
    <w:rsid w:val="00A67743"/>
    <w:rsid w:val="00A7008D"/>
    <w:rsid w:val="00A701B0"/>
    <w:rsid w:val="00A7089E"/>
    <w:rsid w:val="00A71C1A"/>
    <w:rsid w:val="00A73158"/>
    <w:rsid w:val="00A731A6"/>
    <w:rsid w:val="00A73287"/>
    <w:rsid w:val="00A734B0"/>
    <w:rsid w:val="00A73D25"/>
    <w:rsid w:val="00A73E4B"/>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1DD0"/>
    <w:rsid w:val="00A82369"/>
    <w:rsid w:val="00A8248B"/>
    <w:rsid w:val="00A8285F"/>
    <w:rsid w:val="00A82860"/>
    <w:rsid w:val="00A82AA6"/>
    <w:rsid w:val="00A82D70"/>
    <w:rsid w:val="00A83910"/>
    <w:rsid w:val="00A8391F"/>
    <w:rsid w:val="00A84546"/>
    <w:rsid w:val="00A84B17"/>
    <w:rsid w:val="00A84EE1"/>
    <w:rsid w:val="00A8573F"/>
    <w:rsid w:val="00A85D44"/>
    <w:rsid w:val="00A85E62"/>
    <w:rsid w:val="00A8612E"/>
    <w:rsid w:val="00A862B9"/>
    <w:rsid w:val="00A86CB2"/>
    <w:rsid w:val="00A86E2C"/>
    <w:rsid w:val="00A8720D"/>
    <w:rsid w:val="00A87B2F"/>
    <w:rsid w:val="00A87D3B"/>
    <w:rsid w:val="00A87FCA"/>
    <w:rsid w:val="00A91003"/>
    <w:rsid w:val="00A915FE"/>
    <w:rsid w:val="00A9254B"/>
    <w:rsid w:val="00A925AB"/>
    <w:rsid w:val="00A926BA"/>
    <w:rsid w:val="00A926EC"/>
    <w:rsid w:val="00A92B0A"/>
    <w:rsid w:val="00A92B51"/>
    <w:rsid w:val="00A92D83"/>
    <w:rsid w:val="00A933B2"/>
    <w:rsid w:val="00A9346E"/>
    <w:rsid w:val="00A9369F"/>
    <w:rsid w:val="00A937CA"/>
    <w:rsid w:val="00A938D0"/>
    <w:rsid w:val="00A93B21"/>
    <w:rsid w:val="00A93C79"/>
    <w:rsid w:val="00A94365"/>
    <w:rsid w:val="00A94972"/>
    <w:rsid w:val="00A94A0A"/>
    <w:rsid w:val="00A95187"/>
    <w:rsid w:val="00A954CE"/>
    <w:rsid w:val="00A95705"/>
    <w:rsid w:val="00A960B7"/>
    <w:rsid w:val="00A9637F"/>
    <w:rsid w:val="00A96423"/>
    <w:rsid w:val="00A97078"/>
    <w:rsid w:val="00AA000F"/>
    <w:rsid w:val="00AA0E28"/>
    <w:rsid w:val="00AA160A"/>
    <w:rsid w:val="00AA194C"/>
    <w:rsid w:val="00AA1F81"/>
    <w:rsid w:val="00AA2876"/>
    <w:rsid w:val="00AA2BD2"/>
    <w:rsid w:val="00AA3088"/>
    <w:rsid w:val="00AA315E"/>
    <w:rsid w:val="00AA3B83"/>
    <w:rsid w:val="00AA3DBE"/>
    <w:rsid w:val="00AA47A7"/>
    <w:rsid w:val="00AA49E2"/>
    <w:rsid w:val="00AA4C1E"/>
    <w:rsid w:val="00AA4DE2"/>
    <w:rsid w:val="00AA52AB"/>
    <w:rsid w:val="00AA5597"/>
    <w:rsid w:val="00AA6771"/>
    <w:rsid w:val="00AA691A"/>
    <w:rsid w:val="00AA74B0"/>
    <w:rsid w:val="00AA769D"/>
    <w:rsid w:val="00AA7D54"/>
    <w:rsid w:val="00AB00C7"/>
    <w:rsid w:val="00AB02D8"/>
    <w:rsid w:val="00AB03C2"/>
    <w:rsid w:val="00AB096B"/>
    <w:rsid w:val="00AB110D"/>
    <w:rsid w:val="00AB123C"/>
    <w:rsid w:val="00AB154C"/>
    <w:rsid w:val="00AB1980"/>
    <w:rsid w:val="00AB21BB"/>
    <w:rsid w:val="00AB227F"/>
    <w:rsid w:val="00AB257E"/>
    <w:rsid w:val="00AB27D2"/>
    <w:rsid w:val="00AB2823"/>
    <w:rsid w:val="00AB36AB"/>
    <w:rsid w:val="00AB427E"/>
    <w:rsid w:val="00AB42C7"/>
    <w:rsid w:val="00AB43A0"/>
    <w:rsid w:val="00AB4BF2"/>
    <w:rsid w:val="00AB4DFB"/>
    <w:rsid w:val="00AB5180"/>
    <w:rsid w:val="00AB5417"/>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625"/>
    <w:rsid w:val="00AC1B80"/>
    <w:rsid w:val="00AC2A80"/>
    <w:rsid w:val="00AC36D3"/>
    <w:rsid w:val="00AC39BB"/>
    <w:rsid w:val="00AC4696"/>
    <w:rsid w:val="00AC5121"/>
    <w:rsid w:val="00AC55B6"/>
    <w:rsid w:val="00AC56AF"/>
    <w:rsid w:val="00AC5824"/>
    <w:rsid w:val="00AC5D24"/>
    <w:rsid w:val="00AC5E08"/>
    <w:rsid w:val="00AC7439"/>
    <w:rsid w:val="00AC76A2"/>
    <w:rsid w:val="00AC7B65"/>
    <w:rsid w:val="00AC7D32"/>
    <w:rsid w:val="00AD0413"/>
    <w:rsid w:val="00AD064D"/>
    <w:rsid w:val="00AD081F"/>
    <w:rsid w:val="00AD0D3D"/>
    <w:rsid w:val="00AD0D6B"/>
    <w:rsid w:val="00AD155E"/>
    <w:rsid w:val="00AD15EC"/>
    <w:rsid w:val="00AD1A4F"/>
    <w:rsid w:val="00AD1D72"/>
    <w:rsid w:val="00AD240E"/>
    <w:rsid w:val="00AD337A"/>
    <w:rsid w:val="00AD4196"/>
    <w:rsid w:val="00AD44BC"/>
    <w:rsid w:val="00AD5270"/>
    <w:rsid w:val="00AD5A3E"/>
    <w:rsid w:val="00AD5A43"/>
    <w:rsid w:val="00AD5C0D"/>
    <w:rsid w:val="00AD5F1A"/>
    <w:rsid w:val="00AD6DF2"/>
    <w:rsid w:val="00AD6ED7"/>
    <w:rsid w:val="00AD793D"/>
    <w:rsid w:val="00AD7C46"/>
    <w:rsid w:val="00AD7F21"/>
    <w:rsid w:val="00AE0771"/>
    <w:rsid w:val="00AE0F31"/>
    <w:rsid w:val="00AE1233"/>
    <w:rsid w:val="00AE13AA"/>
    <w:rsid w:val="00AE15D7"/>
    <w:rsid w:val="00AE2386"/>
    <w:rsid w:val="00AE277C"/>
    <w:rsid w:val="00AE27D2"/>
    <w:rsid w:val="00AE2CB4"/>
    <w:rsid w:val="00AE2D96"/>
    <w:rsid w:val="00AE3446"/>
    <w:rsid w:val="00AE37E1"/>
    <w:rsid w:val="00AE3FA3"/>
    <w:rsid w:val="00AE40B5"/>
    <w:rsid w:val="00AE4282"/>
    <w:rsid w:val="00AE42CA"/>
    <w:rsid w:val="00AE4DD3"/>
    <w:rsid w:val="00AE563B"/>
    <w:rsid w:val="00AE579A"/>
    <w:rsid w:val="00AE6BE0"/>
    <w:rsid w:val="00AE70D5"/>
    <w:rsid w:val="00AE736D"/>
    <w:rsid w:val="00AE73CA"/>
    <w:rsid w:val="00AE7A97"/>
    <w:rsid w:val="00AE7BC5"/>
    <w:rsid w:val="00AE7D70"/>
    <w:rsid w:val="00AE7E83"/>
    <w:rsid w:val="00AF02AD"/>
    <w:rsid w:val="00AF05A4"/>
    <w:rsid w:val="00AF0825"/>
    <w:rsid w:val="00AF085E"/>
    <w:rsid w:val="00AF12EC"/>
    <w:rsid w:val="00AF171F"/>
    <w:rsid w:val="00AF19DB"/>
    <w:rsid w:val="00AF205A"/>
    <w:rsid w:val="00AF22AF"/>
    <w:rsid w:val="00AF253D"/>
    <w:rsid w:val="00AF2727"/>
    <w:rsid w:val="00AF28AC"/>
    <w:rsid w:val="00AF2C3A"/>
    <w:rsid w:val="00AF2CF4"/>
    <w:rsid w:val="00AF36C9"/>
    <w:rsid w:val="00AF40EE"/>
    <w:rsid w:val="00AF4123"/>
    <w:rsid w:val="00AF44D7"/>
    <w:rsid w:val="00AF44E1"/>
    <w:rsid w:val="00AF4837"/>
    <w:rsid w:val="00AF4CEF"/>
    <w:rsid w:val="00AF4F43"/>
    <w:rsid w:val="00AF5113"/>
    <w:rsid w:val="00AF58B2"/>
    <w:rsid w:val="00AF5C62"/>
    <w:rsid w:val="00AF5CC6"/>
    <w:rsid w:val="00AF6243"/>
    <w:rsid w:val="00AF625A"/>
    <w:rsid w:val="00AF63C5"/>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3044"/>
    <w:rsid w:val="00B0324A"/>
    <w:rsid w:val="00B0392D"/>
    <w:rsid w:val="00B03983"/>
    <w:rsid w:val="00B043AE"/>
    <w:rsid w:val="00B045C6"/>
    <w:rsid w:val="00B04908"/>
    <w:rsid w:val="00B04EA0"/>
    <w:rsid w:val="00B052D3"/>
    <w:rsid w:val="00B05668"/>
    <w:rsid w:val="00B05C96"/>
    <w:rsid w:val="00B06382"/>
    <w:rsid w:val="00B06896"/>
    <w:rsid w:val="00B07120"/>
    <w:rsid w:val="00B0721F"/>
    <w:rsid w:val="00B078E6"/>
    <w:rsid w:val="00B079DD"/>
    <w:rsid w:val="00B07B04"/>
    <w:rsid w:val="00B10229"/>
    <w:rsid w:val="00B107E5"/>
    <w:rsid w:val="00B10EEA"/>
    <w:rsid w:val="00B111BF"/>
    <w:rsid w:val="00B117C9"/>
    <w:rsid w:val="00B11C59"/>
    <w:rsid w:val="00B120A3"/>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5B"/>
    <w:rsid w:val="00B2199C"/>
    <w:rsid w:val="00B21BA5"/>
    <w:rsid w:val="00B21BD3"/>
    <w:rsid w:val="00B21CE4"/>
    <w:rsid w:val="00B226E1"/>
    <w:rsid w:val="00B22A79"/>
    <w:rsid w:val="00B22A99"/>
    <w:rsid w:val="00B22FFB"/>
    <w:rsid w:val="00B231A3"/>
    <w:rsid w:val="00B23223"/>
    <w:rsid w:val="00B24192"/>
    <w:rsid w:val="00B244D0"/>
    <w:rsid w:val="00B2482D"/>
    <w:rsid w:val="00B24937"/>
    <w:rsid w:val="00B24D4A"/>
    <w:rsid w:val="00B2520D"/>
    <w:rsid w:val="00B253F8"/>
    <w:rsid w:val="00B256E0"/>
    <w:rsid w:val="00B2678A"/>
    <w:rsid w:val="00B27018"/>
    <w:rsid w:val="00B271FA"/>
    <w:rsid w:val="00B27762"/>
    <w:rsid w:val="00B27930"/>
    <w:rsid w:val="00B27934"/>
    <w:rsid w:val="00B2794E"/>
    <w:rsid w:val="00B27C25"/>
    <w:rsid w:val="00B30A76"/>
    <w:rsid w:val="00B30ABF"/>
    <w:rsid w:val="00B31B5B"/>
    <w:rsid w:val="00B31C70"/>
    <w:rsid w:val="00B323DB"/>
    <w:rsid w:val="00B323FC"/>
    <w:rsid w:val="00B32543"/>
    <w:rsid w:val="00B33156"/>
    <w:rsid w:val="00B33227"/>
    <w:rsid w:val="00B3331A"/>
    <w:rsid w:val="00B33356"/>
    <w:rsid w:val="00B3337A"/>
    <w:rsid w:val="00B33755"/>
    <w:rsid w:val="00B341EC"/>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2755"/>
    <w:rsid w:val="00B42F61"/>
    <w:rsid w:val="00B43B2E"/>
    <w:rsid w:val="00B440A2"/>
    <w:rsid w:val="00B446E3"/>
    <w:rsid w:val="00B44921"/>
    <w:rsid w:val="00B449B9"/>
    <w:rsid w:val="00B456D2"/>
    <w:rsid w:val="00B461FE"/>
    <w:rsid w:val="00B469C8"/>
    <w:rsid w:val="00B46DCF"/>
    <w:rsid w:val="00B46F43"/>
    <w:rsid w:val="00B47093"/>
    <w:rsid w:val="00B47EA8"/>
    <w:rsid w:val="00B5098E"/>
    <w:rsid w:val="00B50BE7"/>
    <w:rsid w:val="00B5136C"/>
    <w:rsid w:val="00B514E4"/>
    <w:rsid w:val="00B51554"/>
    <w:rsid w:val="00B51F25"/>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0CE"/>
    <w:rsid w:val="00B6025D"/>
    <w:rsid w:val="00B6073A"/>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6E74"/>
    <w:rsid w:val="00B673CE"/>
    <w:rsid w:val="00B67567"/>
    <w:rsid w:val="00B67DAB"/>
    <w:rsid w:val="00B70EA1"/>
    <w:rsid w:val="00B7118D"/>
    <w:rsid w:val="00B71367"/>
    <w:rsid w:val="00B714DB"/>
    <w:rsid w:val="00B719AC"/>
    <w:rsid w:val="00B71AFE"/>
    <w:rsid w:val="00B71CBE"/>
    <w:rsid w:val="00B71DE3"/>
    <w:rsid w:val="00B72362"/>
    <w:rsid w:val="00B733D6"/>
    <w:rsid w:val="00B73A96"/>
    <w:rsid w:val="00B74C20"/>
    <w:rsid w:val="00B74EB2"/>
    <w:rsid w:val="00B75336"/>
    <w:rsid w:val="00B7536D"/>
    <w:rsid w:val="00B758F9"/>
    <w:rsid w:val="00B75FB5"/>
    <w:rsid w:val="00B76525"/>
    <w:rsid w:val="00B767F8"/>
    <w:rsid w:val="00B76FA3"/>
    <w:rsid w:val="00B773A1"/>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6A7D"/>
    <w:rsid w:val="00B8710A"/>
    <w:rsid w:val="00B87458"/>
    <w:rsid w:val="00B87803"/>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4A7"/>
    <w:rsid w:val="00B957CF"/>
    <w:rsid w:val="00B95985"/>
    <w:rsid w:val="00B969C3"/>
    <w:rsid w:val="00B969EC"/>
    <w:rsid w:val="00B96CEB"/>
    <w:rsid w:val="00B974DD"/>
    <w:rsid w:val="00BA041A"/>
    <w:rsid w:val="00BA048C"/>
    <w:rsid w:val="00BA1A8D"/>
    <w:rsid w:val="00BA2045"/>
    <w:rsid w:val="00BA207B"/>
    <w:rsid w:val="00BA23B7"/>
    <w:rsid w:val="00BA25FB"/>
    <w:rsid w:val="00BA3809"/>
    <w:rsid w:val="00BA42F1"/>
    <w:rsid w:val="00BA44F8"/>
    <w:rsid w:val="00BA55AF"/>
    <w:rsid w:val="00BA5982"/>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FEA"/>
    <w:rsid w:val="00BC422C"/>
    <w:rsid w:val="00BC4961"/>
    <w:rsid w:val="00BC4C5B"/>
    <w:rsid w:val="00BC4EC1"/>
    <w:rsid w:val="00BC5551"/>
    <w:rsid w:val="00BC6983"/>
    <w:rsid w:val="00BC6CE0"/>
    <w:rsid w:val="00BC70A5"/>
    <w:rsid w:val="00BC71CA"/>
    <w:rsid w:val="00BC7651"/>
    <w:rsid w:val="00BD0830"/>
    <w:rsid w:val="00BD08FC"/>
    <w:rsid w:val="00BD0E40"/>
    <w:rsid w:val="00BD0F33"/>
    <w:rsid w:val="00BD1335"/>
    <w:rsid w:val="00BD16AD"/>
    <w:rsid w:val="00BD1789"/>
    <w:rsid w:val="00BD2639"/>
    <w:rsid w:val="00BD27B1"/>
    <w:rsid w:val="00BD2F04"/>
    <w:rsid w:val="00BD3025"/>
    <w:rsid w:val="00BD34B5"/>
    <w:rsid w:val="00BD40F5"/>
    <w:rsid w:val="00BD419D"/>
    <w:rsid w:val="00BD4279"/>
    <w:rsid w:val="00BD5055"/>
    <w:rsid w:val="00BD514C"/>
    <w:rsid w:val="00BD54CE"/>
    <w:rsid w:val="00BD6FF3"/>
    <w:rsid w:val="00BD744E"/>
    <w:rsid w:val="00BD7B75"/>
    <w:rsid w:val="00BD7E99"/>
    <w:rsid w:val="00BE046A"/>
    <w:rsid w:val="00BE1459"/>
    <w:rsid w:val="00BE155F"/>
    <w:rsid w:val="00BE195E"/>
    <w:rsid w:val="00BE2CD6"/>
    <w:rsid w:val="00BE3487"/>
    <w:rsid w:val="00BE3A30"/>
    <w:rsid w:val="00BE3C32"/>
    <w:rsid w:val="00BE3F7E"/>
    <w:rsid w:val="00BE54D6"/>
    <w:rsid w:val="00BE58EA"/>
    <w:rsid w:val="00BE599D"/>
    <w:rsid w:val="00BE6351"/>
    <w:rsid w:val="00BE6806"/>
    <w:rsid w:val="00BE6C70"/>
    <w:rsid w:val="00BE6F90"/>
    <w:rsid w:val="00BE7F6E"/>
    <w:rsid w:val="00BF01CD"/>
    <w:rsid w:val="00BF072D"/>
    <w:rsid w:val="00BF1137"/>
    <w:rsid w:val="00BF1907"/>
    <w:rsid w:val="00BF1B33"/>
    <w:rsid w:val="00BF3157"/>
    <w:rsid w:val="00BF3822"/>
    <w:rsid w:val="00BF3982"/>
    <w:rsid w:val="00BF3B4A"/>
    <w:rsid w:val="00BF3C8E"/>
    <w:rsid w:val="00BF4370"/>
    <w:rsid w:val="00BF4542"/>
    <w:rsid w:val="00BF4AB1"/>
    <w:rsid w:val="00BF56DC"/>
    <w:rsid w:val="00BF59B8"/>
    <w:rsid w:val="00BF6171"/>
    <w:rsid w:val="00BF68D0"/>
    <w:rsid w:val="00BF6A3A"/>
    <w:rsid w:val="00BF6B11"/>
    <w:rsid w:val="00BF6BE8"/>
    <w:rsid w:val="00BF7D5E"/>
    <w:rsid w:val="00BF7FB6"/>
    <w:rsid w:val="00C00474"/>
    <w:rsid w:val="00C00869"/>
    <w:rsid w:val="00C00925"/>
    <w:rsid w:val="00C0133F"/>
    <w:rsid w:val="00C017CB"/>
    <w:rsid w:val="00C01EA2"/>
    <w:rsid w:val="00C025BA"/>
    <w:rsid w:val="00C02859"/>
    <w:rsid w:val="00C02EF1"/>
    <w:rsid w:val="00C0336A"/>
    <w:rsid w:val="00C036FF"/>
    <w:rsid w:val="00C03712"/>
    <w:rsid w:val="00C03770"/>
    <w:rsid w:val="00C03E19"/>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AE5"/>
    <w:rsid w:val="00C11C9F"/>
    <w:rsid w:val="00C11E98"/>
    <w:rsid w:val="00C11ECD"/>
    <w:rsid w:val="00C120E1"/>
    <w:rsid w:val="00C124F5"/>
    <w:rsid w:val="00C12AB3"/>
    <w:rsid w:val="00C12C1D"/>
    <w:rsid w:val="00C133FE"/>
    <w:rsid w:val="00C1428B"/>
    <w:rsid w:val="00C1498B"/>
    <w:rsid w:val="00C149A8"/>
    <w:rsid w:val="00C14C42"/>
    <w:rsid w:val="00C14C48"/>
    <w:rsid w:val="00C15691"/>
    <w:rsid w:val="00C156D0"/>
    <w:rsid w:val="00C15FC5"/>
    <w:rsid w:val="00C16022"/>
    <w:rsid w:val="00C16706"/>
    <w:rsid w:val="00C167D0"/>
    <w:rsid w:val="00C16D0F"/>
    <w:rsid w:val="00C17436"/>
    <w:rsid w:val="00C17584"/>
    <w:rsid w:val="00C1791E"/>
    <w:rsid w:val="00C17B99"/>
    <w:rsid w:val="00C17DFE"/>
    <w:rsid w:val="00C20002"/>
    <w:rsid w:val="00C20714"/>
    <w:rsid w:val="00C20792"/>
    <w:rsid w:val="00C20843"/>
    <w:rsid w:val="00C2152E"/>
    <w:rsid w:val="00C21768"/>
    <w:rsid w:val="00C21E59"/>
    <w:rsid w:val="00C21EB1"/>
    <w:rsid w:val="00C2253C"/>
    <w:rsid w:val="00C226AB"/>
    <w:rsid w:val="00C22DE6"/>
    <w:rsid w:val="00C23372"/>
    <w:rsid w:val="00C238C5"/>
    <w:rsid w:val="00C23AA7"/>
    <w:rsid w:val="00C23EB6"/>
    <w:rsid w:val="00C24CD9"/>
    <w:rsid w:val="00C2512B"/>
    <w:rsid w:val="00C253B3"/>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3D35"/>
    <w:rsid w:val="00C34200"/>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82F"/>
    <w:rsid w:val="00C439B8"/>
    <w:rsid w:val="00C43D28"/>
    <w:rsid w:val="00C43FF1"/>
    <w:rsid w:val="00C456D0"/>
    <w:rsid w:val="00C45BFE"/>
    <w:rsid w:val="00C466DB"/>
    <w:rsid w:val="00C46B2C"/>
    <w:rsid w:val="00C46E74"/>
    <w:rsid w:val="00C4710A"/>
    <w:rsid w:val="00C472CA"/>
    <w:rsid w:val="00C47504"/>
    <w:rsid w:val="00C475AB"/>
    <w:rsid w:val="00C47CC7"/>
    <w:rsid w:val="00C47F66"/>
    <w:rsid w:val="00C50314"/>
    <w:rsid w:val="00C503AD"/>
    <w:rsid w:val="00C5054C"/>
    <w:rsid w:val="00C506A1"/>
    <w:rsid w:val="00C50868"/>
    <w:rsid w:val="00C50AEF"/>
    <w:rsid w:val="00C50CA7"/>
    <w:rsid w:val="00C51932"/>
    <w:rsid w:val="00C51961"/>
    <w:rsid w:val="00C51979"/>
    <w:rsid w:val="00C51F06"/>
    <w:rsid w:val="00C5258D"/>
    <w:rsid w:val="00C528D1"/>
    <w:rsid w:val="00C53175"/>
    <w:rsid w:val="00C53E93"/>
    <w:rsid w:val="00C546B4"/>
    <w:rsid w:val="00C546B5"/>
    <w:rsid w:val="00C54988"/>
    <w:rsid w:val="00C54DC9"/>
    <w:rsid w:val="00C55774"/>
    <w:rsid w:val="00C55A88"/>
    <w:rsid w:val="00C55C32"/>
    <w:rsid w:val="00C5614B"/>
    <w:rsid w:val="00C564F5"/>
    <w:rsid w:val="00C56DD8"/>
    <w:rsid w:val="00C56E4A"/>
    <w:rsid w:val="00C570E2"/>
    <w:rsid w:val="00C573D6"/>
    <w:rsid w:val="00C57BA2"/>
    <w:rsid w:val="00C606A3"/>
    <w:rsid w:val="00C60994"/>
    <w:rsid w:val="00C60A25"/>
    <w:rsid w:val="00C61426"/>
    <w:rsid w:val="00C618D1"/>
    <w:rsid w:val="00C618FE"/>
    <w:rsid w:val="00C61AF3"/>
    <w:rsid w:val="00C62E06"/>
    <w:rsid w:val="00C632EB"/>
    <w:rsid w:val="00C63DE7"/>
    <w:rsid w:val="00C641E1"/>
    <w:rsid w:val="00C64224"/>
    <w:rsid w:val="00C642F4"/>
    <w:rsid w:val="00C64370"/>
    <w:rsid w:val="00C64921"/>
    <w:rsid w:val="00C65EC3"/>
    <w:rsid w:val="00C66105"/>
    <w:rsid w:val="00C6623A"/>
    <w:rsid w:val="00C66720"/>
    <w:rsid w:val="00C66F6A"/>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776"/>
    <w:rsid w:val="00C75873"/>
    <w:rsid w:val="00C7595F"/>
    <w:rsid w:val="00C75A4E"/>
    <w:rsid w:val="00C75EB2"/>
    <w:rsid w:val="00C75F2A"/>
    <w:rsid w:val="00C76110"/>
    <w:rsid w:val="00C7795B"/>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516"/>
    <w:rsid w:val="00C91547"/>
    <w:rsid w:val="00C915E6"/>
    <w:rsid w:val="00C91A67"/>
    <w:rsid w:val="00C91B53"/>
    <w:rsid w:val="00C933E4"/>
    <w:rsid w:val="00C93666"/>
    <w:rsid w:val="00C93753"/>
    <w:rsid w:val="00C937B9"/>
    <w:rsid w:val="00C93906"/>
    <w:rsid w:val="00C93A05"/>
    <w:rsid w:val="00C93A07"/>
    <w:rsid w:val="00C93E0D"/>
    <w:rsid w:val="00C93FE0"/>
    <w:rsid w:val="00C9468C"/>
    <w:rsid w:val="00C94DFF"/>
    <w:rsid w:val="00C94FDE"/>
    <w:rsid w:val="00C956EB"/>
    <w:rsid w:val="00C95AA2"/>
    <w:rsid w:val="00C95ED2"/>
    <w:rsid w:val="00C9627D"/>
    <w:rsid w:val="00C96309"/>
    <w:rsid w:val="00C967B0"/>
    <w:rsid w:val="00C9702E"/>
    <w:rsid w:val="00C9741C"/>
    <w:rsid w:val="00C978F9"/>
    <w:rsid w:val="00C97A74"/>
    <w:rsid w:val="00C97E48"/>
    <w:rsid w:val="00CA065B"/>
    <w:rsid w:val="00CA1DC7"/>
    <w:rsid w:val="00CA1EEB"/>
    <w:rsid w:val="00CA2330"/>
    <w:rsid w:val="00CA2349"/>
    <w:rsid w:val="00CA27B4"/>
    <w:rsid w:val="00CA2AA2"/>
    <w:rsid w:val="00CA2F96"/>
    <w:rsid w:val="00CA319D"/>
    <w:rsid w:val="00CA45EB"/>
    <w:rsid w:val="00CA487D"/>
    <w:rsid w:val="00CA48DF"/>
    <w:rsid w:val="00CA5E09"/>
    <w:rsid w:val="00CA5F0C"/>
    <w:rsid w:val="00CA6B2C"/>
    <w:rsid w:val="00CA6F77"/>
    <w:rsid w:val="00CA7675"/>
    <w:rsid w:val="00CA7BF1"/>
    <w:rsid w:val="00CB05A0"/>
    <w:rsid w:val="00CB081B"/>
    <w:rsid w:val="00CB1603"/>
    <w:rsid w:val="00CB1F4D"/>
    <w:rsid w:val="00CB213B"/>
    <w:rsid w:val="00CB2263"/>
    <w:rsid w:val="00CB2503"/>
    <w:rsid w:val="00CB2B97"/>
    <w:rsid w:val="00CB2EFE"/>
    <w:rsid w:val="00CB2F7C"/>
    <w:rsid w:val="00CB3A23"/>
    <w:rsid w:val="00CB4CB3"/>
    <w:rsid w:val="00CB5BF5"/>
    <w:rsid w:val="00CB5C19"/>
    <w:rsid w:val="00CB60DC"/>
    <w:rsid w:val="00CB6178"/>
    <w:rsid w:val="00CB64A1"/>
    <w:rsid w:val="00CB6782"/>
    <w:rsid w:val="00CB6BC3"/>
    <w:rsid w:val="00CB6C06"/>
    <w:rsid w:val="00CB6E20"/>
    <w:rsid w:val="00CB7335"/>
    <w:rsid w:val="00CB765A"/>
    <w:rsid w:val="00CB774D"/>
    <w:rsid w:val="00CB795F"/>
    <w:rsid w:val="00CB7F59"/>
    <w:rsid w:val="00CC1362"/>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5D5"/>
    <w:rsid w:val="00CD0664"/>
    <w:rsid w:val="00CD0BAD"/>
    <w:rsid w:val="00CD0D47"/>
    <w:rsid w:val="00CD0D5C"/>
    <w:rsid w:val="00CD0D8D"/>
    <w:rsid w:val="00CD0E82"/>
    <w:rsid w:val="00CD0FCE"/>
    <w:rsid w:val="00CD206C"/>
    <w:rsid w:val="00CD230A"/>
    <w:rsid w:val="00CD27B0"/>
    <w:rsid w:val="00CD2B80"/>
    <w:rsid w:val="00CD322B"/>
    <w:rsid w:val="00CD357E"/>
    <w:rsid w:val="00CD35F1"/>
    <w:rsid w:val="00CD35FF"/>
    <w:rsid w:val="00CD391D"/>
    <w:rsid w:val="00CD3A71"/>
    <w:rsid w:val="00CD3E87"/>
    <w:rsid w:val="00CD45F0"/>
    <w:rsid w:val="00CD4899"/>
    <w:rsid w:val="00CD5064"/>
    <w:rsid w:val="00CD5108"/>
    <w:rsid w:val="00CD5C30"/>
    <w:rsid w:val="00CD62CD"/>
    <w:rsid w:val="00CD77DC"/>
    <w:rsid w:val="00CD7919"/>
    <w:rsid w:val="00CE031F"/>
    <w:rsid w:val="00CE0648"/>
    <w:rsid w:val="00CE0784"/>
    <w:rsid w:val="00CE0DB5"/>
    <w:rsid w:val="00CE10E8"/>
    <w:rsid w:val="00CE17B7"/>
    <w:rsid w:val="00CE211D"/>
    <w:rsid w:val="00CE2B6B"/>
    <w:rsid w:val="00CE2F39"/>
    <w:rsid w:val="00CE330A"/>
    <w:rsid w:val="00CE36DE"/>
    <w:rsid w:val="00CE44B7"/>
    <w:rsid w:val="00CE4BE3"/>
    <w:rsid w:val="00CE5718"/>
    <w:rsid w:val="00CE589C"/>
    <w:rsid w:val="00CE5E93"/>
    <w:rsid w:val="00CE6239"/>
    <w:rsid w:val="00CE632A"/>
    <w:rsid w:val="00CE6F2C"/>
    <w:rsid w:val="00CE6F5D"/>
    <w:rsid w:val="00CE76C3"/>
    <w:rsid w:val="00CE7A38"/>
    <w:rsid w:val="00CE7BD8"/>
    <w:rsid w:val="00CF04D4"/>
    <w:rsid w:val="00CF07DF"/>
    <w:rsid w:val="00CF0905"/>
    <w:rsid w:val="00CF0A26"/>
    <w:rsid w:val="00CF0D00"/>
    <w:rsid w:val="00CF0E60"/>
    <w:rsid w:val="00CF14A7"/>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069"/>
    <w:rsid w:val="00D024C1"/>
    <w:rsid w:val="00D02561"/>
    <w:rsid w:val="00D02702"/>
    <w:rsid w:val="00D027EC"/>
    <w:rsid w:val="00D02981"/>
    <w:rsid w:val="00D02CC6"/>
    <w:rsid w:val="00D03093"/>
    <w:rsid w:val="00D03D8C"/>
    <w:rsid w:val="00D0424B"/>
    <w:rsid w:val="00D04722"/>
    <w:rsid w:val="00D04A5D"/>
    <w:rsid w:val="00D04C72"/>
    <w:rsid w:val="00D055D8"/>
    <w:rsid w:val="00D055D9"/>
    <w:rsid w:val="00D062CD"/>
    <w:rsid w:val="00D064F8"/>
    <w:rsid w:val="00D06863"/>
    <w:rsid w:val="00D06CBA"/>
    <w:rsid w:val="00D07C17"/>
    <w:rsid w:val="00D07F25"/>
    <w:rsid w:val="00D10575"/>
    <w:rsid w:val="00D10BD7"/>
    <w:rsid w:val="00D10BE1"/>
    <w:rsid w:val="00D11304"/>
    <w:rsid w:val="00D11F71"/>
    <w:rsid w:val="00D122F2"/>
    <w:rsid w:val="00D12712"/>
    <w:rsid w:val="00D1318C"/>
    <w:rsid w:val="00D13244"/>
    <w:rsid w:val="00D132D8"/>
    <w:rsid w:val="00D1350B"/>
    <w:rsid w:val="00D13ACD"/>
    <w:rsid w:val="00D13D27"/>
    <w:rsid w:val="00D14196"/>
    <w:rsid w:val="00D142C3"/>
    <w:rsid w:val="00D14532"/>
    <w:rsid w:val="00D1464A"/>
    <w:rsid w:val="00D157A7"/>
    <w:rsid w:val="00D16AAC"/>
    <w:rsid w:val="00D16B07"/>
    <w:rsid w:val="00D16ECB"/>
    <w:rsid w:val="00D17452"/>
    <w:rsid w:val="00D178D7"/>
    <w:rsid w:val="00D17E28"/>
    <w:rsid w:val="00D20F01"/>
    <w:rsid w:val="00D21646"/>
    <w:rsid w:val="00D21BC6"/>
    <w:rsid w:val="00D22496"/>
    <w:rsid w:val="00D2264C"/>
    <w:rsid w:val="00D2288F"/>
    <w:rsid w:val="00D22DD3"/>
    <w:rsid w:val="00D22DFD"/>
    <w:rsid w:val="00D24D44"/>
    <w:rsid w:val="00D25318"/>
    <w:rsid w:val="00D257D5"/>
    <w:rsid w:val="00D25899"/>
    <w:rsid w:val="00D25DCB"/>
    <w:rsid w:val="00D26079"/>
    <w:rsid w:val="00D26604"/>
    <w:rsid w:val="00D273EF"/>
    <w:rsid w:val="00D27484"/>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6F5"/>
    <w:rsid w:val="00D34BA3"/>
    <w:rsid w:val="00D35011"/>
    <w:rsid w:val="00D35B14"/>
    <w:rsid w:val="00D35B3A"/>
    <w:rsid w:val="00D35B65"/>
    <w:rsid w:val="00D35C37"/>
    <w:rsid w:val="00D3708D"/>
    <w:rsid w:val="00D37811"/>
    <w:rsid w:val="00D37904"/>
    <w:rsid w:val="00D37CC4"/>
    <w:rsid w:val="00D37D6A"/>
    <w:rsid w:val="00D37FA4"/>
    <w:rsid w:val="00D37FAD"/>
    <w:rsid w:val="00D40703"/>
    <w:rsid w:val="00D407AF"/>
    <w:rsid w:val="00D40F9F"/>
    <w:rsid w:val="00D412D2"/>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5B4"/>
    <w:rsid w:val="00D46AFF"/>
    <w:rsid w:val="00D46D66"/>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591"/>
    <w:rsid w:val="00D549DA"/>
    <w:rsid w:val="00D54C18"/>
    <w:rsid w:val="00D55160"/>
    <w:rsid w:val="00D553CB"/>
    <w:rsid w:val="00D555A5"/>
    <w:rsid w:val="00D55F2D"/>
    <w:rsid w:val="00D5715C"/>
    <w:rsid w:val="00D574B3"/>
    <w:rsid w:val="00D57F3A"/>
    <w:rsid w:val="00D60725"/>
    <w:rsid w:val="00D611FC"/>
    <w:rsid w:val="00D619D7"/>
    <w:rsid w:val="00D62016"/>
    <w:rsid w:val="00D6248D"/>
    <w:rsid w:val="00D62656"/>
    <w:rsid w:val="00D62D27"/>
    <w:rsid w:val="00D63005"/>
    <w:rsid w:val="00D63CFA"/>
    <w:rsid w:val="00D63F5A"/>
    <w:rsid w:val="00D647FB"/>
    <w:rsid w:val="00D65A54"/>
    <w:rsid w:val="00D65A5F"/>
    <w:rsid w:val="00D660F5"/>
    <w:rsid w:val="00D66293"/>
    <w:rsid w:val="00D66347"/>
    <w:rsid w:val="00D6656A"/>
    <w:rsid w:val="00D66B7F"/>
    <w:rsid w:val="00D66D1C"/>
    <w:rsid w:val="00D67CE4"/>
    <w:rsid w:val="00D70481"/>
    <w:rsid w:val="00D70850"/>
    <w:rsid w:val="00D709A1"/>
    <w:rsid w:val="00D70A6E"/>
    <w:rsid w:val="00D70BB5"/>
    <w:rsid w:val="00D71645"/>
    <w:rsid w:val="00D71BAB"/>
    <w:rsid w:val="00D71CD5"/>
    <w:rsid w:val="00D71D09"/>
    <w:rsid w:val="00D71DCC"/>
    <w:rsid w:val="00D7215C"/>
    <w:rsid w:val="00D726C7"/>
    <w:rsid w:val="00D72903"/>
    <w:rsid w:val="00D7336E"/>
    <w:rsid w:val="00D7369E"/>
    <w:rsid w:val="00D73875"/>
    <w:rsid w:val="00D738BB"/>
    <w:rsid w:val="00D73C1E"/>
    <w:rsid w:val="00D74053"/>
    <w:rsid w:val="00D74132"/>
    <w:rsid w:val="00D74654"/>
    <w:rsid w:val="00D74AF2"/>
    <w:rsid w:val="00D76461"/>
    <w:rsid w:val="00D76F8F"/>
    <w:rsid w:val="00D771DC"/>
    <w:rsid w:val="00D77397"/>
    <w:rsid w:val="00D775A6"/>
    <w:rsid w:val="00D77C06"/>
    <w:rsid w:val="00D80D74"/>
    <w:rsid w:val="00D8217E"/>
    <w:rsid w:val="00D82287"/>
    <w:rsid w:val="00D83365"/>
    <w:rsid w:val="00D83B52"/>
    <w:rsid w:val="00D83E27"/>
    <w:rsid w:val="00D84015"/>
    <w:rsid w:val="00D845F4"/>
    <w:rsid w:val="00D84A60"/>
    <w:rsid w:val="00D85626"/>
    <w:rsid w:val="00D85B02"/>
    <w:rsid w:val="00D85BFD"/>
    <w:rsid w:val="00D85C9B"/>
    <w:rsid w:val="00D85CF6"/>
    <w:rsid w:val="00D8622A"/>
    <w:rsid w:val="00D86595"/>
    <w:rsid w:val="00D86C21"/>
    <w:rsid w:val="00D87021"/>
    <w:rsid w:val="00D87AAA"/>
    <w:rsid w:val="00D87F3B"/>
    <w:rsid w:val="00D904AE"/>
    <w:rsid w:val="00D9056B"/>
    <w:rsid w:val="00D907C2"/>
    <w:rsid w:val="00D90A9C"/>
    <w:rsid w:val="00D90D98"/>
    <w:rsid w:val="00D91271"/>
    <w:rsid w:val="00D91656"/>
    <w:rsid w:val="00D91760"/>
    <w:rsid w:val="00D91897"/>
    <w:rsid w:val="00D91B6B"/>
    <w:rsid w:val="00D92004"/>
    <w:rsid w:val="00D92237"/>
    <w:rsid w:val="00D92CCD"/>
    <w:rsid w:val="00D92EDA"/>
    <w:rsid w:val="00D932E8"/>
    <w:rsid w:val="00D93D7E"/>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97EEA"/>
    <w:rsid w:val="00DA00F6"/>
    <w:rsid w:val="00DA030D"/>
    <w:rsid w:val="00DA1D1F"/>
    <w:rsid w:val="00DA2374"/>
    <w:rsid w:val="00DA242A"/>
    <w:rsid w:val="00DA2BAC"/>
    <w:rsid w:val="00DA2BDD"/>
    <w:rsid w:val="00DA3402"/>
    <w:rsid w:val="00DA3C6D"/>
    <w:rsid w:val="00DA4608"/>
    <w:rsid w:val="00DA4747"/>
    <w:rsid w:val="00DA56EC"/>
    <w:rsid w:val="00DA599D"/>
    <w:rsid w:val="00DA5BA7"/>
    <w:rsid w:val="00DA5BF9"/>
    <w:rsid w:val="00DA5EE6"/>
    <w:rsid w:val="00DA5F82"/>
    <w:rsid w:val="00DA62FE"/>
    <w:rsid w:val="00DA6352"/>
    <w:rsid w:val="00DA6E71"/>
    <w:rsid w:val="00DA78E3"/>
    <w:rsid w:val="00DB04EA"/>
    <w:rsid w:val="00DB08F5"/>
    <w:rsid w:val="00DB0CAB"/>
    <w:rsid w:val="00DB10E7"/>
    <w:rsid w:val="00DB1155"/>
    <w:rsid w:val="00DB147C"/>
    <w:rsid w:val="00DB1B53"/>
    <w:rsid w:val="00DB1DF6"/>
    <w:rsid w:val="00DB1E32"/>
    <w:rsid w:val="00DB1ED1"/>
    <w:rsid w:val="00DB2E60"/>
    <w:rsid w:val="00DB2EB0"/>
    <w:rsid w:val="00DB39F5"/>
    <w:rsid w:val="00DB3D61"/>
    <w:rsid w:val="00DB4B32"/>
    <w:rsid w:val="00DB5DF4"/>
    <w:rsid w:val="00DB5DF5"/>
    <w:rsid w:val="00DB6207"/>
    <w:rsid w:val="00DB6819"/>
    <w:rsid w:val="00DB71BC"/>
    <w:rsid w:val="00DB7452"/>
    <w:rsid w:val="00DC00B0"/>
    <w:rsid w:val="00DC0115"/>
    <w:rsid w:val="00DC07FB"/>
    <w:rsid w:val="00DC0B92"/>
    <w:rsid w:val="00DC16E5"/>
    <w:rsid w:val="00DC17C9"/>
    <w:rsid w:val="00DC1802"/>
    <w:rsid w:val="00DC1E95"/>
    <w:rsid w:val="00DC2762"/>
    <w:rsid w:val="00DC2DF0"/>
    <w:rsid w:val="00DC341A"/>
    <w:rsid w:val="00DC359B"/>
    <w:rsid w:val="00DC3AA3"/>
    <w:rsid w:val="00DC4053"/>
    <w:rsid w:val="00DC4728"/>
    <w:rsid w:val="00DC49E4"/>
    <w:rsid w:val="00DC5E02"/>
    <w:rsid w:val="00DC62AC"/>
    <w:rsid w:val="00DC6494"/>
    <w:rsid w:val="00DC66D9"/>
    <w:rsid w:val="00DC6850"/>
    <w:rsid w:val="00DC6CA7"/>
    <w:rsid w:val="00DC6DAC"/>
    <w:rsid w:val="00DC726E"/>
    <w:rsid w:val="00DC773D"/>
    <w:rsid w:val="00DC7A2C"/>
    <w:rsid w:val="00DC7AC8"/>
    <w:rsid w:val="00DC7C16"/>
    <w:rsid w:val="00DC7F97"/>
    <w:rsid w:val="00DD02A8"/>
    <w:rsid w:val="00DD03E3"/>
    <w:rsid w:val="00DD0BFB"/>
    <w:rsid w:val="00DD0F80"/>
    <w:rsid w:val="00DD1195"/>
    <w:rsid w:val="00DD169B"/>
    <w:rsid w:val="00DD2DCE"/>
    <w:rsid w:val="00DD2E99"/>
    <w:rsid w:val="00DD2F68"/>
    <w:rsid w:val="00DD3376"/>
    <w:rsid w:val="00DD464B"/>
    <w:rsid w:val="00DD5B22"/>
    <w:rsid w:val="00DD6CA7"/>
    <w:rsid w:val="00DD7CD9"/>
    <w:rsid w:val="00DE062D"/>
    <w:rsid w:val="00DE08AD"/>
    <w:rsid w:val="00DE0D3C"/>
    <w:rsid w:val="00DE1297"/>
    <w:rsid w:val="00DE18E2"/>
    <w:rsid w:val="00DE1A58"/>
    <w:rsid w:val="00DE1BBC"/>
    <w:rsid w:val="00DE1C34"/>
    <w:rsid w:val="00DE1F1B"/>
    <w:rsid w:val="00DE2988"/>
    <w:rsid w:val="00DE2B49"/>
    <w:rsid w:val="00DE2D45"/>
    <w:rsid w:val="00DE393A"/>
    <w:rsid w:val="00DE4059"/>
    <w:rsid w:val="00DE4475"/>
    <w:rsid w:val="00DE47B5"/>
    <w:rsid w:val="00DE48B9"/>
    <w:rsid w:val="00DE4997"/>
    <w:rsid w:val="00DE52CB"/>
    <w:rsid w:val="00DE6CAE"/>
    <w:rsid w:val="00DE7481"/>
    <w:rsid w:val="00DE7B2B"/>
    <w:rsid w:val="00DE7B2F"/>
    <w:rsid w:val="00DF094C"/>
    <w:rsid w:val="00DF113D"/>
    <w:rsid w:val="00DF1422"/>
    <w:rsid w:val="00DF1960"/>
    <w:rsid w:val="00DF215F"/>
    <w:rsid w:val="00DF21EC"/>
    <w:rsid w:val="00DF297A"/>
    <w:rsid w:val="00DF2990"/>
    <w:rsid w:val="00DF2A27"/>
    <w:rsid w:val="00DF2F8B"/>
    <w:rsid w:val="00DF33B8"/>
    <w:rsid w:val="00DF3477"/>
    <w:rsid w:val="00DF3635"/>
    <w:rsid w:val="00DF39FB"/>
    <w:rsid w:val="00DF4086"/>
    <w:rsid w:val="00DF49D6"/>
    <w:rsid w:val="00DF4B39"/>
    <w:rsid w:val="00DF4D11"/>
    <w:rsid w:val="00DF4E41"/>
    <w:rsid w:val="00DF5631"/>
    <w:rsid w:val="00DF5F3C"/>
    <w:rsid w:val="00DF60EC"/>
    <w:rsid w:val="00DF6346"/>
    <w:rsid w:val="00DF6CC9"/>
    <w:rsid w:val="00DF6CD6"/>
    <w:rsid w:val="00DF6E23"/>
    <w:rsid w:val="00DF73D7"/>
    <w:rsid w:val="00DF7B4C"/>
    <w:rsid w:val="00E0018E"/>
    <w:rsid w:val="00E002E3"/>
    <w:rsid w:val="00E007E8"/>
    <w:rsid w:val="00E0089B"/>
    <w:rsid w:val="00E0159A"/>
    <w:rsid w:val="00E01881"/>
    <w:rsid w:val="00E0281B"/>
    <w:rsid w:val="00E02FD3"/>
    <w:rsid w:val="00E0301F"/>
    <w:rsid w:val="00E03741"/>
    <w:rsid w:val="00E03F27"/>
    <w:rsid w:val="00E043DB"/>
    <w:rsid w:val="00E04AF6"/>
    <w:rsid w:val="00E04CCE"/>
    <w:rsid w:val="00E04F24"/>
    <w:rsid w:val="00E0629E"/>
    <w:rsid w:val="00E0732B"/>
    <w:rsid w:val="00E0771F"/>
    <w:rsid w:val="00E07722"/>
    <w:rsid w:val="00E078C2"/>
    <w:rsid w:val="00E078E8"/>
    <w:rsid w:val="00E07BF2"/>
    <w:rsid w:val="00E07D05"/>
    <w:rsid w:val="00E07F2E"/>
    <w:rsid w:val="00E10338"/>
    <w:rsid w:val="00E10576"/>
    <w:rsid w:val="00E1080A"/>
    <w:rsid w:val="00E10E2B"/>
    <w:rsid w:val="00E11047"/>
    <w:rsid w:val="00E11172"/>
    <w:rsid w:val="00E114E7"/>
    <w:rsid w:val="00E11641"/>
    <w:rsid w:val="00E117BB"/>
    <w:rsid w:val="00E122DF"/>
    <w:rsid w:val="00E12C06"/>
    <w:rsid w:val="00E13779"/>
    <w:rsid w:val="00E143F1"/>
    <w:rsid w:val="00E149A0"/>
    <w:rsid w:val="00E150EA"/>
    <w:rsid w:val="00E15397"/>
    <w:rsid w:val="00E15A03"/>
    <w:rsid w:val="00E15C00"/>
    <w:rsid w:val="00E1610F"/>
    <w:rsid w:val="00E16214"/>
    <w:rsid w:val="00E1657E"/>
    <w:rsid w:val="00E16A92"/>
    <w:rsid w:val="00E174EC"/>
    <w:rsid w:val="00E176E5"/>
    <w:rsid w:val="00E17756"/>
    <w:rsid w:val="00E17B3E"/>
    <w:rsid w:val="00E204E3"/>
    <w:rsid w:val="00E217CD"/>
    <w:rsid w:val="00E2189D"/>
    <w:rsid w:val="00E22193"/>
    <w:rsid w:val="00E23707"/>
    <w:rsid w:val="00E23E06"/>
    <w:rsid w:val="00E23EEE"/>
    <w:rsid w:val="00E243B1"/>
    <w:rsid w:val="00E24775"/>
    <w:rsid w:val="00E24F00"/>
    <w:rsid w:val="00E25B93"/>
    <w:rsid w:val="00E25D7B"/>
    <w:rsid w:val="00E26462"/>
    <w:rsid w:val="00E26785"/>
    <w:rsid w:val="00E269C9"/>
    <w:rsid w:val="00E26C5A"/>
    <w:rsid w:val="00E27083"/>
    <w:rsid w:val="00E271C8"/>
    <w:rsid w:val="00E273E2"/>
    <w:rsid w:val="00E307AD"/>
    <w:rsid w:val="00E30D55"/>
    <w:rsid w:val="00E3194F"/>
    <w:rsid w:val="00E31A72"/>
    <w:rsid w:val="00E31BF5"/>
    <w:rsid w:val="00E31EC7"/>
    <w:rsid w:val="00E32101"/>
    <w:rsid w:val="00E32C5D"/>
    <w:rsid w:val="00E33730"/>
    <w:rsid w:val="00E338EC"/>
    <w:rsid w:val="00E33BF4"/>
    <w:rsid w:val="00E33F7F"/>
    <w:rsid w:val="00E34018"/>
    <w:rsid w:val="00E342D0"/>
    <w:rsid w:val="00E3440D"/>
    <w:rsid w:val="00E345CC"/>
    <w:rsid w:val="00E34776"/>
    <w:rsid w:val="00E34A29"/>
    <w:rsid w:val="00E34CAF"/>
    <w:rsid w:val="00E355A6"/>
    <w:rsid w:val="00E35D06"/>
    <w:rsid w:val="00E35F17"/>
    <w:rsid w:val="00E36769"/>
    <w:rsid w:val="00E367FC"/>
    <w:rsid w:val="00E36974"/>
    <w:rsid w:val="00E36AD0"/>
    <w:rsid w:val="00E3746D"/>
    <w:rsid w:val="00E37528"/>
    <w:rsid w:val="00E37587"/>
    <w:rsid w:val="00E37A66"/>
    <w:rsid w:val="00E37F1F"/>
    <w:rsid w:val="00E40008"/>
    <w:rsid w:val="00E404FE"/>
    <w:rsid w:val="00E4060C"/>
    <w:rsid w:val="00E41C60"/>
    <w:rsid w:val="00E42966"/>
    <w:rsid w:val="00E43977"/>
    <w:rsid w:val="00E442D7"/>
    <w:rsid w:val="00E44362"/>
    <w:rsid w:val="00E446EC"/>
    <w:rsid w:val="00E451E4"/>
    <w:rsid w:val="00E45206"/>
    <w:rsid w:val="00E4533A"/>
    <w:rsid w:val="00E45C3E"/>
    <w:rsid w:val="00E45D9F"/>
    <w:rsid w:val="00E465E3"/>
    <w:rsid w:val="00E4687F"/>
    <w:rsid w:val="00E476A7"/>
    <w:rsid w:val="00E502EB"/>
    <w:rsid w:val="00E5083E"/>
    <w:rsid w:val="00E51143"/>
    <w:rsid w:val="00E516C2"/>
    <w:rsid w:val="00E51876"/>
    <w:rsid w:val="00E51C2F"/>
    <w:rsid w:val="00E51DF6"/>
    <w:rsid w:val="00E528FB"/>
    <w:rsid w:val="00E53052"/>
    <w:rsid w:val="00E533B5"/>
    <w:rsid w:val="00E53A01"/>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BB7"/>
    <w:rsid w:val="00E61C87"/>
    <w:rsid w:val="00E61D51"/>
    <w:rsid w:val="00E62284"/>
    <w:rsid w:val="00E62CA4"/>
    <w:rsid w:val="00E63AB8"/>
    <w:rsid w:val="00E63B6C"/>
    <w:rsid w:val="00E6413E"/>
    <w:rsid w:val="00E64429"/>
    <w:rsid w:val="00E645A7"/>
    <w:rsid w:val="00E647A0"/>
    <w:rsid w:val="00E649EA"/>
    <w:rsid w:val="00E650E9"/>
    <w:rsid w:val="00E657E1"/>
    <w:rsid w:val="00E66385"/>
    <w:rsid w:val="00E6663F"/>
    <w:rsid w:val="00E66EAB"/>
    <w:rsid w:val="00E66F26"/>
    <w:rsid w:val="00E66F5C"/>
    <w:rsid w:val="00E67876"/>
    <w:rsid w:val="00E7049B"/>
    <w:rsid w:val="00E708FA"/>
    <w:rsid w:val="00E70E45"/>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6F71"/>
    <w:rsid w:val="00E776EF"/>
    <w:rsid w:val="00E779A6"/>
    <w:rsid w:val="00E8008D"/>
    <w:rsid w:val="00E80390"/>
    <w:rsid w:val="00E80591"/>
    <w:rsid w:val="00E806D8"/>
    <w:rsid w:val="00E81F64"/>
    <w:rsid w:val="00E826FB"/>
    <w:rsid w:val="00E82707"/>
    <w:rsid w:val="00E82805"/>
    <w:rsid w:val="00E8285C"/>
    <w:rsid w:val="00E83FA2"/>
    <w:rsid w:val="00E83FC1"/>
    <w:rsid w:val="00E85117"/>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0E"/>
    <w:rsid w:val="00E92FB0"/>
    <w:rsid w:val="00E932FE"/>
    <w:rsid w:val="00E94DAB"/>
    <w:rsid w:val="00E953E8"/>
    <w:rsid w:val="00E958BF"/>
    <w:rsid w:val="00E958F3"/>
    <w:rsid w:val="00E9692F"/>
    <w:rsid w:val="00E96F44"/>
    <w:rsid w:val="00E97206"/>
    <w:rsid w:val="00E973AC"/>
    <w:rsid w:val="00E9796B"/>
    <w:rsid w:val="00E97CCA"/>
    <w:rsid w:val="00EA04B5"/>
    <w:rsid w:val="00EA08B5"/>
    <w:rsid w:val="00EA0EB3"/>
    <w:rsid w:val="00EA15E9"/>
    <w:rsid w:val="00EA1FE4"/>
    <w:rsid w:val="00EA2984"/>
    <w:rsid w:val="00EA30F1"/>
    <w:rsid w:val="00EA31F4"/>
    <w:rsid w:val="00EA3601"/>
    <w:rsid w:val="00EA3956"/>
    <w:rsid w:val="00EA3B55"/>
    <w:rsid w:val="00EA453A"/>
    <w:rsid w:val="00EA470D"/>
    <w:rsid w:val="00EA4ADA"/>
    <w:rsid w:val="00EA5C48"/>
    <w:rsid w:val="00EA5E30"/>
    <w:rsid w:val="00EA5F23"/>
    <w:rsid w:val="00EA7353"/>
    <w:rsid w:val="00EA77DE"/>
    <w:rsid w:val="00EA7FEE"/>
    <w:rsid w:val="00EB03DC"/>
    <w:rsid w:val="00EB05FF"/>
    <w:rsid w:val="00EB1AF3"/>
    <w:rsid w:val="00EB1D67"/>
    <w:rsid w:val="00EB21F3"/>
    <w:rsid w:val="00EB239B"/>
    <w:rsid w:val="00EB2595"/>
    <w:rsid w:val="00EB2FFC"/>
    <w:rsid w:val="00EB3E30"/>
    <w:rsid w:val="00EB3EDC"/>
    <w:rsid w:val="00EB5525"/>
    <w:rsid w:val="00EB571D"/>
    <w:rsid w:val="00EB60F2"/>
    <w:rsid w:val="00EB7330"/>
    <w:rsid w:val="00EB734B"/>
    <w:rsid w:val="00EC03CC"/>
    <w:rsid w:val="00EC0582"/>
    <w:rsid w:val="00EC0819"/>
    <w:rsid w:val="00EC0E56"/>
    <w:rsid w:val="00EC0EA2"/>
    <w:rsid w:val="00EC115B"/>
    <w:rsid w:val="00EC137A"/>
    <w:rsid w:val="00EC3186"/>
    <w:rsid w:val="00EC52ED"/>
    <w:rsid w:val="00EC56CC"/>
    <w:rsid w:val="00EC5CA5"/>
    <w:rsid w:val="00EC607C"/>
    <w:rsid w:val="00EC6445"/>
    <w:rsid w:val="00EC7104"/>
    <w:rsid w:val="00EC7980"/>
    <w:rsid w:val="00ED0B23"/>
    <w:rsid w:val="00ED1B36"/>
    <w:rsid w:val="00ED21E5"/>
    <w:rsid w:val="00ED26C3"/>
    <w:rsid w:val="00ED2D56"/>
    <w:rsid w:val="00ED35B2"/>
    <w:rsid w:val="00ED402D"/>
    <w:rsid w:val="00ED43C6"/>
    <w:rsid w:val="00ED4806"/>
    <w:rsid w:val="00ED564F"/>
    <w:rsid w:val="00ED7D30"/>
    <w:rsid w:val="00EE016C"/>
    <w:rsid w:val="00EE0888"/>
    <w:rsid w:val="00EE0C40"/>
    <w:rsid w:val="00EE1453"/>
    <w:rsid w:val="00EE1812"/>
    <w:rsid w:val="00EE1B9D"/>
    <w:rsid w:val="00EE1DDD"/>
    <w:rsid w:val="00EE1E4D"/>
    <w:rsid w:val="00EE1E83"/>
    <w:rsid w:val="00EE24F4"/>
    <w:rsid w:val="00EE2F7D"/>
    <w:rsid w:val="00EE38E9"/>
    <w:rsid w:val="00EE4040"/>
    <w:rsid w:val="00EE5581"/>
    <w:rsid w:val="00EE6006"/>
    <w:rsid w:val="00EE6AB1"/>
    <w:rsid w:val="00EE71DA"/>
    <w:rsid w:val="00EE7359"/>
    <w:rsid w:val="00EE7B0C"/>
    <w:rsid w:val="00EF0181"/>
    <w:rsid w:val="00EF0253"/>
    <w:rsid w:val="00EF0259"/>
    <w:rsid w:val="00EF06A3"/>
    <w:rsid w:val="00EF06E0"/>
    <w:rsid w:val="00EF0A8E"/>
    <w:rsid w:val="00EF0DDE"/>
    <w:rsid w:val="00EF10E1"/>
    <w:rsid w:val="00EF2598"/>
    <w:rsid w:val="00EF5228"/>
    <w:rsid w:val="00EF529B"/>
    <w:rsid w:val="00EF5D71"/>
    <w:rsid w:val="00EF6392"/>
    <w:rsid w:val="00EF676B"/>
    <w:rsid w:val="00EF6BAC"/>
    <w:rsid w:val="00EF6F13"/>
    <w:rsid w:val="00F01663"/>
    <w:rsid w:val="00F018E9"/>
    <w:rsid w:val="00F02018"/>
    <w:rsid w:val="00F02675"/>
    <w:rsid w:val="00F0430A"/>
    <w:rsid w:val="00F043C5"/>
    <w:rsid w:val="00F050F5"/>
    <w:rsid w:val="00F0516B"/>
    <w:rsid w:val="00F05551"/>
    <w:rsid w:val="00F06049"/>
    <w:rsid w:val="00F06135"/>
    <w:rsid w:val="00F06234"/>
    <w:rsid w:val="00F0751D"/>
    <w:rsid w:val="00F07EE0"/>
    <w:rsid w:val="00F10325"/>
    <w:rsid w:val="00F10DC0"/>
    <w:rsid w:val="00F1107C"/>
    <w:rsid w:val="00F11651"/>
    <w:rsid w:val="00F11982"/>
    <w:rsid w:val="00F11F0A"/>
    <w:rsid w:val="00F11F9F"/>
    <w:rsid w:val="00F120DE"/>
    <w:rsid w:val="00F1233D"/>
    <w:rsid w:val="00F13272"/>
    <w:rsid w:val="00F13C4F"/>
    <w:rsid w:val="00F146DF"/>
    <w:rsid w:val="00F15842"/>
    <w:rsid w:val="00F15A43"/>
    <w:rsid w:val="00F15ABC"/>
    <w:rsid w:val="00F16610"/>
    <w:rsid w:val="00F16B1D"/>
    <w:rsid w:val="00F16FE7"/>
    <w:rsid w:val="00F17084"/>
    <w:rsid w:val="00F17383"/>
    <w:rsid w:val="00F17DB8"/>
    <w:rsid w:val="00F202A1"/>
    <w:rsid w:val="00F20750"/>
    <w:rsid w:val="00F20F69"/>
    <w:rsid w:val="00F20FD4"/>
    <w:rsid w:val="00F2114D"/>
    <w:rsid w:val="00F21214"/>
    <w:rsid w:val="00F21887"/>
    <w:rsid w:val="00F21D93"/>
    <w:rsid w:val="00F21E56"/>
    <w:rsid w:val="00F22072"/>
    <w:rsid w:val="00F224F0"/>
    <w:rsid w:val="00F23AEF"/>
    <w:rsid w:val="00F24085"/>
    <w:rsid w:val="00F24768"/>
    <w:rsid w:val="00F248BE"/>
    <w:rsid w:val="00F24C1B"/>
    <w:rsid w:val="00F24DD8"/>
    <w:rsid w:val="00F24E53"/>
    <w:rsid w:val="00F24EF5"/>
    <w:rsid w:val="00F255FF"/>
    <w:rsid w:val="00F25765"/>
    <w:rsid w:val="00F25808"/>
    <w:rsid w:val="00F25C82"/>
    <w:rsid w:val="00F262CA"/>
    <w:rsid w:val="00F26CD7"/>
    <w:rsid w:val="00F27350"/>
    <w:rsid w:val="00F27408"/>
    <w:rsid w:val="00F27F5B"/>
    <w:rsid w:val="00F30602"/>
    <w:rsid w:val="00F30A4A"/>
    <w:rsid w:val="00F30A9C"/>
    <w:rsid w:val="00F30B89"/>
    <w:rsid w:val="00F3103C"/>
    <w:rsid w:val="00F317C7"/>
    <w:rsid w:val="00F32AE3"/>
    <w:rsid w:val="00F32BD1"/>
    <w:rsid w:val="00F33AA4"/>
    <w:rsid w:val="00F3422D"/>
    <w:rsid w:val="00F34AD7"/>
    <w:rsid w:val="00F35116"/>
    <w:rsid w:val="00F3561F"/>
    <w:rsid w:val="00F356BB"/>
    <w:rsid w:val="00F35864"/>
    <w:rsid w:val="00F35D54"/>
    <w:rsid w:val="00F36001"/>
    <w:rsid w:val="00F361BA"/>
    <w:rsid w:val="00F361BB"/>
    <w:rsid w:val="00F362A6"/>
    <w:rsid w:val="00F3662E"/>
    <w:rsid w:val="00F36BD5"/>
    <w:rsid w:val="00F36E00"/>
    <w:rsid w:val="00F37A6F"/>
    <w:rsid w:val="00F40103"/>
    <w:rsid w:val="00F402C5"/>
    <w:rsid w:val="00F4051E"/>
    <w:rsid w:val="00F40545"/>
    <w:rsid w:val="00F40C50"/>
    <w:rsid w:val="00F40ECC"/>
    <w:rsid w:val="00F41210"/>
    <w:rsid w:val="00F41258"/>
    <w:rsid w:val="00F4179F"/>
    <w:rsid w:val="00F41AB5"/>
    <w:rsid w:val="00F41B41"/>
    <w:rsid w:val="00F42250"/>
    <w:rsid w:val="00F424AE"/>
    <w:rsid w:val="00F42593"/>
    <w:rsid w:val="00F428C0"/>
    <w:rsid w:val="00F42C0C"/>
    <w:rsid w:val="00F42C22"/>
    <w:rsid w:val="00F43E0D"/>
    <w:rsid w:val="00F4476C"/>
    <w:rsid w:val="00F447DB"/>
    <w:rsid w:val="00F44CC5"/>
    <w:rsid w:val="00F455C6"/>
    <w:rsid w:val="00F46C00"/>
    <w:rsid w:val="00F47002"/>
    <w:rsid w:val="00F470E5"/>
    <w:rsid w:val="00F478C0"/>
    <w:rsid w:val="00F47969"/>
    <w:rsid w:val="00F47B21"/>
    <w:rsid w:val="00F47ECD"/>
    <w:rsid w:val="00F50224"/>
    <w:rsid w:val="00F50AF7"/>
    <w:rsid w:val="00F50E13"/>
    <w:rsid w:val="00F50F55"/>
    <w:rsid w:val="00F5135F"/>
    <w:rsid w:val="00F519DE"/>
    <w:rsid w:val="00F51CAB"/>
    <w:rsid w:val="00F51DAA"/>
    <w:rsid w:val="00F51F31"/>
    <w:rsid w:val="00F521C9"/>
    <w:rsid w:val="00F5225C"/>
    <w:rsid w:val="00F52D70"/>
    <w:rsid w:val="00F52F97"/>
    <w:rsid w:val="00F54366"/>
    <w:rsid w:val="00F543FE"/>
    <w:rsid w:val="00F54928"/>
    <w:rsid w:val="00F54C3F"/>
    <w:rsid w:val="00F54F01"/>
    <w:rsid w:val="00F554AB"/>
    <w:rsid w:val="00F559FF"/>
    <w:rsid w:val="00F563B3"/>
    <w:rsid w:val="00F5646F"/>
    <w:rsid w:val="00F56D3E"/>
    <w:rsid w:val="00F57119"/>
    <w:rsid w:val="00F573D5"/>
    <w:rsid w:val="00F5768F"/>
    <w:rsid w:val="00F60865"/>
    <w:rsid w:val="00F60C2B"/>
    <w:rsid w:val="00F613AE"/>
    <w:rsid w:val="00F61629"/>
    <w:rsid w:val="00F61A5A"/>
    <w:rsid w:val="00F61CD5"/>
    <w:rsid w:val="00F61FE7"/>
    <w:rsid w:val="00F631CA"/>
    <w:rsid w:val="00F64016"/>
    <w:rsid w:val="00F64549"/>
    <w:rsid w:val="00F649D1"/>
    <w:rsid w:val="00F649E4"/>
    <w:rsid w:val="00F65658"/>
    <w:rsid w:val="00F664E6"/>
    <w:rsid w:val="00F66790"/>
    <w:rsid w:val="00F674BB"/>
    <w:rsid w:val="00F6762D"/>
    <w:rsid w:val="00F67771"/>
    <w:rsid w:val="00F6791B"/>
    <w:rsid w:val="00F67E92"/>
    <w:rsid w:val="00F703FC"/>
    <w:rsid w:val="00F706C7"/>
    <w:rsid w:val="00F7075E"/>
    <w:rsid w:val="00F70B43"/>
    <w:rsid w:val="00F70DFF"/>
    <w:rsid w:val="00F72AB4"/>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0D2"/>
    <w:rsid w:val="00F81237"/>
    <w:rsid w:val="00F8187C"/>
    <w:rsid w:val="00F81A32"/>
    <w:rsid w:val="00F81BE5"/>
    <w:rsid w:val="00F81DD5"/>
    <w:rsid w:val="00F81FF0"/>
    <w:rsid w:val="00F820C1"/>
    <w:rsid w:val="00F828B3"/>
    <w:rsid w:val="00F82A4C"/>
    <w:rsid w:val="00F82BE2"/>
    <w:rsid w:val="00F830F9"/>
    <w:rsid w:val="00F83E61"/>
    <w:rsid w:val="00F83EFD"/>
    <w:rsid w:val="00F83F8E"/>
    <w:rsid w:val="00F84204"/>
    <w:rsid w:val="00F8423B"/>
    <w:rsid w:val="00F84AAB"/>
    <w:rsid w:val="00F85268"/>
    <w:rsid w:val="00F8576C"/>
    <w:rsid w:val="00F85BEE"/>
    <w:rsid w:val="00F861C5"/>
    <w:rsid w:val="00F862AA"/>
    <w:rsid w:val="00F86745"/>
    <w:rsid w:val="00F86870"/>
    <w:rsid w:val="00F86C12"/>
    <w:rsid w:val="00F873A0"/>
    <w:rsid w:val="00F875AE"/>
    <w:rsid w:val="00F879C2"/>
    <w:rsid w:val="00F87B49"/>
    <w:rsid w:val="00F90FF8"/>
    <w:rsid w:val="00F91F4E"/>
    <w:rsid w:val="00F92C95"/>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11F8"/>
    <w:rsid w:val="00FA1529"/>
    <w:rsid w:val="00FA1995"/>
    <w:rsid w:val="00FA1F00"/>
    <w:rsid w:val="00FA2746"/>
    <w:rsid w:val="00FA28D4"/>
    <w:rsid w:val="00FA3026"/>
    <w:rsid w:val="00FA3851"/>
    <w:rsid w:val="00FA3B46"/>
    <w:rsid w:val="00FA454F"/>
    <w:rsid w:val="00FA4C8D"/>
    <w:rsid w:val="00FA504E"/>
    <w:rsid w:val="00FA5053"/>
    <w:rsid w:val="00FA525C"/>
    <w:rsid w:val="00FA52FF"/>
    <w:rsid w:val="00FA5489"/>
    <w:rsid w:val="00FA56AF"/>
    <w:rsid w:val="00FA57BE"/>
    <w:rsid w:val="00FA5D1F"/>
    <w:rsid w:val="00FA6659"/>
    <w:rsid w:val="00FA68B7"/>
    <w:rsid w:val="00FA691A"/>
    <w:rsid w:val="00FA71AC"/>
    <w:rsid w:val="00FA74F8"/>
    <w:rsid w:val="00FA7619"/>
    <w:rsid w:val="00FA79B7"/>
    <w:rsid w:val="00FA7A01"/>
    <w:rsid w:val="00FA7BA4"/>
    <w:rsid w:val="00FB1109"/>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0F8"/>
    <w:rsid w:val="00FB725F"/>
    <w:rsid w:val="00FB7989"/>
    <w:rsid w:val="00FB7E8F"/>
    <w:rsid w:val="00FB7EAA"/>
    <w:rsid w:val="00FC0257"/>
    <w:rsid w:val="00FC1F04"/>
    <w:rsid w:val="00FC23D4"/>
    <w:rsid w:val="00FC289B"/>
    <w:rsid w:val="00FC31CE"/>
    <w:rsid w:val="00FC35CD"/>
    <w:rsid w:val="00FC376F"/>
    <w:rsid w:val="00FC38A5"/>
    <w:rsid w:val="00FC3AAA"/>
    <w:rsid w:val="00FC3FDD"/>
    <w:rsid w:val="00FC4326"/>
    <w:rsid w:val="00FC4489"/>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4D4"/>
    <w:rsid w:val="00FD4B40"/>
    <w:rsid w:val="00FD4F86"/>
    <w:rsid w:val="00FD522F"/>
    <w:rsid w:val="00FD5CDC"/>
    <w:rsid w:val="00FD63B9"/>
    <w:rsid w:val="00FD6402"/>
    <w:rsid w:val="00FD659E"/>
    <w:rsid w:val="00FD6A21"/>
    <w:rsid w:val="00FD6EB2"/>
    <w:rsid w:val="00FD70A2"/>
    <w:rsid w:val="00FD7283"/>
    <w:rsid w:val="00FD72DB"/>
    <w:rsid w:val="00FE0520"/>
    <w:rsid w:val="00FE0989"/>
    <w:rsid w:val="00FE0B5F"/>
    <w:rsid w:val="00FE0F0F"/>
    <w:rsid w:val="00FE0FE8"/>
    <w:rsid w:val="00FE1466"/>
    <w:rsid w:val="00FE1A74"/>
    <w:rsid w:val="00FE2117"/>
    <w:rsid w:val="00FE233D"/>
    <w:rsid w:val="00FE23F4"/>
    <w:rsid w:val="00FE2925"/>
    <w:rsid w:val="00FE33C8"/>
    <w:rsid w:val="00FE3B14"/>
    <w:rsid w:val="00FE3D9A"/>
    <w:rsid w:val="00FE43AD"/>
    <w:rsid w:val="00FE45F1"/>
    <w:rsid w:val="00FE49FC"/>
    <w:rsid w:val="00FE4A85"/>
    <w:rsid w:val="00FE4C19"/>
    <w:rsid w:val="00FE56FD"/>
    <w:rsid w:val="00FE58F1"/>
    <w:rsid w:val="00FE5BBC"/>
    <w:rsid w:val="00FE5F33"/>
    <w:rsid w:val="00FE6554"/>
    <w:rsid w:val="00FE690D"/>
    <w:rsid w:val="00FE7527"/>
    <w:rsid w:val="00FE7A6E"/>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39A8"/>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96BDE"/>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rsid w:val="00235920"/>
    <w:rPr>
      <w:rFonts w:eastAsia="Times New Roman"/>
      <w:sz w:val="20"/>
      <w:szCs w:val="20"/>
      <w:lang w:eastAsia="ru-RU"/>
    </w:rPr>
  </w:style>
  <w:style w:type="character" w:styleId="afff0">
    <w:name w:val="footnote reference"/>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9A003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116BD"/>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56D3E"/>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19">
    <w:name w:val="Сетка таблицы119"/>
    <w:basedOn w:val="a8"/>
    <w:next w:val="aa"/>
    <w:uiPriority w:val="59"/>
    <w:rsid w:val="000F514D"/>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8"/>
    <w:next w:val="aa"/>
    <w:uiPriority w:val="59"/>
    <w:rsid w:val="00FE45F1"/>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910EA"/>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unhideWhenUsed/>
    <w:qFormat/>
    <w:rsid w:val="00294E1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10E2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5C9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3420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201C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52D7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8700F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CD05D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B325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0084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7B0CC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B4709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C4489"/>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353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41151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20">
    <w:name w:val="Сетка таблицы122"/>
    <w:basedOn w:val="a8"/>
    <w:next w:val="aa"/>
    <w:uiPriority w:val="59"/>
    <w:rsid w:val="000974A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0">
    <w:name w:val="Нет списка103"/>
    <w:next w:val="a9"/>
    <w:uiPriority w:val="99"/>
    <w:semiHidden/>
    <w:unhideWhenUsed/>
    <w:rsid w:val="00AA3DBE"/>
  </w:style>
  <w:style w:type="numbering" w:customStyle="1" w:styleId="1190">
    <w:name w:val="Нет списка119"/>
    <w:next w:val="a9"/>
    <w:uiPriority w:val="99"/>
    <w:semiHidden/>
    <w:unhideWhenUsed/>
    <w:rsid w:val="00AA3DBE"/>
  </w:style>
  <w:style w:type="table" w:customStyle="1" w:styleId="123">
    <w:name w:val="Сетка таблицы123"/>
    <w:basedOn w:val="a8"/>
    <w:next w:val="aa"/>
    <w:uiPriority w:val="59"/>
    <w:rsid w:val="00AA3DBE"/>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1"/>
    <w:next w:val="aa"/>
    <w:uiPriority w:val="59"/>
    <w:rsid w:val="004D7F5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a8"/>
    <w:next w:val="aa"/>
    <w:uiPriority w:val="59"/>
    <w:rsid w:val="00D37FA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4">
    <w:name w:val="Table Normal34"/>
    <w:uiPriority w:val="2"/>
    <w:semiHidden/>
    <w:unhideWhenUsed/>
    <w:qFormat/>
    <w:rsid w:val="00331EE6"/>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70762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D0206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7">
    <w:name w:val="Table Normal37"/>
    <w:uiPriority w:val="2"/>
    <w:semiHidden/>
    <w:qFormat/>
    <w:rsid w:val="00A272E8"/>
    <w:pPr>
      <w:widowControl w:val="0"/>
      <w:autoSpaceDE w:val="0"/>
      <w:autoSpaceDN w:val="0"/>
      <w:ind w:left="0" w:firstLine="0"/>
      <w:jc w:val="left"/>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126">
    <w:name w:val="Сетка таблицы126"/>
    <w:basedOn w:val="a8"/>
    <w:next w:val="aa"/>
    <w:uiPriority w:val="99"/>
    <w:rsid w:val="00755F84"/>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0">
    <w:name w:val="Нет списка104"/>
    <w:next w:val="a9"/>
    <w:uiPriority w:val="99"/>
    <w:semiHidden/>
    <w:unhideWhenUsed/>
    <w:rsid w:val="007305E6"/>
  </w:style>
  <w:style w:type="table" w:customStyle="1" w:styleId="127">
    <w:name w:val="Сетка таблицы127"/>
    <w:basedOn w:val="a8"/>
    <w:next w:val="aa"/>
    <w:uiPriority w:val="59"/>
    <w:rsid w:val="007305E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basedOn w:val="a8"/>
    <w:next w:val="aa"/>
    <w:uiPriority w:val="59"/>
    <w:rsid w:val="00F42C0C"/>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214">
    <w:name w:val="TableStyle0214"/>
    <w:rsid w:val="00AE2C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F4225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E176E5"/>
  </w:style>
  <w:style w:type="table" w:customStyle="1" w:styleId="TableStyle0118">
    <w:name w:val="TableStyle011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1">
    <w:name w:val="Нет списка120"/>
    <w:next w:val="a9"/>
    <w:uiPriority w:val="99"/>
    <w:semiHidden/>
    <w:unhideWhenUsed/>
    <w:rsid w:val="00E176E5"/>
  </w:style>
  <w:style w:type="table" w:customStyle="1" w:styleId="TableStyle1113">
    <w:name w:val="TableStyle1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E176E5"/>
  </w:style>
  <w:style w:type="table" w:customStyle="1" w:styleId="TableStyle0313">
    <w:name w:val="TableStyle0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E176E5"/>
  </w:style>
  <w:style w:type="table" w:customStyle="1" w:styleId="TableStyle0413">
    <w:name w:val="TableStyle04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E176E5"/>
  </w:style>
  <w:style w:type="table" w:customStyle="1" w:styleId="TableStyle149">
    <w:name w:val="TableStyle1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E176E5"/>
  </w:style>
  <w:style w:type="table" w:customStyle="1" w:styleId="TableStyle0612">
    <w:name w:val="TableStyle061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E176E5"/>
  </w:style>
  <w:style w:type="table" w:customStyle="1" w:styleId="TableStyle082">
    <w:name w:val="TableStyle08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E176E5"/>
  </w:style>
  <w:style w:type="table" w:customStyle="1" w:styleId="TableStyle3213">
    <w:name w:val="TableStyle3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E176E5"/>
  </w:style>
  <w:style w:type="table" w:customStyle="1" w:styleId="TableStyle181">
    <w:name w:val="TableStyle1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E176E5"/>
  </w:style>
  <w:style w:type="table" w:customStyle="1" w:styleId="TableStyle091">
    <w:name w:val="TableStyle0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1">
    <w:name w:val="TableStyle1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E176E5"/>
  </w:style>
  <w:style w:type="table" w:customStyle="1" w:styleId="TableStyle0101">
    <w:name w:val="TableStyle0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E176E5"/>
  </w:style>
  <w:style w:type="table" w:customStyle="1" w:styleId="TableStyle0119">
    <w:name w:val="TableStyle011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E176E5"/>
  </w:style>
  <w:style w:type="table" w:customStyle="1" w:styleId="TableStyle0121">
    <w:name w:val="TableStyle0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E176E5"/>
  </w:style>
  <w:style w:type="numbering" w:customStyle="1" w:styleId="1070">
    <w:name w:val="Нет списка107"/>
    <w:next w:val="a9"/>
    <w:uiPriority w:val="99"/>
    <w:semiHidden/>
    <w:unhideWhenUsed/>
    <w:rsid w:val="00DC7AC8"/>
  </w:style>
  <w:style w:type="table" w:customStyle="1" w:styleId="TableStyle0120">
    <w:name w:val="TableStyle012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0">
    <w:name w:val="Нет списка123"/>
    <w:next w:val="a9"/>
    <w:uiPriority w:val="99"/>
    <w:semiHidden/>
    <w:unhideWhenUsed/>
    <w:rsid w:val="00DC7AC8"/>
  </w:style>
  <w:style w:type="table" w:customStyle="1" w:styleId="TableStyle1115">
    <w:name w:val="TableStyle1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DC7AC8"/>
  </w:style>
  <w:style w:type="table" w:customStyle="1" w:styleId="TableStyle0314">
    <w:name w:val="TableStyle0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DC7AC8"/>
  </w:style>
  <w:style w:type="table" w:customStyle="1" w:styleId="TableStyle0414">
    <w:name w:val="TableStyle04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DC7AC8"/>
  </w:style>
  <w:style w:type="table" w:customStyle="1" w:styleId="TableStyle1410">
    <w:name w:val="TableStyle1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DC7AC8"/>
  </w:style>
  <w:style w:type="table" w:customStyle="1" w:styleId="TableStyle0613">
    <w:name w:val="TableStyle061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DC7AC8"/>
  </w:style>
  <w:style w:type="table" w:customStyle="1" w:styleId="TableStyle083">
    <w:name w:val="TableStyle08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DC7AC8"/>
  </w:style>
  <w:style w:type="table" w:customStyle="1" w:styleId="TableStyle3214">
    <w:name w:val="TableStyle3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DC7AC8"/>
  </w:style>
  <w:style w:type="table" w:customStyle="1" w:styleId="TableStyle182">
    <w:name w:val="TableStyle1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DC7AC8"/>
  </w:style>
  <w:style w:type="table" w:customStyle="1" w:styleId="TableStyle092">
    <w:name w:val="TableStyle0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2">
    <w:name w:val="TableStyle1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DC7AC8"/>
  </w:style>
  <w:style w:type="table" w:customStyle="1" w:styleId="TableStyle0102">
    <w:name w:val="TableStyle0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DC7AC8"/>
  </w:style>
  <w:style w:type="table" w:customStyle="1" w:styleId="TableStyle01110">
    <w:name w:val="TableStyle011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0">
    <w:name w:val="Нет списка124"/>
    <w:next w:val="a9"/>
    <w:uiPriority w:val="99"/>
    <w:semiHidden/>
    <w:unhideWhenUsed/>
    <w:rsid w:val="00DC7AC8"/>
  </w:style>
  <w:style w:type="table" w:customStyle="1" w:styleId="TableStyle0122">
    <w:name w:val="TableStyle0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DC7AC8"/>
  </w:style>
  <w:style w:type="numbering" w:customStyle="1" w:styleId="1090">
    <w:name w:val="Нет списка109"/>
    <w:next w:val="a9"/>
    <w:uiPriority w:val="99"/>
    <w:semiHidden/>
    <w:unhideWhenUsed/>
    <w:rsid w:val="001340B1"/>
  </w:style>
  <w:style w:type="table" w:customStyle="1" w:styleId="TableStyle0123">
    <w:name w:val="TableStyle0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0">
    <w:name w:val="Нет списка125"/>
    <w:next w:val="a9"/>
    <w:uiPriority w:val="99"/>
    <w:semiHidden/>
    <w:unhideWhenUsed/>
    <w:rsid w:val="001340B1"/>
  </w:style>
  <w:style w:type="table" w:customStyle="1" w:styleId="TableStyle1117">
    <w:name w:val="TableStyle1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1340B1"/>
  </w:style>
  <w:style w:type="table" w:customStyle="1" w:styleId="TableStyle0315">
    <w:name w:val="TableStyle0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1340B1"/>
  </w:style>
  <w:style w:type="table" w:customStyle="1" w:styleId="TableStyle0415">
    <w:name w:val="TableStyle04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1340B1"/>
  </w:style>
  <w:style w:type="table" w:customStyle="1" w:styleId="TableStyle1411">
    <w:name w:val="TableStyle1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1340B1"/>
  </w:style>
  <w:style w:type="table" w:customStyle="1" w:styleId="TableStyle0614">
    <w:name w:val="TableStyle061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1340B1"/>
  </w:style>
  <w:style w:type="table" w:customStyle="1" w:styleId="TableStyle084">
    <w:name w:val="TableStyle08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1340B1"/>
  </w:style>
  <w:style w:type="table" w:customStyle="1" w:styleId="TableStyle3215">
    <w:name w:val="TableStyle3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2">
    <w:name w:val="Нет списка812"/>
    <w:next w:val="a9"/>
    <w:uiPriority w:val="99"/>
    <w:semiHidden/>
    <w:unhideWhenUsed/>
    <w:rsid w:val="001340B1"/>
  </w:style>
  <w:style w:type="table" w:customStyle="1" w:styleId="TableStyle183">
    <w:name w:val="TableStyle1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3">
    <w:name w:val="TableStyle2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1340B1"/>
  </w:style>
  <w:style w:type="table" w:customStyle="1" w:styleId="TableStyle093">
    <w:name w:val="TableStyle0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3">
    <w:name w:val="TableStyle1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0">
    <w:name w:val="Нет списка1010"/>
    <w:next w:val="a9"/>
    <w:uiPriority w:val="99"/>
    <w:semiHidden/>
    <w:unhideWhenUsed/>
    <w:rsid w:val="001340B1"/>
  </w:style>
  <w:style w:type="table" w:customStyle="1" w:styleId="TableStyle0103">
    <w:name w:val="TableStyle0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1340B1"/>
  </w:style>
  <w:style w:type="table" w:customStyle="1" w:styleId="TableStyle01111">
    <w:name w:val="TableStyle011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8">
    <w:name w:val="TableStyle1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0">
    <w:name w:val="Нет списка126"/>
    <w:next w:val="a9"/>
    <w:uiPriority w:val="99"/>
    <w:semiHidden/>
    <w:unhideWhenUsed/>
    <w:rsid w:val="001340B1"/>
  </w:style>
  <w:style w:type="table" w:customStyle="1" w:styleId="TableStyle0124">
    <w:name w:val="TableStyle012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1340B1"/>
  </w:style>
  <w:style w:type="numbering" w:customStyle="1" w:styleId="1270">
    <w:name w:val="Нет списка127"/>
    <w:next w:val="a9"/>
    <w:uiPriority w:val="99"/>
    <w:semiHidden/>
    <w:unhideWhenUsed/>
    <w:rsid w:val="007D134A"/>
  </w:style>
  <w:style w:type="table" w:customStyle="1" w:styleId="TableStyle0125">
    <w:name w:val="TableStyle012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80">
    <w:name w:val="Нет списка128"/>
    <w:next w:val="a9"/>
    <w:uiPriority w:val="99"/>
    <w:semiHidden/>
    <w:unhideWhenUsed/>
    <w:rsid w:val="007D134A"/>
  </w:style>
  <w:style w:type="table" w:customStyle="1" w:styleId="TableStyle1119">
    <w:name w:val="TableStyle1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7D134A"/>
  </w:style>
  <w:style w:type="table" w:customStyle="1" w:styleId="TableStyle0316">
    <w:name w:val="TableStyle0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7D134A"/>
  </w:style>
  <w:style w:type="table" w:customStyle="1" w:styleId="TableStyle0416">
    <w:name w:val="TableStyle04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7D134A"/>
  </w:style>
  <w:style w:type="table" w:customStyle="1" w:styleId="TableStyle1412">
    <w:name w:val="TableStyle1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7D134A"/>
  </w:style>
  <w:style w:type="table" w:customStyle="1" w:styleId="TableStyle0615">
    <w:name w:val="TableStyle061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7D134A"/>
  </w:style>
  <w:style w:type="table" w:customStyle="1" w:styleId="TableStyle085">
    <w:name w:val="TableStyle08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7D134A"/>
  </w:style>
  <w:style w:type="table" w:customStyle="1" w:styleId="TableStyle3216">
    <w:name w:val="TableStyle3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3">
    <w:name w:val="Нет списка813"/>
    <w:next w:val="a9"/>
    <w:uiPriority w:val="99"/>
    <w:semiHidden/>
    <w:unhideWhenUsed/>
    <w:rsid w:val="007D134A"/>
  </w:style>
  <w:style w:type="table" w:customStyle="1" w:styleId="TableStyle184">
    <w:name w:val="TableStyle1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4">
    <w:name w:val="TableStyle2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7D134A"/>
  </w:style>
  <w:style w:type="table" w:customStyle="1" w:styleId="TableStyle094">
    <w:name w:val="TableStyle0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4">
    <w:name w:val="TableStyle1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10">
    <w:name w:val="Нет списка1011"/>
    <w:next w:val="a9"/>
    <w:uiPriority w:val="99"/>
    <w:semiHidden/>
    <w:unhideWhenUsed/>
    <w:rsid w:val="007D134A"/>
  </w:style>
  <w:style w:type="table" w:customStyle="1" w:styleId="TableStyle0104">
    <w:name w:val="TableStyle0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7D134A"/>
  </w:style>
  <w:style w:type="table" w:customStyle="1" w:styleId="TableStyle01112">
    <w:name w:val="TableStyle011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9">
    <w:name w:val="Нет списка129"/>
    <w:next w:val="a9"/>
    <w:uiPriority w:val="99"/>
    <w:semiHidden/>
    <w:unhideWhenUsed/>
    <w:rsid w:val="007D134A"/>
  </w:style>
  <w:style w:type="table" w:customStyle="1" w:styleId="TableStyle0126">
    <w:name w:val="TableStyle012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7D134A"/>
  </w:style>
  <w:style w:type="numbering" w:customStyle="1" w:styleId="1300">
    <w:name w:val="Нет списка130"/>
    <w:next w:val="a9"/>
    <w:uiPriority w:val="99"/>
    <w:semiHidden/>
    <w:unhideWhenUsed/>
    <w:rsid w:val="008424C4"/>
  </w:style>
  <w:style w:type="table" w:customStyle="1" w:styleId="TableNormal38">
    <w:name w:val="Table Normal38"/>
    <w:uiPriority w:val="2"/>
    <w:semiHidden/>
    <w:unhideWhenUsed/>
    <w:qFormat/>
    <w:rsid w:val="0059373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290">
    <w:name w:val="Сетка таблицы129"/>
    <w:basedOn w:val="a8"/>
    <w:next w:val="aa"/>
    <w:uiPriority w:val="39"/>
    <w:rsid w:val="00AD6DF2"/>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96BDE"/>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rsid w:val="00235920"/>
    <w:rPr>
      <w:rFonts w:eastAsia="Times New Roman"/>
      <w:sz w:val="20"/>
      <w:szCs w:val="20"/>
      <w:lang w:eastAsia="ru-RU"/>
    </w:rPr>
  </w:style>
  <w:style w:type="character" w:styleId="afff0">
    <w:name w:val="footnote reference"/>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9A003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116BD"/>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56D3E"/>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19">
    <w:name w:val="Сетка таблицы119"/>
    <w:basedOn w:val="a8"/>
    <w:next w:val="aa"/>
    <w:uiPriority w:val="59"/>
    <w:rsid w:val="000F514D"/>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8"/>
    <w:next w:val="aa"/>
    <w:uiPriority w:val="59"/>
    <w:rsid w:val="00FE45F1"/>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910EA"/>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unhideWhenUsed/>
    <w:qFormat/>
    <w:rsid w:val="00294E1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10E2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5C9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3420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201C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52D7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8700F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CD05D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B325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0084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7B0CC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B4709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C4489"/>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353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41151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20">
    <w:name w:val="Сетка таблицы122"/>
    <w:basedOn w:val="a8"/>
    <w:next w:val="aa"/>
    <w:uiPriority w:val="59"/>
    <w:rsid w:val="000974A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0">
    <w:name w:val="Нет списка103"/>
    <w:next w:val="a9"/>
    <w:uiPriority w:val="99"/>
    <w:semiHidden/>
    <w:unhideWhenUsed/>
    <w:rsid w:val="00AA3DBE"/>
  </w:style>
  <w:style w:type="numbering" w:customStyle="1" w:styleId="1190">
    <w:name w:val="Нет списка119"/>
    <w:next w:val="a9"/>
    <w:uiPriority w:val="99"/>
    <w:semiHidden/>
    <w:unhideWhenUsed/>
    <w:rsid w:val="00AA3DBE"/>
  </w:style>
  <w:style w:type="table" w:customStyle="1" w:styleId="123">
    <w:name w:val="Сетка таблицы123"/>
    <w:basedOn w:val="a8"/>
    <w:next w:val="aa"/>
    <w:uiPriority w:val="59"/>
    <w:rsid w:val="00AA3DBE"/>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1"/>
    <w:next w:val="aa"/>
    <w:uiPriority w:val="59"/>
    <w:rsid w:val="004D7F5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a8"/>
    <w:next w:val="aa"/>
    <w:uiPriority w:val="59"/>
    <w:rsid w:val="00D37FA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4">
    <w:name w:val="Table Normal34"/>
    <w:uiPriority w:val="2"/>
    <w:semiHidden/>
    <w:unhideWhenUsed/>
    <w:qFormat/>
    <w:rsid w:val="00331EE6"/>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70762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D0206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7">
    <w:name w:val="Table Normal37"/>
    <w:uiPriority w:val="2"/>
    <w:semiHidden/>
    <w:qFormat/>
    <w:rsid w:val="00A272E8"/>
    <w:pPr>
      <w:widowControl w:val="0"/>
      <w:autoSpaceDE w:val="0"/>
      <w:autoSpaceDN w:val="0"/>
      <w:ind w:left="0" w:firstLine="0"/>
      <w:jc w:val="left"/>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126">
    <w:name w:val="Сетка таблицы126"/>
    <w:basedOn w:val="a8"/>
    <w:next w:val="aa"/>
    <w:uiPriority w:val="99"/>
    <w:rsid w:val="00755F84"/>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0">
    <w:name w:val="Нет списка104"/>
    <w:next w:val="a9"/>
    <w:uiPriority w:val="99"/>
    <w:semiHidden/>
    <w:unhideWhenUsed/>
    <w:rsid w:val="007305E6"/>
  </w:style>
  <w:style w:type="table" w:customStyle="1" w:styleId="127">
    <w:name w:val="Сетка таблицы127"/>
    <w:basedOn w:val="a8"/>
    <w:next w:val="aa"/>
    <w:uiPriority w:val="59"/>
    <w:rsid w:val="007305E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basedOn w:val="a8"/>
    <w:next w:val="aa"/>
    <w:uiPriority w:val="59"/>
    <w:rsid w:val="00F42C0C"/>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214">
    <w:name w:val="TableStyle0214"/>
    <w:rsid w:val="00AE2C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F4225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E176E5"/>
  </w:style>
  <w:style w:type="table" w:customStyle="1" w:styleId="TableStyle0118">
    <w:name w:val="TableStyle011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1">
    <w:name w:val="Нет списка120"/>
    <w:next w:val="a9"/>
    <w:uiPriority w:val="99"/>
    <w:semiHidden/>
    <w:unhideWhenUsed/>
    <w:rsid w:val="00E176E5"/>
  </w:style>
  <w:style w:type="table" w:customStyle="1" w:styleId="TableStyle1113">
    <w:name w:val="TableStyle1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E176E5"/>
  </w:style>
  <w:style w:type="table" w:customStyle="1" w:styleId="TableStyle0313">
    <w:name w:val="TableStyle0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E176E5"/>
  </w:style>
  <w:style w:type="table" w:customStyle="1" w:styleId="TableStyle0413">
    <w:name w:val="TableStyle04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E176E5"/>
  </w:style>
  <w:style w:type="table" w:customStyle="1" w:styleId="TableStyle149">
    <w:name w:val="TableStyle1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E176E5"/>
  </w:style>
  <w:style w:type="table" w:customStyle="1" w:styleId="TableStyle0612">
    <w:name w:val="TableStyle061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E176E5"/>
  </w:style>
  <w:style w:type="table" w:customStyle="1" w:styleId="TableStyle082">
    <w:name w:val="TableStyle08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E176E5"/>
  </w:style>
  <w:style w:type="table" w:customStyle="1" w:styleId="TableStyle3213">
    <w:name w:val="TableStyle3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E176E5"/>
  </w:style>
  <w:style w:type="table" w:customStyle="1" w:styleId="TableStyle181">
    <w:name w:val="TableStyle1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E176E5"/>
  </w:style>
  <w:style w:type="table" w:customStyle="1" w:styleId="TableStyle091">
    <w:name w:val="TableStyle0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1">
    <w:name w:val="TableStyle1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E176E5"/>
  </w:style>
  <w:style w:type="table" w:customStyle="1" w:styleId="TableStyle0101">
    <w:name w:val="TableStyle0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E176E5"/>
  </w:style>
  <w:style w:type="table" w:customStyle="1" w:styleId="TableStyle0119">
    <w:name w:val="TableStyle011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E176E5"/>
  </w:style>
  <w:style w:type="table" w:customStyle="1" w:styleId="TableStyle0121">
    <w:name w:val="TableStyle0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E176E5"/>
  </w:style>
  <w:style w:type="numbering" w:customStyle="1" w:styleId="1070">
    <w:name w:val="Нет списка107"/>
    <w:next w:val="a9"/>
    <w:uiPriority w:val="99"/>
    <w:semiHidden/>
    <w:unhideWhenUsed/>
    <w:rsid w:val="00DC7AC8"/>
  </w:style>
  <w:style w:type="table" w:customStyle="1" w:styleId="TableStyle0120">
    <w:name w:val="TableStyle012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0">
    <w:name w:val="Нет списка123"/>
    <w:next w:val="a9"/>
    <w:uiPriority w:val="99"/>
    <w:semiHidden/>
    <w:unhideWhenUsed/>
    <w:rsid w:val="00DC7AC8"/>
  </w:style>
  <w:style w:type="table" w:customStyle="1" w:styleId="TableStyle1115">
    <w:name w:val="TableStyle1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DC7AC8"/>
  </w:style>
  <w:style w:type="table" w:customStyle="1" w:styleId="TableStyle0314">
    <w:name w:val="TableStyle0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DC7AC8"/>
  </w:style>
  <w:style w:type="table" w:customStyle="1" w:styleId="TableStyle0414">
    <w:name w:val="TableStyle04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DC7AC8"/>
  </w:style>
  <w:style w:type="table" w:customStyle="1" w:styleId="TableStyle1410">
    <w:name w:val="TableStyle1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DC7AC8"/>
  </w:style>
  <w:style w:type="table" w:customStyle="1" w:styleId="TableStyle0613">
    <w:name w:val="TableStyle061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DC7AC8"/>
  </w:style>
  <w:style w:type="table" w:customStyle="1" w:styleId="TableStyle083">
    <w:name w:val="TableStyle08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DC7AC8"/>
  </w:style>
  <w:style w:type="table" w:customStyle="1" w:styleId="TableStyle3214">
    <w:name w:val="TableStyle3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DC7AC8"/>
  </w:style>
  <w:style w:type="table" w:customStyle="1" w:styleId="TableStyle182">
    <w:name w:val="TableStyle1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DC7AC8"/>
  </w:style>
  <w:style w:type="table" w:customStyle="1" w:styleId="TableStyle092">
    <w:name w:val="TableStyle0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2">
    <w:name w:val="TableStyle1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DC7AC8"/>
  </w:style>
  <w:style w:type="table" w:customStyle="1" w:styleId="TableStyle0102">
    <w:name w:val="TableStyle0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DC7AC8"/>
  </w:style>
  <w:style w:type="table" w:customStyle="1" w:styleId="TableStyle01110">
    <w:name w:val="TableStyle011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0">
    <w:name w:val="Нет списка124"/>
    <w:next w:val="a9"/>
    <w:uiPriority w:val="99"/>
    <w:semiHidden/>
    <w:unhideWhenUsed/>
    <w:rsid w:val="00DC7AC8"/>
  </w:style>
  <w:style w:type="table" w:customStyle="1" w:styleId="TableStyle0122">
    <w:name w:val="TableStyle0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DC7AC8"/>
  </w:style>
  <w:style w:type="numbering" w:customStyle="1" w:styleId="1090">
    <w:name w:val="Нет списка109"/>
    <w:next w:val="a9"/>
    <w:uiPriority w:val="99"/>
    <w:semiHidden/>
    <w:unhideWhenUsed/>
    <w:rsid w:val="001340B1"/>
  </w:style>
  <w:style w:type="table" w:customStyle="1" w:styleId="TableStyle0123">
    <w:name w:val="TableStyle0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0">
    <w:name w:val="Нет списка125"/>
    <w:next w:val="a9"/>
    <w:uiPriority w:val="99"/>
    <w:semiHidden/>
    <w:unhideWhenUsed/>
    <w:rsid w:val="001340B1"/>
  </w:style>
  <w:style w:type="table" w:customStyle="1" w:styleId="TableStyle1117">
    <w:name w:val="TableStyle1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1340B1"/>
  </w:style>
  <w:style w:type="table" w:customStyle="1" w:styleId="TableStyle0315">
    <w:name w:val="TableStyle0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1340B1"/>
  </w:style>
  <w:style w:type="table" w:customStyle="1" w:styleId="TableStyle0415">
    <w:name w:val="TableStyle04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1340B1"/>
  </w:style>
  <w:style w:type="table" w:customStyle="1" w:styleId="TableStyle1411">
    <w:name w:val="TableStyle1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1340B1"/>
  </w:style>
  <w:style w:type="table" w:customStyle="1" w:styleId="TableStyle0614">
    <w:name w:val="TableStyle061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1340B1"/>
  </w:style>
  <w:style w:type="table" w:customStyle="1" w:styleId="TableStyle084">
    <w:name w:val="TableStyle08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1340B1"/>
  </w:style>
  <w:style w:type="table" w:customStyle="1" w:styleId="TableStyle3215">
    <w:name w:val="TableStyle3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2">
    <w:name w:val="Нет списка812"/>
    <w:next w:val="a9"/>
    <w:uiPriority w:val="99"/>
    <w:semiHidden/>
    <w:unhideWhenUsed/>
    <w:rsid w:val="001340B1"/>
  </w:style>
  <w:style w:type="table" w:customStyle="1" w:styleId="TableStyle183">
    <w:name w:val="TableStyle1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3">
    <w:name w:val="TableStyle2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1340B1"/>
  </w:style>
  <w:style w:type="table" w:customStyle="1" w:styleId="TableStyle093">
    <w:name w:val="TableStyle0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3">
    <w:name w:val="TableStyle1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0">
    <w:name w:val="Нет списка1010"/>
    <w:next w:val="a9"/>
    <w:uiPriority w:val="99"/>
    <w:semiHidden/>
    <w:unhideWhenUsed/>
    <w:rsid w:val="001340B1"/>
  </w:style>
  <w:style w:type="table" w:customStyle="1" w:styleId="TableStyle0103">
    <w:name w:val="TableStyle0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1340B1"/>
  </w:style>
  <w:style w:type="table" w:customStyle="1" w:styleId="TableStyle01111">
    <w:name w:val="TableStyle011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8">
    <w:name w:val="TableStyle1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0">
    <w:name w:val="Нет списка126"/>
    <w:next w:val="a9"/>
    <w:uiPriority w:val="99"/>
    <w:semiHidden/>
    <w:unhideWhenUsed/>
    <w:rsid w:val="001340B1"/>
  </w:style>
  <w:style w:type="table" w:customStyle="1" w:styleId="TableStyle0124">
    <w:name w:val="TableStyle012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1340B1"/>
  </w:style>
  <w:style w:type="numbering" w:customStyle="1" w:styleId="1270">
    <w:name w:val="Нет списка127"/>
    <w:next w:val="a9"/>
    <w:uiPriority w:val="99"/>
    <w:semiHidden/>
    <w:unhideWhenUsed/>
    <w:rsid w:val="007D134A"/>
  </w:style>
  <w:style w:type="table" w:customStyle="1" w:styleId="TableStyle0125">
    <w:name w:val="TableStyle012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80">
    <w:name w:val="Нет списка128"/>
    <w:next w:val="a9"/>
    <w:uiPriority w:val="99"/>
    <w:semiHidden/>
    <w:unhideWhenUsed/>
    <w:rsid w:val="007D134A"/>
  </w:style>
  <w:style w:type="table" w:customStyle="1" w:styleId="TableStyle1119">
    <w:name w:val="TableStyle1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7D134A"/>
  </w:style>
  <w:style w:type="table" w:customStyle="1" w:styleId="TableStyle0316">
    <w:name w:val="TableStyle0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7D134A"/>
  </w:style>
  <w:style w:type="table" w:customStyle="1" w:styleId="TableStyle0416">
    <w:name w:val="TableStyle04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7D134A"/>
  </w:style>
  <w:style w:type="table" w:customStyle="1" w:styleId="TableStyle1412">
    <w:name w:val="TableStyle1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7D134A"/>
  </w:style>
  <w:style w:type="table" w:customStyle="1" w:styleId="TableStyle0615">
    <w:name w:val="TableStyle061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7D134A"/>
  </w:style>
  <w:style w:type="table" w:customStyle="1" w:styleId="TableStyle085">
    <w:name w:val="TableStyle08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7D134A"/>
  </w:style>
  <w:style w:type="table" w:customStyle="1" w:styleId="TableStyle3216">
    <w:name w:val="TableStyle3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3">
    <w:name w:val="Нет списка813"/>
    <w:next w:val="a9"/>
    <w:uiPriority w:val="99"/>
    <w:semiHidden/>
    <w:unhideWhenUsed/>
    <w:rsid w:val="007D134A"/>
  </w:style>
  <w:style w:type="table" w:customStyle="1" w:styleId="TableStyle184">
    <w:name w:val="TableStyle1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4">
    <w:name w:val="TableStyle2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7D134A"/>
  </w:style>
  <w:style w:type="table" w:customStyle="1" w:styleId="TableStyle094">
    <w:name w:val="TableStyle0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4">
    <w:name w:val="TableStyle1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10">
    <w:name w:val="Нет списка1011"/>
    <w:next w:val="a9"/>
    <w:uiPriority w:val="99"/>
    <w:semiHidden/>
    <w:unhideWhenUsed/>
    <w:rsid w:val="007D134A"/>
  </w:style>
  <w:style w:type="table" w:customStyle="1" w:styleId="TableStyle0104">
    <w:name w:val="TableStyle0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7D134A"/>
  </w:style>
  <w:style w:type="table" w:customStyle="1" w:styleId="TableStyle01112">
    <w:name w:val="TableStyle011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9">
    <w:name w:val="Нет списка129"/>
    <w:next w:val="a9"/>
    <w:uiPriority w:val="99"/>
    <w:semiHidden/>
    <w:unhideWhenUsed/>
    <w:rsid w:val="007D134A"/>
  </w:style>
  <w:style w:type="table" w:customStyle="1" w:styleId="TableStyle0126">
    <w:name w:val="TableStyle012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7D134A"/>
  </w:style>
  <w:style w:type="numbering" w:customStyle="1" w:styleId="1300">
    <w:name w:val="Нет списка130"/>
    <w:next w:val="a9"/>
    <w:uiPriority w:val="99"/>
    <w:semiHidden/>
    <w:unhideWhenUsed/>
    <w:rsid w:val="008424C4"/>
  </w:style>
  <w:style w:type="table" w:customStyle="1" w:styleId="TableNormal38">
    <w:name w:val="Table Normal38"/>
    <w:uiPriority w:val="2"/>
    <w:semiHidden/>
    <w:unhideWhenUsed/>
    <w:qFormat/>
    <w:rsid w:val="0059373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290">
    <w:name w:val="Сетка таблицы129"/>
    <w:basedOn w:val="a8"/>
    <w:next w:val="aa"/>
    <w:uiPriority w:val="39"/>
    <w:rsid w:val="00AD6DF2"/>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238904">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2024849">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5210001">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2930265">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6596315">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61858512">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67646493">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08925991">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1798480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722685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68121815">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4750627">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36734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0889817">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07969101">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0697444">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48555608">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5182209">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25413655">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0181051">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76365108">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8684882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4736224">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27626918">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3735393">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7424679">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7956020">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32423823">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9EA6F9-2826-48E3-8641-F57DDCB69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31</Pages>
  <Words>15100</Words>
  <Characters>86075</Characters>
  <Application>Microsoft Office Word</Application>
  <DocSecurity>0</DocSecurity>
  <Lines>717</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100974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8</cp:revision>
  <cp:lastPrinted>2023-08-31T08:14:00Z</cp:lastPrinted>
  <dcterms:created xsi:type="dcterms:W3CDTF">2023-10-02T01:32:00Z</dcterms:created>
  <dcterms:modified xsi:type="dcterms:W3CDTF">2023-10-03T00:16:00Z</dcterms:modified>
</cp:coreProperties>
</file>