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597688" w:rsidP="00294B0D">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7144"/>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BF6171" w:rsidP="0067748A">
            <w:pPr>
              <w:tabs>
                <w:tab w:val="left" w:pos="4384"/>
              </w:tabs>
              <w:ind w:left="0" w:right="142" w:firstLine="426"/>
              <w:jc w:val="center"/>
              <w:rPr>
                <w:i/>
                <w:sz w:val="18"/>
                <w:szCs w:val="18"/>
              </w:rPr>
            </w:pPr>
            <w:r>
              <w:rPr>
                <w:i/>
                <w:sz w:val="18"/>
                <w:szCs w:val="18"/>
              </w:rPr>
              <w:t>Август</w:t>
            </w:r>
            <w:r w:rsidR="00282898">
              <w:rPr>
                <w:i/>
                <w:sz w:val="18"/>
                <w:szCs w:val="18"/>
              </w:rPr>
              <w:t xml:space="preserve"> 08</w:t>
            </w:r>
          </w:p>
          <w:p w:rsidR="002A0101" w:rsidRDefault="00A54E24" w:rsidP="002A0101">
            <w:pPr>
              <w:tabs>
                <w:tab w:val="left" w:pos="4384"/>
              </w:tabs>
              <w:ind w:left="0" w:right="142" w:firstLine="426"/>
              <w:jc w:val="center"/>
              <w:rPr>
                <w:i/>
                <w:sz w:val="18"/>
                <w:szCs w:val="18"/>
              </w:rPr>
            </w:pPr>
            <w:r>
              <w:rPr>
                <w:i/>
                <w:sz w:val="18"/>
                <w:szCs w:val="18"/>
              </w:rPr>
              <w:t xml:space="preserve"> </w:t>
            </w:r>
            <w:r w:rsidR="0076694B">
              <w:rPr>
                <w:i/>
                <w:sz w:val="18"/>
                <w:szCs w:val="18"/>
              </w:rPr>
              <w:t>2022</w:t>
            </w:r>
            <w:r w:rsidR="00510221" w:rsidRPr="006A464D">
              <w:rPr>
                <w:i/>
                <w:sz w:val="18"/>
                <w:szCs w:val="18"/>
              </w:rPr>
              <w:t>г.</w:t>
            </w:r>
          </w:p>
          <w:p w:rsidR="00510221" w:rsidRPr="006A464D" w:rsidRDefault="002A0101" w:rsidP="00BF6171">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3624E9">
              <w:rPr>
                <w:b/>
                <w:i/>
                <w:sz w:val="18"/>
                <w:szCs w:val="18"/>
              </w:rPr>
              <w:t>2</w:t>
            </w:r>
            <w:r w:rsidR="00BF6171">
              <w:rPr>
                <w:b/>
                <w:i/>
                <w:sz w:val="18"/>
                <w:szCs w:val="18"/>
              </w:rPr>
              <w:t>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CE7BD8" w:rsidRPr="00CE7BD8" w:rsidRDefault="00CE7BD8" w:rsidP="00294B0D">
      <w:pPr>
        <w:tabs>
          <w:tab w:val="left" w:pos="426"/>
          <w:tab w:val="left" w:pos="3976"/>
        </w:tabs>
        <w:ind w:left="0" w:right="-142" w:firstLine="426"/>
        <w:jc w:val="center"/>
        <w:rPr>
          <w:sz w:val="18"/>
          <w:szCs w:val="18"/>
        </w:rPr>
      </w:pPr>
    </w:p>
    <w:p w:rsidR="00801120" w:rsidRPr="007A6408" w:rsidRDefault="00801120" w:rsidP="00801120">
      <w:pPr>
        <w:tabs>
          <w:tab w:val="left" w:pos="426"/>
          <w:tab w:val="left" w:pos="3976"/>
        </w:tabs>
        <w:ind w:left="0" w:right="-142" w:firstLine="426"/>
        <w:jc w:val="center"/>
        <w:rPr>
          <w:b/>
          <w:sz w:val="18"/>
          <w:szCs w:val="18"/>
        </w:rPr>
      </w:pPr>
      <w:r w:rsidRPr="007A6408">
        <w:rPr>
          <w:sz w:val="18"/>
          <w:szCs w:val="18"/>
        </w:rPr>
        <w:t>РОССИЙСКАЯ ФЕДЕРАЦИЯ</w:t>
      </w:r>
    </w:p>
    <w:p w:rsidR="00801120" w:rsidRPr="007A6408" w:rsidRDefault="00801120" w:rsidP="0080112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01120" w:rsidRPr="007A6408" w:rsidRDefault="00801120" w:rsidP="0080112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01120" w:rsidRDefault="00801120" w:rsidP="00801120">
      <w:pPr>
        <w:tabs>
          <w:tab w:val="left" w:pos="426"/>
          <w:tab w:val="left" w:pos="3976"/>
        </w:tabs>
        <w:ind w:left="426" w:right="282" w:firstLine="426"/>
        <w:jc w:val="center"/>
        <w:rPr>
          <w:b/>
          <w:bCs/>
          <w:sz w:val="18"/>
          <w:szCs w:val="18"/>
        </w:rPr>
      </w:pPr>
      <w:r w:rsidRPr="007A6408">
        <w:rPr>
          <w:b/>
          <w:bCs/>
          <w:sz w:val="18"/>
          <w:szCs w:val="18"/>
        </w:rPr>
        <w:t>АДМИНИСТРАЦИЯ</w:t>
      </w:r>
    </w:p>
    <w:p w:rsidR="00801120" w:rsidRPr="007A6408" w:rsidRDefault="00801120" w:rsidP="00801120">
      <w:pPr>
        <w:tabs>
          <w:tab w:val="left" w:pos="426"/>
          <w:tab w:val="left" w:pos="3976"/>
        </w:tabs>
        <w:ind w:left="426" w:right="282" w:firstLine="426"/>
        <w:jc w:val="center"/>
        <w:rPr>
          <w:b/>
          <w:bCs/>
          <w:sz w:val="18"/>
          <w:szCs w:val="18"/>
        </w:rPr>
      </w:pPr>
      <w:r>
        <w:rPr>
          <w:b/>
          <w:bCs/>
          <w:sz w:val="18"/>
          <w:szCs w:val="18"/>
        </w:rPr>
        <w:t>ПОСТАНОВЛЕНИЕ</w:t>
      </w:r>
    </w:p>
    <w:p w:rsidR="00801120" w:rsidRPr="007A6408" w:rsidRDefault="00801120" w:rsidP="00801120">
      <w:pPr>
        <w:tabs>
          <w:tab w:val="left" w:pos="426"/>
          <w:tab w:val="left" w:pos="3976"/>
        </w:tabs>
        <w:ind w:left="426" w:right="282" w:firstLine="426"/>
        <w:rPr>
          <w:sz w:val="18"/>
          <w:szCs w:val="18"/>
        </w:rPr>
      </w:pPr>
      <w:r>
        <w:rPr>
          <w:bCs/>
          <w:sz w:val="18"/>
          <w:szCs w:val="18"/>
          <w:u w:val="single"/>
        </w:rPr>
        <w:t>01.08</w:t>
      </w:r>
      <w:r w:rsidRPr="00B20ADA">
        <w:rPr>
          <w:sz w:val="18"/>
          <w:szCs w:val="18"/>
          <w:u w:val="single"/>
        </w:rPr>
        <w:t>.2022</w:t>
      </w:r>
      <w:r>
        <w:rPr>
          <w:sz w:val="18"/>
          <w:szCs w:val="18"/>
          <w:u w:val="single"/>
        </w:rPr>
        <w:t xml:space="preserve">  № 201 о/д</w:t>
      </w:r>
    </w:p>
    <w:p w:rsidR="00801120" w:rsidRPr="007A6408" w:rsidRDefault="00801120" w:rsidP="00801120">
      <w:pPr>
        <w:tabs>
          <w:tab w:val="left" w:pos="426"/>
          <w:tab w:val="left" w:pos="3976"/>
        </w:tabs>
        <w:ind w:left="426" w:right="282" w:firstLine="426"/>
        <w:rPr>
          <w:sz w:val="18"/>
          <w:szCs w:val="18"/>
        </w:rPr>
      </w:pPr>
      <w:r w:rsidRPr="007A6408">
        <w:rPr>
          <w:sz w:val="18"/>
          <w:szCs w:val="18"/>
        </w:rPr>
        <w:t xml:space="preserve">       с. Хомутово </w:t>
      </w: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left="142" w:right="-142" w:firstLine="425"/>
        <w:rPr>
          <w:sz w:val="18"/>
          <w:szCs w:val="18"/>
        </w:rPr>
      </w:pPr>
      <w:proofErr w:type="gramStart"/>
      <w:r w:rsidRPr="00A961FF">
        <w:rPr>
          <w:sz w:val="18"/>
          <w:szCs w:val="18"/>
        </w:rPr>
        <w:t xml:space="preserve">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w:t>
      </w:r>
      <w:proofErr w:type="spellStart"/>
      <w:r w:rsidRPr="00A961FF">
        <w:rPr>
          <w:sz w:val="18"/>
          <w:szCs w:val="18"/>
        </w:rPr>
        <w:t>Хомутовского</w:t>
      </w:r>
      <w:proofErr w:type="spellEnd"/>
      <w:r w:rsidRPr="00A961FF">
        <w:rPr>
          <w:sz w:val="18"/>
          <w:szCs w:val="18"/>
        </w:rPr>
        <w:t xml:space="preserve">  муниципального образования, а также посадки (взлета) на расположенные в границах населенных пунктов на территории </w:t>
      </w:r>
      <w:proofErr w:type="spellStart"/>
      <w:r w:rsidRPr="00A961FF">
        <w:rPr>
          <w:sz w:val="18"/>
          <w:szCs w:val="18"/>
        </w:rPr>
        <w:t>Хомутовского</w:t>
      </w:r>
      <w:proofErr w:type="spellEnd"/>
      <w:proofErr w:type="gramEnd"/>
      <w:r w:rsidRPr="00A961FF">
        <w:rPr>
          <w:sz w:val="18"/>
          <w:szCs w:val="18"/>
        </w:rPr>
        <w:t xml:space="preserve"> муниципального образования площадки, сведения о которых не опубликованы в документах аэронавигационной информации».</w:t>
      </w:r>
    </w:p>
    <w:p w:rsidR="00A961FF" w:rsidRPr="00A961FF" w:rsidRDefault="00A961FF" w:rsidP="00A961FF">
      <w:pPr>
        <w:tabs>
          <w:tab w:val="left" w:pos="426"/>
          <w:tab w:val="left" w:pos="3976"/>
        </w:tabs>
        <w:ind w:left="142" w:right="-142" w:firstLine="425"/>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left="142" w:right="-142" w:firstLine="425"/>
        <w:rPr>
          <w:sz w:val="18"/>
          <w:szCs w:val="18"/>
        </w:rPr>
      </w:pPr>
      <w:proofErr w:type="gramStart"/>
      <w:r w:rsidRPr="00A961FF">
        <w:rPr>
          <w:sz w:val="18"/>
          <w:szCs w:val="18"/>
        </w:rPr>
        <w:t xml:space="preserve">В целях организации работы </w:t>
      </w:r>
      <w:proofErr w:type="spellStart"/>
      <w:r w:rsidRPr="00A961FF">
        <w:rPr>
          <w:sz w:val="18"/>
          <w:szCs w:val="18"/>
        </w:rPr>
        <w:t>Хомутовского</w:t>
      </w:r>
      <w:proofErr w:type="spellEnd"/>
      <w:r w:rsidRPr="00A961FF">
        <w:rPr>
          <w:sz w:val="18"/>
          <w:szCs w:val="18"/>
        </w:rPr>
        <w:t xml:space="preserve"> муниципального образования, руководствуясь Федеральным законом от 27 июля 2010г. № 210-ФЗ «Об организации предоставления государственных и муниципальных услуг»,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N 138, постановлением Главы </w:t>
      </w:r>
      <w:proofErr w:type="spellStart"/>
      <w:r w:rsidRPr="00A961FF">
        <w:rPr>
          <w:sz w:val="18"/>
          <w:szCs w:val="18"/>
        </w:rPr>
        <w:t>Хомутовского</w:t>
      </w:r>
      <w:proofErr w:type="spellEnd"/>
      <w:r w:rsidRPr="00A961FF">
        <w:rPr>
          <w:sz w:val="18"/>
          <w:szCs w:val="18"/>
        </w:rPr>
        <w:t xml:space="preserve"> муниципального образования от 20.05.2013 № 98 о/д «Об утверждении порядка разработки и утверждения административных</w:t>
      </w:r>
      <w:proofErr w:type="gramEnd"/>
      <w:r w:rsidRPr="00A961FF">
        <w:rPr>
          <w:sz w:val="18"/>
          <w:szCs w:val="18"/>
        </w:rPr>
        <w:t xml:space="preserve"> регламентов предоставления муниципальных услуг администрацией </w:t>
      </w:r>
      <w:proofErr w:type="spellStart"/>
      <w:r w:rsidRPr="00A961FF">
        <w:rPr>
          <w:sz w:val="18"/>
          <w:szCs w:val="18"/>
        </w:rPr>
        <w:t>Хомутовского</w:t>
      </w:r>
      <w:proofErr w:type="spellEnd"/>
      <w:r w:rsidRPr="00A961FF">
        <w:rPr>
          <w:sz w:val="18"/>
          <w:szCs w:val="18"/>
        </w:rPr>
        <w:t xml:space="preserve"> муниципального образования», статьей 51 Устава </w:t>
      </w:r>
      <w:proofErr w:type="spellStart"/>
      <w:r w:rsidRPr="00A961FF">
        <w:rPr>
          <w:sz w:val="18"/>
          <w:szCs w:val="18"/>
        </w:rPr>
        <w:t>Хомутовского</w:t>
      </w:r>
      <w:proofErr w:type="spellEnd"/>
      <w:r w:rsidRPr="00A961FF">
        <w:rPr>
          <w:sz w:val="18"/>
          <w:szCs w:val="18"/>
        </w:rPr>
        <w:t xml:space="preserve"> муниципального образования, в связи с представлением Байкало-Ангарской транспортной прокуратуры «Об устранении нарушений требований воздушного законодательства РФ» от 01.07.2022 №прдр-20009306-102-22/-20009306, Администрация </w:t>
      </w:r>
      <w:proofErr w:type="spellStart"/>
      <w:r w:rsidRPr="00A961FF">
        <w:rPr>
          <w:sz w:val="18"/>
          <w:szCs w:val="18"/>
        </w:rPr>
        <w:t>Хомутовского</w:t>
      </w:r>
      <w:proofErr w:type="spellEnd"/>
      <w:r w:rsidRPr="00A961FF">
        <w:rPr>
          <w:sz w:val="18"/>
          <w:szCs w:val="18"/>
        </w:rPr>
        <w:t xml:space="preserve"> муниципального образования </w:t>
      </w:r>
    </w:p>
    <w:p w:rsidR="00A961FF" w:rsidRDefault="00A961FF" w:rsidP="00A961FF">
      <w:pPr>
        <w:tabs>
          <w:tab w:val="left" w:pos="426"/>
          <w:tab w:val="left" w:pos="3976"/>
        </w:tabs>
        <w:ind w:left="142" w:right="-142" w:firstLine="425"/>
        <w:rPr>
          <w:sz w:val="18"/>
          <w:szCs w:val="18"/>
        </w:rPr>
      </w:pPr>
    </w:p>
    <w:p w:rsidR="00A961FF" w:rsidRDefault="00A961FF" w:rsidP="00A961FF">
      <w:pPr>
        <w:tabs>
          <w:tab w:val="left" w:pos="426"/>
          <w:tab w:val="left" w:pos="3976"/>
        </w:tabs>
        <w:ind w:left="142" w:right="-142" w:firstLine="425"/>
        <w:rPr>
          <w:sz w:val="18"/>
          <w:szCs w:val="18"/>
        </w:rPr>
      </w:pPr>
      <w:r w:rsidRPr="00A961FF">
        <w:rPr>
          <w:sz w:val="18"/>
          <w:szCs w:val="18"/>
        </w:rPr>
        <w:t>ПОСТАНОВЛЯЕТ:</w:t>
      </w:r>
    </w:p>
    <w:p w:rsidR="00A961FF" w:rsidRPr="00A961FF" w:rsidRDefault="00A961FF" w:rsidP="00A961FF">
      <w:pPr>
        <w:tabs>
          <w:tab w:val="left" w:pos="426"/>
          <w:tab w:val="left" w:pos="3976"/>
        </w:tabs>
        <w:ind w:left="142" w:right="-142" w:firstLine="425"/>
        <w:rPr>
          <w:sz w:val="18"/>
          <w:szCs w:val="18"/>
        </w:rPr>
      </w:pPr>
    </w:p>
    <w:p w:rsidR="00A961FF" w:rsidRPr="00A961FF" w:rsidRDefault="00A961FF" w:rsidP="00A961FF">
      <w:pPr>
        <w:tabs>
          <w:tab w:val="left" w:pos="426"/>
          <w:tab w:val="left" w:pos="3976"/>
        </w:tabs>
        <w:ind w:left="142" w:right="-142" w:firstLine="425"/>
        <w:rPr>
          <w:sz w:val="18"/>
          <w:szCs w:val="18"/>
        </w:rPr>
      </w:pPr>
      <w:proofErr w:type="gramStart"/>
      <w:r w:rsidRPr="00A961FF">
        <w:rPr>
          <w:sz w:val="18"/>
          <w:szCs w:val="18"/>
        </w:rPr>
        <w:t xml:space="preserve">1.Утвердить 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w:t>
      </w:r>
      <w:proofErr w:type="spellStart"/>
      <w:r w:rsidRPr="00A961FF">
        <w:rPr>
          <w:sz w:val="18"/>
          <w:szCs w:val="18"/>
        </w:rPr>
        <w:t>Хомутовского</w:t>
      </w:r>
      <w:proofErr w:type="spellEnd"/>
      <w:r w:rsidRPr="00A961FF">
        <w:rPr>
          <w:sz w:val="18"/>
          <w:szCs w:val="18"/>
        </w:rPr>
        <w:t xml:space="preserve"> муниципального образования, а также посадки (взлета) на расположенные в границах населенных пунктов на территории </w:t>
      </w:r>
      <w:proofErr w:type="spellStart"/>
      <w:r w:rsidRPr="00A961FF">
        <w:rPr>
          <w:sz w:val="18"/>
          <w:szCs w:val="18"/>
        </w:rPr>
        <w:t>Хомутовского</w:t>
      </w:r>
      <w:proofErr w:type="spellEnd"/>
      <w:proofErr w:type="gramEnd"/>
      <w:r w:rsidRPr="00A961FF">
        <w:rPr>
          <w:sz w:val="18"/>
          <w:szCs w:val="18"/>
        </w:rPr>
        <w:t xml:space="preserve"> муниципального образования площадки, сведения о которых не опубликованы в документах аэронавигационной информации» (приложение).</w:t>
      </w:r>
    </w:p>
    <w:p w:rsidR="00A961FF" w:rsidRPr="00A961FF" w:rsidRDefault="00A961FF" w:rsidP="00A961FF">
      <w:pPr>
        <w:tabs>
          <w:tab w:val="left" w:pos="426"/>
          <w:tab w:val="left" w:pos="3976"/>
        </w:tabs>
        <w:ind w:left="142" w:right="-142" w:firstLine="425"/>
        <w:rPr>
          <w:sz w:val="18"/>
          <w:szCs w:val="18"/>
        </w:rPr>
      </w:pPr>
      <w:r w:rsidRPr="00A961FF">
        <w:rPr>
          <w:sz w:val="18"/>
          <w:szCs w:val="18"/>
        </w:rPr>
        <w:t>2. Лицам, ответственным за предоставление муниципальной услуги, оказывать муниципальную услугу в соответствии с административным регламентом, утвержденным настоящим постановлением.</w:t>
      </w:r>
    </w:p>
    <w:p w:rsidR="00A961FF" w:rsidRPr="00A961FF" w:rsidRDefault="00A961FF" w:rsidP="00A961FF">
      <w:pPr>
        <w:tabs>
          <w:tab w:val="left" w:pos="426"/>
          <w:tab w:val="left" w:pos="3976"/>
        </w:tabs>
        <w:ind w:left="142" w:right="-142" w:firstLine="425"/>
        <w:rPr>
          <w:sz w:val="18"/>
          <w:szCs w:val="18"/>
        </w:rPr>
      </w:pPr>
      <w:r w:rsidRPr="00A961FF">
        <w:rPr>
          <w:sz w:val="18"/>
          <w:szCs w:val="18"/>
        </w:rPr>
        <w:t xml:space="preserve">3. Опубликовать настоящее постановление в газете «Вестник </w:t>
      </w:r>
      <w:proofErr w:type="spellStart"/>
      <w:r w:rsidRPr="00A961FF">
        <w:rPr>
          <w:sz w:val="18"/>
          <w:szCs w:val="18"/>
        </w:rPr>
        <w:t>Хомутовского</w:t>
      </w:r>
      <w:proofErr w:type="spellEnd"/>
      <w:r w:rsidRPr="00A961FF">
        <w:rPr>
          <w:sz w:val="18"/>
          <w:szCs w:val="18"/>
        </w:rPr>
        <w:t xml:space="preserve"> поселения» и разместить на официальном сайте администрации </w:t>
      </w:r>
      <w:proofErr w:type="spellStart"/>
      <w:r w:rsidRPr="00A961FF">
        <w:rPr>
          <w:sz w:val="18"/>
          <w:szCs w:val="18"/>
        </w:rPr>
        <w:t>Хомутовского</w:t>
      </w:r>
      <w:proofErr w:type="spellEnd"/>
      <w:r w:rsidRPr="00A961FF">
        <w:rPr>
          <w:sz w:val="18"/>
          <w:szCs w:val="18"/>
        </w:rPr>
        <w:t xml:space="preserve"> муниципального образования.</w:t>
      </w:r>
    </w:p>
    <w:p w:rsidR="00A961FF" w:rsidRPr="00A961FF" w:rsidRDefault="00A961FF" w:rsidP="00A961FF">
      <w:pPr>
        <w:tabs>
          <w:tab w:val="left" w:pos="426"/>
          <w:tab w:val="left" w:pos="3976"/>
        </w:tabs>
        <w:ind w:left="142" w:right="-142" w:firstLine="425"/>
        <w:rPr>
          <w:sz w:val="18"/>
          <w:szCs w:val="18"/>
        </w:rPr>
      </w:pPr>
      <w:r w:rsidRPr="00A961FF">
        <w:rPr>
          <w:sz w:val="18"/>
          <w:szCs w:val="18"/>
        </w:rPr>
        <w:t xml:space="preserve">4. </w:t>
      </w:r>
      <w:proofErr w:type="gramStart"/>
      <w:r w:rsidRPr="00A961FF">
        <w:rPr>
          <w:sz w:val="18"/>
          <w:szCs w:val="18"/>
        </w:rPr>
        <w:t>Контроль за</w:t>
      </w:r>
      <w:proofErr w:type="gramEnd"/>
      <w:r w:rsidRPr="00A961FF">
        <w:rPr>
          <w:sz w:val="18"/>
          <w:szCs w:val="18"/>
        </w:rPr>
        <w:t xml:space="preserve"> исполнением настоящего постановления возложить на Заместителя главы администрации.</w:t>
      </w: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jc w:val="center"/>
        <w:rPr>
          <w:i/>
          <w:sz w:val="18"/>
          <w:szCs w:val="18"/>
        </w:rPr>
      </w:pPr>
      <w:proofErr w:type="gramStart"/>
      <w:r w:rsidRPr="00A961FF">
        <w:rPr>
          <w:i/>
          <w:sz w:val="18"/>
          <w:szCs w:val="18"/>
        </w:rPr>
        <w:t>Исполняющий</w:t>
      </w:r>
      <w:proofErr w:type="gramEnd"/>
      <w:r w:rsidRPr="00A961FF">
        <w:rPr>
          <w:i/>
          <w:sz w:val="18"/>
          <w:szCs w:val="18"/>
        </w:rPr>
        <w:t xml:space="preserve"> обязанности</w:t>
      </w:r>
    </w:p>
    <w:p w:rsidR="00A961FF" w:rsidRPr="00A961FF" w:rsidRDefault="00A961FF" w:rsidP="00A961FF">
      <w:pPr>
        <w:tabs>
          <w:tab w:val="left" w:pos="426"/>
          <w:tab w:val="left" w:pos="3976"/>
        </w:tabs>
        <w:ind w:right="-142"/>
        <w:jc w:val="right"/>
        <w:rPr>
          <w:i/>
          <w:sz w:val="18"/>
          <w:szCs w:val="18"/>
        </w:rPr>
      </w:pPr>
      <w:r w:rsidRPr="00A961FF">
        <w:rPr>
          <w:i/>
          <w:sz w:val="18"/>
          <w:szCs w:val="18"/>
        </w:rPr>
        <w:t xml:space="preserve">Главы администрации             </w:t>
      </w:r>
      <w:r>
        <w:rPr>
          <w:i/>
          <w:sz w:val="18"/>
          <w:szCs w:val="18"/>
        </w:rPr>
        <w:t xml:space="preserve">                                    </w:t>
      </w:r>
      <w:r w:rsidRPr="00A961FF">
        <w:rPr>
          <w:i/>
          <w:sz w:val="18"/>
          <w:szCs w:val="18"/>
        </w:rPr>
        <w:t xml:space="preserve">                          А.В. Иваненко</w:t>
      </w:r>
    </w:p>
    <w:p w:rsidR="00A961FF" w:rsidRPr="00A961FF" w:rsidRDefault="00A961FF" w:rsidP="00A961FF">
      <w:pPr>
        <w:tabs>
          <w:tab w:val="left" w:pos="426"/>
          <w:tab w:val="left" w:pos="3976"/>
        </w:tabs>
        <w:ind w:right="-142"/>
        <w:rPr>
          <w:sz w:val="18"/>
          <w:szCs w:val="18"/>
        </w:rPr>
      </w:pPr>
      <w:r>
        <w:rPr>
          <w:sz w:val="18"/>
          <w:szCs w:val="18"/>
        </w:rPr>
        <w:t xml:space="preserve">                </w:t>
      </w: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rPr>
          <w:sz w:val="18"/>
          <w:szCs w:val="18"/>
        </w:rPr>
      </w:pPr>
    </w:p>
    <w:p w:rsidR="00A961FF" w:rsidRPr="00A961FF" w:rsidRDefault="00A961FF" w:rsidP="00A961FF">
      <w:pPr>
        <w:tabs>
          <w:tab w:val="left" w:pos="426"/>
          <w:tab w:val="left" w:pos="3976"/>
        </w:tabs>
        <w:ind w:right="-142"/>
        <w:jc w:val="right"/>
        <w:rPr>
          <w:i/>
          <w:sz w:val="18"/>
          <w:szCs w:val="18"/>
        </w:rPr>
      </w:pPr>
    </w:p>
    <w:p w:rsidR="00A961FF" w:rsidRPr="00A961FF" w:rsidRDefault="00A961FF" w:rsidP="00A961FF">
      <w:pPr>
        <w:tabs>
          <w:tab w:val="left" w:pos="426"/>
          <w:tab w:val="left" w:pos="3976"/>
        </w:tabs>
        <w:ind w:right="-142"/>
        <w:jc w:val="right"/>
        <w:rPr>
          <w:i/>
          <w:sz w:val="18"/>
          <w:szCs w:val="18"/>
        </w:rPr>
      </w:pPr>
      <w:r w:rsidRPr="00A961FF">
        <w:rPr>
          <w:i/>
          <w:sz w:val="18"/>
          <w:szCs w:val="18"/>
        </w:rPr>
        <w:t xml:space="preserve">Приложение </w:t>
      </w:r>
    </w:p>
    <w:p w:rsidR="00A961FF" w:rsidRPr="00A961FF" w:rsidRDefault="00A961FF" w:rsidP="00A961FF">
      <w:pPr>
        <w:tabs>
          <w:tab w:val="left" w:pos="426"/>
          <w:tab w:val="left" w:pos="3976"/>
        </w:tabs>
        <w:ind w:right="-142"/>
        <w:jc w:val="right"/>
        <w:rPr>
          <w:i/>
          <w:sz w:val="18"/>
          <w:szCs w:val="18"/>
        </w:rPr>
      </w:pPr>
      <w:r w:rsidRPr="00A961FF">
        <w:rPr>
          <w:i/>
          <w:sz w:val="18"/>
          <w:szCs w:val="18"/>
        </w:rPr>
        <w:t xml:space="preserve">к Постановлению Администрации </w:t>
      </w:r>
    </w:p>
    <w:p w:rsidR="00A961FF" w:rsidRPr="00A961FF" w:rsidRDefault="00A961FF" w:rsidP="00A961FF">
      <w:pPr>
        <w:tabs>
          <w:tab w:val="left" w:pos="426"/>
          <w:tab w:val="left" w:pos="3976"/>
        </w:tabs>
        <w:ind w:right="-142"/>
        <w:jc w:val="right"/>
        <w:rPr>
          <w:i/>
          <w:sz w:val="18"/>
          <w:szCs w:val="18"/>
        </w:rPr>
      </w:pPr>
      <w:proofErr w:type="spellStart"/>
      <w:r w:rsidRPr="00A961FF">
        <w:rPr>
          <w:i/>
          <w:sz w:val="18"/>
          <w:szCs w:val="18"/>
        </w:rPr>
        <w:t>Хомутовского</w:t>
      </w:r>
      <w:proofErr w:type="spellEnd"/>
      <w:r w:rsidRPr="00A961FF">
        <w:rPr>
          <w:i/>
          <w:sz w:val="18"/>
          <w:szCs w:val="18"/>
        </w:rPr>
        <w:t xml:space="preserve"> муниципального образования</w:t>
      </w:r>
    </w:p>
    <w:p w:rsidR="00BA4E69" w:rsidRDefault="00A961FF" w:rsidP="00A961FF">
      <w:pPr>
        <w:tabs>
          <w:tab w:val="left" w:pos="426"/>
          <w:tab w:val="left" w:pos="3976"/>
        </w:tabs>
        <w:ind w:right="-142"/>
        <w:jc w:val="right"/>
        <w:rPr>
          <w:i/>
          <w:sz w:val="18"/>
          <w:szCs w:val="18"/>
          <w:u w:val="single"/>
        </w:rPr>
      </w:pPr>
      <w:r w:rsidRPr="00A961FF">
        <w:rPr>
          <w:i/>
          <w:sz w:val="18"/>
          <w:szCs w:val="18"/>
        </w:rPr>
        <w:t xml:space="preserve">от </w:t>
      </w:r>
      <w:r w:rsidR="00BA4E69">
        <w:rPr>
          <w:i/>
          <w:sz w:val="18"/>
          <w:szCs w:val="18"/>
          <w:u w:val="single"/>
        </w:rPr>
        <w:t>01.08.2022</w:t>
      </w:r>
      <w:r w:rsidRPr="00A961FF">
        <w:rPr>
          <w:i/>
          <w:sz w:val="18"/>
          <w:szCs w:val="18"/>
        </w:rPr>
        <w:t>_ №_</w:t>
      </w:r>
      <w:r w:rsidR="00BA4E69">
        <w:rPr>
          <w:i/>
          <w:sz w:val="18"/>
          <w:szCs w:val="18"/>
          <w:u w:val="single"/>
        </w:rPr>
        <w:t>201 о/д</w:t>
      </w:r>
    </w:p>
    <w:p w:rsidR="00A961FF" w:rsidRPr="00A961FF" w:rsidRDefault="00A961FF" w:rsidP="00A961FF">
      <w:pPr>
        <w:tabs>
          <w:tab w:val="left" w:pos="426"/>
          <w:tab w:val="left" w:pos="3976"/>
        </w:tabs>
        <w:ind w:right="-142"/>
        <w:jc w:val="right"/>
        <w:rPr>
          <w:i/>
          <w:sz w:val="18"/>
          <w:szCs w:val="18"/>
        </w:rPr>
      </w:pPr>
      <w:r w:rsidRPr="00A961FF">
        <w:rPr>
          <w:i/>
          <w:sz w:val="18"/>
          <w:szCs w:val="18"/>
        </w:rPr>
        <w:t>_</w:t>
      </w:r>
    </w:p>
    <w:p w:rsidR="00A961FF" w:rsidRPr="00A961FF" w:rsidRDefault="00A961FF" w:rsidP="00A961FF">
      <w:pPr>
        <w:tabs>
          <w:tab w:val="left" w:pos="426"/>
          <w:tab w:val="left" w:pos="3976"/>
        </w:tabs>
        <w:ind w:right="-142"/>
        <w:rPr>
          <w:sz w:val="18"/>
          <w:szCs w:val="18"/>
        </w:rPr>
      </w:pPr>
    </w:p>
    <w:p w:rsidR="00A961FF" w:rsidRPr="00BA4E69" w:rsidRDefault="00A961FF" w:rsidP="00BA4E69">
      <w:pPr>
        <w:tabs>
          <w:tab w:val="left" w:pos="426"/>
          <w:tab w:val="left" w:pos="3976"/>
        </w:tabs>
        <w:ind w:right="-142"/>
        <w:jc w:val="center"/>
        <w:rPr>
          <w:b/>
          <w:sz w:val="18"/>
          <w:szCs w:val="18"/>
        </w:rPr>
      </w:pPr>
    </w:p>
    <w:p w:rsidR="00A961FF" w:rsidRPr="00BA4E69" w:rsidRDefault="00A961FF" w:rsidP="00BA4E69">
      <w:pPr>
        <w:tabs>
          <w:tab w:val="left" w:pos="426"/>
          <w:tab w:val="left" w:pos="3976"/>
        </w:tabs>
        <w:ind w:right="-142"/>
        <w:jc w:val="center"/>
        <w:rPr>
          <w:b/>
          <w:sz w:val="18"/>
          <w:szCs w:val="18"/>
        </w:rPr>
      </w:pPr>
      <w:r w:rsidRPr="00BA4E69">
        <w:rPr>
          <w:b/>
          <w:sz w:val="18"/>
          <w:szCs w:val="18"/>
        </w:rPr>
        <w:t>АДМИНИСТРАТИВНЫЙ РЕГЛАМЕНТ</w:t>
      </w:r>
    </w:p>
    <w:p w:rsidR="00A961FF" w:rsidRPr="00BA4E69" w:rsidRDefault="00A961FF" w:rsidP="00BA4E69">
      <w:pPr>
        <w:tabs>
          <w:tab w:val="left" w:pos="426"/>
          <w:tab w:val="left" w:pos="3976"/>
        </w:tabs>
        <w:ind w:right="-142"/>
        <w:jc w:val="center"/>
        <w:rPr>
          <w:b/>
          <w:sz w:val="18"/>
          <w:szCs w:val="18"/>
        </w:rPr>
      </w:pPr>
      <w:r w:rsidRPr="00BA4E69">
        <w:rPr>
          <w:b/>
          <w:sz w:val="18"/>
          <w:szCs w:val="18"/>
        </w:rPr>
        <w:t>ПРЕДОСТАВЛЕНИЯ МУНИЦИПАЛЬНОЙ УСЛУГИ</w:t>
      </w:r>
    </w:p>
    <w:p w:rsidR="00A961FF" w:rsidRPr="00BA4E69" w:rsidRDefault="00A961FF" w:rsidP="00BA4E69">
      <w:pPr>
        <w:tabs>
          <w:tab w:val="left" w:pos="426"/>
          <w:tab w:val="left" w:pos="3976"/>
        </w:tabs>
        <w:ind w:right="-142"/>
        <w:jc w:val="center"/>
        <w:rPr>
          <w:b/>
          <w:sz w:val="18"/>
          <w:szCs w:val="18"/>
        </w:rPr>
      </w:pPr>
      <w:proofErr w:type="gramStart"/>
      <w:r w:rsidRPr="00BA4E69">
        <w:rPr>
          <w:b/>
          <w:sz w:val="18"/>
          <w:szCs w:val="18"/>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ХОМУТОВСКОГО МУНИЦИПАЛЬНОГО ОБРАЗОВАНИЯ, А ТАКЖЕ ПОСАДКИ (ВЗЛЕТА) НА РАСПОЛОЖЕННЫЕ В ГРАНИЦАХ НАСЕЛЕННЫХ ПУНКТОВ НА ТЕРРИТОРИИ ХОМУТОВСКОГО МУНИЦИПАЛЬНОГО ОБРАЗОВАНИЯ ПЛОЩАДКИ, СВЕДЕНИЯ О КОТОРЫХ НЕ</w:t>
      </w:r>
      <w:proofErr w:type="gramEnd"/>
      <w:r w:rsidRPr="00BA4E69">
        <w:rPr>
          <w:b/>
          <w:sz w:val="18"/>
          <w:szCs w:val="18"/>
        </w:rPr>
        <w:t xml:space="preserve"> </w:t>
      </w:r>
      <w:proofErr w:type="gramStart"/>
      <w:r w:rsidRPr="00BA4E69">
        <w:rPr>
          <w:b/>
          <w:sz w:val="18"/>
          <w:szCs w:val="18"/>
        </w:rPr>
        <w:t>ОПУБЛИКОВАНЫ В ДОКУМЕНТАХ АЭРОНАВИГАЦИОННОЙ ИНФОРМАЦИИ»</w:t>
      </w:r>
      <w:proofErr w:type="gramEnd"/>
    </w:p>
    <w:p w:rsidR="00A961FF" w:rsidRPr="00A961FF" w:rsidRDefault="00A961FF" w:rsidP="00BA4E69">
      <w:pPr>
        <w:tabs>
          <w:tab w:val="left" w:pos="426"/>
          <w:tab w:val="left" w:pos="3976"/>
        </w:tabs>
        <w:ind w:right="-142"/>
        <w:jc w:val="center"/>
        <w:rPr>
          <w:sz w:val="18"/>
          <w:szCs w:val="18"/>
        </w:rPr>
      </w:pPr>
    </w:p>
    <w:p w:rsidR="00A961FF" w:rsidRPr="00A961FF" w:rsidRDefault="00A961FF" w:rsidP="00BA4E69">
      <w:pPr>
        <w:tabs>
          <w:tab w:val="left" w:pos="426"/>
          <w:tab w:val="left" w:pos="3976"/>
        </w:tabs>
        <w:ind w:right="-142"/>
        <w:jc w:val="center"/>
        <w:rPr>
          <w:sz w:val="18"/>
          <w:szCs w:val="18"/>
        </w:rPr>
      </w:pPr>
      <w:r w:rsidRPr="00A961FF">
        <w:rPr>
          <w:sz w:val="18"/>
          <w:szCs w:val="18"/>
        </w:rPr>
        <w:t>РАЗДЕЛ I. ОБЩИЕ ПОЛОЖЕНИЯ</w:t>
      </w:r>
    </w:p>
    <w:p w:rsidR="00A961FF" w:rsidRPr="00A961FF" w:rsidRDefault="00A961FF" w:rsidP="00A961FF">
      <w:pPr>
        <w:tabs>
          <w:tab w:val="left" w:pos="426"/>
          <w:tab w:val="left" w:pos="3976"/>
        </w:tabs>
        <w:ind w:right="-142"/>
        <w:rPr>
          <w:sz w:val="18"/>
          <w:szCs w:val="18"/>
        </w:rPr>
      </w:pPr>
    </w:p>
    <w:p w:rsidR="00A961FF" w:rsidRPr="00A961FF" w:rsidRDefault="00A961FF" w:rsidP="00597688">
      <w:pPr>
        <w:tabs>
          <w:tab w:val="left" w:pos="426"/>
          <w:tab w:val="left" w:pos="3976"/>
        </w:tabs>
        <w:ind w:right="-142"/>
        <w:jc w:val="center"/>
        <w:rPr>
          <w:sz w:val="18"/>
          <w:szCs w:val="18"/>
        </w:rPr>
      </w:pPr>
      <w:r w:rsidRPr="00A961FF">
        <w:rPr>
          <w:sz w:val="18"/>
          <w:szCs w:val="18"/>
        </w:rPr>
        <w:t>Глава 1. Предмет регулирования административного регламента</w:t>
      </w:r>
    </w:p>
    <w:p w:rsidR="00A961FF" w:rsidRPr="00A961FF" w:rsidRDefault="00A961FF" w:rsidP="00723C96">
      <w:pPr>
        <w:tabs>
          <w:tab w:val="left" w:pos="426"/>
          <w:tab w:val="left" w:pos="3976"/>
        </w:tabs>
        <w:ind w:left="142" w:right="-142" w:firstLine="426"/>
        <w:jc w:val="center"/>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 Настоящий административный регламент устанавливает порядок и стандарт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w:t>
      </w:r>
      <w:proofErr w:type="spellStart"/>
      <w:r w:rsidRPr="00A961FF">
        <w:rPr>
          <w:sz w:val="18"/>
          <w:szCs w:val="18"/>
        </w:rPr>
        <w:t>Хомутовского</w:t>
      </w:r>
      <w:proofErr w:type="spellEnd"/>
      <w:r w:rsidRPr="00A961FF">
        <w:rPr>
          <w:sz w:val="18"/>
          <w:szCs w:val="18"/>
        </w:rPr>
        <w:t xml:space="preserve"> муниципального образования (далее </w:t>
      </w:r>
      <w:proofErr w:type="gramStart"/>
      <w:r w:rsidRPr="00A961FF">
        <w:rPr>
          <w:sz w:val="18"/>
          <w:szCs w:val="18"/>
        </w:rPr>
        <w:t>–м</w:t>
      </w:r>
      <w:proofErr w:type="gramEnd"/>
      <w:r w:rsidRPr="00A961FF">
        <w:rPr>
          <w:sz w:val="18"/>
          <w:szCs w:val="18"/>
        </w:rPr>
        <w:t xml:space="preserve">униципальное образование), а также посадки (взлета) на расположенные в </w:t>
      </w:r>
      <w:proofErr w:type="gramStart"/>
      <w:r w:rsidRPr="00A961FF">
        <w:rPr>
          <w:sz w:val="18"/>
          <w:szCs w:val="18"/>
        </w:rPr>
        <w:t xml:space="preserve">границах населенных пунктов на территории муниципального образования площадки, сведения о которых не опубликованы в документах аэронавигационной информации», в том числе порядок взаимодействия местной администрации </w:t>
      </w:r>
      <w:proofErr w:type="spellStart"/>
      <w:r w:rsidRPr="00A961FF">
        <w:rPr>
          <w:sz w:val="18"/>
          <w:szCs w:val="18"/>
        </w:rPr>
        <w:t>Хомутовского</w:t>
      </w:r>
      <w:proofErr w:type="spellEnd"/>
      <w:r w:rsidRPr="00A961FF">
        <w:rPr>
          <w:sz w:val="18"/>
          <w:szCs w:val="18"/>
        </w:rPr>
        <w:t xml:space="preserve"> муниципального образования (далее – администрация) с гражданами Российской Федерации, иностранными гражданами, лицами без гражданства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разрешения на выполнение авиационных</w:t>
      </w:r>
      <w:proofErr w:type="gramEnd"/>
      <w:r w:rsidRPr="00A961FF">
        <w:rPr>
          <w:sz w:val="18"/>
          <w:szCs w:val="18"/>
        </w:rPr>
        <w:t xml:space="preserve"> </w:t>
      </w:r>
      <w:proofErr w:type="gramStart"/>
      <w:r w:rsidRPr="00A961FF">
        <w:rPr>
          <w:sz w:val="18"/>
          <w:szCs w:val="18"/>
        </w:rPr>
        <w:t>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 образования площадки, сведения о которых не опубликованы в документах аэронавигационной информации.</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Российской Федерации, иностранных граждан, лиц без гражданства в отношениях, возникающих при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jc w:val="center"/>
        <w:rPr>
          <w:sz w:val="18"/>
          <w:szCs w:val="18"/>
        </w:rPr>
      </w:pPr>
      <w:r w:rsidRPr="00A961FF">
        <w:rPr>
          <w:sz w:val="18"/>
          <w:szCs w:val="18"/>
        </w:rPr>
        <w:t>Глава 2. Круг заявителей</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3. </w:t>
      </w:r>
      <w:proofErr w:type="gramStart"/>
      <w:r w:rsidRPr="00A961FF">
        <w:rPr>
          <w:sz w:val="18"/>
          <w:szCs w:val="18"/>
        </w:rPr>
        <w:t>Муниципальная услуга предоставляется физическим и юридическим лицам, имеющим намерение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 образования</w:t>
      </w:r>
      <w:proofErr w:type="gramEnd"/>
      <w:r w:rsidRPr="00A961FF">
        <w:rPr>
          <w:sz w:val="18"/>
          <w:szCs w:val="18"/>
        </w:rPr>
        <w:t xml:space="preserve"> площадки, сведения о которых не опубликованы в документах аэронавигационной информации (далее – заявители).</w:t>
      </w:r>
    </w:p>
    <w:p w:rsidR="00A961FF" w:rsidRPr="00A961FF" w:rsidRDefault="00A961FF" w:rsidP="00723C96">
      <w:pPr>
        <w:tabs>
          <w:tab w:val="left" w:pos="426"/>
          <w:tab w:val="left" w:pos="3976"/>
        </w:tabs>
        <w:ind w:left="142" w:right="-142" w:firstLine="426"/>
        <w:rPr>
          <w:sz w:val="18"/>
          <w:szCs w:val="18"/>
        </w:rPr>
      </w:pPr>
      <w:r w:rsidRPr="00A961FF">
        <w:rPr>
          <w:sz w:val="18"/>
          <w:szCs w:val="18"/>
        </w:rPr>
        <w:t>4. От имени заявителя за предоставлением муниципальной услуги может обратиться его уполномоченный представитель (далее – представитель).</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jc w:val="center"/>
        <w:rPr>
          <w:sz w:val="18"/>
          <w:szCs w:val="18"/>
        </w:rPr>
      </w:pPr>
      <w:r w:rsidRPr="00A961FF">
        <w:rPr>
          <w:sz w:val="18"/>
          <w:szCs w:val="18"/>
        </w:rPr>
        <w:t>Глава 3. Требования к порядку информирования о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A961FF" w:rsidRPr="00A961FF" w:rsidRDefault="00A961FF" w:rsidP="00723C96">
      <w:pPr>
        <w:tabs>
          <w:tab w:val="left" w:pos="426"/>
          <w:tab w:val="left" w:pos="3976"/>
        </w:tabs>
        <w:ind w:left="142" w:right="-142" w:firstLine="426"/>
        <w:rPr>
          <w:sz w:val="18"/>
          <w:szCs w:val="18"/>
        </w:rPr>
      </w:pPr>
      <w:r w:rsidRPr="00A961FF">
        <w:rPr>
          <w:sz w:val="18"/>
          <w:szCs w:val="18"/>
        </w:rPr>
        <w:t>6. Информация по вопросам предоставления муниципальной услуги предоставляется:</w:t>
      </w:r>
    </w:p>
    <w:p w:rsidR="00A961FF" w:rsidRPr="00A961FF" w:rsidRDefault="00A961FF" w:rsidP="00723C96">
      <w:pPr>
        <w:tabs>
          <w:tab w:val="left" w:pos="426"/>
          <w:tab w:val="left" w:pos="3976"/>
        </w:tabs>
        <w:ind w:left="142" w:right="-142" w:firstLine="426"/>
        <w:rPr>
          <w:sz w:val="18"/>
          <w:szCs w:val="18"/>
        </w:rPr>
      </w:pPr>
      <w:r w:rsidRPr="00A961FF">
        <w:rPr>
          <w:sz w:val="18"/>
          <w:szCs w:val="18"/>
        </w:rPr>
        <w:t>1) при личном контакте с заявителем или его представителем;</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khomutovskoe-mo.ru (далее – официальный сайт администрации), посредством федеральной государственной информационной системы «Единый </w:t>
      </w:r>
      <w:r w:rsidRPr="00A961FF">
        <w:rPr>
          <w:sz w:val="18"/>
          <w:szCs w:val="18"/>
        </w:rPr>
        <w:lastRenderedPageBreak/>
        <w:t>портал государственных и муниципальных услуг (функций)» в сети «Интернет» по адресу https://www.gosuslugi.ru (далее – Портал), по электронной почте администрации admkhom@yandex.ru (далее – электронная почта администрации);</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3) письменно в случае письменного обращения заявителя или его представителя.</w:t>
      </w:r>
    </w:p>
    <w:p w:rsidR="00A961FF" w:rsidRPr="00A961FF" w:rsidRDefault="00A961FF" w:rsidP="00723C96">
      <w:pPr>
        <w:tabs>
          <w:tab w:val="left" w:pos="426"/>
          <w:tab w:val="left" w:pos="3976"/>
        </w:tabs>
        <w:ind w:left="142" w:right="-142" w:firstLine="426"/>
        <w:rPr>
          <w:sz w:val="18"/>
          <w:szCs w:val="18"/>
        </w:rPr>
      </w:pPr>
      <w:r w:rsidRPr="00A961FF">
        <w:rPr>
          <w:sz w:val="18"/>
          <w:szCs w:val="18"/>
        </w:rPr>
        <w:t>7. Информация по вопросам предоставления муниципальной услуги и о ходе предоставления муниципальной услуги предоставляется:</w:t>
      </w:r>
    </w:p>
    <w:p w:rsidR="00A961FF" w:rsidRPr="00A961FF" w:rsidRDefault="00A961FF" w:rsidP="00723C96">
      <w:pPr>
        <w:tabs>
          <w:tab w:val="left" w:pos="426"/>
          <w:tab w:val="left" w:pos="3976"/>
        </w:tabs>
        <w:ind w:left="142" w:right="-142" w:firstLine="426"/>
        <w:rPr>
          <w:sz w:val="18"/>
          <w:szCs w:val="18"/>
        </w:rPr>
      </w:pPr>
      <w:r w:rsidRPr="00A961FF">
        <w:rPr>
          <w:sz w:val="18"/>
          <w:szCs w:val="18"/>
        </w:rPr>
        <w:t>1) при личном контакте с заявителем или его представителем;</w:t>
      </w:r>
    </w:p>
    <w:p w:rsidR="00A961FF" w:rsidRPr="00A961FF" w:rsidRDefault="00A961FF" w:rsidP="00723C96">
      <w:pPr>
        <w:tabs>
          <w:tab w:val="left" w:pos="426"/>
          <w:tab w:val="left" w:pos="3976"/>
        </w:tabs>
        <w:ind w:left="142" w:right="-142" w:firstLine="426"/>
        <w:rPr>
          <w:sz w:val="18"/>
          <w:szCs w:val="18"/>
        </w:rPr>
      </w:pPr>
      <w:r w:rsidRPr="00A961FF">
        <w:rPr>
          <w:sz w:val="18"/>
          <w:szCs w:val="18"/>
        </w:rPr>
        <w:t>2) с использованием телефонной связи, через официальный сайт администрации, по электронной почте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3) письменно в случае письменного обращения заявителя или его представителя.</w:t>
      </w:r>
    </w:p>
    <w:p w:rsidR="00A961FF" w:rsidRPr="00A961FF" w:rsidRDefault="00A961FF" w:rsidP="00723C96">
      <w:pPr>
        <w:tabs>
          <w:tab w:val="left" w:pos="426"/>
          <w:tab w:val="left" w:pos="3976"/>
        </w:tabs>
        <w:ind w:left="142" w:right="-142" w:firstLine="426"/>
        <w:rPr>
          <w:sz w:val="18"/>
          <w:szCs w:val="18"/>
        </w:rPr>
      </w:pPr>
      <w:r w:rsidRPr="00A961FF">
        <w:rPr>
          <w:sz w:val="18"/>
          <w:szCs w:val="18"/>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 об органе местного самоуправления муниципального образования; </w:t>
      </w:r>
    </w:p>
    <w:p w:rsidR="00A961FF" w:rsidRPr="00A961FF" w:rsidRDefault="00A961FF" w:rsidP="00723C96">
      <w:pPr>
        <w:tabs>
          <w:tab w:val="left" w:pos="426"/>
          <w:tab w:val="left" w:pos="3976"/>
        </w:tabs>
        <w:ind w:left="142" w:right="-142" w:firstLine="426"/>
        <w:rPr>
          <w:sz w:val="18"/>
          <w:szCs w:val="18"/>
        </w:rPr>
      </w:pPr>
      <w:r w:rsidRPr="00A961FF">
        <w:rPr>
          <w:sz w:val="18"/>
          <w:szCs w:val="18"/>
        </w:rPr>
        <w:t>2) о порядке предоставления муниципальной услуги и ходе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3) о перечне документов, необходимых для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4) о времени приема документов, необходимых для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5) о сроке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6) об основаниях отказа в приеме документов, необходимых для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7) об основаниях отказа в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A961FF" w:rsidRPr="00A961FF" w:rsidRDefault="00A961FF" w:rsidP="00723C96">
      <w:pPr>
        <w:tabs>
          <w:tab w:val="left" w:pos="426"/>
          <w:tab w:val="left" w:pos="3976"/>
        </w:tabs>
        <w:ind w:left="142" w:right="-142" w:firstLine="426"/>
        <w:rPr>
          <w:sz w:val="18"/>
          <w:szCs w:val="18"/>
        </w:rPr>
      </w:pPr>
      <w:r w:rsidRPr="00A961FF">
        <w:rPr>
          <w:sz w:val="18"/>
          <w:szCs w:val="18"/>
        </w:rPr>
        <w:t>1) актуальность;</w:t>
      </w:r>
    </w:p>
    <w:p w:rsidR="00A961FF" w:rsidRPr="00A961FF" w:rsidRDefault="00A961FF" w:rsidP="00723C96">
      <w:pPr>
        <w:tabs>
          <w:tab w:val="left" w:pos="426"/>
          <w:tab w:val="left" w:pos="3976"/>
        </w:tabs>
        <w:ind w:left="142" w:right="-142" w:firstLine="426"/>
        <w:rPr>
          <w:sz w:val="18"/>
          <w:szCs w:val="18"/>
        </w:rPr>
      </w:pPr>
      <w:r w:rsidRPr="00A961FF">
        <w:rPr>
          <w:sz w:val="18"/>
          <w:szCs w:val="18"/>
        </w:rPr>
        <w:t>2) своевременность;</w:t>
      </w:r>
    </w:p>
    <w:p w:rsidR="00A961FF" w:rsidRPr="00A961FF" w:rsidRDefault="00A961FF" w:rsidP="00723C96">
      <w:pPr>
        <w:tabs>
          <w:tab w:val="left" w:pos="426"/>
          <w:tab w:val="left" w:pos="3976"/>
        </w:tabs>
        <w:ind w:left="142" w:right="-142" w:firstLine="426"/>
        <w:rPr>
          <w:sz w:val="18"/>
          <w:szCs w:val="18"/>
        </w:rPr>
      </w:pPr>
      <w:r w:rsidRPr="00A961FF">
        <w:rPr>
          <w:sz w:val="18"/>
          <w:szCs w:val="18"/>
        </w:rPr>
        <w:t>3) четкость и доступность в изложении информации;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4) полнота информации;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5) соответствие информации требованиям законодательства.</w:t>
      </w:r>
    </w:p>
    <w:p w:rsidR="00A961FF" w:rsidRPr="00A961FF" w:rsidRDefault="00A961FF" w:rsidP="00723C96">
      <w:pPr>
        <w:tabs>
          <w:tab w:val="left" w:pos="426"/>
          <w:tab w:val="left" w:pos="3976"/>
        </w:tabs>
        <w:ind w:left="142" w:right="-142" w:firstLine="426"/>
        <w:rPr>
          <w:sz w:val="18"/>
          <w:szCs w:val="18"/>
        </w:rPr>
      </w:pPr>
      <w:r w:rsidRPr="00A961FF">
        <w:rPr>
          <w:sz w:val="18"/>
          <w:szCs w:val="18"/>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A961FF" w:rsidRPr="00A961FF" w:rsidRDefault="00A961FF" w:rsidP="00723C96">
      <w:pPr>
        <w:tabs>
          <w:tab w:val="left" w:pos="426"/>
          <w:tab w:val="left" w:pos="3976"/>
        </w:tabs>
        <w:ind w:left="142" w:right="-142" w:firstLine="426"/>
        <w:rPr>
          <w:sz w:val="18"/>
          <w:szCs w:val="18"/>
        </w:rPr>
      </w:pPr>
      <w:r w:rsidRPr="00A961FF">
        <w:rPr>
          <w:sz w:val="18"/>
          <w:szCs w:val="18"/>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A961FF" w:rsidRPr="00A961FF" w:rsidRDefault="00A961FF" w:rsidP="00723C96">
      <w:pPr>
        <w:tabs>
          <w:tab w:val="left" w:pos="426"/>
          <w:tab w:val="left" w:pos="3976"/>
        </w:tabs>
        <w:ind w:left="142" w:right="-142" w:firstLine="426"/>
        <w:rPr>
          <w:sz w:val="18"/>
          <w:szCs w:val="18"/>
        </w:rPr>
      </w:pPr>
      <w:r w:rsidRPr="00A961FF">
        <w:rPr>
          <w:sz w:val="18"/>
          <w:szCs w:val="1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A961FF" w:rsidRPr="00A961FF" w:rsidRDefault="00A961FF" w:rsidP="00723C96">
      <w:pPr>
        <w:tabs>
          <w:tab w:val="left" w:pos="426"/>
          <w:tab w:val="left" w:pos="3976"/>
        </w:tabs>
        <w:ind w:left="142" w:right="-142" w:firstLine="426"/>
        <w:rPr>
          <w:sz w:val="18"/>
          <w:szCs w:val="18"/>
        </w:rPr>
      </w:pPr>
      <w:r w:rsidRPr="00A961FF">
        <w:rPr>
          <w:sz w:val="18"/>
          <w:szCs w:val="18"/>
        </w:rPr>
        <w:t>Прием заявителей или их представителей Главой администрации проводится по предварительной записи, которая осуществляется по телефону 8(3952)696501.</w:t>
      </w:r>
    </w:p>
    <w:p w:rsidR="00A961FF" w:rsidRPr="00A961FF" w:rsidRDefault="00A961FF" w:rsidP="00723C96">
      <w:pPr>
        <w:tabs>
          <w:tab w:val="left" w:pos="426"/>
          <w:tab w:val="left" w:pos="3976"/>
        </w:tabs>
        <w:ind w:left="142" w:right="-142" w:firstLine="426"/>
        <w:rPr>
          <w:sz w:val="18"/>
          <w:szCs w:val="18"/>
        </w:rPr>
      </w:pPr>
      <w:r w:rsidRPr="00A961FF">
        <w:rPr>
          <w:sz w:val="18"/>
          <w:szCs w:val="18"/>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A961FF" w:rsidRPr="00A961FF" w:rsidRDefault="00A961FF" w:rsidP="00723C96">
      <w:pPr>
        <w:tabs>
          <w:tab w:val="left" w:pos="426"/>
          <w:tab w:val="left" w:pos="3976"/>
        </w:tabs>
        <w:ind w:left="142" w:right="-142" w:firstLine="426"/>
        <w:rPr>
          <w:sz w:val="18"/>
          <w:szCs w:val="18"/>
        </w:rPr>
      </w:pPr>
      <w:r w:rsidRPr="00A961FF">
        <w:rPr>
          <w:sz w:val="18"/>
          <w:szCs w:val="18"/>
        </w:rPr>
        <w:t>Днем регистрации обращения является день его поступления в администрацию.</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p>
    <w:p w:rsidR="00A961FF" w:rsidRPr="00A961FF" w:rsidRDefault="00A961FF" w:rsidP="00723C96">
      <w:pPr>
        <w:tabs>
          <w:tab w:val="left" w:pos="426"/>
          <w:tab w:val="left" w:pos="3976"/>
        </w:tabs>
        <w:ind w:left="142" w:right="-142" w:firstLine="426"/>
        <w:rPr>
          <w:sz w:val="18"/>
          <w:szCs w:val="18"/>
        </w:rPr>
      </w:pPr>
      <w:r w:rsidRPr="00A961FF">
        <w:rPr>
          <w:sz w:val="18"/>
          <w:szCs w:val="18"/>
        </w:rPr>
        <w:t>Ответ на обращение, поступившее в администрацию в письменной форме, направляется по почтовому адресу, указанному в данном обращении.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15.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A961FF" w:rsidRPr="00A961FF" w:rsidRDefault="00A961FF" w:rsidP="00723C96">
      <w:pPr>
        <w:tabs>
          <w:tab w:val="left" w:pos="426"/>
          <w:tab w:val="left" w:pos="3976"/>
        </w:tabs>
        <w:ind w:left="142" w:right="-142" w:firstLine="426"/>
        <w:rPr>
          <w:sz w:val="18"/>
          <w:szCs w:val="18"/>
        </w:rPr>
      </w:pPr>
      <w:r w:rsidRPr="00A961FF">
        <w:rPr>
          <w:sz w:val="18"/>
          <w:szCs w:val="18"/>
        </w:rPr>
        <w:t>1) на официальном сайте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2) на Портале.</w:t>
      </w:r>
    </w:p>
    <w:p w:rsidR="00A961FF" w:rsidRPr="00A961FF" w:rsidRDefault="00A961FF" w:rsidP="00723C96">
      <w:pPr>
        <w:tabs>
          <w:tab w:val="left" w:pos="426"/>
          <w:tab w:val="left" w:pos="3976"/>
        </w:tabs>
        <w:ind w:left="142" w:right="-142" w:firstLine="426"/>
        <w:rPr>
          <w:sz w:val="18"/>
          <w:szCs w:val="18"/>
        </w:rPr>
      </w:pPr>
      <w:r w:rsidRPr="00A961FF">
        <w:rPr>
          <w:sz w:val="18"/>
          <w:szCs w:val="18"/>
        </w:rPr>
        <w:t>16. На информационных стендах, расположенных в помещениях, занимаемых администрацией, размещается следующая информация:</w:t>
      </w:r>
    </w:p>
    <w:p w:rsidR="00A961FF" w:rsidRPr="00A961FF" w:rsidRDefault="00A961FF" w:rsidP="00723C96">
      <w:pPr>
        <w:tabs>
          <w:tab w:val="left" w:pos="426"/>
          <w:tab w:val="left" w:pos="3976"/>
        </w:tabs>
        <w:ind w:left="142" w:right="-142" w:firstLine="426"/>
        <w:rPr>
          <w:sz w:val="18"/>
          <w:szCs w:val="18"/>
        </w:rPr>
      </w:pPr>
      <w:r w:rsidRPr="00A961FF">
        <w:rPr>
          <w:sz w:val="18"/>
          <w:szCs w:val="18"/>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lastRenderedPageBreak/>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3) о перечне документов, необходимых для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4) о времени приема документов, необходимых для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5) о сроке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6) об основаниях отказа в приеме документов, необходимых для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7) об основаниях отказа в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9) извлечения из законодательных и иных нормативных правовых актов, содержащих нормы, регулирующие предоставление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10) текст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p>
    <w:p w:rsidR="00723C96" w:rsidRDefault="00723C96" w:rsidP="00723C96">
      <w:pPr>
        <w:tabs>
          <w:tab w:val="left" w:pos="426"/>
          <w:tab w:val="left" w:pos="3976"/>
        </w:tabs>
        <w:ind w:left="142" w:right="-142" w:firstLine="426"/>
        <w:jc w:val="center"/>
        <w:rPr>
          <w:sz w:val="18"/>
          <w:szCs w:val="18"/>
        </w:rPr>
      </w:pPr>
    </w:p>
    <w:p w:rsidR="00A961FF" w:rsidRPr="00A961FF" w:rsidRDefault="00A961FF" w:rsidP="00723C96">
      <w:pPr>
        <w:tabs>
          <w:tab w:val="left" w:pos="426"/>
          <w:tab w:val="left" w:pos="3976"/>
        </w:tabs>
        <w:ind w:left="142" w:right="-142" w:firstLine="426"/>
        <w:jc w:val="center"/>
        <w:rPr>
          <w:sz w:val="18"/>
          <w:szCs w:val="18"/>
        </w:rPr>
      </w:pPr>
      <w:r w:rsidRPr="00A961FF">
        <w:rPr>
          <w:sz w:val="18"/>
          <w:szCs w:val="18"/>
        </w:rPr>
        <w:t>РАЗДЕЛ II. СТАНДАРТ ПРЕДОСТАВЛЕНИЯ МУНИЦИПАЛЬНОЙ УСЛУГИ</w:t>
      </w:r>
    </w:p>
    <w:p w:rsidR="00A961FF" w:rsidRPr="00A961FF" w:rsidRDefault="00A961FF" w:rsidP="00723C96">
      <w:pPr>
        <w:tabs>
          <w:tab w:val="left" w:pos="426"/>
          <w:tab w:val="left" w:pos="3976"/>
        </w:tabs>
        <w:ind w:left="142" w:right="-142" w:firstLine="426"/>
        <w:jc w:val="center"/>
        <w:rPr>
          <w:sz w:val="18"/>
          <w:szCs w:val="18"/>
        </w:rPr>
      </w:pPr>
    </w:p>
    <w:p w:rsidR="00A961FF" w:rsidRPr="00A961FF" w:rsidRDefault="00A961FF" w:rsidP="00723C96">
      <w:pPr>
        <w:tabs>
          <w:tab w:val="left" w:pos="426"/>
          <w:tab w:val="left" w:pos="3976"/>
        </w:tabs>
        <w:ind w:left="142" w:right="-142" w:firstLine="426"/>
        <w:jc w:val="center"/>
        <w:rPr>
          <w:sz w:val="18"/>
          <w:szCs w:val="18"/>
        </w:rPr>
      </w:pPr>
      <w:r w:rsidRPr="00A961FF">
        <w:rPr>
          <w:sz w:val="18"/>
          <w:szCs w:val="18"/>
        </w:rPr>
        <w:t>Глава 4. Наименование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17. </w:t>
      </w:r>
      <w:proofErr w:type="gramStart"/>
      <w:r w:rsidRPr="00A961FF">
        <w:rPr>
          <w:sz w:val="18"/>
          <w:szCs w:val="18"/>
        </w:rPr>
        <w:t>Под муниципальной услугой в настоящем административном регламенте понимается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w:t>
      </w:r>
      <w:proofErr w:type="gramEnd"/>
      <w:r w:rsidRPr="00A961FF">
        <w:rPr>
          <w:sz w:val="18"/>
          <w:szCs w:val="18"/>
        </w:rPr>
        <w:t xml:space="preserve"> образования площадки, сведения о которых не опубликованы в документах аэронавигационной информации.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jc w:val="center"/>
        <w:rPr>
          <w:sz w:val="18"/>
          <w:szCs w:val="18"/>
        </w:rPr>
      </w:pPr>
      <w:r w:rsidRPr="00A961FF">
        <w:rPr>
          <w:sz w:val="18"/>
          <w:szCs w:val="18"/>
        </w:rPr>
        <w:t>Глава 5. Наименование органа местного самоуправления, предоставляющего муниципальную услугу</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18. Органом местного самоуправления, предоставляющим муниципальную услугу, является администрация </w:t>
      </w:r>
      <w:proofErr w:type="spellStart"/>
      <w:r w:rsidRPr="00A961FF">
        <w:rPr>
          <w:sz w:val="18"/>
          <w:szCs w:val="18"/>
        </w:rPr>
        <w:t>Хомутовского</w:t>
      </w:r>
      <w:proofErr w:type="spellEnd"/>
      <w:r w:rsidRPr="00A961FF">
        <w:rPr>
          <w:sz w:val="18"/>
          <w:szCs w:val="18"/>
        </w:rPr>
        <w:t xml:space="preserve"> муниципального образования.</w:t>
      </w:r>
    </w:p>
    <w:p w:rsidR="00A961FF" w:rsidRPr="00A961FF" w:rsidRDefault="00A961FF" w:rsidP="00723C96">
      <w:pPr>
        <w:tabs>
          <w:tab w:val="left" w:pos="426"/>
          <w:tab w:val="left" w:pos="3976"/>
        </w:tabs>
        <w:ind w:left="142" w:right="-142" w:firstLine="426"/>
        <w:rPr>
          <w:sz w:val="18"/>
          <w:szCs w:val="18"/>
        </w:rPr>
      </w:pPr>
      <w:r w:rsidRPr="00A961FF">
        <w:rPr>
          <w:sz w:val="18"/>
          <w:szCs w:val="18"/>
        </w:rPr>
        <w:t>19. В предоставлении муниципальной услуги участвует Федеральная налоговая служба.</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20. </w:t>
      </w:r>
      <w:proofErr w:type="gramStart"/>
      <w:r w:rsidRPr="00A961FF">
        <w:rPr>
          <w:sz w:val="18"/>
          <w:szCs w:val="18"/>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jc w:val="center"/>
        <w:rPr>
          <w:sz w:val="18"/>
          <w:szCs w:val="18"/>
        </w:rPr>
      </w:pPr>
      <w:r w:rsidRPr="00A961FF">
        <w:rPr>
          <w:sz w:val="18"/>
          <w:szCs w:val="18"/>
        </w:rPr>
        <w:t>Глава 6. Описание результата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21. Результатом предоставления муниципальной услуги является: </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1) 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муниципального образования, а также посадки (взлета) на расположенные в границах населенных пунктов на территории муниципального образования площадки, сведения о которых не опубликованы в</w:t>
      </w:r>
      <w:proofErr w:type="gramEnd"/>
      <w:r w:rsidRPr="00A961FF">
        <w:rPr>
          <w:sz w:val="18"/>
          <w:szCs w:val="18"/>
        </w:rPr>
        <w:t xml:space="preserve"> </w:t>
      </w:r>
      <w:proofErr w:type="gramStart"/>
      <w:r w:rsidRPr="00A961FF">
        <w:rPr>
          <w:sz w:val="18"/>
          <w:szCs w:val="18"/>
        </w:rPr>
        <w:t>документах</w:t>
      </w:r>
      <w:proofErr w:type="gramEnd"/>
      <w:r w:rsidRPr="00A961FF">
        <w:rPr>
          <w:sz w:val="18"/>
          <w:szCs w:val="18"/>
        </w:rPr>
        <w:t xml:space="preserve"> аэронавигационной информации (далее – разрешение);</w:t>
      </w:r>
    </w:p>
    <w:p w:rsidR="00A961FF" w:rsidRPr="00A961FF" w:rsidRDefault="00A961FF" w:rsidP="00723C96">
      <w:pPr>
        <w:tabs>
          <w:tab w:val="left" w:pos="426"/>
          <w:tab w:val="left" w:pos="3976"/>
        </w:tabs>
        <w:ind w:left="142" w:right="-142" w:firstLine="426"/>
        <w:rPr>
          <w:sz w:val="18"/>
          <w:szCs w:val="18"/>
        </w:rPr>
      </w:pPr>
      <w:r w:rsidRPr="00A961FF">
        <w:rPr>
          <w:sz w:val="18"/>
          <w:szCs w:val="18"/>
        </w:rPr>
        <w:t>2) уведомление об отказе в выдаче разрешения.</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jc w:val="center"/>
        <w:rPr>
          <w:sz w:val="18"/>
          <w:szCs w:val="18"/>
        </w:rPr>
      </w:pPr>
      <w:r w:rsidRPr="00A961FF">
        <w:rPr>
          <w:sz w:val="18"/>
          <w:szCs w:val="18"/>
        </w:rPr>
        <w:t>Глава 7. Срок предоставления муниципальной услуги, срок выдачи документов, являющихся результатом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22. Муниципальная услуга предоставляется не позднее 30 календарных дней со дня поступления в администрацию документов, обязанность по представлению которых возложена на заявителя. </w:t>
      </w:r>
    </w:p>
    <w:p w:rsidR="00A961FF" w:rsidRPr="00A961FF" w:rsidRDefault="00A961FF" w:rsidP="00723C96">
      <w:pPr>
        <w:tabs>
          <w:tab w:val="left" w:pos="426"/>
          <w:tab w:val="left" w:pos="3976"/>
        </w:tabs>
        <w:ind w:left="142" w:right="-142" w:firstLine="426"/>
        <w:rPr>
          <w:sz w:val="18"/>
          <w:szCs w:val="18"/>
        </w:rPr>
      </w:pPr>
      <w:r w:rsidRPr="00A961FF">
        <w:rPr>
          <w:sz w:val="18"/>
          <w:szCs w:val="18"/>
        </w:rPr>
        <w:t>23. Разрешение или уведомление об отказе в выдаче разрешения выдается (направляется) заявителю или его представителю в течение трех рабочих дней со дня его подготовки.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jc w:val="center"/>
        <w:rPr>
          <w:sz w:val="18"/>
          <w:szCs w:val="18"/>
        </w:rPr>
      </w:pPr>
      <w:r w:rsidRPr="00A961FF">
        <w:rPr>
          <w:sz w:val="18"/>
          <w:szCs w:val="18"/>
        </w:rPr>
        <w:t>Глава 8. Нормативные правовые акты, регулирующие предоставление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24.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90922">
      <w:pPr>
        <w:tabs>
          <w:tab w:val="left" w:pos="426"/>
          <w:tab w:val="left" w:pos="3976"/>
        </w:tabs>
        <w:ind w:left="142" w:right="-142" w:firstLine="426"/>
        <w:jc w:val="center"/>
        <w:rPr>
          <w:sz w:val="18"/>
          <w:szCs w:val="18"/>
        </w:rPr>
      </w:pPr>
      <w:r w:rsidRPr="00A961FF">
        <w:rPr>
          <w:sz w:val="18"/>
          <w:szCs w:val="1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представителя, способы их получения заявителем или его представителем, в том числе в электронной форме, порядок их представления</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25. С целью выдачи разрешения заявитель или его представитель представляет (направляет) в администрацию запрос о предоставлении муниципальной услуги в форме заявления о выдаче разрешения (далее – заявление) по форме согласно приложению 1 к настоящему административному регламенту.</w:t>
      </w:r>
    </w:p>
    <w:p w:rsidR="00A961FF" w:rsidRPr="00A961FF" w:rsidRDefault="00A961FF" w:rsidP="00723C96">
      <w:pPr>
        <w:tabs>
          <w:tab w:val="left" w:pos="426"/>
          <w:tab w:val="left" w:pos="3976"/>
        </w:tabs>
        <w:ind w:left="142" w:right="-142" w:firstLine="426"/>
        <w:rPr>
          <w:sz w:val="18"/>
          <w:szCs w:val="18"/>
        </w:rPr>
      </w:pPr>
      <w:r w:rsidRPr="00A961FF">
        <w:rPr>
          <w:sz w:val="18"/>
          <w:szCs w:val="18"/>
        </w:rPr>
        <w:lastRenderedPageBreak/>
        <w:t>26. К заявлению заявитель или его представитель прилагает следующие документы:</w:t>
      </w:r>
    </w:p>
    <w:p w:rsidR="00A961FF" w:rsidRPr="00A961FF" w:rsidRDefault="00A961FF" w:rsidP="00723C96">
      <w:pPr>
        <w:tabs>
          <w:tab w:val="left" w:pos="426"/>
          <w:tab w:val="left" w:pos="3976"/>
        </w:tabs>
        <w:ind w:left="142" w:right="-142" w:firstLine="426"/>
        <w:rPr>
          <w:sz w:val="18"/>
          <w:szCs w:val="18"/>
        </w:rPr>
      </w:pPr>
      <w:r w:rsidRPr="00A961FF">
        <w:rPr>
          <w:sz w:val="18"/>
          <w:szCs w:val="18"/>
        </w:rPr>
        <w:t>1) копия документа, удостоверяющего личность заявителя (если заявителем является гражданин) или представителя (в случае обращения представителя);</w:t>
      </w:r>
    </w:p>
    <w:p w:rsidR="00A961FF" w:rsidRPr="00A961FF" w:rsidRDefault="00A961FF" w:rsidP="00723C96">
      <w:pPr>
        <w:tabs>
          <w:tab w:val="left" w:pos="426"/>
          <w:tab w:val="left" w:pos="3976"/>
        </w:tabs>
        <w:ind w:left="142" w:right="-142" w:firstLine="426"/>
        <w:rPr>
          <w:sz w:val="18"/>
          <w:szCs w:val="18"/>
        </w:rPr>
      </w:pPr>
      <w:r w:rsidRPr="00A961FF">
        <w:rPr>
          <w:sz w:val="18"/>
          <w:szCs w:val="18"/>
        </w:rPr>
        <w:t>2) копия документа, подтверждающего полномочия представителя действовать от имени заявителя (за исключением случая обращения представителя юридического лица, имеющего право действовать от имени юридического лица без доверенности, сведения о котором внесены в единый государственный реестр юридических лиц);</w:t>
      </w:r>
    </w:p>
    <w:p w:rsidR="00A961FF" w:rsidRPr="00A961FF" w:rsidRDefault="00A961FF" w:rsidP="00723C96">
      <w:pPr>
        <w:tabs>
          <w:tab w:val="left" w:pos="426"/>
          <w:tab w:val="left" w:pos="3976"/>
        </w:tabs>
        <w:ind w:left="142" w:right="-142" w:firstLine="426"/>
        <w:rPr>
          <w:sz w:val="18"/>
          <w:szCs w:val="18"/>
        </w:rPr>
      </w:pPr>
      <w:r w:rsidRPr="00A961FF">
        <w:rPr>
          <w:sz w:val="18"/>
          <w:szCs w:val="18"/>
        </w:rPr>
        <w:t>3) учредительный документ либо информация за подписью руководителя юридического лица о том, что оно действует на основании типового устава, утвержденного уполномоченным государственным органом (в случае, если заявителем является юридическое лицо);</w:t>
      </w:r>
    </w:p>
    <w:p w:rsidR="00A961FF" w:rsidRPr="00A961FF" w:rsidRDefault="00A961FF" w:rsidP="00723C96">
      <w:pPr>
        <w:tabs>
          <w:tab w:val="left" w:pos="426"/>
          <w:tab w:val="left" w:pos="3976"/>
        </w:tabs>
        <w:ind w:left="142" w:right="-142" w:firstLine="426"/>
        <w:rPr>
          <w:sz w:val="18"/>
          <w:szCs w:val="18"/>
        </w:rPr>
      </w:pPr>
      <w:r w:rsidRPr="00A961FF">
        <w:rPr>
          <w:sz w:val="18"/>
          <w:szCs w:val="18"/>
        </w:rPr>
        <w:t>4) правоустанавливающий документ на воздушное судно либо уведомление о постановке на учет беспилотного воздушного судна;</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5) копия сертификат </w:t>
      </w:r>
      <w:proofErr w:type="spellStart"/>
      <w:r w:rsidRPr="00A961FF">
        <w:rPr>
          <w:sz w:val="18"/>
          <w:szCs w:val="18"/>
        </w:rPr>
        <w:t>эксплуатанта</w:t>
      </w:r>
      <w:proofErr w:type="spellEnd"/>
      <w:r w:rsidRPr="00A961FF">
        <w:rPr>
          <w:sz w:val="18"/>
          <w:szCs w:val="18"/>
        </w:rPr>
        <w:t xml:space="preserve"> со спецификацией;</w:t>
      </w:r>
    </w:p>
    <w:p w:rsidR="00A961FF" w:rsidRPr="00A961FF" w:rsidRDefault="00A961FF" w:rsidP="00723C96">
      <w:pPr>
        <w:tabs>
          <w:tab w:val="left" w:pos="426"/>
          <w:tab w:val="left" w:pos="3976"/>
        </w:tabs>
        <w:ind w:left="142" w:right="-142" w:firstLine="426"/>
        <w:rPr>
          <w:sz w:val="18"/>
          <w:szCs w:val="18"/>
        </w:rPr>
      </w:pPr>
      <w:r w:rsidRPr="00A961FF">
        <w:rPr>
          <w:sz w:val="18"/>
          <w:szCs w:val="18"/>
        </w:rPr>
        <w:t>6) договор обязательного страхования ответственности владельца воздушного судна перед третьими лицами в соответствии с Воздушным кодексом Российской Федерации или полис (сертификат) к данному договору;</w:t>
      </w:r>
    </w:p>
    <w:p w:rsidR="00A961FF" w:rsidRPr="00A961FF" w:rsidRDefault="00A961FF" w:rsidP="00723C96">
      <w:pPr>
        <w:tabs>
          <w:tab w:val="left" w:pos="426"/>
          <w:tab w:val="left" w:pos="3976"/>
        </w:tabs>
        <w:ind w:left="142" w:right="-142" w:firstLine="426"/>
        <w:rPr>
          <w:sz w:val="18"/>
          <w:szCs w:val="18"/>
        </w:rPr>
      </w:pPr>
      <w:r w:rsidRPr="00A961FF">
        <w:rPr>
          <w:sz w:val="18"/>
          <w:szCs w:val="18"/>
        </w:rPr>
        <w:t>7) в случае получения разрешения на использование пилотируемых гражданских воздушных судов с массой конструкции 115 килограммов и более, а также беспилотных гражданских воздушных судов, имеющих максимальную взлетную массу более 30 килограммов:</w:t>
      </w:r>
    </w:p>
    <w:p w:rsidR="00A961FF" w:rsidRPr="00A961FF" w:rsidRDefault="00A961FF" w:rsidP="00723C96">
      <w:pPr>
        <w:tabs>
          <w:tab w:val="left" w:pos="426"/>
          <w:tab w:val="left" w:pos="3976"/>
        </w:tabs>
        <w:ind w:left="142" w:right="-142" w:firstLine="426"/>
        <w:rPr>
          <w:sz w:val="18"/>
          <w:szCs w:val="18"/>
        </w:rPr>
      </w:pPr>
      <w:r w:rsidRPr="00A961FF">
        <w:rPr>
          <w:sz w:val="18"/>
          <w:szCs w:val="18"/>
        </w:rPr>
        <w:t>а) сертификат летной годности воздушного судна;</w:t>
      </w:r>
    </w:p>
    <w:p w:rsidR="00A961FF" w:rsidRPr="00A961FF" w:rsidRDefault="00A961FF" w:rsidP="00723C96">
      <w:pPr>
        <w:tabs>
          <w:tab w:val="left" w:pos="426"/>
          <w:tab w:val="left" w:pos="3976"/>
        </w:tabs>
        <w:ind w:left="142" w:right="-142" w:firstLine="426"/>
        <w:rPr>
          <w:sz w:val="18"/>
          <w:szCs w:val="18"/>
        </w:rPr>
      </w:pPr>
      <w:r w:rsidRPr="00A961FF">
        <w:rPr>
          <w:sz w:val="18"/>
          <w:szCs w:val="18"/>
        </w:rPr>
        <w:t>б) свидетельства членов экипажа воздушного судна, подтверждающие допуск указанных лиц к выполнению функций членов экипажа гражданского воздушного судна, в том числе свидетельство пилота (летчика, внешнего пилота) для командира воздушного судна;</w:t>
      </w:r>
    </w:p>
    <w:p w:rsidR="00A961FF" w:rsidRPr="00A961FF" w:rsidRDefault="00A961FF" w:rsidP="00723C96">
      <w:pPr>
        <w:tabs>
          <w:tab w:val="left" w:pos="426"/>
          <w:tab w:val="left" w:pos="3976"/>
        </w:tabs>
        <w:ind w:left="142" w:right="-142" w:firstLine="426"/>
        <w:rPr>
          <w:sz w:val="18"/>
          <w:szCs w:val="18"/>
        </w:rPr>
      </w:pPr>
      <w:r w:rsidRPr="00A961FF">
        <w:rPr>
          <w:sz w:val="18"/>
          <w:szCs w:val="18"/>
        </w:rPr>
        <w:t>в) письменное согласие членов экипажа воздушного судна на обработку администрацией персональных данных по форме согласно Приложению N 3 к настоящему административному регламенту;</w:t>
      </w:r>
    </w:p>
    <w:p w:rsidR="00A961FF" w:rsidRPr="00A961FF" w:rsidRDefault="00A961FF" w:rsidP="00723C96">
      <w:pPr>
        <w:tabs>
          <w:tab w:val="left" w:pos="426"/>
          <w:tab w:val="left" w:pos="3976"/>
        </w:tabs>
        <w:ind w:left="142" w:right="-142" w:firstLine="426"/>
        <w:rPr>
          <w:sz w:val="18"/>
          <w:szCs w:val="18"/>
        </w:rPr>
      </w:pPr>
      <w:r w:rsidRPr="00A961FF">
        <w:rPr>
          <w:sz w:val="18"/>
          <w:szCs w:val="18"/>
        </w:rPr>
        <w:t>8) в случае получения разрешения на выполнение авиационных работ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A961FF" w:rsidRPr="00A961FF" w:rsidRDefault="00A961FF" w:rsidP="00723C96">
      <w:pPr>
        <w:tabs>
          <w:tab w:val="left" w:pos="426"/>
          <w:tab w:val="left" w:pos="3976"/>
        </w:tabs>
        <w:ind w:left="142" w:right="-142" w:firstLine="426"/>
        <w:rPr>
          <w:sz w:val="18"/>
          <w:szCs w:val="18"/>
        </w:rPr>
      </w:pPr>
      <w:r w:rsidRPr="00A961FF">
        <w:rPr>
          <w:sz w:val="18"/>
          <w:szCs w:val="18"/>
        </w:rPr>
        <w:t>9) в случае получения разрешения на использование беспилотного воздушного судна в воздушном пространстве классов A, C и G - план полета воздушного судна;</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10) в случае получения разрешения на использование сверхлегкого пилотируемого гражданского воздушного судна с массой конструкции 115 килограммов и менее, а также беспилотного гражданского воздушного судна, имеющего максимальную взлетную массу 30 килограммов и менее, - документ, подтверждающий технические характеристики воздушного судна (паспорт или руководство пользователя воздушного судна с указанием его максимальной взлетной массы (массы конструкции));</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11) в случае получения разрешения на выполнение парашютных прыжков - проект порядка выполнения десантирования парашютистов с указанием времени, места, высоты выброски и количества подъемов воздушного судна;</w:t>
      </w:r>
    </w:p>
    <w:p w:rsidR="00A961FF" w:rsidRPr="00A961FF" w:rsidRDefault="00A961FF" w:rsidP="00723C96">
      <w:pPr>
        <w:tabs>
          <w:tab w:val="left" w:pos="426"/>
          <w:tab w:val="left" w:pos="3976"/>
        </w:tabs>
        <w:ind w:left="142" w:right="-142" w:firstLine="426"/>
        <w:rPr>
          <w:sz w:val="18"/>
          <w:szCs w:val="18"/>
        </w:rPr>
      </w:pPr>
      <w:r w:rsidRPr="00A961FF">
        <w:rPr>
          <w:sz w:val="18"/>
          <w:szCs w:val="18"/>
        </w:rPr>
        <w:t>12) в случае получения разрешения на выполнение подъемов привязных аэростатов - проект порядка выполнения подъемов привязных аэростатов с указанием времени, места, высоты подъема привязных аэростатов;</w:t>
      </w:r>
    </w:p>
    <w:p w:rsidR="00A961FF" w:rsidRPr="00A961FF" w:rsidRDefault="00A961FF" w:rsidP="00723C96">
      <w:pPr>
        <w:tabs>
          <w:tab w:val="left" w:pos="426"/>
          <w:tab w:val="left" w:pos="3976"/>
        </w:tabs>
        <w:ind w:left="142" w:right="-142" w:firstLine="426"/>
        <w:rPr>
          <w:sz w:val="18"/>
          <w:szCs w:val="18"/>
        </w:rPr>
      </w:pPr>
      <w:r w:rsidRPr="00A961FF">
        <w:rPr>
          <w:sz w:val="18"/>
          <w:szCs w:val="18"/>
        </w:rPr>
        <w:t>13) в случае получения разрешения на выполнение демонстрационных полетов воздушных судов - проект порядка выполнения демонстрационных полетов с указанием информации о времени, месте, высоте полетов;</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 xml:space="preserve">14) в случае получения разрешения на посадку (взлет) на расположенные в границах </w:t>
      </w:r>
      <w:proofErr w:type="spellStart"/>
      <w:r w:rsidRPr="00A961FF">
        <w:rPr>
          <w:sz w:val="18"/>
          <w:szCs w:val="18"/>
        </w:rPr>
        <w:t>Хомутовского</w:t>
      </w:r>
      <w:proofErr w:type="spellEnd"/>
      <w:r w:rsidRPr="00A961FF">
        <w:rPr>
          <w:sz w:val="18"/>
          <w:szCs w:val="18"/>
        </w:rPr>
        <w:t xml:space="preserve"> муниципального образования площадки, сведения о которых не опубликованы в документах аэронавигационной информации, - сведения о месте расположения площадки, времени, высоте полета, маршруте подхода и отхода к месту посадки (взлета).</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27. Заявитель или его представитель представляет (направляет) заявление и документы, указанные в пункте 26 настоящего административного регламента, одним из следующих способов:</w:t>
      </w:r>
    </w:p>
    <w:p w:rsidR="00A961FF" w:rsidRPr="00A961FF" w:rsidRDefault="00A961FF" w:rsidP="00723C96">
      <w:pPr>
        <w:tabs>
          <w:tab w:val="left" w:pos="426"/>
          <w:tab w:val="left" w:pos="3976"/>
        </w:tabs>
        <w:ind w:left="142" w:right="-142" w:firstLine="426"/>
        <w:rPr>
          <w:sz w:val="18"/>
          <w:szCs w:val="18"/>
        </w:rPr>
      </w:pPr>
      <w:r w:rsidRPr="00A961FF">
        <w:rPr>
          <w:sz w:val="18"/>
          <w:szCs w:val="18"/>
        </w:rPr>
        <w:t>1) путем личного обращения в администрацию;</w:t>
      </w:r>
    </w:p>
    <w:p w:rsidR="00A961FF" w:rsidRPr="00A961FF" w:rsidRDefault="00A961FF" w:rsidP="00723C96">
      <w:pPr>
        <w:tabs>
          <w:tab w:val="left" w:pos="426"/>
          <w:tab w:val="left" w:pos="3976"/>
        </w:tabs>
        <w:ind w:left="142" w:right="-142" w:firstLine="426"/>
        <w:rPr>
          <w:sz w:val="18"/>
          <w:szCs w:val="18"/>
        </w:rPr>
      </w:pPr>
      <w:r w:rsidRPr="00A961FF">
        <w:rPr>
          <w:sz w:val="18"/>
          <w:szCs w:val="1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t>3) через личный кабинет на Портале;</w:t>
      </w:r>
    </w:p>
    <w:p w:rsidR="00A961FF" w:rsidRPr="00A961FF" w:rsidRDefault="00A961FF" w:rsidP="00723C96">
      <w:pPr>
        <w:tabs>
          <w:tab w:val="left" w:pos="426"/>
          <w:tab w:val="left" w:pos="3976"/>
        </w:tabs>
        <w:ind w:left="142" w:right="-142" w:firstLine="426"/>
        <w:rPr>
          <w:sz w:val="18"/>
          <w:szCs w:val="18"/>
        </w:rPr>
      </w:pPr>
      <w:r w:rsidRPr="00A961FF">
        <w:rPr>
          <w:sz w:val="18"/>
          <w:szCs w:val="18"/>
        </w:rPr>
        <w:t>4) путем направления на официальный адрес электронной почты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28. При предоставлении муниципальной услуги администрация не вправе требовать от заявителей или их представителей документы, не указанные в пункте 26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t>29. Требования к документам, представляемым заявителем или его представителем:</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67 настоящего административного регламента).</w:t>
      </w:r>
      <w:proofErr w:type="gramEnd"/>
      <w:r w:rsidRPr="00A961FF">
        <w:rPr>
          <w:sz w:val="18"/>
          <w:szCs w:val="18"/>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A961FF" w:rsidRPr="00A961FF" w:rsidRDefault="00A961FF" w:rsidP="00723C96">
      <w:pPr>
        <w:tabs>
          <w:tab w:val="left" w:pos="426"/>
          <w:tab w:val="left" w:pos="3976"/>
        </w:tabs>
        <w:ind w:left="142" w:right="-142" w:firstLine="426"/>
        <w:rPr>
          <w:sz w:val="18"/>
          <w:szCs w:val="18"/>
        </w:rPr>
      </w:pPr>
      <w:r w:rsidRPr="00A961FF">
        <w:rPr>
          <w:sz w:val="18"/>
          <w:szCs w:val="18"/>
        </w:rPr>
        <w:t>2) тексты документов должны быть написаны разборчиво;</w:t>
      </w:r>
    </w:p>
    <w:p w:rsidR="00A961FF" w:rsidRPr="00A961FF" w:rsidRDefault="00A961FF" w:rsidP="00723C96">
      <w:pPr>
        <w:tabs>
          <w:tab w:val="left" w:pos="426"/>
          <w:tab w:val="left" w:pos="3976"/>
        </w:tabs>
        <w:ind w:left="142" w:right="-142" w:firstLine="426"/>
        <w:rPr>
          <w:sz w:val="18"/>
          <w:szCs w:val="18"/>
        </w:rPr>
      </w:pPr>
      <w:r w:rsidRPr="00A961FF">
        <w:rPr>
          <w:sz w:val="18"/>
          <w:szCs w:val="18"/>
        </w:rPr>
        <w:t>3) документы не должны иметь подчисток, приписок, зачеркнутых слов и не оговоренных в них исправлений;</w:t>
      </w:r>
    </w:p>
    <w:p w:rsidR="00A961FF" w:rsidRPr="00A961FF" w:rsidRDefault="00A961FF" w:rsidP="00723C96">
      <w:pPr>
        <w:tabs>
          <w:tab w:val="left" w:pos="426"/>
          <w:tab w:val="left" w:pos="3976"/>
        </w:tabs>
        <w:ind w:left="142" w:right="-142" w:firstLine="426"/>
        <w:rPr>
          <w:sz w:val="18"/>
          <w:szCs w:val="18"/>
        </w:rPr>
      </w:pPr>
      <w:r w:rsidRPr="00A961FF">
        <w:rPr>
          <w:sz w:val="18"/>
          <w:szCs w:val="18"/>
        </w:rPr>
        <w:t>4) документы не должны быть исполнены карандашом;</w:t>
      </w:r>
    </w:p>
    <w:p w:rsidR="00A961FF" w:rsidRPr="00A961FF" w:rsidRDefault="00A961FF" w:rsidP="00723C96">
      <w:pPr>
        <w:tabs>
          <w:tab w:val="left" w:pos="426"/>
          <w:tab w:val="left" w:pos="3976"/>
        </w:tabs>
        <w:ind w:left="142" w:right="-142" w:firstLine="426"/>
        <w:rPr>
          <w:sz w:val="18"/>
          <w:szCs w:val="18"/>
        </w:rPr>
      </w:pPr>
      <w:r w:rsidRPr="00A961FF">
        <w:rPr>
          <w:sz w:val="18"/>
          <w:szCs w:val="18"/>
        </w:rPr>
        <w:t>5) документы не должны иметь повреждений, наличие которых не позволяет однозначно истолковать их содержание.</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90922">
      <w:pPr>
        <w:tabs>
          <w:tab w:val="left" w:pos="426"/>
          <w:tab w:val="left" w:pos="3976"/>
        </w:tabs>
        <w:ind w:left="142" w:right="-142" w:firstLine="426"/>
        <w:jc w:val="center"/>
        <w:rPr>
          <w:sz w:val="18"/>
          <w:szCs w:val="18"/>
        </w:rPr>
      </w:pPr>
      <w:r w:rsidRPr="00A961FF">
        <w:rPr>
          <w:sz w:val="18"/>
          <w:szCs w:val="18"/>
        </w:rPr>
        <w:t>Глава 10. Исчерпывающий перечень документов, необходимых в соответствии с нормативными правовыми актами для предоставления</w:t>
      </w:r>
    </w:p>
    <w:p w:rsidR="00A961FF" w:rsidRPr="00A961FF" w:rsidRDefault="00A961FF" w:rsidP="00723C96">
      <w:pPr>
        <w:tabs>
          <w:tab w:val="left" w:pos="426"/>
          <w:tab w:val="left" w:pos="3976"/>
        </w:tabs>
        <w:ind w:left="142" w:right="-142" w:firstLine="426"/>
        <w:rPr>
          <w:sz w:val="18"/>
          <w:szCs w:val="18"/>
        </w:rPr>
      </w:pPr>
      <w:r w:rsidRPr="00A961FF">
        <w:rPr>
          <w:sz w:val="18"/>
          <w:szCs w:val="18"/>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30. </w:t>
      </w:r>
      <w:proofErr w:type="gramStart"/>
      <w:r w:rsidRPr="00A961FF">
        <w:rPr>
          <w:sz w:val="18"/>
          <w:szCs w:val="18"/>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относится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31. Для получения документа, указанного в пункте 30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w:t>
      </w:r>
      <w:proofErr w:type="gramStart"/>
      <w:r w:rsidRPr="00A961FF">
        <w:rPr>
          <w:sz w:val="18"/>
          <w:szCs w:val="18"/>
        </w:rPr>
        <w:t>интернет-технологий</w:t>
      </w:r>
      <w:proofErr w:type="gramEnd"/>
      <w:r w:rsidRPr="00A961FF">
        <w:rPr>
          <w:sz w:val="18"/>
          <w:szCs w:val="18"/>
        </w:rPr>
        <w:t>, включая Единый портал государственных и муниципальных услуг (функций).</w:t>
      </w:r>
    </w:p>
    <w:p w:rsidR="00A961FF" w:rsidRPr="00A961FF" w:rsidRDefault="00A961FF" w:rsidP="00723C96">
      <w:pPr>
        <w:tabs>
          <w:tab w:val="left" w:pos="426"/>
          <w:tab w:val="left" w:pos="3976"/>
        </w:tabs>
        <w:ind w:left="142" w:right="-142" w:firstLine="426"/>
        <w:rPr>
          <w:sz w:val="18"/>
          <w:szCs w:val="18"/>
        </w:rPr>
      </w:pPr>
      <w:r w:rsidRPr="00A961FF">
        <w:rPr>
          <w:sz w:val="18"/>
          <w:szCs w:val="18"/>
        </w:rPr>
        <w:t>32. Заявитель или его представитель вправе представить в администрацию документ, указанный в пункте 30 настоящего административного регламента, способами, установленными в пункте 27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90922">
      <w:pPr>
        <w:tabs>
          <w:tab w:val="left" w:pos="426"/>
          <w:tab w:val="left" w:pos="3976"/>
        </w:tabs>
        <w:ind w:left="142" w:right="-142" w:firstLine="426"/>
        <w:jc w:val="center"/>
        <w:rPr>
          <w:sz w:val="18"/>
          <w:szCs w:val="18"/>
        </w:rPr>
      </w:pPr>
      <w:r w:rsidRPr="00A961FF">
        <w:rPr>
          <w:sz w:val="18"/>
          <w:szCs w:val="18"/>
        </w:rPr>
        <w:t>Глава 11. Запрет требовать от заявителя представления документов и информации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33. Администрация при предоставлении муниципальной услуги не вправе требовать от заявителей или их представителей:</w:t>
      </w:r>
    </w:p>
    <w:p w:rsidR="00A961FF" w:rsidRPr="00A961FF" w:rsidRDefault="00A961FF" w:rsidP="00723C96">
      <w:pPr>
        <w:tabs>
          <w:tab w:val="left" w:pos="426"/>
          <w:tab w:val="left" w:pos="3976"/>
        </w:tabs>
        <w:ind w:left="142" w:right="-142" w:firstLine="426"/>
        <w:rPr>
          <w:sz w:val="18"/>
          <w:szCs w:val="18"/>
        </w:rPr>
      </w:pPr>
      <w:r w:rsidRPr="00A961FF">
        <w:rPr>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A961FF">
        <w:rPr>
          <w:sz w:val="18"/>
          <w:szCs w:val="18"/>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4) предоставления на бумажном носителе документов и информации, электронные образы которых ранее были заверены в соответствии с пунктом 7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A961FF">
        <w:rPr>
          <w:sz w:val="18"/>
          <w:szCs w:val="18"/>
        </w:rPr>
        <w:t xml:space="preserve"> федеральными законами.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90922">
      <w:pPr>
        <w:tabs>
          <w:tab w:val="left" w:pos="426"/>
          <w:tab w:val="left" w:pos="3976"/>
        </w:tabs>
        <w:ind w:left="142" w:right="-142" w:firstLine="426"/>
        <w:jc w:val="center"/>
        <w:rPr>
          <w:sz w:val="18"/>
          <w:szCs w:val="18"/>
        </w:rPr>
      </w:pPr>
      <w:r w:rsidRPr="00A961FF">
        <w:rPr>
          <w:sz w:val="18"/>
          <w:szCs w:val="18"/>
        </w:rPr>
        <w:t>Глава 12. Исчерпывающий перечень оснований для отказа в приеме документов, необходимых для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34. Основаниями для отказа в приеме документов являются следующие обстоятельства:</w:t>
      </w:r>
    </w:p>
    <w:p w:rsidR="00A961FF" w:rsidRPr="00A961FF" w:rsidRDefault="00A961FF" w:rsidP="00723C96">
      <w:pPr>
        <w:tabs>
          <w:tab w:val="left" w:pos="426"/>
          <w:tab w:val="left" w:pos="3976"/>
        </w:tabs>
        <w:ind w:left="142" w:right="-142" w:firstLine="426"/>
        <w:rPr>
          <w:sz w:val="18"/>
          <w:szCs w:val="18"/>
        </w:rPr>
      </w:pPr>
      <w:r w:rsidRPr="00A961FF">
        <w:rPr>
          <w:sz w:val="18"/>
          <w:szCs w:val="18"/>
        </w:rPr>
        <w:t>1) несоответствие заявления форме заявления, установленной приложением 1 к настоящему административному регламенту;</w:t>
      </w:r>
    </w:p>
    <w:p w:rsidR="00A961FF" w:rsidRPr="00A961FF" w:rsidRDefault="00A961FF" w:rsidP="00723C96">
      <w:pPr>
        <w:tabs>
          <w:tab w:val="left" w:pos="426"/>
          <w:tab w:val="left" w:pos="3976"/>
        </w:tabs>
        <w:ind w:left="142" w:right="-142" w:firstLine="426"/>
        <w:rPr>
          <w:sz w:val="18"/>
          <w:szCs w:val="18"/>
        </w:rPr>
      </w:pPr>
      <w:r w:rsidRPr="00A961FF">
        <w:rPr>
          <w:sz w:val="18"/>
          <w:szCs w:val="18"/>
        </w:rPr>
        <w:t>2) непредставление заявителем или его представителем документов, указанных в пункте 26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t>3) несоответствие представленных заявителем или его представителем документов требованиям, указанным в пункте 29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A961FF" w:rsidRPr="00A961FF" w:rsidRDefault="00A961FF" w:rsidP="00723C96">
      <w:pPr>
        <w:tabs>
          <w:tab w:val="left" w:pos="426"/>
          <w:tab w:val="left" w:pos="3976"/>
        </w:tabs>
        <w:ind w:left="142" w:right="-142" w:firstLine="426"/>
        <w:rPr>
          <w:sz w:val="18"/>
          <w:szCs w:val="18"/>
        </w:rPr>
      </w:pPr>
      <w:r w:rsidRPr="00A961FF">
        <w:rPr>
          <w:sz w:val="18"/>
          <w:szCs w:val="18"/>
        </w:rPr>
        <w:t>35.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пунктами 76 и 77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t>36.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90922">
      <w:pPr>
        <w:tabs>
          <w:tab w:val="left" w:pos="426"/>
          <w:tab w:val="left" w:pos="3976"/>
        </w:tabs>
        <w:ind w:left="142" w:right="-142" w:firstLine="426"/>
        <w:jc w:val="center"/>
        <w:rPr>
          <w:sz w:val="18"/>
          <w:szCs w:val="18"/>
        </w:rPr>
      </w:pPr>
      <w:r w:rsidRPr="00A961FF">
        <w:rPr>
          <w:sz w:val="18"/>
          <w:szCs w:val="18"/>
        </w:rPr>
        <w:t>Глава 13. Исчерпывающий перечень оснований для приостановления или отказа в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37. Основания для приостановления предоставления муниципальной услуги законодательством не предусмотрены.</w:t>
      </w:r>
    </w:p>
    <w:p w:rsidR="00A961FF" w:rsidRPr="00A961FF" w:rsidRDefault="00A961FF" w:rsidP="00723C96">
      <w:pPr>
        <w:tabs>
          <w:tab w:val="left" w:pos="426"/>
          <w:tab w:val="left" w:pos="3976"/>
        </w:tabs>
        <w:ind w:left="142" w:right="-142" w:firstLine="426"/>
        <w:rPr>
          <w:sz w:val="18"/>
          <w:szCs w:val="18"/>
        </w:rPr>
      </w:pPr>
      <w:r w:rsidRPr="00A961FF">
        <w:rPr>
          <w:sz w:val="18"/>
          <w:szCs w:val="18"/>
        </w:rPr>
        <w:lastRenderedPageBreak/>
        <w:t>38. Основаниями для отказа в предоставлении муниципальной услуги являются:</w:t>
      </w:r>
    </w:p>
    <w:p w:rsidR="00A961FF" w:rsidRPr="00A961FF" w:rsidRDefault="00A961FF" w:rsidP="00723C96">
      <w:pPr>
        <w:tabs>
          <w:tab w:val="left" w:pos="426"/>
          <w:tab w:val="left" w:pos="3976"/>
        </w:tabs>
        <w:ind w:left="142" w:right="-142" w:firstLine="426"/>
        <w:rPr>
          <w:sz w:val="18"/>
          <w:szCs w:val="18"/>
        </w:rPr>
      </w:pPr>
      <w:r w:rsidRPr="00A961FF">
        <w:rPr>
          <w:sz w:val="18"/>
          <w:szCs w:val="18"/>
        </w:rPr>
        <w:t>1) информация, изложенная в заявлении, противоречит сведениям, содержащимся в представленных заявителем или его представителем документах, и (или) сведениям, полученным в рамках межведомственного информационного взаимодействия;</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2)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населенных пунктов и сведения о которых не опубликованы в документах аэронавигационной информации, запланировано не на территории муниципального образования;</w:t>
      </w:r>
      <w:proofErr w:type="gramEnd"/>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3) цели выполнения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населенных пунктов и сведения о которых не опубликованы в документах аэронавигационной информации, не соответствуют вопросам местного значения муниципального образования.</w:t>
      </w:r>
      <w:proofErr w:type="gramEnd"/>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90922">
      <w:pPr>
        <w:tabs>
          <w:tab w:val="left" w:pos="426"/>
          <w:tab w:val="left" w:pos="3976"/>
        </w:tabs>
        <w:ind w:left="142" w:right="-142" w:firstLine="426"/>
        <w:jc w:val="center"/>
        <w:rPr>
          <w:sz w:val="18"/>
          <w:szCs w:val="18"/>
        </w:rPr>
      </w:pPr>
      <w:r w:rsidRPr="00A961FF">
        <w:rPr>
          <w:sz w:val="18"/>
          <w:szCs w:val="18"/>
        </w:rPr>
        <w:t>Глава 14. Перечень услуг, которые являются необходимыми и обязательными для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39. Услуги, которые являются необходимыми и обязательными для предоставления муниципальной услуги, отсутствуют.</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90922">
      <w:pPr>
        <w:tabs>
          <w:tab w:val="left" w:pos="426"/>
          <w:tab w:val="left" w:pos="3976"/>
        </w:tabs>
        <w:ind w:left="142" w:right="-142" w:firstLine="426"/>
        <w:jc w:val="center"/>
        <w:rPr>
          <w:sz w:val="18"/>
          <w:szCs w:val="18"/>
        </w:rPr>
      </w:pPr>
      <w:r w:rsidRPr="00A961FF">
        <w:rPr>
          <w:sz w:val="18"/>
          <w:szCs w:val="18"/>
        </w:rPr>
        <w:t>Глава 15. Порядок, размер и основания взимания государственной пошлины или иной платы, взимаемой за предоставление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40. Муниципальная услуга предоставляется без взимания государственной пошлины или иной платы.</w:t>
      </w:r>
    </w:p>
    <w:p w:rsidR="00A961FF" w:rsidRPr="00A961FF" w:rsidRDefault="00A961FF" w:rsidP="00723C96">
      <w:pPr>
        <w:tabs>
          <w:tab w:val="left" w:pos="426"/>
          <w:tab w:val="left" w:pos="3976"/>
        </w:tabs>
        <w:ind w:left="142" w:right="-142" w:firstLine="426"/>
        <w:rPr>
          <w:sz w:val="18"/>
          <w:szCs w:val="18"/>
        </w:rPr>
      </w:pPr>
      <w:r w:rsidRPr="00A961FF">
        <w:rPr>
          <w:sz w:val="18"/>
          <w:szCs w:val="18"/>
        </w:rPr>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90922">
      <w:pPr>
        <w:tabs>
          <w:tab w:val="left" w:pos="426"/>
          <w:tab w:val="left" w:pos="3976"/>
        </w:tabs>
        <w:ind w:left="142" w:right="-142" w:firstLine="426"/>
        <w:jc w:val="center"/>
        <w:rPr>
          <w:sz w:val="18"/>
          <w:szCs w:val="18"/>
        </w:rPr>
      </w:pPr>
      <w:r w:rsidRPr="00A961FF">
        <w:rPr>
          <w:sz w:val="18"/>
          <w:szCs w:val="18"/>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42. Плата за услуги, которые являются необходимыми и обязательными для предоставления муниципальной услуги, отсутствует.</w:t>
      </w:r>
    </w:p>
    <w:p w:rsidR="00A961FF" w:rsidRPr="00A961FF" w:rsidRDefault="00A961FF" w:rsidP="00723C96">
      <w:pPr>
        <w:tabs>
          <w:tab w:val="left" w:pos="426"/>
          <w:tab w:val="left" w:pos="3976"/>
        </w:tabs>
        <w:ind w:left="142" w:right="-142" w:firstLine="426"/>
        <w:rPr>
          <w:sz w:val="18"/>
          <w:szCs w:val="18"/>
        </w:rPr>
      </w:pPr>
    </w:p>
    <w:p w:rsidR="00F90922" w:rsidRDefault="00F90922" w:rsidP="00F90922">
      <w:pPr>
        <w:tabs>
          <w:tab w:val="left" w:pos="426"/>
          <w:tab w:val="left" w:pos="3976"/>
        </w:tabs>
        <w:ind w:left="142" w:right="-142" w:firstLine="426"/>
        <w:jc w:val="center"/>
        <w:rPr>
          <w:sz w:val="18"/>
          <w:szCs w:val="18"/>
        </w:rPr>
      </w:pPr>
    </w:p>
    <w:p w:rsidR="00F90922" w:rsidRDefault="00F90922" w:rsidP="00F90922">
      <w:pPr>
        <w:tabs>
          <w:tab w:val="left" w:pos="426"/>
          <w:tab w:val="left" w:pos="3976"/>
        </w:tabs>
        <w:ind w:left="142" w:right="-142" w:firstLine="426"/>
        <w:jc w:val="center"/>
        <w:rPr>
          <w:sz w:val="18"/>
          <w:szCs w:val="18"/>
        </w:rPr>
      </w:pPr>
    </w:p>
    <w:p w:rsidR="00A961FF" w:rsidRPr="00A961FF" w:rsidRDefault="00A961FF" w:rsidP="00F90922">
      <w:pPr>
        <w:tabs>
          <w:tab w:val="left" w:pos="426"/>
          <w:tab w:val="left" w:pos="3976"/>
        </w:tabs>
        <w:ind w:left="142" w:right="-142" w:firstLine="426"/>
        <w:jc w:val="center"/>
        <w:rPr>
          <w:sz w:val="18"/>
          <w:szCs w:val="18"/>
        </w:rPr>
      </w:pPr>
      <w:r w:rsidRPr="00A961FF">
        <w:rPr>
          <w:sz w:val="18"/>
          <w:szCs w:val="18"/>
        </w:rPr>
        <w:t>Глава 17. Максимальный срок ожидания в очереди при подаче заявления и при получении результата предоставления такой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43. Максимальное время ожидания в очереди при подаче заявления и документов не должно превышать 15 минут.</w:t>
      </w:r>
    </w:p>
    <w:p w:rsidR="00A961FF" w:rsidRPr="00A961FF" w:rsidRDefault="00A961FF" w:rsidP="00723C96">
      <w:pPr>
        <w:tabs>
          <w:tab w:val="left" w:pos="426"/>
          <w:tab w:val="left" w:pos="3976"/>
        </w:tabs>
        <w:ind w:left="142" w:right="-142" w:firstLine="426"/>
        <w:rPr>
          <w:sz w:val="18"/>
          <w:szCs w:val="18"/>
        </w:rPr>
      </w:pPr>
      <w:r w:rsidRPr="00A961FF">
        <w:rPr>
          <w:sz w:val="18"/>
          <w:szCs w:val="18"/>
        </w:rPr>
        <w:t>44. Максимальное время ожидания в очереди при получении результата муниципальной услуги не должно превышать 15 минут.</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90922">
      <w:pPr>
        <w:tabs>
          <w:tab w:val="left" w:pos="426"/>
          <w:tab w:val="left" w:pos="3976"/>
        </w:tabs>
        <w:ind w:left="142" w:right="-142" w:firstLine="426"/>
        <w:jc w:val="center"/>
        <w:rPr>
          <w:sz w:val="18"/>
          <w:szCs w:val="18"/>
        </w:rPr>
      </w:pPr>
      <w:r w:rsidRPr="00A961FF">
        <w:rPr>
          <w:sz w:val="18"/>
          <w:szCs w:val="18"/>
        </w:rPr>
        <w:t>Глава 18. Срок и порядок регистрации заявления, в том числе в электронной форме</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45.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информационной системе электронного управления документами администрации путем присвоения указанным документам входящего номера с указанием даты получения.</w:t>
      </w:r>
    </w:p>
    <w:p w:rsidR="00A961FF" w:rsidRPr="00A961FF" w:rsidRDefault="00A961FF" w:rsidP="00723C96">
      <w:pPr>
        <w:tabs>
          <w:tab w:val="left" w:pos="426"/>
          <w:tab w:val="left" w:pos="3976"/>
        </w:tabs>
        <w:ind w:left="142" w:right="-142" w:firstLine="426"/>
        <w:rPr>
          <w:sz w:val="18"/>
          <w:szCs w:val="18"/>
        </w:rPr>
      </w:pPr>
      <w:r w:rsidRPr="00A961FF">
        <w:rPr>
          <w:sz w:val="18"/>
          <w:szCs w:val="18"/>
        </w:rPr>
        <w:t>46.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A961FF" w:rsidRPr="00A961FF" w:rsidRDefault="00A961FF" w:rsidP="00723C96">
      <w:pPr>
        <w:tabs>
          <w:tab w:val="left" w:pos="426"/>
          <w:tab w:val="left" w:pos="3976"/>
        </w:tabs>
        <w:ind w:left="142" w:right="-142" w:firstLine="426"/>
        <w:rPr>
          <w:sz w:val="18"/>
          <w:szCs w:val="18"/>
        </w:rPr>
      </w:pPr>
      <w:r w:rsidRPr="00A961FF">
        <w:rPr>
          <w:sz w:val="18"/>
          <w:szCs w:val="18"/>
        </w:rPr>
        <w:t>47.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C086F">
      <w:pPr>
        <w:tabs>
          <w:tab w:val="left" w:pos="426"/>
          <w:tab w:val="left" w:pos="3976"/>
        </w:tabs>
        <w:ind w:left="142" w:right="-142" w:firstLine="426"/>
        <w:jc w:val="center"/>
        <w:rPr>
          <w:sz w:val="18"/>
          <w:szCs w:val="18"/>
        </w:rPr>
      </w:pPr>
      <w:r w:rsidRPr="00A961FF">
        <w:rPr>
          <w:sz w:val="18"/>
          <w:szCs w:val="18"/>
        </w:rPr>
        <w:t>Глава 19. Требования к помещениям, в которых предоставляется муниципальная услуга</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48. Вход в здание администрации оборудуется информационной табличкой (вывеской), содержащей информацию о полном наименовании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49. Администрация обеспечивает инвалидам (включая инвалидов, использующих кресла-коляски и собак-проводников):</w:t>
      </w:r>
    </w:p>
    <w:p w:rsidR="00A961FF" w:rsidRPr="00A961FF" w:rsidRDefault="00A961FF" w:rsidP="00723C96">
      <w:pPr>
        <w:tabs>
          <w:tab w:val="left" w:pos="426"/>
          <w:tab w:val="left" w:pos="3976"/>
        </w:tabs>
        <w:ind w:left="142" w:right="-142" w:firstLine="426"/>
        <w:rPr>
          <w:sz w:val="18"/>
          <w:szCs w:val="18"/>
        </w:rPr>
      </w:pPr>
      <w:r w:rsidRPr="00A961FF">
        <w:rPr>
          <w:sz w:val="18"/>
          <w:szCs w:val="1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lastRenderedPageBreak/>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A961FF" w:rsidRPr="00A961FF" w:rsidRDefault="00A961FF" w:rsidP="00723C96">
      <w:pPr>
        <w:tabs>
          <w:tab w:val="left" w:pos="426"/>
          <w:tab w:val="left" w:pos="3976"/>
        </w:tabs>
        <w:ind w:left="142" w:right="-142" w:firstLine="426"/>
        <w:rPr>
          <w:sz w:val="18"/>
          <w:szCs w:val="18"/>
        </w:rPr>
      </w:pPr>
      <w:r w:rsidRPr="00A961FF">
        <w:rPr>
          <w:sz w:val="18"/>
          <w:szCs w:val="18"/>
        </w:rPr>
        <w:t>50.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A961FF" w:rsidRPr="00A961FF" w:rsidRDefault="00A961FF" w:rsidP="00723C96">
      <w:pPr>
        <w:tabs>
          <w:tab w:val="left" w:pos="426"/>
          <w:tab w:val="left" w:pos="3976"/>
        </w:tabs>
        <w:ind w:left="142" w:right="-142" w:firstLine="426"/>
        <w:rPr>
          <w:sz w:val="18"/>
          <w:szCs w:val="18"/>
        </w:rPr>
      </w:pPr>
      <w:r w:rsidRPr="00A961FF">
        <w:rPr>
          <w:sz w:val="18"/>
          <w:szCs w:val="18"/>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A961FF" w:rsidRPr="00A961FF" w:rsidRDefault="00A961FF" w:rsidP="00723C96">
      <w:pPr>
        <w:tabs>
          <w:tab w:val="left" w:pos="426"/>
          <w:tab w:val="left" w:pos="3976"/>
        </w:tabs>
        <w:ind w:left="142" w:right="-142" w:firstLine="426"/>
        <w:rPr>
          <w:sz w:val="18"/>
          <w:szCs w:val="18"/>
        </w:rPr>
      </w:pPr>
      <w:r w:rsidRPr="00A961FF">
        <w:rPr>
          <w:sz w:val="18"/>
          <w:szCs w:val="18"/>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961FF" w:rsidRPr="00A961FF" w:rsidRDefault="00A961FF" w:rsidP="00723C96">
      <w:pPr>
        <w:tabs>
          <w:tab w:val="left" w:pos="426"/>
          <w:tab w:val="left" w:pos="3976"/>
        </w:tabs>
        <w:ind w:left="142" w:right="-142" w:firstLine="426"/>
        <w:rPr>
          <w:sz w:val="18"/>
          <w:szCs w:val="18"/>
        </w:rPr>
      </w:pPr>
      <w:r w:rsidRPr="00A961FF">
        <w:rPr>
          <w:sz w:val="18"/>
          <w:szCs w:val="18"/>
        </w:rPr>
        <w:t>56. Места для заполнения документов оборудуются информационными стендами, стульями и столами для возможности оформления документов.</w:t>
      </w:r>
    </w:p>
    <w:p w:rsidR="00A961FF" w:rsidRPr="00A961FF" w:rsidRDefault="00A961FF" w:rsidP="00723C96">
      <w:pPr>
        <w:tabs>
          <w:tab w:val="left" w:pos="426"/>
          <w:tab w:val="left" w:pos="3976"/>
        </w:tabs>
        <w:ind w:left="142" w:right="-142" w:firstLine="426"/>
        <w:rPr>
          <w:sz w:val="18"/>
          <w:szCs w:val="18"/>
        </w:rPr>
      </w:pPr>
      <w:r w:rsidRPr="00A961FF">
        <w:rPr>
          <w:sz w:val="18"/>
          <w:szCs w:val="18"/>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C27338">
      <w:pPr>
        <w:tabs>
          <w:tab w:val="left" w:pos="426"/>
          <w:tab w:val="left" w:pos="3976"/>
        </w:tabs>
        <w:ind w:left="142" w:right="-142" w:firstLine="426"/>
        <w:jc w:val="center"/>
        <w:rPr>
          <w:sz w:val="18"/>
          <w:szCs w:val="18"/>
        </w:rPr>
      </w:pPr>
      <w:r w:rsidRPr="00A961FF">
        <w:rPr>
          <w:sz w:val="18"/>
          <w:szCs w:val="18"/>
        </w:rPr>
        <w:t xml:space="preserve">Глава 20. </w:t>
      </w:r>
      <w:proofErr w:type="gramStart"/>
      <w:r w:rsidRPr="00A961FF">
        <w:rPr>
          <w:sz w:val="18"/>
          <w:szCs w:val="1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roofErr w:type="gramEnd"/>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58. Основными показателями доступности и качества муниципальной услуги являются:</w:t>
      </w:r>
    </w:p>
    <w:p w:rsidR="00A961FF" w:rsidRPr="00A961FF" w:rsidRDefault="00A961FF" w:rsidP="00723C96">
      <w:pPr>
        <w:tabs>
          <w:tab w:val="left" w:pos="426"/>
          <w:tab w:val="left" w:pos="3976"/>
        </w:tabs>
        <w:ind w:left="142" w:right="-142" w:firstLine="426"/>
        <w:rPr>
          <w:sz w:val="18"/>
          <w:szCs w:val="18"/>
        </w:rPr>
      </w:pPr>
      <w:r w:rsidRPr="00A961FF">
        <w:rPr>
          <w:sz w:val="18"/>
          <w:szCs w:val="18"/>
        </w:rPr>
        <w:t>1) соблюдение требований к местам предоставления муниципальной услуги, их транспортной доступности;</w:t>
      </w:r>
    </w:p>
    <w:p w:rsidR="00A961FF" w:rsidRPr="00A961FF" w:rsidRDefault="00A961FF" w:rsidP="00723C96">
      <w:pPr>
        <w:tabs>
          <w:tab w:val="left" w:pos="426"/>
          <w:tab w:val="left" w:pos="3976"/>
        </w:tabs>
        <w:ind w:left="142" w:right="-142" w:firstLine="426"/>
        <w:rPr>
          <w:sz w:val="18"/>
          <w:szCs w:val="18"/>
        </w:rPr>
      </w:pPr>
      <w:r w:rsidRPr="00A961FF">
        <w:rPr>
          <w:sz w:val="18"/>
          <w:szCs w:val="18"/>
        </w:rPr>
        <w:t>2) среднее время ожидания в очереди при подаче документов;</w:t>
      </w:r>
    </w:p>
    <w:p w:rsidR="00A961FF" w:rsidRPr="00A961FF" w:rsidRDefault="00A961FF" w:rsidP="00723C96">
      <w:pPr>
        <w:tabs>
          <w:tab w:val="left" w:pos="426"/>
          <w:tab w:val="left" w:pos="3976"/>
        </w:tabs>
        <w:ind w:left="142" w:right="-142" w:firstLine="426"/>
        <w:rPr>
          <w:sz w:val="18"/>
          <w:szCs w:val="18"/>
        </w:rPr>
      </w:pPr>
      <w:r w:rsidRPr="00A961FF">
        <w:rPr>
          <w:sz w:val="18"/>
          <w:szCs w:val="18"/>
        </w:rPr>
        <w:t>3) количество обращений об обжаловании решений и действий (бездействия) администрации, а также должностных лиц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4) количество взаимодействий заявителя или его представителя с должностными лицами, их продолжительность;</w:t>
      </w:r>
    </w:p>
    <w:p w:rsidR="00A961FF" w:rsidRPr="00A961FF" w:rsidRDefault="00A961FF" w:rsidP="00723C96">
      <w:pPr>
        <w:tabs>
          <w:tab w:val="left" w:pos="426"/>
          <w:tab w:val="left" w:pos="3976"/>
        </w:tabs>
        <w:ind w:left="142" w:right="-142" w:firstLine="426"/>
        <w:rPr>
          <w:sz w:val="18"/>
          <w:szCs w:val="18"/>
        </w:rPr>
      </w:pPr>
      <w:r w:rsidRPr="00A961FF">
        <w:rPr>
          <w:sz w:val="18"/>
          <w:szCs w:val="18"/>
        </w:rPr>
        <w:t>5) возможность получения информации о ходе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A961FF" w:rsidRPr="00A961FF" w:rsidRDefault="00A961FF" w:rsidP="00723C96">
      <w:pPr>
        <w:tabs>
          <w:tab w:val="left" w:pos="426"/>
          <w:tab w:val="left" w:pos="3976"/>
        </w:tabs>
        <w:ind w:left="142" w:right="-142" w:firstLine="426"/>
        <w:rPr>
          <w:sz w:val="18"/>
          <w:szCs w:val="18"/>
        </w:rPr>
      </w:pPr>
      <w:r w:rsidRPr="00A961FF">
        <w:rPr>
          <w:sz w:val="18"/>
          <w:szCs w:val="18"/>
        </w:rPr>
        <w:t>1) для подачи документов, необходимых для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2) для получения результата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60 настоящего административного регламента видов взаимодействия.</w:t>
      </w:r>
    </w:p>
    <w:p w:rsidR="00A961FF" w:rsidRPr="00A961FF" w:rsidRDefault="00A961FF" w:rsidP="00723C96">
      <w:pPr>
        <w:tabs>
          <w:tab w:val="left" w:pos="426"/>
          <w:tab w:val="left" w:pos="3976"/>
        </w:tabs>
        <w:ind w:left="142" w:right="-142" w:firstLine="426"/>
        <w:rPr>
          <w:sz w:val="18"/>
          <w:szCs w:val="18"/>
        </w:rPr>
      </w:pPr>
      <w:r w:rsidRPr="00A961FF">
        <w:rPr>
          <w:sz w:val="18"/>
          <w:szCs w:val="18"/>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A961FF" w:rsidRPr="00A961FF" w:rsidRDefault="00A961FF" w:rsidP="00723C96">
      <w:pPr>
        <w:tabs>
          <w:tab w:val="left" w:pos="426"/>
          <w:tab w:val="left" w:pos="3976"/>
        </w:tabs>
        <w:ind w:left="142" w:right="-142" w:firstLine="426"/>
        <w:rPr>
          <w:sz w:val="18"/>
          <w:szCs w:val="18"/>
        </w:rPr>
      </w:pPr>
      <w:r w:rsidRPr="00A961FF">
        <w:rPr>
          <w:sz w:val="18"/>
          <w:szCs w:val="18"/>
        </w:rPr>
        <w:t>63. Заявителю обеспечивается возможность подачи запроса о предоставлении муниципальной услуги посредством использования электронной почты администрации, Портала.</w:t>
      </w:r>
    </w:p>
    <w:p w:rsidR="00A961FF" w:rsidRPr="00A961FF" w:rsidRDefault="00A961FF" w:rsidP="00723C96">
      <w:pPr>
        <w:tabs>
          <w:tab w:val="left" w:pos="426"/>
          <w:tab w:val="left" w:pos="3976"/>
        </w:tabs>
        <w:ind w:left="142" w:right="-142" w:firstLine="426"/>
        <w:rPr>
          <w:sz w:val="18"/>
          <w:szCs w:val="18"/>
        </w:rPr>
      </w:pPr>
      <w:r w:rsidRPr="00A961FF">
        <w:rPr>
          <w:sz w:val="18"/>
          <w:szCs w:val="18"/>
        </w:rPr>
        <w:t>Возможность обращения заявителя с запросом о предоставлении муниципальной услуги в МФЦ, в том числе с комплексным запросом, а также получения результата муниципальной услуги в МФЦ не предусмотрена.</w:t>
      </w:r>
    </w:p>
    <w:p w:rsidR="00A961FF" w:rsidRPr="00A961FF" w:rsidRDefault="00A961FF" w:rsidP="00723C96">
      <w:pPr>
        <w:tabs>
          <w:tab w:val="left" w:pos="426"/>
          <w:tab w:val="left" w:pos="3976"/>
        </w:tabs>
        <w:ind w:left="142" w:right="-142" w:firstLine="426"/>
        <w:rPr>
          <w:sz w:val="18"/>
          <w:szCs w:val="18"/>
        </w:rPr>
      </w:pPr>
      <w:r w:rsidRPr="00A961FF">
        <w:rPr>
          <w:sz w:val="18"/>
          <w:szCs w:val="18"/>
        </w:rPr>
        <w:t>64. 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6 –13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C27338">
      <w:pPr>
        <w:tabs>
          <w:tab w:val="left" w:pos="426"/>
          <w:tab w:val="left" w:pos="3976"/>
        </w:tabs>
        <w:ind w:left="142" w:right="-142" w:firstLine="426"/>
        <w:jc w:val="center"/>
        <w:rPr>
          <w:sz w:val="18"/>
          <w:szCs w:val="18"/>
        </w:rPr>
      </w:pPr>
      <w:r w:rsidRPr="00A961FF">
        <w:rPr>
          <w:sz w:val="18"/>
          <w:szCs w:val="18"/>
        </w:rPr>
        <w:t>Глава 21. Иные требования, в том числе учитывающие особенности предоставления муниципальной услуги по экстерриториальному принципу, особенности предоставления муниципальной услуги в электронной форме</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65. </w:t>
      </w:r>
      <w:proofErr w:type="gramStart"/>
      <w:r w:rsidRPr="00A961FF">
        <w:rPr>
          <w:sz w:val="18"/>
          <w:szCs w:val="18"/>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66.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A961FF">
        <w:rPr>
          <w:sz w:val="18"/>
          <w:szCs w:val="18"/>
        </w:rPr>
        <w:t>doc</w:t>
      </w:r>
      <w:proofErr w:type="spellEnd"/>
      <w:r w:rsidRPr="00A961FF">
        <w:rPr>
          <w:sz w:val="18"/>
          <w:szCs w:val="18"/>
        </w:rPr>
        <w:t xml:space="preserve">, </w:t>
      </w:r>
      <w:proofErr w:type="spellStart"/>
      <w:r w:rsidRPr="00A961FF">
        <w:rPr>
          <w:sz w:val="18"/>
          <w:szCs w:val="18"/>
        </w:rPr>
        <w:t>docx</w:t>
      </w:r>
      <w:proofErr w:type="spellEnd"/>
      <w:r w:rsidRPr="00A961FF">
        <w:rPr>
          <w:sz w:val="18"/>
          <w:szCs w:val="18"/>
        </w:rPr>
        <w:t xml:space="preserve">, </w:t>
      </w:r>
      <w:proofErr w:type="spellStart"/>
      <w:r w:rsidRPr="00A961FF">
        <w:rPr>
          <w:sz w:val="18"/>
          <w:szCs w:val="18"/>
        </w:rPr>
        <w:t>odt</w:t>
      </w:r>
      <w:proofErr w:type="spellEnd"/>
      <w:r w:rsidRPr="00A961FF">
        <w:rPr>
          <w:sz w:val="18"/>
          <w:szCs w:val="18"/>
        </w:rPr>
        <w:t xml:space="preserve">, </w:t>
      </w:r>
      <w:proofErr w:type="spellStart"/>
      <w:r w:rsidRPr="00A961FF">
        <w:rPr>
          <w:sz w:val="18"/>
          <w:szCs w:val="18"/>
        </w:rPr>
        <w:t>txt</w:t>
      </w:r>
      <w:proofErr w:type="spellEnd"/>
      <w:r w:rsidRPr="00A961FF">
        <w:rPr>
          <w:sz w:val="18"/>
          <w:szCs w:val="18"/>
        </w:rPr>
        <w:t xml:space="preserve">, </w:t>
      </w:r>
      <w:proofErr w:type="spellStart"/>
      <w:r w:rsidRPr="00A961FF">
        <w:rPr>
          <w:sz w:val="18"/>
          <w:szCs w:val="18"/>
        </w:rPr>
        <w:t>xls</w:t>
      </w:r>
      <w:proofErr w:type="spellEnd"/>
      <w:r w:rsidRPr="00A961FF">
        <w:rPr>
          <w:sz w:val="18"/>
          <w:szCs w:val="18"/>
        </w:rPr>
        <w:t xml:space="preserve">, </w:t>
      </w:r>
      <w:proofErr w:type="spellStart"/>
      <w:r w:rsidRPr="00A961FF">
        <w:rPr>
          <w:sz w:val="18"/>
          <w:szCs w:val="18"/>
        </w:rPr>
        <w:t>xlsx</w:t>
      </w:r>
      <w:proofErr w:type="spellEnd"/>
      <w:r w:rsidRPr="00A961FF">
        <w:rPr>
          <w:sz w:val="18"/>
          <w:szCs w:val="18"/>
        </w:rPr>
        <w:t xml:space="preserve">, </w:t>
      </w:r>
      <w:proofErr w:type="spellStart"/>
      <w:r w:rsidRPr="00A961FF">
        <w:rPr>
          <w:sz w:val="18"/>
          <w:szCs w:val="18"/>
        </w:rPr>
        <w:t>ods</w:t>
      </w:r>
      <w:proofErr w:type="spellEnd"/>
      <w:r w:rsidRPr="00A961FF">
        <w:rPr>
          <w:sz w:val="18"/>
          <w:szCs w:val="18"/>
        </w:rPr>
        <w:t xml:space="preserve">, </w:t>
      </w:r>
      <w:proofErr w:type="spellStart"/>
      <w:r w:rsidRPr="00A961FF">
        <w:rPr>
          <w:sz w:val="18"/>
          <w:szCs w:val="18"/>
        </w:rPr>
        <w:t>rtf</w:t>
      </w:r>
      <w:proofErr w:type="spellEnd"/>
      <w:r w:rsidRPr="00A961FF">
        <w:rPr>
          <w:sz w:val="18"/>
          <w:szCs w:val="18"/>
        </w:rPr>
        <w:t>.</w:t>
      </w:r>
    </w:p>
    <w:p w:rsidR="00A961FF" w:rsidRPr="00A961FF" w:rsidRDefault="00A961FF" w:rsidP="00723C96">
      <w:pPr>
        <w:tabs>
          <w:tab w:val="left" w:pos="426"/>
          <w:tab w:val="left" w:pos="3976"/>
        </w:tabs>
        <w:ind w:left="142" w:right="-142" w:firstLine="426"/>
        <w:rPr>
          <w:sz w:val="18"/>
          <w:szCs w:val="18"/>
        </w:rPr>
      </w:pPr>
      <w:r w:rsidRPr="00A961FF">
        <w:rPr>
          <w:sz w:val="18"/>
          <w:szCs w:val="18"/>
        </w:rPr>
        <w:lastRenderedPageBreak/>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961FF" w:rsidRPr="00A961FF" w:rsidRDefault="00A961FF" w:rsidP="00723C96">
      <w:pPr>
        <w:tabs>
          <w:tab w:val="left" w:pos="426"/>
          <w:tab w:val="left" w:pos="3976"/>
        </w:tabs>
        <w:ind w:left="142" w:right="-142" w:firstLine="426"/>
        <w:rPr>
          <w:sz w:val="18"/>
          <w:szCs w:val="18"/>
        </w:rPr>
      </w:pPr>
      <w:r w:rsidRPr="00A961FF">
        <w:rPr>
          <w:sz w:val="18"/>
          <w:szCs w:val="18"/>
        </w:rPr>
        <w:t>67.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Усиленная квалифицированная электронная подпись должна соответствовать требованиям, установленным Федеральным законом </w:t>
      </w:r>
      <w:proofErr w:type="gramStart"/>
      <w:r w:rsidRPr="00A961FF">
        <w:rPr>
          <w:sz w:val="18"/>
          <w:szCs w:val="18"/>
        </w:rPr>
        <w:t>от</w:t>
      </w:r>
      <w:proofErr w:type="gramEnd"/>
      <w:r w:rsidRPr="00A961FF">
        <w:rPr>
          <w:sz w:val="18"/>
          <w:szCs w:val="18"/>
        </w:rPr>
        <w:t xml:space="preserve"> </w:t>
      </w:r>
    </w:p>
    <w:p w:rsidR="00A961FF" w:rsidRPr="00A961FF" w:rsidRDefault="00A961FF" w:rsidP="00723C96">
      <w:pPr>
        <w:tabs>
          <w:tab w:val="left" w:pos="426"/>
          <w:tab w:val="left" w:pos="3976"/>
        </w:tabs>
        <w:ind w:left="142" w:right="-142" w:firstLine="426"/>
        <w:rPr>
          <w:sz w:val="18"/>
          <w:szCs w:val="18"/>
        </w:rPr>
      </w:pPr>
      <w:r w:rsidRPr="00A961FF">
        <w:rPr>
          <w:sz w:val="18"/>
          <w:szCs w:val="18"/>
        </w:rPr>
        <w:t>6 апреля 2011 года № 63-ФЗ «Об электронной подписи».</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68. </w:t>
      </w:r>
      <w:proofErr w:type="gramStart"/>
      <w:r w:rsidRPr="00A961FF">
        <w:rPr>
          <w:sz w:val="18"/>
          <w:szCs w:val="18"/>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C27338">
      <w:pPr>
        <w:tabs>
          <w:tab w:val="left" w:pos="426"/>
          <w:tab w:val="left" w:pos="3976"/>
        </w:tabs>
        <w:ind w:left="142" w:right="-142" w:firstLine="426"/>
        <w:jc w:val="center"/>
        <w:rPr>
          <w:sz w:val="18"/>
          <w:szCs w:val="18"/>
        </w:rPr>
      </w:pPr>
      <w:r w:rsidRPr="00A961FF">
        <w:rPr>
          <w:sz w:val="18"/>
          <w:szCs w:val="1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961FF" w:rsidRPr="00A961FF" w:rsidRDefault="00A961FF" w:rsidP="00C27338">
      <w:pPr>
        <w:tabs>
          <w:tab w:val="left" w:pos="426"/>
          <w:tab w:val="left" w:pos="3976"/>
        </w:tabs>
        <w:ind w:left="142" w:right="-142" w:firstLine="426"/>
        <w:jc w:val="center"/>
        <w:rPr>
          <w:sz w:val="18"/>
          <w:szCs w:val="18"/>
        </w:rPr>
      </w:pPr>
    </w:p>
    <w:p w:rsidR="00A961FF" w:rsidRPr="00A961FF" w:rsidRDefault="00A961FF" w:rsidP="00C27338">
      <w:pPr>
        <w:tabs>
          <w:tab w:val="left" w:pos="426"/>
          <w:tab w:val="left" w:pos="3976"/>
        </w:tabs>
        <w:ind w:left="142" w:right="-142" w:firstLine="426"/>
        <w:jc w:val="center"/>
        <w:rPr>
          <w:sz w:val="18"/>
          <w:szCs w:val="18"/>
        </w:rPr>
      </w:pPr>
      <w:r w:rsidRPr="00A961FF">
        <w:rPr>
          <w:sz w:val="18"/>
          <w:szCs w:val="18"/>
        </w:rPr>
        <w:t>Глава 22. Состав и последовательность административных процедур</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69. Предоставление муниципальной услуги включает в себя следующие административные процедуры:</w:t>
      </w:r>
    </w:p>
    <w:p w:rsidR="00A961FF" w:rsidRPr="00A961FF" w:rsidRDefault="00A961FF" w:rsidP="00723C96">
      <w:pPr>
        <w:tabs>
          <w:tab w:val="left" w:pos="426"/>
          <w:tab w:val="left" w:pos="3976"/>
        </w:tabs>
        <w:ind w:left="142" w:right="-142" w:firstLine="426"/>
        <w:rPr>
          <w:sz w:val="18"/>
          <w:szCs w:val="18"/>
        </w:rPr>
      </w:pPr>
      <w:r w:rsidRPr="00A961FF">
        <w:rPr>
          <w:sz w:val="18"/>
          <w:szCs w:val="18"/>
        </w:rPr>
        <w:t>1) прием, регистрация заявления и документов, подлежащих представлению заявителем или его представителем;</w:t>
      </w:r>
    </w:p>
    <w:p w:rsidR="00A961FF" w:rsidRPr="00A961FF" w:rsidRDefault="00A961FF" w:rsidP="00723C96">
      <w:pPr>
        <w:tabs>
          <w:tab w:val="left" w:pos="426"/>
          <w:tab w:val="left" w:pos="3976"/>
        </w:tabs>
        <w:ind w:left="142" w:right="-142" w:firstLine="426"/>
        <w:rPr>
          <w:sz w:val="18"/>
          <w:szCs w:val="18"/>
        </w:rPr>
      </w:pPr>
      <w:r w:rsidRPr="00A961FF">
        <w:rPr>
          <w:sz w:val="18"/>
          <w:szCs w:val="18"/>
        </w:rPr>
        <w:t>2) формирование и направление межведомственных запросов в органы (организации), участвующие в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3) рассмотрение заявления и подготовка результата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4) направление (выдача) заявителю или его представителю результата предоставления муниципальной услуги либо уведомления об отказе в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70. В электронной форме при предоставлении муниципальной услуги осуществляются следующие административные процедуры (действия):</w:t>
      </w:r>
    </w:p>
    <w:p w:rsidR="00A961FF" w:rsidRPr="00A961FF" w:rsidRDefault="00A961FF" w:rsidP="00723C96">
      <w:pPr>
        <w:tabs>
          <w:tab w:val="left" w:pos="426"/>
          <w:tab w:val="left" w:pos="3976"/>
        </w:tabs>
        <w:ind w:left="142" w:right="-142" w:firstLine="426"/>
        <w:rPr>
          <w:sz w:val="18"/>
          <w:szCs w:val="18"/>
        </w:rPr>
      </w:pPr>
      <w:r w:rsidRPr="00A961FF">
        <w:rPr>
          <w:sz w:val="18"/>
          <w:szCs w:val="18"/>
        </w:rPr>
        <w:t>1) прием, регистрация  заявления и документов, представленных заявителем;</w:t>
      </w:r>
    </w:p>
    <w:p w:rsidR="00A961FF" w:rsidRPr="00A961FF" w:rsidRDefault="00A961FF" w:rsidP="00723C96">
      <w:pPr>
        <w:tabs>
          <w:tab w:val="left" w:pos="426"/>
          <w:tab w:val="left" w:pos="3976"/>
        </w:tabs>
        <w:ind w:left="142" w:right="-142" w:firstLine="426"/>
        <w:rPr>
          <w:sz w:val="18"/>
          <w:szCs w:val="18"/>
        </w:rPr>
      </w:pPr>
      <w:r w:rsidRPr="00A961FF">
        <w:rPr>
          <w:sz w:val="18"/>
          <w:szCs w:val="18"/>
        </w:rPr>
        <w:t>2) формирование и направление межведомственных запросов в органы (организации), участвующие в предоставлении муниципальной услуги;</w:t>
      </w:r>
    </w:p>
    <w:p w:rsidR="00A961FF" w:rsidRPr="00A961FF" w:rsidRDefault="00C27338" w:rsidP="00723C96">
      <w:pPr>
        <w:tabs>
          <w:tab w:val="left" w:pos="426"/>
          <w:tab w:val="left" w:pos="3976"/>
        </w:tabs>
        <w:ind w:left="142" w:right="-142" w:firstLine="426"/>
        <w:rPr>
          <w:sz w:val="18"/>
          <w:szCs w:val="18"/>
        </w:rPr>
      </w:pPr>
      <w:r>
        <w:rPr>
          <w:sz w:val="18"/>
          <w:szCs w:val="18"/>
        </w:rPr>
        <w:t>-</w:t>
      </w:r>
      <w:r w:rsidR="00A961FF" w:rsidRPr="00A961FF">
        <w:rPr>
          <w:sz w:val="18"/>
          <w:szCs w:val="18"/>
        </w:rPr>
        <w:t>3) получение результатов предоставления муниципальной услуги;</w:t>
      </w:r>
    </w:p>
    <w:p w:rsidR="00A961FF" w:rsidRPr="00A961FF" w:rsidRDefault="00C27338" w:rsidP="00723C96">
      <w:pPr>
        <w:tabs>
          <w:tab w:val="left" w:pos="426"/>
          <w:tab w:val="left" w:pos="3976"/>
        </w:tabs>
        <w:ind w:left="142" w:right="-142" w:firstLine="426"/>
        <w:rPr>
          <w:sz w:val="18"/>
          <w:szCs w:val="18"/>
        </w:rPr>
      </w:pPr>
      <w:r>
        <w:rPr>
          <w:sz w:val="18"/>
          <w:szCs w:val="18"/>
        </w:rPr>
        <w:t>-</w:t>
      </w:r>
      <w:r w:rsidR="00A961FF" w:rsidRPr="00A961FF">
        <w:rPr>
          <w:sz w:val="18"/>
          <w:szCs w:val="18"/>
        </w:rPr>
        <w:t>4) получение сведений о ходе выполнения запроса.</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C27338">
      <w:pPr>
        <w:tabs>
          <w:tab w:val="left" w:pos="426"/>
          <w:tab w:val="left" w:pos="3976"/>
        </w:tabs>
        <w:ind w:left="142" w:right="-142" w:firstLine="426"/>
        <w:jc w:val="center"/>
        <w:rPr>
          <w:sz w:val="18"/>
          <w:szCs w:val="18"/>
        </w:rPr>
      </w:pPr>
      <w:r w:rsidRPr="00A961FF">
        <w:rPr>
          <w:sz w:val="18"/>
          <w:szCs w:val="18"/>
        </w:rPr>
        <w:t>Глава 23. Прием, регистрация заявления и документов, представленных заявителем или его представителем</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71.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27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t>72. В целях предоставления муниципальной услуги осуществляется прием заявителей 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A961FF" w:rsidRPr="00A961FF" w:rsidRDefault="00A961FF" w:rsidP="00723C96">
      <w:pPr>
        <w:tabs>
          <w:tab w:val="left" w:pos="426"/>
          <w:tab w:val="left" w:pos="3976"/>
        </w:tabs>
        <w:ind w:left="142" w:right="-142" w:firstLine="426"/>
        <w:rPr>
          <w:sz w:val="18"/>
          <w:szCs w:val="18"/>
        </w:rPr>
      </w:pPr>
      <w:r w:rsidRPr="00A961FF">
        <w:rPr>
          <w:sz w:val="18"/>
          <w:szCs w:val="18"/>
        </w:rPr>
        <w:t>73.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прием и регистрацию документов, в информационной системе электронного управления документами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A961FF" w:rsidRPr="00A961FF" w:rsidRDefault="00A961FF" w:rsidP="00723C96">
      <w:pPr>
        <w:tabs>
          <w:tab w:val="left" w:pos="426"/>
          <w:tab w:val="left" w:pos="3976"/>
        </w:tabs>
        <w:ind w:left="142" w:right="-142" w:firstLine="426"/>
        <w:rPr>
          <w:sz w:val="18"/>
          <w:szCs w:val="18"/>
        </w:rPr>
      </w:pPr>
      <w:r w:rsidRPr="00A961FF">
        <w:rPr>
          <w:sz w:val="18"/>
          <w:szCs w:val="18"/>
        </w:rPr>
        <w:t>74.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34 настоящего административного регламента, не позднее двух рабочих дней со дня получения заявления и документов.</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75. </w:t>
      </w:r>
      <w:proofErr w:type="gramStart"/>
      <w:r w:rsidRPr="00A961FF">
        <w:rPr>
          <w:sz w:val="18"/>
          <w:szCs w:val="18"/>
        </w:rPr>
        <w:t>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76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69 настоящего административного регламента.</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76. </w:t>
      </w:r>
      <w:proofErr w:type="gramStart"/>
      <w:r w:rsidRPr="00A961FF">
        <w:rPr>
          <w:sz w:val="18"/>
          <w:szCs w:val="18"/>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77. </w:t>
      </w:r>
      <w:proofErr w:type="gramStart"/>
      <w:r w:rsidRPr="00A961FF">
        <w:rPr>
          <w:sz w:val="18"/>
          <w:szCs w:val="18"/>
        </w:rPr>
        <w:t xml:space="preserve">В случае выявления в представленных документах хотя бы одного из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74 настоящего административного регламента, принимает </w:t>
      </w:r>
      <w:r w:rsidRPr="00A961FF">
        <w:rPr>
          <w:sz w:val="18"/>
          <w:szCs w:val="18"/>
        </w:rPr>
        <w:lastRenderedPageBreak/>
        <w:t>решение об отказе в приеме документов и подготавливает уведомление об отказе в приеме документов с указанием оснований отказа в приеме документов.</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78. </w:t>
      </w:r>
      <w:proofErr w:type="gramStart"/>
      <w:r w:rsidRPr="00A961FF">
        <w:rPr>
          <w:sz w:val="18"/>
          <w:szCs w:val="18"/>
        </w:rPr>
        <w:t>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В случае отказа в приеме документов, поданных через личный кабинет на Портале,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A961FF" w:rsidRPr="00A961FF" w:rsidRDefault="00A961FF" w:rsidP="00723C96">
      <w:pPr>
        <w:tabs>
          <w:tab w:val="left" w:pos="426"/>
          <w:tab w:val="left" w:pos="3976"/>
        </w:tabs>
        <w:ind w:left="142" w:right="-142" w:firstLine="426"/>
        <w:rPr>
          <w:sz w:val="18"/>
          <w:szCs w:val="18"/>
        </w:rPr>
      </w:pPr>
      <w:r w:rsidRPr="00A961FF">
        <w:rPr>
          <w:sz w:val="18"/>
          <w:szCs w:val="18"/>
        </w:rP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79. </w:t>
      </w:r>
      <w:proofErr w:type="gramStart"/>
      <w:r w:rsidRPr="00A961FF">
        <w:rPr>
          <w:sz w:val="18"/>
          <w:szCs w:val="18"/>
        </w:rPr>
        <w:t>При отсутствии в представленных заявителем или его представителем документах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74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80.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p>
    <w:p w:rsidR="00A961FF" w:rsidRPr="00A961FF" w:rsidRDefault="00A961FF" w:rsidP="00723C96">
      <w:pPr>
        <w:tabs>
          <w:tab w:val="left" w:pos="426"/>
          <w:tab w:val="left" w:pos="3976"/>
        </w:tabs>
        <w:ind w:left="142" w:right="-142" w:firstLine="426"/>
        <w:rPr>
          <w:sz w:val="18"/>
          <w:szCs w:val="18"/>
        </w:rPr>
      </w:pPr>
      <w:r w:rsidRPr="00A961FF">
        <w:rPr>
          <w:sz w:val="18"/>
          <w:szCs w:val="18"/>
        </w:rPr>
        <w:t>81.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информационной системе электронного управления документами администрации.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C27338">
      <w:pPr>
        <w:tabs>
          <w:tab w:val="left" w:pos="426"/>
          <w:tab w:val="left" w:pos="3976"/>
        </w:tabs>
        <w:ind w:left="142" w:right="-142" w:firstLine="426"/>
        <w:jc w:val="center"/>
        <w:rPr>
          <w:sz w:val="18"/>
          <w:szCs w:val="18"/>
        </w:rPr>
      </w:pPr>
      <w:r w:rsidRPr="00A961FF">
        <w:rPr>
          <w:sz w:val="18"/>
          <w:szCs w:val="18"/>
        </w:rPr>
        <w:t>Глава 24. Формирование и направление межведомственных запросов в органы (организации), участвующие в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82. Основанием для начала административной процедуры является непредставление заявителем или его представителем документа, указанного в пункте 30 настоящего административного регламента, если в заявлении указано, что заявителем является юридическое лицо или индивидуальный предприниматель.</w:t>
      </w:r>
    </w:p>
    <w:p w:rsidR="00A961FF" w:rsidRPr="00A961FF" w:rsidRDefault="00A961FF" w:rsidP="00723C96">
      <w:pPr>
        <w:tabs>
          <w:tab w:val="left" w:pos="426"/>
          <w:tab w:val="left" w:pos="3976"/>
        </w:tabs>
        <w:ind w:left="142" w:right="-142" w:firstLine="426"/>
        <w:rPr>
          <w:sz w:val="18"/>
          <w:szCs w:val="18"/>
        </w:rPr>
      </w:pPr>
      <w:r w:rsidRPr="00A961FF">
        <w:rPr>
          <w:sz w:val="18"/>
          <w:szCs w:val="18"/>
        </w:rPr>
        <w:t>83. Должностное лицо, ответственное за предоставление муниципальной услуги, не позднее двух рабочих дней со дня передачи ему представленных заявителем или его представителем документов формирует и направляет межведомственный запрос в Федеральную налоговую службу.</w:t>
      </w:r>
    </w:p>
    <w:p w:rsidR="00A961FF" w:rsidRPr="00A961FF" w:rsidRDefault="00A961FF" w:rsidP="00723C96">
      <w:pPr>
        <w:tabs>
          <w:tab w:val="left" w:pos="426"/>
          <w:tab w:val="left" w:pos="3976"/>
        </w:tabs>
        <w:ind w:left="142" w:right="-142" w:firstLine="426"/>
        <w:rPr>
          <w:sz w:val="18"/>
          <w:szCs w:val="18"/>
        </w:rPr>
      </w:pPr>
      <w:r w:rsidRPr="00A961FF">
        <w:rPr>
          <w:sz w:val="18"/>
          <w:szCs w:val="18"/>
        </w:rPr>
        <w:t>84. Межведомственный запрос о представлении документа, указанного в пункте 30 настоящего административного регламента, формируется в соответствии с требованиями статьи 7 Федерального закона от 27 июля 2010 года № 210 ФЗ «Об организации предоставления государственных и муниципальных услуг».</w:t>
      </w:r>
    </w:p>
    <w:p w:rsidR="00A961FF" w:rsidRPr="00A961FF" w:rsidRDefault="00A961FF" w:rsidP="00723C96">
      <w:pPr>
        <w:tabs>
          <w:tab w:val="left" w:pos="426"/>
          <w:tab w:val="left" w:pos="3976"/>
        </w:tabs>
        <w:ind w:left="142" w:right="-142" w:firstLine="426"/>
        <w:rPr>
          <w:sz w:val="18"/>
          <w:szCs w:val="18"/>
        </w:rPr>
      </w:pPr>
      <w:r w:rsidRPr="00A961FF">
        <w:rPr>
          <w:sz w:val="18"/>
          <w:szCs w:val="18"/>
        </w:rPr>
        <w:t>85.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A961FF" w:rsidRPr="00A961FF" w:rsidRDefault="00A961FF" w:rsidP="00723C96">
      <w:pPr>
        <w:tabs>
          <w:tab w:val="left" w:pos="426"/>
          <w:tab w:val="left" w:pos="3976"/>
        </w:tabs>
        <w:ind w:left="142" w:right="-142" w:firstLine="426"/>
        <w:rPr>
          <w:sz w:val="18"/>
          <w:szCs w:val="18"/>
        </w:rPr>
      </w:pPr>
      <w:r w:rsidRPr="00A961FF">
        <w:rPr>
          <w:sz w:val="18"/>
          <w:szCs w:val="18"/>
        </w:rPr>
        <w:t>86.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информационной системе электронного управления документами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87. Результатом административной процедуры является получение в рамках межведомственного взаимодействия документа, указанного в пункте 30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t>88.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информационной системе электронного управления документами администрации.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C27338">
      <w:pPr>
        <w:tabs>
          <w:tab w:val="left" w:pos="426"/>
          <w:tab w:val="left" w:pos="3976"/>
        </w:tabs>
        <w:ind w:left="142" w:right="-142" w:firstLine="426"/>
        <w:jc w:val="center"/>
        <w:rPr>
          <w:sz w:val="18"/>
          <w:szCs w:val="18"/>
        </w:rPr>
      </w:pPr>
      <w:r w:rsidRPr="00A961FF">
        <w:rPr>
          <w:sz w:val="18"/>
          <w:szCs w:val="18"/>
        </w:rPr>
        <w:t>Глава 25. Рассмотрение заявления и подготовка результата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89.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27, 28 и 33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90. </w:t>
      </w:r>
      <w:proofErr w:type="gramStart"/>
      <w:r w:rsidRPr="00A961FF">
        <w:rPr>
          <w:sz w:val="18"/>
          <w:szCs w:val="18"/>
        </w:rPr>
        <w:t>Должностное лицо администрации, ответственное за предоставление муниципальной услуги, в течение десяти рабочих дней со дня передачи ему представленных заявителем или его представителем документов, а в случае, если в соответствии с пунктом 82 настоящего административного регламента направлялся межведомственный запрос, в течение двух рабочих дней со дня регистрации ответа на межведомственный запрос, осуществляет рассмотрение заявления и устанавливает:</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1) наличие или отсутствие оснований для отказа в предоставлении муниципальной услуги, предусмотренных пунктом 38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lastRenderedPageBreak/>
        <w:t>2) наличие или отсутствие оснований к отказу в выдаче разрешения, предусмотренных пунктом 91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t>91. Отказ в выдаче разрешения производится в случае наличия следующих обстоятельств:</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1) ранее выдано разрешение другому гражданину или юридическому лицу, которым предусмотрено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расположенные в границах населенных пунктов и сведения о которых не опубликованы в документах аэронавигационной информации, в</w:t>
      </w:r>
      <w:proofErr w:type="gramEnd"/>
      <w:r w:rsidRPr="00A961FF">
        <w:rPr>
          <w:sz w:val="18"/>
          <w:szCs w:val="18"/>
        </w:rPr>
        <w:t xml:space="preserve"> том же месте и (или) на той же высоте, в то же время, которое указано в заявлении;</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2)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сведения о которых не опубликованы в документах аэронавигационной информации, во время и (или) в месте (на высоте), которые указаны в заявлении, приведет к нарушению тишины и</w:t>
      </w:r>
      <w:proofErr w:type="gramEnd"/>
      <w:r w:rsidRPr="00A961FF">
        <w:rPr>
          <w:sz w:val="18"/>
          <w:szCs w:val="18"/>
        </w:rPr>
        <w:t xml:space="preserve"> покоя граждан в соответствии с Законом Иркутской области от 12 ноября 2007 года № 107-оз «Об административной ответственности за отдельные правонарушения в сфере охраны общественного порядка в Иркутской области»;</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3)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площадки, сведения о которых не опубликованы в документах аэронавигационной информации, во время и (или) в месте (на высоте), которые указаны в заявлении, приведет к временному ограничению или</w:t>
      </w:r>
      <w:proofErr w:type="gramEnd"/>
      <w:r w:rsidRPr="00A961FF">
        <w:rPr>
          <w:sz w:val="18"/>
          <w:szCs w:val="18"/>
        </w:rPr>
        <w:t xml:space="preserve"> прекращению движения транспортных средств по автомобильным дорогам, если введение таких ограничений (прекращения) не обеспечивает эффективность дорожного движения и (или) не допускается в соответствии с законодательством.</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92. Установление обстоятельств, указанных в подпунктах 2, 3 </w:t>
      </w:r>
    </w:p>
    <w:p w:rsidR="00A961FF" w:rsidRPr="00A961FF" w:rsidRDefault="00A961FF" w:rsidP="00723C96">
      <w:pPr>
        <w:tabs>
          <w:tab w:val="left" w:pos="426"/>
          <w:tab w:val="left" w:pos="3976"/>
        </w:tabs>
        <w:ind w:left="142" w:right="-142" w:firstLine="426"/>
        <w:rPr>
          <w:sz w:val="18"/>
          <w:szCs w:val="18"/>
        </w:rPr>
      </w:pPr>
      <w:r w:rsidRPr="00A961FF">
        <w:rPr>
          <w:sz w:val="18"/>
          <w:szCs w:val="18"/>
        </w:rPr>
        <w:t>пункта 91 настоящего административного регламента, осуществляется должностным лицом администрации, ответственным за предоставление муниципальной услуги, на основании общедоступной информации, и (или) с привлечением специалистов и (или) экспертов.</w:t>
      </w:r>
    </w:p>
    <w:p w:rsidR="00A961FF" w:rsidRPr="00A961FF" w:rsidRDefault="00A961FF" w:rsidP="00723C96">
      <w:pPr>
        <w:tabs>
          <w:tab w:val="left" w:pos="426"/>
          <w:tab w:val="left" w:pos="3976"/>
        </w:tabs>
        <w:ind w:left="142" w:right="-142" w:firstLine="426"/>
        <w:rPr>
          <w:sz w:val="18"/>
          <w:szCs w:val="18"/>
        </w:rPr>
      </w:pPr>
      <w:r w:rsidRPr="00A961FF">
        <w:rPr>
          <w:sz w:val="18"/>
          <w:szCs w:val="18"/>
        </w:rPr>
        <w:t>Привлечение специалистов и (или) экспертов осуществляется в соответствии с законодательством исходя из необходимости установления соответствующих обстоятель</w:t>
      </w:r>
      <w:proofErr w:type="gramStart"/>
      <w:r w:rsidRPr="00A961FF">
        <w:rPr>
          <w:sz w:val="18"/>
          <w:szCs w:val="18"/>
        </w:rPr>
        <w:t>ств в ср</w:t>
      </w:r>
      <w:proofErr w:type="gramEnd"/>
      <w:r w:rsidRPr="00A961FF">
        <w:rPr>
          <w:sz w:val="18"/>
          <w:szCs w:val="18"/>
        </w:rPr>
        <w:t>ок, указанный в абзаце первом пункта 90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93. </w:t>
      </w:r>
      <w:proofErr w:type="gramStart"/>
      <w:r w:rsidRPr="00A961FF">
        <w:rPr>
          <w:sz w:val="18"/>
          <w:szCs w:val="18"/>
        </w:rPr>
        <w:t>В случае наличия хотя бы одного основания для отказа в предоставлении муниципальной услуги должностное лицо администрации, ответственное за предоставление муниципальной услуги, в течение одного рабочего дня после дня установления наличия обстоятельств, указанных в пункте 38 настоящего административного регламента, оформляет уведомление об отказе в предоставлении муниципальной услуги и передает его на подписание должностному лицу администрации, уполномоченному на подписание уведомлений об отказе</w:t>
      </w:r>
      <w:proofErr w:type="gramEnd"/>
      <w:r w:rsidRPr="00A961FF">
        <w:rPr>
          <w:sz w:val="18"/>
          <w:szCs w:val="18"/>
        </w:rPr>
        <w:t xml:space="preserve"> в выдаче разрешения.</w:t>
      </w:r>
    </w:p>
    <w:p w:rsidR="00A961FF" w:rsidRPr="00A961FF" w:rsidRDefault="00A961FF" w:rsidP="00723C96">
      <w:pPr>
        <w:tabs>
          <w:tab w:val="left" w:pos="426"/>
          <w:tab w:val="left" w:pos="3976"/>
        </w:tabs>
        <w:ind w:left="142" w:right="-142" w:firstLine="426"/>
        <w:rPr>
          <w:sz w:val="18"/>
          <w:szCs w:val="18"/>
        </w:rPr>
      </w:pPr>
      <w:r w:rsidRPr="00A961FF">
        <w:rPr>
          <w:sz w:val="18"/>
          <w:szCs w:val="18"/>
        </w:rPr>
        <w:t>Уведомление об отказе в предоставлении муниципальной услуги должно содержать мотивированные причины отказа в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94. </w:t>
      </w:r>
      <w:proofErr w:type="gramStart"/>
      <w:r w:rsidRPr="00A961FF">
        <w:rPr>
          <w:sz w:val="18"/>
          <w:szCs w:val="18"/>
        </w:rPr>
        <w:t>В случае отсутствия оснований для отказа в предоставлении муниципальной услуги и наличия хотя бы одного основания для отказа в выдаче разрешения, должностное лицо администрации, ответственное за предоставление муниципальной услуги, в течение одного рабочего дня после дня установления наличия обстоятельств, указанных в пункте 91 настоящего административного регламента, оформляет результат муниципальной услуги – уведомление об отказе в выдаче разрешения и передает его на</w:t>
      </w:r>
      <w:proofErr w:type="gramEnd"/>
      <w:r w:rsidRPr="00A961FF">
        <w:rPr>
          <w:sz w:val="18"/>
          <w:szCs w:val="18"/>
        </w:rPr>
        <w:t xml:space="preserve"> подписание должностному лицу администрации, уполномоченному на подписание уведомлений об отказе в выдаче разрешения.</w:t>
      </w:r>
    </w:p>
    <w:p w:rsidR="00A961FF" w:rsidRPr="00A961FF" w:rsidRDefault="00A961FF" w:rsidP="00723C96">
      <w:pPr>
        <w:tabs>
          <w:tab w:val="left" w:pos="426"/>
          <w:tab w:val="left" w:pos="3976"/>
        </w:tabs>
        <w:ind w:left="142" w:right="-142" w:firstLine="426"/>
        <w:rPr>
          <w:sz w:val="18"/>
          <w:szCs w:val="18"/>
        </w:rPr>
      </w:pPr>
      <w:r w:rsidRPr="00A961FF">
        <w:rPr>
          <w:sz w:val="18"/>
          <w:szCs w:val="18"/>
        </w:rPr>
        <w:t>Уведомление об отказе в выдаче разрешения должно содержать мотивированные причины отказа в выдаче разрешения.</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95. </w:t>
      </w:r>
      <w:proofErr w:type="gramStart"/>
      <w:r w:rsidRPr="00A961FF">
        <w:rPr>
          <w:sz w:val="18"/>
          <w:szCs w:val="18"/>
        </w:rPr>
        <w:t>В случае отсутствия оснований для отказа в предоставлении муниципальной услуги, а также отсутствия оснований отказа в выдаче разрешения должностное лицо администрации, ответственное за предоставление муниципальной услуги, в течение одного рабочего дня после дня установления отсутствия обстоятельств, указанных в пункте 90 настоящего административного регламента, оформляет результат муниципальной услуги – разрешение по форме согласно приложению 2 к настоящему административному регламенту и передает его</w:t>
      </w:r>
      <w:proofErr w:type="gramEnd"/>
      <w:r w:rsidRPr="00A961FF">
        <w:rPr>
          <w:sz w:val="18"/>
          <w:szCs w:val="18"/>
        </w:rPr>
        <w:t xml:space="preserve"> на подписание должностному лицу администрации, уполномоченному на подписание разрешений.</w:t>
      </w:r>
    </w:p>
    <w:p w:rsidR="00A961FF" w:rsidRPr="00A961FF" w:rsidRDefault="00A961FF" w:rsidP="00723C96">
      <w:pPr>
        <w:tabs>
          <w:tab w:val="left" w:pos="426"/>
          <w:tab w:val="left" w:pos="3976"/>
        </w:tabs>
        <w:ind w:left="142" w:right="-142" w:firstLine="426"/>
        <w:rPr>
          <w:sz w:val="18"/>
          <w:szCs w:val="18"/>
        </w:rPr>
      </w:pPr>
      <w:r w:rsidRPr="00A961FF">
        <w:rPr>
          <w:sz w:val="18"/>
          <w:szCs w:val="18"/>
        </w:rPr>
        <w:t>96. Должностное лицо администрации, уполномоченное на подписание разрешений, должностное лицо администрации, уполномоченное на подписание уведомлений об отказе в выдаче разрешений, обеспечивают подписание разрешения, уведомления об отказе в выдаче разрешения либо уведомления об отказе в предоставлении муниципальной услуги в течение трех рабочих дней со дня их передачи на подписание. В день подписания разрешение, уведомление об отказе в выдаче разрешения, уведомление об отказе в предоставлении муниципальной услуги передаются должностному лицу, уполномоченному на регистрацию результата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97. </w:t>
      </w:r>
      <w:proofErr w:type="gramStart"/>
      <w:r w:rsidRPr="00A961FF">
        <w:rPr>
          <w:sz w:val="18"/>
          <w:szCs w:val="18"/>
        </w:rPr>
        <w:t>Должностное лицо, уполномоченное на регистрацию результата муниципальной услуги, обеспечивает регистрацию разрешения, уведомления об отказе в выдаче разрешения, уведомления об отказе в предоставлении муниципальной услуги в информационной системе электронного управления документами администрации не позднее одного рабочего дня со дня поступления соответствующего документа на регистрацию и в день регистрации передает разрешение, уведомление об отказе в выдаче разрешения, уведомление об отказе в предоставлении</w:t>
      </w:r>
      <w:proofErr w:type="gramEnd"/>
      <w:r w:rsidRPr="00A961FF">
        <w:rPr>
          <w:sz w:val="18"/>
          <w:szCs w:val="18"/>
        </w:rPr>
        <w:t xml:space="preserve"> муниципальной услуги должностному лицу администрации, ответственному за направление (выдачу) заявителю или его представителю результата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98. Результатом административной процедуры является подготовленный результат предоставления муниципальной услуги либо уведомление об отказе в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99. Способом фиксации результата административной процедуры является регистрация результата предоставления муниципальной услуги либо уведомления об отказе в предоставлении муниципальной услуги в соответствии с пунктом 97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C27338">
      <w:pPr>
        <w:tabs>
          <w:tab w:val="left" w:pos="426"/>
          <w:tab w:val="left" w:pos="3976"/>
        </w:tabs>
        <w:ind w:left="142" w:right="-142" w:firstLine="426"/>
        <w:jc w:val="center"/>
        <w:rPr>
          <w:sz w:val="18"/>
          <w:szCs w:val="18"/>
        </w:rPr>
      </w:pPr>
      <w:r w:rsidRPr="00A961FF">
        <w:rPr>
          <w:sz w:val="18"/>
          <w:szCs w:val="18"/>
        </w:rPr>
        <w:lastRenderedPageBreak/>
        <w:t>Глава 26. Направление (выдача) заявителю или его представителю результата предоставления муниципальной услуги либо уведомления об отказе в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100. Основанием для начала административной процедуры является регистрация результата предоставления муниципальной услуги либо уведомления об отказе в предоставлении муниципальной услуги в соответствии с пунктом 97 настоящего административного регламента.</w:t>
      </w:r>
      <w:r w:rsidRPr="00A961FF">
        <w:rPr>
          <w:sz w:val="18"/>
          <w:szCs w:val="18"/>
        </w:rPr>
        <w:cr/>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101. </w:t>
      </w:r>
      <w:proofErr w:type="gramStart"/>
      <w:r w:rsidRPr="00A961FF">
        <w:rPr>
          <w:sz w:val="18"/>
          <w:szCs w:val="18"/>
        </w:rPr>
        <w:t>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регистрации результата предоставления муниципальной услуги либо уведомления об отказе в предоставлении муниципальной услуги в соответствии с пунктом 97 настоящего административного регламента направляет заявителю или его представителю результат предоставления муниципальной услуги либо уведомление об отказе в предоставлении муниципальной услуги почтовым</w:t>
      </w:r>
      <w:proofErr w:type="gramEnd"/>
      <w:r w:rsidRPr="00A961FF">
        <w:rPr>
          <w:sz w:val="18"/>
          <w:szCs w:val="18"/>
        </w:rPr>
        <w:t xml:space="preserve"> отправлением по почтовому адресу, указанному в заявлении, либо по обращению заявителя или его представителя вручает его лично.</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102. </w:t>
      </w:r>
      <w:proofErr w:type="gramStart"/>
      <w:r w:rsidRPr="00A961FF">
        <w:rPr>
          <w:sz w:val="18"/>
          <w:szCs w:val="18"/>
        </w:rPr>
        <w:t>В случае личной явки заявителя или его представителя и предъявления ими документа, удостоверяющего личность, должностное лицо администрации, ответственное за направление (выдачу) заявителю или его представителю результата муниципальной услуги, выдает результат предоставления муниципальной услуги либо уведомление об отказе в предоставлении муниципальной услуги заявителю или его представителю, при этом заявитель или его представитель расписывается в их получении.</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103. Результатом административной процедуры является выдача заявителю или его представителю результата предоставления муниципальной услуги либо уведомления об отказе в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104. Способом фиксации результата административной процедуры является занесение должностным лицом администрации, ответственным за выдачу заявителю или его представителю результата муниципальной услуги, в информационной системе электронного управления документами администрации отметки о выдаче результата предоставления муниципальной услуги либо уведомления об отказе в предоставлении муниципальной услуги заявителю или его представителю.</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C27338">
      <w:pPr>
        <w:tabs>
          <w:tab w:val="left" w:pos="426"/>
          <w:tab w:val="left" w:pos="3976"/>
        </w:tabs>
        <w:ind w:left="142" w:right="-142" w:firstLine="426"/>
        <w:jc w:val="center"/>
        <w:rPr>
          <w:sz w:val="18"/>
          <w:szCs w:val="18"/>
        </w:rPr>
      </w:pPr>
      <w:r w:rsidRPr="00A961FF">
        <w:rPr>
          <w:sz w:val="18"/>
          <w:szCs w:val="18"/>
        </w:rPr>
        <w:t>Глава 27. Исправление допущенных опечаток и ошибок в выданных в результате предоставления муниципальной услуги документах</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105. Основанием для исправления допущенных опечаток и ошибок в выданном в результате предоставления муниципальной услуги разрешении или уведомлении об отказе в выдаче разрешения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106. Заявление об исправлении технической ошибки подается заявителем или его представителем в администрацию одним из способов, указанным в пункте 27 настоящего административного регламента. </w:t>
      </w:r>
    </w:p>
    <w:p w:rsidR="00A961FF" w:rsidRPr="00A961FF" w:rsidRDefault="00A961FF" w:rsidP="00723C96">
      <w:pPr>
        <w:tabs>
          <w:tab w:val="left" w:pos="426"/>
          <w:tab w:val="left" w:pos="3976"/>
        </w:tabs>
        <w:ind w:left="142" w:right="-142" w:firstLine="426"/>
        <w:rPr>
          <w:sz w:val="18"/>
          <w:szCs w:val="18"/>
        </w:rPr>
      </w:pPr>
      <w:r w:rsidRPr="00A961FF">
        <w:rPr>
          <w:sz w:val="18"/>
          <w:szCs w:val="18"/>
        </w:rPr>
        <w:t>107.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108. </w:t>
      </w:r>
      <w:proofErr w:type="gramStart"/>
      <w:r w:rsidRPr="00A961FF">
        <w:rPr>
          <w:sz w:val="18"/>
          <w:szCs w:val="1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1) об исправлении технической ошибки;</w:t>
      </w:r>
    </w:p>
    <w:p w:rsidR="00A961FF" w:rsidRPr="00A961FF" w:rsidRDefault="00A961FF" w:rsidP="00723C96">
      <w:pPr>
        <w:tabs>
          <w:tab w:val="left" w:pos="426"/>
          <w:tab w:val="left" w:pos="3976"/>
        </w:tabs>
        <w:ind w:left="142" w:right="-142" w:firstLine="426"/>
        <w:rPr>
          <w:sz w:val="18"/>
          <w:szCs w:val="18"/>
        </w:rPr>
      </w:pPr>
      <w:r w:rsidRPr="00A961FF">
        <w:rPr>
          <w:sz w:val="18"/>
          <w:szCs w:val="18"/>
        </w:rPr>
        <w:t>2) об отсутствии технической ошибки.</w:t>
      </w:r>
    </w:p>
    <w:p w:rsidR="00A961FF" w:rsidRPr="00A961FF" w:rsidRDefault="00A961FF" w:rsidP="00723C96">
      <w:pPr>
        <w:tabs>
          <w:tab w:val="left" w:pos="426"/>
          <w:tab w:val="left" w:pos="3976"/>
        </w:tabs>
        <w:ind w:left="142" w:right="-142" w:firstLine="426"/>
        <w:rPr>
          <w:sz w:val="18"/>
          <w:szCs w:val="18"/>
        </w:rPr>
      </w:pPr>
      <w:r w:rsidRPr="00A961FF">
        <w:rPr>
          <w:sz w:val="18"/>
          <w:szCs w:val="18"/>
        </w:rPr>
        <w:t>109. Критерием принятия решения, указанного в пункте 108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110. В случае принятия решения, указанного в подпункте 1 пункта 108 настоящего административного регламента, должностное лицо администрации, ответственное за предоставление муниципальной услуги, подготавливает разрешение или уведомление об отказе в выдаче разрешения с исправленной технической ошибкой в порядке, предусмотренном пунктами 93–97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111. </w:t>
      </w:r>
      <w:proofErr w:type="gramStart"/>
      <w:r w:rsidRPr="00A961FF">
        <w:rPr>
          <w:sz w:val="18"/>
          <w:szCs w:val="18"/>
        </w:rPr>
        <w:t>В случае принятия решения, указанного в подпункте 2 пункта 108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112.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документа, указанного в пункте 110 или 111 настоящего административного регламента, в порядке, предусмотренном пунктами 101–103 настоящего административного регламента, выдает его заявителю или его представителю.</w:t>
      </w:r>
    </w:p>
    <w:p w:rsidR="00A961FF" w:rsidRPr="00A961FF" w:rsidRDefault="00A961FF" w:rsidP="00723C96">
      <w:pPr>
        <w:tabs>
          <w:tab w:val="left" w:pos="426"/>
          <w:tab w:val="left" w:pos="3976"/>
        </w:tabs>
        <w:ind w:left="142" w:right="-142" w:firstLine="426"/>
        <w:rPr>
          <w:sz w:val="18"/>
          <w:szCs w:val="18"/>
        </w:rPr>
      </w:pPr>
      <w:r w:rsidRPr="00A961FF">
        <w:rPr>
          <w:sz w:val="18"/>
          <w:szCs w:val="18"/>
        </w:rPr>
        <w:t>113.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A961FF" w:rsidRPr="00A961FF" w:rsidRDefault="00A961FF" w:rsidP="00723C96">
      <w:pPr>
        <w:tabs>
          <w:tab w:val="left" w:pos="426"/>
          <w:tab w:val="left" w:pos="3976"/>
        </w:tabs>
        <w:ind w:left="142" w:right="-142" w:firstLine="426"/>
        <w:rPr>
          <w:sz w:val="18"/>
          <w:szCs w:val="18"/>
        </w:rPr>
      </w:pPr>
      <w:r w:rsidRPr="00A961FF">
        <w:rPr>
          <w:sz w:val="18"/>
          <w:szCs w:val="18"/>
        </w:rPr>
        <w:t>1) в случае наличия технической ошибки в выданном в результате предоставления муниципальной услуги документе – разрешение или уведомление об отказе в выдаче разрешения с исправленной технической ошибкой;</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lastRenderedPageBreak/>
        <w:t xml:space="preserve">114. </w:t>
      </w:r>
      <w:proofErr w:type="gramStart"/>
      <w:r w:rsidRPr="00A961FF">
        <w:rPr>
          <w:sz w:val="18"/>
          <w:szCs w:val="18"/>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информационной системе электронного управления документами администрации отметки о выдаче разрешения или уведомления об отказе в выдаче разрешения с исправленной технической ошибкой либо уведомления об отсутствии технической ошибки в выданном в результате предоставления муниципальной услуги</w:t>
      </w:r>
      <w:proofErr w:type="gramEnd"/>
      <w:r w:rsidRPr="00A961FF">
        <w:rPr>
          <w:sz w:val="18"/>
          <w:szCs w:val="18"/>
        </w:rPr>
        <w:t xml:space="preserve"> </w:t>
      </w:r>
      <w:proofErr w:type="gramStart"/>
      <w:r w:rsidRPr="00A961FF">
        <w:rPr>
          <w:sz w:val="18"/>
          <w:szCs w:val="18"/>
        </w:rPr>
        <w:t>документе</w:t>
      </w:r>
      <w:proofErr w:type="gramEnd"/>
      <w:r w:rsidRPr="00A961FF">
        <w:rPr>
          <w:sz w:val="18"/>
          <w:szCs w:val="18"/>
        </w:rPr>
        <w:t xml:space="preserve"> заявителю или его представителю.</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6786F">
      <w:pPr>
        <w:tabs>
          <w:tab w:val="left" w:pos="426"/>
          <w:tab w:val="left" w:pos="3976"/>
        </w:tabs>
        <w:ind w:left="142" w:right="-142" w:firstLine="426"/>
        <w:jc w:val="center"/>
        <w:rPr>
          <w:sz w:val="18"/>
          <w:szCs w:val="18"/>
        </w:rPr>
      </w:pPr>
      <w:r w:rsidRPr="00A961FF">
        <w:rPr>
          <w:sz w:val="18"/>
          <w:szCs w:val="18"/>
        </w:rPr>
        <w:t xml:space="preserve">РАЗДЕЛ IV. ФОРМЫ </w:t>
      </w:r>
      <w:proofErr w:type="gramStart"/>
      <w:r w:rsidRPr="00A961FF">
        <w:rPr>
          <w:sz w:val="18"/>
          <w:szCs w:val="18"/>
        </w:rPr>
        <w:t>КОНТРОЛЯ ЗА</w:t>
      </w:r>
      <w:proofErr w:type="gramEnd"/>
      <w:r w:rsidRPr="00A961FF">
        <w:rPr>
          <w:sz w:val="18"/>
          <w:szCs w:val="18"/>
        </w:rPr>
        <w:t xml:space="preserve"> ПРЕДОСТАВЛЕНИЕМ МУНИЦИПАЛЬНОЙ УСЛУГИ</w:t>
      </w:r>
    </w:p>
    <w:p w:rsidR="00A961FF" w:rsidRPr="00A961FF" w:rsidRDefault="00A961FF" w:rsidP="00F6786F">
      <w:pPr>
        <w:tabs>
          <w:tab w:val="left" w:pos="426"/>
          <w:tab w:val="left" w:pos="3976"/>
        </w:tabs>
        <w:ind w:left="142" w:right="-142" w:firstLine="426"/>
        <w:jc w:val="center"/>
        <w:rPr>
          <w:sz w:val="18"/>
          <w:szCs w:val="18"/>
        </w:rPr>
      </w:pPr>
    </w:p>
    <w:p w:rsidR="00A961FF" w:rsidRPr="00A961FF" w:rsidRDefault="00A961FF" w:rsidP="00F6786F">
      <w:pPr>
        <w:tabs>
          <w:tab w:val="left" w:pos="426"/>
          <w:tab w:val="left" w:pos="3976"/>
        </w:tabs>
        <w:ind w:left="142" w:right="-142" w:firstLine="426"/>
        <w:jc w:val="center"/>
        <w:rPr>
          <w:sz w:val="18"/>
          <w:szCs w:val="18"/>
        </w:rPr>
      </w:pPr>
      <w:r w:rsidRPr="00A961FF">
        <w:rPr>
          <w:sz w:val="18"/>
          <w:szCs w:val="18"/>
        </w:rPr>
        <w:t xml:space="preserve">Глава 28. Порядок осуществления текущего </w:t>
      </w:r>
      <w:proofErr w:type="gramStart"/>
      <w:r w:rsidRPr="00A961FF">
        <w:rPr>
          <w:sz w:val="18"/>
          <w:szCs w:val="18"/>
        </w:rPr>
        <w:t>контроля за</w:t>
      </w:r>
      <w:proofErr w:type="gramEnd"/>
      <w:r w:rsidRPr="00A961FF">
        <w:rPr>
          <w:sz w:val="18"/>
          <w:szCs w:val="18"/>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115. Текущий </w:t>
      </w:r>
      <w:proofErr w:type="gramStart"/>
      <w:r w:rsidRPr="00A961FF">
        <w:rPr>
          <w:sz w:val="18"/>
          <w:szCs w:val="18"/>
        </w:rPr>
        <w:t>контроль за</w:t>
      </w:r>
      <w:proofErr w:type="gramEnd"/>
      <w:r w:rsidRPr="00A961FF">
        <w:rPr>
          <w:sz w:val="18"/>
          <w:szCs w:val="1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A961FF" w:rsidRPr="00A961FF" w:rsidRDefault="00A961FF" w:rsidP="00723C96">
      <w:pPr>
        <w:tabs>
          <w:tab w:val="left" w:pos="426"/>
          <w:tab w:val="left" w:pos="3976"/>
        </w:tabs>
        <w:ind w:left="142" w:right="-142" w:firstLine="426"/>
        <w:rPr>
          <w:sz w:val="18"/>
          <w:szCs w:val="18"/>
        </w:rPr>
      </w:pPr>
      <w:r w:rsidRPr="00A961FF">
        <w:rPr>
          <w:sz w:val="18"/>
          <w:szCs w:val="18"/>
        </w:rPr>
        <w:t>116. Основными задачами текущего контроля являются:</w:t>
      </w:r>
    </w:p>
    <w:p w:rsidR="00A961FF" w:rsidRPr="00A961FF" w:rsidRDefault="00A961FF" w:rsidP="00723C96">
      <w:pPr>
        <w:tabs>
          <w:tab w:val="left" w:pos="426"/>
          <w:tab w:val="left" w:pos="3976"/>
        </w:tabs>
        <w:ind w:left="142" w:right="-142" w:firstLine="426"/>
        <w:rPr>
          <w:sz w:val="18"/>
          <w:szCs w:val="18"/>
        </w:rPr>
      </w:pPr>
      <w:r w:rsidRPr="00A961FF">
        <w:rPr>
          <w:sz w:val="18"/>
          <w:szCs w:val="18"/>
        </w:rPr>
        <w:t>1) обеспечение своевременного и качественного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2) выявление нарушений в сроках и качестве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3) выявление и устранение причин и условий, способствующих ненадлежащему предоставлению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4) принятие мер по надлежащему предоставлению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117. Текущий контроль осуществляется на постоянной основе.</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6786F">
      <w:pPr>
        <w:tabs>
          <w:tab w:val="left" w:pos="426"/>
          <w:tab w:val="left" w:pos="3976"/>
        </w:tabs>
        <w:ind w:left="142" w:right="-142" w:firstLine="426"/>
        <w:jc w:val="center"/>
        <w:rPr>
          <w:sz w:val="18"/>
          <w:szCs w:val="18"/>
        </w:rPr>
      </w:pPr>
      <w:r w:rsidRPr="00A961FF">
        <w:rPr>
          <w:sz w:val="18"/>
          <w:szCs w:val="18"/>
        </w:rPr>
        <w:t xml:space="preserve">Глава 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961FF">
        <w:rPr>
          <w:sz w:val="18"/>
          <w:szCs w:val="18"/>
        </w:rPr>
        <w:t>контроля за</w:t>
      </w:r>
      <w:proofErr w:type="gramEnd"/>
      <w:r w:rsidRPr="00A961FF">
        <w:rPr>
          <w:sz w:val="18"/>
          <w:szCs w:val="18"/>
        </w:rPr>
        <w:t xml:space="preserve"> полнотой и качеством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118. </w:t>
      </w:r>
      <w:proofErr w:type="gramStart"/>
      <w:r w:rsidRPr="00A961FF">
        <w:rPr>
          <w:sz w:val="18"/>
          <w:szCs w:val="18"/>
        </w:rPr>
        <w:t>Контроль за</w:t>
      </w:r>
      <w:proofErr w:type="gramEnd"/>
      <w:r w:rsidRPr="00A961FF">
        <w:rPr>
          <w:sz w:val="18"/>
          <w:szCs w:val="18"/>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A961FF" w:rsidRPr="00A961FF" w:rsidRDefault="00A961FF" w:rsidP="00723C96">
      <w:pPr>
        <w:tabs>
          <w:tab w:val="left" w:pos="426"/>
          <w:tab w:val="left" w:pos="3976"/>
        </w:tabs>
        <w:ind w:left="142" w:right="-142" w:firstLine="426"/>
        <w:rPr>
          <w:sz w:val="18"/>
          <w:szCs w:val="18"/>
        </w:rPr>
      </w:pPr>
      <w:r w:rsidRPr="00A961FF">
        <w:rPr>
          <w:sz w:val="18"/>
          <w:szCs w:val="18"/>
        </w:rPr>
        <w:t>119.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120. </w:t>
      </w:r>
      <w:proofErr w:type="gramStart"/>
      <w:r w:rsidRPr="00A961FF">
        <w:rPr>
          <w:sz w:val="18"/>
          <w:szCs w:val="18"/>
        </w:rPr>
        <w:t>Контроль за</w:t>
      </w:r>
      <w:proofErr w:type="gramEnd"/>
      <w:r w:rsidRPr="00A961FF">
        <w:rPr>
          <w:sz w:val="18"/>
          <w:szCs w:val="18"/>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121.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A961FF" w:rsidRPr="00A961FF" w:rsidRDefault="00A961FF" w:rsidP="00723C96">
      <w:pPr>
        <w:tabs>
          <w:tab w:val="left" w:pos="426"/>
          <w:tab w:val="left" w:pos="3976"/>
        </w:tabs>
        <w:ind w:left="142" w:right="-142" w:firstLine="426"/>
        <w:rPr>
          <w:sz w:val="18"/>
          <w:szCs w:val="18"/>
        </w:rPr>
      </w:pPr>
      <w:r w:rsidRPr="00A961FF">
        <w:rPr>
          <w:sz w:val="18"/>
          <w:szCs w:val="18"/>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11Федерального закона от 27 июля 2010 года № 210 ФЗ «Об организации предоставления государственных и муниципальных услуг».</w:t>
      </w:r>
    </w:p>
    <w:p w:rsidR="00A961FF" w:rsidRPr="00A961FF" w:rsidRDefault="00A961FF" w:rsidP="00723C96">
      <w:pPr>
        <w:tabs>
          <w:tab w:val="left" w:pos="426"/>
          <w:tab w:val="left" w:pos="3976"/>
        </w:tabs>
        <w:ind w:left="142" w:right="-142" w:firstLine="426"/>
        <w:rPr>
          <w:sz w:val="18"/>
          <w:szCs w:val="18"/>
        </w:rPr>
      </w:pPr>
      <w:r w:rsidRPr="00A961FF">
        <w:rPr>
          <w:sz w:val="18"/>
          <w:szCs w:val="18"/>
        </w:rPr>
        <w:t>122.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6786F">
      <w:pPr>
        <w:tabs>
          <w:tab w:val="left" w:pos="426"/>
          <w:tab w:val="left" w:pos="3976"/>
        </w:tabs>
        <w:ind w:left="142" w:right="-142" w:firstLine="426"/>
        <w:jc w:val="center"/>
        <w:rPr>
          <w:sz w:val="18"/>
          <w:szCs w:val="18"/>
        </w:rPr>
      </w:pPr>
      <w:r w:rsidRPr="00A961FF">
        <w:rPr>
          <w:sz w:val="18"/>
          <w:szCs w:val="18"/>
        </w:rPr>
        <w:t>Глава 30.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123.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124.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6786F">
      <w:pPr>
        <w:tabs>
          <w:tab w:val="left" w:pos="426"/>
          <w:tab w:val="left" w:pos="3976"/>
        </w:tabs>
        <w:ind w:left="142" w:right="-142" w:firstLine="426"/>
        <w:jc w:val="center"/>
        <w:rPr>
          <w:sz w:val="18"/>
          <w:szCs w:val="18"/>
        </w:rPr>
      </w:pPr>
      <w:r w:rsidRPr="00A961FF">
        <w:rPr>
          <w:sz w:val="18"/>
          <w:szCs w:val="18"/>
        </w:rPr>
        <w:t xml:space="preserve">Глава 31. Положения, характеризующие требования к порядку и формам </w:t>
      </w:r>
      <w:proofErr w:type="gramStart"/>
      <w:r w:rsidRPr="00A961FF">
        <w:rPr>
          <w:sz w:val="18"/>
          <w:szCs w:val="18"/>
        </w:rPr>
        <w:t>контроля за</w:t>
      </w:r>
      <w:proofErr w:type="gramEnd"/>
      <w:r w:rsidRPr="00A961FF">
        <w:rPr>
          <w:sz w:val="18"/>
          <w:szCs w:val="18"/>
        </w:rPr>
        <w:t xml:space="preserve"> предоставлением муниципальной услуги, в том числе со стороны граждан, их объединений и организаций</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125. </w:t>
      </w:r>
      <w:proofErr w:type="gramStart"/>
      <w:r w:rsidRPr="00A961FF">
        <w:rPr>
          <w:sz w:val="18"/>
          <w:szCs w:val="18"/>
        </w:rPr>
        <w:t>Контроль за</w:t>
      </w:r>
      <w:proofErr w:type="gramEnd"/>
      <w:r w:rsidRPr="00A961FF">
        <w:rPr>
          <w:sz w:val="18"/>
          <w:szCs w:val="18"/>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A961FF" w:rsidRPr="00A961FF" w:rsidRDefault="00A961FF" w:rsidP="00723C96">
      <w:pPr>
        <w:tabs>
          <w:tab w:val="left" w:pos="426"/>
          <w:tab w:val="left" w:pos="3976"/>
        </w:tabs>
        <w:ind w:left="142" w:right="-142" w:firstLine="426"/>
        <w:rPr>
          <w:sz w:val="18"/>
          <w:szCs w:val="18"/>
        </w:rPr>
      </w:pPr>
      <w:r w:rsidRPr="00A961FF">
        <w:rPr>
          <w:sz w:val="18"/>
          <w:szCs w:val="18"/>
        </w:rPr>
        <w:t>1) нарушения прав и законных интересов заявителей или их представителей решением, действием (бездействием) администрац</w:t>
      </w:r>
      <w:proofErr w:type="gramStart"/>
      <w:r w:rsidRPr="00A961FF">
        <w:rPr>
          <w:sz w:val="18"/>
          <w:szCs w:val="18"/>
        </w:rPr>
        <w:t>ии и ее</w:t>
      </w:r>
      <w:proofErr w:type="gramEnd"/>
      <w:r w:rsidRPr="00A961FF">
        <w:rPr>
          <w:sz w:val="18"/>
          <w:szCs w:val="18"/>
        </w:rPr>
        <w:t xml:space="preserve"> должностных лиц;</w:t>
      </w:r>
    </w:p>
    <w:p w:rsidR="00A961FF" w:rsidRPr="00A961FF" w:rsidRDefault="00A961FF" w:rsidP="00723C96">
      <w:pPr>
        <w:tabs>
          <w:tab w:val="left" w:pos="426"/>
          <w:tab w:val="left" w:pos="3976"/>
        </w:tabs>
        <w:ind w:left="142" w:right="-142" w:firstLine="426"/>
        <w:rPr>
          <w:sz w:val="18"/>
          <w:szCs w:val="18"/>
        </w:rPr>
      </w:pPr>
      <w:r w:rsidRPr="00A961FF">
        <w:rPr>
          <w:sz w:val="18"/>
          <w:szCs w:val="18"/>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3) некорректного поведения должностных лиц администрации, нарушения правил служебной этики при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lastRenderedPageBreak/>
        <w:t>126. Информацию, указанную в пункте 125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127. </w:t>
      </w:r>
      <w:proofErr w:type="gramStart"/>
      <w:r w:rsidRPr="00A961FF">
        <w:rPr>
          <w:sz w:val="18"/>
          <w:szCs w:val="18"/>
        </w:rPr>
        <w:t>Контроль за</w:t>
      </w:r>
      <w:proofErr w:type="gramEnd"/>
      <w:r w:rsidRPr="00A961FF">
        <w:rPr>
          <w:sz w:val="18"/>
          <w:szCs w:val="18"/>
        </w:rPr>
        <w:t xml:space="preserve"> предоставлением муниципальной услуги осуществляется в соответствии с действующим законодательством.</w:t>
      </w:r>
    </w:p>
    <w:p w:rsidR="00A961FF" w:rsidRPr="00A961FF" w:rsidRDefault="00A961FF" w:rsidP="00723C96">
      <w:pPr>
        <w:tabs>
          <w:tab w:val="left" w:pos="426"/>
          <w:tab w:val="left" w:pos="3976"/>
        </w:tabs>
        <w:ind w:left="142" w:right="-142" w:firstLine="426"/>
        <w:rPr>
          <w:sz w:val="18"/>
          <w:szCs w:val="18"/>
        </w:rPr>
      </w:pPr>
      <w:r w:rsidRPr="00A961FF">
        <w:rPr>
          <w:sz w:val="18"/>
          <w:szCs w:val="18"/>
        </w:rPr>
        <w:t>128. Срок рассмотрения обращений со стороны граждан, их объединений и организаций составляет 30 календарных дней с момента их регистрации.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6786F">
      <w:pPr>
        <w:tabs>
          <w:tab w:val="left" w:pos="426"/>
          <w:tab w:val="left" w:pos="3976"/>
        </w:tabs>
        <w:ind w:left="142" w:right="-142" w:firstLine="426"/>
        <w:jc w:val="center"/>
        <w:rPr>
          <w:sz w:val="18"/>
          <w:szCs w:val="18"/>
        </w:rPr>
      </w:pPr>
      <w:r w:rsidRPr="00A961FF">
        <w:rPr>
          <w:sz w:val="18"/>
          <w:szCs w:val="18"/>
        </w:rPr>
        <w:t>РАЗДЕЛ V. ДОСУДЕБНЫЙ (ВНЕСУДЕБНЫЙ) ПОРЯДОК ОБЖАЛОВАНИЯ РЕШЕНИЙ И ДЕЙСТВИЙ (БЕЗДЕЙСТВИЯ) АДМИНИСТРАЦИИ ЛИБО ЕЕ ДОЛЖНОСТНОГО ЛИЦА, МУНИЦИПАЛЬНОГО СЛУЖАЩЕГО</w:t>
      </w:r>
    </w:p>
    <w:p w:rsidR="00A961FF" w:rsidRPr="00A961FF" w:rsidRDefault="00A961FF" w:rsidP="00F6786F">
      <w:pPr>
        <w:tabs>
          <w:tab w:val="left" w:pos="426"/>
          <w:tab w:val="left" w:pos="3976"/>
        </w:tabs>
        <w:ind w:left="142" w:right="-142" w:firstLine="426"/>
        <w:jc w:val="center"/>
        <w:rPr>
          <w:sz w:val="18"/>
          <w:szCs w:val="18"/>
        </w:rPr>
      </w:pPr>
    </w:p>
    <w:p w:rsidR="00A961FF" w:rsidRPr="00A961FF" w:rsidRDefault="00A961FF" w:rsidP="00F6786F">
      <w:pPr>
        <w:tabs>
          <w:tab w:val="left" w:pos="426"/>
          <w:tab w:val="left" w:pos="3976"/>
        </w:tabs>
        <w:ind w:left="142" w:right="-142" w:firstLine="426"/>
        <w:jc w:val="center"/>
        <w:rPr>
          <w:sz w:val="18"/>
          <w:szCs w:val="18"/>
        </w:rPr>
      </w:pPr>
      <w:r w:rsidRPr="00A961FF">
        <w:rPr>
          <w:sz w:val="18"/>
          <w:szCs w:val="18"/>
        </w:rPr>
        <w:t xml:space="preserve">Глава 32. </w:t>
      </w:r>
      <w:proofErr w:type="gramStart"/>
      <w:r w:rsidRPr="00A961FF">
        <w:rPr>
          <w:sz w:val="18"/>
          <w:szCs w:val="1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129. Заявитель или его представитель вправе подать жалобу на решение и (или) действие (бездействие) администрации либо ее муниципального служащего (далее – жалоба).</w:t>
      </w:r>
    </w:p>
    <w:p w:rsidR="00A961FF" w:rsidRPr="00A961FF" w:rsidRDefault="00A961FF" w:rsidP="00723C96">
      <w:pPr>
        <w:tabs>
          <w:tab w:val="left" w:pos="426"/>
          <w:tab w:val="left" w:pos="3976"/>
        </w:tabs>
        <w:ind w:left="142" w:right="-142" w:firstLine="426"/>
        <w:rPr>
          <w:sz w:val="18"/>
          <w:szCs w:val="18"/>
        </w:rPr>
      </w:pPr>
      <w:r w:rsidRPr="00A961FF">
        <w:rPr>
          <w:sz w:val="18"/>
          <w:szCs w:val="18"/>
        </w:rPr>
        <w:t>130. Заявитель или его представитель может обратиться с жалобой, в том числе в следующих случаях:</w:t>
      </w:r>
    </w:p>
    <w:p w:rsidR="00A961FF" w:rsidRPr="00A961FF" w:rsidRDefault="00A961FF" w:rsidP="00723C96">
      <w:pPr>
        <w:tabs>
          <w:tab w:val="left" w:pos="426"/>
          <w:tab w:val="left" w:pos="3976"/>
        </w:tabs>
        <w:ind w:left="142" w:right="-142" w:firstLine="426"/>
        <w:rPr>
          <w:sz w:val="18"/>
          <w:szCs w:val="18"/>
        </w:rPr>
      </w:pPr>
      <w:r w:rsidRPr="00A961FF">
        <w:rPr>
          <w:sz w:val="18"/>
          <w:szCs w:val="18"/>
        </w:rPr>
        <w:t>1) нарушение срока регистрации заявления о предоставлении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2) нарушение срока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r w:rsidRPr="00A961FF">
        <w:rPr>
          <w:sz w:val="18"/>
          <w:szCs w:val="1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для предоставления муниципальной услуги, у заявителя или его представителя;</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для предоставления муниципальной услуги;</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8) нарушение срока или порядка выдачи документов по результатам предоставления муниципальной услуги;</w:t>
      </w:r>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для предоставления муниципальной услуги;</w:t>
      </w:r>
      <w:proofErr w:type="gramEnd"/>
    </w:p>
    <w:p w:rsidR="00A961FF" w:rsidRPr="00A961FF" w:rsidRDefault="00A961FF" w:rsidP="00723C96">
      <w:pPr>
        <w:tabs>
          <w:tab w:val="left" w:pos="426"/>
          <w:tab w:val="left" w:pos="3976"/>
        </w:tabs>
        <w:ind w:left="142" w:right="-142" w:firstLine="426"/>
        <w:rPr>
          <w:sz w:val="18"/>
          <w:szCs w:val="18"/>
        </w:rPr>
      </w:pPr>
      <w:proofErr w:type="gramStart"/>
      <w:r w:rsidRPr="00A961FF">
        <w:rPr>
          <w:sz w:val="18"/>
          <w:szCs w:val="1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w:t>
      </w:r>
      <w:proofErr w:type="gramEnd"/>
      <w:r w:rsidRPr="00A961FF">
        <w:rPr>
          <w:sz w:val="18"/>
          <w:szCs w:val="18"/>
        </w:rPr>
        <w:t xml:space="preserve"> и муниципальных услуг».</w:t>
      </w:r>
    </w:p>
    <w:p w:rsidR="00A961FF" w:rsidRPr="00A961FF" w:rsidRDefault="00A961FF" w:rsidP="00723C96">
      <w:pPr>
        <w:tabs>
          <w:tab w:val="left" w:pos="426"/>
          <w:tab w:val="left" w:pos="3976"/>
        </w:tabs>
        <w:ind w:left="142" w:right="-142" w:firstLine="426"/>
        <w:rPr>
          <w:sz w:val="18"/>
          <w:szCs w:val="18"/>
        </w:rPr>
      </w:pPr>
      <w:r w:rsidRPr="00A961FF">
        <w:rPr>
          <w:sz w:val="18"/>
          <w:szCs w:val="18"/>
        </w:rPr>
        <w:t>131. Рассмотрение жалобы осуществляется в порядке и сроки, установленные статьей 11.2 Федерального закона от 27 июля 2010 года № 210 ФЗ «Об организации предоставления государственных и муниципальных услуг».</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6786F">
      <w:pPr>
        <w:tabs>
          <w:tab w:val="left" w:pos="426"/>
          <w:tab w:val="left" w:pos="3976"/>
        </w:tabs>
        <w:ind w:left="142" w:right="-142" w:firstLine="426"/>
        <w:jc w:val="center"/>
        <w:rPr>
          <w:sz w:val="18"/>
          <w:szCs w:val="18"/>
        </w:rPr>
      </w:pPr>
      <w:r w:rsidRPr="00A961FF">
        <w:rPr>
          <w:sz w:val="18"/>
          <w:szCs w:val="18"/>
        </w:rPr>
        <w:t>Глава 33.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132. Жалоба на решения и действия (бездействие) главы администрации подается Главе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133. Жалобы на решения и действия (бездействие) должностных лиц и муниципальных служащих администрации подается Главе администрации.</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6786F">
      <w:pPr>
        <w:tabs>
          <w:tab w:val="left" w:pos="426"/>
          <w:tab w:val="left" w:pos="3976"/>
        </w:tabs>
        <w:ind w:left="142" w:right="-142" w:firstLine="426"/>
        <w:jc w:val="center"/>
        <w:rPr>
          <w:sz w:val="18"/>
          <w:szCs w:val="18"/>
        </w:rPr>
      </w:pPr>
      <w:r w:rsidRPr="00A961FF">
        <w:rPr>
          <w:sz w:val="18"/>
          <w:szCs w:val="18"/>
        </w:rPr>
        <w:t>Глава 34.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134. Информацию о порядке подачи и рассмотрения жалобы заявитель или его представитель могут получить:</w:t>
      </w:r>
    </w:p>
    <w:p w:rsidR="00A961FF" w:rsidRPr="00A961FF" w:rsidRDefault="00A961FF" w:rsidP="00723C96">
      <w:pPr>
        <w:tabs>
          <w:tab w:val="left" w:pos="426"/>
          <w:tab w:val="left" w:pos="3976"/>
        </w:tabs>
        <w:ind w:left="142" w:right="-142" w:firstLine="426"/>
        <w:rPr>
          <w:sz w:val="18"/>
          <w:szCs w:val="18"/>
        </w:rPr>
      </w:pPr>
      <w:r w:rsidRPr="00A961FF">
        <w:rPr>
          <w:sz w:val="18"/>
          <w:szCs w:val="18"/>
        </w:rPr>
        <w:t>1) на информационных стендах, расположенных в помещениях, занимаемых администрацией;</w:t>
      </w:r>
    </w:p>
    <w:p w:rsidR="00A961FF" w:rsidRPr="00A961FF" w:rsidRDefault="00A961FF" w:rsidP="00723C96">
      <w:pPr>
        <w:tabs>
          <w:tab w:val="left" w:pos="426"/>
          <w:tab w:val="left" w:pos="3976"/>
        </w:tabs>
        <w:ind w:left="142" w:right="-142" w:firstLine="426"/>
        <w:rPr>
          <w:sz w:val="18"/>
          <w:szCs w:val="18"/>
        </w:rPr>
      </w:pPr>
      <w:r w:rsidRPr="00A961FF">
        <w:rPr>
          <w:sz w:val="18"/>
          <w:szCs w:val="18"/>
        </w:rPr>
        <w:t>2) на официальном сайте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3) на Портале;</w:t>
      </w:r>
    </w:p>
    <w:p w:rsidR="00A961FF" w:rsidRPr="00A961FF" w:rsidRDefault="00A961FF" w:rsidP="00723C96">
      <w:pPr>
        <w:tabs>
          <w:tab w:val="left" w:pos="426"/>
          <w:tab w:val="left" w:pos="3976"/>
        </w:tabs>
        <w:ind w:left="142" w:right="-142" w:firstLine="426"/>
        <w:rPr>
          <w:sz w:val="18"/>
          <w:szCs w:val="18"/>
        </w:rPr>
      </w:pPr>
      <w:r w:rsidRPr="00A961FF">
        <w:rPr>
          <w:sz w:val="18"/>
          <w:szCs w:val="18"/>
        </w:rPr>
        <w:t>4) лично у должностного лица или муниципального служащего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5) путем обращения заявителя или его представителя в администрацию с использованием средств телефонной связи;</w:t>
      </w:r>
    </w:p>
    <w:p w:rsidR="00A961FF" w:rsidRPr="00A961FF" w:rsidRDefault="00A961FF" w:rsidP="00723C96">
      <w:pPr>
        <w:tabs>
          <w:tab w:val="left" w:pos="426"/>
          <w:tab w:val="left" w:pos="3976"/>
        </w:tabs>
        <w:ind w:left="142" w:right="-142" w:firstLine="426"/>
        <w:rPr>
          <w:sz w:val="18"/>
          <w:szCs w:val="18"/>
        </w:rPr>
      </w:pPr>
      <w:r w:rsidRPr="00A961FF">
        <w:rPr>
          <w:sz w:val="18"/>
          <w:szCs w:val="18"/>
        </w:rPr>
        <w:t>6) путем обращения заявителя или его представителя через организации почтовой связи в администрацию;</w:t>
      </w:r>
    </w:p>
    <w:p w:rsidR="00A961FF" w:rsidRPr="00A961FF" w:rsidRDefault="00A961FF" w:rsidP="00723C96">
      <w:pPr>
        <w:tabs>
          <w:tab w:val="left" w:pos="426"/>
          <w:tab w:val="left" w:pos="3976"/>
        </w:tabs>
        <w:ind w:left="142" w:right="-142" w:firstLine="426"/>
        <w:rPr>
          <w:sz w:val="18"/>
          <w:szCs w:val="18"/>
        </w:rPr>
      </w:pPr>
      <w:r w:rsidRPr="00A961FF">
        <w:rPr>
          <w:sz w:val="18"/>
          <w:szCs w:val="18"/>
        </w:rPr>
        <w:lastRenderedPageBreak/>
        <w:t>7) по электронной почте администрации.</w:t>
      </w:r>
    </w:p>
    <w:p w:rsidR="00A961FF" w:rsidRPr="00A961FF" w:rsidRDefault="00A961FF" w:rsidP="00723C96">
      <w:pPr>
        <w:tabs>
          <w:tab w:val="left" w:pos="426"/>
          <w:tab w:val="left" w:pos="3976"/>
        </w:tabs>
        <w:ind w:left="142" w:right="-142" w:firstLine="426"/>
        <w:rPr>
          <w:sz w:val="18"/>
          <w:szCs w:val="18"/>
        </w:rPr>
      </w:pPr>
      <w:r w:rsidRPr="00A961FF">
        <w:rPr>
          <w:sz w:val="18"/>
          <w:szCs w:val="18"/>
        </w:rPr>
        <w:t>135.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 – 13 настоящего административного регламента.</w:t>
      </w:r>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F6786F">
      <w:pPr>
        <w:tabs>
          <w:tab w:val="left" w:pos="426"/>
          <w:tab w:val="left" w:pos="3976"/>
        </w:tabs>
        <w:ind w:left="142" w:right="-142" w:firstLine="426"/>
        <w:jc w:val="center"/>
        <w:rPr>
          <w:sz w:val="18"/>
          <w:szCs w:val="18"/>
        </w:rPr>
      </w:pPr>
      <w:r w:rsidRPr="00A961FF">
        <w:rPr>
          <w:sz w:val="18"/>
          <w:szCs w:val="18"/>
        </w:rPr>
        <w:t xml:space="preserve">Глава 35. </w:t>
      </w:r>
      <w:proofErr w:type="gramStart"/>
      <w:r w:rsidRPr="00A961FF">
        <w:rPr>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A961FF" w:rsidRPr="00A961FF" w:rsidRDefault="00A961FF" w:rsidP="00723C96">
      <w:pPr>
        <w:tabs>
          <w:tab w:val="left" w:pos="426"/>
          <w:tab w:val="left" w:pos="3976"/>
        </w:tabs>
        <w:ind w:left="142" w:right="-142" w:firstLine="426"/>
        <w:rPr>
          <w:sz w:val="18"/>
          <w:szCs w:val="18"/>
        </w:rPr>
      </w:pP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136. </w:t>
      </w:r>
      <w:proofErr w:type="gramStart"/>
      <w:r w:rsidRPr="00A961FF">
        <w:rPr>
          <w:sz w:val="18"/>
          <w:szCs w:val="18"/>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A961FF" w:rsidRPr="00A961FF" w:rsidRDefault="00A961FF" w:rsidP="00723C96">
      <w:pPr>
        <w:tabs>
          <w:tab w:val="left" w:pos="426"/>
          <w:tab w:val="left" w:pos="3976"/>
        </w:tabs>
        <w:ind w:left="142" w:right="-142" w:firstLine="426"/>
        <w:rPr>
          <w:sz w:val="18"/>
          <w:szCs w:val="18"/>
        </w:rPr>
      </w:pPr>
      <w:r w:rsidRPr="00A961FF">
        <w:rPr>
          <w:sz w:val="18"/>
          <w:szCs w:val="18"/>
        </w:rPr>
        <w:t>1) Федеральный закон от 27 июля 2010 года № 210-ФЗ «Об организации предоставления государственных и муниципальных услуг».</w:t>
      </w:r>
    </w:p>
    <w:p w:rsidR="00A961FF" w:rsidRPr="00A961FF" w:rsidRDefault="00A961FF" w:rsidP="00723C96">
      <w:pPr>
        <w:tabs>
          <w:tab w:val="left" w:pos="426"/>
          <w:tab w:val="left" w:pos="3976"/>
        </w:tabs>
        <w:ind w:left="142" w:right="-142" w:firstLine="426"/>
        <w:rPr>
          <w:sz w:val="18"/>
          <w:szCs w:val="18"/>
        </w:rPr>
      </w:pPr>
      <w:r w:rsidRPr="00A961FF">
        <w:rPr>
          <w:sz w:val="18"/>
          <w:szCs w:val="18"/>
        </w:rPr>
        <w:t>137. Информация, содержащаяся в настоящем разделе, подлежит размещению на Портале.</w:t>
      </w:r>
    </w:p>
    <w:p w:rsidR="00A961FF" w:rsidRPr="00A961FF" w:rsidRDefault="00A961FF" w:rsidP="00723C96">
      <w:pPr>
        <w:tabs>
          <w:tab w:val="left" w:pos="426"/>
          <w:tab w:val="left" w:pos="3976"/>
        </w:tabs>
        <w:ind w:left="142" w:right="-142" w:firstLine="426"/>
        <w:rPr>
          <w:sz w:val="18"/>
          <w:szCs w:val="18"/>
        </w:rPr>
      </w:pPr>
      <w:r w:rsidRPr="00A961FF">
        <w:rPr>
          <w:sz w:val="18"/>
          <w:szCs w:val="18"/>
        </w:rPr>
        <w:t xml:space="preserve"> </w:t>
      </w:r>
    </w:p>
    <w:p w:rsidR="00A961FF" w:rsidRPr="00A961FF" w:rsidRDefault="00A961FF" w:rsidP="00F6786F">
      <w:pPr>
        <w:tabs>
          <w:tab w:val="left" w:pos="426"/>
          <w:tab w:val="left" w:pos="3976"/>
        </w:tabs>
        <w:ind w:left="142" w:right="-142" w:firstLine="426"/>
        <w:jc w:val="right"/>
        <w:rPr>
          <w:sz w:val="18"/>
          <w:szCs w:val="18"/>
        </w:rPr>
      </w:pPr>
      <w:r w:rsidRPr="00A961FF">
        <w:rPr>
          <w:sz w:val="18"/>
          <w:szCs w:val="18"/>
        </w:rPr>
        <w:t>Приложение 1</w:t>
      </w:r>
    </w:p>
    <w:p w:rsidR="00A961FF" w:rsidRPr="00A961FF" w:rsidRDefault="00A961FF" w:rsidP="00F6786F">
      <w:pPr>
        <w:tabs>
          <w:tab w:val="left" w:pos="426"/>
          <w:tab w:val="left" w:pos="3976"/>
        </w:tabs>
        <w:ind w:left="142" w:right="-142" w:firstLine="426"/>
        <w:jc w:val="right"/>
        <w:rPr>
          <w:sz w:val="18"/>
          <w:szCs w:val="18"/>
        </w:rPr>
      </w:pPr>
      <w:proofErr w:type="gramStart"/>
      <w:r w:rsidRPr="00A961FF">
        <w:rPr>
          <w:sz w:val="18"/>
          <w:szCs w:val="18"/>
        </w:rPr>
        <w:t xml:space="preserve">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w:t>
      </w:r>
      <w:proofErr w:type="spellStart"/>
      <w:r w:rsidRPr="00A961FF">
        <w:rPr>
          <w:sz w:val="18"/>
          <w:szCs w:val="18"/>
        </w:rPr>
        <w:t>Хомутовского</w:t>
      </w:r>
      <w:proofErr w:type="spellEnd"/>
      <w:r w:rsidRPr="00A961FF">
        <w:rPr>
          <w:sz w:val="18"/>
          <w:szCs w:val="18"/>
        </w:rPr>
        <w:t xml:space="preserve"> муниципального образования, а также посадки (взлета) на расположенные в границах населенных пунктов на территории </w:t>
      </w:r>
      <w:proofErr w:type="spellStart"/>
      <w:r w:rsidRPr="00A961FF">
        <w:rPr>
          <w:sz w:val="18"/>
          <w:szCs w:val="18"/>
        </w:rPr>
        <w:t>Хомутовского</w:t>
      </w:r>
      <w:proofErr w:type="spellEnd"/>
      <w:r w:rsidRPr="00A961FF">
        <w:rPr>
          <w:sz w:val="18"/>
          <w:szCs w:val="18"/>
        </w:rPr>
        <w:t xml:space="preserve"> муниципального</w:t>
      </w:r>
      <w:proofErr w:type="gramEnd"/>
      <w:r w:rsidRPr="00A961FF">
        <w:rPr>
          <w:sz w:val="18"/>
          <w:szCs w:val="18"/>
        </w:rPr>
        <w:t xml:space="preserve"> образования площадки, сведения о которых не опубликованы в документах аэронавигационной информации»</w:t>
      </w:r>
    </w:p>
    <w:p w:rsidR="00A961FF" w:rsidRPr="00A961FF" w:rsidRDefault="00A961FF" w:rsidP="00D0434D">
      <w:pPr>
        <w:tabs>
          <w:tab w:val="left" w:pos="426"/>
          <w:tab w:val="left" w:pos="3976"/>
        </w:tabs>
        <w:ind w:right="-142"/>
        <w:jc w:val="right"/>
        <w:rPr>
          <w:sz w:val="18"/>
          <w:szCs w:val="18"/>
        </w:rPr>
      </w:pPr>
    </w:p>
    <w:p w:rsidR="00A961FF" w:rsidRPr="00A961FF" w:rsidRDefault="00A961FF" w:rsidP="00D0434D">
      <w:pPr>
        <w:tabs>
          <w:tab w:val="left" w:pos="426"/>
          <w:tab w:val="left" w:pos="3976"/>
        </w:tabs>
        <w:ind w:right="-142"/>
        <w:jc w:val="right"/>
        <w:rPr>
          <w:sz w:val="18"/>
          <w:szCs w:val="18"/>
        </w:rPr>
      </w:pPr>
      <w:r w:rsidRPr="00A961FF">
        <w:rPr>
          <w:sz w:val="18"/>
          <w:szCs w:val="18"/>
        </w:rPr>
        <w:t>В _________________________________</w:t>
      </w:r>
    </w:p>
    <w:p w:rsidR="00A961FF" w:rsidRPr="00A961FF" w:rsidRDefault="00A961FF" w:rsidP="00D0434D">
      <w:pPr>
        <w:tabs>
          <w:tab w:val="left" w:pos="426"/>
          <w:tab w:val="left" w:pos="3976"/>
        </w:tabs>
        <w:ind w:right="-142"/>
        <w:jc w:val="right"/>
        <w:rPr>
          <w:sz w:val="18"/>
          <w:szCs w:val="18"/>
        </w:rPr>
      </w:pPr>
      <w:r w:rsidRPr="00A961FF">
        <w:rPr>
          <w:sz w:val="18"/>
          <w:szCs w:val="18"/>
        </w:rPr>
        <w:t>(указывается наименование администрации муниципального образования)</w:t>
      </w:r>
    </w:p>
    <w:p w:rsidR="00A961FF" w:rsidRPr="00A961FF" w:rsidRDefault="00A961FF" w:rsidP="00D0434D">
      <w:pPr>
        <w:tabs>
          <w:tab w:val="left" w:pos="426"/>
          <w:tab w:val="left" w:pos="3976"/>
        </w:tabs>
        <w:ind w:right="-142"/>
        <w:jc w:val="right"/>
        <w:rPr>
          <w:sz w:val="18"/>
          <w:szCs w:val="18"/>
        </w:rPr>
      </w:pPr>
    </w:p>
    <w:p w:rsidR="00A961FF" w:rsidRPr="00D0434D" w:rsidRDefault="00A961FF" w:rsidP="00D0434D">
      <w:pPr>
        <w:tabs>
          <w:tab w:val="left" w:pos="426"/>
          <w:tab w:val="left" w:pos="3976"/>
        </w:tabs>
        <w:ind w:right="-142"/>
        <w:jc w:val="center"/>
        <w:rPr>
          <w:b/>
          <w:sz w:val="18"/>
          <w:szCs w:val="18"/>
        </w:rPr>
      </w:pPr>
      <w:r w:rsidRPr="00D0434D">
        <w:rPr>
          <w:b/>
          <w:sz w:val="18"/>
          <w:szCs w:val="18"/>
        </w:rPr>
        <w:t>ЗАЯВЛЕНИЕ</w:t>
      </w:r>
    </w:p>
    <w:p w:rsidR="00A961FF" w:rsidRPr="00D0434D" w:rsidRDefault="00A961FF" w:rsidP="00D0434D">
      <w:pPr>
        <w:tabs>
          <w:tab w:val="left" w:pos="426"/>
          <w:tab w:val="left" w:pos="3976"/>
        </w:tabs>
        <w:ind w:right="-142"/>
        <w:jc w:val="center"/>
        <w:rPr>
          <w:b/>
          <w:sz w:val="18"/>
          <w:szCs w:val="18"/>
        </w:rPr>
      </w:pPr>
      <w:proofErr w:type="gramStart"/>
      <w:r w:rsidRPr="00D0434D">
        <w:rPr>
          <w:b/>
          <w:sz w:val="18"/>
          <w:szCs w:val="18"/>
        </w:rPr>
        <w:t>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ХОМУТОВСКОГО МУНИЦИПАЛЬНОГО ОБРАЗОВАНИЯ, А ТАКЖЕ ПОСАДКИ (ВЗЛЕТА) НА РАСПОЛОЖЕННЫЕ В ГРАНИЦАХ НАСЕЛЕННЫХ ПУНКТОВ НА ТЕРРИТОРИИ ХОМУТОВСКОГО МУНИЦИПАЛЬНОГО ОБРАЗОВАНИЯ ПЛОЩАДКИ, СВЕДЕНИЯ О КОТОРЫХ</w:t>
      </w:r>
      <w:proofErr w:type="gramEnd"/>
      <w:r w:rsidRPr="00D0434D">
        <w:rPr>
          <w:b/>
          <w:sz w:val="18"/>
          <w:szCs w:val="18"/>
        </w:rPr>
        <w:t xml:space="preserve"> </w:t>
      </w:r>
      <w:proofErr w:type="gramStart"/>
      <w:r w:rsidRPr="00D0434D">
        <w:rPr>
          <w:b/>
          <w:sz w:val="18"/>
          <w:szCs w:val="18"/>
        </w:rPr>
        <w:t>НЕ ОПУБЛИКОВАНЫ В ДОКУМЕНТАХ АЭРОНАВИГАЦИОННОЙ ИНФОРМАЦИИ</w:t>
      </w:r>
      <w:proofErr w:type="gramEnd"/>
    </w:p>
    <w:p w:rsidR="00A961FF" w:rsidRPr="00A961FF" w:rsidRDefault="00A961FF" w:rsidP="00A961FF">
      <w:pPr>
        <w:tabs>
          <w:tab w:val="left" w:pos="426"/>
          <w:tab w:val="left" w:pos="3976"/>
        </w:tabs>
        <w:ind w:right="-142"/>
        <w:rPr>
          <w:sz w:val="18"/>
          <w:szCs w:val="18"/>
        </w:rPr>
      </w:pPr>
    </w:p>
    <w:p w:rsidR="00140421" w:rsidRPr="00140421" w:rsidRDefault="00140421" w:rsidP="00EC3A24">
      <w:pPr>
        <w:tabs>
          <w:tab w:val="left" w:pos="426"/>
          <w:tab w:val="left" w:pos="3976"/>
        </w:tabs>
        <w:ind w:left="4253" w:right="-142" w:firstLine="426"/>
        <w:jc w:val="right"/>
        <w:rPr>
          <w:sz w:val="18"/>
          <w:szCs w:val="18"/>
        </w:rPr>
      </w:pPr>
      <w:r w:rsidRPr="00140421">
        <w:rPr>
          <w:sz w:val="18"/>
          <w:szCs w:val="18"/>
        </w:rPr>
        <w:t>Приложение 1</w:t>
      </w:r>
    </w:p>
    <w:p w:rsidR="00140421" w:rsidRPr="00140421" w:rsidRDefault="00140421" w:rsidP="00EC3A24">
      <w:pPr>
        <w:tabs>
          <w:tab w:val="left" w:pos="426"/>
          <w:tab w:val="left" w:pos="3976"/>
        </w:tabs>
        <w:ind w:left="4253" w:right="-142" w:firstLine="426"/>
        <w:jc w:val="right"/>
        <w:rPr>
          <w:sz w:val="18"/>
          <w:szCs w:val="18"/>
        </w:rPr>
      </w:pPr>
      <w:proofErr w:type="gramStart"/>
      <w:r w:rsidRPr="00140421">
        <w:rPr>
          <w:sz w:val="18"/>
          <w:szCs w:val="18"/>
        </w:rPr>
        <w:t xml:space="preserve">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w:t>
      </w:r>
      <w:proofErr w:type="spellStart"/>
      <w:r w:rsidRPr="00140421">
        <w:rPr>
          <w:sz w:val="18"/>
          <w:szCs w:val="18"/>
        </w:rPr>
        <w:t>Хомутовского</w:t>
      </w:r>
      <w:proofErr w:type="spellEnd"/>
      <w:r w:rsidRPr="00140421">
        <w:rPr>
          <w:sz w:val="18"/>
          <w:szCs w:val="18"/>
        </w:rPr>
        <w:t xml:space="preserve"> муниципального образования, а также посадки (взлета) на расположенные в границах населенных пунктов на территории </w:t>
      </w:r>
      <w:proofErr w:type="spellStart"/>
      <w:r w:rsidRPr="00140421">
        <w:rPr>
          <w:sz w:val="18"/>
          <w:szCs w:val="18"/>
        </w:rPr>
        <w:t>Хомутовского</w:t>
      </w:r>
      <w:proofErr w:type="spellEnd"/>
      <w:r w:rsidRPr="00140421">
        <w:rPr>
          <w:sz w:val="18"/>
          <w:szCs w:val="18"/>
        </w:rPr>
        <w:t xml:space="preserve"> муниципального</w:t>
      </w:r>
      <w:proofErr w:type="gramEnd"/>
      <w:r w:rsidRPr="00140421">
        <w:rPr>
          <w:sz w:val="18"/>
          <w:szCs w:val="18"/>
        </w:rPr>
        <w:t xml:space="preserve"> образования площадки, сведения о которых не опубликованы в документах </w:t>
      </w:r>
      <w:r w:rsidRPr="00140421">
        <w:rPr>
          <w:bCs/>
          <w:sz w:val="18"/>
          <w:szCs w:val="18"/>
        </w:rPr>
        <w:t>аэронавигационной информации</w:t>
      </w:r>
      <w:r w:rsidRPr="00140421">
        <w:rPr>
          <w:sz w:val="18"/>
          <w:szCs w:val="18"/>
        </w:rPr>
        <w:t>»</w:t>
      </w:r>
    </w:p>
    <w:p w:rsidR="00140421" w:rsidRPr="00140421" w:rsidRDefault="00140421" w:rsidP="00140421">
      <w:pPr>
        <w:tabs>
          <w:tab w:val="left" w:pos="426"/>
          <w:tab w:val="left" w:pos="3976"/>
        </w:tabs>
        <w:ind w:left="0" w:right="-142" w:firstLine="426"/>
        <w:jc w:val="right"/>
        <w:rPr>
          <w:sz w:val="18"/>
          <w:szCs w:val="18"/>
        </w:rPr>
      </w:pPr>
    </w:p>
    <w:p w:rsidR="00140421" w:rsidRPr="00140421" w:rsidRDefault="00140421" w:rsidP="00140421">
      <w:pPr>
        <w:tabs>
          <w:tab w:val="left" w:pos="426"/>
          <w:tab w:val="left" w:pos="3976"/>
        </w:tabs>
        <w:ind w:left="0" w:right="-142" w:firstLine="426"/>
        <w:jc w:val="right"/>
        <w:rPr>
          <w:sz w:val="18"/>
          <w:szCs w:val="18"/>
        </w:rPr>
      </w:pPr>
      <w:r w:rsidRPr="00140421">
        <w:rPr>
          <w:sz w:val="18"/>
          <w:szCs w:val="18"/>
        </w:rPr>
        <w:t>В _________________________________</w:t>
      </w:r>
    </w:p>
    <w:p w:rsidR="00140421" w:rsidRPr="00140421" w:rsidRDefault="00140421" w:rsidP="00140421">
      <w:pPr>
        <w:tabs>
          <w:tab w:val="left" w:pos="426"/>
          <w:tab w:val="left" w:pos="3976"/>
        </w:tabs>
        <w:ind w:left="0" w:right="-142" w:firstLine="426"/>
        <w:jc w:val="right"/>
        <w:rPr>
          <w:sz w:val="18"/>
          <w:szCs w:val="18"/>
        </w:rPr>
      </w:pPr>
      <w:r w:rsidRPr="00140421">
        <w:rPr>
          <w:sz w:val="18"/>
          <w:szCs w:val="18"/>
        </w:rPr>
        <w:t>(указывается наименование администрации муниципального образования)</w:t>
      </w:r>
    </w:p>
    <w:p w:rsidR="00140421" w:rsidRPr="00140421" w:rsidRDefault="00140421" w:rsidP="00140421">
      <w:pPr>
        <w:tabs>
          <w:tab w:val="left" w:pos="426"/>
          <w:tab w:val="left" w:pos="3976"/>
        </w:tabs>
        <w:ind w:left="0" w:right="-142" w:firstLine="426"/>
        <w:jc w:val="center"/>
        <w:rPr>
          <w:sz w:val="18"/>
          <w:szCs w:val="18"/>
        </w:rPr>
      </w:pPr>
    </w:p>
    <w:p w:rsidR="00140421" w:rsidRPr="00140421" w:rsidRDefault="00140421" w:rsidP="00140421">
      <w:pPr>
        <w:tabs>
          <w:tab w:val="left" w:pos="426"/>
          <w:tab w:val="left" w:pos="3976"/>
        </w:tabs>
        <w:ind w:left="0" w:right="-142" w:firstLine="426"/>
        <w:jc w:val="center"/>
        <w:rPr>
          <w:b/>
          <w:bCs/>
          <w:sz w:val="18"/>
          <w:szCs w:val="18"/>
        </w:rPr>
      </w:pPr>
      <w:r w:rsidRPr="00140421">
        <w:rPr>
          <w:b/>
          <w:bCs/>
          <w:sz w:val="18"/>
          <w:szCs w:val="18"/>
        </w:rPr>
        <w:t>ЗАЯВЛЕНИЕ</w:t>
      </w:r>
    </w:p>
    <w:p w:rsidR="00140421" w:rsidRPr="00140421" w:rsidRDefault="00140421" w:rsidP="00140421">
      <w:pPr>
        <w:tabs>
          <w:tab w:val="left" w:pos="426"/>
          <w:tab w:val="left" w:pos="3976"/>
        </w:tabs>
        <w:ind w:left="0" w:right="-142" w:firstLine="426"/>
        <w:jc w:val="center"/>
        <w:rPr>
          <w:b/>
          <w:bCs/>
          <w:sz w:val="18"/>
          <w:szCs w:val="18"/>
        </w:rPr>
      </w:pPr>
      <w:proofErr w:type="gramStart"/>
      <w:r w:rsidRPr="00140421">
        <w:rPr>
          <w:b/>
          <w:bCs/>
          <w:sz w:val="18"/>
          <w:szCs w:val="18"/>
        </w:rPr>
        <w:t xml:space="preserve">О ВЫДАЧЕ </w:t>
      </w:r>
      <w:r w:rsidRPr="00140421">
        <w:rPr>
          <w:b/>
          <w:sz w:val="18"/>
          <w:szCs w:val="18"/>
        </w:rPr>
        <w:t>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ХОМУТОВСКОГО МУНИЦИПАЛЬНОГО ОБРАЗОВАНИЯ, А ТАКЖЕ ПОСАДКИ (ВЗЛЕТА) НА РАСПОЛОЖЕННЫЕ В ГРАНИЦАХ НАСЕЛЕННЫХ ПУНКТОВ НА ТЕРРИТОРИИ ХОМУТОВСКОГО МУНИЦИПАЛЬНОГО ОБРАЗОВАНИЯ ПЛОЩАДКИ, СВЕДЕНИЯ О КОТОРЫХ</w:t>
      </w:r>
      <w:proofErr w:type="gramEnd"/>
      <w:r w:rsidRPr="00140421">
        <w:rPr>
          <w:b/>
          <w:sz w:val="18"/>
          <w:szCs w:val="18"/>
        </w:rPr>
        <w:t xml:space="preserve"> </w:t>
      </w:r>
      <w:proofErr w:type="gramStart"/>
      <w:r w:rsidRPr="00140421">
        <w:rPr>
          <w:b/>
          <w:sz w:val="18"/>
          <w:szCs w:val="18"/>
        </w:rPr>
        <w:t xml:space="preserve">НЕ ОПУБЛИКОВАНЫ В ДОКУМЕНТАХ </w:t>
      </w:r>
      <w:r w:rsidRPr="00140421">
        <w:rPr>
          <w:b/>
          <w:bCs/>
          <w:sz w:val="18"/>
          <w:szCs w:val="18"/>
        </w:rPr>
        <w:t>АЭРОНАВИГАЦИОННОЙ ИНФОРМАЦИИ</w:t>
      </w:r>
      <w:proofErr w:type="gramEnd"/>
    </w:p>
    <w:p w:rsidR="00140421" w:rsidRPr="00140421" w:rsidRDefault="00140421" w:rsidP="00140421">
      <w:pPr>
        <w:tabs>
          <w:tab w:val="left" w:pos="426"/>
          <w:tab w:val="left" w:pos="3976"/>
        </w:tabs>
        <w:ind w:left="0" w:right="-142" w:firstLine="426"/>
        <w:jc w:val="center"/>
        <w:rPr>
          <w:b/>
          <w:bCs/>
          <w:sz w:val="18"/>
          <w:szCs w:val="18"/>
        </w:rPr>
      </w:pPr>
    </w:p>
    <w:tbl>
      <w:tblPr>
        <w:tblW w:w="0" w:type="auto"/>
        <w:tblLook w:val="04A0" w:firstRow="1" w:lastRow="0" w:firstColumn="1" w:lastColumn="0" w:noHBand="0" w:noVBand="1"/>
      </w:tblPr>
      <w:tblGrid>
        <w:gridCol w:w="1668"/>
        <w:gridCol w:w="425"/>
        <w:gridCol w:w="1559"/>
        <w:gridCol w:w="425"/>
        <w:gridCol w:w="2758"/>
        <w:gridCol w:w="361"/>
        <w:gridCol w:w="2375"/>
      </w:tblGrid>
      <w:tr w:rsidR="00140421" w:rsidRPr="00140421" w:rsidTr="00140421">
        <w:tc>
          <w:tcPr>
            <w:tcW w:w="1668" w:type="dxa"/>
            <w:tcBorders>
              <w:right w:val="single" w:sz="4" w:space="0" w:color="auto"/>
            </w:tcBorders>
          </w:tcPr>
          <w:p w:rsidR="00140421" w:rsidRPr="00140421" w:rsidRDefault="00140421" w:rsidP="00140421">
            <w:pPr>
              <w:tabs>
                <w:tab w:val="left" w:pos="426"/>
                <w:tab w:val="left" w:pos="3976"/>
              </w:tabs>
              <w:ind w:left="0" w:right="-142" w:firstLine="426"/>
              <w:jc w:val="center"/>
              <w:rPr>
                <w:b/>
                <w:bCs/>
                <w:sz w:val="18"/>
                <w:szCs w:val="18"/>
              </w:rPr>
            </w:pPr>
            <w:r w:rsidRPr="00140421">
              <w:rPr>
                <w:b/>
                <w:bCs/>
                <w:sz w:val="18"/>
                <w:szCs w:val="18"/>
              </w:rPr>
              <w:t>Заявитель</w:t>
            </w:r>
          </w:p>
          <w:p w:rsidR="00140421" w:rsidRPr="00140421" w:rsidRDefault="00140421" w:rsidP="00140421">
            <w:pPr>
              <w:tabs>
                <w:tab w:val="left" w:pos="426"/>
                <w:tab w:val="left" w:pos="3976"/>
              </w:tabs>
              <w:ind w:left="0" w:right="-142" w:firstLine="426"/>
              <w:jc w:val="center"/>
              <w:rPr>
                <w:bCs/>
                <w:sz w:val="18"/>
                <w:szCs w:val="18"/>
              </w:rPr>
            </w:pPr>
            <w:r w:rsidRPr="00140421">
              <w:rPr>
                <w:bCs/>
                <w:sz w:val="18"/>
                <w:szCs w:val="18"/>
              </w:rPr>
              <w:t>(отметьте любым знаком выбранное значение)</w:t>
            </w:r>
          </w:p>
        </w:tc>
        <w:tc>
          <w:tcPr>
            <w:tcW w:w="425" w:type="dxa"/>
            <w:tcBorders>
              <w:top w:val="single" w:sz="4" w:space="0" w:color="auto"/>
              <w:left w:val="single" w:sz="4" w:space="0" w:color="auto"/>
              <w:bottom w:val="single" w:sz="4" w:space="0" w:color="auto"/>
              <w:right w:val="single" w:sz="4" w:space="0" w:color="auto"/>
            </w:tcBorders>
          </w:tcPr>
          <w:p w:rsidR="00140421" w:rsidRPr="00140421" w:rsidRDefault="00140421" w:rsidP="00140421">
            <w:pPr>
              <w:tabs>
                <w:tab w:val="left" w:pos="426"/>
                <w:tab w:val="left" w:pos="3976"/>
              </w:tabs>
              <w:ind w:left="0" w:right="-142" w:firstLine="426"/>
              <w:jc w:val="center"/>
              <w:rPr>
                <w:b/>
                <w:bCs/>
                <w:sz w:val="18"/>
                <w:szCs w:val="18"/>
              </w:rPr>
            </w:pPr>
          </w:p>
        </w:tc>
        <w:tc>
          <w:tcPr>
            <w:tcW w:w="1559" w:type="dxa"/>
            <w:tcBorders>
              <w:left w:val="single" w:sz="4" w:space="0" w:color="auto"/>
              <w:right w:val="single" w:sz="4" w:space="0" w:color="auto"/>
            </w:tcBorders>
          </w:tcPr>
          <w:p w:rsidR="00140421" w:rsidRPr="00140421" w:rsidRDefault="00140421" w:rsidP="00140421">
            <w:pPr>
              <w:tabs>
                <w:tab w:val="left" w:pos="426"/>
                <w:tab w:val="left" w:pos="3976"/>
              </w:tabs>
              <w:ind w:left="0" w:right="-142" w:firstLine="426"/>
              <w:jc w:val="center"/>
              <w:rPr>
                <w:bCs/>
                <w:sz w:val="18"/>
                <w:szCs w:val="18"/>
              </w:rPr>
            </w:pPr>
            <w:r w:rsidRPr="00140421">
              <w:rPr>
                <w:bCs/>
                <w:sz w:val="18"/>
                <w:szCs w:val="18"/>
              </w:rPr>
              <w:t>Физическое лицо</w:t>
            </w:r>
          </w:p>
        </w:tc>
        <w:tc>
          <w:tcPr>
            <w:tcW w:w="425" w:type="dxa"/>
            <w:tcBorders>
              <w:top w:val="single" w:sz="4" w:space="0" w:color="auto"/>
              <w:left w:val="single" w:sz="4" w:space="0" w:color="auto"/>
              <w:bottom w:val="single" w:sz="4" w:space="0" w:color="auto"/>
              <w:right w:val="single" w:sz="4" w:space="0" w:color="auto"/>
            </w:tcBorders>
          </w:tcPr>
          <w:p w:rsidR="00140421" w:rsidRPr="00140421" w:rsidRDefault="00140421" w:rsidP="00140421">
            <w:pPr>
              <w:tabs>
                <w:tab w:val="left" w:pos="426"/>
                <w:tab w:val="left" w:pos="3976"/>
              </w:tabs>
              <w:ind w:left="0" w:right="-142" w:firstLine="426"/>
              <w:jc w:val="center"/>
              <w:rPr>
                <w:bCs/>
                <w:sz w:val="18"/>
                <w:szCs w:val="18"/>
              </w:rPr>
            </w:pPr>
          </w:p>
        </w:tc>
        <w:tc>
          <w:tcPr>
            <w:tcW w:w="2758" w:type="dxa"/>
            <w:tcBorders>
              <w:left w:val="single" w:sz="4" w:space="0" w:color="auto"/>
              <w:right w:val="single" w:sz="4" w:space="0" w:color="auto"/>
            </w:tcBorders>
          </w:tcPr>
          <w:p w:rsidR="00140421" w:rsidRPr="00140421" w:rsidRDefault="00140421" w:rsidP="00140421">
            <w:pPr>
              <w:tabs>
                <w:tab w:val="left" w:pos="426"/>
                <w:tab w:val="left" w:pos="3976"/>
              </w:tabs>
              <w:ind w:left="0" w:right="-142" w:firstLine="426"/>
              <w:jc w:val="center"/>
              <w:rPr>
                <w:bCs/>
                <w:sz w:val="18"/>
                <w:szCs w:val="18"/>
              </w:rPr>
            </w:pPr>
            <w:r w:rsidRPr="00140421">
              <w:rPr>
                <w:bCs/>
                <w:sz w:val="18"/>
                <w:szCs w:val="18"/>
              </w:rPr>
              <w:t>Индивидуальный предприниматель</w:t>
            </w:r>
          </w:p>
        </w:tc>
        <w:tc>
          <w:tcPr>
            <w:tcW w:w="361" w:type="dxa"/>
            <w:tcBorders>
              <w:top w:val="single" w:sz="4" w:space="0" w:color="auto"/>
              <w:left w:val="single" w:sz="4" w:space="0" w:color="auto"/>
              <w:bottom w:val="single" w:sz="4" w:space="0" w:color="auto"/>
              <w:right w:val="single" w:sz="4" w:space="0" w:color="auto"/>
            </w:tcBorders>
          </w:tcPr>
          <w:p w:rsidR="00140421" w:rsidRPr="00140421" w:rsidRDefault="00140421" w:rsidP="00140421">
            <w:pPr>
              <w:tabs>
                <w:tab w:val="left" w:pos="426"/>
                <w:tab w:val="left" w:pos="3976"/>
              </w:tabs>
              <w:ind w:left="0" w:right="-142" w:firstLine="426"/>
              <w:jc w:val="center"/>
              <w:rPr>
                <w:bCs/>
                <w:sz w:val="18"/>
                <w:szCs w:val="18"/>
              </w:rPr>
            </w:pPr>
          </w:p>
        </w:tc>
        <w:tc>
          <w:tcPr>
            <w:tcW w:w="2375" w:type="dxa"/>
            <w:tcBorders>
              <w:left w:val="single" w:sz="4" w:space="0" w:color="auto"/>
            </w:tcBorders>
          </w:tcPr>
          <w:p w:rsidR="00140421" w:rsidRPr="00140421" w:rsidRDefault="00140421" w:rsidP="00140421">
            <w:pPr>
              <w:tabs>
                <w:tab w:val="left" w:pos="426"/>
                <w:tab w:val="left" w:pos="3976"/>
              </w:tabs>
              <w:ind w:left="0" w:right="-142" w:firstLine="426"/>
              <w:jc w:val="center"/>
              <w:rPr>
                <w:bCs/>
                <w:sz w:val="18"/>
                <w:szCs w:val="18"/>
              </w:rPr>
            </w:pPr>
            <w:r w:rsidRPr="00140421">
              <w:rPr>
                <w:bCs/>
                <w:sz w:val="18"/>
                <w:szCs w:val="18"/>
              </w:rPr>
              <w:t>Юридическое лицо</w:t>
            </w:r>
          </w:p>
        </w:tc>
      </w:tr>
    </w:tbl>
    <w:p w:rsidR="00140421" w:rsidRPr="00140421" w:rsidRDefault="00140421" w:rsidP="00140421">
      <w:pPr>
        <w:tabs>
          <w:tab w:val="left" w:pos="426"/>
          <w:tab w:val="left" w:pos="3976"/>
        </w:tabs>
        <w:ind w:left="0" w:right="-142" w:firstLine="426"/>
        <w:jc w:val="center"/>
        <w:rPr>
          <w:b/>
          <w:bCs/>
          <w:sz w:val="18"/>
          <w:szCs w:val="18"/>
        </w:rPr>
      </w:pPr>
    </w:p>
    <w:p w:rsidR="00140421" w:rsidRDefault="00140421" w:rsidP="00140421">
      <w:pPr>
        <w:tabs>
          <w:tab w:val="left" w:pos="426"/>
          <w:tab w:val="left" w:pos="3976"/>
        </w:tabs>
        <w:ind w:left="0" w:right="-142" w:firstLine="426"/>
        <w:jc w:val="center"/>
        <w:rPr>
          <w:b/>
          <w:bCs/>
          <w:sz w:val="18"/>
          <w:szCs w:val="18"/>
        </w:rPr>
      </w:pPr>
    </w:p>
    <w:p w:rsidR="00140421" w:rsidRDefault="00140421" w:rsidP="00140421">
      <w:pPr>
        <w:tabs>
          <w:tab w:val="left" w:pos="426"/>
          <w:tab w:val="left" w:pos="3976"/>
        </w:tabs>
        <w:ind w:left="0" w:right="-142" w:firstLine="426"/>
        <w:jc w:val="center"/>
        <w:rPr>
          <w:b/>
          <w:bCs/>
          <w:sz w:val="18"/>
          <w:szCs w:val="18"/>
        </w:rPr>
      </w:pPr>
    </w:p>
    <w:p w:rsidR="00140421" w:rsidRPr="00140421" w:rsidRDefault="00140421" w:rsidP="009571F4">
      <w:pPr>
        <w:tabs>
          <w:tab w:val="left" w:pos="426"/>
          <w:tab w:val="left" w:pos="3976"/>
        </w:tabs>
        <w:ind w:left="0" w:right="-142" w:firstLine="426"/>
        <w:rPr>
          <w:b/>
          <w:bCs/>
          <w:sz w:val="18"/>
          <w:szCs w:val="18"/>
        </w:rPr>
      </w:pPr>
      <w:r w:rsidRPr="00140421">
        <w:rPr>
          <w:b/>
          <w:bCs/>
          <w:sz w:val="18"/>
          <w:szCs w:val="18"/>
        </w:rPr>
        <w:t>Для физических лиц и индивидуальных предпринимателей:</w:t>
      </w:r>
    </w:p>
    <w:p w:rsidR="00140421" w:rsidRPr="00140421" w:rsidRDefault="00140421" w:rsidP="009571F4">
      <w:pPr>
        <w:tabs>
          <w:tab w:val="left" w:pos="426"/>
          <w:tab w:val="left" w:pos="3976"/>
        </w:tabs>
        <w:ind w:left="0" w:right="-142" w:firstLine="426"/>
        <w:rPr>
          <w:b/>
          <w:bCs/>
          <w:sz w:val="18"/>
          <w:szCs w:val="18"/>
        </w:rPr>
      </w:pP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Фамилия, имя, отчество (последнее при наличии) заявителя 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_____________________________________________________________________________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Адрес места жительства ________________________________________________________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_____________________________________________________________________________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Сведения о документе, удостоверяющем личность заявителя 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_____________________________________________________________________________</w:t>
      </w:r>
    </w:p>
    <w:p w:rsidR="00140421" w:rsidRPr="00140421" w:rsidRDefault="00140421" w:rsidP="009571F4">
      <w:pPr>
        <w:tabs>
          <w:tab w:val="left" w:pos="426"/>
          <w:tab w:val="left" w:pos="3976"/>
        </w:tabs>
        <w:ind w:left="0" w:right="-142" w:firstLine="426"/>
        <w:rPr>
          <w:b/>
          <w:bCs/>
          <w:sz w:val="18"/>
          <w:szCs w:val="18"/>
        </w:rPr>
      </w:pPr>
      <w:r w:rsidRPr="00140421">
        <w:rPr>
          <w:b/>
          <w:bCs/>
          <w:sz w:val="18"/>
          <w:szCs w:val="18"/>
        </w:rPr>
        <w:t>Для индивидуальных предпринимателей:</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ОГРН__________________________ ИНН_________________________________________</w:t>
      </w:r>
    </w:p>
    <w:p w:rsidR="00140421" w:rsidRPr="00140421" w:rsidRDefault="00140421" w:rsidP="009571F4">
      <w:pPr>
        <w:tabs>
          <w:tab w:val="left" w:pos="426"/>
          <w:tab w:val="left" w:pos="3976"/>
        </w:tabs>
        <w:ind w:left="0" w:right="-142" w:firstLine="426"/>
        <w:rPr>
          <w:bCs/>
          <w:sz w:val="18"/>
          <w:szCs w:val="18"/>
        </w:rPr>
      </w:pPr>
    </w:p>
    <w:p w:rsidR="00140421" w:rsidRPr="00140421" w:rsidRDefault="00140421" w:rsidP="009571F4">
      <w:pPr>
        <w:tabs>
          <w:tab w:val="left" w:pos="426"/>
          <w:tab w:val="left" w:pos="3976"/>
        </w:tabs>
        <w:ind w:left="0" w:right="-142" w:firstLine="426"/>
        <w:rPr>
          <w:b/>
          <w:bCs/>
          <w:sz w:val="18"/>
          <w:szCs w:val="18"/>
        </w:rPr>
      </w:pPr>
      <w:r w:rsidRPr="00140421">
        <w:rPr>
          <w:b/>
          <w:bCs/>
          <w:sz w:val="18"/>
          <w:szCs w:val="18"/>
        </w:rPr>
        <w:t>Для юридических лиц:</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Наименование ________________________________________________________________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Адрес места нахождения ________________________________________________________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_____________________________________________________________________________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ОГРН _________________________ ИНН _________________________________________</w:t>
      </w:r>
    </w:p>
    <w:p w:rsidR="00140421" w:rsidRPr="00140421" w:rsidRDefault="00140421" w:rsidP="009571F4">
      <w:pPr>
        <w:tabs>
          <w:tab w:val="left" w:pos="426"/>
          <w:tab w:val="left" w:pos="3976"/>
        </w:tabs>
        <w:ind w:left="0" w:right="-142" w:firstLine="426"/>
        <w:rPr>
          <w:bCs/>
          <w:sz w:val="18"/>
          <w:szCs w:val="18"/>
        </w:rPr>
      </w:pPr>
    </w:p>
    <w:p w:rsidR="00140421" w:rsidRPr="00140421" w:rsidRDefault="00140421" w:rsidP="009571F4">
      <w:pPr>
        <w:tabs>
          <w:tab w:val="left" w:pos="426"/>
          <w:tab w:val="left" w:pos="3976"/>
        </w:tabs>
        <w:ind w:left="0" w:right="-142" w:firstLine="426"/>
        <w:rPr>
          <w:b/>
          <w:bCs/>
          <w:sz w:val="18"/>
          <w:szCs w:val="18"/>
        </w:rPr>
      </w:pPr>
      <w:r w:rsidRPr="00140421">
        <w:rPr>
          <w:b/>
          <w:bCs/>
          <w:sz w:val="18"/>
          <w:szCs w:val="18"/>
        </w:rPr>
        <w:t>Сведения о представителе заявителя:</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Представитель действует:</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 на основании доверенности (реквизиты доверенности ___________________________)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 имеет право действовать от имени юридического лица без доверенности</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 иное _______________________________________________________________________</w:t>
      </w:r>
    </w:p>
    <w:p w:rsidR="00140421" w:rsidRPr="00140421" w:rsidRDefault="00140421" w:rsidP="009571F4">
      <w:pPr>
        <w:tabs>
          <w:tab w:val="left" w:pos="426"/>
          <w:tab w:val="left" w:pos="3976"/>
        </w:tabs>
        <w:ind w:left="0" w:right="-142" w:firstLine="426"/>
        <w:rPr>
          <w:bCs/>
          <w:sz w:val="18"/>
          <w:szCs w:val="18"/>
        </w:rPr>
      </w:pP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Фамилия, имя, отчество (последнее при наличии) ________________________________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_____________________________________________________________________________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Адрес места жительства ________________________________________________________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_____________________________________________________________________________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Сведения о документе, удостоверяющем личность заявителя _________________________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_____________________________________________________________________________</w:t>
      </w:r>
    </w:p>
    <w:p w:rsidR="00140421" w:rsidRPr="00140421" w:rsidRDefault="00140421" w:rsidP="00140421">
      <w:pPr>
        <w:tabs>
          <w:tab w:val="left" w:pos="426"/>
          <w:tab w:val="left" w:pos="3976"/>
        </w:tabs>
        <w:ind w:left="0" w:right="-142" w:firstLine="426"/>
        <w:jc w:val="center"/>
        <w:rPr>
          <w:b/>
          <w:bCs/>
          <w:sz w:val="18"/>
          <w:szCs w:val="18"/>
        </w:rPr>
      </w:pPr>
    </w:p>
    <w:p w:rsidR="00140421" w:rsidRPr="00140421" w:rsidRDefault="00140421" w:rsidP="00140421">
      <w:pPr>
        <w:tabs>
          <w:tab w:val="left" w:pos="426"/>
          <w:tab w:val="left" w:pos="3976"/>
        </w:tabs>
        <w:ind w:left="0" w:right="-142" w:firstLine="426"/>
        <w:rPr>
          <w:b/>
          <w:bCs/>
          <w:sz w:val="18"/>
          <w:szCs w:val="18"/>
        </w:rPr>
      </w:pPr>
      <w:r w:rsidRPr="00140421">
        <w:rPr>
          <w:b/>
          <w:bCs/>
          <w:sz w:val="18"/>
          <w:szCs w:val="18"/>
        </w:rPr>
        <w:t>Цель выдачи разрешения:</w:t>
      </w:r>
    </w:p>
    <w:p w:rsidR="00140421" w:rsidRPr="00140421" w:rsidRDefault="00140421" w:rsidP="00140421">
      <w:pPr>
        <w:tabs>
          <w:tab w:val="left" w:pos="426"/>
          <w:tab w:val="left" w:pos="3976"/>
        </w:tabs>
        <w:ind w:left="0" w:right="-142" w:firstLine="426"/>
        <w:rPr>
          <w:sz w:val="18"/>
          <w:szCs w:val="18"/>
        </w:rPr>
      </w:pPr>
      <w:r w:rsidRPr="00140421">
        <w:rPr>
          <w:bCs/>
          <w:sz w:val="18"/>
          <w:szCs w:val="18"/>
        </w:rPr>
        <w:t xml:space="preserve">□ </w:t>
      </w:r>
      <w:r w:rsidRPr="00140421">
        <w:rPr>
          <w:sz w:val="18"/>
          <w:szCs w:val="18"/>
        </w:rPr>
        <w:t>выполнение авиационных работ;</w:t>
      </w:r>
    </w:p>
    <w:p w:rsidR="00140421" w:rsidRPr="00140421" w:rsidRDefault="00140421" w:rsidP="00140421">
      <w:pPr>
        <w:tabs>
          <w:tab w:val="left" w:pos="426"/>
          <w:tab w:val="left" w:pos="3976"/>
        </w:tabs>
        <w:ind w:left="0" w:right="-142" w:firstLine="426"/>
        <w:rPr>
          <w:sz w:val="18"/>
          <w:szCs w:val="18"/>
        </w:rPr>
      </w:pPr>
      <w:r w:rsidRPr="00140421">
        <w:rPr>
          <w:bCs/>
          <w:sz w:val="18"/>
          <w:szCs w:val="18"/>
        </w:rPr>
        <w:t xml:space="preserve">□ </w:t>
      </w:r>
      <w:r w:rsidRPr="00140421">
        <w:rPr>
          <w:sz w:val="18"/>
          <w:szCs w:val="18"/>
        </w:rPr>
        <w:t>выполнение парашютных прыжков;</w:t>
      </w:r>
    </w:p>
    <w:p w:rsidR="00140421" w:rsidRPr="00140421" w:rsidRDefault="00140421" w:rsidP="00140421">
      <w:pPr>
        <w:tabs>
          <w:tab w:val="left" w:pos="426"/>
          <w:tab w:val="left" w:pos="3976"/>
        </w:tabs>
        <w:ind w:left="0" w:right="-142" w:firstLine="426"/>
        <w:rPr>
          <w:sz w:val="18"/>
          <w:szCs w:val="18"/>
        </w:rPr>
      </w:pPr>
      <w:r w:rsidRPr="00140421">
        <w:rPr>
          <w:bCs/>
          <w:sz w:val="18"/>
          <w:szCs w:val="18"/>
        </w:rPr>
        <w:t xml:space="preserve">□ </w:t>
      </w:r>
      <w:r w:rsidRPr="00140421">
        <w:rPr>
          <w:sz w:val="18"/>
          <w:szCs w:val="18"/>
        </w:rPr>
        <w:t>выполнение демонстрационных полетов воздушных судов;</w:t>
      </w:r>
    </w:p>
    <w:p w:rsidR="00140421" w:rsidRPr="00140421" w:rsidRDefault="00140421" w:rsidP="00140421">
      <w:pPr>
        <w:tabs>
          <w:tab w:val="left" w:pos="426"/>
          <w:tab w:val="left" w:pos="3976"/>
        </w:tabs>
        <w:ind w:left="0" w:right="-142" w:firstLine="426"/>
        <w:rPr>
          <w:sz w:val="18"/>
          <w:szCs w:val="18"/>
        </w:rPr>
      </w:pPr>
      <w:r w:rsidRPr="00140421">
        <w:rPr>
          <w:bCs/>
          <w:sz w:val="18"/>
          <w:szCs w:val="18"/>
        </w:rPr>
        <w:t xml:space="preserve">□ </w:t>
      </w:r>
      <w:r w:rsidRPr="00140421">
        <w:rPr>
          <w:sz w:val="18"/>
          <w:szCs w:val="18"/>
        </w:rPr>
        <w:t>выполнение полетов беспилотных воздушных судов (за исключением полетов беспилотных воздушных судов с максимальной взлетной массой менее 0,25 кг);</w:t>
      </w:r>
    </w:p>
    <w:p w:rsidR="00140421" w:rsidRPr="00140421" w:rsidRDefault="00140421" w:rsidP="00140421">
      <w:pPr>
        <w:tabs>
          <w:tab w:val="left" w:pos="426"/>
          <w:tab w:val="left" w:pos="3976"/>
        </w:tabs>
        <w:ind w:left="0" w:right="-142" w:firstLine="426"/>
        <w:rPr>
          <w:sz w:val="18"/>
          <w:szCs w:val="18"/>
        </w:rPr>
      </w:pPr>
      <w:r w:rsidRPr="00140421">
        <w:rPr>
          <w:bCs/>
          <w:sz w:val="18"/>
          <w:szCs w:val="18"/>
        </w:rPr>
        <w:t xml:space="preserve">□ </w:t>
      </w:r>
      <w:r w:rsidRPr="00140421">
        <w:rPr>
          <w:sz w:val="18"/>
          <w:szCs w:val="18"/>
        </w:rPr>
        <w:t>выполнение подъемов привязных аэростатов</w:t>
      </w:r>
    </w:p>
    <w:p w:rsidR="00140421" w:rsidRPr="00140421" w:rsidRDefault="00140421" w:rsidP="00140421">
      <w:pPr>
        <w:tabs>
          <w:tab w:val="left" w:pos="426"/>
          <w:tab w:val="left" w:pos="3976"/>
        </w:tabs>
        <w:ind w:left="0" w:right="-142" w:firstLine="426"/>
        <w:rPr>
          <w:b/>
          <w:bCs/>
          <w:sz w:val="18"/>
          <w:szCs w:val="18"/>
        </w:rPr>
      </w:pPr>
      <w:r w:rsidRPr="00140421">
        <w:rPr>
          <w:bCs/>
          <w:sz w:val="18"/>
          <w:szCs w:val="18"/>
        </w:rPr>
        <w:t xml:space="preserve">□ </w:t>
      </w:r>
      <w:r w:rsidRPr="00140421">
        <w:rPr>
          <w:sz w:val="18"/>
          <w:szCs w:val="18"/>
        </w:rPr>
        <w:t xml:space="preserve">выполнение посадки (взлета) на площадки, сведения о которых не опубликованы в документах </w:t>
      </w:r>
      <w:r w:rsidRPr="00140421">
        <w:rPr>
          <w:bCs/>
          <w:sz w:val="18"/>
          <w:szCs w:val="18"/>
        </w:rPr>
        <w:t>аэронавигационной информации</w:t>
      </w:r>
    </w:p>
    <w:p w:rsidR="00140421" w:rsidRPr="00140421" w:rsidRDefault="00140421" w:rsidP="00140421">
      <w:pPr>
        <w:tabs>
          <w:tab w:val="left" w:pos="426"/>
          <w:tab w:val="left" w:pos="3976"/>
        </w:tabs>
        <w:ind w:left="0" w:right="-142" w:firstLine="426"/>
        <w:rPr>
          <w:b/>
          <w:bCs/>
          <w:sz w:val="18"/>
          <w:szCs w:val="18"/>
        </w:rPr>
      </w:pPr>
    </w:p>
    <w:p w:rsidR="00140421" w:rsidRPr="00140421" w:rsidRDefault="00140421" w:rsidP="00140421">
      <w:pPr>
        <w:tabs>
          <w:tab w:val="left" w:pos="426"/>
          <w:tab w:val="left" w:pos="3976"/>
        </w:tabs>
        <w:ind w:left="0" w:right="-142" w:firstLine="426"/>
        <w:rPr>
          <w:b/>
          <w:bCs/>
          <w:sz w:val="18"/>
          <w:szCs w:val="18"/>
        </w:rPr>
      </w:pPr>
      <w:r w:rsidRPr="00140421">
        <w:rPr>
          <w:b/>
          <w:bCs/>
          <w:sz w:val="18"/>
          <w:szCs w:val="18"/>
        </w:rPr>
        <w:t>Цель выполнения соответствующей деятельности: _______________________________</w:t>
      </w:r>
    </w:p>
    <w:p w:rsidR="00140421" w:rsidRPr="00140421" w:rsidRDefault="00140421" w:rsidP="00140421">
      <w:pPr>
        <w:tabs>
          <w:tab w:val="left" w:pos="426"/>
          <w:tab w:val="left" w:pos="3976"/>
        </w:tabs>
        <w:ind w:left="0" w:right="-142" w:firstLine="426"/>
        <w:rPr>
          <w:b/>
          <w:bCs/>
          <w:sz w:val="18"/>
          <w:szCs w:val="18"/>
        </w:rPr>
      </w:pPr>
      <w:r w:rsidRPr="00140421">
        <w:rPr>
          <w:b/>
          <w:bCs/>
          <w:sz w:val="18"/>
          <w:szCs w:val="18"/>
        </w:rPr>
        <w:t>_____________________________________________________________________________</w:t>
      </w:r>
    </w:p>
    <w:p w:rsidR="00140421" w:rsidRPr="00140421" w:rsidRDefault="00140421" w:rsidP="00140421">
      <w:pPr>
        <w:tabs>
          <w:tab w:val="left" w:pos="426"/>
          <w:tab w:val="left" w:pos="3976"/>
        </w:tabs>
        <w:ind w:left="0" w:right="-142" w:firstLine="426"/>
        <w:rPr>
          <w:b/>
          <w:bCs/>
          <w:sz w:val="18"/>
          <w:szCs w:val="18"/>
        </w:rPr>
      </w:pPr>
      <w:r w:rsidRPr="00140421">
        <w:rPr>
          <w:b/>
          <w:bCs/>
          <w:sz w:val="18"/>
          <w:szCs w:val="18"/>
        </w:rPr>
        <w:t>_____________________________________________________________________________</w:t>
      </w:r>
    </w:p>
    <w:p w:rsidR="00140421" w:rsidRPr="00140421" w:rsidRDefault="00140421" w:rsidP="00140421">
      <w:pPr>
        <w:tabs>
          <w:tab w:val="left" w:pos="426"/>
          <w:tab w:val="left" w:pos="3976"/>
        </w:tabs>
        <w:ind w:left="0" w:right="-142" w:firstLine="426"/>
        <w:jc w:val="center"/>
        <w:rPr>
          <w:b/>
          <w:bCs/>
          <w:sz w:val="18"/>
          <w:szCs w:val="18"/>
        </w:rPr>
      </w:pPr>
    </w:p>
    <w:p w:rsidR="00140421" w:rsidRPr="00140421" w:rsidRDefault="00140421" w:rsidP="009571F4">
      <w:pPr>
        <w:tabs>
          <w:tab w:val="left" w:pos="426"/>
          <w:tab w:val="left" w:pos="3976"/>
        </w:tabs>
        <w:ind w:left="0" w:right="-142" w:firstLine="426"/>
        <w:rPr>
          <w:b/>
          <w:bCs/>
          <w:sz w:val="18"/>
          <w:szCs w:val="18"/>
        </w:rPr>
      </w:pPr>
      <w:r w:rsidRPr="00140421">
        <w:rPr>
          <w:b/>
          <w:bCs/>
          <w:sz w:val="18"/>
          <w:szCs w:val="18"/>
        </w:rPr>
        <w:t>План выполнения деятельности:</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 xml:space="preserve">Дата ____________ Время </w:t>
      </w:r>
      <w:proofErr w:type="gramStart"/>
      <w:r w:rsidRPr="00140421">
        <w:rPr>
          <w:bCs/>
          <w:sz w:val="18"/>
          <w:szCs w:val="18"/>
        </w:rPr>
        <w:t>с</w:t>
      </w:r>
      <w:proofErr w:type="gramEnd"/>
      <w:r w:rsidRPr="00140421">
        <w:rPr>
          <w:bCs/>
          <w:sz w:val="18"/>
          <w:szCs w:val="18"/>
        </w:rPr>
        <w:t xml:space="preserve"> ________ по __________</w:t>
      </w:r>
    </w:p>
    <w:p w:rsidR="00140421" w:rsidRPr="00140421" w:rsidRDefault="00140421" w:rsidP="009571F4">
      <w:pPr>
        <w:tabs>
          <w:tab w:val="left" w:pos="426"/>
          <w:tab w:val="left" w:pos="3976"/>
        </w:tabs>
        <w:ind w:left="0" w:right="-142" w:firstLine="426"/>
        <w:rPr>
          <w:bCs/>
          <w:sz w:val="18"/>
          <w:szCs w:val="18"/>
        </w:rPr>
      </w:pPr>
      <w:r w:rsidRPr="00140421">
        <w:rPr>
          <w:bCs/>
          <w:sz w:val="18"/>
          <w:szCs w:val="18"/>
        </w:rPr>
        <w:t>Населенный пункт ____________________________________</w:t>
      </w:r>
    </w:p>
    <w:p w:rsidR="00140421" w:rsidRPr="00140421" w:rsidRDefault="00140421" w:rsidP="009571F4">
      <w:pPr>
        <w:tabs>
          <w:tab w:val="left" w:pos="426"/>
          <w:tab w:val="left" w:pos="3976"/>
        </w:tabs>
        <w:ind w:left="0" w:right="-142" w:firstLine="426"/>
        <w:rPr>
          <w:bCs/>
          <w:sz w:val="18"/>
          <w:szCs w:val="18"/>
        </w:rPr>
      </w:pPr>
      <w:proofErr w:type="gramStart"/>
      <w:r w:rsidRPr="00140421">
        <w:rPr>
          <w:bCs/>
          <w:sz w:val="18"/>
          <w:szCs w:val="18"/>
        </w:rPr>
        <w:t>Сведения о планируемой деятельности (указываются подробные сведения о маршруте, адресе (месте нахождения, ориентирах) выполнения деятельности, планируемых к использованию воздушных суднах, другом оборудовании, их характеристиках в соответствии с технической документацией на соответствующие воздушные суда, другое оборудование (мощность и тип двигателей, габариты, сведения об уровне шума при осуществлении деятельности, иные исчерпывающие характеристики), сведения о необходимости ограничения или прекращения движения транспортных средств по</w:t>
      </w:r>
      <w:proofErr w:type="gramEnd"/>
      <w:r w:rsidRPr="00140421">
        <w:rPr>
          <w:bCs/>
          <w:sz w:val="18"/>
          <w:szCs w:val="18"/>
        </w:rPr>
        <w:t xml:space="preserve"> автомобильным дорогам, сведения о количестве лиц, участвующих в парашютных прыжках)</w:t>
      </w:r>
    </w:p>
    <w:p w:rsidR="00140421" w:rsidRPr="00140421" w:rsidRDefault="00140421" w:rsidP="009571F4">
      <w:pPr>
        <w:tabs>
          <w:tab w:val="left" w:pos="426"/>
          <w:tab w:val="left" w:pos="3976"/>
        </w:tabs>
        <w:ind w:left="0" w:right="-142" w:firstLine="426"/>
        <w:rPr>
          <w:b/>
          <w:bCs/>
          <w:sz w:val="18"/>
          <w:szCs w:val="18"/>
        </w:rPr>
      </w:pPr>
      <w:r w:rsidRPr="00140421">
        <w:rPr>
          <w:b/>
          <w:bCs/>
          <w:sz w:val="18"/>
          <w:szCs w:val="18"/>
        </w:rPr>
        <w:t>_____________________________________________________________________________</w:t>
      </w:r>
    </w:p>
    <w:p w:rsidR="00140421" w:rsidRPr="00140421" w:rsidRDefault="00140421" w:rsidP="009571F4">
      <w:pPr>
        <w:tabs>
          <w:tab w:val="left" w:pos="426"/>
          <w:tab w:val="left" w:pos="3976"/>
        </w:tabs>
        <w:ind w:left="0" w:right="-142" w:firstLine="426"/>
        <w:rPr>
          <w:b/>
          <w:bCs/>
          <w:sz w:val="18"/>
          <w:szCs w:val="18"/>
        </w:rPr>
      </w:pPr>
      <w:r w:rsidRPr="00140421">
        <w:rPr>
          <w:b/>
          <w:bCs/>
          <w:sz w:val="18"/>
          <w:szCs w:val="18"/>
        </w:rPr>
        <w:t>_____________________________________________________________________________</w:t>
      </w:r>
    </w:p>
    <w:p w:rsidR="00140421" w:rsidRPr="00140421" w:rsidRDefault="00140421" w:rsidP="009571F4">
      <w:pPr>
        <w:tabs>
          <w:tab w:val="left" w:pos="426"/>
          <w:tab w:val="left" w:pos="3976"/>
        </w:tabs>
        <w:ind w:left="0" w:right="-142" w:firstLine="426"/>
        <w:rPr>
          <w:b/>
          <w:bCs/>
          <w:sz w:val="18"/>
          <w:szCs w:val="18"/>
        </w:rPr>
      </w:pPr>
      <w:r w:rsidRPr="00140421">
        <w:rPr>
          <w:b/>
          <w:bCs/>
          <w:sz w:val="18"/>
          <w:szCs w:val="18"/>
        </w:rPr>
        <w:t>_____________________________________________________________________________</w:t>
      </w:r>
    </w:p>
    <w:p w:rsidR="00140421" w:rsidRPr="00140421" w:rsidRDefault="00140421" w:rsidP="00773E10">
      <w:pPr>
        <w:tabs>
          <w:tab w:val="left" w:pos="426"/>
          <w:tab w:val="left" w:pos="3976"/>
        </w:tabs>
        <w:ind w:left="0" w:right="-142" w:firstLine="426"/>
        <w:rPr>
          <w:b/>
          <w:bCs/>
          <w:sz w:val="18"/>
          <w:szCs w:val="18"/>
        </w:rPr>
      </w:pPr>
      <w:r w:rsidRPr="00140421">
        <w:rPr>
          <w:b/>
          <w:bCs/>
          <w:sz w:val="18"/>
          <w:szCs w:val="18"/>
        </w:rPr>
        <w:t>______________________________________________</w:t>
      </w:r>
      <w:r w:rsidR="00773E10">
        <w:rPr>
          <w:b/>
          <w:bCs/>
          <w:sz w:val="18"/>
          <w:szCs w:val="18"/>
        </w:rPr>
        <w:t>_______________________________</w:t>
      </w:r>
    </w:p>
    <w:p w:rsidR="00140421" w:rsidRPr="00140421" w:rsidRDefault="00140421" w:rsidP="00773E10">
      <w:pPr>
        <w:tabs>
          <w:tab w:val="left" w:pos="426"/>
          <w:tab w:val="left" w:pos="3976"/>
        </w:tabs>
        <w:ind w:left="0" w:right="-142" w:firstLine="0"/>
        <w:rPr>
          <w:bCs/>
          <w:sz w:val="18"/>
          <w:szCs w:val="18"/>
        </w:rPr>
      </w:pPr>
    </w:p>
    <w:p w:rsidR="00140421" w:rsidRPr="00140421" w:rsidRDefault="00140421" w:rsidP="009571F4">
      <w:pPr>
        <w:tabs>
          <w:tab w:val="left" w:pos="426"/>
          <w:tab w:val="left" w:pos="3976"/>
        </w:tabs>
        <w:ind w:left="0" w:right="-142" w:firstLine="426"/>
        <w:rPr>
          <w:sz w:val="18"/>
          <w:szCs w:val="18"/>
        </w:rPr>
      </w:pPr>
      <w:r w:rsidRPr="00140421">
        <w:rPr>
          <w:sz w:val="18"/>
          <w:szCs w:val="18"/>
        </w:rPr>
        <w:t>Приложения:</w:t>
      </w:r>
    </w:p>
    <w:p w:rsidR="00140421" w:rsidRPr="00140421" w:rsidRDefault="00140421" w:rsidP="009571F4">
      <w:pPr>
        <w:tabs>
          <w:tab w:val="left" w:pos="426"/>
          <w:tab w:val="left" w:pos="3976"/>
        </w:tabs>
        <w:ind w:left="0" w:right="-142" w:firstLine="426"/>
        <w:rPr>
          <w:sz w:val="18"/>
          <w:szCs w:val="18"/>
        </w:rPr>
      </w:pPr>
      <w:r w:rsidRPr="00140421">
        <w:rPr>
          <w:sz w:val="18"/>
          <w:szCs w:val="18"/>
        </w:rPr>
        <w:t>1. __________________________________________________________________________</w:t>
      </w:r>
    </w:p>
    <w:p w:rsidR="00140421" w:rsidRPr="00140421" w:rsidRDefault="00140421" w:rsidP="009571F4">
      <w:pPr>
        <w:tabs>
          <w:tab w:val="left" w:pos="426"/>
          <w:tab w:val="left" w:pos="3976"/>
        </w:tabs>
        <w:ind w:left="0" w:right="-142" w:firstLine="426"/>
        <w:rPr>
          <w:sz w:val="18"/>
          <w:szCs w:val="18"/>
        </w:rPr>
      </w:pPr>
      <w:r w:rsidRPr="00140421">
        <w:rPr>
          <w:sz w:val="18"/>
          <w:szCs w:val="18"/>
        </w:rPr>
        <w:t>2. __________________________________________________________________________</w:t>
      </w:r>
    </w:p>
    <w:p w:rsidR="00140421" w:rsidRPr="00140421" w:rsidRDefault="00140421" w:rsidP="009571F4">
      <w:pPr>
        <w:tabs>
          <w:tab w:val="left" w:pos="426"/>
          <w:tab w:val="left" w:pos="3976"/>
        </w:tabs>
        <w:ind w:left="0" w:right="-142" w:firstLine="426"/>
        <w:rPr>
          <w:sz w:val="18"/>
          <w:szCs w:val="18"/>
        </w:rPr>
      </w:pPr>
      <w:r w:rsidRPr="00140421">
        <w:rPr>
          <w:sz w:val="18"/>
          <w:szCs w:val="18"/>
        </w:rPr>
        <w:t>3. __________________________________________________________________________</w:t>
      </w:r>
    </w:p>
    <w:p w:rsidR="00140421" w:rsidRPr="00140421" w:rsidRDefault="00140421" w:rsidP="009571F4">
      <w:pPr>
        <w:tabs>
          <w:tab w:val="left" w:pos="426"/>
          <w:tab w:val="left" w:pos="3976"/>
        </w:tabs>
        <w:ind w:left="0" w:right="-142" w:firstLine="426"/>
        <w:rPr>
          <w:sz w:val="18"/>
          <w:szCs w:val="18"/>
        </w:rPr>
      </w:pPr>
    </w:p>
    <w:tbl>
      <w:tblPr>
        <w:tblW w:w="0" w:type="auto"/>
        <w:tblInd w:w="2" w:type="dxa"/>
        <w:tblLayout w:type="fixed"/>
        <w:tblLook w:val="01E0" w:firstRow="1" w:lastRow="1" w:firstColumn="1" w:lastColumn="1" w:noHBand="0" w:noVBand="0"/>
      </w:tblPr>
      <w:tblGrid>
        <w:gridCol w:w="314"/>
        <w:gridCol w:w="503"/>
        <w:gridCol w:w="337"/>
        <w:gridCol w:w="1789"/>
        <w:gridCol w:w="456"/>
        <w:gridCol w:w="537"/>
        <w:gridCol w:w="401"/>
        <w:gridCol w:w="733"/>
        <w:gridCol w:w="4252"/>
      </w:tblGrid>
      <w:tr w:rsidR="00140421" w:rsidRPr="00140421" w:rsidTr="00140421">
        <w:tc>
          <w:tcPr>
            <w:tcW w:w="314" w:type="dxa"/>
          </w:tcPr>
          <w:p w:rsidR="00140421" w:rsidRPr="00140421" w:rsidRDefault="00140421" w:rsidP="009571F4">
            <w:pPr>
              <w:tabs>
                <w:tab w:val="left" w:pos="426"/>
                <w:tab w:val="left" w:pos="3976"/>
              </w:tabs>
              <w:ind w:left="0" w:right="-142" w:firstLine="426"/>
              <w:rPr>
                <w:sz w:val="18"/>
                <w:szCs w:val="18"/>
              </w:rPr>
            </w:pPr>
            <w:r w:rsidRPr="00140421">
              <w:rPr>
                <w:sz w:val="18"/>
                <w:szCs w:val="18"/>
              </w:rPr>
              <w:t>«</w:t>
            </w:r>
          </w:p>
        </w:tc>
        <w:tc>
          <w:tcPr>
            <w:tcW w:w="503" w:type="dxa"/>
            <w:tcBorders>
              <w:bottom w:val="single" w:sz="4" w:space="0" w:color="auto"/>
            </w:tcBorders>
          </w:tcPr>
          <w:p w:rsidR="00140421" w:rsidRPr="00140421" w:rsidRDefault="00140421" w:rsidP="009571F4">
            <w:pPr>
              <w:tabs>
                <w:tab w:val="left" w:pos="426"/>
                <w:tab w:val="left" w:pos="3976"/>
              </w:tabs>
              <w:ind w:left="0" w:right="-142" w:firstLine="426"/>
              <w:rPr>
                <w:sz w:val="18"/>
                <w:szCs w:val="18"/>
              </w:rPr>
            </w:pPr>
          </w:p>
        </w:tc>
        <w:tc>
          <w:tcPr>
            <w:tcW w:w="337" w:type="dxa"/>
          </w:tcPr>
          <w:p w:rsidR="00140421" w:rsidRPr="00140421" w:rsidRDefault="00140421" w:rsidP="009571F4">
            <w:pPr>
              <w:tabs>
                <w:tab w:val="left" w:pos="426"/>
                <w:tab w:val="left" w:pos="3976"/>
              </w:tabs>
              <w:ind w:left="0" w:right="-142" w:firstLine="426"/>
              <w:rPr>
                <w:sz w:val="18"/>
                <w:szCs w:val="18"/>
              </w:rPr>
            </w:pPr>
            <w:r w:rsidRPr="00140421">
              <w:rPr>
                <w:sz w:val="18"/>
                <w:szCs w:val="18"/>
              </w:rPr>
              <w:t>»</w:t>
            </w:r>
          </w:p>
        </w:tc>
        <w:tc>
          <w:tcPr>
            <w:tcW w:w="1789" w:type="dxa"/>
            <w:tcBorders>
              <w:bottom w:val="single" w:sz="4" w:space="0" w:color="auto"/>
            </w:tcBorders>
          </w:tcPr>
          <w:p w:rsidR="00140421" w:rsidRPr="00140421" w:rsidRDefault="00140421" w:rsidP="009571F4">
            <w:pPr>
              <w:tabs>
                <w:tab w:val="left" w:pos="426"/>
                <w:tab w:val="left" w:pos="3976"/>
              </w:tabs>
              <w:ind w:left="0" w:right="-142" w:firstLine="426"/>
              <w:rPr>
                <w:sz w:val="18"/>
                <w:szCs w:val="18"/>
              </w:rPr>
            </w:pPr>
          </w:p>
        </w:tc>
        <w:tc>
          <w:tcPr>
            <w:tcW w:w="456" w:type="dxa"/>
          </w:tcPr>
          <w:p w:rsidR="00140421" w:rsidRPr="00140421" w:rsidRDefault="00140421" w:rsidP="009571F4">
            <w:pPr>
              <w:tabs>
                <w:tab w:val="left" w:pos="426"/>
                <w:tab w:val="left" w:pos="3976"/>
              </w:tabs>
              <w:ind w:left="0" w:right="-142" w:firstLine="426"/>
              <w:rPr>
                <w:sz w:val="18"/>
                <w:szCs w:val="18"/>
              </w:rPr>
            </w:pPr>
            <w:r w:rsidRPr="00140421">
              <w:rPr>
                <w:sz w:val="18"/>
                <w:szCs w:val="18"/>
              </w:rPr>
              <w:t>20</w:t>
            </w:r>
          </w:p>
        </w:tc>
        <w:tc>
          <w:tcPr>
            <w:tcW w:w="537" w:type="dxa"/>
            <w:tcBorders>
              <w:bottom w:val="single" w:sz="4" w:space="0" w:color="auto"/>
            </w:tcBorders>
          </w:tcPr>
          <w:p w:rsidR="00140421" w:rsidRPr="00140421" w:rsidRDefault="00140421" w:rsidP="009571F4">
            <w:pPr>
              <w:tabs>
                <w:tab w:val="left" w:pos="426"/>
                <w:tab w:val="left" w:pos="3976"/>
              </w:tabs>
              <w:ind w:left="0" w:right="-142" w:firstLine="426"/>
              <w:rPr>
                <w:sz w:val="18"/>
                <w:szCs w:val="18"/>
              </w:rPr>
            </w:pPr>
          </w:p>
        </w:tc>
        <w:tc>
          <w:tcPr>
            <w:tcW w:w="401" w:type="dxa"/>
          </w:tcPr>
          <w:p w:rsidR="00140421" w:rsidRPr="00140421" w:rsidRDefault="00140421" w:rsidP="009571F4">
            <w:pPr>
              <w:tabs>
                <w:tab w:val="left" w:pos="426"/>
                <w:tab w:val="left" w:pos="3976"/>
              </w:tabs>
              <w:ind w:left="0" w:right="-142" w:firstLine="426"/>
              <w:rPr>
                <w:sz w:val="18"/>
                <w:szCs w:val="18"/>
              </w:rPr>
            </w:pPr>
            <w:proofErr w:type="gramStart"/>
            <w:r w:rsidRPr="00140421">
              <w:rPr>
                <w:sz w:val="18"/>
                <w:szCs w:val="18"/>
              </w:rPr>
              <w:t>г</w:t>
            </w:r>
            <w:proofErr w:type="gramEnd"/>
            <w:r w:rsidRPr="00140421">
              <w:rPr>
                <w:sz w:val="18"/>
                <w:szCs w:val="18"/>
              </w:rPr>
              <w:t>.</w:t>
            </w:r>
          </w:p>
        </w:tc>
        <w:tc>
          <w:tcPr>
            <w:tcW w:w="733" w:type="dxa"/>
          </w:tcPr>
          <w:p w:rsidR="00140421" w:rsidRPr="00140421" w:rsidRDefault="00140421" w:rsidP="009571F4">
            <w:pPr>
              <w:tabs>
                <w:tab w:val="left" w:pos="426"/>
                <w:tab w:val="left" w:pos="3976"/>
              </w:tabs>
              <w:ind w:left="0" w:right="-142" w:firstLine="426"/>
              <w:rPr>
                <w:sz w:val="18"/>
                <w:szCs w:val="18"/>
              </w:rPr>
            </w:pPr>
          </w:p>
        </w:tc>
        <w:tc>
          <w:tcPr>
            <w:tcW w:w="4252" w:type="dxa"/>
            <w:tcBorders>
              <w:bottom w:val="single" w:sz="4" w:space="0" w:color="auto"/>
            </w:tcBorders>
          </w:tcPr>
          <w:p w:rsidR="00140421" w:rsidRPr="00140421" w:rsidRDefault="00140421" w:rsidP="009571F4">
            <w:pPr>
              <w:tabs>
                <w:tab w:val="left" w:pos="426"/>
                <w:tab w:val="left" w:pos="3976"/>
              </w:tabs>
              <w:ind w:left="0" w:right="-142" w:firstLine="426"/>
              <w:rPr>
                <w:sz w:val="18"/>
                <w:szCs w:val="18"/>
              </w:rPr>
            </w:pPr>
          </w:p>
        </w:tc>
      </w:tr>
      <w:tr w:rsidR="00140421" w:rsidRPr="00140421" w:rsidTr="00140421">
        <w:tc>
          <w:tcPr>
            <w:tcW w:w="314" w:type="dxa"/>
          </w:tcPr>
          <w:p w:rsidR="00140421" w:rsidRPr="00140421" w:rsidRDefault="00140421" w:rsidP="00140421">
            <w:pPr>
              <w:tabs>
                <w:tab w:val="left" w:pos="426"/>
                <w:tab w:val="left" w:pos="3976"/>
              </w:tabs>
              <w:ind w:left="0" w:right="-142" w:firstLine="426"/>
              <w:jc w:val="center"/>
              <w:rPr>
                <w:sz w:val="18"/>
                <w:szCs w:val="18"/>
              </w:rPr>
            </w:pPr>
          </w:p>
        </w:tc>
        <w:tc>
          <w:tcPr>
            <w:tcW w:w="503" w:type="dxa"/>
            <w:tcBorders>
              <w:top w:val="single" w:sz="4" w:space="0" w:color="auto"/>
            </w:tcBorders>
          </w:tcPr>
          <w:p w:rsidR="00140421" w:rsidRPr="00140421" w:rsidRDefault="00140421" w:rsidP="00140421">
            <w:pPr>
              <w:tabs>
                <w:tab w:val="left" w:pos="426"/>
                <w:tab w:val="left" w:pos="3976"/>
              </w:tabs>
              <w:ind w:left="0" w:right="-142" w:firstLine="426"/>
              <w:jc w:val="center"/>
              <w:rPr>
                <w:sz w:val="18"/>
                <w:szCs w:val="18"/>
              </w:rPr>
            </w:pPr>
          </w:p>
        </w:tc>
        <w:tc>
          <w:tcPr>
            <w:tcW w:w="337" w:type="dxa"/>
          </w:tcPr>
          <w:p w:rsidR="00140421" w:rsidRPr="00140421" w:rsidRDefault="00140421" w:rsidP="00140421">
            <w:pPr>
              <w:tabs>
                <w:tab w:val="left" w:pos="426"/>
                <w:tab w:val="left" w:pos="3976"/>
              </w:tabs>
              <w:ind w:left="0" w:right="-142" w:firstLine="426"/>
              <w:jc w:val="center"/>
              <w:rPr>
                <w:sz w:val="18"/>
                <w:szCs w:val="18"/>
              </w:rPr>
            </w:pPr>
          </w:p>
        </w:tc>
        <w:tc>
          <w:tcPr>
            <w:tcW w:w="1789" w:type="dxa"/>
            <w:tcBorders>
              <w:top w:val="single" w:sz="4" w:space="0" w:color="auto"/>
            </w:tcBorders>
          </w:tcPr>
          <w:p w:rsidR="00140421" w:rsidRPr="00140421" w:rsidRDefault="00140421" w:rsidP="00140421">
            <w:pPr>
              <w:tabs>
                <w:tab w:val="left" w:pos="426"/>
                <w:tab w:val="left" w:pos="3976"/>
              </w:tabs>
              <w:ind w:left="0" w:right="-142" w:firstLine="426"/>
              <w:jc w:val="center"/>
              <w:rPr>
                <w:sz w:val="18"/>
                <w:szCs w:val="18"/>
              </w:rPr>
            </w:pPr>
          </w:p>
        </w:tc>
        <w:tc>
          <w:tcPr>
            <w:tcW w:w="456" w:type="dxa"/>
          </w:tcPr>
          <w:p w:rsidR="00140421" w:rsidRPr="00140421" w:rsidRDefault="00140421" w:rsidP="00140421">
            <w:pPr>
              <w:tabs>
                <w:tab w:val="left" w:pos="426"/>
                <w:tab w:val="left" w:pos="3976"/>
              </w:tabs>
              <w:ind w:left="0" w:right="-142" w:firstLine="426"/>
              <w:jc w:val="center"/>
              <w:rPr>
                <w:sz w:val="18"/>
                <w:szCs w:val="18"/>
              </w:rPr>
            </w:pPr>
          </w:p>
        </w:tc>
        <w:tc>
          <w:tcPr>
            <w:tcW w:w="537" w:type="dxa"/>
            <w:tcBorders>
              <w:top w:val="single" w:sz="4" w:space="0" w:color="auto"/>
            </w:tcBorders>
          </w:tcPr>
          <w:p w:rsidR="00140421" w:rsidRPr="00140421" w:rsidRDefault="00140421" w:rsidP="00140421">
            <w:pPr>
              <w:tabs>
                <w:tab w:val="left" w:pos="426"/>
                <w:tab w:val="left" w:pos="3976"/>
              </w:tabs>
              <w:ind w:left="0" w:right="-142" w:firstLine="426"/>
              <w:jc w:val="center"/>
              <w:rPr>
                <w:sz w:val="18"/>
                <w:szCs w:val="18"/>
              </w:rPr>
            </w:pPr>
          </w:p>
        </w:tc>
        <w:tc>
          <w:tcPr>
            <w:tcW w:w="401" w:type="dxa"/>
          </w:tcPr>
          <w:p w:rsidR="00140421" w:rsidRPr="00140421" w:rsidRDefault="00140421" w:rsidP="00140421">
            <w:pPr>
              <w:tabs>
                <w:tab w:val="left" w:pos="426"/>
                <w:tab w:val="left" w:pos="3976"/>
              </w:tabs>
              <w:ind w:left="0" w:right="-142" w:firstLine="426"/>
              <w:jc w:val="center"/>
              <w:rPr>
                <w:sz w:val="18"/>
                <w:szCs w:val="18"/>
              </w:rPr>
            </w:pPr>
          </w:p>
        </w:tc>
        <w:tc>
          <w:tcPr>
            <w:tcW w:w="733" w:type="dxa"/>
          </w:tcPr>
          <w:p w:rsidR="00140421" w:rsidRPr="00140421" w:rsidRDefault="00140421" w:rsidP="00140421">
            <w:pPr>
              <w:tabs>
                <w:tab w:val="left" w:pos="426"/>
                <w:tab w:val="left" w:pos="3976"/>
              </w:tabs>
              <w:ind w:left="0" w:right="-142" w:firstLine="426"/>
              <w:jc w:val="center"/>
              <w:rPr>
                <w:sz w:val="18"/>
                <w:szCs w:val="18"/>
              </w:rPr>
            </w:pPr>
          </w:p>
        </w:tc>
        <w:tc>
          <w:tcPr>
            <w:tcW w:w="4252" w:type="dxa"/>
            <w:tcBorders>
              <w:top w:val="single" w:sz="4" w:space="0" w:color="auto"/>
            </w:tcBorders>
          </w:tcPr>
          <w:p w:rsidR="00140421" w:rsidRPr="00140421" w:rsidRDefault="00140421" w:rsidP="00140421">
            <w:pPr>
              <w:tabs>
                <w:tab w:val="left" w:pos="426"/>
                <w:tab w:val="left" w:pos="3976"/>
              </w:tabs>
              <w:ind w:left="0" w:right="-142" w:firstLine="426"/>
              <w:jc w:val="center"/>
              <w:rPr>
                <w:i/>
                <w:iCs/>
                <w:sz w:val="18"/>
                <w:szCs w:val="18"/>
              </w:rPr>
            </w:pPr>
            <w:r w:rsidRPr="00140421">
              <w:rPr>
                <w:i/>
                <w:iCs/>
                <w:sz w:val="18"/>
                <w:szCs w:val="18"/>
              </w:rPr>
              <w:t>(подпись заявителя или представителя заявителя)</w:t>
            </w:r>
          </w:p>
        </w:tc>
      </w:tr>
    </w:tbl>
    <w:p w:rsidR="00140421" w:rsidRPr="00140421" w:rsidRDefault="00140421" w:rsidP="00140421">
      <w:pPr>
        <w:tabs>
          <w:tab w:val="left" w:pos="426"/>
          <w:tab w:val="left" w:pos="3976"/>
        </w:tabs>
        <w:ind w:left="0" w:right="-142" w:firstLine="426"/>
        <w:jc w:val="center"/>
        <w:rPr>
          <w:sz w:val="18"/>
          <w:szCs w:val="18"/>
        </w:rPr>
        <w:sectPr w:rsidR="00140421" w:rsidRPr="00140421" w:rsidSect="00140421">
          <w:headerReference w:type="default" r:id="rId9"/>
          <w:footnotePr>
            <w:numRestart w:val="eachPage"/>
          </w:footnotePr>
          <w:pgSz w:w="11906" w:h="16838"/>
          <w:pgMar w:top="1134" w:right="850" w:bottom="1134" w:left="1701" w:header="708" w:footer="708" w:gutter="0"/>
          <w:pgNumType w:start="1"/>
          <w:cols w:space="708"/>
          <w:titlePg/>
          <w:docGrid w:linePitch="360"/>
        </w:sectPr>
      </w:pPr>
    </w:p>
    <w:p w:rsidR="00140421" w:rsidRPr="00140421" w:rsidRDefault="00140421" w:rsidP="00EC3A24">
      <w:pPr>
        <w:tabs>
          <w:tab w:val="left" w:pos="426"/>
          <w:tab w:val="left" w:pos="3976"/>
        </w:tabs>
        <w:ind w:left="5670" w:right="-142" w:firstLine="426"/>
        <w:jc w:val="right"/>
        <w:rPr>
          <w:sz w:val="18"/>
          <w:szCs w:val="18"/>
        </w:rPr>
      </w:pPr>
      <w:r w:rsidRPr="00140421">
        <w:rPr>
          <w:sz w:val="18"/>
          <w:szCs w:val="18"/>
        </w:rPr>
        <w:lastRenderedPageBreak/>
        <w:t>Приложение 2</w:t>
      </w:r>
    </w:p>
    <w:p w:rsidR="00140421" w:rsidRPr="00140421" w:rsidRDefault="00140421" w:rsidP="00EC3A24">
      <w:pPr>
        <w:tabs>
          <w:tab w:val="left" w:pos="426"/>
          <w:tab w:val="left" w:pos="3976"/>
        </w:tabs>
        <w:ind w:left="5670" w:right="-142" w:firstLine="426"/>
        <w:jc w:val="right"/>
        <w:rPr>
          <w:sz w:val="18"/>
          <w:szCs w:val="18"/>
        </w:rPr>
      </w:pPr>
      <w:proofErr w:type="gramStart"/>
      <w:r w:rsidRPr="00140421">
        <w:rPr>
          <w:sz w:val="18"/>
          <w:szCs w:val="18"/>
        </w:rPr>
        <w:t xml:space="preserve">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на территории </w:t>
      </w:r>
      <w:proofErr w:type="spellStart"/>
      <w:r w:rsidRPr="00140421">
        <w:rPr>
          <w:sz w:val="18"/>
          <w:szCs w:val="18"/>
        </w:rPr>
        <w:t>Хомутовского</w:t>
      </w:r>
      <w:proofErr w:type="spellEnd"/>
      <w:r w:rsidRPr="00140421">
        <w:rPr>
          <w:sz w:val="18"/>
          <w:szCs w:val="18"/>
        </w:rPr>
        <w:t xml:space="preserve"> муниципального образования, а также посадки (взлета) на расположенные в границах населенных пунктов на территории </w:t>
      </w:r>
      <w:proofErr w:type="spellStart"/>
      <w:r w:rsidRPr="00140421">
        <w:rPr>
          <w:sz w:val="18"/>
          <w:szCs w:val="18"/>
        </w:rPr>
        <w:t>Хомутовского</w:t>
      </w:r>
      <w:proofErr w:type="spellEnd"/>
      <w:r w:rsidRPr="00140421">
        <w:rPr>
          <w:sz w:val="18"/>
          <w:szCs w:val="18"/>
        </w:rPr>
        <w:t xml:space="preserve"> муниципального</w:t>
      </w:r>
      <w:proofErr w:type="gramEnd"/>
      <w:r w:rsidRPr="00140421">
        <w:rPr>
          <w:sz w:val="18"/>
          <w:szCs w:val="18"/>
        </w:rPr>
        <w:t xml:space="preserve"> образования площадки, сведения о которых не опубликованы в документах </w:t>
      </w:r>
      <w:r w:rsidRPr="00140421">
        <w:rPr>
          <w:bCs/>
          <w:sz w:val="18"/>
          <w:szCs w:val="18"/>
        </w:rPr>
        <w:t>аэронавигационной информации</w:t>
      </w:r>
      <w:r w:rsidRPr="00140421">
        <w:rPr>
          <w:sz w:val="18"/>
          <w:szCs w:val="18"/>
        </w:rPr>
        <w:t>»</w:t>
      </w:r>
    </w:p>
    <w:p w:rsidR="00140421" w:rsidRPr="00140421" w:rsidRDefault="00140421" w:rsidP="00140421">
      <w:pPr>
        <w:tabs>
          <w:tab w:val="left" w:pos="426"/>
          <w:tab w:val="left" w:pos="3976"/>
        </w:tabs>
        <w:ind w:left="0" w:right="-142" w:firstLine="426"/>
        <w:jc w:val="center"/>
        <w:rPr>
          <w:sz w:val="18"/>
          <w:szCs w:val="18"/>
        </w:rPr>
      </w:pPr>
    </w:p>
    <w:p w:rsidR="00140421" w:rsidRPr="00140421" w:rsidRDefault="00140421" w:rsidP="00140421">
      <w:pPr>
        <w:tabs>
          <w:tab w:val="left" w:pos="426"/>
          <w:tab w:val="left" w:pos="3976"/>
        </w:tabs>
        <w:ind w:left="0" w:right="-142" w:firstLine="426"/>
        <w:jc w:val="center"/>
        <w:rPr>
          <w:b/>
          <w:sz w:val="18"/>
          <w:szCs w:val="18"/>
        </w:rPr>
      </w:pPr>
    </w:p>
    <w:p w:rsidR="00140421" w:rsidRPr="00140421" w:rsidRDefault="00140421" w:rsidP="00140421">
      <w:pPr>
        <w:tabs>
          <w:tab w:val="left" w:pos="426"/>
          <w:tab w:val="left" w:pos="3976"/>
        </w:tabs>
        <w:ind w:left="0" w:right="-142" w:firstLine="426"/>
        <w:jc w:val="center"/>
        <w:rPr>
          <w:b/>
          <w:sz w:val="18"/>
          <w:szCs w:val="18"/>
        </w:rPr>
      </w:pPr>
      <w:r w:rsidRPr="00140421">
        <w:rPr>
          <w:b/>
          <w:sz w:val="18"/>
          <w:szCs w:val="18"/>
        </w:rPr>
        <w:t>РАЗРЕШЕНИЕ</w:t>
      </w:r>
    </w:p>
    <w:p w:rsidR="00140421" w:rsidRPr="00140421" w:rsidRDefault="00140421" w:rsidP="00140421">
      <w:pPr>
        <w:tabs>
          <w:tab w:val="left" w:pos="426"/>
          <w:tab w:val="left" w:pos="3976"/>
        </w:tabs>
        <w:ind w:left="0" w:right="-142" w:firstLine="426"/>
        <w:jc w:val="center"/>
        <w:rPr>
          <w:b/>
          <w:sz w:val="18"/>
          <w:szCs w:val="18"/>
        </w:rPr>
      </w:pPr>
      <w:proofErr w:type="gramStart"/>
      <w:r w:rsidRPr="00140421">
        <w:rPr>
          <w:b/>
          <w:sz w:val="18"/>
          <w:szCs w:val="18"/>
        </w:rPr>
        <w:t xml:space="preserve">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w:t>
      </w:r>
      <w:proofErr w:type="spellStart"/>
      <w:r w:rsidRPr="00140421">
        <w:rPr>
          <w:b/>
          <w:sz w:val="18"/>
          <w:szCs w:val="18"/>
        </w:rPr>
        <w:t>Хомутовского</w:t>
      </w:r>
      <w:proofErr w:type="spellEnd"/>
      <w:r w:rsidRPr="00140421">
        <w:rPr>
          <w:b/>
          <w:sz w:val="18"/>
          <w:szCs w:val="18"/>
        </w:rPr>
        <w:t xml:space="preserve"> муниципального образования, а также посадки (взлета) на расположенные в границах населенных пунктов </w:t>
      </w:r>
      <w:proofErr w:type="spellStart"/>
      <w:r w:rsidRPr="00140421">
        <w:rPr>
          <w:b/>
          <w:sz w:val="18"/>
          <w:szCs w:val="18"/>
        </w:rPr>
        <w:t>Хомутовского</w:t>
      </w:r>
      <w:proofErr w:type="spellEnd"/>
      <w:r w:rsidRPr="00140421">
        <w:rPr>
          <w:b/>
          <w:sz w:val="18"/>
          <w:szCs w:val="18"/>
        </w:rPr>
        <w:t xml:space="preserve"> муниципального образования площадки, сведения о которых не опубликованы в документах аэронавигационной информации</w:t>
      </w:r>
      <w:proofErr w:type="gramEnd"/>
    </w:p>
    <w:p w:rsidR="00140421" w:rsidRPr="00140421" w:rsidRDefault="00140421" w:rsidP="00140421">
      <w:pPr>
        <w:tabs>
          <w:tab w:val="left" w:pos="426"/>
          <w:tab w:val="left" w:pos="3976"/>
        </w:tabs>
        <w:ind w:left="0" w:right="-142" w:firstLine="426"/>
        <w:jc w:val="center"/>
        <w:rPr>
          <w:sz w:val="18"/>
          <w:szCs w:val="18"/>
        </w:rPr>
      </w:pPr>
    </w:p>
    <w:p w:rsidR="00140421" w:rsidRPr="00140421" w:rsidRDefault="00140421" w:rsidP="00773E10">
      <w:pPr>
        <w:tabs>
          <w:tab w:val="left" w:pos="426"/>
          <w:tab w:val="left" w:pos="3976"/>
        </w:tabs>
        <w:ind w:left="0" w:right="-142" w:firstLine="426"/>
        <w:rPr>
          <w:sz w:val="18"/>
          <w:szCs w:val="18"/>
        </w:rPr>
      </w:pPr>
      <w:r w:rsidRPr="00140421">
        <w:rPr>
          <w:sz w:val="18"/>
          <w:szCs w:val="18"/>
        </w:rPr>
        <w:t>от __________________ № ____________________</w:t>
      </w:r>
    </w:p>
    <w:p w:rsidR="00140421" w:rsidRPr="00140421" w:rsidRDefault="00140421" w:rsidP="00773E10">
      <w:pPr>
        <w:tabs>
          <w:tab w:val="left" w:pos="426"/>
          <w:tab w:val="left" w:pos="3976"/>
        </w:tabs>
        <w:ind w:left="0" w:right="-142" w:firstLine="426"/>
        <w:rPr>
          <w:sz w:val="18"/>
          <w:szCs w:val="18"/>
        </w:rPr>
      </w:pPr>
    </w:p>
    <w:p w:rsidR="00140421" w:rsidRPr="00140421" w:rsidRDefault="00140421" w:rsidP="00773E10">
      <w:pPr>
        <w:tabs>
          <w:tab w:val="left" w:pos="426"/>
          <w:tab w:val="left" w:pos="3976"/>
        </w:tabs>
        <w:ind w:left="0" w:right="-142" w:firstLine="426"/>
        <w:rPr>
          <w:sz w:val="18"/>
          <w:szCs w:val="18"/>
        </w:rPr>
      </w:pPr>
      <w:r w:rsidRPr="00140421">
        <w:rPr>
          <w:sz w:val="18"/>
          <w:szCs w:val="18"/>
        </w:rPr>
        <w:t xml:space="preserve">Рассмотрев заявление от «____» ___________ 20___ г., администрация </w:t>
      </w:r>
      <w:proofErr w:type="spellStart"/>
      <w:r w:rsidRPr="00140421">
        <w:rPr>
          <w:sz w:val="18"/>
          <w:szCs w:val="18"/>
        </w:rPr>
        <w:t>Хомутовского</w:t>
      </w:r>
      <w:proofErr w:type="spellEnd"/>
      <w:r w:rsidRPr="00140421">
        <w:rPr>
          <w:sz w:val="18"/>
          <w:szCs w:val="18"/>
        </w:rPr>
        <w:t xml:space="preserve"> муниципального образования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разрешает</w:t>
      </w:r>
    </w:p>
    <w:p w:rsidR="00140421" w:rsidRPr="00140421" w:rsidRDefault="00140421" w:rsidP="00773E10">
      <w:pPr>
        <w:tabs>
          <w:tab w:val="left" w:pos="426"/>
          <w:tab w:val="left" w:pos="3976"/>
        </w:tabs>
        <w:ind w:left="0" w:right="-142" w:firstLine="426"/>
        <w:rPr>
          <w:sz w:val="18"/>
          <w:szCs w:val="18"/>
        </w:rPr>
      </w:pPr>
      <w:r w:rsidRPr="00140421">
        <w:rPr>
          <w:sz w:val="18"/>
          <w:szCs w:val="18"/>
        </w:rPr>
        <w:t>_____________________________________________________________________</w:t>
      </w:r>
    </w:p>
    <w:p w:rsidR="00140421" w:rsidRPr="00140421" w:rsidRDefault="00140421" w:rsidP="00773E10">
      <w:pPr>
        <w:tabs>
          <w:tab w:val="left" w:pos="426"/>
          <w:tab w:val="left" w:pos="3976"/>
        </w:tabs>
        <w:ind w:left="0" w:right="-142" w:firstLine="426"/>
        <w:rPr>
          <w:i/>
          <w:sz w:val="18"/>
          <w:szCs w:val="18"/>
        </w:rPr>
      </w:pPr>
      <w:proofErr w:type="gramStart"/>
      <w:r w:rsidRPr="00140421">
        <w:rPr>
          <w:i/>
          <w:sz w:val="18"/>
          <w:szCs w:val="18"/>
        </w:rPr>
        <w:t>(наименование юридического лица; фамилия, имя, отчество</w:t>
      </w:r>
      <w:proofErr w:type="gramEnd"/>
    </w:p>
    <w:p w:rsidR="00140421" w:rsidRPr="00140421" w:rsidRDefault="00140421" w:rsidP="00773E10">
      <w:pPr>
        <w:tabs>
          <w:tab w:val="left" w:pos="426"/>
          <w:tab w:val="left" w:pos="3976"/>
        </w:tabs>
        <w:ind w:left="0" w:right="-142" w:firstLine="426"/>
        <w:rPr>
          <w:i/>
          <w:sz w:val="18"/>
          <w:szCs w:val="18"/>
        </w:rPr>
      </w:pPr>
      <w:r w:rsidRPr="00140421">
        <w:rPr>
          <w:i/>
          <w:sz w:val="18"/>
          <w:szCs w:val="18"/>
        </w:rPr>
        <w:t>физического лица, индивидуального предпринимателя)</w:t>
      </w:r>
    </w:p>
    <w:p w:rsidR="00140421" w:rsidRPr="00140421" w:rsidRDefault="00140421" w:rsidP="00773E10">
      <w:pPr>
        <w:tabs>
          <w:tab w:val="left" w:pos="426"/>
          <w:tab w:val="left" w:pos="3976"/>
        </w:tabs>
        <w:ind w:left="0" w:right="-142" w:firstLine="426"/>
        <w:rPr>
          <w:sz w:val="18"/>
          <w:szCs w:val="18"/>
        </w:rPr>
      </w:pPr>
      <w:r w:rsidRPr="00140421">
        <w:rPr>
          <w:sz w:val="18"/>
          <w:szCs w:val="18"/>
        </w:rPr>
        <w:t>___________________________________________________________________________</w:t>
      </w:r>
    </w:p>
    <w:p w:rsidR="00140421" w:rsidRPr="00140421" w:rsidRDefault="00140421" w:rsidP="00773E10">
      <w:pPr>
        <w:tabs>
          <w:tab w:val="left" w:pos="426"/>
          <w:tab w:val="left" w:pos="3976"/>
        </w:tabs>
        <w:ind w:left="0" w:right="-142" w:firstLine="426"/>
        <w:rPr>
          <w:i/>
          <w:sz w:val="18"/>
          <w:szCs w:val="18"/>
        </w:rPr>
      </w:pPr>
      <w:r w:rsidRPr="00140421">
        <w:rPr>
          <w:i/>
          <w:sz w:val="18"/>
          <w:szCs w:val="18"/>
        </w:rPr>
        <w:t>адрес места нахождения (места жительства)</w:t>
      </w:r>
    </w:p>
    <w:p w:rsidR="00140421" w:rsidRPr="00140421" w:rsidRDefault="00140421" w:rsidP="00773E10">
      <w:pPr>
        <w:tabs>
          <w:tab w:val="left" w:pos="426"/>
          <w:tab w:val="left" w:pos="3976"/>
        </w:tabs>
        <w:ind w:left="0" w:right="-142" w:firstLine="426"/>
        <w:rPr>
          <w:sz w:val="18"/>
          <w:szCs w:val="18"/>
        </w:rPr>
      </w:pPr>
    </w:p>
    <w:p w:rsidR="00140421" w:rsidRPr="00140421" w:rsidRDefault="00140421" w:rsidP="00773E10">
      <w:pPr>
        <w:tabs>
          <w:tab w:val="left" w:pos="426"/>
          <w:tab w:val="left" w:pos="3976"/>
        </w:tabs>
        <w:ind w:left="0" w:right="-142" w:firstLine="426"/>
        <w:rPr>
          <w:sz w:val="18"/>
          <w:szCs w:val="18"/>
        </w:rPr>
      </w:pPr>
      <w:r w:rsidRPr="00140421">
        <w:rPr>
          <w:sz w:val="18"/>
          <w:szCs w:val="18"/>
        </w:rPr>
        <w:t xml:space="preserve">выполнение над территорией </w:t>
      </w:r>
      <w:proofErr w:type="spellStart"/>
      <w:r w:rsidRPr="00140421">
        <w:rPr>
          <w:sz w:val="18"/>
          <w:szCs w:val="18"/>
        </w:rPr>
        <w:t>Хомутовского</w:t>
      </w:r>
      <w:proofErr w:type="spellEnd"/>
      <w:r w:rsidRPr="00140421">
        <w:rPr>
          <w:sz w:val="18"/>
          <w:szCs w:val="18"/>
        </w:rPr>
        <w:t xml:space="preserve"> муниципального образования </w:t>
      </w:r>
    </w:p>
    <w:p w:rsidR="00140421" w:rsidRPr="00140421" w:rsidRDefault="00140421" w:rsidP="00773E10">
      <w:pPr>
        <w:tabs>
          <w:tab w:val="left" w:pos="426"/>
          <w:tab w:val="left" w:pos="3976"/>
        </w:tabs>
        <w:ind w:left="0" w:right="-142" w:firstLine="426"/>
        <w:rPr>
          <w:sz w:val="18"/>
          <w:szCs w:val="18"/>
        </w:rPr>
      </w:pPr>
      <w:r w:rsidRPr="00140421">
        <w:rPr>
          <w:sz w:val="18"/>
          <w:szCs w:val="18"/>
        </w:rPr>
        <w:t>___________________________________________________________________________</w:t>
      </w:r>
    </w:p>
    <w:p w:rsidR="00140421" w:rsidRPr="00140421" w:rsidRDefault="00140421" w:rsidP="00773E10">
      <w:pPr>
        <w:tabs>
          <w:tab w:val="left" w:pos="426"/>
          <w:tab w:val="left" w:pos="3976"/>
        </w:tabs>
        <w:ind w:left="0" w:right="-142" w:firstLine="426"/>
        <w:rPr>
          <w:i/>
          <w:sz w:val="18"/>
          <w:szCs w:val="18"/>
        </w:rPr>
      </w:pPr>
      <w:proofErr w:type="gramStart"/>
      <w:r w:rsidRPr="00140421">
        <w:rPr>
          <w:i/>
          <w:sz w:val="18"/>
          <w:szCs w:val="18"/>
        </w:rPr>
        <w:t>(авиационных работ; парашютных прыжков; демонстрационных полетов воздушных</w:t>
      </w:r>
      <w:proofErr w:type="gramEnd"/>
    </w:p>
    <w:p w:rsidR="00140421" w:rsidRPr="00140421" w:rsidRDefault="00140421" w:rsidP="00773E10">
      <w:pPr>
        <w:tabs>
          <w:tab w:val="left" w:pos="426"/>
          <w:tab w:val="left" w:pos="3976"/>
        </w:tabs>
        <w:ind w:left="0" w:right="-142" w:firstLine="426"/>
        <w:rPr>
          <w:sz w:val="18"/>
          <w:szCs w:val="18"/>
        </w:rPr>
      </w:pPr>
      <w:r w:rsidRPr="00140421">
        <w:rPr>
          <w:i/>
          <w:sz w:val="18"/>
          <w:szCs w:val="18"/>
        </w:rPr>
        <w:t xml:space="preserve"> </w:t>
      </w:r>
      <w:proofErr w:type="gramStart"/>
      <w:r w:rsidRPr="00140421">
        <w:rPr>
          <w:i/>
          <w:sz w:val="18"/>
          <w:szCs w:val="18"/>
        </w:rPr>
        <w:t xml:space="preserve">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посадки (взлета) на расположенные в границах населенных пунктов </w:t>
      </w:r>
      <w:proofErr w:type="spellStart"/>
      <w:r w:rsidRPr="00140421">
        <w:rPr>
          <w:i/>
          <w:sz w:val="18"/>
          <w:szCs w:val="18"/>
        </w:rPr>
        <w:t>Хомутовского</w:t>
      </w:r>
      <w:proofErr w:type="spellEnd"/>
      <w:r w:rsidRPr="00140421">
        <w:rPr>
          <w:i/>
          <w:sz w:val="18"/>
          <w:szCs w:val="18"/>
        </w:rPr>
        <w:t xml:space="preserve"> </w:t>
      </w:r>
      <w:r w:rsidRPr="00140421">
        <w:rPr>
          <w:sz w:val="18"/>
          <w:szCs w:val="18"/>
        </w:rPr>
        <w:t xml:space="preserve">муниципального образования </w:t>
      </w:r>
      <w:r w:rsidRPr="00140421">
        <w:rPr>
          <w:i/>
          <w:sz w:val="18"/>
          <w:szCs w:val="18"/>
        </w:rPr>
        <w:t>площадки, сведения о которых не опубликованы в документах аэронавигационной информации, – выбрать нужное)</w:t>
      </w:r>
      <w:proofErr w:type="gramEnd"/>
    </w:p>
    <w:p w:rsidR="00140421" w:rsidRPr="00140421" w:rsidRDefault="00140421" w:rsidP="00773E10">
      <w:pPr>
        <w:tabs>
          <w:tab w:val="left" w:pos="426"/>
          <w:tab w:val="left" w:pos="3976"/>
        </w:tabs>
        <w:ind w:left="0" w:right="-142" w:firstLine="426"/>
        <w:rPr>
          <w:sz w:val="18"/>
          <w:szCs w:val="18"/>
        </w:rPr>
      </w:pPr>
    </w:p>
    <w:p w:rsidR="00140421" w:rsidRPr="00140421" w:rsidRDefault="00140421" w:rsidP="00773E10">
      <w:pPr>
        <w:tabs>
          <w:tab w:val="left" w:pos="426"/>
          <w:tab w:val="left" w:pos="3976"/>
        </w:tabs>
        <w:ind w:left="0" w:right="-142" w:firstLine="426"/>
        <w:rPr>
          <w:sz w:val="18"/>
          <w:szCs w:val="18"/>
        </w:rPr>
      </w:pPr>
      <w:r w:rsidRPr="00140421">
        <w:rPr>
          <w:sz w:val="18"/>
          <w:szCs w:val="18"/>
        </w:rPr>
        <w:t>с целью  __________________________________________________________________</w:t>
      </w:r>
    </w:p>
    <w:p w:rsidR="00140421" w:rsidRPr="00140421" w:rsidRDefault="00140421" w:rsidP="00773E10">
      <w:pPr>
        <w:tabs>
          <w:tab w:val="left" w:pos="426"/>
          <w:tab w:val="left" w:pos="3976"/>
        </w:tabs>
        <w:ind w:left="0" w:right="-142" w:firstLine="426"/>
        <w:rPr>
          <w:i/>
          <w:sz w:val="18"/>
          <w:szCs w:val="18"/>
        </w:rPr>
      </w:pPr>
      <w:r w:rsidRPr="00140421">
        <w:rPr>
          <w:i/>
          <w:sz w:val="18"/>
          <w:szCs w:val="18"/>
        </w:rPr>
        <w:t>(цель проведения заявленного вида деятельности)</w:t>
      </w:r>
    </w:p>
    <w:p w:rsidR="00140421" w:rsidRPr="00140421" w:rsidRDefault="00140421" w:rsidP="00773E10">
      <w:pPr>
        <w:tabs>
          <w:tab w:val="left" w:pos="426"/>
          <w:tab w:val="left" w:pos="3976"/>
        </w:tabs>
        <w:ind w:left="0" w:right="-142" w:firstLine="426"/>
        <w:rPr>
          <w:sz w:val="18"/>
          <w:szCs w:val="18"/>
        </w:rPr>
      </w:pPr>
    </w:p>
    <w:p w:rsidR="00140421" w:rsidRPr="00140421" w:rsidRDefault="00140421" w:rsidP="00773E10">
      <w:pPr>
        <w:tabs>
          <w:tab w:val="left" w:pos="426"/>
          <w:tab w:val="left" w:pos="3976"/>
        </w:tabs>
        <w:ind w:left="0" w:right="-142" w:firstLine="426"/>
        <w:rPr>
          <w:sz w:val="18"/>
          <w:szCs w:val="18"/>
        </w:rPr>
      </w:pPr>
      <w:r w:rsidRPr="00140421">
        <w:rPr>
          <w:sz w:val="18"/>
          <w:szCs w:val="18"/>
        </w:rPr>
        <w:t>на воздушном судне (воздушных судах)</w:t>
      </w:r>
    </w:p>
    <w:p w:rsidR="00140421" w:rsidRPr="00140421" w:rsidRDefault="00140421" w:rsidP="00773E10">
      <w:pPr>
        <w:tabs>
          <w:tab w:val="left" w:pos="426"/>
          <w:tab w:val="left" w:pos="3976"/>
        </w:tabs>
        <w:ind w:left="0" w:right="-142" w:firstLine="426"/>
        <w:rPr>
          <w:sz w:val="18"/>
          <w:szCs w:val="18"/>
        </w:rPr>
      </w:pPr>
      <w:r w:rsidRPr="00140421">
        <w:rPr>
          <w:sz w:val="18"/>
          <w:szCs w:val="18"/>
        </w:rPr>
        <w:t>__________________________________________________________________________.</w:t>
      </w:r>
    </w:p>
    <w:p w:rsidR="00140421" w:rsidRPr="00140421" w:rsidRDefault="00140421" w:rsidP="00773E10">
      <w:pPr>
        <w:tabs>
          <w:tab w:val="left" w:pos="426"/>
          <w:tab w:val="left" w:pos="3976"/>
        </w:tabs>
        <w:ind w:left="0" w:right="-142" w:firstLine="426"/>
        <w:rPr>
          <w:i/>
          <w:sz w:val="18"/>
          <w:szCs w:val="18"/>
        </w:rPr>
      </w:pPr>
      <w:r w:rsidRPr="00140421">
        <w:rPr>
          <w:i/>
          <w:sz w:val="18"/>
          <w:szCs w:val="18"/>
        </w:rPr>
        <w:t>(указать количество и тип воздушных судов)</w:t>
      </w:r>
    </w:p>
    <w:p w:rsidR="00140421" w:rsidRPr="00140421" w:rsidRDefault="00140421" w:rsidP="00773E10">
      <w:pPr>
        <w:tabs>
          <w:tab w:val="left" w:pos="426"/>
          <w:tab w:val="left" w:pos="3976"/>
        </w:tabs>
        <w:ind w:left="0" w:right="-142" w:firstLine="426"/>
        <w:rPr>
          <w:sz w:val="18"/>
          <w:szCs w:val="18"/>
        </w:rPr>
      </w:pPr>
    </w:p>
    <w:p w:rsidR="00140421" w:rsidRPr="00140421" w:rsidRDefault="00140421" w:rsidP="00773E10">
      <w:pPr>
        <w:tabs>
          <w:tab w:val="left" w:pos="426"/>
          <w:tab w:val="left" w:pos="3976"/>
        </w:tabs>
        <w:ind w:left="0" w:right="-142" w:firstLine="426"/>
        <w:rPr>
          <w:sz w:val="18"/>
          <w:szCs w:val="18"/>
        </w:rPr>
      </w:pPr>
      <w:r w:rsidRPr="00140421">
        <w:rPr>
          <w:sz w:val="18"/>
          <w:szCs w:val="18"/>
        </w:rPr>
        <w:t>Государственный и (или) регистрационный опознавательный знак (при наличии):</w:t>
      </w:r>
    </w:p>
    <w:p w:rsidR="00140421" w:rsidRPr="00140421" w:rsidRDefault="00140421" w:rsidP="00773E10">
      <w:pPr>
        <w:tabs>
          <w:tab w:val="left" w:pos="426"/>
          <w:tab w:val="left" w:pos="3976"/>
        </w:tabs>
        <w:ind w:left="0" w:right="-142" w:firstLine="426"/>
        <w:rPr>
          <w:sz w:val="18"/>
          <w:szCs w:val="18"/>
        </w:rPr>
      </w:pPr>
      <w:r w:rsidRPr="00140421">
        <w:rPr>
          <w:sz w:val="18"/>
          <w:szCs w:val="18"/>
        </w:rPr>
        <w:t>___________________________________________________________________________</w:t>
      </w:r>
    </w:p>
    <w:p w:rsidR="00140421" w:rsidRPr="00140421" w:rsidRDefault="00140421" w:rsidP="00773E10">
      <w:pPr>
        <w:tabs>
          <w:tab w:val="left" w:pos="426"/>
          <w:tab w:val="left" w:pos="3976"/>
        </w:tabs>
        <w:ind w:left="0" w:right="-142" w:firstLine="426"/>
        <w:rPr>
          <w:sz w:val="18"/>
          <w:szCs w:val="18"/>
        </w:rPr>
      </w:pPr>
    </w:p>
    <w:p w:rsidR="00140421" w:rsidRPr="00140421" w:rsidRDefault="00140421" w:rsidP="00773E10">
      <w:pPr>
        <w:tabs>
          <w:tab w:val="left" w:pos="426"/>
          <w:tab w:val="left" w:pos="3976"/>
        </w:tabs>
        <w:ind w:left="0" w:right="-142" w:firstLine="426"/>
        <w:rPr>
          <w:sz w:val="18"/>
          <w:szCs w:val="18"/>
        </w:rPr>
      </w:pPr>
      <w:r w:rsidRPr="00140421">
        <w:rPr>
          <w:sz w:val="18"/>
          <w:szCs w:val="18"/>
        </w:rPr>
        <w:t>Место использования воздушного пространства: ___________________________</w:t>
      </w:r>
    </w:p>
    <w:p w:rsidR="00140421" w:rsidRPr="00140421" w:rsidRDefault="00140421" w:rsidP="00773E10">
      <w:pPr>
        <w:tabs>
          <w:tab w:val="left" w:pos="426"/>
          <w:tab w:val="left" w:pos="3976"/>
        </w:tabs>
        <w:ind w:left="0" w:right="-142" w:firstLine="426"/>
        <w:rPr>
          <w:sz w:val="18"/>
          <w:szCs w:val="18"/>
        </w:rPr>
      </w:pPr>
      <w:r w:rsidRPr="00140421">
        <w:rPr>
          <w:sz w:val="18"/>
          <w:szCs w:val="18"/>
        </w:rPr>
        <w:t>___________________________________________________________________________</w:t>
      </w:r>
    </w:p>
    <w:p w:rsidR="00140421" w:rsidRPr="00140421" w:rsidRDefault="00140421" w:rsidP="00773E10">
      <w:pPr>
        <w:tabs>
          <w:tab w:val="left" w:pos="426"/>
          <w:tab w:val="left" w:pos="3976"/>
        </w:tabs>
        <w:ind w:left="0" w:right="-142" w:firstLine="426"/>
        <w:rPr>
          <w:i/>
          <w:sz w:val="18"/>
          <w:szCs w:val="18"/>
        </w:rPr>
      </w:pPr>
      <w:r w:rsidRPr="00140421">
        <w:rPr>
          <w:i/>
          <w:sz w:val="18"/>
          <w:szCs w:val="18"/>
        </w:rPr>
        <w:t>(район проведения авиационных работ, демонстрационных полетов, полетов беспилотного воздушного судна; взлетные (посадочные) площадки;</w:t>
      </w:r>
    </w:p>
    <w:p w:rsidR="00140421" w:rsidRPr="00140421" w:rsidRDefault="00140421" w:rsidP="00773E10">
      <w:pPr>
        <w:tabs>
          <w:tab w:val="left" w:pos="426"/>
          <w:tab w:val="left" w:pos="3976"/>
        </w:tabs>
        <w:ind w:left="0" w:right="-142" w:firstLine="426"/>
        <w:rPr>
          <w:i/>
          <w:sz w:val="18"/>
          <w:szCs w:val="18"/>
        </w:rPr>
      </w:pPr>
      <w:r w:rsidRPr="00140421">
        <w:rPr>
          <w:i/>
          <w:sz w:val="18"/>
          <w:szCs w:val="18"/>
        </w:rPr>
        <w:t>площадки приземления парашютистов; место подъема привязного аэростата)</w:t>
      </w:r>
    </w:p>
    <w:p w:rsidR="00140421" w:rsidRPr="00140421" w:rsidRDefault="00140421" w:rsidP="00773E10">
      <w:pPr>
        <w:tabs>
          <w:tab w:val="left" w:pos="426"/>
          <w:tab w:val="left" w:pos="3976"/>
        </w:tabs>
        <w:ind w:left="0" w:right="-142" w:firstLine="426"/>
        <w:rPr>
          <w:sz w:val="18"/>
          <w:szCs w:val="18"/>
        </w:rPr>
      </w:pPr>
    </w:p>
    <w:p w:rsidR="00140421" w:rsidRPr="00140421" w:rsidRDefault="00140421" w:rsidP="00773E10">
      <w:pPr>
        <w:tabs>
          <w:tab w:val="left" w:pos="426"/>
          <w:tab w:val="left" w:pos="3976"/>
        </w:tabs>
        <w:ind w:left="0" w:right="-142" w:firstLine="426"/>
        <w:rPr>
          <w:sz w:val="18"/>
          <w:szCs w:val="18"/>
        </w:rPr>
      </w:pPr>
      <w:r w:rsidRPr="00140421">
        <w:rPr>
          <w:sz w:val="18"/>
          <w:szCs w:val="18"/>
        </w:rPr>
        <w:t xml:space="preserve">Сроки использования воздушного пространства над территорией </w:t>
      </w:r>
      <w:proofErr w:type="spellStart"/>
      <w:r w:rsidRPr="00140421">
        <w:rPr>
          <w:sz w:val="18"/>
          <w:szCs w:val="18"/>
        </w:rPr>
        <w:t>Хомутовского</w:t>
      </w:r>
      <w:proofErr w:type="spellEnd"/>
      <w:r w:rsidRPr="00140421">
        <w:rPr>
          <w:sz w:val="18"/>
          <w:szCs w:val="18"/>
        </w:rPr>
        <w:t xml:space="preserve"> муниципального образования </w:t>
      </w:r>
    </w:p>
    <w:p w:rsidR="00140421" w:rsidRPr="00140421" w:rsidRDefault="00140421" w:rsidP="00773E10">
      <w:pPr>
        <w:tabs>
          <w:tab w:val="left" w:pos="426"/>
          <w:tab w:val="left" w:pos="3976"/>
        </w:tabs>
        <w:ind w:left="0" w:right="-142" w:firstLine="426"/>
        <w:rPr>
          <w:sz w:val="18"/>
          <w:szCs w:val="18"/>
        </w:rPr>
      </w:pPr>
      <w:r w:rsidRPr="00140421">
        <w:rPr>
          <w:sz w:val="18"/>
          <w:szCs w:val="18"/>
        </w:rPr>
        <w:t>___________________________________________________________________________</w:t>
      </w:r>
    </w:p>
    <w:p w:rsidR="00140421" w:rsidRPr="00140421" w:rsidRDefault="00140421" w:rsidP="00773E10">
      <w:pPr>
        <w:tabs>
          <w:tab w:val="left" w:pos="426"/>
          <w:tab w:val="left" w:pos="3976"/>
        </w:tabs>
        <w:ind w:left="0" w:right="-142" w:firstLine="426"/>
        <w:rPr>
          <w:i/>
          <w:sz w:val="18"/>
          <w:szCs w:val="18"/>
        </w:rPr>
      </w:pPr>
      <w:r w:rsidRPr="00140421">
        <w:rPr>
          <w:i/>
          <w:sz w:val="18"/>
          <w:szCs w:val="18"/>
        </w:rPr>
        <w:t>(дата (даты) и временной интервал проведения заявленного вида деятельности)</w:t>
      </w:r>
    </w:p>
    <w:p w:rsidR="00140421" w:rsidRPr="00140421" w:rsidRDefault="00140421" w:rsidP="00773E10">
      <w:pPr>
        <w:tabs>
          <w:tab w:val="left" w:pos="426"/>
          <w:tab w:val="left" w:pos="3976"/>
        </w:tabs>
        <w:ind w:left="0" w:right="-142" w:firstLine="426"/>
        <w:rPr>
          <w:i/>
          <w:sz w:val="18"/>
          <w:szCs w:val="18"/>
        </w:rPr>
      </w:pPr>
    </w:p>
    <w:p w:rsidR="00140421" w:rsidRPr="00140421" w:rsidRDefault="00140421" w:rsidP="00773E10">
      <w:pPr>
        <w:tabs>
          <w:tab w:val="left" w:pos="426"/>
          <w:tab w:val="left" w:pos="3976"/>
        </w:tabs>
        <w:ind w:left="0" w:right="-142" w:firstLine="426"/>
        <w:rPr>
          <w:i/>
          <w:sz w:val="18"/>
          <w:szCs w:val="18"/>
        </w:rPr>
      </w:pPr>
      <w:r w:rsidRPr="00140421">
        <w:rPr>
          <w:sz w:val="18"/>
          <w:szCs w:val="18"/>
        </w:rPr>
        <w:t>Лицо, получившее настоящее разрешение, обязано выполнять требования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 138, при осуществлении заявленной деятельности.</w:t>
      </w:r>
    </w:p>
    <w:p w:rsidR="00140421" w:rsidRPr="00140421" w:rsidRDefault="00140421" w:rsidP="00773E10">
      <w:pPr>
        <w:tabs>
          <w:tab w:val="left" w:pos="426"/>
          <w:tab w:val="left" w:pos="3976"/>
        </w:tabs>
        <w:ind w:left="0" w:right="-142" w:firstLine="426"/>
        <w:rPr>
          <w:i/>
          <w:sz w:val="18"/>
          <w:szCs w:val="18"/>
        </w:rPr>
      </w:pPr>
    </w:p>
    <w:p w:rsidR="00140421" w:rsidRPr="00140421" w:rsidRDefault="00140421" w:rsidP="00773E10">
      <w:pPr>
        <w:tabs>
          <w:tab w:val="left" w:pos="426"/>
          <w:tab w:val="left" w:pos="3976"/>
        </w:tabs>
        <w:ind w:left="0" w:right="-142" w:firstLine="426"/>
        <w:rPr>
          <w:sz w:val="18"/>
          <w:szCs w:val="18"/>
        </w:rPr>
      </w:pPr>
      <w:r w:rsidRPr="00140421">
        <w:rPr>
          <w:sz w:val="18"/>
          <w:szCs w:val="18"/>
        </w:rPr>
        <w:t>ФИО, подпись уполномоченного должностного лица</w:t>
      </w:r>
    </w:p>
    <w:p w:rsidR="00140421" w:rsidRPr="00140421" w:rsidRDefault="00140421" w:rsidP="00773E10">
      <w:pPr>
        <w:tabs>
          <w:tab w:val="left" w:pos="426"/>
          <w:tab w:val="left" w:pos="3976"/>
        </w:tabs>
        <w:ind w:left="0" w:right="-142" w:firstLine="426"/>
        <w:rPr>
          <w:sz w:val="18"/>
          <w:szCs w:val="18"/>
        </w:rPr>
      </w:pPr>
    </w:p>
    <w:p w:rsidR="00140421" w:rsidRPr="00140421" w:rsidRDefault="00140421" w:rsidP="00773E10">
      <w:pPr>
        <w:tabs>
          <w:tab w:val="left" w:pos="426"/>
          <w:tab w:val="left" w:pos="3976"/>
        </w:tabs>
        <w:ind w:left="0" w:right="-142" w:firstLine="426"/>
        <w:rPr>
          <w:sz w:val="18"/>
          <w:szCs w:val="18"/>
        </w:rPr>
      </w:pPr>
      <w:r w:rsidRPr="00140421">
        <w:rPr>
          <w:sz w:val="18"/>
          <w:szCs w:val="18"/>
        </w:rPr>
        <w:t>М.П.</w:t>
      </w:r>
    </w:p>
    <w:p w:rsidR="00140421" w:rsidRPr="00140421" w:rsidRDefault="00140421" w:rsidP="00140421">
      <w:pPr>
        <w:tabs>
          <w:tab w:val="left" w:pos="426"/>
          <w:tab w:val="left" w:pos="3976"/>
        </w:tabs>
        <w:ind w:left="0" w:right="-142" w:firstLine="426"/>
        <w:jc w:val="center"/>
        <w:rPr>
          <w:sz w:val="18"/>
          <w:szCs w:val="18"/>
        </w:rPr>
      </w:pPr>
    </w:p>
    <w:p w:rsidR="00773E10" w:rsidRDefault="00773E10" w:rsidP="00773E10">
      <w:pPr>
        <w:tabs>
          <w:tab w:val="left" w:pos="426"/>
          <w:tab w:val="left" w:pos="3976"/>
        </w:tabs>
        <w:ind w:left="0" w:right="-142" w:firstLine="0"/>
        <w:rPr>
          <w:sz w:val="18"/>
          <w:szCs w:val="18"/>
        </w:rPr>
      </w:pPr>
    </w:p>
    <w:p w:rsidR="00140421" w:rsidRPr="00140421" w:rsidRDefault="00140421" w:rsidP="00773E10">
      <w:pPr>
        <w:tabs>
          <w:tab w:val="left" w:pos="426"/>
          <w:tab w:val="left" w:pos="3976"/>
        </w:tabs>
        <w:ind w:left="5529" w:right="-142" w:firstLine="0"/>
        <w:jc w:val="right"/>
        <w:rPr>
          <w:sz w:val="18"/>
          <w:szCs w:val="18"/>
        </w:rPr>
      </w:pPr>
      <w:r w:rsidRPr="00140421">
        <w:rPr>
          <w:sz w:val="18"/>
          <w:szCs w:val="18"/>
        </w:rPr>
        <w:lastRenderedPageBreak/>
        <w:t>Приложение N 3</w:t>
      </w:r>
    </w:p>
    <w:p w:rsidR="00140421" w:rsidRPr="00140421" w:rsidRDefault="00140421" w:rsidP="00773E10">
      <w:pPr>
        <w:tabs>
          <w:tab w:val="left" w:pos="426"/>
          <w:tab w:val="left" w:pos="3976"/>
        </w:tabs>
        <w:ind w:left="5529" w:right="-142" w:firstLine="426"/>
        <w:jc w:val="right"/>
        <w:rPr>
          <w:sz w:val="18"/>
          <w:szCs w:val="18"/>
        </w:rPr>
      </w:pPr>
      <w:r w:rsidRPr="00140421">
        <w:rPr>
          <w:sz w:val="18"/>
          <w:szCs w:val="18"/>
        </w:rPr>
        <w:t>к административному регламенту «Выдача разрешения</w:t>
      </w:r>
    </w:p>
    <w:p w:rsidR="00140421" w:rsidRPr="00140421" w:rsidRDefault="00140421" w:rsidP="00773E10">
      <w:pPr>
        <w:tabs>
          <w:tab w:val="left" w:pos="426"/>
          <w:tab w:val="left" w:pos="3976"/>
        </w:tabs>
        <w:ind w:left="5529" w:right="-142" w:firstLine="426"/>
        <w:jc w:val="right"/>
        <w:rPr>
          <w:sz w:val="18"/>
          <w:szCs w:val="18"/>
        </w:rPr>
      </w:pPr>
      <w:r w:rsidRPr="00140421">
        <w:rPr>
          <w:sz w:val="18"/>
          <w:szCs w:val="18"/>
        </w:rPr>
        <w:t>на выполнение авиационных работ, парашютных прыжков,</w:t>
      </w:r>
    </w:p>
    <w:p w:rsidR="00140421" w:rsidRPr="00140421" w:rsidRDefault="00140421" w:rsidP="00773E10">
      <w:pPr>
        <w:tabs>
          <w:tab w:val="left" w:pos="426"/>
          <w:tab w:val="left" w:pos="3976"/>
        </w:tabs>
        <w:ind w:left="5529" w:right="-142" w:firstLine="426"/>
        <w:jc w:val="right"/>
        <w:rPr>
          <w:sz w:val="18"/>
          <w:szCs w:val="18"/>
        </w:rPr>
      </w:pPr>
      <w:r w:rsidRPr="00140421">
        <w:rPr>
          <w:sz w:val="18"/>
          <w:szCs w:val="18"/>
        </w:rPr>
        <w:t>демонстрационных полетов воздушных судов, полетов</w:t>
      </w:r>
    </w:p>
    <w:p w:rsidR="00140421" w:rsidRPr="00140421" w:rsidRDefault="00140421" w:rsidP="00773E10">
      <w:pPr>
        <w:tabs>
          <w:tab w:val="left" w:pos="426"/>
          <w:tab w:val="left" w:pos="3976"/>
        </w:tabs>
        <w:ind w:left="5529" w:right="-142" w:firstLine="426"/>
        <w:jc w:val="right"/>
        <w:rPr>
          <w:sz w:val="18"/>
          <w:szCs w:val="18"/>
        </w:rPr>
      </w:pPr>
      <w:proofErr w:type="gramStart"/>
      <w:r w:rsidRPr="00140421">
        <w:rPr>
          <w:sz w:val="18"/>
          <w:szCs w:val="18"/>
        </w:rPr>
        <w:t>беспилотных воздушных судов (за исключением полетов</w:t>
      </w:r>
      <w:proofErr w:type="gramEnd"/>
    </w:p>
    <w:p w:rsidR="00140421" w:rsidRPr="00140421" w:rsidRDefault="00140421" w:rsidP="00773E10">
      <w:pPr>
        <w:tabs>
          <w:tab w:val="left" w:pos="426"/>
          <w:tab w:val="left" w:pos="3976"/>
        </w:tabs>
        <w:ind w:left="5529" w:right="-142" w:firstLine="426"/>
        <w:jc w:val="right"/>
        <w:rPr>
          <w:sz w:val="18"/>
          <w:szCs w:val="18"/>
        </w:rPr>
      </w:pPr>
      <w:r w:rsidRPr="00140421">
        <w:rPr>
          <w:sz w:val="18"/>
          <w:szCs w:val="18"/>
        </w:rPr>
        <w:t>беспилотных воздушных судов с максимальной взлетной массой</w:t>
      </w:r>
    </w:p>
    <w:p w:rsidR="00140421" w:rsidRPr="00140421" w:rsidRDefault="00140421" w:rsidP="00773E10">
      <w:pPr>
        <w:tabs>
          <w:tab w:val="left" w:pos="426"/>
          <w:tab w:val="left" w:pos="3976"/>
        </w:tabs>
        <w:ind w:left="5529" w:right="-142" w:firstLine="426"/>
        <w:jc w:val="right"/>
        <w:rPr>
          <w:sz w:val="18"/>
          <w:szCs w:val="18"/>
        </w:rPr>
      </w:pPr>
      <w:r w:rsidRPr="00140421">
        <w:rPr>
          <w:sz w:val="18"/>
          <w:szCs w:val="18"/>
        </w:rPr>
        <w:t xml:space="preserve">менее 0,25 кг), подъемов привязных аэростатов над территорией </w:t>
      </w:r>
    </w:p>
    <w:p w:rsidR="00140421" w:rsidRPr="00140421" w:rsidRDefault="00140421" w:rsidP="00773E10">
      <w:pPr>
        <w:tabs>
          <w:tab w:val="left" w:pos="426"/>
          <w:tab w:val="left" w:pos="3976"/>
        </w:tabs>
        <w:ind w:left="5529" w:right="-142" w:firstLine="426"/>
        <w:jc w:val="right"/>
        <w:rPr>
          <w:sz w:val="18"/>
          <w:szCs w:val="18"/>
        </w:rPr>
      </w:pPr>
      <w:proofErr w:type="spellStart"/>
      <w:r w:rsidRPr="00140421">
        <w:rPr>
          <w:sz w:val="18"/>
          <w:szCs w:val="18"/>
        </w:rPr>
        <w:t>Хомутовского</w:t>
      </w:r>
      <w:proofErr w:type="spellEnd"/>
      <w:r w:rsidRPr="00140421">
        <w:rPr>
          <w:sz w:val="18"/>
          <w:szCs w:val="18"/>
        </w:rPr>
        <w:t xml:space="preserve"> муниципального образования, посадки (взлета) на расположенные в границах территории </w:t>
      </w:r>
      <w:proofErr w:type="spellStart"/>
      <w:r w:rsidRPr="00140421">
        <w:rPr>
          <w:sz w:val="18"/>
          <w:szCs w:val="18"/>
        </w:rPr>
        <w:t>Хомутовского</w:t>
      </w:r>
      <w:proofErr w:type="spellEnd"/>
      <w:r w:rsidRPr="00140421">
        <w:rPr>
          <w:sz w:val="18"/>
          <w:szCs w:val="18"/>
        </w:rPr>
        <w:t xml:space="preserve"> муниципального образования площадки, сведения о которых не опубликованы</w:t>
      </w:r>
    </w:p>
    <w:p w:rsidR="00140421" w:rsidRPr="00140421" w:rsidRDefault="00140421" w:rsidP="00773E10">
      <w:pPr>
        <w:tabs>
          <w:tab w:val="left" w:pos="426"/>
          <w:tab w:val="left" w:pos="3976"/>
        </w:tabs>
        <w:ind w:left="5529" w:right="-142" w:firstLine="426"/>
        <w:jc w:val="right"/>
        <w:rPr>
          <w:sz w:val="18"/>
          <w:szCs w:val="18"/>
        </w:rPr>
      </w:pPr>
      <w:r w:rsidRPr="00140421">
        <w:rPr>
          <w:sz w:val="18"/>
          <w:szCs w:val="18"/>
        </w:rPr>
        <w:t>в документах аэронавигационной информации"</w:t>
      </w:r>
    </w:p>
    <w:p w:rsidR="00140421" w:rsidRPr="00140421" w:rsidRDefault="00140421" w:rsidP="00140421">
      <w:pPr>
        <w:tabs>
          <w:tab w:val="left" w:pos="426"/>
          <w:tab w:val="left" w:pos="3976"/>
        </w:tabs>
        <w:ind w:left="0" w:right="-142" w:firstLine="426"/>
        <w:jc w:val="center"/>
        <w:rPr>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1711"/>
        <w:gridCol w:w="2824"/>
      </w:tblGrid>
      <w:tr w:rsidR="00140421" w:rsidRPr="00140421" w:rsidTr="00140421">
        <w:tc>
          <w:tcPr>
            <w:tcW w:w="9070" w:type="dxa"/>
            <w:gridSpan w:val="3"/>
          </w:tcPr>
          <w:p w:rsidR="00140421" w:rsidRPr="00140421" w:rsidRDefault="00140421" w:rsidP="002D37F1">
            <w:pPr>
              <w:tabs>
                <w:tab w:val="left" w:pos="426"/>
                <w:tab w:val="left" w:pos="3976"/>
              </w:tabs>
              <w:ind w:left="0" w:right="-142" w:firstLine="426"/>
              <w:rPr>
                <w:sz w:val="18"/>
                <w:szCs w:val="18"/>
              </w:rPr>
            </w:pPr>
            <w:r w:rsidRPr="00140421">
              <w:rPr>
                <w:sz w:val="18"/>
                <w:szCs w:val="18"/>
              </w:rPr>
              <w:t>СОГЛАСИЕ</w:t>
            </w:r>
          </w:p>
          <w:p w:rsidR="00140421" w:rsidRPr="00140421" w:rsidRDefault="00140421" w:rsidP="002D37F1">
            <w:pPr>
              <w:tabs>
                <w:tab w:val="left" w:pos="426"/>
                <w:tab w:val="left" w:pos="3976"/>
              </w:tabs>
              <w:ind w:left="0" w:right="-142" w:firstLine="426"/>
              <w:rPr>
                <w:sz w:val="18"/>
                <w:szCs w:val="18"/>
              </w:rPr>
            </w:pPr>
            <w:r w:rsidRPr="00140421">
              <w:rPr>
                <w:sz w:val="18"/>
                <w:szCs w:val="18"/>
              </w:rPr>
              <w:t>НА ОБРАБОТКУ ПЕРСОНАЛЬНЫХ ДАННЫХ</w:t>
            </w:r>
          </w:p>
          <w:p w:rsidR="00140421" w:rsidRPr="00140421" w:rsidRDefault="00140421" w:rsidP="002D37F1">
            <w:pPr>
              <w:tabs>
                <w:tab w:val="left" w:pos="426"/>
                <w:tab w:val="left" w:pos="3976"/>
              </w:tabs>
              <w:ind w:left="0" w:right="-142" w:firstLine="426"/>
              <w:rPr>
                <w:sz w:val="18"/>
                <w:szCs w:val="18"/>
              </w:rPr>
            </w:pPr>
          </w:p>
          <w:p w:rsidR="00140421" w:rsidRPr="00140421" w:rsidRDefault="00140421" w:rsidP="002D37F1">
            <w:pPr>
              <w:tabs>
                <w:tab w:val="left" w:pos="426"/>
                <w:tab w:val="left" w:pos="3976"/>
              </w:tabs>
              <w:ind w:left="0" w:right="-142" w:firstLine="426"/>
              <w:rPr>
                <w:sz w:val="18"/>
                <w:szCs w:val="18"/>
              </w:rPr>
            </w:pPr>
            <w:r w:rsidRPr="00140421">
              <w:rPr>
                <w:sz w:val="18"/>
                <w:szCs w:val="18"/>
              </w:rPr>
              <w:t>Я, _______________________________________________________________,</w:t>
            </w:r>
          </w:p>
          <w:p w:rsidR="00140421" w:rsidRPr="00140421" w:rsidRDefault="00140421" w:rsidP="002D37F1">
            <w:pPr>
              <w:tabs>
                <w:tab w:val="left" w:pos="426"/>
                <w:tab w:val="left" w:pos="3976"/>
              </w:tabs>
              <w:ind w:left="0" w:right="-142" w:firstLine="426"/>
              <w:rPr>
                <w:sz w:val="18"/>
                <w:szCs w:val="18"/>
              </w:rPr>
            </w:pPr>
            <w:r w:rsidRPr="00140421">
              <w:rPr>
                <w:sz w:val="18"/>
                <w:szCs w:val="18"/>
              </w:rPr>
              <w:t>(фамилия, имя, отчество (последнее - при наличии))</w:t>
            </w:r>
          </w:p>
          <w:p w:rsidR="00140421" w:rsidRPr="00140421" w:rsidRDefault="00140421" w:rsidP="002D37F1">
            <w:pPr>
              <w:tabs>
                <w:tab w:val="left" w:pos="426"/>
                <w:tab w:val="left" w:pos="3976"/>
              </w:tabs>
              <w:ind w:left="0" w:right="-142" w:firstLine="426"/>
              <w:rPr>
                <w:sz w:val="18"/>
                <w:szCs w:val="18"/>
              </w:rPr>
            </w:pPr>
            <w:r w:rsidRPr="00140421">
              <w:rPr>
                <w:sz w:val="18"/>
                <w:szCs w:val="18"/>
              </w:rPr>
              <w:t>паспорт серия ______ N _________ выдан _____________________________________, зарегистрированны</w:t>
            </w:r>
            <w:proofErr w:type="gramStart"/>
            <w:r w:rsidRPr="00140421">
              <w:rPr>
                <w:sz w:val="18"/>
                <w:szCs w:val="18"/>
              </w:rPr>
              <w:t>й(</w:t>
            </w:r>
            <w:proofErr w:type="spellStart"/>
            <w:proofErr w:type="gramEnd"/>
            <w:r w:rsidRPr="00140421">
              <w:rPr>
                <w:sz w:val="18"/>
                <w:szCs w:val="18"/>
              </w:rPr>
              <w:t>ая</w:t>
            </w:r>
            <w:proofErr w:type="spellEnd"/>
            <w:r w:rsidRPr="00140421">
              <w:rPr>
                <w:sz w:val="18"/>
                <w:szCs w:val="18"/>
              </w:rPr>
              <w:t xml:space="preserve">) по адресу: ___________________________________________, в соответствии со </w:t>
            </w:r>
            <w:hyperlink r:id="rId10" w:history="1">
              <w:r w:rsidRPr="00140421">
                <w:rPr>
                  <w:rStyle w:val="af"/>
                  <w:sz w:val="18"/>
                  <w:szCs w:val="18"/>
                </w:rPr>
                <w:t>статьей 9</w:t>
              </w:r>
            </w:hyperlink>
            <w:r w:rsidRPr="00140421">
              <w:rPr>
                <w:sz w:val="18"/>
                <w:szCs w:val="18"/>
              </w:rPr>
              <w:t xml:space="preserve"> Федерального закона от 27 июля 2006 года N 152-ФЗ «О персональных данных» настоящим подтверждаю, что даю согласие на обработку в целях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w:t>
            </w:r>
            <w:proofErr w:type="gramStart"/>
            <w:r w:rsidRPr="00140421">
              <w:rPr>
                <w:sz w:val="18"/>
                <w:szCs w:val="18"/>
              </w:rPr>
              <w:t xml:space="preserve">максимальной взлетной массой менее 0,25 кг), подъемов привязных аэростатов над </w:t>
            </w:r>
            <w:proofErr w:type="spellStart"/>
            <w:r w:rsidRPr="00140421">
              <w:rPr>
                <w:sz w:val="18"/>
                <w:szCs w:val="18"/>
              </w:rPr>
              <w:t>Хомутовским</w:t>
            </w:r>
            <w:proofErr w:type="spellEnd"/>
            <w:r w:rsidRPr="00140421">
              <w:rPr>
                <w:sz w:val="18"/>
                <w:szCs w:val="18"/>
              </w:rPr>
              <w:t xml:space="preserve"> муниципальным образованием, посадки (взлета) на расположенные в границах </w:t>
            </w:r>
            <w:proofErr w:type="spellStart"/>
            <w:r w:rsidRPr="00140421">
              <w:rPr>
                <w:sz w:val="18"/>
                <w:szCs w:val="18"/>
              </w:rPr>
              <w:t>Хомутовского</w:t>
            </w:r>
            <w:proofErr w:type="spellEnd"/>
            <w:r w:rsidRPr="00140421">
              <w:rPr>
                <w:sz w:val="18"/>
                <w:szCs w:val="18"/>
              </w:rPr>
              <w:t xml:space="preserve"> муниципального образования площадки, сведения о которых не опубликованы в документах аэронавигационной информации» следующих персональных данных:</w:t>
            </w:r>
            <w:proofErr w:type="gramEnd"/>
          </w:p>
          <w:p w:rsidR="00140421" w:rsidRPr="00140421" w:rsidRDefault="00140421" w:rsidP="002D37F1">
            <w:pPr>
              <w:tabs>
                <w:tab w:val="left" w:pos="426"/>
                <w:tab w:val="left" w:pos="3976"/>
              </w:tabs>
              <w:ind w:left="0" w:right="-142" w:firstLine="426"/>
              <w:rPr>
                <w:sz w:val="18"/>
                <w:szCs w:val="18"/>
              </w:rPr>
            </w:pPr>
            <w:r w:rsidRPr="00140421">
              <w:rPr>
                <w:sz w:val="18"/>
                <w:szCs w:val="18"/>
              </w:rPr>
              <w:t>1) фамилия, имя, отчество (последнее - при наличии);</w:t>
            </w:r>
          </w:p>
          <w:p w:rsidR="00140421" w:rsidRPr="00140421" w:rsidRDefault="00140421" w:rsidP="002D37F1">
            <w:pPr>
              <w:tabs>
                <w:tab w:val="left" w:pos="426"/>
                <w:tab w:val="left" w:pos="3976"/>
              </w:tabs>
              <w:ind w:left="0" w:right="-142" w:firstLine="426"/>
              <w:rPr>
                <w:sz w:val="18"/>
                <w:szCs w:val="18"/>
              </w:rPr>
            </w:pPr>
            <w:r w:rsidRPr="00140421">
              <w:rPr>
                <w:sz w:val="18"/>
                <w:szCs w:val="18"/>
              </w:rPr>
              <w:t>2) адрес места жительства;</w:t>
            </w:r>
          </w:p>
          <w:p w:rsidR="00140421" w:rsidRPr="00140421" w:rsidRDefault="00140421" w:rsidP="002D37F1">
            <w:pPr>
              <w:tabs>
                <w:tab w:val="left" w:pos="426"/>
                <w:tab w:val="left" w:pos="3976"/>
              </w:tabs>
              <w:ind w:left="0" w:right="-142" w:firstLine="426"/>
              <w:rPr>
                <w:sz w:val="18"/>
                <w:szCs w:val="18"/>
              </w:rPr>
            </w:pPr>
            <w:r w:rsidRPr="00140421">
              <w:rPr>
                <w:sz w:val="18"/>
                <w:szCs w:val="18"/>
              </w:rPr>
              <w:t>3) сведения документа, удостоверяющего личность;</w:t>
            </w:r>
          </w:p>
          <w:p w:rsidR="00140421" w:rsidRPr="00140421" w:rsidRDefault="00140421" w:rsidP="002D37F1">
            <w:pPr>
              <w:tabs>
                <w:tab w:val="left" w:pos="426"/>
                <w:tab w:val="left" w:pos="3976"/>
              </w:tabs>
              <w:ind w:left="0" w:right="-142" w:firstLine="426"/>
              <w:rPr>
                <w:sz w:val="18"/>
                <w:szCs w:val="18"/>
              </w:rPr>
            </w:pPr>
            <w:r w:rsidRPr="00140421">
              <w:rPr>
                <w:sz w:val="18"/>
                <w:szCs w:val="18"/>
              </w:rPr>
              <w:t>_____________________________________________________________;</w:t>
            </w:r>
          </w:p>
          <w:p w:rsidR="00140421" w:rsidRPr="00140421" w:rsidRDefault="00140421" w:rsidP="002D37F1">
            <w:pPr>
              <w:tabs>
                <w:tab w:val="left" w:pos="426"/>
                <w:tab w:val="left" w:pos="3976"/>
              </w:tabs>
              <w:ind w:left="0" w:right="-142" w:firstLine="426"/>
              <w:rPr>
                <w:sz w:val="18"/>
                <w:szCs w:val="18"/>
              </w:rPr>
            </w:pPr>
            <w:r w:rsidRPr="00140421">
              <w:rPr>
                <w:sz w:val="18"/>
                <w:szCs w:val="18"/>
              </w:rPr>
              <w:t>(указать иные сведения при необходимости)</w:t>
            </w:r>
          </w:p>
          <w:p w:rsidR="00140421" w:rsidRPr="00140421" w:rsidRDefault="00140421" w:rsidP="002D37F1">
            <w:pPr>
              <w:tabs>
                <w:tab w:val="left" w:pos="426"/>
                <w:tab w:val="left" w:pos="3976"/>
              </w:tabs>
              <w:ind w:left="0" w:right="-142" w:firstLine="426"/>
              <w:rPr>
                <w:sz w:val="18"/>
                <w:szCs w:val="18"/>
              </w:rPr>
            </w:pPr>
            <w:proofErr w:type="gramStart"/>
            <w:r w:rsidRPr="00140421">
              <w:rPr>
                <w:sz w:val="18"/>
                <w:szCs w:val="18"/>
              </w:rPr>
              <w:t>то есть на совершение с указанными персональными данными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а также _______________________________________________________________</w:t>
            </w:r>
            <w:proofErr w:type="gramEnd"/>
          </w:p>
          <w:p w:rsidR="00140421" w:rsidRPr="00140421" w:rsidRDefault="00140421" w:rsidP="002D37F1">
            <w:pPr>
              <w:tabs>
                <w:tab w:val="left" w:pos="426"/>
                <w:tab w:val="left" w:pos="3976"/>
              </w:tabs>
              <w:ind w:left="0" w:right="-142" w:firstLine="426"/>
              <w:rPr>
                <w:sz w:val="18"/>
                <w:szCs w:val="18"/>
              </w:rPr>
            </w:pPr>
            <w:r w:rsidRPr="00140421">
              <w:rPr>
                <w:sz w:val="18"/>
                <w:szCs w:val="18"/>
              </w:rPr>
              <w:t>(указать иные действия при необходимости)</w:t>
            </w:r>
          </w:p>
          <w:p w:rsidR="00140421" w:rsidRPr="00140421" w:rsidRDefault="00140421" w:rsidP="002D37F1">
            <w:pPr>
              <w:tabs>
                <w:tab w:val="left" w:pos="426"/>
                <w:tab w:val="left" w:pos="3976"/>
              </w:tabs>
              <w:ind w:left="0" w:right="-142" w:firstLine="426"/>
              <w:rPr>
                <w:sz w:val="18"/>
                <w:szCs w:val="18"/>
              </w:rPr>
            </w:pPr>
            <w:r w:rsidRPr="00140421">
              <w:rPr>
                <w:sz w:val="18"/>
                <w:szCs w:val="18"/>
              </w:rPr>
              <w:t>_______________________________________________________________</w:t>
            </w:r>
          </w:p>
          <w:p w:rsidR="00140421" w:rsidRPr="00140421" w:rsidRDefault="00140421" w:rsidP="002D37F1">
            <w:pPr>
              <w:tabs>
                <w:tab w:val="left" w:pos="426"/>
                <w:tab w:val="left" w:pos="3976"/>
              </w:tabs>
              <w:ind w:left="0" w:right="-142" w:firstLine="426"/>
              <w:rPr>
                <w:sz w:val="18"/>
                <w:szCs w:val="18"/>
              </w:rPr>
            </w:pPr>
            <w:r w:rsidRPr="00140421">
              <w:rPr>
                <w:sz w:val="18"/>
                <w:szCs w:val="18"/>
              </w:rPr>
              <w:t>_______________________________________________________________</w:t>
            </w:r>
          </w:p>
          <w:p w:rsidR="00140421" w:rsidRPr="00140421" w:rsidRDefault="00140421" w:rsidP="002D37F1">
            <w:pPr>
              <w:tabs>
                <w:tab w:val="left" w:pos="426"/>
                <w:tab w:val="left" w:pos="3976"/>
              </w:tabs>
              <w:ind w:left="0" w:right="-142" w:firstLine="426"/>
              <w:rPr>
                <w:sz w:val="18"/>
                <w:szCs w:val="18"/>
              </w:rPr>
            </w:pPr>
            <w:r w:rsidRPr="00140421">
              <w:rPr>
                <w:sz w:val="18"/>
                <w:szCs w:val="18"/>
              </w:rPr>
              <w:t>_______________________________________________________________.</w:t>
            </w:r>
          </w:p>
          <w:p w:rsidR="00140421" w:rsidRPr="00140421" w:rsidRDefault="00140421" w:rsidP="002D37F1">
            <w:pPr>
              <w:tabs>
                <w:tab w:val="left" w:pos="426"/>
                <w:tab w:val="left" w:pos="3976"/>
              </w:tabs>
              <w:ind w:left="0" w:right="-142" w:firstLine="426"/>
              <w:rPr>
                <w:sz w:val="18"/>
                <w:szCs w:val="18"/>
              </w:rPr>
            </w:pPr>
            <w:r w:rsidRPr="00140421">
              <w:rPr>
                <w:sz w:val="18"/>
                <w:szCs w:val="18"/>
              </w:rPr>
              <w:t>Настоящее согласие действует со дня его подписания и до дня его отзыва в письменной форме.</w:t>
            </w:r>
          </w:p>
          <w:p w:rsidR="00140421" w:rsidRPr="00140421" w:rsidRDefault="00140421" w:rsidP="002D37F1">
            <w:pPr>
              <w:tabs>
                <w:tab w:val="left" w:pos="426"/>
                <w:tab w:val="left" w:pos="3976"/>
              </w:tabs>
              <w:ind w:left="0" w:right="-142" w:firstLine="426"/>
              <w:rPr>
                <w:sz w:val="18"/>
                <w:szCs w:val="18"/>
              </w:rPr>
            </w:pPr>
            <w:r w:rsidRPr="00140421">
              <w:rPr>
                <w:sz w:val="18"/>
                <w:szCs w:val="18"/>
              </w:rPr>
              <w:t>Подтверждаю, что мои права и обязанности в области защиты персональных данных мне разъяснены.</w:t>
            </w:r>
          </w:p>
        </w:tc>
      </w:tr>
      <w:tr w:rsidR="00140421" w:rsidRPr="00140421" w:rsidTr="00140421">
        <w:tc>
          <w:tcPr>
            <w:tcW w:w="4535" w:type="dxa"/>
          </w:tcPr>
          <w:p w:rsidR="00140421" w:rsidRPr="00140421" w:rsidRDefault="00140421" w:rsidP="002D37F1">
            <w:pPr>
              <w:tabs>
                <w:tab w:val="left" w:pos="426"/>
                <w:tab w:val="left" w:pos="3976"/>
              </w:tabs>
              <w:ind w:left="0" w:right="-142" w:firstLine="426"/>
              <w:rPr>
                <w:sz w:val="18"/>
                <w:szCs w:val="18"/>
              </w:rPr>
            </w:pPr>
            <w:r w:rsidRPr="00140421">
              <w:rPr>
                <w:sz w:val="18"/>
                <w:szCs w:val="18"/>
              </w:rPr>
              <w:t>_________________________________</w:t>
            </w:r>
          </w:p>
          <w:p w:rsidR="00140421" w:rsidRPr="00140421" w:rsidRDefault="00140421" w:rsidP="002D37F1">
            <w:pPr>
              <w:tabs>
                <w:tab w:val="left" w:pos="426"/>
                <w:tab w:val="left" w:pos="3976"/>
              </w:tabs>
              <w:ind w:left="0" w:right="-142" w:firstLine="426"/>
              <w:rPr>
                <w:sz w:val="18"/>
                <w:szCs w:val="18"/>
              </w:rPr>
            </w:pPr>
            <w:r w:rsidRPr="00140421">
              <w:rPr>
                <w:sz w:val="18"/>
                <w:szCs w:val="18"/>
              </w:rPr>
              <w:t>(фамилия, имя, отчество (последнее - при наличии) субъекта персональных данных)</w:t>
            </w:r>
          </w:p>
        </w:tc>
        <w:tc>
          <w:tcPr>
            <w:tcW w:w="1711" w:type="dxa"/>
          </w:tcPr>
          <w:p w:rsidR="00140421" w:rsidRPr="00140421" w:rsidRDefault="00140421" w:rsidP="002D37F1">
            <w:pPr>
              <w:tabs>
                <w:tab w:val="left" w:pos="426"/>
                <w:tab w:val="left" w:pos="3976"/>
              </w:tabs>
              <w:ind w:left="0" w:right="-142" w:firstLine="426"/>
              <w:rPr>
                <w:sz w:val="18"/>
                <w:szCs w:val="18"/>
              </w:rPr>
            </w:pPr>
            <w:r w:rsidRPr="00140421">
              <w:rPr>
                <w:sz w:val="18"/>
                <w:szCs w:val="18"/>
              </w:rPr>
              <w:t>_____________</w:t>
            </w:r>
          </w:p>
          <w:p w:rsidR="00140421" w:rsidRPr="00140421" w:rsidRDefault="00140421" w:rsidP="002D37F1">
            <w:pPr>
              <w:tabs>
                <w:tab w:val="left" w:pos="426"/>
                <w:tab w:val="left" w:pos="3976"/>
              </w:tabs>
              <w:ind w:left="0" w:right="-142" w:firstLine="426"/>
              <w:rPr>
                <w:sz w:val="18"/>
                <w:szCs w:val="18"/>
              </w:rPr>
            </w:pPr>
            <w:r w:rsidRPr="00140421">
              <w:rPr>
                <w:sz w:val="18"/>
                <w:szCs w:val="18"/>
              </w:rPr>
              <w:t>(подпись)</w:t>
            </w:r>
          </w:p>
        </w:tc>
        <w:tc>
          <w:tcPr>
            <w:tcW w:w="2824" w:type="dxa"/>
          </w:tcPr>
          <w:p w:rsidR="00140421" w:rsidRPr="00140421" w:rsidRDefault="00140421" w:rsidP="002D37F1">
            <w:pPr>
              <w:tabs>
                <w:tab w:val="left" w:pos="426"/>
                <w:tab w:val="left" w:pos="3976"/>
              </w:tabs>
              <w:ind w:left="0" w:right="-142" w:firstLine="426"/>
              <w:rPr>
                <w:sz w:val="18"/>
                <w:szCs w:val="18"/>
              </w:rPr>
            </w:pPr>
            <w:r w:rsidRPr="00140421">
              <w:rPr>
                <w:sz w:val="18"/>
                <w:szCs w:val="18"/>
              </w:rPr>
              <w:t>«___» ______ 20___ г.</w:t>
            </w:r>
          </w:p>
        </w:tc>
      </w:tr>
    </w:tbl>
    <w:p w:rsidR="00140421" w:rsidRPr="00140421" w:rsidRDefault="00140421" w:rsidP="00140421">
      <w:pPr>
        <w:tabs>
          <w:tab w:val="left" w:pos="426"/>
          <w:tab w:val="left" w:pos="3976"/>
        </w:tabs>
        <w:ind w:left="0" w:right="-142" w:firstLine="426"/>
        <w:jc w:val="center"/>
        <w:rPr>
          <w:sz w:val="18"/>
          <w:szCs w:val="18"/>
        </w:rPr>
      </w:pPr>
    </w:p>
    <w:p w:rsidR="002D37F1" w:rsidRDefault="002D37F1" w:rsidP="00CE6239">
      <w:pPr>
        <w:tabs>
          <w:tab w:val="left" w:pos="426"/>
          <w:tab w:val="left" w:pos="3976"/>
        </w:tabs>
        <w:ind w:left="0" w:right="-142" w:firstLine="426"/>
        <w:jc w:val="center"/>
        <w:rPr>
          <w:sz w:val="18"/>
          <w:szCs w:val="18"/>
        </w:rPr>
      </w:pPr>
    </w:p>
    <w:p w:rsidR="00CE6239" w:rsidRPr="007A6408" w:rsidRDefault="00CE6239" w:rsidP="00CE6239">
      <w:pPr>
        <w:tabs>
          <w:tab w:val="left" w:pos="426"/>
          <w:tab w:val="left" w:pos="3976"/>
        </w:tabs>
        <w:ind w:left="0" w:right="-142" w:firstLine="426"/>
        <w:jc w:val="center"/>
        <w:rPr>
          <w:b/>
          <w:sz w:val="18"/>
          <w:szCs w:val="18"/>
        </w:rPr>
      </w:pPr>
      <w:r w:rsidRPr="007A6408">
        <w:rPr>
          <w:sz w:val="18"/>
          <w:szCs w:val="18"/>
        </w:rPr>
        <w:t>РОССИЙСКАЯ ФЕДЕРАЦИЯ</w:t>
      </w:r>
    </w:p>
    <w:p w:rsidR="00CE6239" w:rsidRPr="007A6408" w:rsidRDefault="00CE6239" w:rsidP="00CE6239">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CE6239" w:rsidRPr="007A6408" w:rsidRDefault="00CE6239" w:rsidP="00CE6239">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CE6239" w:rsidRDefault="00CE6239" w:rsidP="00CE6239">
      <w:pPr>
        <w:tabs>
          <w:tab w:val="left" w:pos="426"/>
          <w:tab w:val="left" w:pos="3976"/>
        </w:tabs>
        <w:ind w:left="426" w:right="282" w:firstLine="426"/>
        <w:jc w:val="center"/>
        <w:rPr>
          <w:b/>
          <w:bCs/>
          <w:sz w:val="18"/>
          <w:szCs w:val="18"/>
        </w:rPr>
      </w:pPr>
      <w:r w:rsidRPr="007A6408">
        <w:rPr>
          <w:b/>
          <w:bCs/>
          <w:sz w:val="18"/>
          <w:szCs w:val="18"/>
        </w:rPr>
        <w:t>АДМИНИСТРАЦИЯ</w:t>
      </w:r>
    </w:p>
    <w:p w:rsidR="00CE6239" w:rsidRPr="007A6408" w:rsidRDefault="00CE6239" w:rsidP="00CE6239">
      <w:pPr>
        <w:tabs>
          <w:tab w:val="left" w:pos="426"/>
          <w:tab w:val="left" w:pos="3976"/>
        </w:tabs>
        <w:ind w:left="426" w:right="282" w:firstLine="426"/>
        <w:jc w:val="center"/>
        <w:rPr>
          <w:b/>
          <w:bCs/>
          <w:sz w:val="18"/>
          <w:szCs w:val="18"/>
        </w:rPr>
      </w:pPr>
      <w:r>
        <w:rPr>
          <w:b/>
          <w:bCs/>
          <w:sz w:val="18"/>
          <w:szCs w:val="18"/>
        </w:rPr>
        <w:t>ПОСТАНОВЛЕНИЕ</w:t>
      </w:r>
    </w:p>
    <w:p w:rsidR="00CE6239" w:rsidRPr="007A6408" w:rsidRDefault="00CE6239" w:rsidP="00CE6239">
      <w:pPr>
        <w:tabs>
          <w:tab w:val="left" w:pos="426"/>
          <w:tab w:val="left" w:pos="3976"/>
        </w:tabs>
        <w:ind w:left="426" w:right="282" w:firstLine="426"/>
        <w:rPr>
          <w:sz w:val="18"/>
          <w:szCs w:val="18"/>
        </w:rPr>
      </w:pPr>
      <w:r>
        <w:rPr>
          <w:bCs/>
          <w:sz w:val="18"/>
          <w:szCs w:val="18"/>
          <w:u w:val="single"/>
        </w:rPr>
        <w:t>01.08</w:t>
      </w:r>
      <w:r w:rsidRPr="00B20ADA">
        <w:rPr>
          <w:sz w:val="18"/>
          <w:szCs w:val="18"/>
          <w:u w:val="single"/>
        </w:rPr>
        <w:t>.2022</w:t>
      </w:r>
      <w:r>
        <w:rPr>
          <w:sz w:val="18"/>
          <w:szCs w:val="18"/>
          <w:u w:val="single"/>
        </w:rPr>
        <w:t xml:space="preserve">  № 202 о/д</w:t>
      </w:r>
    </w:p>
    <w:p w:rsidR="00CE6239" w:rsidRPr="007A6408" w:rsidRDefault="00CE6239" w:rsidP="00CE6239">
      <w:pPr>
        <w:tabs>
          <w:tab w:val="left" w:pos="426"/>
          <w:tab w:val="left" w:pos="3976"/>
        </w:tabs>
        <w:ind w:left="426" w:right="282" w:firstLine="426"/>
        <w:rPr>
          <w:sz w:val="18"/>
          <w:szCs w:val="18"/>
        </w:rPr>
      </w:pPr>
      <w:r w:rsidRPr="007A6408">
        <w:rPr>
          <w:sz w:val="18"/>
          <w:szCs w:val="18"/>
        </w:rPr>
        <w:t xml:space="preserve">       с. Хомутово </w:t>
      </w:r>
    </w:p>
    <w:p w:rsidR="00CE6239" w:rsidRPr="00CC1778" w:rsidRDefault="00CE6239" w:rsidP="00CE6239">
      <w:pPr>
        <w:tabs>
          <w:tab w:val="left" w:pos="426"/>
          <w:tab w:val="left" w:pos="3976"/>
        </w:tabs>
        <w:ind w:left="426" w:right="282" w:firstLine="426"/>
        <w:rPr>
          <w:sz w:val="18"/>
          <w:szCs w:val="18"/>
        </w:rPr>
      </w:pPr>
      <w:r>
        <w:rPr>
          <w:sz w:val="18"/>
          <w:szCs w:val="18"/>
        </w:rPr>
        <w:t xml:space="preserve"> </w:t>
      </w:r>
    </w:p>
    <w:p w:rsidR="00E502EB" w:rsidRDefault="00E502EB" w:rsidP="00E502EB">
      <w:pPr>
        <w:tabs>
          <w:tab w:val="left" w:pos="426"/>
          <w:tab w:val="left" w:pos="3976"/>
        </w:tabs>
        <w:ind w:left="426" w:right="282" w:firstLine="426"/>
        <w:rPr>
          <w:sz w:val="18"/>
          <w:szCs w:val="18"/>
        </w:rPr>
      </w:pPr>
      <w:r w:rsidRPr="00E502EB">
        <w:rPr>
          <w:sz w:val="18"/>
          <w:szCs w:val="18"/>
        </w:rPr>
        <w:t xml:space="preserve">О внесении изменений в постановление администрации от 12.04.2019 № 66 о/д «Об утверждении муниципальной программы </w:t>
      </w:r>
      <w:proofErr w:type="spellStart"/>
      <w:r w:rsidRPr="00E502EB">
        <w:rPr>
          <w:sz w:val="18"/>
          <w:szCs w:val="18"/>
        </w:rPr>
        <w:t>Хомутовского</w:t>
      </w:r>
      <w:proofErr w:type="spellEnd"/>
      <w:r w:rsidRPr="00E502EB">
        <w:rPr>
          <w:sz w:val="18"/>
          <w:szCs w:val="18"/>
        </w:rPr>
        <w:t xml:space="preserve"> муниципального образования «Развитие физической культуры и спорта на 2019-2024 годы»</w:t>
      </w:r>
    </w:p>
    <w:p w:rsidR="00CE6239" w:rsidRDefault="00CE6239" w:rsidP="00E502EB">
      <w:pPr>
        <w:tabs>
          <w:tab w:val="left" w:pos="426"/>
          <w:tab w:val="left" w:pos="3976"/>
        </w:tabs>
        <w:ind w:left="0" w:right="282" w:firstLine="0"/>
        <w:rPr>
          <w:sz w:val="18"/>
          <w:szCs w:val="18"/>
        </w:rPr>
      </w:pPr>
    </w:p>
    <w:p w:rsidR="00E502EB" w:rsidRDefault="00E502EB" w:rsidP="00E502EB">
      <w:pPr>
        <w:tabs>
          <w:tab w:val="left" w:pos="426"/>
          <w:tab w:val="left" w:pos="3976"/>
        </w:tabs>
        <w:ind w:left="0" w:right="-142" w:firstLine="426"/>
        <w:rPr>
          <w:sz w:val="18"/>
          <w:szCs w:val="18"/>
        </w:rPr>
      </w:pPr>
      <w:proofErr w:type="gramStart"/>
      <w:r w:rsidRPr="00E502EB">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E502EB">
        <w:rPr>
          <w:sz w:val="18"/>
          <w:szCs w:val="18"/>
        </w:rPr>
        <w:t>Хомутовского</w:t>
      </w:r>
      <w:proofErr w:type="spellEnd"/>
      <w:r w:rsidRPr="00E502EB">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w:t>
      </w:r>
      <w:proofErr w:type="gramEnd"/>
      <w:r w:rsidRPr="00E502EB">
        <w:rPr>
          <w:sz w:val="18"/>
          <w:szCs w:val="18"/>
        </w:rPr>
        <w:t xml:space="preserve"> муниципальных программ </w:t>
      </w:r>
      <w:proofErr w:type="spellStart"/>
      <w:r w:rsidRPr="00E502EB">
        <w:rPr>
          <w:sz w:val="18"/>
          <w:szCs w:val="18"/>
        </w:rPr>
        <w:t>Хомутовского</w:t>
      </w:r>
      <w:proofErr w:type="spellEnd"/>
      <w:r w:rsidRPr="00E502EB">
        <w:rPr>
          <w:sz w:val="18"/>
          <w:szCs w:val="18"/>
        </w:rPr>
        <w:t xml:space="preserve"> муниципального образования, утвержденным постановлением администрации  от 06.11.2013 № 197 о/д, Уставом </w:t>
      </w:r>
      <w:proofErr w:type="spellStart"/>
      <w:r w:rsidRPr="00E502EB">
        <w:rPr>
          <w:sz w:val="18"/>
          <w:szCs w:val="18"/>
        </w:rPr>
        <w:t>Хомутовского</w:t>
      </w:r>
      <w:proofErr w:type="spellEnd"/>
      <w:r w:rsidRPr="00E502EB">
        <w:rPr>
          <w:sz w:val="18"/>
          <w:szCs w:val="18"/>
        </w:rPr>
        <w:t xml:space="preserve"> муниципального образования, Администрация </w:t>
      </w:r>
      <w:proofErr w:type="spellStart"/>
      <w:r w:rsidRPr="00E502EB">
        <w:rPr>
          <w:sz w:val="18"/>
          <w:szCs w:val="18"/>
        </w:rPr>
        <w:t>Хомутовского</w:t>
      </w:r>
      <w:proofErr w:type="spellEnd"/>
      <w:r w:rsidRPr="00E502EB">
        <w:rPr>
          <w:sz w:val="18"/>
          <w:szCs w:val="18"/>
        </w:rPr>
        <w:t xml:space="preserve"> муниципального образования</w:t>
      </w:r>
      <w:r>
        <w:rPr>
          <w:sz w:val="18"/>
          <w:szCs w:val="18"/>
        </w:rPr>
        <w:t>.</w:t>
      </w:r>
    </w:p>
    <w:p w:rsidR="00E502EB" w:rsidRPr="00E502EB" w:rsidRDefault="00E502EB" w:rsidP="00E502EB">
      <w:pPr>
        <w:tabs>
          <w:tab w:val="left" w:pos="426"/>
          <w:tab w:val="left" w:pos="3976"/>
        </w:tabs>
        <w:ind w:left="0" w:right="-142" w:firstLine="426"/>
        <w:rPr>
          <w:sz w:val="18"/>
          <w:szCs w:val="18"/>
        </w:rPr>
      </w:pPr>
    </w:p>
    <w:p w:rsidR="00E502EB" w:rsidRDefault="00E502EB" w:rsidP="00E502EB">
      <w:pPr>
        <w:tabs>
          <w:tab w:val="left" w:pos="426"/>
          <w:tab w:val="left" w:pos="3976"/>
        </w:tabs>
        <w:ind w:left="0" w:right="-142" w:firstLine="426"/>
        <w:rPr>
          <w:sz w:val="18"/>
          <w:szCs w:val="18"/>
        </w:rPr>
      </w:pPr>
      <w:r w:rsidRPr="00E502EB">
        <w:rPr>
          <w:sz w:val="18"/>
          <w:szCs w:val="18"/>
        </w:rPr>
        <w:t>ПОСТАНОВЛЯЕТ:</w:t>
      </w:r>
    </w:p>
    <w:p w:rsidR="00E502EB" w:rsidRPr="00E502EB" w:rsidRDefault="00E502EB" w:rsidP="00E502EB">
      <w:pPr>
        <w:tabs>
          <w:tab w:val="left" w:pos="426"/>
          <w:tab w:val="left" w:pos="3976"/>
        </w:tabs>
        <w:ind w:left="0" w:right="-142" w:firstLine="426"/>
        <w:rPr>
          <w:sz w:val="18"/>
          <w:szCs w:val="18"/>
        </w:rPr>
      </w:pPr>
    </w:p>
    <w:p w:rsidR="00E502EB" w:rsidRPr="00E502EB" w:rsidRDefault="00E502EB" w:rsidP="00E502EB">
      <w:pPr>
        <w:numPr>
          <w:ilvl w:val="0"/>
          <w:numId w:val="34"/>
        </w:numPr>
        <w:tabs>
          <w:tab w:val="left" w:pos="426"/>
          <w:tab w:val="left" w:pos="3976"/>
        </w:tabs>
        <w:ind w:right="-142"/>
        <w:rPr>
          <w:sz w:val="18"/>
          <w:szCs w:val="18"/>
        </w:rPr>
      </w:pPr>
      <w:r w:rsidRPr="00E502EB">
        <w:rPr>
          <w:sz w:val="18"/>
          <w:szCs w:val="18"/>
        </w:rPr>
        <w:t xml:space="preserve">В постановление администрации от 12.04.2019 № 66 о/д «Об утверждении муниципальной программы </w:t>
      </w:r>
      <w:proofErr w:type="spellStart"/>
      <w:r w:rsidRPr="00E502EB">
        <w:rPr>
          <w:sz w:val="18"/>
          <w:szCs w:val="18"/>
        </w:rPr>
        <w:t>Хомутовского</w:t>
      </w:r>
      <w:proofErr w:type="spellEnd"/>
      <w:r w:rsidRPr="00E502EB">
        <w:rPr>
          <w:sz w:val="18"/>
          <w:szCs w:val="18"/>
        </w:rPr>
        <w:t xml:space="preserve"> муниципального образования «Развитие физической культуры и спорта на 2019-2024 годы» внести следующие изменения:</w:t>
      </w:r>
    </w:p>
    <w:p w:rsidR="00E502EB" w:rsidRPr="00E502EB" w:rsidRDefault="00E502EB" w:rsidP="00E502EB">
      <w:pPr>
        <w:numPr>
          <w:ilvl w:val="1"/>
          <w:numId w:val="24"/>
        </w:numPr>
        <w:tabs>
          <w:tab w:val="left" w:pos="426"/>
          <w:tab w:val="left" w:pos="3976"/>
        </w:tabs>
        <w:ind w:right="-142"/>
        <w:rPr>
          <w:sz w:val="18"/>
          <w:szCs w:val="18"/>
        </w:rPr>
      </w:pPr>
      <w:r w:rsidRPr="00E502EB">
        <w:rPr>
          <w:sz w:val="18"/>
          <w:szCs w:val="18"/>
        </w:rPr>
        <w:t xml:space="preserve">В паспорте муниципальной программы </w:t>
      </w:r>
      <w:proofErr w:type="spellStart"/>
      <w:r w:rsidRPr="00E502EB">
        <w:rPr>
          <w:sz w:val="18"/>
          <w:szCs w:val="18"/>
        </w:rPr>
        <w:t>Хомутовского</w:t>
      </w:r>
      <w:proofErr w:type="spellEnd"/>
      <w:r w:rsidRPr="00E502EB">
        <w:rPr>
          <w:sz w:val="18"/>
          <w:szCs w:val="18"/>
        </w:rPr>
        <w:t xml:space="preserve"> муниципального образования «Развитие физической культуры и спорта на 2019-2024 годы» раздел объемы и источники финансирования муниципальной программы изменить и изложить в новой редакции:</w:t>
      </w:r>
    </w:p>
    <w:tbl>
      <w:tblPr>
        <w:tblStyle w:val="aa"/>
        <w:tblW w:w="10065" w:type="dxa"/>
        <w:tblInd w:w="108" w:type="dxa"/>
        <w:tblLook w:val="04A0" w:firstRow="1" w:lastRow="0" w:firstColumn="1" w:lastColumn="0" w:noHBand="0" w:noVBand="1"/>
      </w:tblPr>
      <w:tblGrid>
        <w:gridCol w:w="3544"/>
        <w:gridCol w:w="6521"/>
      </w:tblGrid>
      <w:tr w:rsidR="00E502EB" w:rsidRPr="00E502EB" w:rsidTr="00E502EB">
        <w:tc>
          <w:tcPr>
            <w:tcW w:w="3544" w:type="dxa"/>
          </w:tcPr>
          <w:p w:rsidR="00E502EB" w:rsidRPr="00E502EB" w:rsidRDefault="00E502EB" w:rsidP="00E502EB">
            <w:pPr>
              <w:tabs>
                <w:tab w:val="left" w:pos="426"/>
                <w:tab w:val="left" w:pos="3976"/>
              </w:tabs>
              <w:ind w:left="0" w:right="-142" w:firstLine="426"/>
              <w:rPr>
                <w:sz w:val="18"/>
                <w:szCs w:val="18"/>
              </w:rPr>
            </w:pPr>
            <w:r w:rsidRPr="00E502EB">
              <w:rPr>
                <w:sz w:val="18"/>
                <w:szCs w:val="18"/>
              </w:rPr>
              <w:t>Объемы и источники финансирования муниципальной программы</w:t>
            </w:r>
          </w:p>
        </w:tc>
        <w:tc>
          <w:tcPr>
            <w:tcW w:w="6521" w:type="dxa"/>
          </w:tcPr>
          <w:p w:rsidR="00E502EB" w:rsidRPr="00E502EB" w:rsidRDefault="00E502EB" w:rsidP="00E502EB">
            <w:pPr>
              <w:tabs>
                <w:tab w:val="left" w:pos="426"/>
                <w:tab w:val="left" w:pos="3976"/>
              </w:tabs>
              <w:ind w:left="0" w:right="-142" w:firstLine="426"/>
              <w:rPr>
                <w:sz w:val="18"/>
                <w:szCs w:val="18"/>
              </w:rPr>
            </w:pPr>
            <w:r w:rsidRPr="00E502EB">
              <w:rPr>
                <w:sz w:val="18"/>
                <w:szCs w:val="18"/>
              </w:rPr>
              <w:t>Предполагаемый объём финансирования программы составляет 122 390 337,69 рублей, в том числе:</w:t>
            </w:r>
          </w:p>
          <w:p w:rsidR="00E502EB" w:rsidRPr="00E502EB" w:rsidRDefault="00E502EB" w:rsidP="00E502EB">
            <w:pPr>
              <w:tabs>
                <w:tab w:val="left" w:pos="426"/>
                <w:tab w:val="left" w:pos="3976"/>
              </w:tabs>
              <w:ind w:left="0" w:right="-142" w:firstLine="426"/>
              <w:rPr>
                <w:sz w:val="18"/>
                <w:szCs w:val="18"/>
              </w:rPr>
            </w:pPr>
            <w:r w:rsidRPr="00E502EB">
              <w:rPr>
                <w:sz w:val="18"/>
                <w:szCs w:val="18"/>
              </w:rPr>
              <w:t xml:space="preserve">Федеральный бюджет всего 27 033 386,31 рублей, по годам: </w:t>
            </w:r>
          </w:p>
          <w:p w:rsidR="00E502EB" w:rsidRPr="00E502EB" w:rsidRDefault="00E502EB" w:rsidP="00E502EB">
            <w:pPr>
              <w:tabs>
                <w:tab w:val="left" w:pos="426"/>
                <w:tab w:val="left" w:pos="3976"/>
              </w:tabs>
              <w:ind w:left="0" w:right="-142" w:firstLine="426"/>
              <w:rPr>
                <w:sz w:val="18"/>
                <w:szCs w:val="18"/>
              </w:rPr>
            </w:pPr>
            <w:r w:rsidRPr="00E502EB">
              <w:rPr>
                <w:sz w:val="18"/>
                <w:szCs w:val="18"/>
              </w:rPr>
              <w:t>2021 год – 27 033 386,31 руб.</w:t>
            </w:r>
          </w:p>
          <w:p w:rsidR="00E502EB" w:rsidRPr="00E502EB" w:rsidRDefault="00E502EB" w:rsidP="00E502EB">
            <w:pPr>
              <w:tabs>
                <w:tab w:val="left" w:pos="426"/>
                <w:tab w:val="left" w:pos="3976"/>
              </w:tabs>
              <w:ind w:left="0" w:right="-142" w:firstLine="426"/>
              <w:rPr>
                <w:sz w:val="18"/>
                <w:szCs w:val="18"/>
              </w:rPr>
            </w:pPr>
            <w:r w:rsidRPr="00E502EB">
              <w:rPr>
                <w:sz w:val="18"/>
                <w:szCs w:val="18"/>
              </w:rPr>
              <w:t>Областной бюджет всего 69 303 364,41 рублей, по годам:</w:t>
            </w:r>
          </w:p>
          <w:p w:rsidR="00E502EB" w:rsidRPr="00E502EB" w:rsidRDefault="00E502EB" w:rsidP="00E502EB">
            <w:pPr>
              <w:tabs>
                <w:tab w:val="left" w:pos="426"/>
                <w:tab w:val="left" w:pos="3976"/>
              </w:tabs>
              <w:ind w:left="0" w:right="-142" w:firstLine="426"/>
              <w:rPr>
                <w:sz w:val="18"/>
                <w:szCs w:val="18"/>
              </w:rPr>
            </w:pPr>
            <w:r w:rsidRPr="00E502EB">
              <w:rPr>
                <w:sz w:val="18"/>
                <w:szCs w:val="18"/>
              </w:rPr>
              <w:t>2019 год – 0,00 руб.</w:t>
            </w:r>
          </w:p>
          <w:p w:rsidR="00E502EB" w:rsidRPr="00E502EB" w:rsidRDefault="00E502EB" w:rsidP="00E502EB">
            <w:pPr>
              <w:tabs>
                <w:tab w:val="left" w:pos="426"/>
                <w:tab w:val="left" w:pos="3976"/>
              </w:tabs>
              <w:ind w:left="0" w:right="-142" w:firstLine="426"/>
              <w:rPr>
                <w:sz w:val="18"/>
                <w:szCs w:val="18"/>
              </w:rPr>
            </w:pPr>
            <w:r w:rsidRPr="00E502EB">
              <w:rPr>
                <w:sz w:val="18"/>
                <w:szCs w:val="18"/>
              </w:rPr>
              <w:t>2020 год – 33 878 100,00 руб.</w:t>
            </w:r>
          </w:p>
          <w:p w:rsidR="00E502EB" w:rsidRPr="00E502EB" w:rsidRDefault="00E502EB" w:rsidP="00E502EB">
            <w:pPr>
              <w:tabs>
                <w:tab w:val="left" w:pos="426"/>
                <w:tab w:val="left" w:pos="3976"/>
              </w:tabs>
              <w:ind w:left="0" w:right="-142" w:firstLine="426"/>
              <w:rPr>
                <w:sz w:val="18"/>
                <w:szCs w:val="18"/>
              </w:rPr>
            </w:pPr>
            <w:r w:rsidRPr="00E502EB">
              <w:rPr>
                <w:sz w:val="18"/>
                <w:szCs w:val="18"/>
              </w:rPr>
              <w:t>2021 год – 7 966 062,81 руб.</w:t>
            </w:r>
          </w:p>
          <w:p w:rsidR="00E502EB" w:rsidRPr="00E502EB" w:rsidRDefault="00E502EB" w:rsidP="00E502EB">
            <w:pPr>
              <w:tabs>
                <w:tab w:val="left" w:pos="426"/>
                <w:tab w:val="left" w:pos="3976"/>
              </w:tabs>
              <w:ind w:left="0" w:right="-142" w:firstLine="426"/>
              <w:rPr>
                <w:sz w:val="18"/>
                <w:szCs w:val="18"/>
              </w:rPr>
            </w:pPr>
            <w:r w:rsidRPr="00E502EB">
              <w:rPr>
                <w:sz w:val="18"/>
                <w:szCs w:val="18"/>
              </w:rPr>
              <w:t>2022 год – 2 783 800,00 руб.</w:t>
            </w:r>
          </w:p>
          <w:p w:rsidR="00E502EB" w:rsidRPr="00E502EB" w:rsidRDefault="00E502EB" w:rsidP="00E502EB">
            <w:pPr>
              <w:tabs>
                <w:tab w:val="left" w:pos="426"/>
                <w:tab w:val="left" w:pos="3976"/>
              </w:tabs>
              <w:ind w:left="0" w:right="-142" w:firstLine="426"/>
              <w:rPr>
                <w:sz w:val="18"/>
                <w:szCs w:val="18"/>
              </w:rPr>
            </w:pPr>
            <w:r w:rsidRPr="00E502EB">
              <w:rPr>
                <w:sz w:val="18"/>
                <w:szCs w:val="18"/>
              </w:rPr>
              <w:t>2023 год – 24 675 401,60 руб.</w:t>
            </w:r>
          </w:p>
          <w:p w:rsidR="00E502EB" w:rsidRPr="00E502EB" w:rsidRDefault="00E502EB" w:rsidP="00E502EB">
            <w:pPr>
              <w:tabs>
                <w:tab w:val="left" w:pos="426"/>
                <w:tab w:val="left" w:pos="3976"/>
              </w:tabs>
              <w:ind w:left="0" w:right="-142" w:firstLine="426"/>
              <w:rPr>
                <w:sz w:val="18"/>
                <w:szCs w:val="18"/>
              </w:rPr>
            </w:pPr>
            <w:r w:rsidRPr="00E502EB">
              <w:rPr>
                <w:sz w:val="18"/>
                <w:szCs w:val="18"/>
              </w:rPr>
              <w:t xml:space="preserve">2024 год – 0,00 руб. </w:t>
            </w:r>
          </w:p>
          <w:p w:rsidR="00E502EB" w:rsidRPr="00E502EB" w:rsidRDefault="00E502EB" w:rsidP="00E502EB">
            <w:pPr>
              <w:tabs>
                <w:tab w:val="left" w:pos="426"/>
                <w:tab w:val="left" w:pos="3976"/>
              </w:tabs>
              <w:ind w:left="0" w:right="-142" w:firstLine="426"/>
              <w:rPr>
                <w:sz w:val="18"/>
                <w:szCs w:val="18"/>
              </w:rPr>
            </w:pPr>
            <w:r w:rsidRPr="00E502EB">
              <w:rPr>
                <w:sz w:val="18"/>
                <w:szCs w:val="18"/>
              </w:rPr>
              <w:t xml:space="preserve">Местный бюджет всего 23 053 586,97 руб., по годам: </w:t>
            </w:r>
          </w:p>
          <w:p w:rsidR="00E502EB" w:rsidRPr="00E502EB" w:rsidRDefault="00E502EB" w:rsidP="00E502EB">
            <w:pPr>
              <w:tabs>
                <w:tab w:val="left" w:pos="426"/>
                <w:tab w:val="left" w:pos="3976"/>
              </w:tabs>
              <w:ind w:left="0" w:right="-142" w:firstLine="426"/>
              <w:rPr>
                <w:sz w:val="18"/>
                <w:szCs w:val="18"/>
              </w:rPr>
            </w:pPr>
            <w:r w:rsidRPr="00E502EB">
              <w:rPr>
                <w:sz w:val="18"/>
                <w:szCs w:val="18"/>
              </w:rPr>
              <w:t xml:space="preserve">2019 год – 1 396 158,98 руб. </w:t>
            </w:r>
          </w:p>
          <w:p w:rsidR="00E502EB" w:rsidRPr="00E502EB" w:rsidRDefault="00E502EB" w:rsidP="00E502EB">
            <w:pPr>
              <w:tabs>
                <w:tab w:val="left" w:pos="426"/>
                <w:tab w:val="left" w:pos="3976"/>
              </w:tabs>
              <w:ind w:left="0" w:right="-142" w:firstLine="426"/>
              <w:rPr>
                <w:sz w:val="18"/>
                <w:szCs w:val="18"/>
              </w:rPr>
            </w:pPr>
            <w:r w:rsidRPr="00E502EB">
              <w:rPr>
                <w:sz w:val="18"/>
                <w:szCs w:val="18"/>
              </w:rPr>
              <w:t xml:space="preserve">2020 год – 1 748 103, 56 руб. </w:t>
            </w:r>
          </w:p>
          <w:p w:rsidR="00E502EB" w:rsidRPr="00E502EB" w:rsidRDefault="00E502EB" w:rsidP="00E502EB">
            <w:pPr>
              <w:tabs>
                <w:tab w:val="left" w:pos="426"/>
                <w:tab w:val="left" w:pos="3976"/>
              </w:tabs>
              <w:ind w:left="0" w:right="-142" w:firstLine="426"/>
              <w:rPr>
                <w:sz w:val="18"/>
                <w:szCs w:val="18"/>
              </w:rPr>
            </w:pPr>
            <w:r w:rsidRPr="00E502EB">
              <w:rPr>
                <w:sz w:val="18"/>
                <w:szCs w:val="18"/>
              </w:rPr>
              <w:t>2021 год – 628 906,43 руб.</w:t>
            </w:r>
          </w:p>
          <w:p w:rsidR="00E502EB" w:rsidRPr="00E502EB" w:rsidRDefault="00E502EB" w:rsidP="00E502EB">
            <w:pPr>
              <w:tabs>
                <w:tab w:val="left" w:pos="426"/>
                <w:tab w:val="left" w:pos="3976"/>
              </w:tabs>
              <w:ind w:left="0" w:right="-142" w:firstLine="426"/>
              <w:rPr>
                <w:sz w:val="18"/>
                <w:szCs w:val="18"/>
              </w:rPr>
            </w:pPr>
            <w:r w:rsidRPr="00E502EB">
              <w:rPr>
                <w:sz w:val="18"/>
                <w:szCs w:val="18"/>
              </w:rPr>
              <w:t>2022 год – 116 000,00 руб.</w:t>
            </w:r>
          </w:p>
          <w:p w:rsidR="00E502EB" w:rsidRPr="00E502EB" w:rsidRDefault="00E502EB" w:rsidP="00E502EB">
            <w:pPr>
              <w:tabs>
                <w:tab w:val="left" w:pos="426"/>
                <w:tab w:val="left" w:pos="3976"/>
              </w:tabs>
              <w:ind w:left="0" w:right="-142" w:firstLine="426"/>
              <w:rPr>
                <w:sz w:val="18"/>
                <w:szCs w:val="18"/>
              </w:rPr>
            </w:pPr>
            <w:r w:rsidRPr="00E502EB">
              <w:rPr>
                <w:sz w:val="18"/>
                <w:szCs w:val="18"/>
              </w:rPr>
              <w:t>2023 год – 13 541 618,00 руб.</w:t>
            </w:r>
          </w:p>
          <w:p w:rsidR="00E502EB" w:rsidRPr="00E502EB" w:rsidRDefault="00E502EB" w:rsidP="00E502EB">
            <w:pPr>
              <w:tabs>
                <w:tab w:val="left" w:pos="426"/>
                <w:tab w:val="left" w:pos="3976"/>
              </w:tabs>
              <w:ind w:left="0" w:right="-142" w:firstLine="426"/>
              <w:rPr>
                <w:sz w:val="18"/>
                <w:szCs w:val="18"/>
              </w:rPr>
            </w:pPr>
            <w:r w:rsidRPr="00E502EB">
              <w:rPr>
                <w:sz w:val="18"/>
                <w:szCs w:val="18"/>
              </w:rPr>
              <w:t xml:space="preserve">2024 год – 5 622 800,00 руб. </w:t>
            </w:r>
          </w:p>
          <w:p w:rsidR="00E502EB" w:rsidRPr="00E502EB" w:rsidRDefault="00E502EB" w:rsidP="00E502EB">
            <w:pPr>
              <w:tabs>
                <w:tab w:val="left" w:pos="426"/>
                <w:tab w:val="left" w:pos="3976"/>
              </w:tabs>
              <w:ind w:left="0" w:right="-142" w:firstLine="426"/>
              <w:rPr>
                <w:sz w:val="18"/>
                <w:szCs w:val="18"/>
              </w:rPr>
            </w:pPr>
            <w:r w:rsidRPr="00E502EB">
              <w:rPr>
                <w:sz w:val="18"/>
                <w:szCs w:val="18"/>
              </w:rPr>
              <w:t xml:space="preserve">Финансирование мероприятий муниципальной программы подлежит ежегодному уточнению.  </w:t>
            </w:r>
          </w:p>
        </w:tc>
      </w:tr>
    </w:tbl>
    <w:p w:rsidR="00E502EB" w:rsidRPr="00E502EB" w:rsidRDefault="00E502EB" w:rsidP="00E502EB">
      <w:pPr>
        <w:tabs>
          <w:tab w:val="left" w:pos="426"/>
          <w:tab w:val="left" w:pos="3976"/>
        </w:tabs>
        <w:ind w:left="0" w:right="-142" w:firstLine="426"/>
        <w:rPr>
          <w:sz w:val="18"/>
          <w:szCs w:val="18"/>
        </w:rPr>
      </w:pPr>
    </w:p>
    <w:p w:rsidR="00E502EB" w:rsidRPr="00E502EB" w:rsidRDefault="00E502EB" w:rsidP="00E502EB">
      <w:pPr>
        <w:numPr>
          <w:ilvl w:val="1"/>
          <w:numId w:val="24"/>
        </w:numPr>
        <w:tabs>
          <w:tab w:val="left" w:pos="426"/>
          <w:tab w:val="left" w:pos="3976"/>
        </w:tabs>
        <w:ind w:right="-142"/>
        <w:rPr>
          <w:sz w:val="18"/>
          <w:szCs w:val="18"/>
        </w:rPr>
      </w:pPr>
      <w:r w:rsidRPr="00E502EB">
        <w:rPr>
          <w:sz w:val="18"/>
          <w:szCs w:val="18"/>
        </w:rPr>
        <w:t xml:space="preserve">Приложение №1 к муниципальной программе </w:t>
      </w:r>
      <w:proofErr w:type="spellStart"/>
      <w:r w:rsidRPr="00E502EB">
        <w:rPr>
          <w:sz w:val="18"/>
          <w:szCs w:val="18"/>
        </w:rPr>
        <w:t>Хомутовского</w:t>
      </w:r>
      <w:proofErr w:type="spellEnd"/>
      <w:r w:rsidRPr="00E502EB">
        <w:rPr>
          <w:sz w:val="18"/>
          <w:szCs w:val="18"/>
        </w:rPr>
        <w:t xml:space="preserve"> муниципального образования «Развитие физической культуры и спорта на 2019-2024 годы» изменить и изложить в новой редакции (Приложение).</w:t>
      </w:r>
    </w:p>
    <w:p w:rsidR="00E502EB" w:rsidRPr="00E502EB" w:rsidRDefault="00E502EB" w:rsidP="00E502EB">
      <w:pPr>
        <w:tabs>
          <w:tab w:val="left" w:pos="426"/>
          <w:tab w:val="left" w:pos="3976"/>
        </w:tabs>
        <w:ind w:left="0" w:right="-142" w:firstLine="426"/>
        <w:rPr>
          <w:sz w:val="18"/>
          <w:szCs w:val="18"/>
        </w:rPr>
      </w:pPr>
      <w:r w:rsidRPr="00E502EB">
        <w:rPr>
          <w:sz w:val="18"/>
          <w:szCs w:val="18"/>
        </w:rPr>
        <w:t xml:space="preserve">2. Постановление администрации </w:t>
      </w:r>
      <w:proofErr w:type="spellStart"/>
      <w:r w:rsidRPr="00E502EB">
        <w:rPr>
          <w:sz w:val="18"/>
          <w:szCs w:val="18"/>
        </w:rPr>
        <w:t>Хомутовского</w:t>
      </w:r>
      <w:proofErr w:type="spellEnd"/>
      <w:r w:rsidRPr="00E502EB">
        <w:rPr>
          <w:sz w:val="18"/>
          <w:szCs w:val="18"/>
        </w:rPr>
        <w:t xml:space="preserve"> муниципального образования № 41 о/д от 01.03.2022 «О внесении изменений в постановление администрации от 12.04.2019 № 66 о/д «Об утверждении муниципальной программы </w:t>
      </w:r>
      <w:proofErr w:type="spellStart"/>
      <w:r w:rsidRPr="00E502EB">
        <w:rPr>
          <w:sz w:val="18"/>
          <w:szCs w:val="18"/>
        </w:rPr>
        <w:t>Хомутовского</w:t>
      </w:r>
      <w:proofErr w:type="spellEnd"/>
      <w:r w:rsidRPr="00E502EB">
        <w:rPr>
          <w:sz w:val="18"/>
          <w:szCs w:val="18"/>
        </w:rPr>
        <w:t xml:space="preserve"> муниципального образования «Развитие физической культуры и спорта на 2019-2024 годы»» считать утратившим силу. </w:t>
      </w:r>
    </w:p>
    <w:p w:rsidR="00E502EB" w:rsidRPr="00E502EB" w:rsidRDefault="00E502EB" w:rsidP="00E502EB">
      <w:pPr>
        <w:tabs>
          <w:tab w:val="left" w:pos="426"/>
          <w:tab w:val="left" w:pos="3976"/>
        </w:tabs>
        <w:ind w:left="0" w:right="-142" w:firstLine="426"/>
        <w:rPr>
          <w:sz w:val="18"/>
          <w:szCs w:val="18"/>
        </w:rPr>
      </w:pPr>
      <w:r w:rsidRPr="00E502EB">
        <w:rPr>
          <w:sz w:val="18"/>
          <w:szCs w:val="18"/>
        </w:rPr>
        <w:t>3</w:t>
      </w:r>
      <w:r>
        <w:rPr>
          <w:sz w:val="18"/>
          <w:szCs w:val="18"/>
        </w:rPr>
        <w:t xml:space="preserve">. </w:t>
      </w:r>
      <w:r w:rsidRPr="00E502EB">
        <w:rPr>
          <w:sz w:val="18"/>
          <w:szCs w:val="18"/>
        </w:rPr>
        <w:t>Опубликовать настоящее постановление в установленном законом порядке.</w:t>
      </w:r>
    </w:p>
    <w:p w:rsidR="00E502EB" w:rsidRPr="00E502EB" w:rsidRDefault="00E502EB" w:rsidP="00E502EB">
      <w:pPr>
        <w:tabs>
          <w:tab w:val="left" w:pos="426"/>
          <w:tab w:val="left" w:pos="3976"/>
        </w:tabs>
        <w:ind w:left="0" w:right="-142" w:firstLine="426"/>
        <w:rPr>
          <w:sz w:val="18"/>
          <w:szCs w:val="18"/>
        </w:rPr>
      </w:pPr>
      <w:r w:rsidRPr="00E502EB">
        <w:rPr>
          <w:sz w:val="18"/>
          <w:szCs w:val="18"/>
        </w:rPr>
        <w:t xml:space="preserve">4. </w:t>
      </w:r>
      <w:proofErr w:type="gramStart"/>
      <w:r w:rsidRPr="00E502EB">
        <w:rPr>
          <w:sz w:val="18"/>
          <w:szCs w:val="18"/>
        </w:rPr>
        <w:t>Контроль за</w:t>
      </w:r>
      <w:proofErr w:type="gramEnd"/>
      <w:r w:rsidRPr="00E502EB">
        <w:rPr>
          <w:sz w:val="18"/>
          <w:szCs w:val="18"/>
        </w:rPr>
        <w:t xml:space="preserve"> исполнением настоящего постановления возложить на первого </w:t>
      </w:r>
      <w:r>
        <w:rPr>
          <w:sz w:val="18"/>
          <w:szCs w:val="18"/>
        </w:rPr>
        <w:t>заместителя Главы администрации</w:t>
      </w:r>
    </w:p>
    <w:p w:rsidR="00E502EB" w:rsidRPr="00E502EB" w:rsidRDefault="00E502EB" w:rsidP="00E502EB">
      <w:pPr>
        <w:tabs>
          <w:tab w:val="left" w:pos="426"/>
          <w:tab w:val="left" w:pos="3976"/>
        </w:tabs>
        <w:ind w:left="0" w:right="-142" w:firstLine="426"/>
        <w:rPr>
          <w:sz w:val="18"/>
          <w:szCs w:val="18"/>
        </w:rPr>
      </w:pPr>
    </w:p>
    <w:p w:rsidR="00E502EB" w:rsidRPr="00E502EB" w:rsidRDefault="00E502EB" w:rsidP="00E502EB">
      <w:pPr>
        <w:tabs>
          <w:tab w:val="left" w:pos="426"/>
          <w:tab w:val="left" w:pos="3976"/>
        </w:tabs>
        <w:ind w:left="0" w:right="-142" w:firstLine="426"/>
        <w:rPr>
          <w:sz w:val="18"/>
          <w:szCs w:val="18"/>
        </w:rPr>
      </w:pPr>
    </w:p>
    <w:p w:rsidR="00E502EB" w:rsidRPr="00E502EB" w:rsidRDefault="00E502EB" w:rsidP="00E502EB">
      <w:pPr>
        <w:tabs>
          <w:tab w:val="left" w:pos="426"/>
          <w:tab w:val="left" w:pos="3976"/>
        </w:tabs>
        <w:ind w:left="0" w:right="-142" w:firstLine="426"/>
        <w:rPr>
          <w:sz w:val="18"/>
          <w:szCs w:val="18"/>
        </w:rPr>
      </w:pPr>
      <w:proofErr w:type="gramStart"/>
      <w:r w:rsidRPr="00E502EB">
        <w:rPr>
          <w:sz w:val="18"/>
          <w:szCs w:val="18"/>
        </w:rPr>
        <w:t>Исполняющий</w:t>
      </w:r>
      <w:proofErr w:type="gramEnd"/>
      <w:r w:rsidRPr="00E502EB">
        <w:rPr>
          <w:sz w:val="18"/>
          <w:szCs w:val="18"/>
        </w:rPr>
        <w:t xml:space="preserve"> обязанности </w:t>
      </w:r>
    </w:p>
    <w:p w:rsidR="00E502EB" w:rsidRPr="00E502EB" w:rsidRDefault="00E502EB" w:rsidP="00E502EB">
      <w:pPr>
        <w:tabs>
          <w:tab w:val="left" w:pos="426"/>
          <w:tab w:val="left" w:pos="3976"/>
        </w:tabs>
        <w:ind w:left="0" w:right="-142" w:firstLine="426"/>
        <w:rPr>
          <w:sz w:val="18"/>
          <w:szCs w:val="18"/>
        </w:rPr>
      </w:pPr>
      <w:r w:rsidRPr="00E502EB">
        <w:rPr>
          <w:sz w:val="18"/>
          <w:szCs w:val="18"/>
        </w:rPr>
        <w:t>Главы администрации                                                                              А.В. Иваненко</w:t>
      </w:r>
    </w:p>
    <w:p w:rsidR="00CE6239" w:rsidRDefault="00CE6239" w:rsidP="00614536">
      <w:pPr>
        <w:tabs>
          <w:tab w:val="left" w:pos="426"/>
          <w:tab w:val="left" w:pos="3976"/>
        </w:tabs>
        <w:ind w:left="0" w:right="-142" w:firstLine="426"/>
        <w:jc w:val="center"/>
        <w:rPr>
          <w:sz w:val="18"/>
          <w:szCs w:val="18"/>
        </w:rPr>
      </w:pPr>
    </w:p>
    <w:p w:rsidR="00E502EB" w:rsidRPr="00FE23F4" w:rsidRDefault="00E502EB" w:rsidP="00E502EB">
      <w:pPr>
        <w:tabs>
          <w:tab w:val="left" w:pos="426"/>
          <w:tab w:val="left" w:pos="3976"/>
        </w:tabs>
        <w:ind w:left="0" w:right="-142" w:firstLine="426"/>
        <w:jc w:val="right"/>
        <w:rPr>
          <w:i/>
          <w:sz w:val="18"/>
          <w:szCs w:val="18"/>
        </w:rPr>
      </w:pPr>
      <w:r w:rsidRPr="00FE23F4">
        <w:rPr>
          <w:i/>
          <w:sz w:val="18"/>
          <w:szCs w:val="18"/>
        </w:rPr>
        <w:t>Приложение</w:t>
      </w:r>
    </w:p>
    <w:p w:rsidR="00E502EB" w:rsidRPr="00FE23F4" w:rsidRDefault="00E502EB" w:rsidP="00E502EB">
      <w:pPr>
        <w:tabs>
          <w:tab w:val="left" w:pos="426"/>
          <w:tab w:val="left" w:pos="3976"/>
        </w:tabs>
        <w:ind w:left="0" w:right="-142" w:firstLine="426"/>
        <w:jc w:val="right"/>
        <w:rPr>
          <w:i/>
          <w:sz w:val="18"/>
          <w:szCs w:val="18"/>
        </w:rPr>
      </w:pPr>
      <w:r w:rsidRPr="00FE23F4">
        <w:rPr>
          <w:i/>
          <w:sz w:val="18"/>
          <w:szCs w:val="18"/>
        </w:rPr>
        <w:t>к Постановлению администрации</w:t>
      </w:r>
    </w:p>
    <w:p w:rsidR="00E502EB" w:rsidRPr="00FE23F4" w:rsidRDefault="00E502EB" w:rsidP="00E502EB">
      <w:pPr>
        <w:tabs>
          <w:tab w:val="left" w:pos="426"/>
          <w:tab w:val="left" w:pos="3976"/>
        </w:tabs>
        <w:ind w:left="0" w:right="-142" w:firstLine="426"/>
        <w:jc w:val="right"/>
        <w:rPr>
          <w:i/>
          <w:sz w:val="18"/>
          <w:szCs w:val="18"/>
        </w:rPr>
      </w:pPr>
      <w:r w:rsidRPr="00FE23F4">
        <w:rPr>
          <w:i/>
          <w:sz w:val="18"/>
          <w:szCs w:val="18"/>
        </w:rPr>
        <w:t>от__</w:t>
      </w:r>
      <w:r w:rsidR="00FE23F4" w:rsidRPr="00FE23F4">
        <w:rPr>
          <w:i/>
          <w:sz w:val="18"/>
          <w:szCs w:val="18"/>
          <w:u w:val="single"/>
        </w:rPr>
        <w:t>01.08.</w:t>
      </w:r>
      <w:r w:rsidRPr="00FE23F4">
        <w:rPr>
          <w:i/>
          <w:sz w:val="18"/>
          <w:szCs w:val="18"/>
        </w:rPr>
        <w:t>2022 г. №__</w:t>
      </w:r>
      <w:r w:rsidR="00FE23F4" w:rsidRPr="00FE23F4">
        <w:rPr>
          <w:i/>
          <w:sz w:val="18"/>
          <w:szCs w:val="18"/>
          <w:u w:val="single"/>
        </w:rPr>
        <w:t>202 о/д</w:t>
      </w:r>
    </w:p>
    <w:p w:rsidR="00E502EB" w:rsidRPr="00FE23F4" w:rsidRDefault="00E502EB" w:rsidP="00E502EB">
      <w:pPr>
        <w:tabs>
          <w:tab w:val="left" w:pos="426"/>
          <w:tab w:val="left" w:pos="3976"/>
        </w:tabs>
        <w:ind w:left="0" w:right="-142" w:firstLine="426"/>
        <w:jc w:val="right"/>
        <w:rPr>
          <w:i/>
          <w:sz w:val="18"/>
          <w:szCs w:val="18"/>
        </w:rPr>
      </w:pPr>
      <w:r w:rsidRPr="00FE23F4">
        <w:rPr>
          <w:i/>
          <w:sz w:val="18"/>
          <w:szCs w:val="18"/>
        </w:rPr>
        <w:t>Приложение №1</w:t>
      </w:r>
    </w:p>
    <w:p w:rsidR="00E502EB" w:rsidRPr="00FE23F4" w:rsidRDefault="00E502EB" w:rsidP="00E502EB">
      <w:pPr>
        <w:tabs>
          <w:tab w:val="left" w:pos="426"/>
          <w:tab w:val="left" w:pos="3976"/>
        </w:tabs>
        <w:ind w:left="0" w:right="-142" w:firstLine="426"/>
        <w:jc w:val="right"/>
        <w:rPr>
          <w:i/>
          <w:sz w:val="18"/>
          <w:szCs w:val="18"/>
        </w:rPr>
      </w:pPr>
      <w:r w:rsidRPr="00FE23F4">
        <w:rPr>
          <w:i/>
          <w:sz w:val="18"/>
          <w:szCs w:val="18"/>
        </w:rPr>
        <w:t xml:space="preserve"> к муниципальной программе </w:t>
      </w:r>
      <w:proofErr w:type="spellStart"/>
      <w:r w:rsidRPr="00FE23F4">
        <w:rPr>
          <w:i/>
          <w:sz w:val="18"/>
          <w:szCs w:val="18"/>
        </w:rPr>
        <w:t>Хомутовского</w:t>
      </w:r>
      <w:proofErr w:type="spellEnd"/>
      <w:r w:rsidRPr="00FE23F4">
        <w:rPr>
          <w:i/>
          <w:sz w:val="18"/>
          <w:szCs w:val="18"/>
        </w:rPr>
        <w:t xml:space="preserve"> </w:t>
      </w:r>
    </w:p>
    <w:p w:rsidR="00E502EB" w:rsidRPr="00FE23F4" w:rsidRDefault="00E502EB" w:rsidP="00E502EB">
      <w:pPr>
        <w:tabs>
          <w:tab w:val="left" w:pos="426"/>
          <w:tab w:val="left" w:pos="3976"/>
        </w:tabs>
        <w:ind w:left="0" w:right="-142" w:firstLine="426"/>
        <w:jc w:val="right"/>
        <w:rPr>
          <w:i/>
          <w:sz w:val="18"/>
          <w:szCs w:val="18"/>
        </w:rPr>
      </w:pPr>
      <w:r w:rsidRPr="00FE23F4">
        <w:rPr>
          <w:i/>
          <w:sz w:val="18"/>
          <w:szCs w:val="18"/>
        </w:rPr>
        <w:t xml:space="preserve">муниципального образования </w:t>
      </w:r>
    </w:p>
    <w:p w:rsidR="00E502EB" w:rsidRPr="00FE23F4" w:rsidRDefault="00E502EB" w:rsidP="00E502EB">
      <w:pPr>
        <w:tabs>
          <w:tab w:val="left" w:pos="426"/>
          <w:tab w:val="left" w:pos="3976"/>
        </w:tabs>
        <w:ind w:left="0" w:right="-142" w:firstLine="426"/>
        <w:jc w:val="center"/>
        <w:rPr>
          <w:i/>
          <w:sz w:val="18"/>
          <w:szCs w:val="18"/>
        </w:rPr>
      </w:pPr>
      <w:r w:rsidRPr="00FE23F4">
        <w:rPr>
          <w:i/>
          <w:sz w:val="18"/>
          <w:szCs w:val="18"/>
        </w:rPr>
        <w:t xml:space="preserve">«Развитие физической культуры и спорта на 2019-2024 гг.» </w:t>
      </w:r>
    </w:p>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Перечень мероприятий на 2019-2024 гг.</w:t>
      </w:r>
    </w:p>
    <w:tbl>
      <w:tblPr>
        <w:tblStyle w:val="aa"/>
        <w:tblW w:w="10348" w:type="dxa"/>
        <w:tblInd w:w="108" w:type="dxa"/>
        <w:tblLook w:val="04A0" w:firstRow="1" w:lastRow="0" w:firstColumn="1" w:lastColumn="0" w:noHBand="0" w:noVBand="1"/>
      </w:tblPr>
      <w:tblGrid>
        <w:gridCol w:w="567"/>
        <w:gridCol w:w="2977"/>
        <w:gridCol w:w="1559"/>
        <w:gridCol w:w="2410"/>
        <w:gridCol w:w="2835"/>
      </w:tblGrid>
      <w:tr w:rsidR="00E502EB" w:rsidRPr="00E502EB" w:rsidTr="00112A24">
        <w:tc>
          <w:tcPr>
            <w:tcW w:w="567"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 </w:t>
            </w:r>
            <w:proofErr w:type="gramStart"/>
            <w:r w:rsidRPr="00E502EB">
              <w:rPr>
                <w:sz w:val="18"/>
                <w:szCs w:val="18"/>
              </w:rPr>
              <w:t>п</w:t>
            </w:r>
            <w:proofErr w:type="gramEnd"/>
            <w:r w:rsidRPr="00E502EB">
              <w:rPr>
                <w:sz w:val="18"/>
                <w:szCs w:val="18"/>
              </w:rPr>
              <w:t>/п</w:t>
            </w:r>
          </w:p>
        </w:tc>
        <w:tc>
          <w:tcPr>
            <w:tcW w:w="2977" w:type="dxa"/>
          </w:tcPr>
          <w:p w:rsidR="00E502EB" w:rsidRPr="00E502EB" w:rsidRDefault="00E502EB" w:rsidP="00112A24">
            <w:pPr>
              <w:tabs>
                <w:tab w:val="left" w:pos="426"/>
                <w:tab w:val="left" w:pos="3976"/>
              </w:tabs>
              <w:ind w:left="0" w:right="-142" w:firstLine="426"/>
              <w:jc w:val="left"/>
              <w:rPr>
                <w:sz w:val="18"/>
                <w:szCs w:val="18"/>
              </w:rPr>
            </w:pPr>
            <w:r w:rsidRPr="00E502EB">
              <w:rPr>
                <w:sz w:val="18"/>
                <w:szCs w:val="18"/>
              </w:rPr>
              <w:t>Наименование мероприятия</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Срок реализации</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Источник финансирования </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Объем финансирования, руб. </w:t>
            </w:r>
          </w:p>
        </w:tc>
      </w:tr>
      <w:tr w:rsidR="00E502EB" w:rsidRPr="00E502EB" w:rsidTr="00112A24">
        <w:trPr>
          <w:trHeight w:val="101"/>
        </w:trPr>
        <w:tc>
          <w:tcPr>
            <w:tcW w:w="567"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1.</w:t>
            </w:r>
          </w:p>
        </w:tc>
        <w:tc>
          <w:tcPr>
            <w:tcW w:w="2977" w:type="dxa"/>
            <w:vMerge w:val="restart"/>
          </w:tcPr>
          <w:p w:rsidR="00E502EB" w:rsidRPr="00E502EB" w:rsidRDefault="00E502EB" w:rsidP="00112A24">
            <w:pPr>
              <w:tabs>
                <w:tab w:val="left" w:pos="426"/>
                <w:tab w:val="left" w:pos="3976"/>
              </w:tabs>
              <w:ind w:left="0" w:right="-142" w:firstLine="426"/>
              <w:jc w:val="left"/>
              <w:rPr>
                <w:b/>
                <w:sz w:val="18"/>
                <w:szCs w:val="18"/>
              </w:rPr>
            </w:pPr>
            <w:r w:rsidRPr="00E502EB">
              <w:rPr>
                <w:b/>
                <w:sz w:val="18"/>
                <w:szCs w:val="18"/>
              </w:rPr>
              <w:t xml:space="preserve">Разработка проектно-сметной документации, в </w:t>
            </w:r>
            <w:proofErr w:type="spellStart"/>
            <w:r w:rsidRPr="00E502EB">
              <w:rPr>
                <w:b/>
                <w:sz w:val="18"/>
                <w:szCs w:val="18"/>
              </w:rPr>
              <w:t>т.ч</w:t>
            </w:r>
            <w:proofErr w:type="spellEnd"/>
            <w:r w:rsidRPr="00E502EB">
              <w:rPr>
                <w:b/>
                <w:sz w:val="18"/>
                <w:szCs w:val="18"/>
              </w:rPr>
              <w:t>.</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Местный бюджет </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1 186 143,11</w:t>
            </w:r>
          </w:p>
        </w:tc>
      </w:tr>
      <w:tr w:rsidR="00E502EB" w:rsidRPr="00E502EB" w:rsidTr="00112A24">
        <w:trPr>
          <w:trHeight w:val="230"/>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230"/>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300 000,00</w:t>
            </w:r>
          </w:p>
        </w:tc>
      </w:tr>
      <w:tr w:rsidR="00E502EB" w:rsidRPr="00E502EB" w:rsidTr="00112A24">
        <w:trPr>
          <w:trHeight w:val="275"/>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266"/>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26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98"/>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 xml:space="preserve">Всего </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1 986 143,11</w:t>
            </w:r>
          </w:p>
        </w:tc>
      </w:tr>
      <w:tr w:rsidR="00E502EB" w:rsidRPr="00E502EB" w:rsidTr="00112A24">
        <w:trPr>
          <w:trHeight w:val="337"/>
        </w:trPr>
        <w:tc>
          <w:tcPr>
            <w:tcW w:w="567"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1.1</w:t>
            </w:r>
          </w:p>
        </w:tc>
        <w:tc>
          <w:tcPr>
            <w:tcW w:w="2977" w:type="dxa"/>
            <w:vMerge w:val="restart"/>
          </w:tcPr>
          <w:p w:rsidR="00E502EB" w:rsidRPr="00E502EB" w:rsidRDefault="00E502EB" w:rsidP="00112A24">
            <w:pPr>
              <w:tabs>
                <w:tab w:val="left" w:pos="426"/>
                <w:tab w:val="left" w:pos="3976"/>
              </w:tabs>
              <w:ind w:left="0" w:right="-142" w:firstLine="426"/>
              <w:jc w:val="left"/>
              <w:rPr>
                <w:sz w:val="18"/>
                <w:szCs w:val="18"/>
              </w:rPr>
            </w:pPr>
            <w:r w:rsidRPr="00E502EB">
              <w:rPr>
                <w:sz w:val="18"/>
                <w:szCs w:val="18"/>
              </w:rPr>
              <w:t>Разработка проектно-сметной документации</w:t>
            </w:r>
            <w:r w:rsidRPr="00E502EB">
              <w:rPr>
                <w:sz w:val="18"/>
                <w:szCs w:val="18"/>
              </w:rPr>
              <w:br/>
              <w:t xml:space="preserve"> по объекту «Строительство  Спортивно-оздоровительного комплекса", по адресу: Иркутская область, Иркутский</w:t>
            </w:r>
            <w:r w:rsidRPr="00E502EB">
              <w:rPr>
                <w:sz w:val="18"/>
                <w:szCs w:val="18"/>
              </w:rPr>
              <w:br/>
              <w:t xml:space="preserve"> район,  п. </w:t>
            </w:r>
            <w:proofErr w:type="spellStart"/>
            <w:r w:rsidRPr="00E502EB">
              <w:rPr>
                <w:sz w:val="18"/>
                <w:szCs w:val="18"/>
              </w:rPr>
              <w:t>Плишкино</w:t>
            </w:r>
            <w:proofErr w:type="spellEnd"/>
            <w:r w:rsidRPr="00E502EB">
              <w:rPr>
                <w:sz w:val="18"/>
                <w:szCs w:val="18"/>
              </w:rPr>
              <w:t>, ул.3 Июля</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1 185 743,11</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Всего</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1 185 743,11</w:t>
            </w:r>
          </w:p>
        </w:tc>
      </w:tr>
      <w:tr w:rsidR="00E502EB" w:rsidRPr="00E502EB" w:rsidTr="00112A24">
        <w:trPr>
          <w:trHeight w:val="337"/>
        </w:trPr>
        <w:tc>
          <w:tcPr>
            <w:tcW w:w="567"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1.2</w:t>
            </w:r>
          </w:p>
        </w:tc>
        <w:tc>
          <w:tcPr>
            <w:tcW w:w="2977" w:type="dxa"/>
            <w:vMerge w:val="restart"/>
          </w:tcPr>
          <w:p w:rsidR="00E502EB" w:rsidRPr="00E502EB" w:rsidRDefault="00E502EB" w:rsidP="00112A24">
            <w:pPr>
              <w:tabs>
                <w:tab w:val="left" w:pos="426"/>
                <w:tab w:val="left" w:pos="3976"/>
              </w:tabs>
              <w:ind w:left="0" w:right="-142" w:firstLine="426"/>
              <w:jc w:val="left"/>
              <w:rPr>
                <w:sz w:val="18"/>
                <w:szCs w:val="18"/>
              </w:rPr>
            </w:pPr>
            <w:r w:rsidRPr="00E502EB">
              <w:rPr>
                <w:sz w:val="18"/>
                <w:szCs w:val="18"/>
              </w:rPr>
              <w:t>Корректировка проектно-сметной документации</w:t>
            </w:r>
            <w:r w:rsidRPr="00E502EB">
              <w:rPr>
                <w:sz w:val="18"/>
                <w:szCs w:val="18"/>
              </w:rPr>
              <w:br/>
              <w:t xml:space="preserve"> по объекту «Строительство  Спортивно-оздоровительного комплекса", по адресу: Иркутская область, Иркутский</w:t>
            </w:r>
            <w:r w:rsidRPr="00E502EB">
              <w:rPr>
                <w:sz w:val="18"/>
                <w:szCs w:val="18"/>
              </w:rPr>
              <w:br/>
              <w:t xml:space="preserve"> район,  п. </w:t>
            </w:r>
            <w:proofErr w:type="spellStart"/>
            <w:r w:rsidRPr="00E502EB">
              <w:rPr>
                <w:sz w:val="18"/>
                <w:szCs w:val="18"/>
              </w:rPr>
              <w:t>Плишкино</w:t>
            </w:r>
            <w:proofErr w:type="spellEnd"/>
            <w:r w:rsidRPr="00E502EB">
              <w:rPr>
                <w:sz w:val="18"/>
                <w:szCs w:val="18"/>
              </w:rPr>
              <w:t>, ул.3 Июля (дополнительные объемы)</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300 000,00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Всего</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300 000,00</w:t>
            </w:r>
          </w:p>
        </w:tc>
      </w:tr>
      <w:tr w:rsidR="00E502EB" w:rsidRPr="00E502EB" w:rsidTr="00112A24">
        <w:trPr>
          <w:trHeight w:val="337"/>
        </w:trPr>
        <w:tc>
          <w:tcPr>
            <w:tcW w:w="567"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1.3</w:t>
            </w:r>
          </w:p>
        </w:tc>
        <w:tc>
          <w:tcPr>
            <w:tcW w:w="2977" w:type="dxa"/>
            <w:vMerge w:val="restart"/>
          </w:tcPr>
          <w:p w:rsidR="00E502EB" w:rsidRPr="00E502EB" w:rsidRDefault="00E502EB" w:rsidP="00112A24">
            <w:pPr>
              <w:tabs>
                <w:tab w:val="left" w:pos="426"/>
                <w:tab w:val="left" w:pos="3976"/>
              </w:tabs>
              <w:ind w:left="0" w:right="-142" w:firstLine="426"/>
              <w:jc w:val="left"/>
              <w:rPr>
                <w:sz w:val="18"/>
                <w:szCs w:val="18"/>
              </w:rPr>
            </w:pPr>
            <w:r w:rsidRPr="00E502EB">
              <w:rPr>
                <w:sz w:val="18"/>
                <w:szCs w:val="18"/>
              </w:rPr>
              <w:t>Проверка достоверности определения сметной стоимости</w:t>
            </w:r>
            <w:r w:rsidRPr="00E502EB">
              <w:rPr>
                <w:sz w:val="18"/>
                <w:szCs w:val="18"/>
              </w:rPr>
              <w:br/>
              <w:t xml:space="preserve"> по объекту «Строительство  Спортивно-оздоровительного комплекса", по адресу: Иркутская область, Иркутский</w:t>
            </w:r>
            <w:r w:rsidRPr="00E502EB">
              <w:rPr>
                <w:sz w:val="18"/>
                <w:szCs w:val="18"/>
              </w:rPr>
              <w:br/>
              <w:t xml:space="preserve"> район,  п. </w:t>
            </w:r>
            <w:proofErr w:type="spellStart"/>
            <w:r w:rsidRPr="00E502EB">
              <w:rPr>
                <w:sz w:val="18"/>
                <w:szCs w:val="18"/>
              </w:rPr>
              <w:t>Плишкино</w:t>
            </w:r>
            <w:proofErr w:type="spellEnd"/>
            <w:r w:rsidRPr="00E502EB">
              <w:rPr>
                <w:sz w:val="18"/>
                <w:szCs w:val="18"/>
              </w:rPr>
              <w:t>, ул.3 Июля</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400,00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Всего</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400,00</w:t>
            </w:r>
          </w:p>
        </w:tc>
      </w:tr>
      <w:tr w:rsidR="00E502EB" w:rsidRPr="00E502EB" w:rsidTr="00112A24">
        <w:tc>
          <w:tcPr>
            <w:tcW w:w="567"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2.</w:t>
            </w:r>
          </w:p>
        </w:tc>
        <w:tc>
          <w:tcPr>
            <w:tcW w:w="2977" w:type="dxa"/>
            <w:vMerge w:val="restart"/>
          </w:tcPr>
          <w:p w:rsidR="00E502EB" w:rsidRPr="00E502EB" w:rsidRDefault="00E502EB" w:rsidP="00112A24">
            <w:pPr>
              <w:tabs>
                <w:tab w:val="left" w:pos="426"/>
                <w:tab w:val="left" w:pos="3976"/>
              </w:tabs>
              <w:ind w:left="0" w:right="-142" w:firstLine="426"/>
              <w:jc w:val="left"/>
              <w:rPr>
                <w:b/>
                <w:sz w:val="18"/>
                <w:szCs w:val="18"/>
              </w:rPr>
            </w:pPr>
            <w:r w:rsidRPr="00E502EB">
              <w:rPr>
                <w:b/>
                <w:sz w:val="18"/>
                <w:szCs w:val="18"/>
              </w:rPr>
              <w:t>Строительство объектов капитального строительства</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Местный бюджет </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Областной бюджет </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33 878 100,00</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1 411 600,00</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Федеральный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27 033 386,31</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Областной бюджет </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7 966 062,81</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331 906,43</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2 783 800,00</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116 000,00</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12 513 469,60</w:t>
            </w:r>
          </w:p>
        </w:tc>
      </w:tr>
      <w:tr w:rsidR="00E502EB" w:rsidRPr="00E502EB" w:rsidTr="00112A24">
        <w:trPr>
          <w:trHeight w:val="335"/>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5 622 800,00 </w:t>
            </w:r>
          </w:p>
        </w:tc>
      </w:tr>
      <w:tr w:rsidR="00E502EB" w:rsidRPr="00E502EB" w:rsidTr="00112A24">
        <w:trPr>
          <w:trHeight w:val="335"/>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b/>
                <w:sz w:val="18"/>
                <w:szCs w:val="18"/>
              </w:rPr>
            </w:pPr>
          </w:p>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 xml:space="preserve">Всего </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Федеральный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27 033 386,31</w:t>
            </w:r>
          </w:p>
        </w:tc>
      </w:tr>
      <w:tr w:rsidR="00E502EB" w:rsidRPr="00E502EB" w:rsidTr="00112A24">
        <w:trPr>
          <w:trHeight w:val="335"/>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tcPr>
          <w:p w:rsidR="00E502EB" w:rsidRPr="00E502EB" w:rsidRDefault="00E502EB" w:rsidP="00E502EB">
            <w:pPr>
              <w:tabs>
                <w:tab w:val="left" w:pos="426"/>
                <w:tab w:val="left" w:pos="3976"/>
              </w:tabs>
              <w:ind w:left="0" w:right="-142" w:firstLine="426"/>
              <w:jc w:val="center"/>
              <w:rPr>
                <w:b/>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44 627 962,81</w:t>
            </w:r>
          </w:p>
        </w:tc>
      </w:tr>
      <w:tr w:rsidR="00E502EB" w:rsidRPr="00E502EB" w:rsidTr="00112A24">
        <w:trPr>
          <w:trHeight w:val="335"/>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tcPr>
          <w:p w:rsidR="00E502EB" w:rsidRPr="00E502EB" w:rsidRDefault="00E502EB" w:rsidP="00E502EB">
            <w:pPr>
              <w:tabs>
                <w:tab w:val="left" w:pos="426"/>
                <w:tab w:val="left" w:pos="3976"/>
              </w:tabs>
              <w:ind w:left="0" w:right="-142" w:firstLine="426"/>
              <w:jc w:val="center"/>
              <w:rPr>
                <w:b/>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19 995 776,03</w:t>
            </w:r>
          </w:p>
        </w:tc>
      </w:tr>
      <w:tr w:rsidR="00E502EB" w:rsidRPr="00E502EB" w:rsidTr="00112A24">
        <w:trPr>
          <w:trHeight w:val="337"/>
        </w:trPr>
        <w:tc>
          <w:tcPr>
            <w:tcW w:w="567"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2.1</w:t>
            </w:r>
          </w:p>
        </w:tc>
        <w:tc>
          <w:tcPr>
            <w:tcW w:w="2977" w:type="dxa"/>
            <w:vMerge w:val="restart"/>
          </w:tcPr>
          <w:p w:rsidR="00E502EB" w:rsidRPr="00E502EB" w:rsidRDefault="00E502EB" w:rsidP="00112A24">
            <w:pPr>
              <w:tabs>
                <w:tab w:val="left" w:pos="426"/>
                <w:tab w:val="left" w:pos="3976"/>
              </w:tabs>
              <w:ind w:left="0" w:right="-142" w:firstLine="426"/>
              <w:jc w:val="left"/>
              <w:rPr>
                <w:sz w:val="18"/>
                <w:szCs w:val="18"/>
              </w:rPr>
            </w:pPr>
            <w:r w:rsidRPr="00E502EB">
              <w:rPr>
                <w:sz w:val="18"/>
                <w:szCs w:val="18"/>
              </w:rPr>
              <w:t xml:space="preserve">Строительство Спортивно-оздоровительного комплекса", по адресу: Иркутская область, Иркутский район,  </w:t>
            </w:r>
            <w:proofErr w:type="spellStart"/>
            <w:r w:rsidRPr="00E502EB">
              <w:rPr>
                <w:sz w:val="18"/>
                <w:szCs w:val="18"/>
              </w:rPr>
              <w:t>п</w:t>
            </w:r>
            <w:proofErr w:type="gramStart"/>
            <w:r w:rsidRPr="00E502EB">
              <w:rPr>
                <w:sz w:val="18"/>
                <w:szCs w:val="18"/>
              </w:rPr>
              <w:t>.П</w:t>
            </w:r>
            <w:proofErr w:type="gramEnd"/>
            <w:r w:rsidRPr="00E502EB">
              <w:rPr>
                <w:sz w:val="18"/>
                <w:szCs w:val="18"/>
              </w:rPr>
              <w:t>лишкино</w:t>
            </w:r>
            <w:proofErr w:type="spellEnd"/>
            <w:r w:rsidRPr="00E502EB">
              <w:rPr>
                <w:sz w:val="18"/>
                <w:szCs w:val="18"/>
              </w:rPr>
              <w:t>, ул.3 Июля</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p>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33 878 100,00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1 411 600,00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p>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Федеральный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27 033 386,31</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7 966 062,81</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331 906,43</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2 783 800,00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116 000,00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b/>
                <w:sz w:val="18"/>
                <w:szCs w:val="18"/>
              </w:rPr>
            </w:pPr>
          </w:p>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Всего</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Федеральный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27 033 386,31</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vMerge/>
          </w:tcPr>
          <w:p w:rsidR="00E502EB" w:rsidRPr="00E502EB" w:rsidRDefault="00E502EB" w:rsidP="00E502EB">
            <w:pPr>
              <w:tabs>
                <w:tab w:val="left" w:pos="426"/>
                <w:tab w:val="left" w:pos="3976"/>
              </w:tabs>
              <w:ind w:left="0" w:right="-142" w:firstLine="426"/>
              <w:jc w:val="center"/>
              <w:rPr>
                <w:b/>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44 627 962,81</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vMerge/>
          </w:tcPr>
          <w:p w:rsidR="00E502EB" w:rsidRPr="00E502EB" w:rsidRDefault="00E502EB" w:rsidP="00E502EB">
            <w:pPr>
              <w:tabs>
                <w:tab w:val="left" w:pos="426"/>
                <w:tab w:val="left" w:pos="3976"/>
              </w:tabs>
              <w:ind w:left="0" w:right="-142" w:firstLine="426"/>
              <w:jc w:val="center"/>
              <w:rPr>
                <w:b/>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1 859 506,43</w:t>
            </w:r>
          </w:p>
        </w:tc>
      </w:tr>
      <w:tr w:rsidR="00E502EB" w:rsidRPr="00E502EB" w:rsidTr="00112A24">
        <w:trPr>
          <w:trHeight w:val="337"/>
        </w:trPr>
        <w:tc>
          <w:tcPr>
            <w:tcW w:w="567"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2.2</w:t>
            </w:r>
          </w:p>
        </w:tc>
        <w:tc>
          <w:tcPr>
            <w:tcW w:w="2977" w:type="dxa"/>
            <w:vMerge w:val="restart"/>
          </w:tcPr>
          <w:p w:rsidR="00E502EB" w:rsidRPr="00E502EB" w:rsidRDefault="00E502EB" w:rsidP="00112A24">
            <w:pPr>
              <w:tabs>
                <w:tab w:val="left" w:pos="426"/>
                <w:tab w:val="left" w:pos="3976"/>
              </w:tabs>
              <w:ind w:left="0" w:right="-142" w:firstLine="426"/>
              <w:jc w:val="left"/>
              <w:rPr>
                <w:sz w:val="18"/>
                <w:szCs w:val="18"/>
              </w:rPr>
            </w:pPr>
            <w:r w:rsidRPr="00E502EB">
              <w:rPr>
                <w:bCs/>
                <w:sz w:val="18"/>
                <w:szCs w:val="18"/>
              </w:rPr>
              <w:t>Строительство спортивно-оздоровительного комплекса по адресу: Иркутская область, Иркутский район, с. Хомутово, ул. Севастопольская, 46</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5 622 800,00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Всего</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5 622 800,00</w:t>
            </w:r>
          </w:p>
          <w:p w:rsidR="00E502EB" w:rsidRPr="00E502EB" w:rsidRDefault="00E502EB" w:rsidP="00E502EB">
            <w:pPr>
              <w:tabs>
                <w:tab w:val="left" w:pos="426"/>
                <w:tab w:val="left" w:pos="3976"/>
              </w:tabs>
              <w:ind w:left="0" w:right="-142" w:firstLine="426"/>
              <w:jc w:val="center"/>
              <w:rPr>
                <w:sz w:val="18"/>
                <w:szCs w:val="18"/>
              </w:rPr>
            </w:pPr>
          </w:p>
        </w:tc>
      </w:tr>
      <w:tr w:rsidR="00E502EB" w:rsidRPr="00E502EB" w:rsidTr="00112A24">
        <w:trPr>
          <w:trHeight w:val="337"/>
        </w:trPr>
        <w:tc>
          <w:tcPr>
            <w:tcW w:w="567"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2.3</w:t>
            </w:r>
          </w:p>
        </w:tc>
        <w:tc>
          <w:tcPr>
            <w:tcW w:w="2977" w:type="dxa"/>
            <w:vMerge w:val="restart"/>
          </w:tcPr>
          <w:p w:rsidR="00E502EB" w:rsidRPr="00E502EB" w:rsidRDefault="00E502EB" w:rsidP="00112A24">
            <w:pPr>
              <w:tabs>
                <w:tab w:val="left" w:pos="426"/>
                <w:tab w:val="left" w:pos="3976"/>
              </w:tabs>
              <w:ind w:left="0" w:right="-142" w:firstLine="426"/>
              <w:jc w:val="left"/>
              <w:rPr>
                <w:sz w:val="18"/>
                <w:szCs w:val="18"/>
              </w:rPr>
            </w:pPr>
            <w:r w:rsidRPr="00E502EB">
              <w:rPr>
                <w:sz w:val="18"/>
                <w:szCs w:val="18"/>
              </w:rPr>
              <w:t>Строительство ледового дворца с комплексом спортивных сооружений по адресу: Иркутская область, Иркутский район, д. Куда, ул. Спортивная, 1Б</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12 513 469,60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2"/>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Cs/>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Всего</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12 513 469,60</w:t>
            </w:r>
          </w:p>
        </w:tc>
      </w:tr>
      <w:tr w:rsidR="00E502EB" w:rsidRPr="00E502EB" w:rsidTr="00112A24">
        <w:tc>
          <w:tcPr>
            <w:tcW w:w="567"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3.</w:t>
            </w:r>
          </w:p>
        </w:tc>
        <w:tc>
          <w:tcPr>
            <w:tcW w:w="2977" w:type="dxa"/>
            <w:vMerge w:val="restart"/>
          </w:tcPr>
          <w:p w:rsidR="00E502EB" w:rsidRPr="00E502EB" w:rsidRDefault="00E502EB" w:rsidP="00112A24">
            <w:pPr>
              <w:tabs>
                <w:tab w:val="left" w:pos="426"/>
                <w:tab w:val="left" w:pos="3976"/>
              </w:tabs>
              <w:ind w:left="0" w:right="-142" w:firstLine="426"/>
              <w:jc w:val="left"/>
              <w:rPr>
                <w:b/>
                <w:sz w:val="18"/>
                <w:szCs w:val="18"/>
              </w:rPr>
            </w:pPr>
            <w:r w:rsidRPr="00E502EB">
              <w:rPr>
                <w:b/>
                <w:sz w:val="18"/>
                <w:szCs w:val="18"/>
              </w:rPr>
              <w:t xml:space="preserve">Содержание и текущий ремонт зданий, в </w:t>
            </w:r>
            <w:proofErr w:type="spellStart"/>
            <w:r w:rsidRPr="00E502EB">
              <w:rPr>
                <w:b/>
                <w:sz w:val="18"/>
                <w:szCs w:val="18"/>
              </w:rPr>
              <w:t>т.ч</w:t>
            </w:r>
            <w:proofErr w:type="spellEnd"/>
            <w:r w:rsidRPr="00E502EB">
              <w:rPr>
                <w:b/>
                <w:sz w:val="18"/>
                <w:szCs w:val="18"/>
              </w:rPr>
              <w:t>.</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Местный бюджет </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0,00 </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0,00 </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 xml:space="preserve">Всего </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30"/>
        </w:trPr>
        <w:tc>
          <w:tcPr>
            <w:tcW w:w="567"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4.</w:t>
            </w:r>
          </w:p>
        </w:tc>
        <w:tc>
          <w:tcPr>
            <w:tcW w:w="2977" w:type="dxa"/>
            <w:vMerge w:val="restart"/>
          </w:tcPr>
          <w:p w:rsidR="00E502EB" w:rsidRPr="00E502EB" w:rsidRDefault="00E502EB" w:rsidP="00112A24">
            <w:pPr>
              <w:tabs>
                <w:tab w:val="left" w:pos="426"/>
                <w:tab w:val="left" w:pos="3976"/>
              </w:tabs>
              <w:ind w:left="0" w:right="-142" w:firstLine="426"/>
              <w:jc w:val="left"/>
              <w:rPr>
                <w:b/>
                <w:sz w:val="18"/>
                <w:szCs w:val="18"/>
              </w:rPr>
            </w:pPr>
            <w:r w:rsidRPr="00E502EB">
              <w:rPr>
                <w:b/>
                <w:sz w:val="18"/>
                <w:szCs w:val="18"/>
              </w:rPr>
              <w:t xml:space="preserve">Капитальный ремонт Спортивного комплекса, </w:t>
            </w:r>
            <w:r w:rsidRPr="00E502EB">
              <w:rPr>
                <w:b/>
                <w:sz w:val="18"/>
                <w:szCs w:val="18"/>
              </w:rPr>
              <w:br/>
              <w:t>расположенного по адресу: Д. Куда,</w:t>
            </w:r>
            <w:r w:rsidRPr="00E502EB">
              <w:rPr>
                <w:b/>
                <w:sz w:val="18"/>
                <w:szCs w:val="18"/>
              </w:rPr>
              <w:br/>
              <w:t xml:space="preserve"> ул. </w:t>
            </w:r>
            <w:proofErr w:type="gramStart"/>
            <w:r w:rsidRPr="00E502EB">
              <w:rPr>
                <w:b/>
                <w:sz w:val="18"/>
                <w:szCs w:val="18"/>
              </w:rPr>
              <w:t>Спортивная</w:t>
            </w:r>
            <w:proofErr w:type="gramEnd"/>
            <w:r w:rsidRPr="00E502EB">
              <w:rPr>
                <w:b/>
                <w:sz w:val="18"/>
                <w:szCs w:val="18"/>
              </w:rPr>
              <w:t>, 1б (МУК КСК)</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Областной бюджет </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20 242 400,00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843 440,00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Всего</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20 242 400,00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tcPr>
          <w:p w:rsidR="00E502EB" w:rsidRPr="00E502EB" w:rsidRDefault="00E502EB" w:rsidP="00E502EB">
            <w:pPr>
              <w:tabs>
                <w:tab w:val="left" w:pos="426"/>
                <w:tab w:val="left" w:pos="3976"/>
              </w:tabs>
              <w:ind w:left="0" w:right="-142" w:firstLine="426"/>
              <w:jc w:val="center"/>
              <w:rPr>
                <w:b/>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843 440,00</w:t>
            </w:r>
          </w:p>
        </w:tc>
      </w:tr>
      <w:tr w:rsidR="00E502EB" w:rsidRPr="00E502EB" w:rsidTr="00112A24">
        <w:trPr>
          <w:trHeight w:val="330"/>
        </w:trPr>
        <w:tc>
          <w:tcPr>
            <w:tcW w:w="567"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5.</w:t>
            </w:r>
          </w:p>
        </w:tc>
        <w:tc>
          <w:tcPr>
            <w:tcW w:w="2977" w:type="dxa"/>
            <w:vMerge w:val="restart"/>
          </w:tcPr>
          <w:p w:rsidR="00E502EB" w:rsidRPr="00E502EB" w:rsidRDefault="00E502EB" w:rsidP="00112A24">
            <w:pPr>
              <w:tabs>
                <w:tab w:val="left" w:pos="426"/>
                <w:tab w:val="left" w:pos="3976"/>
              </w:tabs>
              <w:ind w:left="0" w:right="-142" w:firstLine="426"/>
              <w:jc w:val="left"/>
              <w:rPr>
                <w:b/>
                <w:sz w:val="18"/>
                <w:szCs w:val="18"/>
              </w:rPr>
            </w:pPr>
            <w:r w:rsidRPr="00E502EB">
              <w:rPr>
                <w:b/>
                <w:bCs/>
                <w:sz w:val="18"/>
                <w:szCs w:val="18"/>
              </w:rPr>
              <w:t xml:space="preserve">Укрепление материально-технической базы, в </w:t>
            </w:r>
            <w:proofErr w:type="spellStart"/>
            <w:r w:rsidRPr="00E502EB">
              <w:rPr>
                <w:b/>
                <w:bCs/>
                <w:sz w:val="18"/>
                <w:szCs w:val="18"/>
              </w:rPr>
              <w:t>т.ч</w:t>
            </w:r>
            <w:proofErr w:type="spellEnd"/>
            <w:r w:rsidRPr="00E502EB">
              <w:rPr>
                <w:b/>
                <w:bCs/>
                <w:sz w:val="18"/>
                <w:szCs w:val="18"/>
              </w:rPr>
              <w:t>.</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141 915,87</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Всего</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141 915,87</w:t>
            </w:r>
          </w:p>
        </w:tc>
      </w:tr>
      <w:tr w:rsidR="00E502EB" w:rsidRPr="00E502EB" w:rsidTr="00112A24">
        <w:trPr>
          <w:trHeight w:val="330"/>
        </w:trPr>
        <w:tc>
          <w:tcPr>
            <w:tcW w:w="567"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6.</w:t>
            </w:r>
          </w:p>
        </w:tc>
        <w:tc>
          <w:tcPr>
            <w:tcW w:w="2977" w:type="dxa"/>
            <w:vMerge w:val="restart"/>
          </w:tcPr>
          <w:p w:rsidR="00E502EB" w:rsidRPr="00E502EB" w:rsidRDefault="00E502EB" w:rsidP="00112A24">
            <w:pPr>
              <w:tabs>
                <w:tab w:val="left" w:pos="426"/>
                <w:tab w:val="left" w:pos="3976"/>
              </w:tabs>
              <w:ind w:left="0" w:right="-142" w:firstLine="426"/>
              <w:jc w:val="left"/>
              <w:rPr>
                <w:b/>
                <w:sz w:val="18"/>
                <w:szCs w:val="18"/>
              </w:rPr>
            </w:pPr>
            <w:r w:rsidRPr="00E502EB">
              <w:rPr>
                <w:b/>
                <w:sz w:val="18"/>
                <w:szCs w:val="18"/>
              </w:rPr>
              <w:t>Приобретение медалей, кубков</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68 100,00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Всего</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68 100,00</w:t>
            </w:r>
          </w:p>
        </w:tc>
      </w:tr>
      <w:tr w:rsidR="00E502EB" w:rsidRPr="00E502EB" w:rsidTr="00112A24">
        <w:trPr>
          <w:trHeight w:val="540"/>
        </w:trPr>
        <w:tc>
          <w:tcPr>
            <w:tcW w:w="567"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7.</w:t>
            </w:r>
          </w:p>
        </w:tc>
        <w:tc>
          <w:tcPr>
            <w:tcW w:w="2977" w:type="dxa"/>
            <w:vMerge w:val="restart"/>
          </w:tcPr>
          <w:p w:rsidR="00E502EB" w:rsidRPr="00E502EB" w:rsidRDefault="00E502EB" w:rsidP="00112A24">
            <w:pPr>
              <w:tabs>
                <w:tab w:val="left" w:pos="426"/>
                <w:tab w:val="left" w:pos="3976"/>
              </w:tabs>
              <w:ind w:left="0" w:right="-142" w:firstLine="426"/>
              <w:jc w:val="left"/>
              <w:rPr>
                <w:b/>
                <w:sz w:val="18"/>
                <w:szCs w:val="18"/>
              </w:rPr>
            </w:pPr>
            <w:r w:rsidRPr="00E502EB">
              <w:rPr>
                <w:b/>
                <w:sz w:val="18"/>
                <w:szCs w:val="18"/>
              </w:rPr>
              <w:t>Инвестиционное обоснование проектно-сметной документации объекта «Строительство Ледовый дворец с комплексом спортивных сооружений» по адресу: Иркутская область, Иркутский район, д. Куда, ул. Спортивная, 1Б</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297 000,00</w:t>
            </w:r>
          </w:p>
        </w:tc>
      </w:tr>
      <w:tr w:rsidR="00E502EB" w:rsidRPr="00E502EB" w:rsidTr="00112A24">
        <w:trPr>
          <w:trHeight w:val="401"/>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 xml:space="preserve">Всего </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297 000,00</w:t>
            </w:r>
          </w:p>
        </w:tc>
      </w:tr>
      <w:tr w:rsidR="00E502EB" w:rsidRPr="00E502EB" w:rsidTr="00112A24">
        <w:trPr>
          <w:trHeight w:val="540"/>
        </w:trPr>
        <w:tc>
          <w:tcPr>
            <w:tcW w:w="567"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lastRenderedPageBreak/>
              <w:t>8.</w:t>
            </w:r>
          </w:p>
        </w:tc>
        <w:tc>
          <w:tcPr>
            <w:tcW w:w="2977" w:type="dxa"/>
            <w:vMerge w:val="restart"/>
          </w:tcPr>
          <w:p w:rsidR="00E502EB" w:rsidRPr="00E502EB" w:rsidRDefault="00E502EB" w:rsidP="00112A24">
            <w:pPr>
              <w:tabs>
                <w:tab w:val="left" w:pos="426"/>
                <w:tab w:val="left" w:pos="3976"/>
              </w:tabs>
              <w:ind w:left="0" w:right="-142" w:firstLine="426"/>
              <w:jc w:val="left"/>
              <w:rPr>
                <w:b/>
                <w:sz w:val="18"/>
                <w:szCs w:val="18"/>
              </w:rPr>
            </w:pPr>
            <w:r w:rsidRPr="00E502EB">
              <w:rPr>
                <w:b/>
                <w:sz w:val="18"/>
                <w:szCs w:val="18"/>
              </w:rPr>
              <w:t>Проведение технологического и ценового аудита обоснования инвестиций объекта капитального строительства «Ледовый дворец с комплексом спортивных сооружений» по адресу: Иркутская область, Иркутский район, д. Куда, ул. Спортивная, 1Б</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36 503,56</w:t>
            </w:r>
          </w:p>
        </w:tc>
      </w:tr>
      <w:tr w:rsidR="00E502EB" w:rsidRPr="00E502EB" w:rsidTr="00112A24">
        <w:trPr>
          <w:trHeight w:val="401"/>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 xml:space="preserve">Всего </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36 503,56</w:t>
            </w:r>
          </w:p>
        </w:tc>
      </w:tr>
      <w:tr w:rsidR="00E502EB" w:rsidRPr="00E502EB" w:rsidTr="00112A24">
        <w:trPr>
          <w:trHeight w:val="670"/>
        </w:trPr>
        <w:tc>
          <w:tcPr>
            <w:tcW w:w="567"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9.</w:t>
            </w:r>
          </w:p>
        </w:tc>
        <w:tc>
          <w:tcPr>
            <w:tcW w:w="2977" w:type="dxa"/>
            <w:vMerge w:val="restart"/>
          </w:tcPr>
          <w:p w:rsidR="00E502EB" w:rsidRPr="00E502EB" w:rsidRDefault="00E502EB" w:rsidP="00112A24">
            <w:pPr>
              <w:tabs>
                <w:tab w:val="left" w:pos="426"/>
                <w:tab w:val="left" w:pos="3976"/>
              </w:tabs>
              <w:ind w:left="0" w:right="-142" w:firstLine="426"/>
              <w:jc w:val="left"/>
              <w:rPr>
                <w:sz w:val="18"/>
                <w:szCs w:val="18"/>
              </w:rPr>
            </w:pPr>
            <w:r w:rsidRPr="00E502EB">
              <w:rPr>
                <w:b/>
                <w:sz w:val="18"/>
                <w:szCs w:val="18"/>
              </w:rPr>
              <w:t xml:space="preserve">Инвестиционное обоснование проектно-сметной документации объекта «Строительство </w:t>
            </w:r>
            <w:proofErr w:type="gramStart"/>
            <w:r w:rsidRPr="00E502EB">
              <w:rPr>
                <w:b/>
                <w:sz w:val="18"/>
                <w:szCs w:val="18"/>
              </w:rPr>
              <w:t>физкультурного-оздоровительного</w:t>
            </w:r>
            <w:proofErr w:type="gramEnd"/>
            <w:r w:rsidRPr="00E502EB">
              <w:rPr>
                <w:b/>
                <w:sz w:val="18"/>
                <w:szCs w:val="18"/>
              </w:rPr>
              <w:t xml:space="preserve"> комплекса» по адресу: Иркутская область, Иркутский район, с. Хомутово, ул. Севастопольская, 46</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2020</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300 000,00</w:t>
            </w:r>
          </w:p>
        </w:tc>
      </w:tr>
      <w:tr w:rsidR="00E502EB" w:rsidRPr="00E502EB" w:rsidTr="00112A24">
        <w:trPr>
          <w:trHeight w:val="1914"/>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Всего</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300 000,00</w:t>
            </w:r>
          </w:p>
        </w:tc>
      </w:tr>
      <w:tr w:rsidR="00E502EB" w:rsidRPr="00E502EB" w:rsidTr="00112A24">
        <w:trPr>
          <w:trHeight w:val="458"/>
        </w:trPr>
        <w:tc>
          <w:tcPr>
            <w:tcW w:w="567"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10.</w:t>
            </w:r>
          </w:p>
        </w:tc>
        <w:tc>
          <w:tcPr>
            <w:tcW w:w="2977" w:type="dxa"/>
            <w:vMerge w:val="restart"/>
          </w:tcPr>
          <w:p w:rsidR="00E502EB" w:rsidRPr="00E502EB" w:rsidRDefault="00E502EB" w:rsidP="00112A24">
            <w:pPr>
              <w:tabs>
                <w:tab w:val="left" w:pos="426"/>
                <w:tab w:val="left" w:pos="3976"/>
              </w:tabs>
              <w:ind w:left="0" w:right="-142" w:firstLine="426"/>
              <w:jc w:val="left"/>
              <w:rPr>
                <w:b/>
                <w:sz w:val="18"/>
                <w:szCs w:val="18"/>
              </w:rPr>
            </w:pPr>
            <w:r w:rsidRPr="00E502EB">
              <w:rPr>
                <w:b/>
                <w:sz w:val="18"/>
                <w:szCs w:val="18"/>
              </w:rPr>
              <w:t>Приобретение оборудования и создание плоскостного спортивного сооружения (многофункциональной спортивной площадки), по адресу: с. Хомутово ул. Мировая</w:t>
            </w: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4 433 001,60</w:t>
            </w:r>
          </w:p>
        </w:tc>
      </w:tr>
      <w:tr w:rsidR="00E502EB" w:rsidRPr="00E502EB" w:rsidTr="00112A24">
        <w:trPr>
          <w:trHeight w:val="220"/>
        </w:trPr>
        <w:tc>
          <w:tcPr>
            <w:tcW w:w="567" w:type="dxa"/>
            <w:vMerge/>
          </w:tcPr>
          <w:p w:rsidR="00E502EB" w:rsidRPr="00E502EB" w:rsidRDefault="00E502EB" w:rsidP="00E502EB">
            <w:pPr>
              <w:tabs>
                <w:tab w:val="left" w:pos="426"/>
                <w:tab w:val="left" w:pos="3976"/>
              </w:tabs>
              <w:ind w:left="0" w:right="-142" w:firstLine="426"/>
              <w:jc w:val="center"/>
              <w:rPr>
                <w:b/>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184 708,40</w:t>
            </w:r>
          </w:p>
        </w:tc>
      </w:tr>
      <w:tr w:rsidR="00E502EB" w:rsidRPr="00E502EB" w:rsidTr="00112A24">
        <w:trPr>
          <w:trHeight w:val="325"/>
        </w:trPr>
        <w:tc>
          <w:tcPr>
            <w:tcW w:w="567" w:type="dxa"/>
            <w:vMerge/>
          </w:tcPr>
          <w:p w:rsidR="00E502EB" w:rsidRPr="00E502EB" w:rsidRDefault="00E502EB" w:rsidP="00E502EB">
            <w:pPr>
              <w:tabs>
                <w:tab w:val="left" w:pos="426"/>
                <w:tab w:val="left" w:pos="3976"/>
              </w:tabs>
              <w:ind w:left="0" w:right="-142" w:firstLine="426"/>
              <w:jc w:val="center"/>
              <w:rPr>
                <w:b/>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Всего</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4 433 001,60</w:t>
            </w:r>
          </w:p>
        </w:tc>
      </w:tr>
      <w:tr w:rsidR="00E502EB" w:rsidRPr="00E502EB" w:rsidTr="00112A24">
        <w:trPr>
          <w:trHeight w:val="273"/>
        </w:trPr>
        <w:tc>
          <w:tcPr>
            <w:tcW w:w="567" w:type="dxa"/>
            <w:vMerge/>
          </w:tcPr>
          <w:p w:rsidR="00E502EB" w:rsidRPr="00E502EB" w:rsidRDefault="00E502EB" w:rsidP="00E502EB">
            <w:pPr>
              <w:tabs>
                <w:tab w:val="left" w:pos="426"/>
                <w:tab w:val="left" w:pos="3976"/>
              </w:tabs>
              <w:ind w:left="0" w:right="-142" w:firstLine="426"/>
              <w:jc w:val="center"/>
              <w:rPr>
                <w:b/>
                <w:sz w:val="18"/>
                <w:szCs w:val="18"/>
              </w:rPr>
            </w:pPr>
          </w:p>
        </w:tc>
        <w:tc>
          <w:tcPr>
            <w:tcW w:w="2977" w:type="dxa"/>
            <w:vMerge/>
          </w:tcPr>
          <w:p w:rsidR="00E502EB" w:rsidRPr="00E502EB" w:rsidRDefault="00E502EB" w:rsidP="00112A24">
            <w:pPr>
              <w:tabs>
                <w:tab w:val="left" w:pos="426"/>
                <w:tab w:val="left" w:pos="3976"/>
              </w:tabs>
              <w:ind w:left="0" w:right="-142" w:firstLine="426"/>
              <w:jc w:val="left"/>
              <w:rPr>
                <w:b/>
                <w:sz w:val="18"/>
                <w:szCs w:val="18"/>
              </w:rPr>
            </w:pPr>
          </w:p>
        </w:tc>
        <w:tc>
          <w:tcPr>
            <w:tcW w:w="1559" w:type="dxa"/>
            <w:vMerge/>
          </w:tcPr>
          <w:p w:rsidR="00E502EB" w:rsidRPr="00E502EB" w:rsidRDefault="00E502EB" w:rsidP="00E502EB">
            <w:pPr>
              <w:tabs>
                <w:tab w:val="left" w:pos="426"/>
                <w:tab w:val="left" w:pos="3976"/>
              </w:tabs>
              <w:ind w:left="0" w:right="-142" w:firstLine="426"/>
              <w:jc w:val="center"/>
              <w:rPr>
                <w:b/>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184 708,40</w:t>
            </w:r>
          </w:p>
        </w:tc>
      </w:tr>
      <w:tr w:rsidR="00E502EB" w:rsidRPr="00E502EB" w:rsidTr="00112A24">
        <w:trPr>
          <w:trHeight w:val="330"/>
        </w:trPr>
        <w:tc>
          <w:tcPr>
            <w:tcW w:w="567" w:type="dxa"/>
            <w:vMerge w:val="restart"/>
          </w:tcPr>
          <w:p w:rsidR="00E502EB" w:rsidRPr="00E502EB" w:rsidRDefault="00E502EB" w:rsidP="00E502EB">
            <w:pPr>
              <w:tabs>
                <w:tab w:val="left" w:pos="426"/>
                <w:tab w:val="left" w:pos="3976"/>
              </w:tabs>
              <w:ind w:left="0" w:right="-142" w:firstLine="426"/>
              <w:jc w:val="center"/>
              <w:rPr>
                <w:sz w:val="18"/>
                <w:szCs w:val="18"/>
              </w:rPr>
            </w:pPr>
          </w:p>
        </w:tc>
        <w:tc>
          <w:tcPr>
            <w:tcW w:w="2977" w:type="dxa"/>
            <w:vMerge w:val="restart"/>
          </w:tcPr>
          <w:p w:rsidR="00E502EB" w:rsidRPr="00E502EB" w:rsidRDefault="00E502EB" w:rsidP="00112A24">
            <w:pPr>
              <w:tabs>
                <w:tab w:val="left" w:pos="426"/>
                <w:tab w:val="left" w:pos="3976"/>
              </w:tabs>
              <w:ind w:left="0" w:right="-142" w:firstLine="426"/>
              <w:jc w:val="left"/>
              <w:rPr>
                <w:b/>
                <w:sz w:val="18"/>
                <w:szCs w:val="18"/>
              </w:rPr>
            </w:pPr>
            <w:r w:rsidRPr="00E502EB">
              <w:rPr>
                <w:b/>
                <w:sz w:val="18"/>
                <w:szCs w:val="18"/>
              </w:rPr>
              <w:t>ВСЕГО</w:t>
            </w: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2019</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1 396 158,98</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2020 </w:t>
            </w:r>
          </w:p>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33 878 100,00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Местный бюджет </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1 748 103,56</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2021</w:t>
            </w:r>
          </w:p>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Федеральный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27 033 386,31</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7 966 062,81</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628 906,43</w:t>
            </w:r>
          </w:p>
        </w:tc>
      </w:tr>
      <w:tr w:rsidR="00E502EB" w:rsidRPr="00E502EB" w:rsidTr="00112A24">
        <w:trPr>
          <w:trHeight w:val="313"/>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2022</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Областной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2 783 800,00</w:t>
            </w:r>
          </w:p>
        </w:tc>
      </w:tr>
      <w:tr w:rsidR="00E502EB" w:rsidRPr="00E502EB" w:rsidTr="00112A24">
        <w:trPr>
          <w:trHeight w:val="165"/>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116 000,00</w:t>
            </w:r>
          </w:p>
        </w:tc>
      </w:tr>
      <w:tr w:rsidR="00E502EB" w:rsidRPr="00E502EB" w:rsidTr="00112A24">
        <w:trPr>
          <w:trHeight w:val="165"/>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val="restart"/>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2023</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 xml:space="preserve">Областной бюджет </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24 675 401,60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vMerge/>
          </w:tcPr>
          <w:p w:rsidR="00E502EB" w:rsidRPr="00E502EB" w:rsidRDefault="00E502EB" w:rsidP="00E502EB">
            <w:pPr>
              <w:tabs>
                <w:tab w:val="left" w:pos="426"/>
                <w:tab w:val="left" w:pos="3976"/>
              </w:tabs>
              <w:ind w:left="0" w:right="-142" w:firstLine="426"/>
              <w:jc w:val="center"/>
              <w:rPr>
                <w:sz w:val="18"/>
                <w:szCs w:val="18"/>
              </w:rPr>
            </w:pP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13 541 618,00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2024</w:t>
            </w:r>
          </w:p>
        </w:tc>
        <w:tc>
          <w:tcPr>
            <w:tcW w:w="2410"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Местный бюджет</w:t>
            </w: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5 622 800,00</w:t>
            </w:r>
          </w:p>
        </w:tc>
      </w:tr>
      <w:tr w:rsidR="00E502EB" w:rsidRPr="00E502EB" w:rsidTr="00112A24">
        <w:trPr>
          <w:trHeight w:val="329"/>
        </w:trPr>
        <w:tc>
          <w:tcPr>
            <w:tcW w:w="567" w:type="dxa"/>
            <w:vMerge/>
          </w:tcPr>
          <w:p w:rsidR="00E502EB" w:rsidRPr="00E502EB" w:rsidRDefault="00E502EB" w:rsidP="00E502EB">
            <w:pPr>
              <w:tabs>
                <w:tab w:val="left" w:pos="426"/>
                <w:tab w:val="left" w:pos="3976"/>
              </w:tabs>
              <w:ind w:left="0" w:right="-142" w:firstLine="426"/>
              <w:jc w:val="center"/>
              <w:rPr>
                <w:sz w:val="18"/>
                <w:szCs w:val="18"/>
              </w:rPr>
            </w:pPr>
          </w:p>
        </w:tc>
        <w:tc>
          <w:tcPr>
            <w:tcW w:w="2977" w:type="dxa"/>
            <w:vMerge/>
          </w:tcPr>
          <w:p w:rsidR="00E502EB" w:rsidRPr="00E502EB" w:rsidRDefault="00E502EB" w:rsidP="00112A24">
            <w:pPr>
              <w:tabs>
                <w:tab w:val="left" w:pos="426"/>
                <w:tab w:val="left" w:pos="3976"/>
              </w:tabs>
              <w:ind w:left="0" w:right="-142" w:firstLine="426"/>
              <w:jc w:val="left"/>
              <w:rPr>
                <w:sz w:val="18"/>
                <w:szCs w:val="18"/>
              </w:rPr>
            </w:pPr>
          </w:p>
        </w:tc>
        <w:tc>
          <w:tcPr>
            <w:tcW w:w="1559" w:type="dxa"/>
          </w:tcPr>
          <w:p w:rsidR="00E502EB" w:rsidRPr="00E502EB" w:rsidRDefault="00E502EB" w:rsidP="00E502EB">
            <w:pPr>
              <w:tabs>
                <w:tab w:val="left" w:pos="426"/>
                <w:tab w:val="left" w:pos="3976"/>
              </w:tabs>
              <w:ind w:left="0" w:right="-142" w:firstLine="426"/>
              <w:jc w:val="center"/>
              <w:rPr>
                <w:b/>
                <w:sz w:val="18"/>
                <w:szCs w:val="18"/>
              </w:rPr>
            </w:pPr>
            <w:r w:rsidRPr="00E502EB">
              <w:rPr>
                <w:b/>
                <w:sz w:val="18"/>
                <w:szCs w:val="18"/>
              </w:rPr>
              <w:t>Итого</w:t>
            </w:r>
          </w:p>
        </w:tc>
        <w:tc>
          <w:tcPr>
            <w:tcW w:w="2410" w:type="dxa"/>
          </w:tcPr>
          <w:p w:rsidR="00E502EB" w:rsidRPr="00E502EB" w:rsidRDefault="00E502EB" w:rsidP="00E502EB">
            <w:pPr>
              <w:tabs>
                <w:tab w:val="left" w:pos="426"/>
                <w:tab w:val="left" w:pos="3976"/>
              </w:tabs>
              <w:ind w:left="0" w:right="-142" w:firstLine="426"/>
              <w:jc w:val="center"/>
              <w:rPr>
                <w:sz w:val="18"/>
                <w:szCs w:val="18"/>
              </w:rPr>
            </w:pPr>
          </w:p>
        </w:tc>
        <w:tc>
          <w:tcPr>
            <w:tcW w:w="2835" w:type="dxa"/>
          </w:tcPr>
          <w:p w:rsidR="00E502EB" w:rsidRPr="00E502EB" w:rsidRDefault="00E502EB" w:rsidP="00E502EB">
            <w:pPr>
              <w:tabs>
                <w:tab w:val="left" w:pos="426"/>
                <w:tab w:val="left" w:pos="3976"/>
              </w:tabs>
              <w:ind w:left="0" w:right="-142" w:firstLine="426"/>
              <w:jc w:val="center"/>
              <w:rPr>
                <w:sz w:val="18"/>
                <w:szCs w:val="18"/>
              </w:rPr>
            </w:pPr>
            <w:r w:rsidRPr="00E502EB">
              <w:rPr>
                <w:sz w:val="18"/>
                <w:szCs w:val="18"/>
              </w:rPr>
              <w:t>122 390 337,69</w:t>
            </w:r>
          </w:p>
        </w:tc>
      </w:tr>
    </w:tbl>
    <w:p w:rsidR="00E502EB" w:rsidRPr="00E502EB" w:rsidRDefault="00E502EB" w:rsidP="00E502EB">
      <w:pPr>
        <w:tabs>
          <w:tab w:val="left" w:pos="426"/>
          <w:tab w:val="left" w:pos="3976"/>
        </w:tabs>
        <w:ind w:left="0" w:right="-142" w:firstLine="426"/>
        <w:jc w:val="center"/>
        <w:rPr>
          <w:sz w:val="18"/>
          <w:szCs w:val="18"/>
        </w:rPr>
      </w:pPr>
    </w:p>
    <w:p w:rsidR="00E502EB" w:rsidRPr="00FE23F4" w:rsidRDefault="00E502EB" w:rsidP="00FE23F4">
      <w:pPr>
        <w:tabs>
          <w:tab w:val="left" w:pos="426"/>
          <w:tab w:val="left" w:pos="3976"/>
        </w:tabs>
        <w:ind w:left="0" w:right="-142" w:firstLine="426"/>
        <w:jc w:val="center"/>
        <w:rPr>
          <w:i/>
          <w:sz w:val="18"/>
          <w:szCs w:val="18"/>
        </w:rPr>
      </w:pPr>
      <w:r w:rsidRPr="00FE23F4">
        <w:rPr>
          <w:i/>
          <w:sz w:val="18"/>
          <w:szCs w:val="18"/>
        </w:rPr>
        <w:t>Начальник отдела муниципального заказа</w:t>
      </w:r>
    </w:p>
    <w:p w:rsidR="00FE23F4" w:rsidRDefault="00E502EB" w:rsidP="00FE23F4">
      <w:pPr>
        <w:tabs>
          <w:tab w:val="left" w:pos="426"/>
          <w:tab w:val="left" w:pos="3976"/>
        </w:tabs>
        <w:ind w:left="0" w:right="-142" w:firstLine="426"/>
        <w:jc w:val="right"/>
        <w:rPr>
          <w:i/>
          <w:sz w:val="18"/>
          <w:szCs w:val="18"/>
        </w:rPr>
      </w:pPr>
      <w:r w:rsidRPr="00FE23F4">
        <w:rPr>
          <w:i/>
          <w:sz w:val="18"/>
          <w:szCs w:val="18"/>
        </w:rPr>
        <w:t>и муниципальных программ                                                                            Е.Н. Дубровина</w:t>
      </w:r>
    </w:p>
    <w:p w:rsidR="00F43E0D" w:rsidRDefault="00F43E0D" w:rsidP="00FE23F4">
      <w:pPr>
        <w:tabs>
          <w:tab w:val="left" w:pos="426"/>
          <w:tab w:val="left" w:pos="3976"/>
        </w:tabs>
        <w:ind w:left="0" w:right="-142" w:firstLine="426"/>
        <w:jc w:val="center"/>
        <w:rPr>
          <w:sz w:val="18"/>
          <w:szCs w:val="18"/>
        </w:rPr>
      </w:pPr>
    </w:p>
    <w:p w:rsidR="00F43E0D" w:rsidRDefault="00F43E0D" w:rsidP="00FE23F4">
      <w:pPr>
        <w:tabs>
          <w:tab w:val="left" w:pos="426"/>
          <w:tab w:val="left" w:pos="3976"/>
        </w:tabs>
        <w:ind w:left="0" w:right="-142" w:firstLine="426"/>
        <w:jc w:val="center"/>
        <w:rPr>
          <w:sz w:val="18"/>
          <w:szCs w:val="18"/>
        </w:rPr>
      </w:pPr>
    </w:p>
    <w:p w:rsidR="00265C5B" w:rsidRPr="007A6408" w:rsidRDefault="00265C5B" w:rsidP="00FE23F4">
      <w:pPr>
        <w:tabs>
          <w:tab w:val="left" w:pos="426"/>
          <w:tab w:val="left" w:pos="3976"/>
        </w:tabs>
        <w:ind w:left="0" w:right="-142" w:firstLine="426"/>
        <w:jc w:val="center"/>
        <w:rPr>
          <w:b/>
          <w:sz w:val="18"/>
          <w:szCs w:val="18"/>
        </w:rPr>
      </w:pPr>
      <w:r w:rsidRPr="007A6408">
        <w:rPr>
          <w:sz w:val="18"/>
          <w:szCs w:val="18"/>
        </w:rPr>
        <w:t>РОССИЙСКАЯ ФЕДЕРАЦИЯ</w:t>
      </w:r>
    </w:p>
    <w:p w:rsidR="00265C5B" w:rsidRPr="007A6408" w:rsidRDefault="00265C5B" w:rsidP="00614536">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265C5B" w:rsidRPr="007A6408" w:rsidRDefault="00265C5B" w:rsidP="00614536">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265C5B" w:rsidRDefault="00265C5B" w:rsidP="00EA5C48">
      <w:pPr>
        <w:tabs>
          <w:tab w:val="left" w:pos="426"/>
          <w:tab w:val="left" w:pos="3976"/>
        </w:tabs>
        <w:ind w:left="426" w:right="282" w:firstLine="426"/>
        <w:jc w:val="center"/>
        <w:rPr>
          <w:b/>
          <w:bCs/>
          <w:sz w:val="18"/>
          <w:szCs w:val="18"/>
        </w:rPr>
      </w:pPr>
      <w:r w:rsidRPr="007A6408">
        <w:rPr>
          <w:b/>
          <w:bCs/>
          <w:sz w:val="18"/>
          <w:szCs w:val="18"/>
        </w:rPr>
        <w:t>АДМИНИСТРАЦИЯ</w:t>
      </w:r>
    </w:p>
    <w:p w:rsidR="00265C5B" w:rsidRPr="007A6408" w:rsidRDefault="00265C5B" w:rsidP="00EA5C48">
      <w:pPr>
        <w:tabs>
          <w:tab w:val="left" w:pos="426"/>
          <w:tab w:val="left" w:pos="3976"/>
        </w:tabs>
        <w:ind w:left="426" w:right="282" w:firstLine="426"/>
        <w:jc w:val="center"/>
        <w:rPr>
          <w:b/>
          <w:bCs/>
          <w:sz w:val="18"/>
          <w:szCs w:val="18"/>
        </w:rPr>
      </w:pPr>
      <w:r>
        <w:rPr>
          <w:b/>
          <w:bCs/>
          <w:sz w:val="18"/>
          <w:szCs w:val="18"/>
        </w:rPr>
        <w:t>ПОСТАНОВЛЕНИЕ</w:t>
      </w:r>
    </w:p>
    <w:p w:rsidR="00642E38" w:rsidRPr="007A6408" w:rsidRDefault="005F7DDC" w:rsidP="00EA5C48">
      <w:pPr>
        <w:tabs>
          <w:tab w:val="left" w:pos="426"/>
          <w:tab w:val="left" w:pos="3976"/>
        </w:tabs>
        <w:ind w:left="426" w:right="282" w:firstLine="426"/>
        <w:rPr>
          <w:sz w:val="18"/>
          <w:szCs w:val="18"/>
        </w:rPr>
      </w:pPr>
      <w:r>
        <w:rPr>
          <w:bCs/>
          <w:sz w:val="18"/>
          <w:szCs w:val="18"/>
          <w:u w:val="single"/>
        </w:rPr>
        <w:t>01.08</w:t>
      </w:r>
      <w:r w:rsidR="00642E38" w:rsidRPr="00B20ADA">
        <w:rPr>
          <w:sz w:val="18"/>
          <w:szCs w:val="18"/>
          <w:u w:val="single"/>
        </w:rPr>
        <w:t>.2022</w:t>
      </w:r>
      <w:r w:rsidR="00CE5718">
        <w:rPr>
          <w:sz w:val="18"/>
          <w:szCs w:val="18"/>
          <w:u w:val="single"/>
        </w:rPr>
        <w:t xml:space="preserve">  № </w:t>
      </w:r>
      <w:r w:rsidR="008A0CB1">
        <w:rPr>
          <w:sz w:val="18"/>
          <w:szCs w:val="18"/>
          <w:u w:val="single"/>
        </w:rPr>
        <w:t>6</w:t>
      </w:r>
      <w:r>
        <w:rPr>
          <w:sz w:val="18"/>
          <w:szCs w:val="18"/>
          <w:u w:val="single"/>
        </w:rPr>
        <w:t>54</w:t>
      </w:r>
      <w:r w:rsidR="009C04D1">
        <w:rPr>
          <w:sz w:val="18"/>
          <w:szCs w:val="18"/>
          <w:u w:val="single"/>
        </w:rPr>
        <w:t xml:space="preserve"> </w:t>
      </w:r>
      <w:proofErr w:type="spellStart"/>
      <w:r w:rsidR="009C04D1">
        <w:rPr>
          <w:sz w:val="18"/>
          <w:szCs w:val="18"/>
          <w:u w:val="single"/>
        </w:rPr>
        <w:t>пз</w:t>
      </w:r>
      <w:proofErr w:type="spellEnd"/>
    </w:p>
    <w:p w:rsidR="00642E38" w:rsidRPr="007A6408" w:rsidRDefault="00642E38" w:rsidP="00EA5C48">
      <w:pPr>
        <w:tabs>
          <w:tab w:val="left" w:pos="426"/>
          <w:tab w:val="left" w:pos="3976"/>
        </w:tabs>
        <w:ind w:left="426" w:right="282" w:firstLine="426"/>
        <w:rPr>
          <w:sz w:val="18"/>
          <w:szCs w:val="18"/>
        </w:rPr>
      </w:pPr>
      <w:r w:rsidRPr="007A6408">
        <w:rPr>
          <w:sz w:val="18"/>
          <w:szCs w:val="18"/>
        </w:rPr>
        <w:t xml:space="preserve">       с. Хомутово </w:t>
      </w:r>
    </w:p>
    <w:p w:rsidR="00642E38" w:rsidRPr="00CC1778" w:rsidRDefault="00642E38" w:rsidP="00EA5C48">
      <w:pPr>
        <w:tabs>
          <w:tab w:val="left" w:pos="426"/>
          <w:tab w:val="left" w:pos="3976"/>
        </w:tabs>
        <w:ind w:left="426" w:right="282" w:firstLine="426"/>
        <w:rPr>
          <w:sz w:val="18"/>
          <w:szCs w:val="18"/>
        </w:rPr>
      </w:pPr>
      <w:r>
        <w:rPr>
          <w:sz w:val="18"/>
          <w:szCs w:val="18"/>
        </w:rPr>
        <w:t xml:space="preserve"> </w:t>
      </w:r>
    </w:p>
    <w:p w:rsidR="008A0CB1" w:rsidRDefault="005F7DDC" w:rsidP="00EA5C48">
      <w:pPr>
        <w:tabs>
          <w:tab w:val="left" w:pos="426"/>
          <w:tab w:val="left" w:pos="3976"/>
        </w:tabs>
        <w:ind w:left="426" w:right="282" w:firstLine="426"/>
        <w:rPr>
          <w:sz w:val="18"/>
          <w:szCs w:val="18"/>
        </w:rPr>
      </w:pPr>
      <w:proofErr w:type="gramStart"/>
      <w:r w:rsidRPr="005F7DDC">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5F7DDC">
        <w:rPr>
          <w:sz w:val="18"/>
          <w:szCs w:val="18"/>
        </w:rPr>
        <w:t xml:space="preserve"> разрешенного строительства, реконструкции объектов капитального строительства.</w:t>
      </w:r>
    </w:p>
    <w:p w:rsidR="00ED0B23" w:rsidRDefault="00ED0B23" w:rsidP="00EA5C48">
      <w:pPr>
        <w:tabs>
          <w:tab w:val="left" w:pos="426"/>
          <w:tab w:val="left" w:pos="3976"/>
        </w:tabs>
        <w:ind w:left="426" w:right="282" w:firstLine="426"/>
        <w:rPr>
          <w:sz w:val="18"/>
          <w:szCs w:val="18"/>
        </w:rPr>
      </w:pPr>
    </w:p>
    <w:p w:rsidR="00ED0B23" w:rsidRPr="00ED0B23" w:rsidRDefault="00ED0B23" w:rsidP="00EA5C48">
      <w:pPr>
        <w:tabs>
          <w:tab w:val="left" w:pos="426"/>
          <w:tab w:val="left" w:pos="3976"/>
        </w:tabs>
        <w:ind w:left="426" w:right="282" w:firstLine="426"/>
        <w:rPr>
          <w:sz w:val="18"/>
          <w:szCs w:val="18"/>
        </w:rPr>
      </w:pPr>
      <w:proofErr w:type="gramStart"/>
      <w:r w:rsidRPr="00ED0B23">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ED0B23">
        <w:rPr>
          <w:sz w:val="18"/>
          <w:szCs w:val="18"/>
        </w:rPr>
        <w:t>Хомутовского</w:t>
      </w:r>
      <w:proofErr w:type="spellEnd"/>
      <w:r w:rsidRPr="00ED0B23">
        <w:rPr>
          <w:sz w:val="18"/>
          <w:szCs w:val="18"/>
        </w:rPr>
        <w:t xml:space="preserve"> муниципального образования, постановлением администрации </w:t>
      </w:r>
      <w:proofErr w:type="spellStart"/>
      <w:r w:rsidRPr="00ED0B23">
        <w:rPr>
          <w:sz w:val="18"/>
          <w:szCs w:val="18"/>
        </w:rPr>
        <w:t>Хомутовского</w:t>
      </w:r>
      <w:proofErr w:type="spellEnd"/>
      <w:r w:rsidRPr="00ED0B23">
        <w:rPr>
          <w:sz w:val="18"/>
          <w:szCs w:val="18"/>
        </w:rPr>
        <w:t xml:space="preserve"> муниципального образования от 31.10.2018  № 150 о/д</w:t>
      </w:r>
      <w:proofErr w:type="gramEnd"/>
      <w:r w:rsidRPr="00ED0B23">
        <w:rPr>
          <w:sz w:val="18"/>
          <w:szCs w:val="18"/>
        </w:rPr>
        <w:t xml:space="preserve"> «</w:t>
      </w:r>
      <w:proofErr w:type="gramStart"/>
      <w:r w:rsidRPr="00ED0B23">
        <w:rPr>
          <w:sz w:val="18"/>
          <w:szCs w:val="18"/>
        </w:rPr>
        <w:t xml:space="preserve">О комиссии по подготовке правил землепользования и застройки </w:t>
      </w:r>
      <w:proofErr w:type="spellStart"/>
      <w:r w:rsidRPr="00ED0B23">
        <w:rPr>
          <w:sz w:val="18"/>
          <w:szCs w:val="18"/>
        </w:rPr>
        <w:t>Хомутовского</w:t>
      </w:r>
      <w:proofErr w:type="spellEnd"/>
      <w:r w:rsidRPr="00ED0B23">
        <w:rPr>
          <w:sz w:val="18"/>
          <w:szCs w:val="18"/>
        </w:rPr>
        <w:t xml:space="preserve"> муниципального образования», Решением Думы </w:t>
      </w:r>
      <w:proofErr w:type="spellStart"/>
      <w:r w:rsidRPr="00ED0B23">
        <w:rPr>
          <w:sz w:val="18"/>
          <w:szCs w:val="18"/>
        </w:rPr>
        <w:t>Хомутовского</w:t>
      </w:r>
      <w:proofErr w:type="spellEnd"/>
      <w:r w:rsidRPr="00ED0B23">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w:t>
      </w:r>
      <w:r w:rsidRPr="00ED0B23">
        <w:rPr>
          <w:sz w:val="18"/>
          <w:szCs w:val="18"/>
        </w:rPr>
        <w:lastRenderedPageBreak/>
        <w:t xml:space="preserve">деятельности в </w:t>
      </w:r>
      <w:proofErr w:type="spellStart"/>
      <w:r w:rsidRPr="00ED0B23">
        <w:rPr>
          <w:sz w:val="18"/>
          <w:szCs w:val="18"/>
        </w:rPr>
        <w:t>Хомутовском</w:t>
      </w:r>
      <w:proofErr w:type="spellEnd"/>
      <w:r w:rsidRPr="00ED0B23">
        <w:rPr>
          <w:sz w:val="18"/>
          <w:szCs w:val="18"/>
        </w:rPr>
        <w:t xml:space="preserve"> муниципальном образовании», на основании заявления </w:t>
      </w:r>
      <w:proofErr w:type="spellStart"/>
      <w:r w:rsidRPr="00ED0B23">
        <w:rPr>
          <w:sz w:val="18"/>
          <w:szCs w:val="18"/>
        </w:rPr>
        <w:t>Варданян</w:t>
      </w:r>
      <w:proofErr w:type="spellEnd"/>
      <w:r w:rsidRPr="00ED0B23">
        <w:rPr>
          <w:sz w:val="18"/>
          <w:szCs w:val="18"/>
        </w:rPr>
        <w:t xml:space="preserve"> Степана </w:t>
      </w:r>
      <w:proofErr w:type="spellStart"/>
      <w:r w:rsidRPr="00ED0B23">
        <w:rPr>
          <w:sz w:val="18"/>
          <w:szCs w:val="18"/>
        </w:rPr>
        <w:t>Вардановича</w:t>
      </w:r>
      <w:proofErr w:type="spellEnd"/>
      <w:r w:rsidRPr="00ED0B23">
        <w:rPr>
          <w:sz w:val="18"/>
          <w:szCs w:val="18"/>
        </w:rPr>
        <w:t xml:space="preserve">, администрация </w:t>
      </w:r>
      <w:proofErr w:type="spellStart"/>
      <w:r w:rsidRPr="00ED0B23">
        <w:rPr>
          <w:sz w:val="18"/>
          <w:szCs w:val="18"/>
        </w:rPr>
        <w:t>Хомутовского</w:t>
      </w:r>
      <w:proofErr w:type="spellEnd"/>
      <w:r w:rsidRPr="00ED0B23">
        <w:rPr>
          <w:sz w:val="18"/>
          <w:szCs w:val="18"/>
        </w:rPr>
        <w:t xml:space="preserve"> муниципального образования</w:t>
      </w:r>
      <w:proofErr w:type="gramEnd"/>
      <w:r w:rsidRPr="00ED0B23">
        <w:rPr>
          <w:sz w:val="18"/>
          <w:szCs w:val="18"/>
        </w:rPr>
        <w:cr/>
      </w:r>
    </w:p>
    <w:p w:rsidR="00ED0B23" w:rsidRDefault="00ED0B23" w:rsidP="00EA5C48">
      <w:pPr>
        <w:tabs>
          <w:tab w:val="left" w:pos="426"/>
          <w:tab w:val="left" w:pos="3976"/>
        </w:tabs>
        <w:ind w:left="426" w:right="282" w:firstLine="426"/>
        <w:rPr>
          <w:sz w:val="18"/>
          <w:szCs w:val="18"/>
        </w:rPr>
      </w:pPr>
      <w:r w:rsidRPr="00ED0B23">
        <w:rPr>
          <w:sz w:val="18"/>
          <w:szCs w:val="18"/>
        </w:rPr>
        <w:t>ПОСТАНОВЛЯЕТ:</w:t>
      </w:r>
    </w:p>
    <w:p w:rsidR="00ED0B23" w:rsidRPr="00ED0B23" w:rsidRDefault="00ED0B23" w:rsidP="00EA5C48">
      <w:pPr>
        <w:tabs>
          <w:tab w:val="left" w:pos="426"/>
          <w:tab w:val="left" w:pos="3976"/>
        </w:tabs>
        <w:ind w:left="426" w:right="282" w:firstLine="426"/>
        <w:rPr>
          <w:sz w:val="18"/>
          <w:szCs w:val="18"/>
        </w:rPr>
      </w:pPr>
    </w:p>
    <w:p w:rsidR="00ED0B23" w:rsidRPr="00ED0B23" w:rsidRDefault="00ED0B23" w:rsidP="00EA5C48">
      <w:pPr>
        <w:tabs>
          <w:tab w:val="left" w:pos="426"/>
          <w:tab w:val="left" w:pos="3976"/>
        </w:tabs>
        <w:ind w:left="426" w:right="282" w:firstLine="426"/>
        <w:rPr>
          <w:sz w:val="18"/>
          <w:szCs w:val="18"/>
        </w:rPr>
      </w:pPr>
      <w:r w:rsidRPr="00ED0B23">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D0B23" w:rsidRPr="00ED0B23" w:rsidRDefault="00ED0B23" w:rsidP="00EA5C48">
      <w:pPr>
        <w:tabs>
          <w:tab w:val="left" w:pos="426"/>
          <w:tab w:val="left" w:pos="3976"/>
        </w:tabs>
        <w:ind w:left="426" w:right="282" w:firstLine="426"/>
        <w:rPr>
          <w:sz w:val="18"/>
          <w:szCs w:val="18"/>
        </w:rPr>
      </w:pPr>
      <w:r w:rsidRPr="00ED0B23">
        <w:rPr>
          <w:sz w:val="18"/>
          <w:szCs w:val="18"/>
        </w:rPr>
        <w:t xml:space="preserve">1.1. в отношении земельного участка расположенного по адресу: Российская Федерация, Иркутская область, муниципальный район Иркутский, сельское поселение </w:t>
      </w:r>
      <w:proofErr w:type="spellStart"/>
      <w:r w:rsidRPr="00ED0B23">
        <w:rPr>
          <w:sz w:val="18"/>
          <w:szCs w:val="18"/>
        </w:rPr>
        <w:t>Хомутовское</w:t>
      </w:r>
      <w:proofErr w:type="spellEnd"/>
      <w:r w:rsidRPr="00ED0B23">
        <w:rPr>
          <w:sz w:val="18"/>
          <w:szCs w:val="18"/>
        </w:rPr>
        <w:t xml:space="preserve">, поселок </w:t>
      </w:r>
      <w:proofErr w:type="spellStart"/>
      <w:r w:rsidRPr="00ED0B23">
        <w:rPr>
          <w:sz w:val="18"/>
          <w:szCs w:val="18"/>
        </w:rPr>
        <w:t>Плишкино</w:t>
      </w:r>
      <w:proofErr w:type="spellEnd"/>
      <w:r w:rsidRPr="00ED0B23">
        <w:rPr>
          <w:sz w:val="18"/>
          <w:szCs w:val="18"/>
        </w:rPr>
        <w:t xml:space="preserve">, улица Ягодная площадью 1000 </w:t>
      </w:r>
      <w:proofErr w:type="spellStart"/>
      <w:r w:rsidRPr="00ED0B23">
        <w:rPr>
          <w:sz w:val="18"/>
          <w:szCs w:val="18"/>
        </w:rPr>
        <w:t>кв.м</w:t>
      </w:r>
      <w:proofErr w:type="spellEnd"/>
      <w:r w:rsidRPr="00ED0B23">
        <w:rPr>
          <w:sz w:val="18"/>
          <w:szCs w:val="18"/>
        </w:rPr>
        <w:t>., кадастровый номер 38:36:000016:2807, в части уменьшения минимального размера фронтальной  стороны земельного участка с 16 метров до 12 метров;</w:t>
      </w:r>
    </w:p>
    <w:p w:rsidR="00ED0B23" w:rsidRPr="00ED0B23" w:rsidRDefault="00ED0B23" w:rsidP="00EA5C48">
      <w:pPr>
        <w:tabs>
          <w:tab w:val="left" w:pos="426"/>
          <w:tab w:val="left" w:pos="3976"/>
        </w:tabs>
        <w:ind w:left="426" w:right="282" w:firstLine="0"/>
        <w:rPr>
          <w:sz w:val="18"/>
          <w:szCs w:val="18"/>
        </w:rPr>
      </w:pPr>
      <w:r w:rsidRPr="00ED0B23">
        <w:rPr>
          <w:sz w:val="18"/>
          <w:szCs w:val="18"/>
        </w:rPr>
        <w:t xml:space="preserve">2. Комиссии по подготовке правил землепользования и застройки </w:t>
      </w:r>
      <w:proofErr w:type="spellStart"/>
      <w:r w:rsidRPr="00ED0B23">
        <w:rPr>
          <w:sz w:val="18"/>
          <w:szCs w:val="18"/>
        </w:rPr>
        <w:t>Хомутовского</w:t>
      </w:r>
      <w:proofErr w:type="spellEnd"/>
      <w:r w:rsidRPr="00ED0B23">
        <w:rPr>
          <w:sz w:val="18"/>
          <w:szCs w:val="18"/>
        </w:rPr>
        <w:t xml:space="preserve"> муниципального образования:</w:t>
      </w:r>
    </w:p>
    <w:p w:rsidR="00ED0B23" w:rsidRPr="00ED0B23" w:rsidRDefault="00ED0B23" w:rsidP="00EA5C48">
      <w:pPr>
        <w:tabs>
          <w:tab w:val="left" w:pos="426"/>
          <w:tab w:val="left" w:pos="3976"/>
        </w:tabs>
        <w:ind w:left="426" w:right="282" w:firstLine="0"/>
        <w:rPr>
          <w:sz w:val="18"/>
          <w:szCs w:val="18"/>
        </w:rPr>
      </w:pPr>
      <w:r w:rsidRPr="00ED0B23">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ED0B23" w:rsidRPr="00ED0B23" w:rsidRDefault="00ED0B23" w:rsidP="00EA5C48">
      <w:pPr>
        <w:tabs>
          <w:tab w:val="left" w:pos="426"/>
          <w:tab w:val="left" w:pos="3976"/>
        </w:tabs>
        <w:ind w:left="426" w:right="282" w:firstLine="0"/>
        <w:rPr>
          <w:sz w:val="18"/>
          <w:szCs w:val="18"/>
        </w:rPr>
      </w:pPr>
      <w:r w:rsidRPr="00ED0B23">
        <w:rPr>
          <w:sz w:val="18"/>
          <w:szCs w:val="18"/>
        </w:rPr>
        <w:t xml:space="preserve">2) обеспечить опубликование в газете «Вестник </w:t>
      </w:r>
      <w:proofErr w:type="spellStart"/>
      <w:r w:rsidRPr="00ED0B23">
        <w:rPr>
          <w:sz w:val="18"/>
          <w:szCs w:val="18"/>
        </w:rPr>
        <w:t>Хомутовского</w:t>
      </w:r>
      <w:proofErr w:type="spellEnd"/>
      <w:r w:rsidRPr="00ED0B23">
        <w:rPr>
          <w:sz w:val="18"/>
          <w:szCs w:val="18"/>
        </w:rPr>
        <w:t xml:space="preserve"> поселения» и размещение на WEB-портале органа местного самоуправления </w:t>
      </w:r>
      <w:proofErr w:type="spellStart"/>
      <w:r w:rsidRPr="00ED0B23">
        <w:rPr>
          <w:sz w:val="18"/>
          <w:szCs w:val="18"/>
        </w:rPr>
        <w:t>Хомутовского</w:t>
      </w:r>
      <w:proofErr w:type="spellEnd"/>
      <w:r w:rsidRPr="00ED0B23">
        <w:rPr>
          <w:sz w:val="18"/>
          <w:szCs w:val="18"/>
        </w:rPr>
        <w:t xml:space="preserve"> муниципального образования в информационно-телекоммуникационной сети "Интернет" (http://khomutovskoe-mo.ru):</w:t>
      </w:r>
    </w:p>
    <w:p w:rsidR="00ED0B23" w:rsidRPr="00ED0B23" w:rsidRDefault="00ED0B23" w:rsidP="00EA5C48">
      <w:pPr>
        <w:tabs>
          <w:tab w:val="left" w:pos="426"/>
          <w:tab w:val="left" w:pos="3976"/>
        </w:tabs>
        <w:ind w:left="426" w:right="282" w:firstLine="426"/>
        <w:rPr>
          <w:sz w:val="18"/>
          <w:szCs w:val="18"/>
        </w:rPr>
      </w:pPr>
      <w:r w:rsidRPr="00ED0B2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ED0B23" w:rsidRPr="00ED0B23" w:rsidRDefault="00ED0B23" w:rsidP="00EA5C48">
      <w:pPr>
        <w:tabs>
          <w:tab w:val="left" w:pos="426"/>
          <w:tab w:val="left" w:pos="3976"/>
        </w:tabs>
        <w:ind w:left="426" w:right="282" w:firstLine="426"/>
        <w:rPr>
          <w:sz w:val="18"/>
          <w:szCs w:val="18"/>
        </w:rPr>
      </w:pPr>
      <w:r w:rsidRPr="00ED0B23">
        <w:rPr>
          <w:sz w:val="18"/>
          <w:szCs w:val="18"/>
        </w:rPr>
        <w:t>б) проектов и информационных материалов к ним;</w:t>
      </w:r>
    </w:p>
    <w:p w:rsidR="00ED0B23" w:rsidRPr="00ED0B23" w:rsidRDefault="00ED0B23" w:rsidP="00EA5C48">
      <w:pPr>
        <w:tabs>
          <w:tab w:val="left" w:pos="426"/>
          <w:tab w:val="left" w:pos="3976"/>
        </w:tabs>
        <w:ind w:left="426" w:right="282" w:firstLine="426"/>
        <w:rPr>
          <w:sz w:val="18"/>
          <w:szCs w:val="18"/>
        </w:rPr>
      </w:pPr>
      <w:r w:rsidRPr="00ED0B23">
        <w:rPr>
          <w:sz w:val="18"/>
          <w:szCs w:val="18"/>
        </w:rPr>
        <w:t>в) заключения о результатах публичных слушаний.</w:t>
      </w:r>
    </w:p>
    <w:p w:rsidR="00ED0B23" w:rsidRPr="00ED0B23" w:rsidRDefault="00ED0B23" w:rsidP="00EA5C48">
      <w:pPr>
        <w:tabs>
          <w:tab w:val="left" w:pos="426"/>
          <w:tab w:val="left" w:pos="3976"/>
        </w:tabs>
        <w:ind w:left="426" w:right="282" w:firstLine="426"/>
        <w:rPr>
          <w:sz w:val="18"/>
          <w:szCs w:val="18"/>
        </w:rPr>
      </w:pPr>
      <w:r w:rsidRPr="00ED0B23">
        <w:rPr>
          <w:sz w:val="18"/>
          <w:szCs w:val="18"/>
        </w:rPr>
        <w:t xml:space="preserve">    3. Опубликовать настоящее постановление в газете «Вестник </w:t>
      </w:r>
      <w:proofErr w:type="spellStart"/>
      <w:r w:rsidRPr="00ED0B23">
        <w:rPr>
          <w:sz w:val="18"/>
          <w:szCs w:val="18"/>
        </w:rPr>
        <w:t>Хомутовского</w:t>
      </w:r>
      <w:proofErr w:type="spellEnd"/>
      <w:r w:rsidRPr="00ED0B23">
        <w:rPr>
          <w:sz w:val="18"/>
          <w:szCs w:val="18"/>
        </w:rPr>
        <w:t xml:space="preserve"> поселения» и разместить на WEB-портале органов местного самоуправления </w:t>
      </w:r>
      <w:proofErr w:type="spellStart"/>
      <w:r w:rsidRPr="00ED0B23">
        <w:rPr>
          <w:sz w:val="18"/>
          <w:szCs w:val="18"/>
        </w:rPr>
        <w:t>Хомутовского</w:t>
      </w:r>
      <w:proofErr w:type="spellEnd"/>
      <w:r w:rsidRPr="00ED0B23">
        <w:rPr>
          <w:sz w:val="18"/>
          <w:szCs w:val="18"/>
        </w:rPr>
        <w:t xml:space="preserve"> муниципального образования в информационно-телекоммуникационной сети «Интернет» (http://khomutovskoe-mo.ru).</w:t>
      </w:r>
    </w:p>
    <w:p w:rsidR="00ED0B23" w:rsidRPr="00ED0B23" w:rsidRDefault="00ED0B23" w:rsidP="00EA5C48">
      <w:pPr>
        <w:tabs>
          <w:tab w:val="left" w:pos="426"/>
          <w:tab w:val="left" w:pos="3976"/>
        </w:tabs>
        <w:ind w:left="426" w:right="282" w:firstLine="0"/>
        <w:rPr>
          <w:sz w:val="18"/>
          <w:szCs w:val="18"/>
        </w:rPr>
      </w:pPr>
      <w:r w:rsidRPr="00ED0B23">
        <w:rPr>
          <w:sz w:val="18"/>
          <w:szCs w:val="18"/>
        </w:rPr>
        <w:t xml:space="preserve">4. </w:t>
      </w:r>
      <w:proofErr w:type="gramStart"/>
      <w:r w:rsidRPr="00ED0B23">
        <w:rPr>
          <w:sz w:val="18"/>
          <w:szCs w:val="18"/>
        </w:rPr>
        <w:t>Контроль за</w:t>
      </w:r>
      <w:proofErr w:type="gramEnd"/>
      <w:r w:rsidRPr="00ED0B23">
        <w:rPr>
          <w:sz w:val="18"/>
          <w:szCs w:val="18"/>
        </w:rPr>
        <w:t xml:space="preserve"> исполнением настоящего постановления возложить на Заместителя Главы администрации </w:t>
      </w:r>
      <w:proofErr w:type="spellStart"/>
      <w:r w:rsidRPr="00ED0B23">
        <w:rPr>
          <w:sz w:val="18"/>
          <w:szCs w:val="18"/>
        </w:rPr>
        <w:t>Хомутовского</w:t>
      </w:r>
      <w:proofErr w:type="spellEnd"/>
      <w:r w:rsidRPr="00ED0B23">
        <w:rPr>
          <w:sz w:val="18"/>
          <w:szCs w:val="18"/>
        </w:rPr>
        <w:t xml:space="preserve"> муниципального образования.</w:t>
      </w:r>
    </w:p>
    <w:p w:rsidR="00ED0B23" w:rsidRPr="00ED0B23" w:rsidRDefault="00ED0B23" w:rsidP="00EA5C48">
      <w:pPr>
        <w:tabs>
          <w:tab w:val="left" w:pos="426"/>
          <w:tab w:val="left" w:pos="3976"/>
        </w:tabs>
        <w:ind w:left="426" w:right="282" w:firstLine="426"/>
        <w:rPr>
          <w:sz w:val="18"/>
          <w:szCs w:val="18"/>
        </w:rPr>
      </w:pPr>
    </w:p>
    <w:p w:rsidR="00ED0B23" w:rsidRPr="00691CF5" w:rsidRDefault="00ED0B23" w:rsidP="00EA5C48">
      <w:pPr>
        <w:tabs>
          <w:tab w:val="left" w:pos="426"/>
          <w:tab w:val="left" w:pos="3976"/>
        </w:tabs>
        <w:ind w:left="426" w:right="282" w:firstLine="426"/>
        <w:jc w:val="center"/>
        <w:rPr>
          <w:i/>
          <w:sz w:val="18"/>
          <w:szCs w:val="18"/>
        </w:rPr>
      </w:pPr>
      <w:proofErr w:type="gramStart"/>
      <w:r w:rsidRPr="00691CF5">
        <w:rPr>
          <w:i/>
          <w:sz w:val="18"/>
          <w:szCs w:val="18"/>
        </w:rPr>
        <w:t>Исполняющий</w:t>
      </w:r>
      <w:proofErr w:type="gramEnd"/>
      <w:r w:rsidRPr="00691CF5">
        <w:rPr>
          <w:i/>
          <w:sz w:val="18"/>
          <w:szCs w:val="18"/>
        </w:rPr>
        <w:t xml:space="preserve"> обязанности</w:t>
      </w:r>
    </w:p>
    <w:p w:rsidR="00ED0B23" w:rsidRPr="00691CF5" w:rsidRDefault="00ED0B23" w:rsidP="00EA5C48">
      <w:pPr>
        <w:tabs>
          <w:tab w:val="left" w:pos="426"/>
          <w:tab w:val="left" w:pos="3976"/>
        </w:tabs>
        <w:ind w:left="426" w:right="282" w:firstLine="426"/>
        <w:jc w:val="right"/>
        <w:rPr>
          <w:i/>
          <w:sz w:val="18"/>
          <w:szCs w:val="18"/>
        </w:rPr>
      </w:pPr>
      <w:r w:rsidRPr="00691CF5">
        <w:rPr>
          <w:i/>
          <w:sz w:val="18"/>
          <w:szCs w:val="18"/>
        </w:rPr>
        <w:t xml:space="preserve">Главы администрации                      </w:t>
      </w:r>
      <w:r w:rsidR="00691CF5">
        <w:rPr>
          <w:i/>
          <w:sz w:val="18"/>
          <w:szCs w:val="18"/>
        </w:rPr>
        <w:t xml:space="preserve">   </w:t>
      </w:r>
      <w:r w:rsidRPr="00691CF5">
        <w:rPr>
          <w:i/>
          <w:sz w:val="18"/>
          <w:szCs w:val="18"/>
        </w:rPr>
        <w:t xml:space="preserve">                                              А.В. Иваненко</w:t>
      </w:r>
    </w:p>
    <w:p w:rsidR="00457DD6" w:rsidRPr="00691CF5" w:rsidRDefault="00457DD6" w:rsidP="00EA5C48">
      <w:pPr>
        <w:tabs>
          <w:tab w:val="left" w:pos="426"/>
          <w:tab w:val="left" w:pos="3976"/>
        </w:tabs>
        <w:ind w:left="426" w:right="282" w:firstLine="426"/>
        <w:rPr>
          <w:i/>
          <w:sz w:val="18"/>
          <w:szCs w:val="18"/>
        </w:rPr>
      </w:pPr>
    </w:p>
    <w:p w:rsidR="00457DD6" w:rsidRPr="00457DD6" w:rsidRDefault="00457DD6" w:rsidP="00EA5C48">
      <w:pPr>
        <w:tabs>
          <w:tab w:val="left" w:pos="426"/>
          <w:tab w:val="left" w:pos="3976"/>
        </w:tabs>
        <w:ind w:left="426" w:right="282" w:firstLine="426"/>
        <w:jc w:val="center"/>
        <w:rPr>
          <w:b/>
          <w:sz w:val="18"/>
          <w:szCs w:val="18"/>
          <w:u w:val="single"/>
        </w:rPr>
      </w:pPr>
      <w:r w:rsidRPr="00457DD6">
        <w:rPr>
          <w:b/>
          <w:sz w:val="18"/>
          <w:szCs w:val="18"/>
          <w:u w:val="single"/>
        </w:rPr>
        <w:t>ПРОЕКТ</w:t>
      </w:r>
    </w:p>
    <w:p w:rsidR="00457DD6" w:rsidRPr="00457DD6" w:rsidRDefault="00457DD6" w:rsidP="00EA5C48">
      <w:pPr>
        <w:tabs>
          <w:tab w:val="left" w:pos="426"/>
          <w:tab w:val="left" w:pos="3976"/>
        </w:tabs>
        <w:ind w:left="426" w:right="282" w:firstLine="426"/>
        <w:jc w:val="center"/>
        <w:rPr>
          <w:sz w:val="18"/>
          <w:szCs w:val="18"/>
        </w:rPr>
      </w:pPr>
      <w:r w:rsidRPr="00457DD6">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57DD6" w:rsidRPr="00457DD6" w:rsidRDefault="00457DD6" w:rsidP="00EA5C48">
      <w:pPr>
        <w:tabs>
          <w:tab w:val="left" w:pos="426"/>
          <w:tab w:val="left" w:pos="3976"/>
        </w:tabs>
        <w:ind w:left="426" w:right="282" w:firstLine="426"/>
        <w:rPr>
          <w:sz w:val="18"/>
          <w:szCs w:val="18"/>
        </w:rPr>
      </w:pPr>
    </w:p>
    <w:p w:rsidR="00457DD6" w:rsidRPr="00457DD6" w:rsidRDefault="00457DD6" w:rsidP="00EA5C48">
      <w:pPr>
        <w:tabs>
          <w:tab w:val="left" w:pos="426"/>
          <w:tab w:val="left" w:pos="3976"/>
        </w:tabs>
        <w:ind w:left="426" w:right="282" w:firstLine="426"/>
        <w:rPr>
          <w:sz w:val="18"/>
          <w:szCs w:val="18"/>
        </w:rPr>
      </w:pPr>
      <w:r w:rsidRPr="00457DD6">
        <w:rPr>
          <w:sz w:val="18"/>
          <w:szCs w:val="18"/>
        </w:rPr>
        <w:t xml:space="preserve">Учитывая заявление </w:t>
      </w:r>
      <w:proofErr w:type="spellStart"/>
      <w:r w:rsidRPr="00457DD6">
        <w:rPr>
          <w:sz w:val="18"/>
          <w:szCs w:val="18"/>
        </w:rPr>
        <w:t>Варданян</w:t>
      </w:r>
      <w:proofErr w:type="spellEnd"/>
      <w:r w:rsidRPr="00457DD6">
        <w:rPr>
          <w:sz w:val="18"/>
          <w:szCs w:val="18"/>
        </w:rPr>
        <w:t xml:space="preserve"> Степана </w:t>
      </w:r>
      <w:proofErr w:type="spellStart"/>
      <w:r w:rsidRPr="00457DD6">
        <w:rPr>
          <w:sz w:val="18"/>
          <w:szCs w:val="18"/>
        </w:rPr>
        <w:t>Вардановича</w:t>
      </w:r>
      <w:proofErr w:type="spellEnd"/>
      <w:r w:rsidRPr="00457DD6">
        <w:rPr>
          <w:sz w:val="18"/>
          <w:szCs w:val="18"/>
        </w:rPr>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57DD6" w:rsidRPr="00457DD6" w:rsidRDefault="00457DD6" w:rsidP="00EA5C48">
      <w:pPr>
        <w:tabs>
          <w:tab w:val="left" w:pos="426"/>
          <w:tab w:val="left" w:pos="3976"/>
        </w:tabs>
        <w:ind w:left="426" w:right="282" w:firstLine="426"/>
        <w:rPr>
          <w:sz w:val="18"/>
          <w:szCs w:val="18"/>
        </w:rPr>
      </w:pPr>
      <w:r w:rsidRPr="00457DD6">
        <w:rPr>
          <w:sz w:val="18"/>
          <w:szCs w:val="18"/>
        </w:rPr>
        <w:t xml:space="preserve">- в отношении земельного участка расположенного по адресу: Иркутская область, муниципальный район Иркутский, сельское поселение </w:t>
      </w:r>
      <w:proofErr w:type="spellStart"/>
      <w:r w:rsidRPr="00457DD6">
        <w:rPr>
          <w:sz w:val="18"/>
          <w:szCs w:val="18"/>
        </w:rPr>
        <w:t>Хомутовское</w:t>
      </w:r>
      <w:proofErr w:type="spellEnd"/>
      <w:r w:rsidRPr="00457DD6">
        <w:rPr>
          <w:sz w:val="18"/>
          <w:szCs w:val="18"/>
        </w:rPr>
        <w:t xml:space="preserve">, поселок </w:t>
      </w:r>
      <w:proofErr w:type="spellStart"/>
      <w:r w:rsidRPr="00457DD6">
        <w:rPr>
          <w:sz w:val="18"/>
          <w:szCs w:val="18"/>
        </w:rPr>
        <w:t>Плишкино</w:t>
      </w:r>
      <w:proofErr w:type="spellEnd"/>
      <w:r w:rsidRPr="00457DD6">
        <w:rPr>
          <w:sz w:val="18"/>
          <w:szCs w:val="18"/>
        </w:rPr>
        <w:t xml:space="preserve">, улица Ягодная площадью 1000 </w:t>
      </w:r>
      <w:proofErr w:type="spellStart"/>
      <w:r w:rsidRPr="00457DD6">
        <w:rPr>
          <w:sz w:val="18"/>
          <w:szCs w:val="18"/>
        </w:rPr>
        <w:t>кв.м</w:t>
      </w:r>
      <w:proofErr w:type="spellEnd"/>
      <w:r w:rsidRPr="00457DD6">
        <w:rPr>
          <w:sz w:val="18"/>
          <w:szCs w:val="18"/>
        </w:rPr>
        <w:t>., кадастровый номер 38:36:000016:2807, в части уменьшения минимального размера фронтальной  стороны земельного участка с 16 метров до 12 метров;</w:t>
      </w:r>
    </w:p>
    <w:p w:rsidR="00457DD6" w:rsidRPr="00457DD6" w:rsidRDefault="00457DD6" w:rsidP="00EA5C48">
      <w:pPr>
        <w:tabs>
          <w:tab w:val="left" w:pos="426"/>
          <w:tab w:val="left" w:pos="3976"/>
        </w:tabs>
        <w:ind w:left="426" w:right="282" w:firstLine="426"/>
        <w:rPr>
          <w:sz w:val="18"/>
          <w:szCs w:val="18"/>
        </w:rPr>
      </w:pPr>
    </w:p>
    <w:p w:rsidR="00457DD6" w:rsidRPr="00457DD6" w:rsidRDefault="00457DD6" w:rsidP="00EA5C48">
      <w:pPr>
        <w:tabs>
          <w:tab w:val="left" w:pos="426"/>
          <w:tab w:val="left" w:pos="3976"/>
        </w:tabs>
        <w:ind w:left="426" w:right="282" w:firstLine="426"/>
        <w:rPr>
          <w:sz w:val="18"/>
          <w:szCs w:val="18"/>
        </w:rPr>
      </w:pPr>
      <w:r w:rsidRPr="00457DD6">
        <w:rPr>
          <w:b/>
          <w:sz w:val="18"/>
          <w:szCs w:val="18"/>
        </w:rPr>
        <w:t>Схема расположения земельного участка,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57DD6" w:rsidRPr="00457DD6" w:rsidRDefault="00457DD6" w:rsidP="00EA5C48">
      <w:pPr>
        <w:tabs>
          <w:tab w:val="left" w:pos="426"/>
          <w:tab w:val="left" w:pos="3976"/>
        </w:tabs>
        <w:ind w:left="426" w:right="282" w:firstLine="426"/>
        <w:rPr>
          <w:sz w:val="18"/>
          <w:szCs w:val="18"/>
        </w:rPr>
      </w:pPr>
    </w:p>
    <w:p w:rsidR="00457DD6" w:rsidRPr="00457DD6" w:rsidRDefault="001D4155" w:rsidP="00EA5C48">
      <w:pPr>
        <w:tabs>
          <w:tab w:val="left" w:pos="426"/>
          <w:tab w:val="left" w:pos="3976"/>
        </w:tabs>
        <w:ind w:left="426" w:right="282" w:firstLine="426"/>
        <w:rPr>
          <w:sz w:val="18"/>
          <w:szCs w:val="18"/>
        </w:rPr>
      </w:pPr>
      <w:r w:rsidRPr="00457DD6">
        <w:rPr>
          <w:noProof/>
          <w:sz w:val="18"/>
          <w:szCs w:val="18"/>
        </w:rPr>
        <w:lastRenderedPageBreak/>
        <mc:AlternateContent>
          <mc:Choice Requires="wps">
            <w:drawing>
              <wp:anchor distT="0" distB="0" distL="114300" distR="114300" simplePos="0" relativeHeight="251662336" behindDoc="0" locked="0" layoutInCell="1" allowOverlap="1" wp14:anchorId="225A50BC" wp14:editId="7DD81156">
                <wp:simplePos x="0" y="0"/>
                <wp:positionH relativeFrom="column">
                  <wp:posOffset>554252</wp:posOffset>
                </wp:positionH>
                <wp:positionV relativeFrom="paragraph">
                  <wp:posOffset>2561</wp:posOffset>
                </wp:positionV>
                <wp:extent cx="2676525" cy="1319530"/>
                <wp:effectExtent l="0" t="0" r="28575" b="1397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676525" cy="1319530"/>
                        </a:xfrm>
                        <a:prstGeom prst="rect">
                          <a:avLst/>
                        </a:prstGeom>
                        <a:solidFill>
                          <a:srgbClr val="FFFFFF"/>
                        </a:solidFill>
                        <a:ln w="9525">
                          <a:solidFill>
                            <a:srgbClr val="000000"/>
                          </a:solidFill>
                          <a:miter lim="800000"/>
                          <a:headEnd/>
                          <a:tailEnd/>
                        </a:ln>
                      </wps:spPr>
                      <wps:txbx>
                        <w:txbxContent>
                          <w:p w:rsidR="002D37F1" w:rsidRPr="00DD0F80" w:rsidRDefault="002D37F1" w:rsidP="00EA5C48">
                            <w:pPr>
                              <w:rPr>
                                <w:sz w:val="20"/>
                                <w:szCs w:val="20"/>
                              </w:rPr>
                            </w:pPr>
                            <w:r w:rsidRPr="00DD0F80">
                              <w:rPr>
                                <w:sz w:val="20"/>
                                <w:szCs w:val="20"/>
                              </w:rPr>
                              <w:t xml:space="preserve">Земельный участок </w:t>
                            </w:r>
                          </w:p>
                          <w:p w:rsidR="002D37F1" w:rsidRPr="00DD0F80" w:rsidRDefault="002D37F1" w:rsidP="00EA5C48">
                            <w:pPr>
                              <w:ind w:left="357" w:firstLine="0"/>
                              <w:rPr>
                                <w:sz w:val="20"/>
                                <w:szCs w:val="20"/>
                              </w:rPr>
                            </w:pPr>
                            <w:proofErr w:type="gramStart"/>
                            <w:r w:rsidRPr="00DD0F80">
                              <w:rPr>
                                <w:sz w:val="20"/>
                                <w:szCs w:val="20"/>
                              </w:rPr>
                              <w:t>расположенный</w:t>
                            </w:r>
                            <w:proofErr w:type="gramEnd"/>
                            <w:r w:rsidRPr="00DD0F80">
                              <w:rPr>
                                <w:sz w:val="20"/>
                                <w:szCs w:val="20"/>
                              </w:rPr>
                              <w:t xml:space="preserve"> по адресу: Иркутская область,</w:t>
                            </w:r>
                          </w:p>
                          <w:p w:rsidR="002D37F1" w:rsidRPr="00DD0F80" w:rsidRDefault="002D37F1" w:rsidP="00EA5C48">
                            <w:pPr>
                              <w:ind w:left="357" w:firstLine="0"/>
                              <w:rPr>
                                <w:sz w:val="20"/>
                                <w:szCs w:val="20"/>
                              </w:rPr>
                            </w:pPr>
                            <w:r w:rsidRPr="00DD0F80">
                              <w:rPr>
                                <w:sz w:val="20"/>
                                <w:szCs w:val="20"/>
                              </w:rPr>
                              <w:t>муниципальный район</w:t>
                            </w:r>
                          </w:p>
                          <w:p w:rsidR="002D37F1" w:rsidRPr="00DD0F80" w:rsidRDefault="002D37F1" w:rsidP="00EA5C48">
                            <w:pPr>
                              <w:ind w:left="357" w:firstLine="0"/>
                              <w:rPr>
                                <w:sz w:val="20"/>
                                <w:szCs w:val="20"/>
                              </w:rPr>
                            </w:pPr>
                            <w:r w:rsidRPr="00DD0F80">
                              <w:rPr>
                                <w:sz w:val="20"/>
                                <w:szCs w:val="20"/>
                              </w:rPr>
                              <w:t xml:space="preserve">Иркутский, сельское поселение </w:t>
                            </w:r>
                            <w:proofErr w:type="spellStart"/>
                            <w:r w:rsidRPr="00DD0F80">
                              <w:rPr>
                                <w:sz w:val="20"/>
                                <w:szCs w:val="20"/>
                              </w:rPr>
                              <w:t>Хомутовское</w:t>
                            </w:r>
                            <w:proofErr w:type="spellEnd"/>
                            <w:r w:rsidRPr="00DD0F80">
                              <w:rPr>
                                <w:sz w:val="20"/>
                                <w:szCs w:val="20"/>
                              </w:rPr>
                              <w:t xml:space="preserve">, поселок </w:t>
                            </w:r>
                            <w:proofErr w:type="spellStart"/>
                            <w:r w:rsidRPr="00DD0F80">
                              <w:rPr>
                                <w:sz w:val="20"/>
                                <w:szCs w:val="20"/>
                              </w:rPr>
                              <w:t>Плишкино</w:t>
                            </w:r>
                            <w:proofErr w:type="spellEnd"/>
                            <w:r w:rsidRPr="00DD0F80">
                              <w:rPr>
                                <w:sz w:val="20"/>
                                <w:szCs w:val="20"/>
                              </w:rPr>
                              <w:t xml:space="preserve">, улица Ягодная площадью 1000 </w:t>
                            </w:r>
                            <w:proofErr w:type="spellStart"/>
                            <w:r w:rsidRPr="00DD0F80">
                              <w:rPr>
                                <w:sz w:val="20"/>
                                <w:szCs w:val="20"/>
                              </w:rPr>
                              <w:t>кв.м</w:t>
                            </w:r>
                            <w:proofErr w:type="spellEnd"/>
                            <w:r w:rsidRPr="00DD0F80">
                              <w:rPr>
                                <w:sz w:val="20"/>
                                <w:szCs w:val="20"/>
                              </w:rPr>
                              <w:t>., кадастровый номер 38:36:000016:2807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43.65pt;margin-top:.2pt;width:210.75pt;height:103.9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">
                <v:textbox>
                  <w:txbxContent>
                    <w:p w:rsidR="00F43E0D" w:rsidRPr="00DD0F80" w:rsidRDefault="00F43E0D" w:rsidP="00EA5C48">
                      <w:pPr>
                        <w:rPr>
                          <w:sz w:val="20"/>
                          <w:szCs w:val="20"/>
                        </w:rPr>
                      </w:pPr>
                      <w:r w:rsidRPr="00DD0F80">
                        <w:rPr>
                          <w:sz w:val="20"/>
                          <w:szCs w:val="20"/>
                        </w:rPr>
                        <w:t xml:space="preserve">Земельный участок </w:t>
                      </w:r>
                    </w:p>
                    <w:p w:rsidR="00F43E0D" w:rsidRPr="00DD0F80" w:rsidRDefault="00F43E0D" w:rsidP="00EA5C48">
                      <w:pPr>
                        <w:ind w:left="357" w:firstLine="0"/>
                        <w:rPr>
                          <w:sz w:val="20"/>
                          <w:szCs w:val="20"/>
                        </w:rPr>
                      </w:pPr>
                      <w:proofErr w:type="gramStart"/>
                      <w:r w:rsidRPr="00DD0F80">
                        <w:rPr>
                          <w:sz w:val="20"/>
                          <w:szCs w:val="20"/>
                        </w:rPr>
                        <w:t>расположенный</w:t>
                      </w:r>
                      <w:proofErr w:type="gramEnd"/>
                      <w:r w:rsidRPr="00DD0F80">
                        <w:rPr>
                          <w:sz w:val="20"/>
                          <w:szCs w:val="20"/>
                        </w:rPr>
                        <w:t xml:space="preserve"> по адресу: Иркутская область,</w:t>
                      </w:r>
                    </w:p>
                    <w:p w:rsidR="00F43E0D" w:rsidRPr="00DD0F80" w:rsidRDefault="00F43E0D" w:rsidP="00EA5C48">
                      <w:pPr>
                        <w:ind w:left="357" w:firstLine="0"/>
                        <w:rPr>
                          <w:sz w:val="20"/>
                          <w:szCs w:val="20"/>
                        </w:rPr>
                      </w:pPr>
                      <w:r w:rsidRPr="00DD0F80">
                        <w:rPr>
                          <w:sz w:val="20"/>
                          <w:szCs w:val="20"/>
                        </w:rPr>
                        <w:t>муниципальный район</w:t>
                      </w:r>
                    </w:p>
                    <w:p w:rsidR="00F43E0D" w:rsidRPr="00DD0F80" w:rsidRDefault="00F43E0D" w:rsidP="00EA5C48">
                      <w:pPr>
                        <w:ind w:left="357" w:firstLine="0"/>
                        <w:rPr>
                          <w:sz w:val="20"/>
                          <w:szCs w:val="20"/>
                        </w:rPr>
                      </w:pPr>
                      <w:r w:rsidRPr="00DD0F80">
                        <w:rPr>
                          <w:sz w:val="20"/>
                          <w:szCs w:val="20"/>
                        </w:rPr>
                        <w:t xml:space="preserve">Иркутский, сельское поселение </w:t>
                      </w:r>
                      <w:proofErr w:type="spellStart"/>
                      <w:r w:rsidRPr="00DD0F80">
                        <w:rPr>
                          <w:sz w:val="20"/>
                          <w:szCs w:val="20"/>
                        </w:rPr>
                        <w:t>Хомутовское</w:t>
                      </w:r>
                      <w:proofErr w:type="spellEnd"/>
                      <w:r w:rsidRPr="00DD0F80">
                        <w:rPr>
                          <w:sz w:val="20"/>
                          <w:szCs w:val="20"/>
                        </w:rPr>
                        <w:t xml:space="preserve">, поселок </w:t>
                      </w:r>
                      <w:proofErr w:type="spellStart"/>
                      <w:r w:rsidRPr="00DD0F80">
                        <w:rPr>
                          <w:sz w:val="20"/>
                          <w:szCs w:val="20"/>
                        </w:rPr>
                        <w:t>Плишкино</w:t>
                      </w:r>
                      <w:proofErr w:type="spellEnd"/>
                      <w:r w:rsidRPr="00DD0F80">
                        <w:rPr>
                          <w:sz w:val="20"/>
                          <w:szCs w:val="20"/>
                        </w:rPr>
                        <w:t xml:space="preserve">, улица Ягодная площадью 1000 </w:t>
                      </w:r>
                      <w:proofErr w:type="spellStart"/>
                      <w:r w:rsidRPr="00DD0F80">
                        <w:rPr>
                          <w:sz w:val="20"/>
                          <w:szCs w:val="20"/>
                        </w:rPr>
                        <w:t>кв.м</w:t>
                      </w:r>
                      <w:proofErr w:type="spellEnd"/>
                      <w:r w:rsidRPr="00DD0F80">
                        <w:rPr>
                          <w:sz w:val="20"/>
                          <w:szCs w:val="20"/>
                        </w:rPr>
                        <w:t>., кадастровый номер 38:36:000016:2807</w:t>
                      </w:r>
                    </w:p>
                  </w:txbxContent>
                </v:textbox>
              </v:shape>
            </w:pict>
          </mc:Fallback>
        </mc:AlternateContent>
      </w:r>
      <w:r w:rsidR="00457DD6" w:rsidRPr="00457DD6">
        <w:rPr>
          <w:noProof/>
          <w:sz w:val="18"/>
          <w:szCs w:val="18"/>
        </w:rPr>
        <w:drawing>
          <wp:inline distT="0" distB="0" distL="0" distR="0" wp14:anchorId="537F7797" wp14:editId="5C1BC26E">
            <wp:extent cx="6135207" cy="3517491"/>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2755" t="49859" r="34776" b="3702"/>
                    <a:stretch/>
                  </pic:blipFill>
                  <pic:spPr bwMode="auto">
                    <a:xfrm>
                      <a:off x="0" y="0"/>
                      <a:ext cx="6140374" cy="3520453"/>
                    </a:xfrm>
                    <a:prstGeom prst="rect">
                      <a:avLst/>
                    </a:prstGeom>
                    <a:ln>
                      <a:noFill/>
                    </a:ln>
                    <a:extLst>
                      <a:ext uri="{53640926-AAD7-44D8-BBD7-CCE9431645EC}">
                        <a14:shadowObscured xmlns:a14="http://schemas.microsoft.com/office/drawing/2010/main"/>
                      </a:ext>
                    </a:extLst>
                  </pic:spPr>
                </pic:pic>
              </a:graphicData>
            </a:graphic>
          </wp:inline>
        </w:drawing>
      </w:r>
    </w:p>
    <w:p w:rsidR="00457DD6" w:rsidRPr="00457DD6" w:rsidRDefault="00457DD6" w:rsidP="00EA5C48">
      <w:pPr>
        <w:tabs>
          <w:tab w:val="left" w:pos="426"/>
          <w:tab w:val="left" w:pos="3976"/>
        </w:tabs>
        <w:ind w:left="426" w:right="282" w:firstLine="426"/>
        <w:rPr>
          <w:sz w:val="18"/>
          <w:szCs w:val="18"/>
        </w:rPr>
      </w:pPr>
    </w:p>
    <w:p w:rsidR="00457DD6" w:rsidRDefault="00457DD6" w:rsidP="00EA5C48">
      <w:pPr>
        <w:tabs>
          <w:tab w:val="left" w:pos="426"/>
          <w:tab w:val="left" w:pos="3976"/>
        </w:tabs>
        <w:ind w:left="426" w:right="282" w:firstLine="426"/>
        <w:rPr>
          <w:sz w:val="18"/>
          <w:szCs w:val="18"/>
        </w:rPr>
      </w:pPr>
    </w:p>
    <w:p w:rsidR="00691CF5" w:rsidRPr="00D94B8A" w:rsidRDefault="00691CF5" w:rsidP="00EA5C48">
      <w:pPr>
        <w:tabs>
          <w:tab w:val="left" w:pos="426"/>
          <w:tab w:val="left" w:pos="3976"/>
        </w:tabs>
        <w:ind w:left="426" w:right="282" w:firstLine="426"/>
        <w:jc w:val="center"/>
        <w:rPr>
          <w:b/>
          <w:sz w:val="18"/>
          <w:szCs w:val="18"/>
        </w:rPr>
      </w:pPr>
    </w:p>
    <w:p w:rsidR="00691CF5" w:rsidRPr="00D94B8A" w:rsidRDefault="00691CF5" w:rsidP="00EA5C48">
      <w:pPr>
        <w:tabs>
          <w:tab w:val="left" w:pos="426"/>
          <w:tab w:val="left" w:pos="3976"/>
        </w:tabs>
        <w:ind w:left="426" w:right="282" w:firstLine="426"/>
        <w:jc w:val="center"/>
        <w:rPr>
          <w:b/>
          <w:sz w:val="18"/>
          <w:szCs w:val="18"/>
        </w:rPr>
      </w:pPr>
      <w:r w:rsidRPr="00D94B8A">
        <w:rPr>
          <w:b/>
          <w:sz w:val="18"/>
          <w:szCs w:val="18"/>
        </w:rPr>
        <w:t>Оповещение</w:t>
      </w:r>
    </w:p>
    <w:p w:rsidR="00691CF5" w:rsidRPr="00D94B8A" w:rsidRDefault="00691CF5" w:rsidP="00EA5C48">
      <w:pPr>
        <w:tabs>
          <w:tab w:val="left" w:pos="426"/>
          <w:tab w:val="left" w:pos="3976"/>
        </w:tabs>
        <w:ind w:left="426" w:right="282" w:firstLine="426"/>
        <w:jc w:val="center"/>
        <w:rPr>
          <w:b/>
          <w:sz w:val="18"/>
          <w:szCs w:val="18"/>
        </w:rPr>
      </w:pPr>
      <w:r w:rsidRPr="00D94B8A">
        <w:rPr>
          <w:b/>
          <w:sz w:val="18"/>
          <w:szCs w:val="18"/>
        </w:rPr>
        <w:t xml:space="preserve">жителей </w:t>
      </w:r>
      <w:proofErr w:type="spellStart"/>
      <w:r w:rsidRPr="00D94B8A">
        <w:rPr>
          <w:b/>
          <w:sz w:val="18"/>
          <w:szCs w:val="18"/>
        </w:rPr>
        <w:t>Хомутовского</w:t>
      </w:r>
      <w:proofErr w:type="spellEnd"/>
      <w:r w:rsidRPr="00D94B8A">
        <w:rPr>
          <w:b/>
          <w:sz w:val="18"/>
          <w:szCs w:val="18"/>
        </w:rPr>
        <w:t xml:space="preserve"> муниципального образования</w:t>
      </w:r>
    </w:p>
    <w:p w:rsidR="00691CF5" w:rsidRPr="00D94B8A" w:rsidRDefault="00691CF5" w:rsidP="00EA5C48">
      <w:pPr>
        <w:tabs>
          <w:tab w:val="left" w:pos="426"/>
          <w:tab w:val="left" w:pos="3976"/>
        </w:tabs>
        <w:ind w:left="426" w:right="282" w:firstLine="426"/>
        <w:jc w:val="center"/>
        <w:rPr>
          <w:b/>
          <w:sz w:val="18"/>
          <w:szCs w:val="18"/>
        </w:rPr>
      </w:pPr>
      <w:r w:rsidRPr="00D94B8A">
        <w:rPr>
          <w:b/>
          <w:sz w:val="18"/>
          <w:szCs w:val="18"/>
        </w:rPr>
        <w:t>о начале публичных слушаний</w:t>
      </w:r>
    </w:p>
    <w:p w:rsidR="00691CF5" w:rsidRPr="00D94B8A" w:rsidRDefault="00691CF5" w:rsidP="00EA5C48">
      <w:pPr>
        <w:tabs>
          <w:tab w:val="left" w:pos="426"/>
          <w:tab w:val="left" w:pos="3976"/>
        </w:tabs>
        <w:ind w:left="426" w:right="282" w:firstLine="426"/>
        <w:jc w:val="center"/>
        <w:rPr>
          <w:b/>
          <w:sz w:val="18"/>
          <w:szCs w:val="18"/>
        </w:rPr>
      </w:pPr>
      <w:r w:rsidRPr="00D94B8A">
        <w:rPr>
          <w:b/>
          <w:sz w:val="18"/>
          <w:szCs w:val="18"/>
        </w:rPr>
        <w:t>по проекту решения о предоставлении разрешения</w:t>
      </w:r>
    </w:p>
    <w:p w:rsidR="00691CF5" w:rsidRPr="00691CF5" w:rsidRDefault="00691CF5" w:rsidP="00EA5C48">
      <w:pPr>
        <w:tabs>
          <w:tab w:val="left" w:pos="426"/>
          <w:tab w:val="left" w:pos="3976"/>
        </w:tabs>
        <w:ind w:left="426" w:right="282" w:firstLine="426"/>
        <w:jc w:val="center"/>
        <w:rPr>
          <w:sz w:val="18"/>
          <w:szCs w:val="18"/>
        </w:rPr>
      </w:pPr>
      <w:r w:rsidRPr="00D94B8A">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691CF5" w:rsidRPr="00691CF5" w:rsidRDefault="00691CF5" w:rsidP="00EA5C48">
      <w:pPr>
        <w:tabs>
          <w:tab w:val="left" w:pos="426"/>
          <w:tab w:val="left" w:pos="3976"/>
        </w:tabs>
        <w:ind w:left="426" w:right="282" w:firstLine="426"/>
        <w:rPr>
          <w:sz w:val="18"/>
          <w:szCs w:val="18"/>
        </w:rPr>
      </w:pPr>
    </w:p>
    <w:p w:rsidR="00691CF5" w:rsidRPr="00691CF5" w:rsidRDefault="00691CF5" w:rsidP="00EA5C48">
      <w:pPr>
        <w:tabs>
          <w:tab w:val="left" w:pos="426"/>
          <w:tab w:val="left" w:pos="3976"/>
        </w:tabs>
        <w:ind w:left="426" w:right="282" w:firstLine="426"/>
        <w:rPr>
          <w:sz w:val="18"/>
          <w:szCs w:val="18"/>
        </w:rPr>
      </w:pPr>
      <w:r w:rsidRPr="00691CF5">
        <w:rPr>
          <w:sz w:val="18"/>
          <w:szCs w:val="18"/>
        </w:rPr>
        <w:t xml:space="preserve">Комиссия по подготовке правил землепользования и застройки </w:t>
      </w:r>
      <w:proofErr w:type="spellStart"/>
      <w:r w:rsidRPr="00691CF5">
        <w:rPr>
          <w:sz w:val="18"/>
          <w:szCs w:val="18"/>
        </w:rPr>
        <w:t>Хомутовского</w:t>
      </w:r>
      <w:proofErr w:type="spellEnd"/>
      <w:r w:rsidRPr="00691CF5">
        <w:rPr>
          <w:sz w:val="18"/>
          <w:szCs w:val="18"/>
        </w:rPr>
        <w:t xml:space="preserve"> муниципального образования сообщает </w:t>
      </w:r>
      <w:proofErr w:type="gramStart"/>
      <w:r w:rsidRPr="00691CF5">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691CF5">
        <w:rPr>
          <w:sz w:val="18"/>
          <w:szCs w:val="18"/>
        </w:rPr>
        <w:t xml:space="preserve"> разрешенного строительства, реконструкции объектов капитального строительства:</w:t>
      </w:r>
    </w:p>
    <w:p w:rsidR="00691CF5" w:rsidRPr="00691CF5" w:rsidRDefault="00691CF5" w:rsidP="00EA5C48">
      <w:pPr>
        <w:tabs>
          <w:tab w:val="left" w:pos="426"/>
          <w:tab w:val="left" w:pos="3976"/>
        </w:tabs>
        <w:ind w:left="426" w:right="282" w:firstLine="426"/>
        <w:rPr>
          <w:sz w:val="18"/>
          <w:szCs w:val="18"/>
        </w:rPr>
      </w:pPr>
      <w:r w:rsidRPr="00691CF5">
        <w:rPr>
          <w:sz w:val="18"/>
          <w:szCs w:val="18"/>
        </w:rPr>
        <w:t xml:space="preserve">1.1. в отношении земельного участка расположенного по адресу: Иркутская область, муниципальный район Иркутский, сельское поселение </w:t>
      </w:r>
      <w:proofErr w:type="spellStart"/>
      <w:r w:rsidRPr="00691CF5">
        <w:rPr>
          <w:sz w:val="18"/>
          <w:szCs w:val="18"/>
        </w:rPr>
        <w:t>Хомутовское</w:t>
      </w:r>
      <w:proofErr w:type="spellEnd"/>
      <w:r w:rsidRPr="00691CF5">
        <w:rPr>
          <w:sz w:val="18"/>
          <w:szCs w:val="18"/>
        </w:rPr>
        <w:t xml:space="preserve">, поселок </w:t>
      </w:r>
      <w:proofErr w:type="spellStart"/>
      <w:r w:rsidRPr="00691CF5">
        <w:rPr>
          <w:sz w:val="18"/>
          <w:szCs w:val="18"/>
        </w:rPr>
        <w:t>Плишкино</w:t>
      </w:r>
      <w:proofErr w:type="spellEnd"/>
      <w:r w:rsidRPr="00691CF5">
        <w:rPr>
          <w:sz w:val="18"/>
          <w:szCs w:val="18"/>
        </w:rPr>
        <w:t xml:space="preserve">, улица Ягодная площадью 1000 </w:t>
      </w:r>
      <w:proofErr w:type="spellStart"/>
      <w:r w:rsidRPr="00691CF5">
        <w:rPr>
          <w:sz w:val="18"/>
          <w:szCs w:val="18"/>
        </w:rPr>
        <w:t>кв.м</w:t>
      </w:r>
      <w:proofErr w:type="spellEnd"/>
      <w:r w:rsidRPr="00691CF5">
        <w:rPr>
          <w:sz w:val="18"/>
          <w:szCs w:val="18"/>
        </w:rPr>
        <w:t>., кадастровый номер 38:36:000016:2807, в части уменьшения минимального размера фронтальной  стороны земельного участка с 16 метров до 12 метров (далее – проект).</w:t>
      </w:r>
    </w:p>
    <w:p w:rsidR="00691CF5" w:rsidRPr="00691CF5" w:rsidRDefault="00691CF5" w:rsidP="00EA5C48">
      <w:pPr>
        <w:tabs>
          <w:tab w:val="left" w:pos="426"/>
          <w:tab w:val="left" w:pos="3976"/>
        </w:tabs>
        <w:ind w:left="426" w:right="282" w:firstLine="426"/>
        <w:rPr>
          <w:sz w:val="18"/>
          <w:szCs w:val="18"/>
        </w:rPr>
      </w:pPr>
      <w:r w:rsidRPr="00691CF5">
        <w:rPr>
          <w:sz w:val="18"/>
          <w:szCs w:val="18"/>
        </w:rPr>
        <w:t>Информационные материалы к проекту:</w:t>
      </w:r>
    </w:p>
    <w:p w:rsidR="00691CF5" w:rsidRPr="00691CF5" w:rsidRDefault="00691CF5" w:rsidP="00EA5C48">
      <w:pPr>
        <w:tabs>
          <w:tab w:val="left" w:pos="426"/>
          <w:tab w:val="left" w:pos="3976"/>
        </w:tabs>
        <w:ind w:left="426" w:right="282" w:firstLine="426"/>
        <w:rPr>
          <w:sz w:val="18"/>
          <w:szCs w:val="18"/>
        </w:rPr>
      </w:pPr>
      <w:r w:rsidRPr="00691CF5">
        <w:rPr>
          <w:sz w:val="18"/>
          <w:szCs w:val="18"/>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91CF5" w:rsidRPr="00691CF5" w:rsidRDefault="00691CF5" w:rsidP="00EA5C48">
      <w:pPr>
        <w:tabs>
          <w:tab w:val="left" w:pos="426"/>
          <w:tab w:val="left" w:pos="3976"/>
        </w:tabs>
        <w:ind w:left="426" w:right="282" w:firstLine="426"/>
        <w:rPr>
          <w:sz w:val="18"/>
          <w:szCs w:val="18"/>
        </w:rPr>
      </w:pPr>
      <w:r w:rsidRPr="00691CF5">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91CF5" w:rsidRPr="00691CF5" w:rsidRDefault="00691CF5" w:rsidP="00EA5C48">
      <w:pPr>
        <w:tabs>
          <w:tab w:val="left" w:pos="426"/>
          <w:tab w:val="left" w:pos="3976"/>
        </w:tabs>
        <w:ind w:left="426" w:right="282" w:firstLine="426"/>
        <w:rPr>
          <w:sz w:val="18"/>
          <w:szCs w:val="18"/>
        </w:rPr>
      </w:pPr>
      <w:r w:rsidRPr="00691CF5">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08.08.2022 г. по 31.08.2022 г.)</w:t>
      </w:r>
    </w:p>
    <w:p w:rsidR="00691CF5" w:rsidRPr="00691CF5" w:rsidRDefault="00691CF5" w:rsidP="00EA5C48">
      <w:pPr>
        <w:tabs>
          <w:tab w:val="left" w:pos="426"/>
          <w:tab w:val="left" w:pos="3976"/>
        </w:tabs>
        <w:ind w:left="426" w:right="282" w:firstLine="426"/>
        <w:rPr>
          <w:sz w:val="18"/>
          <w:szCs w:val="18"/>
        </w:rPr>
      </w:pPr>
      <w:r w:rsidRPr="00691CF5">
        <w:rPr>
          <w:sz w:val="18"/>
          <w:szCs w:val="18"/>
        </w:rPr>
        <w:t xml:space="preserve">Место экспозиции проекта: в здании Администрации </w:t>
      </w:r>
      <w:proofErr w:type="spellStart"/>
      <w:r w:rsidRPr="00691CF5">
        <w:rPr>
          <w:sz w:val="18"/>
          <w:szCs w:val="18"/>
        </w:rPr>
        <w:t>Хомутовского</w:t>
      </w:r>
      <w:proofErr w:type="spellEnd"/>
      <w:r w:rsidRPr="00691CF5">
        <w:rPr>
          <w:sz w:val="18"/>
          <w:szCs w:val="18"/>
        </w:rPr>
        <w:t xml:space="preserve"> муниципального образования по адресу: Иркутская область, Иркутский район, с. Хомутово, ул. Кирова, 7</w:t>
      </w:r>
      <w:proofErr w:type="gramStart"/>
      <w:r w:rsidRPr="00691CF5">
        <w:rPr>
          <w:sz w:val="18"/>
          <w:szCs w:val="18"/>
        </w:rPr>
        <w:t xml:space="preserve"> А</w:t>
      </w:r>
      <w:proofErr w:type="gramEnd"/>
      <w:r w:rsidRPr="00691CF5">
        <w:rPr>
          <w:sz w:val="18"/>
          <w:szCs w:val="18"/>
        </w:rPr>
        <w:t>, 1 этаж, 3 кабинет (отдел градостроительства, земельных и имущественных отношений)</w:t>
      </w:r>
    </w:p>
    <w:p w:rsidR="00691CF5" w:rsidRPr="00691CF5" w:rsidRDefault="00691CF5" w:rsidP="00EA5C48">
      <w:pPr>
        <w:tabs>
          <w:tab w:val="left" w:pos="426"/>
          <w:tab w:val="left" w:pos="3976"/>
        </w:tabs>
        <w:ind w:left="426" w:right="282" w:firstLine="426"/>
        <w:rPr>
          <w:sz w:val="18"/>
          <w:szCs w:val="18"/>
        </w:rPr>
      </w:pPr>
      <w:r w:rsidRPr="00691CF5">
        <w:rPr>
          <w:sz w:val="18"/>
          <w:szCs w:val="18"/>
        </w:rPr>
        <w:t>Дата открытия экспозиции проекта: 08.08.2022 г.</w:t>
      </w:r>
    </w:p>
    <w:p w:rsidR="00691CF5" w:rsidRPr="00691CF5" w:rsidRDefault="00691CF5" w:rsidP="00EA5C48">
      <w:pPr>
        <w:tabs>
          <w:tab w:val="left" w:pos="426"/>
          <w:tab w:val="left" w:pos="3976"/>
        </w:tabs>
        <w:ind w:left="426" w:right="282" w:firstLine="426"/>
        <w:rPr>
          <w:sz w:val="18"/>
          <w:szCs w:val="18"/>
        </w:rPr>
      </w:pPr>
      <w:r w:rsidRPr="00691CF5">
        <w:rPr>
          <w:sz w:val="18"/>
          <w:szCs w:val="18"/>
        </w:rPr>
        <w:t xml:space="preserve">Срок, время проведения экспозиции проекта: с 08.08.2022 г. по 31.08.2022г. включительно. </w:t>
      </w:r>
    </w:p>
    <w:p w:rsidR="00691CF5" w:rsidRPr="00691CF5" w:rsidRDefault="00691CF5" w:rsidP="00EA5C48">
      <w:pPr>
        <w:tabs>
          <w:tab w:val="left" w:pos="426"/>
          <w:tab w:val="left" w:pos="3976"/>
        </w:tabs>
        <w:ind w:left="426" w:right="282" w:firstLine="426"/>
        <w:rPr>
          <w:sz w:val="18"/>
          <w:szCs w:val="18"/>
        </w:rPr>
      </w:pPr>
      <w:r w:rsidRPr="00691CF5">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691CF5" w:rsidRPr="00691CF5" w:rsidRDefault="00691CF5" w:rsidP="00EA5C48">
      <w:pPr>
        <w:tabs>
          <w:tab w:val="left" w:pos="426"/>
          <w:tab w:val="left" w:pos="3976"/>
        </w:tabs>
        <w:ind w:left="426" w:right="282" w:firstLine="426"/>
        <w:rPr>
          <w:sz w:val="18"/>
          <w:szCs w:val="18"/>
        </w:rPr>
      </w:pPr>
      <w:r w:rsidRPr="00691CF5">
        <w:rPr>
          <w:sz w:val="18"/>
          <w:szCs w:val="18"/>
        </w:rPr>
        <w:t xml:space="preserve">Собрания участников публичных слушаний: </w:t>
      </w:r>
    </w:p>
    <w:p w:rsidR="00691CF5" w:rsidRPr="00691CF5" w:rsidRDefault="00691CF5" w:rsidP="00EA5C48">
      <w:pPr>
        <w:tabs>
          <w:tab w:val="left" w:pos="426"/>
          <w:tab w:val="left" w:pos="3976"/>
        </w:tabs>
        <w:ind w:left="426" w:right="282" w:firstLine="426"/>
        <w:rPr>
          <w:sz w:val="18"/>
          <w:szCs w:val="18"/>
        </w:rPr>
      </w:pPr>
      <w:r w:rsidRPr="00691CF5">
        <w:rPr>
          <w:sz w:val="18"/>
          <w:szCs w:val="18"/>
        </w:rPr>
        <w:t>- Регистрация лиц, участвующих в собрании участников публичных слушаний: 31.08.2022 г.</w:t>
      </w:r>
    </w:p>
    <w:p w:rsidR="00691CF5" w:rsidRPr="00691CF5" w:rsidRDefault="00691CF5" w:rsidP="00EA5C48">
      <w:pPr>
        <w:tabs>
          <w:tab w:val="left" w:pos="426"/>
          <w:tab w:val="left" w:pos="3976"/>
        </w:tabs>
        <w:ind w:left="426" w:right="282" w:firstLine="426"/>
        <w:rPr>
          <w:sz w:val="18"/>
          <w:szCs w:val="18"/>
        </w:rPr>
      </w:pPr>
      <w:r w:rsidRPr="00691CF5">
        <w:rPr>
          <w:sz w:val="18"/>
          <w:szCs w:val="18"/>
        </w:rPr>
        <w:t xml:space="preserve">(с 15:30 до 16:00 часов) по адресу: в здании Администрации </w:t>
      </w:r>
      <w:proofErr w:type="spellStart"/>
      <w:r w:rsidRPr="00691CF5">
        <w:rPr>
          <w:sz w:val="18"/>
          <w:szCs w:val="18"/>
        </w:rPr>
        <w:t>Хомутовского</w:t>
      </w:r>
      <w:proofErr w:type="spellEnd"/>
      <w:r w:rsidRPr="00691CF5">
        <w:rPr>
          <w:sz w:val="18"/>
          <w:szCs w:val="18"/>
        </w:rPr>
        <w:t xml:space="preserve"> муниципального образования по адресу: Иркутская область, Иркутский район, с. Хомутово, ул. Кирова, 7</w:t>
      </w:r>
      <w:proofErr w:type="gramStart"/>
      <w:r w:rsidRPr="00691CF5">
        <w:rPr>
          <w:sz w:val="18"/>
          <w:szCs w:val="18"/>
        </w:rPr>
        <w:t xml:space="preserve"> А</w:t>
      </w:r>
      <w:proofErr w:type="gramEnd"/>
      <w:r w:rsidRPr="00691CF5">
        <w:rPr>
          <w:sz w:val="18"/>
          <w:szCs w:val="18"/>
        </w:rPr>
        <w:t>, 1 этаж, 3 кабинет;</w:t>
      </w:r>
    </w:p>
    <w:p w:rsidR="00691CF5" w:rsidRPr="00691CF5" w:rsidRDefault="00691CF5" w:rsidP="00EA5C48">
      <w:pPr>
        <w:tabs>
          <w:tab w:val="left" w:pos="426"/>
          <w:tab w:val="left" w:pos="3976"/>
        </w:tabs>
        <w:ind w:left="426" w:right="282" w:firstLine="426"/>
        <w:rPr>
          <w:sz w:val="18"/>
          <w:szCs w:val="18"/>
        </w:rPr>
      </w:pPr>
      <w:r w:rsidRPr="00691CF5">
        <w:rPr>
          <w:sz w:val="18"/>
          <w:szCs w:val="18"/>
        </w:rPr>
        <w:t>- Собрание участников публичных слушаний: 31.08.2022 в 16:15 часов.</w:t>
      </w:r>
    </w:p>
    <w:p w:rsidR="00691CF5" w:rsidRPr="00691CF5" w:rsidRDefault="00691CF5" w:rsidP="00EA5C48">
      <w:pPr>
        <w:tabs>
          <w:tab w:val="left" w:pos="426"/>
          <w:tab w:val="left" w:pos="3976"/>
        </w:tabs>
        <w:ind w:left="426" w:right="282" w:firstLine="426"/>
        <w:rPr>
          <w:sz w:val="18"/>
          <w:szCs w:val="18"/>
        </w:rPr>
      </w:pPr>
      <w:proofErr w:type="gramStart"/>
      <w:r w:rsidRPr="00691CF5">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691CF5" w:rsidRPr="00691CF5" w:rsidRDefault="00691CF5" w:rsidP="00EA5C48">
      <w:pPr>
        <w:tabs>
          <w:tab w:val="left" w:pos="426"/>
          <w:tab w:val="left" w:pos="3976"/>
        </w:tabs>
        <w:ind w:left="426" w:right="282" w:firstLine="426"/>
        <w:rPr>
          <w:sz w:val="18"/>
          <w:szCs w:val="18"/>
        </w:rPr>
      </w:pPr>
      <w:r w:rsidRPr="00691CF5">
        <w:rPr>
          <w:sz w:val="18"/>
          <w:szCs w:val="18"/>
        </w:rPr>
        <w:lastRenderedPageBreak/>
        <w:t>Участники публичных слушаний, прошедшие в установленном порядке идентификацию, имеют право вносить предложения, касающиеся проектов:</w:t>
      </w:r>
    </w:p>
    <w:p w:rsidR="00691CF5" w:rsidRPr="00691CF5" w:rsidRDefault="00691CF5" w:rsidP="00EA5C48">
      <w:pPr>
        <w:tabs>
          <w:tab w:val="left" w:pos="426"/>
          <w:tab w:val="left" w:pos="3976"/>
        </w:tabs>
        <w:ind w:left="426" w:right="282" w:firstLine="426"/>
        <w:rPr>
          <w:sz w:val="18"/>
          <w:szCs w:val="18"/>
        </w:rPr>
      </w:pPr>
      <w:r w:rsidRPr="00691CF5">
        <w:rPr>
          <w:sz w:val="18"/>
          <w:szCs w:val="18"/>
        </w:rPr>
        <w:t>- в письменной или устной форме в ходе проведения собрания участников публичных слушаний;</w:t>
      </w:r>
    </w:p>
    <w:p w:rsidR="00691CF5" w:rsidRPr="00691CF5" w:rsidRDefault="00691CF5" w:rsidP="00EA5C48">
      <w:pPr>
        <w:tabs>
          <w:tab w:val="left" w:pos="426"/>
          <w:tab w:val="left" w:pos="3976"/>
        </w:tabs>
        <w:ind w:left="426" w:right="282" w:firstLine="426"/>
        <w:rPr>
          <w:sz w:val="18"/>
          <w:szCs w:val="18"/>
        </w:rPr>
      </w:pPr>
      <w:r w:rsidRPr="00691CF5">
        <w:rPr>
          <w:sz w:val="18"/>
          <w:szCs w:val="18"/>
        </w:rPr>
        <w:t xml:space="preserve">- в письменной форме в адрес Администрации </w:t>
      </w:r>
      <w:proofErr w:type="spellStart"/>
      <w:r w:rsidRPr="00691CF5">
        <w:rPr>
          <w:sz w:val="18"/>
          <w:szCs w:val="18"/>
        </w:rPr>
        <w:t>Хомутовского</w:t>
      </w:r>
      <w:proofErr w:type="spellEnd"/>
      <w:r w:rsidRPr="00691CF5">
        <w:rPr>
          <w:sz w:val="18"/>
          <w:szCs w:val="18"/>
        </w:rPr>
        <w:t xml:space="preserve"> муниципального образования по адресу: </w:t>
      </w:r>
      <w:proofErr w:type="gramStart"/>
      <w:r w:rsidRPr="00691CF5">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691CF5" w:rsidRPr="00691CF5" w:rsidRDefault="00691CF5" w:rsidP="00EA5C48">
      <w:pPr>
        <w:tabs>
          <w:tab w:val="left" w:pos="426"/>
          <w:tab w:val="left" w:pos="3976"/>
        </w:tabs>
        <w:ind w:left="426" w:right="282" w:firstLine="426"/>
        <w:rPr>
          <w:sz w:val="18"/>
          <w:szCs w:val="18"/>
        </w:rPr>
      </w:pPr>
      <w:r w:rsidRPr="00691CF5">
        <w:rPr>
          <w:sz w:val="18"/>
          <w:szCs w:val="18"/>
        </w:rPr>
        <w:t xml:space="preserve">Проект и информационные материалы к нему будут размещены на официальном сайте администрации </w:t>
      </w:r>
      <w:proofErr w:type="spellStart"/>
      <w:r w:rsidRPr="00691CF5">
        <w:rPr>
          <w:sz w:val="18"/>
          <w:szCs w:val="18"/>
        </w:rPr>
        <w:t>Хомутовского</w:t>
      </w:r>
      <w:proofErr w:type="spellEnd"/>
      <w:r w:rsidRPr="00691CF5">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691CF5">
        <w:rPr>
          <w:sz w:val="18"/>
          <w:szCs w:val="18"/>
        </w:rPr>
        <w:t>Хомутовского</w:t>
      </w:r>
      <w:proofErr w:type="spellEnd"/>
      <w:r w:rsidRPr="00691CF5">
        <w:rPr>
          <w:sz w:val="18"/>
          <w:szCs w:val="18"/>
        </w:rPr>
        <w:t xml:space="preserve"> поселения»: с 08.08.2022г. по 31.08.2022г.</w:t>
      </w:r>
    </w:p>
    <w:p w:rsidR="00691CF5" w:rsidRDefault="00691CF5" w:rsidP="00EA5C48">
      <w:pPr>
        <w:tabs>
          <w:tab w:val="left" w:pos="426"/>
          <w:tab w:val="left" w:pos="3976"/>
        </w:tabs>
        <w:ind w:left="426" w:right="282" w:firstLine="426"/>
        <w:rPr>
          <w:sz w:val="18"/>
          <w:szCs w:val="18"/>
        </w:rPr>
      </w:pPr>
      <w:r w:rsidRPr="00691CF5">
        <w:rPr>
          <w:sz w:val="18"/>
          <w:szCs w:val="18"/>
        </w:rPr>
        <w:t>Справки по вопросам организации и проведения публичных слушаний по телефону: 696-182,696-501.</w:t>
      </w:r>
    </w:p>
    <w:p w:rsidR="00D94B8A" w:rsidRDefault="00D94B8A" w:rsidP="00EA5C48">
      <w:pPr>
        <w:tabs>
          <w:tab w:val="left" w:pos="426"/>
          <w:tab w:val="left" w:pos="3976"/>
        </w:tabs>
        <w:ind w:left="426" w:right="282" w:firstLine="426"/>
        <w:rPr>
          <w:sz w:val="18"/>
          <w:szCs w:val="18"/>
        </w:rPr>
      </w:pPr>
    </w:p>
    <w:p w:rsidR="00D94B8A" w:rsidRDefault="00D94B8A" w:rsidP="00691CF5">
      <w:pPr>
        <w:tabs>
          <w:tab w:val="left" w:pos="426"/>
          <w:tab w:val="left" w:pos="3976"/>
        </w:tabs>
        <w:ind w:left="0" w:right="-142" w:firstLine="426"/>
        <w:rPr>
          <w:sz w:val="18"/>
          <w:szCs w:val="18"/>
        </w:rPr>
      </w:pPr>
    </w:p>
    <w:p w:rsidR="00DD0F80" w:rsidRPr="007A6408" w:rsidRDefault="00DD0F80" w:rsidP="00DD0F80">
      <w:pPr>
        <w:tabs>
          <w:tab w:val="left" w:pos="426"/>
          <w:tab w:val="left" w:pos="3976"/>
        </w:tabs>
        <w:ind w:left="0" w:right="-142" w:firstLine="426"/>
        <w:jc w:val="center"/>
        <w:rPr>
          <w:b/>
          <w:sz w:val="18"/>
          <w:szCs w:val="18"/>
        </w:rPr>
      </w:pPr>
      <w:r w:rsidRPr="007A6408">
        <w:rPr>
          <w:sz w:val="18"/>
          <w:szCs w:val="18"/>
        </w:rPr>
        <w:t>РОССИЙСКАЯ ФЕДЕРАЦИЯ</w:t>
      </w:r>
    </w:p>
    <w:p w:rsidR="00DD0F80" w:rsidRPr="007A6408" w:rsidRDefault="00DD0F80" w:rsidP="00DD0F8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D0F80" w:rsidRPr="007A6408" w:rsidRDefault="00DD0F80" w:rsidP="00DD0F8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D0F80" w:rsidRDefault="00DD0F80" w:rsidP="00DD0F80">
      <w:pPr>
        <w:tabs>
          <w:tab w:val="left" w:pos="426"/>
          <w:tab w:val="left" w:pos="3976"/>
        </w:tabs>
        <w:ind w:left="426" w:right="282" w:firstLine="426"/>
        <w:jc w:val="center"/>
        <w:rPr>
          <w:b/>
          <w:bCs/>
          <w:sz w:val="18"/>
          <w:szCs w:val="18"/>
        </w:rPr>
      </w:pPr>
      <w:r w:rsidRPr="007A6408">
        <w:rPr>
          <w:b/>
          <w:bCs/>
          <w:sz w:val="18"/>
          <w:szCs w:val="18"/>
        </w:rPr>
        <w:t>АДМИНИСТРАЦИЯ</w:t>
      </w:r>
    </w:p>
    <w:p w:rsidR="00DD0F80" w:rsidRPr="007A6408" w:rsidRDefault="00DD0F80" w:rsidP="00DD0F80">
      <w:pPr>
        <w:tabs>
          <w:tab w:val="left" w:pos="426"/>
          <w:tab w:val="left" w:pos="3976"/>
        </w:tabs>
        <w:ind w:left="426" w:right="282" w:firstLine="426"/>
        <w:jc w:val="center"/>
        <w:rPr>
          <w:b/>
          <w:bCs/>
          <w:sz w:val="18"/>
          <w:szCs w:val="18"/>
        </w:rPr>
      </w:pPr>
      <w:r>
        <w:rPr>
          <w:b/>
          <w:bCs/>
          <w:sz w:val="18"/>
          <w:szCs w:val="18"/>
        </w:rPr>
        <w:t>ПОСТАНОВЛЕНИЕ</w:t>
      </w:r>
    </w:p>
    <w:p w:rsidR="00DD0F80" w:rsidRPr="007A6408" w:rsidRDefault="00DD0F80" w:rsidP="00DD0F80">
      <w:pPr>
        <w:tabs>
          <w:tab w:val="left" w:pos="426"/>
          <w:tab w:val="left" w:pos="3976"/>
        </w:tabs>
        <w:ind w:left="426" w:right="282" w:firstLine="426"/>
        <w:rPr>
          <w:sz w:val="18"/>
          <w:szCs w:val="18"/>
        </w:rPr>
      </w:pPr>
      <w:r>
        <w:rPr>
          <w:bCs/>
          <w:sz w:val="18"/>
          <w:szCs w:val="18"/>
          <w:u w:val="single"/>
        </w:rPr>
        <w:t>01.08</w:t>
      </w:r>
      <w:r w:rsidRPr="00B20ADA">
        <w:rPr>
          <w:sz w:val="18"/>
          <w:szCs w:val="18"/>
          <w:u w:val="single"/>
        </w:rPr>
        <w:t>.2022</w:t>
      </w:r>
      <w:r>
        <w:rPr>
          <w:sz w:val="18"/>
          <w:szCs w:val="18"/>
          <w:u w:val="single"/>
        </w:rPr>
        <w:t xml:space="preserve">  № 656 </w:t>
      </w:r>
      <w:proofErr w:type="spellStart"/>
      <w:r>
        <w:rPr>
          <w:sz w:val="18"/>
          <w:szCs w:val="18"/>
          <w:u w:val="single"/>
        </w:rPr>
        <w:t>пз</w:t>
      </w:r>
      <w:proofErr w:type="spellEnd"/>
    </w:p>
    <w:p w:rsidR="00DD0F80" w:rsidRPr="007A6408" w:rsidRDefault="00DD0F80" w:rsidP="00DD0F80">
      <w:pPr>
        <w:tabs>
          <w:tab w:val="left" w:pos="426"/>
          <w:tab w:val="left" w:pos="3976"/>
        </w:tabs>
        <w:ind w:left="426" w:right="282" w:firstLine="426"/>
        <w:rPr>
          <w:sz w:val="18"/>
          <w:szCs w:val="18"/>
        </w:rPr>
      </w:pPr>
      <w:r w:rsidRPr="007A6408">
        <w:rPr>
          <w:sz w:val="18"/>
          <w:szCs w:val="18"/>
        </w:rPr>
        <w:t xml:space="preserve">       с. Хомутово </w:t>
      </w:r>
    </w:p>
    <w:p w:rsidR="00DD0F80" w:rsidRPr="00CC1778" w:rsidRDefault="00DD0F80" w:rsidP="00DD0F80">
      <w:pPr>
        <w:tabs>
          <w:tab w:val="left" w:pos="426"/>
          <w:tab w:val="left" w:pos="3976"/>
        </w:tabs>
        <w:ind w:left="426" w:right="282" w:firstLine="426"/>
        <w:rPr>
          <w:sz w:val="18"/>
          <w:szCs w:val="18"/>
        </w:rPr>
      </w:pPr>
      <w:r>
        <w:rPr>
          <w:sz w:val="18"/>
          <w:szCs w:val="18"/>
        </w:rPr>
        <w:t xml:space="preserve"> </w:t>
      </w:r>
    </w:p>
    <w:p w:rsidR="00DD0F80" w:rsidRDefault="00DD0F80" w:rsidP="00F54C3F">
      <w:pPr>
        <w:tabs>
          <w:tab w:val="left" w:pos="426"/>
          <w:tab w:val="left" w:pos="3976"/>
        </w:tabs>
        <w:ind w:left="426" w:right="282" w:firstLine="426"/>
        <w:rPr>
          <w:sz w:val="18"/>
          <w:szCs w:val="18"/>
        </w:rPr>
      </w:pPr>
      <w:r w:rsidRPr="00DD0F80">
        <w:rPr>
          <w:sz w:val="18"/>
          <w:szCs w:val="18"/>
        </w:rPr>
        <w:t>О назначении публичных слушаний по проекту решения</w:t>
      </w:r>
      <w:r>
        <w:rPr>
          <w:sz w:val="18"/>
          <w:szCs w:val="18"/>
        </w:rPr>
        <w:t xml:space="preserve"> </w:t>
      </w:r>
      <w:r w:rsidRPr="00DD0F80">
        <w:rPr>
          <w:sz w:val="18"/>
          <w:szCs w:val="18"/>
        </w:rPr>
        <w:t>о предоставлении разрешения</w:t>
      </w:r>
      <w:r>
        <w:rPr>
          <w:sz w:val="18"/>
          <w:szCs w:val="18"/>
        </w:rPr>
        <w:t xml:space="preserve"> </w:t>
      </w:r>
      <w:r w:rsidRPr="00DD0F80">
        <w:rPr>
          <w:sz w:val="18"/>
          <w:szCs w:val="18"/>
        </w:rPr>
        <w:t>на условно разрешенный вид использования земельного участка</w:t>
      </w:r>
      <w:r w:rsidR="00F54C3F">
        <w:rPr>
          <w:sz w:val="18"/>
          <w:szCs w:val="18"/>
        </w:rPr>
        <w:t>.</w:t>
      </w:r>
    </w:p>
    <w:p w:rsidR="00F54C3F" w:rsidRDefault="00F54C3F" w:rsidP="00F54C3F">
      <w:pPr>
        <w:tabs>
          <w:tab w:val="left" w:pos="426"/>
          <w:tab w:val="left" w:pos="3976"/>
        </w:tabs>
        <w:ind w:left="426" w:right="282" w:firstLine="426"/>
        <w:rPr>
          <w:sz w:val="18"/>
          <w:szCs w:val="18"/>
        </w:rPr>
      </w:pPr>
    </w:p>
    <w:p w:rsidR="00D76F8F" w:rsidRDefault="00D76F8F" w:rsidP="00C46E74">
      <w:pPr>
        <w:tabs>
          <w:tab w:val="left" w:pos="426"/>
          <w:tab w:val="left" w:pos="3976"/>
        </w:tabs>
        <w:ind w:left="426" w:right="282" w:firstLine="426"/>
        <w:rPr>
          <w:sz w:val="18"/>
          <w:szCs w:val="18"/>
        </w:rPr>
      </w:pPr>
      <w:proofErr w:type="gramStart"/>
      <w:r w:rsidRPr="00D76F8F">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D76F8F">
        <w:rPr>
          <w:sz w:val="18"/>
          <w:szCs w:val="18"/>
        </w:rPr>
        <w:t>Хомутовского</w:t>
      </w:r>
      <w:proofErr w:type="spellEnd"/>
      <w:r w:rsidRPr="00D76F8F">
        <w:rPr>
          <w:sz w:val="18"/>
          <w:szCs w:val="18"/>
        </w:rPr>
        <w:t xml:space="preserve"> муниципального образования, постановлением администрации </w:t>
      </w:r>
      <w:proofErr w:type="spellStart"/>
      <w:r w:rsidRPr="00D76F8F">
        <w:rPr>
          <w:sz w:val="18"/>
          <w:szCs w:val="18"/>
        </w:rPr>
        <w:t>Хомутовского</w:t>
      </w:r>
      <w:proofErr w:type="spellEnd"/>
      <w:r w:rsidRPr="00D76F8F">
        <w:rPr>
          <w:sz w:val="18"/>
          <w:szCs w:val="18"/>
        </w:rPr>
        <w:t xml:space="preserve"> муниципального образования от 31.10.2018 № 150 о/д</w:t>
      </w:r>
      <w:proofErr w:type="gramEnd"/>
      <w:r w:rsidRPr="00D76F8F">
        <w:rPr>
          <w:sz w:val="18"/>
          <w:szCs w:val="18"/>
        </w:rPr>
        <w:t xml:space="preserve"> «</w:t>
      </w:r>
      <w:proofErr w:type="gramStart"/>
      <w:r w:rsidRPr="00D76F8F">
        <w:rPr>
          <w:sz w:val="18"/>
          <w:szCs w:val="18"/>
        </w:rPr>
        <w:t xml:space="preserve">О комиссии по подготовке правил землепользования и застройки </w:t>
      </w:r>
      <w:proofErr w:type="spellStart"/>
      <w:r w:rsidRPr="00D76F8F">
        <w:rPr>
          <w:sz w:val="18"/>
          <w:szCs w:val="18"/>
        </w:rPr>
        <w:t>Хомутовского</w:t>
      </w:r>
      <w:proofErr w:type="spellEnd"/>
      <w:r w:rsidRPr="00D76F8F">
        <w:rPr>
          <w:sz w:val="18"/>
          <w:szCs w:val="18"/>
        </w:rPr>
        <w:t xml:space="preserve"> муниципального образования», Решением Думы </w:t>
      </w:r>
      <w:proofErr w:type="spellStart"/>
      <w:r w:rsidRPr="00D76F8F">
        <w:rPr>
          <w:sz w:val="18"/>
          <w:szCs w:val="18"/>
        </w:rPr>
        <w:t>Хомутовского</w:t>
      </w:r>
      <w:proofErr w:type="spellEnd"/>
      <w:r w:rsidRPr="00D76F8F">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D76F8F">
        <w:rPr>
          <w:sz w:val="18"/>
          <w:szCs w:val="18"/>
        </w:rPr>
        <w:t>Хомутовском</w:t>
      </w:r>
      <w:proofErr w:type="spellEnd"/>
      <w:r w:rsidRPr="00D76F8F">
        <w:rPr>
          <w:sz w:val="18"/>
          <w:szCs w:val="18"/>
        </w:rPr>
        <w:t xml:space="preserve"> муниципальном образовании», на основании заявления </w:t>
      </w:r>
      <w:proofErr w:type="spellStart"/>
      <w:r w:rsidRPr="00D76F8F">
        <w:rPr>
          <w:sz w:val="18"/>
          <w:szCs w:val="18"/>
        </w:rPr>
        <w:t>Чувашовой</w:t>
      </w:r>
      <w:proofErr w:type="spellEnd"/>
      <w:r w:rsidRPr="00D76F8F">
        <w:rPr>
          <w:sz w:val="18"/>
          <w:szCs w:val="18"/>
        </w:rPr>
        <w:t xml:space="preserve"> Ирины Петровны администрация </w:t>
      </w:r>
      <w:proofErr w:type="spellStart"/>
      <w:r w:rsidRPr="00D76F8F">
        <w:rPr>
          <w:sz w:val="18"/>
          <w:szCs w:val="18"/>
        </w:rPr>
        <w:t>Хомутовского</w:t>
      </w:r>
      <w:proofErr w:type="spellEnd"/>
      <w:r w:rsidRPr="00D76F8F">
        <w:rPr>
          <w:sz w:val="18"/>
          <w:szCs w:val="18"/>
        </w:rPr>
        <w:t xml:space="preserve"> муниципального образования</w:t>
      </w:r>
      <w:r w:rsidR="00C46E74">
        <w:rPr>
          <w:sz w:val="18"/>
          <w:szCs w:val="18"/>
        </w:rPr>
        <w:t>.</w:t>
      </w:r>
      <w:proofErr w:type="gramEnd"/>
    </w:p>
    <w:p w:rsidR="00C46E74" w:rsidRPr="00D76F8F" w:rsidRDefault="00C46E74" w:rsidP="00C46E74">
      <w:pPr>
        <w:tabs>
          <w:tab w:val="left" w:pos="426"/>
          <w:tab w:val="left" w:pos="3976"/>
        </w:tabs>
        <w:ind w:left="426" w:right="282" w:firstLine="426"/>
        <w:rPr>
          <w:sz w:val="18"/>
          <w:szCs w:val="18"/>
        </w:rPr>
      </w:pPr>
    </w:p>
    <w:p w:rsidR="00D76F8F" w:rsidRDefault="00D76F8F" w:rsidP="00C46E74">
      <w:pPr>
        <w:tabs>
          <w:tab w:val="left" w:pos="426"/>
          <w:tab w:val="left" w:pos="3976"/>
        </w:tabs>
        <w:ind w:left="426" w:right="282" w:firstLine="426"/>
        <w:rPr>
          <w:sz w:val="18"/>
          <w:szCs w:val="18"/>
        </w:rPr>
      </w:pPr>
      <w:r w:rsidRPr="00D76F8F">
        <w:rPr>
          <w:sz w:val="18"/>
          <w:szCs w:val="18"/>
        </w:rPr>
        <w:t>ПОСТАНОВЛЯЕТ:</w:t>
      </w:r>
    </w:p>
    <w:p w:rsidR="00C46E74" w:rsidRPr="00D76F8F" w:rsidRDefault="00C46E74" w:rsidP="00C46E74">
      <w:pPr>
        <w:tabs>
          <w:tab w:val="left" w:pos="426"/>
          <w:tab w:val="left" w:pos="3976"/>
        </w:tabs>
        <w:ind w:left="426" w:right="282" w:firstLine="426"/>
        <w:rPr>
          <w:sz w:val="18"/>
          <w:szCs w:val="18"/>
        </w:rPr>
      </w:pPr>
    </w:p>
    <w:p w:rsidR="00D76F8F" w:rsidRPr="00D76F8F" w:rsidRDefault="00D76F8F" w:rsidP="00C46E74">
      <w:pPr>
        <w:tabs>
          <w:tab w:val="left" w:pos="426"/>
          <w:tab w:val="left" w:pos="3976"/>
        </w:tabs>
        <w:ind w:left="426" w:right="282" w:firstLine="426"/>
        <w:rPr>
          <w:sz w:val="18"/>
          <w:szCs w:val="18"/>
        </w:rPr>
      </w:pPr>
      <w:r w:rsidRPr="00D76F8F">
        <w:rPr>
          <w:sz w:val="18"/>
          <w:szCs w:val="18"/>
        </w:rPr>
        <w:t xml:space="preserve">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2, площадью 200 </w:t>
      </w:r>
      <w:proofErr w:type="spellStart"/>
      <w:r w:rsidRPr="00D76F8F">
        <w:rPr>
          <w:sz w:val="18"/>
          <w:szCs w:val="18"/>
        </w:rPr>
        <w:t>кв.м</w:t>
      </w:r>
      <w:proofErr w:type="spellEnd"/>
      <w:r w:rsidRPr="00D76F8F">
        <w:rPr>
          <w:sz w:val="18"/>
          <w:szCs w:val="18"/>
        </w:rPr>
        <w:t>., образованного в результате раздела земельного участка с кадастровым номером 38:36:000017:207, расположенного по адресу: Российская Федерация, Иркутская область, Иркутский район.</w:t>
      </w:r>
    </w:p>
    <w:p w:rsidR="00D76F8F" w:rsidRPr="00D76F8F" w:rsidRDefault="00D76F8F" w:rsidP="00C46E74">
      <w:pPr>
        <w:tabs>
          <w:tab w:val="left" w:pos="426"/>
          <w:tab w:val="left" w:pos="3976"/>
        </w:tabs>
        <w:ind w:left="426" w:right="282" w:firstLine="426"/>
        <w:rPr>
          <w:sz w:val="18"/>
          <w:szCs w:val="18"/>
        </w:rPr>
      </w:pPr>
    </w:p>
    <w:p w:rsidR="00D76F8F" w:rsidRPr="00D76F8F" w:rsidRDefault="00D76F8F" w:rsidP="00C46E74">
      <w:pPr>
        <w:tabs>
          <w:tab w:val="left" w:pos="426"/>
          <w:tab w:val="left" w:pos="3976"/>
        </w:tabs>
        <w:ind w:left="426" w:right="282" w:firstLine="426"/>
        <w:rPr>
          <w:sz w:val="18"/>
          <w:szCs w:val="18"/>
        </w:rPr>
      </w:pPr>
      <w:r w:rsidRPr="00D76F8F">
        <w:rPr>
          <w:sz w:val="18"/>
          <w:szCs w:val="18"/>
        </w:rPr>
        <w:t xml:space="preserve">2. Комиссии по подготовке правил землепользования и застройки </w:t>
      </w:r>
      <w:proofErr w:type="spellStart"/>
      <w:r w:rsidRPr="00D76F8F">
        <w:rPr>
          <w:sz w:val="18"/>
          <w:szCs w:val="18"/>
        </w:rPr>
        <w:t>Хомутовского</w:t>
      </w:r>
      <w:proofErr w:type="spellEnd"/>
      <w:r w:rsidRPr="00D76F8F">
        <w:rPr>
          <w:sz w:val="18"/>
          <w:szCs w:val="18"/>
        </w:rPr>
        <w:t xml:space="preserve"> муниципального образования:</w:t>
      </w:r>
    </w:p>
    <w:p w:rsidR="00D76F8F" w:rsidRPr="00D76F8F" w:rsidRDefault="00D76F8F" w:rsidP="00C46E74">
      <w:pPr>
        <w:tabs>
          <w:tab w:val="left" w:pos="426"/>
          <w:tab w:val="left" w:pos="3976"/>
        </w:tabs>
        <w:ind w:right="282"/>
        <w:rPr>
          <w:sz w:val="18"/>
          <w:szCs w:val="18"/>
        </w:rPr>
      </w:pPr>
      <w:r w:rsidRPr="00D76F8F">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D76F8F" w:rsidRPr="00D76F8F" w:rsidRDefault="00D76F8F" w:rsidP="00C46E74">
      <w:pPr>
        <w:tabs>
          <w:tab w:val="left" w:pos="426"/>
          <w:tab w:val="left" w:pos="3976"/>
        </w:tabs>
        <w:ind w:right="282"/>
        <w:rPr>
          <w:sz w:val="18"/>
          <w:szCs w:val="18"/>
        </w:rPr>
      </w:pPr>
      <w:r w:rsidRPr="00D76F8F">
        <w:rPr>
          <w:sz w:val="18"/>
          <w:szCs w:val="18"/>
        </w:rPr>
        <w:tab/>
        <w:t xml:space="preserve">2) обеспечить опубликование в газете «Вестник </w:t>
      </w:r>
      <w:proofErr w:type="spellStart"/>
      <w:r w:rsidRPr="00D76F8F">
        <w:rPr>
          <w:sz w:val="18"/>
          <w:szCs w:val="18"/>
        </w:rPr>
        <w:t>Хомутовского</w:t>
      </w:r>
      <w:proofErr w:type="spellEnd"/>
      <w:r w:rsidRPr="00D76F8F">
        <w:rPr>
          <w:sz w:val="18"/>
          <w:szCs w:val="18"/>
        </w:rPr>
        <w:t xml:space="preserve"> поселения» и размещение на официальном сайте администрации </w:t>
      </w:r>
      <w:proofErr w:type="spellStart"/>
      <w:r w:rsidRPr="00D76F8F">
        <w:rPr>
          <w:sz w:val="18"/>
          <w:szCs w:val="18"/>
        </w:rPr>
        <w:t>Хомутовского</w:t>
      </w:r>
      <w:proofErr w:type="spellEnd"/>
      <w:r w:rsidRPr="00D76F8F">
        <w:rPr>
          <w:sz w:val="18"/>
          <w:szCs w:val="18"/>
        </w:rPr>
        <w:t xml:space="preserve"> муниципального образования в информационно-телекоммуникационной сети "Интернет" (http://khomutovskoe-mo.ru):</w:t>
      </w:r>
    </w:p>
    <w:p w:rsidR="00D76F8F" w:rsidRPr="00D76F8F" w:rsidRDefault="00D76F8F" w:rsidP="00C46E74">
      <w:pPr>
        <w:tabs>
          <w:tab w:val="left" w:pos="426"/>
          <w:tab w:val="left" w:pos="3976"/>
        </w:tabs>
        <w:ind w:left="426" w:right="282" w:firstLine="426"/>
        <w:rPr>
          <w:sz w:val="18"/>
          <w:szCs w:val="18"/>
        </w:rPr>
      </w:pPr>
      <w:r w:rsidRPr="00D76F8F">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D76F8F" w:rsidRPr="00D76F8F" w:rsidRDefault="00D76F8F" w:rsidP="00C46E74">
      <w:pPr>
        <w:tabs>
          <w:tab w:val="left" w:pos="426"/>
          <w:tab w:val="left" w:pos="3976"/>
        </w:tabs>
        <w:ind w:right="282"/>
        <w:rPr>
          <w:sz w:val="18"/>
          <w:szCs w:val="18"/>
        </w:rPr>
      </w:pPr>
      <w:r w:rsidRPr="00D76F8F">
        <w:rPr>
          <w:sz w:val="18"/>
          <w:szCs w:val="18"/>
        </w:rPr>
        <w:tab/>
        <w:t>б) проекта и информационных материалов к нему;</w:t>
      </w:r>
    </w:p>
    <w:p w:rsidR="00D76F8F" w:rsidRPr="00D76F8F" w:rsidRDefault="00D76F8F" w:rsidP="00C46E74">
      <w:pPr>
        <w:tabs>
          <w:tab w:val="left" w:pos="426"/>
          <w:tab w:val="left" w:pos="3976"/>
        </w:tabs>
        <w:ind w:right="282"/>
        <w:rPr>
          <w:sz w:val="18"/>
          <w:szCs w:val="18"/>
        </w:rPr>
      </w:pPr>
      <w:r w:rsidRPr="00D76F8F">
        <w:rPr>
          <w:sz w:val="18"/>
          <w:szCs w:val="18"/>
        </w:rPr>
        <w:tab/>
        <w:t>в) заключения о результатах публичных слушаний.</w:t>
      </w:r>
    </w:p>
    <w:p w:rsidR="00D76F8F" w:rsidRPr="00D76F8F" w:rsidRDefault="00C46E74" w:rsidP="00C46E74">
      <w:pPr>
        <w:tabs>
          <w:tab w:val="left" w:pos="426"/>
          <w:tab w:val="left" w:pos="3976"/>
        </w:tabs>
        <w:ind w:right="282"/>
        <w:rPr>
          <w:sz w:val="18"/>
          <w:szCs w:val="18"/>
        </w:rPr>
      </w:pPr>
      <w:r>
        <w:rPr>
          <w:sz w:val="18"/>
          <w:szCs w:val="18"/>
        </w:rPr>
        <w:t xml:space="preserve">       </w:t>
      </w:r>
      <w:r w:rsidR="00D76F8F" w:rsidRPr="00D76F8F">
        <w:rPr>
          <w:sz w:val="18"/>
          <w:szCs w:val="18"/>
        </w:rPr>
        <w:tab/>
        <w:t xml:space="preserve">3. Опубликовать настоящее постановление в газете «Вестник </w:t>
      </w:r>
      <w:proofErr w:type="spellStart"/>
      <w:r w:rsidR="00D76F8F" w:rsidRPr="00D76F8F">
        <w:rPr>
          <w:sz w:val="18"/>
          <w:szCs w:val="18"/>
        </w:rPr>
        <w:t>Хомутовского</w:t>
      </w:r>
      <w:proofErr w:type="spellEnd"/>
      <w:r w:rsidR="00D76F8F" w:rsidRPr="00D76F8F">
        <w:rPr>
          <w:sz w:val="18"/>
          <w:szCs w:val="18"/>
        </w:rPr>
        <w:t xml:space="preserve"> поселения» и размещение на официальном сайте администрации </w:t>
      </w:r>
      <w:proofErr w:type="spellStart"/>
      <w:r w:rsidR="00D76F8F" w:rsidRPr="00D76F8F">
        <w:rPr>
          <w:sz w:val="18"/>
          <w:szCs w:val="18"/>
        </w:rPr>
        <w:t>Хомутовского</w:t>
      </w:r>
      <w:proofErr w:type="spellEnd"/>
      <w:r w:rsidR="00D76F8F" w:rsidRPr="00D76F8F">
        <w:rPr>
          <w:sz w:val="18"/>
          <w:szCs w:val="18"/>
        </w:rPr>
        <w:t xml:space="preserve"> муниципального образования в информационно-телекоммуникационной сети "Интернет" (</w:t>
      </w:r>
      <w:r w:rsidR="00D76F8F" w:rsidRPr="00D76F8F">
        <w:rPr>
          <w:sz w:val="18"/>
          <w:szCs w:val="18"/>
          <w:lang w:val="en-US"/>
        </w:rPr>
        <w:t>http</w:t>
      </w:r>
      <w:r w:rsidR="00D76F8F" w:rsidRPr="00D76F8F">
        <w:rPr>
          <w:sz w:val="18"/>
          <w:szCs w:val="18"/>
        </w:rPr>
        <w:t>://</w:t>
      </w:r>
      <w:proofErr w:type="spellStart"/>
      <w:r w:rsidR="00D76F8F" w:rsidRPr="00D76F8F">
        <w:rPr>
          <w:sz w:val="18"/>
          <w:szCs w:val="18"/>
          <w:lang w:val="en-US"/>
        </w:rPr>
        <w:t>khomutovskoe</w:t>
      </w:r>
      <w:proofErr w:type="spellEnd"/>
      <w:r w:rsidR="00D76F8F" w:rsidRPr="00D76F8F">
        <w:rPr>
          <w:sz w:val="18"/>
          <w:szCs w:val="18"/>
        </w:rPr>
        <w:t>-</w:t>
      </w:r>
      <w:proofErr w:type="spellStart"/>
      <w:r w:rsidR="00D76F8F" w:rsidRPr="00D76F8F">
        <w:rPr>
          <w:sz w:val="18"/>
          <w:szCs w:val="18"/>
          <w:lang w:val="en-US"/>
        </w:rPr>
        <w:t>mo</w:t>
      </w:r>
      <w:proofErr w:type="spellEnd"/>
      <w:r w:rsidR="00D76F8F" w:rsidRPr="00D76F8F">
        <w:rPr>
          <w:sz w:val="18"/>
          <w:szCs w:val="18"/>
        </w:rPr>
        <w:t>.</w:t>
      </w:r>
      <w:proofErr w:type="spellStart"/>
      <w:r w:rsidR="00D76F8F" w:rsidRPr="00D76F8F">
        <w:rPr>
          <w:sz w:val="18"/>
          <w:szCs w:val="18"/>
          <w:lang w:val="en-US"/>
        </w:rPr>
        <w:t>ru</w:t>
      </w:r>
      <w:proofErr w:type="spellEnd"/>
      <w:r w:rsidR="00D76F8F" w:rsidRPr="00D76F8F">
        <w:rPr>
          <w:sz w:val="18"/>
          <w:szCs w:val="18"/>
        </w:rPr>
        <w:t>).</w:t>
      </w:r>
    </w:p>
    <w:p w:rsidR="00D76F8F" w:rsidRPr="00D76F8F" w:rsidRDefault="00C46E74" w:rsidP="00C46E74">
      <w:pPr>
        <w:tabs>
          <w:tab w:val="left" w:pos="426"/>
          <w:tab w:val="left" w:pos="3976"/>
        </w:tabs>
        <w:ind w:right="282"/>
        <w:rPr>
          <w:sz w:val="18"/>
          <w:szCs w:val="18"/>
        </w:rPr>
      </w:pPr>
      <w:r>
        <w:rPr>
          <w:sz w:val="18"/>
          <w:szCs w:val="18"/>
        </w:rPr>
        <w:t xml:space="preserve">  </w:t>
      </w:r>
      <w:r w:rsidR="00D76F8F" w:rsidRPr="00D76F8F">
        <w:rPr>
          <w:sz w:val="18"/>
          <w:szCs w:val="18"/>
        </w:rPr>
        <w:tab/>
        <w:t xml:space="preserve">4. </w:t>
      </w:r>
      <w:proofErr w:type="gramStart"/>
      <w:r w:rsidR="00D76F8F" w:rsidRPr="00D76F8F">
        <w:rPr>
          <w:sz w:val="18"/>
          <w:szCs w:val="18"/>
        </w:rPr>
        <w:t>Контроль за</w:t>
      </w:r>
      <w:proofErr w:type="gramEnd"/>
      <w:r w:rsidR="00D76F8F" w:rsidRPr="00D76F8F">
        <w:rPr>
          <w:sz w:val="18"/>
          <w:szCs w:val="18"/>
        </w:rPr>
        <w:t xml:space="preserve"> исполнением настоящего постановления возложить на Заместителя Главы администрации </w:t>
      </w:r>
      <w:proofErr w:type="spellStart"/>
      <w:r w:rsidR="00D76F8F" w:rsidRPr="00D76F8F">
        <w:rPr>
          <w:sz w:val="18"/>
          <w:szCs w:val="18"/>
        </w:rPr>
        <w:t>Хомутовского</w:t>
      </w:r>
      <w:proofErr w:type="spellEnd"/>
      <w:r w:rsidR="00D76F8F" w:rsidRPr="00D76F8F">
        <w:rPr>
          <w:sz w:val="18"/>
          <w:szCs w:val="18"/>
        </w:rPr>
        <w:t xml:space="preserve"> муниципального образования.</w:t>
      </w:r>
    </w:p>
    <w:p w:rsidR="00D76F8F" w:rsidRPr="00D76F8F" w:rsidRDefault="00D76F8F" w:rsidP="00D76F8F">
      <w:pPr>
        <w:tabs>
          <w:tab w:val="left" w:pos="426"/>
          <w:tab w:val="left" w:pos="3976"/>
        </w:tabs>
        <w:ind w:left="0" w:right="-142" w:firstLine="426"/>
        <w:rPr>
          <w:sz w:val="18"/>
          <w:szCs w:val="18"/>
        </w:rPr>
      </w:pPr>
    </w:p>
    <w:p w:rsidR="00D76F8F" w:rsidRPr="00D76F8F" w:rsidRDefault="00D76F8F" w:rsidP="00D76F8F">
      <w:pPr>
        <w:tabs>
          <w:tab w:val="left" w:pos="426"/>
          <w:tab w:val="left" w:pos="3976"/>
        </w:tabs>
        <w:ind w:left="0" w:right="-142" w:firstLine="426"/>
        <w:rPr>
          <w:sz w:val="18"/>
          <w:szCs w:val="18"/>
        </w:rPr>
      </w:pPr>
    </w:p>
    <w:p w:rsidR="00D76F8F" w:rsidRPr="00C46E74" w:rsidRDefault="00D76F8F" w:rsidP="00C46E74">
      <w:pPr>
        <w:tabs>
          <w:tab w:val="left" w:pos="426"/>
          <w:tab w:val="left" w:pos="3976"/>
        </w:tabs>
        <w:ind w:left="0" w:right="-142" w:firstLine="426"/>
        <w:jc w:val="center"/>
        <w:rPr>
          <w:i/>
          <w:sz w:val="18"/>
          <w:szCs w:val="18"/>
        </w:rPr>
      </w:pPr>
      <w:proofErr w:type="gramStart"/>
      <w:r w:rsidRPr="00C46E74">
        <w:rPr>
          <w:i/>
          <w:sz w:val="18"/>
          <w:szCs w:val="18"/>
        </w:rPr>
        <w:t>Исполняющий</w:t>
      </w:r>
      <w:proofErr w:type="gramEnd"/>
      <w:r w:rsidRPr="00C46E74">
        <w:rPr>
          <w:i/>
          <w:sz w:val="18"/>
          <w:szCs w:val="18"/>
        </w:rPr>
        <w:t xml:space="preserve"> обязанности</w:t>
      </w:r>
    </w:p>
    <w:p w:rsidR="00D76F8F" w:rsidRDefault="00D76F8F" w:rsidP="00C46E74">
      <w:pPr>
        <w:tabs>
          <w:tab w:val="left" w:pos="426"/>
          <w:tab w:val="left" w:pos="3976"/>
        </w:tabs>
        <w:ind w:left="0" w:right="282" w:firstLine="426"/>
        <w:jc w:val="right"/>
        <w:rPr>
          <w:i/>
          <w:sz w:val="18"/>
          <w:szCs w:val="18"/>
        </w:rPr>
      </w:pPr>
      <w:r w:rsidRPr="00C46E74">
        <w:rPr>
          <w:i/>
          <w:sz w:val="18"/>
          <w:szCs w:val="18"/>
        </w:rPr>
        <w:t xml:space="preserve">Главы администрации             </w:t>
      </w:r>
      <w:r w:rsidR="00C46E74">
        <w:rPr>
          <w:i/>
          <w:sz w:val="18"/>
          <w:szCs w:val="18"/>
        </w:rPr>
        <w:t xml:space="preserve">           </w:t>
      </w:r>
      <w:r w:rsidRPr="00C46E74">
        <w:rPr>
          <w:i/>
          <w:sz w:val="18"/>
          <w:szCs w:val="18"/>
        </w:rPr>
        <w:t xml:space="preserve">                                                       А.В. Иваненко</w:t>
      </w:r>
    </w:p>
    <w:p w:rsidR="00C46E74" w:rsidRPr="00C46E74" w:rsidRDefault="00C46E74" w:rsidP="00C46E74">
      <w:pPr>
        <w:tabs>
          <w:tab w:val="left" w:pos="426"/>
          <w:tab w:val="left" w:pos="3976"/>
        </w:tabs>
        <w:ind w:left="0" w:right="-142" w:firstLine="426"/>
        <w:jc w:val="right"/>
        <w:rPr>
          <w:i/>
          <w:sz w:val="18"/>
          <w:szCs w:val="18"/>
        </w:rPr>
      </w:pPr>
      <w:bookmarkStart w:id="0" w:name="_GoBack"/>
      <w:bookmarkEnd w:id="0"/>
    </w:p>
    <w:p w:rsidR="00DD0F80" w:rsidRDefault="00DD0F80" w:rsidP="00C46E74">
      <w:pPr>
        <w:tabs>
          <w:tab w:val="left" w:pos="426"/>
          <w:tab w:val="left" w:pos="3976"/>
        </w:tabs>
        <w:ind w:left="0" w:right="-142" w:firstLine="426"/>
        <w:jc w:val="center"/>
        <w:rPr>
          <w:sz w:val="18"/>
          <w:szCs w:val="18"/>
        </w:rPr>
      </w:pPr>
    </w:p>
    <w:p w:rsidR="00C46E74" w:rsidRPr="00C46E74" w:rsidRDefault="00C46E74" w:rsidP="00C46E74">
      <w:pPr>
        <w:tabs>
          <w:tab w:val="left" w:pos="426"/>
          <w:tab w:val="left" w:pos="3976"/>
        </w:tabs>
        <w:ind w:left="0" w:right="-142" w:firstLine="426"/>
        <w:jc w:val="center"/>
        <w:rPr>
          <w:b/>
          <w:sz w:val="18"/>
          <w:szCs w:val="18"/>
          <w:u w:val="single"/>
        </w:rPr>
      </w:pPr>
      <w:r w:rsidRPr="00C46E74">
        <w:rPr>
          <w:b/>
          <w:sz w:val="18"/>
          <w:szCs w:val="18"/>
          <w:u w:val="single"/>
        </w:rPr>
        <w:t>ПРОЕКТ</w:t>
      </w:r>
    </w:p>
    <w:p w:rsidR="00C46E74" w:rsidRPr="00C46E74" w:rsidRDefault="00C46E74" w:rsidP="004833FF">
      <w:pPr>
        <w:tabs>
          <w:tab w:val="left" w:pos="426"/>
          <w:tab w:val="left" w:pos="3976"/>
        </w:tabs>
        <w:ind w:left="567" w:right="282" w:hanging="141"/>
        <w:jc w:val="center"/>
        <w:rPr>
          <w:sz w:val="18"/>
          <w:szCs w:val="18"/>
        </w:rPr>
      </w:pPr>
      <w:r w:rsidRPr="00C46E74">
        <w:rPr>
          <w:sz w:val="18"/>
          <w:szCs w:val="18"/>
        </w:rPr>
        <w:t xml:space="preserve">решения о предоставлении разрешения на условно разрешенный вид использования «Магазины» в отношении земельного участка 2, площадью 200 </w:t>
      </w:r>
      <w:proofErr w:type="spellStart"/>
      <w:r w:rsidRPr="00C46E74">
        <w:rPr>
          <w:sz w:val="18"/>
          <w:szCs w:val="18"/>
        </w:rPr>
        <w:t>кв.м</w:t>
      </w:r>
      <w:proofErr w:type="spellEnd"/>
      <w:r w:rsidRPr="00C46E74">
        <w:rPr>
          <w:sz w:val="18"/>
          <w:szCs w:val="18"/>
        </w:rPr>
        <w:t>., образованного в результате раздела земельного участка с кадастровым номером 38:36:000017:207, расположенного по адресу: Российская Федерация, Иркутская область, Иркутский район.</w:t>
      </w:r>
    </w:p>
    <w:p w:rsidR="00C46E74" w:rsidRPr="00C46E74" w:rsidRDefault="00C46E74" w:rsidP="004833FF">
      <w:pPr>
        <w:tabs>
          <w:tab w:val="left" w:pos="426"/>
          <w:tab w:val="left" w:pos="3976"/>
        </w:tabs>
        <w:ind w:left="567" w:right="282" w:hanging="141"/>
        <w:rPr>
          <w:b/>
          <w:sz w:val="18"/>
          <w:szCs w:val="18"/>
        </w:rPr>
      </w:pPr>
      <w:r w:rsidRPr="00C46E74">
        <w:rPr>
          <w:sz w:val="18"/>
          <w:szCs w:val="18"/>
        </w:rPr>
        <w:t xml:space="preserve">Учитывая заявление </w:t>
      </w:r>
      <w:proofErr w:type="spellStart"/>
      <w:r w:rsidRPr="00C46E74">
        <w:rPr>
          <w:sz w:val="18"/>
          <w:szCs w:val="18"/>
        </w:rPr>
        <w:t>Чувашовой</w:t>
      </w:r>
      <w:proofErr w:type="spellEnd"/>
      <w:r w:rsidRPr="00C46E74">
        <w:rPr>
          <w:sz w:val="18"/>
          <w:szCs w:val="18"/>
        </w:rPr>
        <w:t xml:space="preserve"> Ирины Петровны о предоставлении разрешения на условно разрешенный вид использования «Магазины» в отношении земельного участка 2, площадью 200 </w:t>
      </w:r>
      <w:proofErr w:type="spellStart"/>
      <w:r w:rsidRPr="00C46E74">
        <w:rPr>
          <w:sz w:val="18"/>
          <w:szCs w:val="18"/>
        </w:rPr>
        <w:t>кв.м</w:t>
      </w:r>
      <w:proofErr w:type="spellEnd"/>
      <w:r w:rsidRPr="00C46E74">
        <w:rPr>
          <w:sz w:val="18"/>
          <w:szCs w:val="18"/>
        </w:rPr>
        <w:t xml:space="preserve">., образованного в результате раздела земельного </w:t>
      </w:r>
      <w:r w:rsidRPr="00C46E74">
        <w:rPr>
          <w:sz w:val="18"/>
          <w:szCs w:val="18"/>
        </w:rPr>
        <w:lastRenderedPageBreak/>
        <w:t>участка с кадастровым номером 38:36:000017:207, расположенного по адресу: Российская Федерация, Иркутская область, Иркутский район.</w:t>
      </w:r>
    </w:p>
    <w:p w:rsidR="00C46E74" w:rsidRPr="00C46E74" w:rsidRDefault="00C46E74" w:rsidP="004833FF">
      <w:pPr>
        <w:tabs>
          <w:tab w:val="left" w:pos="426"/>
          <w:tab w:val="left" w:pos="3976"/>
        </w:tabs>
        <w:ind w:left="567" w:right="282" w:hanging="141"/>
        <w:rPr>
          <w:b/>
          <w:sz w:val="18"/>
          <w:szCs w:val="18"/>
        </w:rPr>
      </w:pPr>
      <w:r w:rsidRPr="00C46E74">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C46E74" w:rsidRPr="00C46E74" w:rsidRDefault="00C46E74" w:rsidP="00C46E74">
      <w:pPr>
        <w:tabs>
          <w:tab w:val="left" w:pos="426"/>
          <w:tab w:val="left" w:pos="3976"/>
        </w:tabs>
        <w:ind w:left="0" w:right="-142" w:firstLine="426"/>
        <w:rPr>
          <w:b/>
          <w:sz w:val="18"/>
          <w:szCs w:val="18"/>
        </w:rPr>
      </w:pPr>
    </w:p>
    <w:p w:rsidR="00C46E74" w:rsidRPr="00C46E74" w:rsidRDefault="00C46E74" w:rsidP="00C46E74">
      <w:pPr>
        <w:tabs>
          <w:tab w:val="left" w:pos="426"/>
          <w:tab w:val="left" w:pos="3976"/>
        </w:tabs>
        <w:ind w:left="0" w:right="-142" w:firstLine="426"/>
        <w:rPr>
          <w:b/>
          <w:sz w:val="18"/>
          <w:szCs w:val="18"/>
        </w:rPr>
      </w:pPr>
    </w:p>
    <w:p w:rsidR="00C46E74" w:rsidRPr="00C46E74" w:rsidRDefault="00C46E74" w:rsidP="00C46E74">
      <w:pPr>
        <w:tabs>
          <w:tab w:val="left" w:pos="426"/>
          <w:tab w:val="left" w:pos="3976"/>
        </w:tabs>
        <w:ind w:left="0" w:right="-142" w:firstLine="426"/>
        <w:rPr>
          <w:b/>
          <w:sz w:val="18"/>
          <w:szCs w:val="18"/>
        </w:rPr>
      </w:pPr>
    </w:p>
    <w:p w:rsidR="00C46E74" w:rsidRPr="00C46E74" w:rsidRDefault="00C46E74" w:rsidP="00C46E74">
      <w:pPr>
        <w:tabs>
          <w:tab w:val="left" w:pos="426"/>
          <w:tab w:val="left" w:pos="3976"/>
        </w:tabs>
        <w:ind w:left="0" w:right="-142" w:firstLine="426"/>
        <w:rPr>
          <w:sz w:val="18"/>
          <w:szCs w:val="18"/>
        </w:rPr>
      </w:pPr>
    </w:p>
    <w:p w:rsidR="00C46E74" w:rsidRPr="00C46E74" w:rsidRDefault="004833FF" w:rsidP="00C46E74">
      <w:pPr>
        <w:tabs>
          <w:tab w:val="left" w:pos="426"/>
          <w:tab w:val="left" w:pos="3976"/>
        </w:tabs>
        <w:ind w:left="0" w:right="-142" w:firstLine="426"/>
        <w:rPr>
          <w:sz w:val="18"/>
          <w:szCs w:val="18"/>
        </w:rPr>
      </w:pPr>
      <w:r w:rsidRPr="00C46E74">
        <w:rPr>
          <w:noProof/>
          <w:sz w:val="18"/>
          <w:szCs w:val="18"/>
        </w:rPr>
        <mc:AlternateContent>
          <mc:Choice Requires="wps">
            <w:drawing>
              <wp:anchor distT="0" distB="0" distL="114300" distR="114300" simplePos="0" relativeHeight="251664384" behindDoc="0" locked="0" layoutInCell="1" allowOverlap="1" wp14:anchorId="0EB77D4A" wp14:editId="304E2ECA">
                <wp:simplePos x="0" y="0"/>
                <wp:positionH relativeFrom="column">
                  <wp:posOffset>223561</wp:posOffset>
                </wp:positionH>
                <wp:positionV relativeFrom="paragraph">
                  <wp:posOffset>2130</wp:posOffset>
                </wp:positionV>
                <wp:extent cx="1860550" cy="1179871"/>
                <wp:effectExtent l="0" t="0" r="25400" b="20320"/>
                <wp:wrapNone/>
                <wp:docPr id="5" name="Поле 5"/>
                <wp:cNvGraphicFramePr/>
                <a:graphic xmlns:a="http://schemas.openxmlformats.org/drawingml/2006/main">
                  <a:graphicData uri="http://schemas.microsoft.com/office/word/2010/wordprocessingShape">
                    <wps:wsp>
                      <wps:cNvSpPr txBox="1"/>
                      <wps:spPr>
                        <a:xfrm>
                          <a:off x="0" y="0"/>
                          <a:ext cx="1860550" cy="117987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D37F1" w:rsidRDefault="002D37F1" w:rsidP="00C46E74">
                            <w:pPr>
                              <w:rPr>
                                <w:sz w:val="16"/>
                                <w:szCs w:val="16"/>
                              </w:rPr>
                            </w:pPr>
                            <w:r>
                              <w:rPr>
                                <w:sz w:val="16"/>
                                <w:szCs w:val="16"/>
                              </w:rPr>
                              <w:t>38:36:000017:207:ЗУ</w:t>
                            </w:r>
                            <w:proofErr w:type="gramStart"/>
                            <w:r>
                              <w:rPr>
                                <w:sz w:val="16"/>
                                <w:szCs w:val="16"/>
                              </w:rPr>
                              <w:t>2</w:t>
                            </w:r>
                            <w:proofErr w:type="gramEnd"/>
                            <w:r>
                              <w:rPr>
                                <w:sz w:val="16"/>
                                <w:szCs w:val="16"/>
                              </w:rPr>
                              <w:t>,</w:t>
                            </w:r>
                          </w:p>
                          <w:p w:rsidR="002D37F1" w:rsidRDefault="002D37F1" w:rsidP="00C46E74">
                            <w:pPr>
                              <w:rPr>
                                <w:sz w:val="16"/>
                                <w:szCs w:val="16"/>
                              </w:rPr>
                            </w:pPr>
                            <w:r>
                              <w:rPr>
                                <w:sz w:val="16"/>
                                <w:szCs w:val="16"/>
                              </w:rPr>
                              <w:t xml:space="preserve">площадью 200 </w:t>
                            </w:r>
                            <w:proofErr w:type="spellStart"/>
                            <w:r>
                              <w:rPr>
                                <w:sz w:val="16"/>
                                <w:szCs w:val="16"/>
                              </w:rPr>
                              <w:t>кв.м</w:t>
                            </w:r>
                            <w:proofErr w:type="spellEnd"/>
                            <w:r>
                              <w:rPr>
                                <w:sz w:val="16"/>
                                <w:szCs w:val="16"/>
                              </w:rPr>
                              <w:t>.,</w:t>
                            </w:r>
                          </w:p>
                          <w:p w:rsidR="002D37F1" w:rsidRDefault="002D37F1" w:rsidP="00C46E74">
                            <w:pPr>
                              <w:rPr>
                                <w:sz w:val="16"/>
                                <w:szCs w:val="16"/>
                              </w:rPr>
                            </w:pPr>
                            <w:proofErr w:type="gramStart"/>
                            <w:r w:rsidRPr="005B745D">
                              <w:rPr>
                                <w:sz w:val="16"/>
                                <w:szCs w:val="16"/>
                              </w:rPr>
                              <w:t>располож</w:t>
                            </w:r>
                            <w:r>
                              <w:rPr>
                                <w:sz w:val="16"/>
                                <w:szCs w:val="16"/>
                              </w:rPr>
                              <w:t>енного</w:t>
                            </w:r>
                            <w:proofErr w:type="gramEnd"/>
                            <w:r>
                              <w:rPr>
                                <w:sz w:val="16"/>
                                <w:szCs w:val="16"/>
                              </w:rPr>
                              <w:t xml:space="preserve"> по адресу:</w:t>
                            </w:r>
                          </w:p>
                          <w:p w:rsidR="002D37F1" w:rsidRDefault="002D37F1" w:rsidP="00C46E74">
                            <w:pPr>
                              <w:rPr>
                                <w:sz w:val="16"/>
                                <w:szCs w:val="16"/>
                              </w:rPr>
                            </w:pPr>
                            <w:r>
                              <w:rPr>
                                <w:sz w:val="16"/>
                                <w:szCs w:val="16"/>
                              </w:rPr>
                              <w:t>Российская Федерация,</w:t>
                            </w:r>
                          </w:p>
                          <w:p w:rsidR="002D37F1" w:rsidRDefault="002D37F1" w:rsidP="00C46E74">
                            <w:pPr>
                              <w:rPr>
                                <w:sz w:val="16"/>
                                <w:szCs w:val="16"/>
                              </w:rPr>
                            </w:pPr>
                            <w:r>
                              <w:rPr>
                                <w:sz w:val="16"/>
                                <w:szCs w:val="16"/>
                              </w:rPr>
                              <w:t xml:space="preserve">Иркутская область, </w:t>
                            </w:r>
                            <w:proofErr w:type="gramStart"/>
                            <w:r>
                              <w:rPr>
                                <w:sz w:val="16"/>
                                <w:szCs w:val="16"/>
                              </w:rPr>
                              <w:t>Иркутский</w:t>
                            </w:r>
                            <w:proofErr w:type="gramEnd"/>
                          </w:p>
                          <w:p w:rsidR="002D37F1" w:rsidRDefault="002D37F1" w:rsidP="00C46E74">
                            <w:pPr>
                              <w:rPr>
                                <w:sz w:val="16"/>
                                <w:szCs w:val="16"/>
                              </w:rPr>
                            </w:pPr>
                            <w:r>
                              <w:rPr>
                                <w:sz w:val="16"/>
                                <w:szCs w:val="16"/>
                              </w:rPr>
                              <w:t xml:space="preserve">район, </w:t>
                            </w:r>
                            <w:proofErr w:type="gramStart"/>
                            <w:r>
                              <w:rPr>
                                <w:sz w:val="16"/>
                                <w:szCs w:val="16"/>
                              </w:rPr>
                              <w:t>образованного</w:t>
                            </w:r>
                            <w:proofErr w:type="gramEnd"/>
                            <w:r>
                              <w:rPr>
                                <w:sz w:val="16"/>
                                <w:szCs w:val="16"/>
                              </w:rPr>
                              <w:t xml:space="preserve"> в</w:t>
                            </w:r>
                          </w:p>
                          <w:p w:rsidR="002D37F1" w:rsidRDefault="002D37F1" w:rsidP="00C46E74">
                            <w:pPr>
                              <w:rPr>
                                <w:sz w:val="16"/>
                                <w:szCs w:val="16"/>
                              </w:rPr>
                            </w:pPr>
                            <w:proofErr w:type="gramStart"/>
                            <w:r>
                              <w:rPr>
                                <w:sz w:val="16"/>
                                <w:szCs w:val="16"/>
                              </w:rPr>
                              <w:t>результате</w:t>
                            </w:r>
                            <w:proofErr w:type="gramEnd"/>
                            <w:r>
                              <w:rPr>
                                <w:sz w:val="16"/>
                                <w:szCs w:val="16"/>
                              </w:rPr>
                              <w:t xml:space="preserve"> раздела земельного</w:t>
                            </w:r>
                          </w:p>
                          <w:p w:rsidR="002D37F1" w:rsidRDefault="002D37F1" w:rsidP="00C46E74">
                            <w:pPr>
                              <w:rPr>
                                <w:sz w:val="16"/>
                                <w:szCs w:val="16"/>
                              </w:rPr>
                            </w:pPr>
                            <w:r>
                              <w:rPr>
                                <w:sz w:val="16"/>
                                <w:szCs w:val="16"/>
                              </w:rPr>
                              <w:t>участка с кадастровым номером</w:t>
                            </w:r>
                          </w:p>
                          <w:p w:rsidR="002D37F1" w:rsidRDefault="002D37F1" w:rsidP="00C46E74">
                            <w:r w:rsidRPr="005B745D">
                              <w:rPr>
                                <w:sz w:val="16"/>
                                <w:szCs w:val="16"/>
                              </w:rPr>
                              <w:t>38:36:000017:207</w:t>
                            </w:r>
                          </w:p>
                          <w:p w:rsidR="002D37F1" w:rsidRDefault="002D37F1" w:rsidP="00C46E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5" o:spid="_x0000_s1027" type="#_x0000_t202" style="position:absolute;left:0;text-align:left;margin-left:17.6pt;margin-top:.15pt;width:146.5pt;height:9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" fillcolor="white [3201]" strokeweight=".5pt">
                <v:textbox>
                  <w:txbxContent>
                    <w:p w:rsidR="00F43E0D" w:rsidRDefault="00F43E0D" w:rsidP="00C46E74">
                      <w:pPr>
                        <w:rPr>
                          <w:sz w:val="16"/>
                          <w:szCs w:val="16"/>
                        </w:rPr>
                      </w:pPr>
                      <w:r>
                        <w:rPr>
                          <w:sz w:val="16"/>
                          <w:szCs w:val="16"/>
                        </w:rPr>
                        <w:t>38:36:000017:207:ЗУ</w:t>
                      </w:r>
                      <w:proofErr w:type="gramStart"/>
                      <w:r>
                        <w:rPr>
                          <w:sz w:val="16"/>
                          <w:szCs w:val="16"/>
                        </w:rPr>
                        <w:t>2</w:t>
                      </w:r>
                      <w:proofErr w:type="gramEnd"/>
                      <w:r>
                        <w:rPr>
                          <w:sz w:val="16"/>
                          <w:szCs w:val="16"/>
                        </w:rPr>
                        <w:t>,</w:t>
                      </w:r>
                    </w:p>
                    <w:p w:rsidR="00F43E0D" w:rsidRDefault="00F43E0D" w:rsidP="00C46E74">
                      <w:pPr>
                        <w:rPr>
                          <w:sz w:val="16"/>
                          <w:szCs w:val="16"/>
                        </w:rPr>
                      </w:pPr>
                      <w:r>
                        <w:rPr>
                          <w:sz w:val="16"/>
                          <w:szCs w:val="16"/>
                        </w:rPr>
                        <w:t xml:space="preserve">площадью 200 </w:t>
                      </w:r>
                      <w:proofErr w:type="spellStart"/>
                      <w:r>
                        <w:rPr>
                          <w:sz w:val="16"/>
                          <w:szCs w:val="16"/>
                        </w:rPr>
                        <w:t>кв.м.,</w:t>
                      </w:r>
                      <w:proofErr w:type="spellEnd"/>
                    </w:p>
                    <w:p w:rsidR="00F43E0D" w:rsidRDefault="00F43E0D" w:rsidP="00C46E74">
                      <w:pPr>
                        <w:rPr>
                          <w:sz w:val="16"/>
                          <w:szCs w:val="16"/>
                        </w:rPr>
                      </w:pPr>
                      <w:proofErr w:type="gramStart"/>
                      <w:r w:rsidRPr="005B745D">
                        <w:rPr>
                          <w:sz w:val="16"/>
                          <w:szCs w:val="16"/>
                        </w:rPr>
                        <w:t>располож</w:t>
                      </w:r>
                      <w:r>
                        <w:rPr>
                          <w:sz w:val="16"/>
                          <w:szCs w:val="16"/>
                        </w:rPr>
                        <w:t>енного</w:t>
                      </w:r>
                      <w:proofErr w:type="gramEnd"/>
                      <w:r>
                        <w:rPr>
                          <w:sz w:val="16"/>
                          <w:szCs w:val="16"/>
                        </w:rPr>
                        <w:t xml:space="preserve"> по адресу:</w:t>
                      </w:r>
                    </w:p>
                    <w:p w:rsidR="00F43E0D" w:rsidRDefault="00F43E0D" w:rsidP="00C46E74">
                      <w:pPr>
                        <w:rPr>
                          <w:sz w:val="16"/>
                          <w:szCs w:val="16"/>
                        </w:rPr>
                      </w:pPr>
                      <w:r>
                        <w:rPr>
                          <w:sz w:val="16"/>
                          <w:szCs w:val="16"/>
                        </w:rPr>
                        <w:t>Российская Федерация,</w:t>
                      </w:r>
                    </w:p>
                    <w:p w:rsidR="00F43E0D" w:rsidRDefault="00F43E0D" w:rsidP="00C46E74">
                      <w:pPr>
                        <w:rPr>
                          <w:sz w:val="16"/>
                          <w:szCs w:val="16"/>
                        </w:rPr>
                      </w:pPr>
                      <w:r>
                        <w:rPr>
                          <w:sz w:val="16"/>
                          <w:szCs w:val="16"/>
                        </w:rPr>
                        <w:t xml:space="preserve">Иркутская область, </w:t>
                      </w:r>
                      <w:proofErr w:type="gramStart"/>
                      <w:r>
                        <w:rPr>
                          <w:sz w:val="16"/>
                          <w:szCs w:val="16"/>
                        </w:rPr>
                        <w:t>Иркутский</w:t>
                      </w:r>
                      <w:proofErr w:type="gramEnd"/>
                    </w:p>
                    <w:p w:rsidR="00F43E0D" w:rsidRDefault="00F43E0D" w:rsidP="00C46E74">
                      <w:pPr>
                        <w:rPr>
                          <w:sz w:val="16"/>
                          <w:szCs w:val="16"/>
                        </w:rPr>
                      </w:pPr>
                      <w:r>
                        <w:rPr>
                          <w:sz w:val="16"/>
                          <w:szCs w:val="16"/>
                        </w:rPr>
                        <w:t xml:space="preserve">район, </w:t>
                      </w:r>
                      <w:proofErr w:type="gramStart"/>
                      <w:r>
                        <w:rPr>
                          <w:sz w:val="16"/>
                          <w:szCs w:val="16"/>
                        </w:rPr>
                        <w:t>образованного</w:t>
                      </w:r>
                      <w:proofErr w:type="gramEnd"/>
                      <w:r>
                        <w:rPr>
                          <w:sz w:val="16"/>
                          <w:szCs w:val="16"/>
                        </w:rPr>
                        <w:t xml:space="preserve"> в</w:t>
                      </w:r>
                    </w:p>
                    <w:p w:rsidR="00F43E0D" w:rsidRDefault="00F43E0D" w:rsidP="00C46E74">
                      <w:pPr>
                        <w:rPr>
                          <w:sz w:val="16"/>
                          <w:szCs w:val="16"/>
                        </w:rPr>
                      </w:pPr>
                      <w:proofErr w:type="gramStart"/>
                      <w:r>
                        <w:rPr>
                          <w:sz w:val="16"/>
                          <w:szCs w:val="16"/>
                        </w:rPr>
                        <w:t>результате</w:t>
                      </w:r>
                      <w:proofErr w:type="gramEnd"/>
                      <w:r>
                        <w:rPr>
                          <w:sz w:val="16"/>
                          <w:szCs w:val="16"/>
                        </w:rPr>
                        <w:t xml:space="preserve"> раздела земельного</w:t>
                      </w:r>
                    </w:p>
                    <w:p w:rsidR="00F43E0D" w:rsidRDefault="00F43E0D" w:rsidP="00C46E74">
                      <w:pPr>
                        <w:rPr>
                          <w:sz w:val="16"/>
                          <w:szCs w:val="16"/>
                        </w:rPr>
                      </w:pPr>
                      <w:r>
                        <w:rPr>
                          <w:sz w:val="16"/>
                          <w:szCs w:val="16"/>
                        </w:rPr>
                        <w:t>участка с кадастровым номером</w:t>
                      </w:r>
                    </w:p>
                    <w:p w:rsidR="00F43E0D" w:rsidRDefault="00F43E0D" w:rsidP="00C46E74">
                      <w:r w:rsidRPr="005B745D">
                        <w:rPr>
                          <w:sz w:val="16"/>
                          <w:szCs w:val="16"/>
                        </w:rPr>
                        <w:t>38:36:000017:207</w:t>
                      </w:r>
                    </w:p>
                    <w:p w:rsidR="00F43E0D" w:rsidRDefault="00F43E0D" w:rsidP="00C46E74"/>
                  </w:txbxContent>
                </v:textbox>
              </v:shape>
            </w:pict>
          </mc:Fallback>
        </mc:AlternateContent>
      </w:r>
      <w:r w:rsidR="00C46E74" w:rsidRPr="00C46E74">
        <w:rPr>
          <w:noProof/>
          <w:sz w:val="18"/>
          <w:szCs w:val="18"/>
        </w:rPr>
        <w:drawing>
          <wp:inline distT="0" distB="0" distL="0" distR="0" wp14:anchorId="4265C9FC" wp14:editId="560290C7">
            <wp:extent cx="6585155" cy="3491992"/>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4686" t="25000" r="27145" b="33571"/>
                    <a:stretch/>
                  </pic:blipFill>
                  <pic:spPr bwMode="auto">
                    <a:xfrm>
                      <a:off x="0" y="0"/>
                      <a:ext cx="6590133" cy="3494632"/>
                    </a:xfrm>
                    <a:prstGeom prst="rect">
                      <a:avLst/>
                    </a:prstGeom>
                    <a:ln>
                      <a:noFill/>
                    </a:ln>
                    <a:extLst>
                      <a:ext uri="{53640926-AAD7-44D8-BBD7-CCE9431645EC}">
                        <a14:shadowObscured xmlns:a14="http://schemas.microsoft.com/office/drawing/2010/main"/>
                      </a:ext>
                    </a:extLst>
                  </pic:spPr>
                </pic:pic>
              </a:graphicData>
            </a:graphic>
          </wp:inline>
        </w:drawing>
      </w:r>
    </w:p>
    <w:p w:rsidR="00C46E74" w:rsidRPr="00C46E74" w:rsidRDefault="00C46E74" w:rsidP="00C46E74">
      <w:pPr>
        <w:tabs>
          <w:tab w:val="left" w:pos="426"/>
          <w:tab w:val="left" w:pos="3976"/>
        </w:tabs>
        <w:ind w:left="0" w:right="-142" w:firstLine="426"/>
        <w:rPr>
          <w:sz w:val="18"/>
          <w:szCs w:val="18"/>
        </w:rPr>
      </w:pPr>
    </w:p>
    <w:p w:rsidR="00380877" w:rsidRDefault="00380877" w:rsidP="00380877">
      <w:pPr>
        <w:tabs>
          <w:tab w:val="left" w:pos="426"/>
          <w:tab w:val="left" w:pos="3976"/>
        </w:tabs>
        <w:ind w:left="0" w:right="-142" w:firstLine="426"/>
        <w:jc w:val="center"/>
        <w:rPr>
          <w:sz w:val="18"/>
          <w:szCs w:val="18"/>
        </w:rPr>
      </w:pPr>
    </w:p>
    <w:p w:rsidR="00380877" w:rsidRPr="00380877" w:rsidRDefault="00380877" w:rsidP="00380877">
      <w:pPr>
        <w:tabs>
          <w:tab w:val="left" w:pos="426"/>
          <w:tab w:val="left" w:pos="3976"/>
        </w:tabs>
        <w:ind w:left="426" w:right="141" w:firstLine="426"/>
        <w:jc w:val="center"/>
        <w:rPr>
          <w:b/>
          <w:sz w:val="18"/>
          <w:szCs w:val="18"/>
        </w:rPr>
      </w:pPr>
      <w:r w:rsidRPr="00380877">
        <w:rPr>
          <w:b/>
          <w:sz w:val="18"/>
          <w:szCs w:val="18"/>
        </w:rPr>
        <w:t>Оповещение</w:t>
      </w:r>
    </w:p>
    <w:p w:rsidR="00380877" w:rsidRPr="00380877" w:rsidRDefault="00380877" w:rsidP="00380877">
      <w:pPr>
        <w:tabs>
          <w:tab w:val="left" w:pos="426"/>
          <w:tab w:val="left" w:pos="3976"/>
        </w:tabs>
        <w:ind w:left="426" w:right="141" w:firstLine="426"/>
        <w:jc w:val="center"/>
        <w:rPr>
          <w:b/>
          <w:sz w:val="18"/>
          <w:szCs w:val="18"/>
        </w:rPr>
      </w:pPr>
      <w:r w:rsidRPr="00380877">
        <w:rPr>
          <w:b/>
          <w:sz w:val="18"/>
          <w:szCs w:val="18"/>
        </w:rPr>
        <w:t xml:space="preserve">жителей </w:t>
      </w:r>
      <w:proofErr w:type="spellStart"/>
      <w:r w:rsidRPr="00380877">
        <w:rPr>
          <w:b/>
          <w:sz w:val="18"/>
          <w:szCs w:val="18"/>
        </w:rPr>
        <w:t>Хомутовского</w:t>
      </w:r>
      <w:proofErr w:type="spellEnd"/>
      <w:r w:rsidRPr="00380877">
        <w:rPr>
          <w:b/>
          <w:sz w:val="18"/>
          <w:szCs w:val="18"/>
        </w:rPr>
        <w:t xml:space="preserve"> муниципального образования</w:t>
      </w:r>
    </w:p>
    <w:p w:rsidR="00380877" w:rsidRPr="00380877" w:rsidRDefault="00380877" w:rsidP="00380877">
      <w:pPr>
        <w:tabs>
          <w:tab w:val="left" w:pos="426"/>
          <w:tab w:val="left" w:pos="3976"/>
        </w:tabs>
        <w:ind w:left="426" w:right="141" w:firstLine="426"/>
        <w:jc w:val="center"/>
        <w:rPr>
          <w:b/>
          <w:sz w:val="18"/>
          <w:szCs w:val="18"/>
        </w:rPr>
      </w:pPr>
      <w:r w:rsidRPr="00380877">
        <w:rPr>
          <w:b/>
          <w:sz w:val="18"/>
          <w:szCs w:val="18"/>
        </w:rPr>
        <w:t>о начале публичных слушаний</w:t>
      </w:r>
    </w:p>
    <w:p w:rsidR="00380877" w:rsidRPr="00380877" w:rsidRDefault="00380877" w:rsidP="00380877">
      <w:pPr>
        <w:tabs>
          <w:tab w:val="left" w:pos="426"/>
          <w:tab w:val="left" w:pos="3976"/>
        </w:tabs>
        <w:ind w:left="426" w:right="141" w:firstLine="426"/>
        <w:jc w:val="center"/>
        <w:rPr>
          <w:b/>
          <w:sz w:val="18"/>
          <w:szCs w:val="18"/>
        </w:rPr>
      </w:pPr>
      <w:r w:rsidRPr="00380877">
        <w:rPr>
          <w:b/>
          <w:sz w:val="18"/>
          <w:szCs w:val="18"/>
        </w:rPr>
        <w:t xml:space="preserve">по проекту решения о предоставлении разрешения на условно разрешенный вид использования «Магазины» в отношении земельного участка 2, площадью 200 </w:t>
      </w:r>
      <w:proofErr w:type="spellStart"/>
      <w:r w:rsidRPr="00380877">
        <w:rPr>
          <w:b/>
          <w:sz w:val="18"/>
          <w:szCs w:val="18"/>
        </w:rPr>
        <w:t>кв.м</w:t>
      </w:r>
      <w:proofErr w:type="spellEnd"/>
      <w:r w:rsidRPr="00380877">
        <w:rPr>
          <w:b/>
          <w:sz w:val="18"/>
          <w:szCs w:val="18"/>
        </w:rPr>
        <w:t>., образованного в результате раздела земельного участка с кадастровым номером 38:36:000017:207, расположенного по адресу: Российская Федерация, Иркутская область, Иркутский район.</w:t>
      </w:r>
    </w:p>
    <w:p w:rsidR="00380877" w:rsidRPr="00380877" w:rsidRDefault="00380877" w:rsidP="00380877">
      <w:pPr>
        <w:tabs>
          <w:tab w:val="left" w:pos="426"/>
          <w:tab w:val="left" w:pos="3976"/>
        </w:tabs>
        <w:ind w:left="426" w:right="141" w:firstLine="426"/>
        <w:rPr>
          <w:sz w:val="18"/>
          <w:szCs w:val="18"/>
        </w:rPr>
      </w:pPr>
    </w:p>
    <w:p w:rsidR="00380877" w:rsidRPr="00380877" w:rsidRDefault="00380877" w:rsidP="00380877">
      <w:pPr>
        <w:tabs>
          <w:tab w:val="left" w:pos="426"/>
          <w:tab w:val="left" w:pos="3976"/>
        </w:tabs>
        <w:ind w:left="426" w:right="141" w:firstLine="426"/>
        <w:rPr>
          <w:sz w:val="18"/>
          <w:szCs w:val="18"/>
        </w:rPr>
      </w:pPr>
      <w:proofErr w:type="gramStart"/>
      <w:r w:rsidRPr="00380877">
        <w:rPr>
          <w:sz w:val="18"/>
          <w:szCs w:val="18"/>
        </w:rPr>
        <w:t xml:space="preserve">Комиссия по подготовке правил землепользования и застройки </w:t>
      </w:r>
      <w:proofErr w:type="spellStart"/>
      <w:r w:rsidRPr="00380877">
        <w:rPr>
          <w:sz w:val="18"/>
          <w:szCs w:val="18"/>
        </w:rPr>
        <w:t>Хомутовского</w:t>
      </w:r>
      <w:proofErr w:type="spellEnd"/>
      <w:r w:rsidRPr="00380877">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2, площадью 200 </w:t>
      </w:r>
      <w:proofErr w:type="spellStart"/>
      <w:r w:rsidRPr="00380877">
        <w:rPr>
          <w:sz w:val="18"/>
          <w:szCs w:val="18"/>
        </w:rPr>
        <w:t>кв.м</w:t>
      </w:r>
      <w:proofErr w:type="spellEnd"/>
      <w:r w:rsidRPr="00380877">
        <w:rPr>
          <w:sz w:val="18"/>
          <w:szCs w:val="18"/>
        </w:rPr>
        <w:t>., образованного в результате раздела земельного участка с кадастровым номером 38:36:000017:207, расположенного по адресу:</w:t>
      </w:r>
      <w:proofErr w:type="gramEnd"/>
      <w:r w:rsidRPr="00380877">
        <w:rPr>
          <w:sz w:val="18"/>
          <w:szCs w:val="18"/>
        </w:rPr>
        <w:t xml:space="preserve"> Российская Федерация, Иркутская область, Иркутский район (далее – проект).</w:t>
      </w:r>
    </w:p>
    <w:p w:rsidR="00380877" w:rsidRPr="00380877" w:rsidRDefault="00380877" w:rsidP="00380877">
      <w:pPr>
        <w:tabs>
          <w:tab w:val="left" w:pos="426"/>
          <w:tab w:val="left" w:pos="3976"/>
        </w:tabs>
        <w:ind w:left="426" w:right="141" w:firstLine="426"/>
        <w:rPr>
          <w:b/>
          <w:sz w:val="18"/>
          <w:szCs w:val="18"/>
        </w:rPr>
      </w:pPr>
      <w:r w:rsidRPr="00380877">
        <w:rPr>
          <w:b/>
          <w:sz w:val="18"/>
          <w:szCs w:val="18"/>
        </w:rPr>
        <w:t>Информационные материалы к проекту:</w:t>
      </w:r>
    </w:p>
    <w:p w:rsidR="00380877" w:rsidRPr="00380877" w:rsidRDefault="00380877" w:rsidP="00380877">
      <w:pPr>
        <w:tabs>
          <w:tab w:val="left" w:pos="426"/>
          <w:tab w:val="left" w:pos="3976"/>
        </w:tabs>
        <w:ind w:left="426" w:right="141" w:firstLine="426"/>
        <w:rPr>
          <w:sz w:val="18"/>
          <w:szCs w:val="18"/>
        </w:rPr>
      </w:pPr>
      <w:r w:rsidRPr="00380877">
        <w:rPr>
          <w:sz w:val="18"/>
          <w:szCs w:val="18"/>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80877" w:rsidRPr="00380877" w:rsidRDefault="00380877" w:rsidP="00380877">
      <w:pPr>
        <w:tabs>
          <w:tab w:val="left" w:pos="426"/>
          <w:tab w:val="left" w:pos="3976"/>
        </w:tabs>
        <w:ind w:left="426" w:right="141" w:firstLine="426"/>
        <w:rPr>
          <w:sz w:val="18"/>
          <w:szCs w:val="18"/>
        </w:rPr>
      </w:pPr>
      <w:r w:rsidRPr="00380877">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80877" w:rsidRPr="00380877" w:rsidRDefault="00380877" w:rsidP="00380877">
      <w:pPr>
        <w:tabs>
          <w:tab w:val="left" w:pos="426"/>
          <w:tab w:val="left" w:pos="3976"/>
        </w:tabs>
        <w:ind w:left="426" w:right="141" w:firstLine="426"/>
        <w:rPr>
          <w:sz w:val="18"/>
          <w:szCs w:val="18"/>
        </w:rPr>
      </w:pPr>
      <w:r w:rsidRPr="00380877">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08.08.2022 г. по 31.08.2022 г.)</w:t>
      </w:r>
    </w:p>
    <w:p w:rsidR="00380877" w:rsidRPr="00380877" w:rsidRDefault="00380877" w:rsidP="00380877">
      <w:pPr>
        <w:tabs>
          <w:tab w:val="left" w:pos="426"/>
          <w:tab w:val="left" w:pos="3976"/>
        </w:tabs>
        <w:ind w:left="426" w:right="141" w:firstLine="426"/>
        <w:rPr>
          <w:sz w:val="18"/>
          <w:szCs w:val="18"/>
        </w:rPr>
      </w:pPr>
      <w:r w:rsidRPr="00380877">
        <w:rPr>
          <w:b/>
          <w:sz w:val="18"/>
          <w:szCs w:val="18"/>
        </w:rPr>
        <w:t>Место экспозиции проекта:</w:t>
      </w:r>
      <w:r w:rsidRPr="00380877">
        <w:rPr>
          <w:sz w:val="18"/>
          <w:szCs w:val="18"/>
        </w:rPr>
        <w:t xml:space="preserve"> в здании Администрации </w:t>
      </w:r>
      <w:proofErr w:type="spellStart"/>
      <w:r w:rsidRPr="00380877">
        <w:rPr>
          <w:sz w:val="18"/>
          <w:szCs w:val="18"/>
        </w:rPr>
        <w:t>Хомутовского</w:t>
      </w:r>
      <w:proofErr w:type="spellEnd"/>
      <w:r w:rsidRPr="00380877">
        <w:rPr>
          <w:sz w:val="18"/>
          <w:szCs w:val="18"/>
        </w:rPr>
        <w:t xml:space="preserve"> муниципального образования по адресу: Иркутская область, Иркутский район, с. Хомутово, ул. Кирова, 7</w:t>
      </w:r>
      <w:proofErr w:type="gramStart"/>
      <w:r w:rsidRPr="00380877">
        <w:rPr>
          <w:sz w:val="18"/>
          <w:szCs w:val="18"/>
        </w:rPr>
        <w:t xml:space="preserve"> А</w:t>
      </w:r>
      <w:proofErr w:type="gramEnd"/>
      <w:r w:rsidRPr="00380877">
        <w:rPr>
          <w:sz w:val="18"/>
          <w:szCs w:val="18"/>
        </w:rPr>
        <w:t>, 1 этаж, 3 кабинет (отдел градостроительства, земельных и имущественных отношений)</w:t>
      </w:r>
    </w:p>
    <w:p w:rsidR="00380877" w:rsidRPr="00380877" w:rsidRDefault="00380877" w:rsidP="00380877">
      <w:pPr>
        <w:tabs>
          <w:tab w:val="left" w:pos="426"/>
          <w:tab w:val="left" w:pos="3976"/>
        </w:tabs>
        <w:ind w:left="426" w:right="141" w:firstLine="426"/>
        <w:rPr>
          <w:b/>
          <w:sz w:val="18"/>
          <w:szCs w:val="18"/>
        </w:rPr>
      </w:pPr>
      <w:r w:rsidRPr="00380877">
        <w:rPr>
          <w:b/>
          <w:sz w:val="18"/>
          <w:szCs w:val="18"/>
        </w:rPr>
        <w:t xml:space="preserve">Дата открытия экспозиции проекта: </w:t>
      </w:r>
      <w:r w:rsidRPr="00380877">
        <w:rPr>
          <w:sz w:val="18"/>
          <w:szCs w:val="18"/>
          <w:u w:val="single"/>
        </w:rPr>
        <w:t>08.08.2022 г.</w:t>
      </w:r>
    </w:p>
    <w:p w:rsidR="00380877" w:rsidRPr="00380877" w:rsidRDefault="00380877" w:rsidP="00380877">
      <w:pPr>
        <w:tabs>
          <w:tab w:val="left" w:pos="426"/>
          <w:tab w:val="left" w:pos="3976"/>
        </w:tabs>
        <w:ind w:left="426" w:right="141" w:firstLine="426"/>
        <w:rPr>
          <w:sz w:val="18"/>
          <w:szCs w:val="18"/>
        </w:rPr>
      </w:pPr>
      <w:r w:rsidRPr="00380877">
        <w:rPr>
          <w:sz w:val="18"/>
          <w:szCs w:val="18"/>
        </w:rPr>
        <w:t xml:space="preserve">Срок, время проведения экспозиции проекта: с 08.08.2022 г. по 31.08.2022г. включительно. </w:t>
      </w:r>
    </w:p>
    <w:p w:rsidR="00380877" w:rsidRPr="00380877" w:rsidRDefault="00380877" w:rsidP="00380877">
      <w:pPr>
        <w:tabs>
          <w:tab w:val="left" w:pos="426"/>
          <w:tab w:val="left" w:pos="3976"/>
        </w:tabs>
        <w:ind w:left="426" w:right="141" w:firstLine="426"/>
        <w:rPr>
          <w:sz w:val="18"/>
          <w:szCs w:val="18"/>
        </w:rPr>
      </w:pPr>
      <w:r w:rsidRPr="00380877">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80877" w:rsidRPr="00380877" w:rsidRDefault="00380877" w:rsidP="00380877">
      <w:pPr>
        <w:tabs>
          <w:tab w:val="left" w:pos="426"/>
          <w:tab w:val="left" w:pos="3976"/>
        </w:tabs>
        <w:ind w:left="426" w:right="141" w:firstLine="426"/>
        <w:rPr>
          <w:b/>
          <w:sz w:val="18"/>
          <w:szCs w:val="18"/>
        </w:rPr>
      </w:pPr>
      <w:r w:rsidRPr="00380877">
        <w:rPr>
          <w:b/>
          <w:sz w:val="18"/>
          <w:szCs w:val="18"/>
        </w:rPr>
        <w:t xml:space="preserve">Собрания участников публичных слушаний: </w:t>
      </w:r>
    </w:p>
    <w:p w:rsidR="00380877" w:rsidRPr="00380877" w:rsidRDefault="00380877" w:rsidP="00380877">
      <w:pPr>
        <w:tabs>
          <w:tab w:val="left" w:pos="426"/>
          <w:tab w:val="left" w:pos="3976"/>
        </w:tabs>
        <w:ind w:left="426" w:right="141" w:firstLine="426"/>
        <w:rPr>
          <w:sz w:val="18"/>
          <w:szCs w:val="18"/>
        </w:rPr>
      </w:pPr>
      <w:r w:rsidRPr="00380877">
        <w:rPr>
          <w:sz w:val="18"/>
          <w:szCs w:val="18"/>
        </w:rPr>
        <w:t>- Регистрация лиц, участвующих в собрании участников публичных слушаний: 31.08.2022 г.</w:t>
      </w:r>
    </w:p>
    <w:p w:rsidR="00380877" w:rsidRPr="00380877" w:rsidRDefault="00380877" w:rsidP="00380877">
      <w:pPr>
        <w:tabs>
          <w:tab w:val="left" w:pos="426"/>
          <w:tab w:val="left" w:pos="3976"/>
        </w:tabs>
        <w:ind w:left="426" w:right="141" w:firstLine="426"/>
        <w:rPr>
          <w:sz w:val="18"/>
          <w:szCs w:val="18"/>
        </w:rPr>
      </w:pPr>
      <w:r w:rsidRPr="00380877">
        <w:rPr>
          <w:sz w:val="18"/>
          <w:szCs w:val="18"/>
        </w:rPr>
        <w:t xml:space="preserve">(с 15:30 до 16:00 часов) по адресу: в здании Администрации </w:t>
      </w:r>
      <w:proofErr w:type="spellStart"/>
      <w:r w:rsidRPr="00380877">
        <w:rPr>
          <w:sz w:val="18"/>
          <w:szCs w:val="18"/>
        </w:rPr>
        <w:t>Хомутовского</w:t>
      </w:r>
      <w:proofErr w:type="spellEnd"/>
      <w:r w:rsidRPr="00380877">
        <w:rPr>
          <w:sz w:val="18"/>
          <w:szCs w:val="18"/>
        </w:rPr>
        <w:t xml:space="preserve"> муниципального образования по адресу: Иркутская область, Иркутский район, с. Хомутово, ул. Кирова, 7</w:t>
      </w:r>
      <w:proofErr w:type="gramStart"/>
      <w:r w:rsidRPr="00380877">
        <w:rPr>
          <w:sz w:val="18"/>
          <w:szCs w:val="18"/>
        </w:rPr>
        <w:t xml:space="preserve"> А</w:t>
      </w:r>
      <w:proofErr w:type="gramEnd"/>
      <w:r w:rsidRPr="00380877">
        <w:rPr>
          <w:sz w:val="18"/>
          <w:szCs w:val="18"/>
        </w:rPr>
        <w:t>, 1 этаж, 3 кабинет;</w:t>
      </w:r>
    </w:p>
    <w:p w:rsidR="00380877" w:rsidRPr="00380877" w:rsidRDefault="00380877" w:rsidP="00380877">
      <w:pPr>
        <w:tabs>
          <w:tab w:val="left" w:pos="426"/>
          <w:tab w:val="left" w:pos="3976"/>
        </w:tabs>
        <w:ind w:left="426" w:right="141" w:firstLine="426"/>
        <w:rPr>
          <w:sz w:val="18"/>
          <w:szCs w:val="18"/>
        </w:rPr>
      </w:pPr>
      <w:r w:rsidRPr="00380877">
        <w:rPr>
          <w:sz w:val="18"/>
          <w:szCs w:val="18"/>
        </w:rPr>
        <w:lastRenderedPageBreak/>
        <w:t>- Собрание участников публичных слушаний: 31.08.2022 в 16:30 часов.</w:t>
      </w:r>
    </w:p>
    <w:p w:rsidR="00380877" w:rsidRPr="00380877" w:rsidRDefault="00380877" w:rsidP="00380877">
      <w:pPr>
        <w:tabs>
          <w:tab w:val="left" w:pos="426"/>
          <w:tab w:val="left" w:pos="3976"/>
        </w:tabs>
        <w:ind w:left="426" w:right="141" w:firstLine="426"/>
        <w:rPr>
          <w:sz w:val="18"/>
          <w:szCs w:val="18"/>
        </w:rPr>
      </w:pPr>
      <w:proofErr w:type="gramStart"/>
      <w:r w:rsidRPr="00380877">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80877" w:rsidRPr="00380877" w:rsidRDefault="00380877" w:rsidP="00380877">
      <w:pPr>
        <w:tabs>
          <w:tab w:val="left" w:pos="426"/>
          <w:tab w:val="left" w:pos="3976"/>
        </w:tabs>
        <w:ind w:left="426" w:right="141" w:firstLine="426"/>
        <w:rPr>
          <w:sz w:val="18"/>
          <w:szCs w:val="18"/>
        </w:rPr>
      </w:pPr>
      <w:r w:rsidRPr="00380877">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80877" w:rsidRPr="00380877" w:rsidRDefault="00380877" w:rsidP="00380877">
      <w:pPr>
        <w:tabs>
          <w:tab w:val="left" w:pos="426"/>
          <w:tab w:val="left" w:pos="3976"/>
        </w:tabs>
        <w:ind w:left="426" w:right="141" w:firstLine="426"/>
        <w:rPr>
          <w:sz w:val="18"/>
          <w:szCs w:val="18"/>
        </w:rPr>
      </w:pPr>
      <w:r w:rsidRPr="00380877">
        <w:rPr>
          <w:sz w:val="18"/>
          <w:szCs w:val="18"/>
        </w:rPr>
        <w:t>- в письменной или устной форме в ходе проведения собрания участников публичных слушаний;</w:t>
      </w:r>
    </w:p>
    <w:p w:rsidR="00380877" w:rsidRPr="00380877" w:rsidRDefault="00380877" w:rsidP="00380877">
      <w:pPr>
        <w:tabs>
          <w:tab w:val="left" w:pos="426"/>
          <w:tab w:val="left" w:pos="3976"/>
        </w:tabs>
        <w:ind w:left="426" w:right="141" w:firstLine="426"/>
        <w:rPr>
          <w:sz w:val="18"/>
          <w:szCs w:val="18"/>
        </w:rPr>
      </w:pPr>
      <w:r w:rsidRPr="00380877">
        <w:rPr>
          <w:sz w:val="18"/>
          <w:szCs w:val="18"/>
        </w:rPr>
        <w:t xml:space="preserve">- в письменной форме в адрес Администрации </w:t>
      </w:r>
      <w:proofErr w:type="spellStart"/>
      <w:r w:rsidRPr="00380877">
        <w:rPr>
          <w:sz w:val="18"/>
          <w:szCs w:val="18"/>
        </w:rPr>
        <w:t>Хомутовского</w:t>
      </w:r>
      <w:proofErr w:type="spellEnd"/>
      <w:r w:rsidRPr="00380877">
        <w:rPr>
          <w:sz w:val="18"/>
          <w:szCs w:val="18"/>
        </w:rPr>
        <w:t xml:space="preserve"> муниципального образования по адресу: </w:t>
      </w:r>
      <w:proofErr w:type="gramStart"/>
      <w:r w:rsidRPr="00380877">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80877" w:rsidRPr="00380877" w:rsidRDefault="00380877" w:rsidP="00380877">
      <w:pPr>
        <w:tabs>
          <w:tab w:val="left" w:pos="426"/>
          <w:tab w:val="left" w:pos="3976"/>
        </w:tabs>
        <w:ind w:left="426" w:right="141" w:firstLine="426"/>
        <w:rPr>
          <w:sz w:val="18"/>
          <w:szCs w:val="18"/>
        </w:rPr>
      </w:pPr>
      <w:r w:rsidRPr="00380877">
        <w:rPr>
          <w:sz w:val="18"/>
          <w:szCs w:val="18"/>
        </w:rPr>
        <w:t xml:space="preserve">Проект и информационные материалы к нему будут размещены на официальном сайте администрации </w:t>
      </w:r>
      <w:proofErr w:type="spellStart"/>
      <w:r w:rsidRPr="00380877">
        <w:rPr>
          <w:sz w:val="18"/>
          <w:szCs w:val="18"/>
        </w:rPr>
        <w:t>Хомутовского</w:t>
      </w:r>
      <w:proofErr w:type="spellEnd"/>
      <w:r w:rsidRPr="00380877">
        <w:rPr>
          <w:sz w:val="18"/>
          <w:szCs w:val="18"/>
        </w:rPr>
        <w:t xml:space="preserve"> муниципального образования в информационно-телекоммуникационной сети "Интернет" (</w:t>
      </w:r>
      <w:hyperlink r:id="rId13" w:history="1">
        <w:r w:rsidRPr="00380877">
          <w:rPr>
            <w:rStyle w:val="af"/>
            <w:sz w:val="18"/>
            <w:szCs w:val="18"/>
          </w:rPr>
          <w:t>http://khomutovskoe-mo.ru</w:t>
        </w:r>
      </w:hyperlink>
      <w:r w:rsidRPr="00380877">
        <w:rPr>
          <w:sz w:val="18"/>
          <w:szCs w:val="18"/>
        </w:rPr>
        <w:t xml:space="preserve">) и в газете «Вестник </w:t>
      </w:r>
      <w:proofErr w:type="spellStart"/>
      <w:r w:rsidRPr="00380877">
        <w:rPr>
          <w:sz w:val="18"/>
          <w:szCs w:val="18"/>
        </w:rPr>
        <w:t>Хомутовского</w:t>
      </w:r>
      <w:proofErr w:type="spellEnd"/>
      <w:r w:rsidRPr="00380877">
        <w:rPr>
          <w:sz w:val="18"/>
          <w:szCs w:val="18"/>
        </w:rPr>
        <w:t xml:space="preserve"> поселения»: с 08.08.2022г. по 31.08.2022г.</w:t>
      </w:r>
    </w:p>
    <w:p w:rsidR="00380877" w:rsidRDefault="00380877" w:rsidP="00380877">
      <w:pPr>
        <w:tabs>
          <w:tab w:val="left" w:pos="426"/>
          <w:tab w:val="left" w:pos="3976"/>
        </w:tabs>
        <w:ind w:left="426" w:right="141" w:firstLine="426"/>
        <w:rPr>
          <w:sz w:val="18"/>
          <w:szCs w:val="18"/>
        </w:rPr>
      </w:pPr>
      <w:r w:rsidRPr="00380877">
        <w:rPr>
          <w:sz w:val="18"/>
          <w:szCs w:val="18"/>
        </w:rPr>
        <w:t>Справки по вопросам организации и проведения публичных слушаний по телефону: 696-182,696-501.</w:t>
      </w:r>
    </w:p>
    <w:p w:rsidR="00380877" w:rsidRPr="00380877" w:rsidRDefault="00380877" w:rsidP="00380877">
      <w:pPr>
        <w:tabs>
          <w:tab w:val="left" w:pos="426"/>
          <w:tab w:val="left" w:pos="3976"/>
        </w:tabs>
        <w:ind w:left="426" w:right="141" w:firstLine="426"/>
        <w:rPr>
          <w:sz w:val="18"/>
          <w:szCs w:val="18"/>
        </w:rPr>
      </w:pPr>
    </w:p>
    <w:p w:rsidR="00380877" w:rsidRDefault="00380877" w:rsidP="00380877">
      <w:pPr>
        <w:tabs>
          <w:tab w:val="left" w:pos="426"/>
          <w:tab w:val="left" w:pos="3976"/>
        </w:tabs>
        <w:ind w:left="426" w:right="141" w:firstLine="426"/>
        <w:rPr>
          <w:sz w:val="18"/>
          <w:szCs w:val="18"/>
        </w:rPr>
      </w:pPr>
    </w:p>
    <w:p w:rsidR="00380877" w:rsidRPr="007A6408" w:rsidRDefault="00380877" w:rsidP="00380877">
      <w:pPr>
        <w:tabs>
          <w:tab w:val="left" w:pos="426"/>
          <w:tab w:val="left" w:pos="3976"/>
        </w:tabs>
        <w:ind w:left="0" w:right="-142" w:firstLine="426"/>
        <w:jc w:val="center"/>
        <w:rPr>
          <w:b/>
          <w:sz w:val="18"/>
          <w:szCs w:val="18"/>
        </w:rPr>
      </w:pPr>
      <w:r w:rsidRPr="007A6408">
        <w:rPr>
          <w:sz w:val="18"/>
          <w:szCs w:val="18"/>
        </w:rPr>
        <w:t>РОССИЙСКАЯ ФЕДЕРАЦИЯ</w:t>
      </w:r>
    </w:p>
    <w:p w:rsidR="00380877" w:rsidRPr="007A6408" w:rsidRDefault="00380877" w:rsidP="0038087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80877" w:rsidRPr="007A6408" w:rsidRDefault="00380877" w:rsidP="0038087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80877" w:rsidRDefault="00380877" w:rsidP="00380877">
      <w:pPr>
        <w:tabs>
          <w:tab w:val="left" w:pos="426"/>
          <w:tab w:val="left" w:pos="3976"/>
        </w:tabs>
        <w:ind w:left="426" w:right="282" w:firstLine="426"/>
        <w:jc w:val="center"/>
        <w:rPr>
          <w:b/>
          <w:bCs/>
          <w:sz w:val="18"/>
          <w:szCs w:val="18"/>
        </w:rPr>
      </w:pPr>
      <w:r w:rsidRPr="007A6408">
        <w:rPr>
          <w:b/>
          <w:bCs/>
          <w:sz w:val="18"/>
          <w:szCs w:val="18"/>
        </w:rPr>
        <w:t>АДМИНИСТРАЦИЯ</w:t>
      </w:r>
    </w:p>
    <w:p w:rsidR="00380877" w:rsidRPr="007A6408" w:rsidRDefault="00380877" w:rsidP="00380877">
      <w:pPr>
        <w:tabs>
          <w:tab w:val="left" w:pos="426"/>
          <w:tab w:val="left" w:pos="3976"/>
        </w:tabs>
        <w:ind w:left="426" w:right="282" w:firstLine="426"/>
        <w:jc w:val="center"/>
        <w:rPr>
          <w:b/>
          <w:bCs/>
          <w:sz w:val="18"/>
          <w:szCs w:val="18"/>
        </w:rPr>
      </w:pPr>
      <w:r>
        <w:rPr>
          <w:b/>
          <w:bCs/>
          <w:sz w:val="18"/>
          <w:szCs w:val="18"/>
        </w:rPr>
        <w:t>ПОСТАНОВЛЕНИЕ</w:t>
      </w:r>
    </w:p>
    <w:p w:rsidR="00380877" w:rsidRPr="007A6408" w:rsidRDefault="00380877" w:rsidP="00380877">
      <w:pPr>
        <w:tabs>
          <w:tab w:val="left" w:pos="426"/>
          <w:tab w:val="left" w:pos="3976"/>
        </w:tabs>
        <w:ind w:left="426" w:right="282" w:firstLine="426"/>
        <w:rPr>
          <w:sz w:val="18"/>
          <w:szCs w:val="18"/>
        </w:rPr>
      </w:pPr>
      <w:r>
        <w:rPr>
          <w:bCs/>
          <w:sz w:val="18"/>
          <w:szCs w:val="18"/>
          <w:u w:val="single"/>
        </w:rPr>
        <w:t>01.08</w:t>
      </w:r>
      <w:r w:rsidRPr="00B20ADA">
        <w:rPr>
          <w:sz w:val="18"/>
          <w:szCs w:val="18"/>
          <w:u w:val="single"/>
        </w:rPr>
        <w:t>.2022</w:t>
      </w:r>
      <w:r>
        <w:rPr>
          <w:sz w:val="18"/>
          <w:szCs w:val="18"/>
          <w:u w:val="single"/>
        </w:rPr>
        <w:t xml:space="preserve">  № 657 </w:t>
      </w:r>
      <w:proofErr w:type="spellStart"/>
      <w:r>
        <w:rPr>
          <w:sz w:val="18"/>
          <w:szCs w:val="18"/>
          <w:u w:val="single"/>
        </w:rPr>
        <w:t>пз</w:t>
      </w:r>
      <w:proofErr w:type="spellEnd"/>
    </w:p>
    <w:p w:rsidR="00380877" w:rsidRPr="007A6408" w:rsidRDefault="00380877" w:rsidP="00380877">
      <w:pPr>
        <w:tabs>
          <w:tab w:val="left" w:pos="426"/>
          <w:tab w:val="left" w:pos="3976"/>
        </w:tabs>
        <w:ind w:left="426" w:right="282" w:firstLine="426"/>
        <w:rPr>
          <w:sz w:val="18"/>
          <w:szCs w:val="18"/>
        </w:rPr>
      </w:pPr>
      <w:r w:rsidRPr="007A6408">
        <w:rPr>
          <w:sz w:val="18"/>
          <w:szCs w:val="18"/>
        </w:rPr>
        <w:t xml:space="preserve">       с. Хомутово </w:t>
      </w:r>
    </w:p>
    <w:p w:rsidR="00380877" w:rsidRPr="00CC1778" w:rsidRDefault="00380877" w:rsidP="00380877">
      <w:pPr>
        <w:tabs>
          <w:tab w:val="left" w:pos="426"/>
          <w:tab w:val="left" w:pos="3976"/>
        </w:tabs>
        <w:ind w:left="426" w:right="282" w:firstLine="426"/>
        <w:rPr>
          <w:sz w:val="18"/>
          <w:szCs w:val="18"/>
        </w:rPr>
      </w:pPr>
      <w:r>
        <w:rPr>
          <w:sz w:val="18"/>
          <w:szCs w:val="18"/>
        </w:rPr>
        <w:t xml:space="preserve"> </w:t>
      </w:r>
    </w:p>
    <w:p w:rsidR="00380877" w:rsidRDefault="00857CEA">
      <w:pPr>
        <w:tabs>
          <w:tab w:val="left" w:pos="426"/>
          <w:tab w:val="left" w:pos="3976"/>
        </w:tabs>
        <w:ind w:left="426" w:right="141" w:firstLine="426"/>
        <w:rPr>
          <w:sz w:val="18"/>
          <w:szCs w:val="18"/>
        </w:rPr>
      </w:pPr>
      <w:proofErr w:type="gramStart"/>
      <w:r w:rsidRPr="00857CEA">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857CEA">
        <w:rPr>
          <w:sz w:val="18"/>
          <w:szCs w:val="18"/>
        </w:rPr>
        <w:t xml:space="preserve"> разрешенного строительства, реконструкции объектов капитального строительства.</w:t>
      </w:r>
    </w:p>
    <w:p w:rsidR="00857CEA" w:rsidRDefault="00857CEA">
      <w:pPr>
        <w:tabs>
          <w:tab w:val="left" w:pos="426"/>
          <w:tab w:val="left" w:pos="3976"/>
        </w:tabs>
        <w:ind w:left="426" w:right="141" w:firstLine="426"/>
        <w:rPr>
          <w:sz w:val="18"/>
          <w:szCs w:val="18"/>
        </w:rPr>
      </w:pPr>
    </w:p>
    <w:p w:rsidR="00857CEA" w:rsidRDefault="00857CEA" w:rsidP="00857CEA">
      <w:pPr>
        <w:tabs>
          <w:tab w:val="left" w:pos="426"/>
          <w:tab w:val="left" w:pos="3976"/>
        </w:tabs>
        <w:ind w:left="426" w:right="141" w:firstLine="426"/>
        <w:rPr>
          <w:sz w:val="18"/>
          <w:szCs w:val="18"/>
        </w:rPr>
      </w:pPr>
      <w:proofErr w:type="gramStart"/>
      <w:r w:rsidRPr="00857CEA">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857CEA">
        <w:rPr>
          <w:sz w:val="18"/>
          <w:szCs w:val="18"/>
        </w:rPr>
        <w:t>Хомутовского</w:t>
      </w:r>
      <w:proofErr w:type="spellEnd"/>
      <w:r w:rsidRPr="00857CEA">
        <w:rPr>
          <w:sz w:val="18"/>
          <w:szCs w:val="18"/>
        </w:rPr>
        <w:t xml:space="preserve"> муниципального образования, постановлением администрации </w:t>
      </w:r>
      <w:proofErr w:type="spellStart"/>
      <w:r w:rsidRPr="00857CEA">
        <w:rPr>
          <w:sz w:val="18"/>
          <w:szCs w:val="18"/>
        </w:rPr>
        <w:t>Хомутовского</w:t>
      </w:r>
      <w:proofErr w:type="spellEnd"/>
      <w:r w:rsidRPr="00857CEA">
        <w:rPr>
          <w:sz w:val="18"/>
          <w:szCs w:val="18"/>
        </w:rPr>
        <w:t xml:space="preserve"> муниципального образования от 31.10.2018  № 150 о/д</w:t>
      </w:r>
      <w:proofErr w:type="gramEnd"/>
      <w:r w:rsidRPr="00857CEA">
        <w:rPr>
          <w:sz w:val="18"/>
          <w:szCs w:val="18"/>
        </w:rPr>
        <w:t xml:space="preserve"> «</w:t>
      </w:r>
      <w:proofErr w:type="gramStart"/>
      <w:r w:rsidRPr="00857CEA">
        <w:rPr>
          <w:sz w:val="18"/>
          <w:szCs w:val="18"/>
        </w:rPr>
        <w:t xml:space="preserve">О комиссии по подготовке правил землепользования и застройки </w:t>
      </w:r>
      <w:proofErr w:type="spellStart"/>
      <w:r w:rsidRPr="00857CEA">
        <w:rPr>
          <w:sz w:val="18"/>
          <w:szCs w:val="18"/>
        </w:rPr>
        <w:t>Хомутовского</w:t>
      </w:r>
      <w:proofErr w:type="spellEnd"/>
      <w:r w:rsidRPr="00857CEA">
        <w:rPr>
          <w:sz w:val="18"/>
          <w:szCs w:val="18"/>
        </w:rPr>
        <w:t xml:space="preserve"> муниципального образования», Решением Думы </w:t>
      </w:r>
      <w:proofErr w:type="spellStart"/>
      <w:r w:rsidRPr="00857CEA">
        <w:rPr>
          <w:sz w:val="18"/>
          <w:szCs w:val="18"/>
        </w:rPr>
        <w:t>Хомутовского</w:t>
      </w:r>
      <w:proofErr w:type="spellEnd"/>
      <w:r w:rsidRPr="00857CEA">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857CEA">
        <w:rPr>
          <w:sz w:val="18"/>
          <w:szCs w:val="18"/>
        </w:rPr>
        <w:t>Хомутовском</w:t>
      </w:r>
      <w:proofErr w:type="spellEnd"/>
      <w:r w:rsidRPr="00857CEA">
        <w:rPr>
          <w:sz w:val="18"/>
          <w:szCs w:val="18"/>
        </w:rPr>
        <w:t xml:space="preserve"> муниципальном образовании», на основании заявления </w:t>
      </w:r>
      <w:proofErr w:type="spellStart"/>
      <w:r w:rsidRPr="00857CEA">
        <w:rPr>
          <w:sz w:val="18"/>
          <w:szCs w:val="18"/>
        </w:rPr>
        <w:t>Салиевой</w:t>
      </w:r>
      <w:proofErr w:type="spellEnd"/>
      <w:r w:rsidRPr="00857CEA">
        <w:rPr>
          <w:sz w:val="18"/>
          <w:szCs w:val="18"/>
        </w:rPr>
        <w:t xml:space="preserve"> </w:t>
      </w:r>
      <w:proofErr w:type="spellStart"/>
      <w:r w:rsidRPr="00857CEA">
        <w:rPr>
          <w:sz w:val="18"/>
          <w:szCs w:val="18"/>
        </w:rPr>
        <w:t>Фариды</w:t>
      </w:r>
      <w:proofErr w:type="spellEnd"/>
      <w:r w:rsidRPr="00857CEA">
        <w:rPr>
          <w:sz w:val="18"/>
          <w:szCs w:val="18"/>
        </w:rPr>
        <w:t xml:space="preserve"> </w:t>
      </w:r>
      <w:proofErr w:type="spellStart"/>
      <w:r w:rsidRPr="00857CEA">
        <w:rPr>
          <w:sz w:val="18"/>
          <w:szCs w:val="18"/>
        </w:rPr>
        <w:t>Тахировны</w:t>
      </w:r>
      <w:proofErr w:type="spellEnd"/>
      <w:r w:rsidRPr="00857CEA">
        <w:rPr>
          <w:sz w:val="18"/>
          <w:szCs w:val="18"/>
        </w:rPr>
        <w:t xml:space="preserve">, администрация </w:t>
      </w:r>
      <w:proofErr w:type="spellStart"/>
      <w:r w:rsidRPr="00857CEA">
        <w:rPr>
          <w:sz w:val="18"/>
          <w:szCs w:val="18"/>
        </w:rPr>
        <w:t>Хомутовского</w:t>
      </w:r>
      <w:proofErr w:type="spellEnd"/>
      <w:r w:rsidRPr="00857CEA">
        <w:rPr>
          <w:sz w:val="18"/>
          <w:szCs w:val="18"/>
        </w:rPr>
        <w:t xml:space="preserve"> муниципального образования</w:t>
      </w:r>
      <w:r>
        <w:rPr>
          <w:sz w:val="18"/>
          <w:szCs w:val="18"/>
        </w:rPr>
        <w:t>.</w:t>
      </w:r>
      <w:proofErr w:type="gramEnd"/>
    </w:p>
    <w:p w:rsidR="00857CEA" w:rsidRPr="00857CEA" w:rsidRDefault="00857CEA" w:rsidP="00857CEA">
      <w:pPr>
        <w:tabs>
          <w:tab w:val="left" w:pos="426"/>
          <w:tab w:val="left" w:pos="3976"/>
        </w:tabs>
        <w:ind w:left="426" w:right="141" w:firstLine="426"/>
        <w:rPr>
          <w:sz w:val="18"/>
          <w:szCs w:val="18"/>
        </w:rPr>
      </w:pPr>
    </w:p>
    <w:p w:rsidR="00857CEA" w:rsidRDefault="00857CEA" w:rsidP="00857CEA">
      <w:pPr>
        <w:tabs>
          <w:tab w:val="left" w:pos="426"/>
          <w:tab w:val="left" w:pos="3976"/>
        </w:tabs>
        <w:ind w:left="426" w:right="141" w:firstLine="426"/>
        <w:rPr>
          <w:sz w:val="18"/>
          <w:szCs w:val="18"/>
        </w:rPr>
      </w:pPr>
      <w:r w:rsidRPr="00857CEA">
        <w:rPr>
          <w:sz w:val="18"/>
          <w:szCs w:val="18"/>
        </w:rPr>
        <w:t>ПОСТАНОВЛЯЕТ:</w:t>
      </w:r>
    </w:p>
    <w:p w:rsidR="00857CEA" w:rsidRPr="00857CEA" w:rsidRDefault="00857CEA" w:rsidP="00857CEA">
      <w:pPr>
        <w:tabs>
          <w:tab w:val="left" w:pos="426"/>
          <w:tab w:val="left" w:pos="3976"/>
        </w:tabs>
        <w:ind w:left="426" w:right="141" w:firstLine="426"/>
        <w:rPr>
          <w:sz w:val="18"/>
          <w:szCs w:val="18"/>
        </w:rPr>
      </w:pPr>
    </w:p>
    <w:p w:rsidR="00857CEA" w:rsidRPr="00857CEA" w:rsidRDefault="00857CEA" w:rsidP="00857CEA">
      <w:pPr>
        <w:tabs>
          <w:tab w:val="left" w:pos="426"/>
          <w:tab w:val="left" w:pos="3976"/>
        </w:tabs>
        <w:ind w:left="426" w:right="141" w:firstLine="426"/>
        <w:rPr>
          <w:sz w:val="18"/>
          <w:szCs w:val="18"/>
        </w:rPr>
      </w:pPr>
      <w:r w:rsidRPr="00857CEA">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57CEA" w:rsidRPr="00857CEA" w:rsidRDefault="00857CEA" w:rsidP="00857CEA">
      <w:pPr>
        <w:tabs>
          <w:tab w:val="left" w:pos="426"/>
          <w:tab w:val="left" w:pos="3976"/>
        </w:tabs>
        <w:ind w:left="426" w:right="141" w:firstLine="426"/>
        <w:rPr>
          <w:sz w:val="18"/>
          <w:szCs w:val="18"/>
        </w:rPr>
      </w:pPr>
      <w:r w:rsidRPr="00857CEA">
        <w:rPr>
          <w:sz w:val="18"/>
          <w:szCs w:val="18"/>
        </w:rPr>
        <w:t>1.1. в отношении земельного участка ЗУ</w:t>
      </w:r>
      <w:proofErr w:type="gramStart"/>
      <w:r w:rsidRPr="00857CEA">
        <w:rPr>
          <w:sz w:val="18"/>
          <w:szCs w:val="18"/>
        </w:rPr>
        <w:t>1</w:t>
      </w:r>
      <w:proofErr w:type="gramEnd"/>
      <w:r w:rsidRPr="00857CEA">
        <w:rPr>
          <w:sz w:val="18"/>
          <w:szCs w:val="18"/>
        </w:rPr>
        <w:t xml:space="preserve">, площадью 615 </w:t>
      </w:r>
      <w:proofErr w:type="spellStart"/>
      <w:r w:rsidRPr="00857CEA">
        <w:rPr>
          <w:sz w:val="18"/>
          <w:szCs w:val="18"/>
        </w:rPr>
        <w:t>кв.м</w:t>
      </w:r>
      <w:proofErr w:type="spellEnd"/>
      <w:r w:rsidRPr="00857CEA">
        <w:rPr>
          <w:sz w:val="18"/>
          <w:szCs w:val="18"/>
        </w:rPr>
        <w:t>., образованного в результате раздела земельного участка с кадастровым номером 38:06:100801:13040, расположенного по адресу: Иркутская область, Иркутский район, с. Хомутово, ул. Облепиховая, 4 в части уменьшения минимального размера фронтальной  стороны земельного участка с 16 метров до 15 метров;</w:t>
      </w:r>
    </w:p>
    <w:p w:rsidR="00857CEA" w:rsidRPr="00857CEA" w:rsidRDefault="00857CEA" w:rsidP="00857CEA">
      <w:pPr>
        <w:tabs>
          <w:tab w:val="left" w:pos="426"/>
          <w:tab w:val="left" w:pos="3976"/>
        </w:tabs>
        <w:ind w:left="426" w:right="141" w:firstLine="426"/>
        <w:rPr>
          <w:sz w:val="18"/>
          <w:szCs w:val="18"/>
        </w:rPr>
      </w:pPr>
      <w:r w:rsidRPr="00857CEA">
        <w:rPr>
          <w:sz w:val="18"/>
          <w:szCs w:val="18"/>
        </w:rPr>
        <w:t>1.2. в отношении земельного участка ЗУ</w:t>
      </w:r>
      <w:proofErr w:type="gramStart"/>
      <w:r w:rsidRPr="00857CEA">
        <w:rPr>
          <w:sz w:val="18"/>
          <w:szCs w:val="18"/>
        </w:rPr>
        <w:t>2</w:t>
      </w:r>
      <w:proofErr w:type="gramEnd"/>
      <w:r w:rsidRPr="00857CEA">
        <w:rPr>
          <w:sz w:val="18"/>
          <w:szCs w:val="18"/>
        </w:rPr>
        <w:t xml:space="preserve">, площадью 615 </w:t>
      </w:r>
      <w:proofErr w:type="spellStart"/>
      <w:r w:rsidRPr="00857CEA">
        <w:rPr>
          <w:sz w:val="18"/>
          <w:szCs w:val="18"/>
        </w:rPr>
        <w:t>кв.м</w:t>
      </w:r>
      <w:proofErr w:type="spellEnd"/>
      <w:r w:rsidRPr="00857CEA">
        <w:rPr>
          <w:sz w:val="18"/>
          <w:szCs w:val="18"/>
        </w:rPr>
        <w:t>., образованного в результате раздела земельного участка с кадастровым номером 38:06:100801:13040, расположенного по адресу: Иркутская область, Иркутский район, с. Хомутово, ул. Облепиховая, 4  в части уменьшения минимального размера фронтальной  стороны земельного участка с 16 метров до 15 метров</w:t>
      </w:r>
    </w:p>
    <w:p w:rsidR="00857CEA" w:rsidRPr="00857CEA" w:rsidRDefault="000D201C" w:rsidP="000D201C">
      <w:pPr>
        <w:tabs>
          <w:tab w:val="left" w:pos="426"/>
          <w:tab w:val="left" w:pos="3976"/>
        </w:tabs>
        <w:ind w:right="141"/>
        <w:rPr>
          <w:sz w:val="18"/>
          <w:szCs w:val="18"/>
        </w:rPr>
      </w:pPr>
      <w:r>
        <w:rPr>
          <w:sz w:val="18"/>
          <w:szCs w:val="18"/>
        </w:rPr>
        <w:t xml:space="preserve">  </w:t>
      </w:r>
      <w:r w:rsidR="00857CEA" w:rsidRPr="00857CEA">
        <w:rPr>
          <w:sz w:val="18"/>
          <w:szCs w:val="18"/>
        </w:rPr>
        <w:tab/>
        <w:t xml:space="preserve">2. Комиссии по подготовке правил землепользования и застройки </w:t>
      </w:r>
      <w:proofErr w:type="spellStart"/>
      <w:r w:rsidR="00857CEA" w:rsidRPr="00857CEA">
        <w:rPr>
          <w:sz w:val="18"/>
          <w:szCs w:val="18"/>
        </w:rPr>
        <w:t>Хомутовского</w:t>
      </w:r>
      <w:proofErr w:type="spellEnd"/>
      <w:r w:rsidR="00857CEA" w:rsidRPr="00857CEA">
        <w:rPr>
          <w:sz w:val="18"/>
          <w:szCs w:val="18"/>
        </w:rPr>
        <w:t xml:space="preserve"> муниципального образования:</w:t>
      </w:r>
    </w:p>
    <w:p w:rsidR="00857CEA" w:rsidRPr="00857CEA" w:rsidRDefault="000D201C" w:rsidP="000D201C">
      <w:pPr>
        <w:tabs>
          <w:tab w:val="left" w:pos="426"/>
          <w:tab w:val="left" w:pos="3976"/>
        </w:tabs>
        <w:ind w:right="141"/>
        <w:rPr>
          <w:sz w:val="18"/>
          <w:szCs w:val="18"/>
        </w:rPr>
      </w:pPr>
      <w:r>
        <w:rPr>
          <w:sz w:val="18"/>
          <w:szCs w:val="18"/>
        </w:rPr>
        <w:t xml:space="preserve">  </w:t>
      </w:r>
      <w:r w:rsidR="00857CEA" w:rsidRPr="00857CEA">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857CEA" w:rsidRPr="00857CEA" w:rsidRDefault="000D201C" w:rsidP="000D201C">
      <w:pPr>
        <w:tabs>
          <w:tab w:val="left" w:pos="426"/>
          <w:tab w:val="left" w:pos="3976"/>
        </w:tabs>
        <w:ind w:right="141"/>
        <w:rPr>
          <w:sz w:val="18"/>
          <w:szCs w:val="18"/>
        </w:rPr>
      </w:pPr>
      <w:r>
        <w:rPr>
          <w:sz w:val="18"/>
          <w:szCs w:val="18"/>
        </w:rPr>
        <w:t xml:space="preserve">  </w:t>
      </w:r>
      <w:r w:rsidR="00857CEA" w:rsidRPr="00857CEA">
        <w:rPr>
          <w:sz w:val="18"/>
          <w:szCs w:val="18"/>
        </w:rPr>
        <w:tab/>
        <w:t xml:space="preserve">2) обеспечить опубликование в газете «Вестник </w:t>
      </w:r>
      <w:proofErr w:type="spellStart"/>
      <w:r w:rsidR="00857CEA" w:rsidRPr="00857CEA">
        <w:rPr>
          <w:sz w:val="18"/>
          <w:szCs w:val="18"/>
        </w:rPr>
        <w:t>Хомутовского</w:t>
      </w:r>
      <w:proofErr w:type="spellEnd"/>
      <w:r w:rsidR="00857CEA" w:rsidRPr="00857CEA">
        <w:rPr>
          <w:sz w:val="18"/>
          <w:szCs w:val="18"/>
        </w:rPr>
        <w:t xml:space="preserve"> поселения» и размещение на WEB-портале органа местного самоуправления </w:t>
      </w:r>
      <w:proofErr w:type="spellStart"/>
      <w:r w:rsidR="00857CEA" w:rsidRPr="00857CEA">
        <w:rPr>
          <w:sz w:val="18"/>
          <w:szCs w:val="18"/>
        </w:rPr>
        <w:t>Хомутовского</w:t>
      </w:r>
      <w:proofErr w:type="spellEnd"/>
      <w:r w:rsidR="00857CEA" w:rsidRPr="00857CEA">
        <w:rPr>
          <w:sz w:val="18"/>
          <w:szCs w:val="18"/>
        </w:rPr>
        <w:t xml:space="preserve"> муниципального образования в информационно-телекоммуникационной сети "Интернет" (http://khomutovskoe-mo.ru):</w:t>
      </w:r>
    </w:p>
    <w:p w:rsidR="00857CEA" w:rsidRPr="00857CEA" w:rsidRDefault="00857CEA" w:rsidP="00857CEA">
      <w:pPr>
        <w:tabs>
          <w:tab w:val="left" w:pos="426"/>
          <w:tab w:val="left" w:pos="3976"/>
        </w:tabs>
        <w:ind w:left="426" w:right="141" w:firstLine="426"/>
        <w:rPr>
          <w:sz w:val="18"/>
          <w:szCs w:val="18"/>
        </w:rPr>
      </w:pPr>
      <w:r w:rsidRPr="00857CE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857CEA" w:rsidRPr="00857CEA" w:rsidRDefault="00857CEA" w:rsidP="00857CEA">
      <w:pPr>
        <w:tabs>
          <w:tab w:val="left" w:pos="426"/>
          <w:tab w:val="left" w:pos="3976"/>
        </w:tabs>
        <w:ind w:left="426" w:right="141" w:firstLine="426"/>
        <w:rPr>
          <w:sz w:val="18"/>
          <w:szCs w:val="18"/>
        </w:rPr>
      </w:pPr>
      <w:r w:rsidRPr="00857CEA">
        <w:rPr>
          <w:sz w:val="18"/>
          <w:szCs w:val="18"/>
        </w:rPr>
        <w:t>б) проектов и информационных материалов к ним;</w:t>
      </w:r>
    </w:p>
    <w:p w:rsidR="00857CEA" w:rsidRPr="00857CEA" w:rsidRDefault="00857CEA" w:rsidP="00857CEA">
      <w:pPr>
        <w:tabs>
          <w:tab w:val="left" w:pos="426"/>
          <w:tab w:val="left" w:pos="3976"/>
        </w:tabs>
        <w:ind w:left="426" w:right="141" w:firstLine="426"/>
        <w:rPr>
          <w:sz w:val="18"/>
          <w:szCs w:val="18"/>
        </w:rPr>
      </w:pPr>
      <w:r w:rsidRPr="00857CEA">
        <w:rPr>
          <w:sz w:val="18"/>
          <w:szCs w:val="18"/>
        </w:rPr>
        <w:t>в) заключения о результатах публичных слушаний.</w:t>
      </w:r>
    </w:p>
    <w:p w:rsidR="00857CEA" w:rsidRPr="00857CEA" w:rsidRDefault="000D201C" w:rsidP="000D201C">
      <w:pPr>
        <w:tabs>
          <w:tab w:val="left" w:pos="426"/>
          <w:tab w:val="left" w:pos="3976"/>
        </w:tabs>
        <w:ind w:left="426" w:right="141" w:firstLine="0"/>
        <w:rPr>
          <w:sz w:val="18"/>
          <w:szCs w:val="18"/>
        </w:rPr>
      </w:pPr>
      <w:r>
        <w:rPr>
          <w:sz w:val="18"/>
          <w:szCs w:val="18"/>
        </w:rPr>
        <w:t xml:space="preserve">       </w:t>
      </w:r>
      <w:r w:rsidR="00857CEA" w:rsidRPr="00857CEA">
        <w:rPr>
          <w:sz w:val="18"/>
          <w:szCs w:val="18"/>
        </w:rPr>
        <w:t xml:space="preserve">3. Опубликовать настоящее постановление в газете «Вестник </w:t>
      </w:r>
      <w:proofErr w:type="spellStart"/>
      <w:r w:rsidR="00857CEA" w:rsidRPr="00857CEA">
        <w:rPr>
          <w:sz w:val="18"/>
          <w:szCs w:val="18"/>
        </w:rPr>
        <w:t>Хомутовского</w:t>
      </w:r>
      <w:proofErr w:type="spellEnd"/>
      <w:r w:rsidR="00857CEA" w:rsidRPr="00857CEA">
        <w:rPr>
          <w:sz w:val="18"/>
          <w:szCs w:val="18"/>
        </w:rPr>
        <w:t xml:space="preserve"> поселения» и разместить на WEB-портале органов местного самоуправления </w:t>
      </w:r>
      <w:proofErr w:type="spellStart"/>
      <w:r w:rsidR="00857CEA" w:rsidRPr="00857CEA">
        <w:rPr>
          <w:sz w:val="18"/>
          <w:szCs w:val="18"/>
        </w:rPr>
        <w:t>Хомутовского</w:t>
      </w:r>
      <w:proofErr w:type="spellEnd"/>
      <w:r w:rsidR="00857CEA" w:rsidRPr="00857CEA">
        <w:rPr>
          <w:sz w:val="18"/>
          <w:szCs w:val="18"/>
        </w:rPr>
        <w:t xml:space="preserve"> муниципального образования в информационно-телекоммуникационной сети «Интернет» (http://khomutovskoe-mo.ru).</w:t>
      </w:r>
    </w:p>
    <w:p w:rsidR="00857CEA" w:rsidRPr="00857CEA" w:rsidRDefault="000D201C" w:rsidP="000D201C">
      <w:pPr>
        <w:tabs>
          <w:tab w:val="left" w:pos="426"/>
          <w:tab w:val="left" w:pos="3976"/>
        </w:tabs>
        <w:ind w:right="141"/>
        <w:rPr>
          <w:sz w:val="18"/>
          <w:szCs w:val="18"/>
        </w:rPr>
      </w:pPr>
      <w:r>
        <w:rPr>
          <w:sz w:val="18"/>
          <w:szCs w:val="18"/>
        </w:rPr>
        <w:t xml:space="preserve">       </w:t>
      </w:r>
      <w:r w:rsidR="00857CEA" w:rsidRPr="00857CEA">
        <w:rPr>
          <w:sz w:val="18"/>
          <w:szCs w:val="18"/>
        </w:rPr>
        <w:tab/>
        <w:t xml:space="preserve">4. </w:t>
      </w:r>
      <w:proofErr w:type="gramStart"/>
      <w:r w:rsidR="00857CEA" w:rsidRPr="00857CEA">
        <w:rPr>
          <w:sz w:val="18"/>
          <w:szCs w:val="18"/>
        </w:rPr>
        <w:t>Контроль за</w:t>
      </w:r>
      <w:proofErr w:type="gramEnd"/>
      <w:r w:rsidR="00857CEA" w:rsidRPr="00857CEA">
        <w:rPr>
          <w:sz w:val="18"/>
          <w:szCs w:val="18"/>
        </w:rPr>
        <w:t xml:space="preserve"> исполнением настоящего постановления возложить на Заместителя Главы администрации </w:t>
      </w:r>
      <w:proofErr w:type="spellStart"/>
      <w:r w:rsidR="00857CEA" w:rsidRPr="00857CEA">
        <w:rPr>
          <w:sz w:val="18"/>
          <w:szCs w:val="18"/>
        </w:rPr>
        <w:t>Хомутовского</w:t>
      </w:r>
      <w:proofErr w:type="spellEnd"/>
      <w:r w:rsidR="00857CEA" w:rsidRPr="00857CEA">
        <w:rPr>
          <w:sz w:val="18"/>
          <w:szCs w:val="18"/>
        </w:rPr>
        <w:t xml:space="preserve"> муниципального образования.</w:t>
      </w:r>
    </w:p>
    <w:p w:rsidR="00857CEA" w:rsidRPr="000D201C" w:rsidRDefault="00857CEA" w:rsidP="000D201C">
      <w:pPr>
        <w:tabs>
          <w:tab w:val="left" w:pos="426"/>
          <w:tab w:val="left" w:pos="3976"/>
        </w:tabs>
        <w:ind w:left="426" w:right="141" w:firstLine="426"/>
        <w:jc w:val="center"/>
        <w:rPr>
          <w:i/>
          <w:sz w:val="18"/>
          <w:szCs w:val="18"/>
        </w:rPr>
      </w:pPr>
      <w:proofErr w:type="gramStart"/>
      <w:r w:rsidRPr="000D201C">
        <w:rPr>
          <w:i/>
          <w:sz w:val="18"/>
          <w:szCs w:val="18"/>
        </w:rPr>
        <w:t>Исполняющий</w:t>
      </w:r>
      <w:proofErr w:type="gramEnd"/>
      <w:r w:rsidRPr="000D201C">
        <w:rPr>
          <w:i/>
          <w:sz w:val="18"/>
          <w:szCs w:val="18"/>
        </w:rPr>
        <w:t xml:space="preserve"> обязанности</w:t>
      </w:r>
    </w:p>
    <w:p w:rsidR="00857CEA" w:rsidRPr="000D201C" w:rsidRDefault="00857CEA" w:rsidP="000D201C">
      <w:pPr>
        <w:tabs>
          <w:tab w:val="left" w:pos="426"/>
          <w:tab w:val="left" w:pos="3976"/>
        </w:tabs>
        <w:ind w:left="426" w:right="141" w:firstLine="426"/>
        <w:jc w:val="right"/>
        <w:rPr>
          <w:i/>
          <w:sz w:val="18"/>
          <w:szCs w:val="18"/>
        </w:rPr>
      </w:pPr>
      <w:r w:rsidRPr="000D201C">
        <w:rPr>
          <w:i/>
          <w:sz w:val="18"/>
          <w:szCs w:val="18"/>
        </w:rPr>
        <w:t xml:space="preserve">Главы администрации              </w:t>
      </w:r>
      <w:r w:rsidR="000D201C">
        <w:rPr>
          <w:i/>
          <w:sz w:val="18"/>
          <w:szCs w:val="18"/>
        </w:rPr>
        <w:t xml:space="preserve">    </w:t>
      </w:r>
      <w:r w:rsidRPr="000D201C">
        <w:rPr>
          <w:i/>
          <w:sz w:val="18"/>
          <w:szCs w:val="18"/>
        </w:rPr>
        <w:t xml:space="preserve">                                                     А.В. Иваненко</w:t>
      </w:r>
    </w:p>
    <w:p w:rsidR="000D201C" w:rsidRPr="000D201C" w:rsidRDefault="000D201C" w:rsidP="000D201C">
      <w:pPr>
        <w:tabs>
          <w:tab w:val="left" w:pos="426"/>
          <w:tab w:val="left" w:pos="3976"/>
        </w:tabs>
        <w:ind w:left="0" w:right="141" w:firstLine="0"/>
        <w:rPr>
          <w:b/>
          <w:sz w:val="18"/>
          <w:szCs w:val="18"/>
          <w:u w:val="single"/>
        </w:rPr>
      </w:pPr>
    </w:p>
    <w:p w:rsidR="000D201C" w:rsidRPr="000D201C" w:rsidRDefault="000D201C" w:rsidP="000D201C">
      <w:pPr>
        <w:tabs>
          <w:tab w:val="left" w:pos="426"/>
          <w:tab w:val="left" w:pos="3976"/>
        </w:tabs>
        <w:ind w:left="426" w:right="141" w:firstLine="426"/>
        <w:rPr>
          <w:b/>
          <w:sz w:val="18"/>
          <w:szCs w:val="18"/>
          <w:u w:val="single"/>
        </w:rPr>
      </w:pPr>
    </w:p>
    <w:p w:rsidR="000D201C" w:rsidRPr="000D201C" w:rsidRDefault="000D201C" w:rsidP="000D201C">
      <w:pPr>
        <w:tabs>
          <w:tab w:val="left" w:pos="426"/>
          <w:tab w:val="left" w:pos="3976"/>
        </w:tabs>
        <w:ind w:left="426" w:right="141" w:firstLine="426"/>
        <w:jc w:val="center"/>
        <w:rPr>
          <w:b/>
          <w:sz w:val="18"/>
          <w:szCs w:val="18"/>
          <w:u w:val="single"/>
        </w:rPr>
      </w:pPr>
      <w:r w:rsidRPr="000D201C">
        <w:rPr>
          <w:b/>
          <w:sz w:val="18"/>
          <w:szCs w:val="18"/>
          <w:u w:val="single"/>
        </w:rPr>
        <w:t>ПРОЕКТ</w:t>
      </w:r>
    </w:p>
    <w:p w:rsidR="000D201C" w:rsidRPr="000D201C" w:rsidRDefault="000D201C" w:rsidP="000D201C">
      <w:pPr>
        <w:tabs>
          <w:tab w:val="left" w:pos="426"/>
          <w:tab w:val="left" w:pos="3976"/>
        </w:tabs>
        <w:ind w:left="426" w:right="141" w:firstLine="426"/>
        <w:jc w:val="center"/>
        <w:rPr>
          <w:sz w:val="18"/>
          <w:szCs w:val="18"/>
        </w:rPr>
      </w:pPr>
      <w:r w:rsidRPr="000D201C">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D201C" w:rsidRPr="000D201C" w:rsidRDefault="000D201C" w:rsidP="000D201C">
      <w:pPr>
        <w:tabs>
          <w:tab w:val="left" w:pos="426"/>
          <w:tab w:val="left" w:pos="3976"/>
        </w:tabs>
        <w:ind w:left="426" w:right="141" w:firstLine="426"/>
        <w:rPr>
          <w:sz w:val="18"/>
          <w:szCs w:val="18"/>
        </w:rPr>
      </w:pPr>
    </w:p>
    <w:p w:rsidR="000D201C" w:rsidRPr="000D201C" w:rsidRDefault="000D201C" w:rsidP="000D201C">
      <w:pPr>
        <w:tabs>
          <w:tab w:val="left" w:pos="426"/>
          <w:tab w:val="left" w:pos="3976"/>
        </w:tabs>
        <w:ind w:left="426" w:right="141" w:firstLine="426"/>
        <w:rPr>
          <w:sz w:val="18"/>
          <w:szCs w:val="18"/>
        </w:rPr>
      </w:pPr>
      <w:r w:rsidRPr="000D201C">
        <w:rPr>
          <w:sz w:val="18"/>
          <w:szCs w:val="18"/>
        </w:rPr>
        <w:t xml:space="preserve">Учитывая заявление </w:t>
      </w:r>
      <w:proofErr w:type="spellStart"/>
      <w:r w:rsidRPr="000D201C">
        <w:rPr>
          <w:sz w:val="18"/>
          <w:szCs w:val="18"/>
        </w:rPr>
        <w:t>Салиевой</w:t>
      </w:r>
      <w:proofErr w:type="spellEnd"/>
      <w:r w:rsidRPr="000D201C">
        <w:rPr>
          <w:sz w:val="18"/>
          <w:szCs w:val="18"/>
        </w:rPr>
        <w:t xml:space="preserve"> </w:t>
      </w:r>
      <w:proofErr w:type="spellStart"/>
      <w:r w:rsidRPr="000D201C">
        <w:rPr>
          <w:sz w:val="18"/>
          <w:szCs w:val="18"/>
        </w:rPr>
        <w:t>Фариды</w:t>
      </w:r>
      <w:proofErr w:type="spellEnd"/>
      <w:r w:rsidRPr="000D201C">
        <w:rPr>
          <w:sz w:val="18"/>
          <w:szCs w:val="18"/>
        </w:rPr>
        <w:t xml:space="preserve"> </w:t>
      </w:r>
      <w:proofErr w:type="spellStart"/>
      <w:r w:rsidRPr="000D201C">
        <w:rPr>
          <w:sz w:val="18"/>
          <w:szCs w:val="18"/>
        </w:rPr>
        <w:t>Тахировны</w:t>
      </w:r>
      <w:proofErr w:type="spellEnd"/>
      <w:r w:rsidRPr="000D201C">
        <w:rPr>
          <w:sz w:val="18"/>
          <w:szCs w:val="18"/>
        </w:rPr>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D201C" w:rsidRPr="000D201C" w:rsidRDefault="000D201C" w:rsidP="000D201C">
      <w:pPr>
        <w:tabs>
          <w:tab w:val="left" w:pos="426"/>
          <w:tab w:val="left" w:pos="3976"/>
        </w:tabs>
        <w:ind w:left="426" w:right="141" w:firstLine="426"/>
        <w:rPr>
          <w:sz w:val="18"/>
          <w:szCs w:val="18"/>
        </w:rPr>
      </w:pPr>
      <w:r w:rsidRPr="000D201C">
        <w:rPr>
          <w:sz w:val="18"/>
          <w:szCs w:val="18"/>
        </w:rPr>
        <w:softHyphen/>
        <w:t>- в отношении земельного участка ЗУ</w:t>
      </w:r>
      <w:proofErr w:type="gramStart"/>
      <w:r w:rsidRPr="000D201C">
        <w:rPr>
          <w:sz w:val="18"/>
          <w:szCs w:val="18"/>
        </w:rPr>
        <w:t>1</w:t>
      </w:r>
      <w:proofErr w:type="gramEnd"/>
      <w:r w:rsidRPr="000D201C">
        <w:rPr>
          <w:sz w:val="18"/>
          <w:szCs w:val="18"/>
        </w:rPr>
        <w:t xml:space="preserve">, площадью 615 </w:t>
      </w:r>
      <w:proofErr w:type="spellStart"/>
      <w:r w:rsidRPr="000D201C">
        <w:rPr>
          <w:sz w:val="18"/>
          <w:szCs w:val="18"/>
        </w:rPr>
        <w:t>кв.м</w:t>
      </w:r>
      <w:proofErr w:type="spellEnd"/>
      <w:r w:rsidRPr="000D201C">
        <w:rPr>
          <w:sz w:val="18"/>
          <w:szCs w:val="18"/>
        </w:rPr>
        <w:t>., образованного в результате раздела земельного участка с кадастровым номером 38:06:100801:13040, расположенного по адресу: Иркутская область, Иркутский район, с. Хомутово, ул. Облепиховая, 4 в части уменьшения минимального размера фронтальной  стороны земельного участка с 16 метров до 15 метров;</w:t>
      </w:r>
    </w:p>
    <w:p w:rsidR="000D201C" w:rsidRPr="000D201C" w:rsidRDefault="000D201C" w:rsidP="000D201C">
      <w:pPr>
        <w:tabs>
          <w:tab w:val="left" w:pos="426"/>
          <w:tab w:val="left" w:pos="3976"/>
        </w:tabs>
        <w:ind w:left="426" w:right="141" w:firstLine="426"/>
        <w:rPr>
          <w:sz w:val="18"/>
          <w:szCs w:val="18"/>
        </w:rPr>
      </w:pPr>
      <w:r w:rsidRPr="000D201C">
        <w:rPr>
          <w:sz w:val="18"/>
          <w:szCs w:val="18"/>
        </w:rPr>
        <w:t>- в отношении земельного участка ЗУ</w:t>
      </w:r>
      <w:proofErr w:type="gramStart"/>
      <w:r w:rsidRPr="000D201C">
        <w:rPr>
          <w:sz w:val="18"/>
          <w:szCs w:val="18"/>
        </w:rPr>
        <w:t>2</w:t>
      </w:r>
      <w:proofErr w:type="gramEnd"/>
      <w:r w:rsidRPr="000D201C">
        <w:rPr>
          <w:sz w:val="18"/>
          <w:szCs w:val="18"/>
        </w:rPr>
        <w:t xml:space="preserve">, площадью 615 </w:t>
      </w:r>
      <w:proofErr w:type="spellStart"/>
      <w:r w:rsidRPr="000D201C">
        <w:rPr>
          <w:sz w:val="18"/>
          <w:szCs w:val="18"/>
        </w:rPr>
        <w:t>кв.м</w:t>
      </w:r>
      <w:proofErr w:type="spellEnd"/>
      <w:r w:rsidRPr="000D201C">
        <w:rPr>
          <w:sz w:val="18"/>
          <w:szCs w:val="18"/>
        </w:rPr>
        <w:t>., образованного в результате раздела земельного участка с кадастровым номером 38:06:100801:13040, расположенного по адресу: Иркутская область, Иркутский район, с. Хомутово, ул. Облепиховая, 4  в части уменьшения минимального размера фронтальной  стороны земельного участка с 16 метров до 15 метров;</w:t>
      </w:r>
    </w:p>
    <w:p w:rsidR="000D201C" w:rsidRPr="000D201C" w:rsidRDefault="000D201C" w:rsidP="000D201C">
      <w:pPr>
        <w:tabs>
          <w:tab w:val="left" w:pos="426"/>
          <w:tab w:val="left" w:pos="3976"/>
        </w:tabs>
        <w:ind w:left="426" w:right="141" w:firstLine="426"/>
        <w:rPr>
          <w:b/>
          <w:sz w:val="18"/>
          <w:szCs w:val="18"/>
        </w:rPr>
      </w:pPr>
    </w:p>
    <w:p w:rsidR="000D201C" w:rsidRPr="000D201C" w:rsidRDefault="000D201C" w:rsidP="000D201C">
      <w:pPr>
        <w:tabs>
          <w:tab w:val="left" w:pos="426"/>
          <w:tab w:val="left" w:pos="3976"/>
        </w:tabs>
        <w:ind w:left="426" w:right="141" w:firstLine="426"/>
        <w:rPr>
          <w:sz w:val="18"/>
          <w:szCs w:val="18"/>
        </w:rPr>
      </w:pPr>
      <w:r w:rsidRPr="000D201C">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D201C" w:rsidRPr="000D201C" w:rsidRDefault="000D201C" w:rsidP="000D201C">
      <w:pPr>
        <w:tabs>
          <w:tab w:val="left" w:pos="426"/>
          <w:tab w:val="left" w:pos="3976"/>
        </w:tabs>
        <w:ind w:left="426" w:right="141" w:firstLine="426"/>
        <w:rPr>
          <w:sz w:val="18"/>
          <w:szCs w:val="18"/>
        </w:rPr>
      </w:pPr>
    </w:p>
    <w:p w:rsidR="000D201C" w:rsidRPr="000D201C" w:rsidRDefault="005A24DB" w:rsidP="000D201C">
      <w:pPr>
        <w:tabs>
          <w:tab w:val="left" w:pos="426"/>
          <w:tab w:val="left" w:pos="3976"/>
        </w:tabs>
        <w:ind w:left="426" w:right="141" w:firstLine="426"/>
        <w:rPr>
          <w:sz w:val="18"/>
          <w:szCs w:val="18"/>
        </w:rPr>
      </w:pPr>
      <w:r w:rsidRPr="000D201C">
        <w:rPr>
          <w:noProof/>
          <w:sz w:val="18"/>
          <w:szCs w:val="18"/>
        </w:rPr>
        <mc:AlternateContent>
          <mc:Choice Requires="wps">
            <w:drawing>
              <wp:anchor distT="0" distB="0" distL="114300" distR="114300" simplePos="0" relativeHeight="251666432" behindDoc="0" locked="0" layoutInCell="1" allowOverlap="1" wp14:anchorId="3B790007" wp14:editId="2C02EF4D">
                <wp:simplePos x="0" y="0"/>
                <wp:positionH relativeFrom="column">
                  <wp:posOffset>539750</wp:posOffset>
                </wp:positionH>
                <wp:positionV relativeFrom="paragraph">
                  <wp:posOffset>72390</wp:posOffset>
                </wp:positionV>
                <wp:extent cx="2278380" cy="1304925"/>
                <wp:effectExtent l="0" t="0" r="26670" b="28575"/>
                <wp:wrapNone/>
                <wp:docPr id="4" name="Поле 4"/>
                <wp:cNvGraphicFramePr/>
                <a:graphic xmlns:a="http://schemas.openxmlformats.org/drawingml/2006/main">
                  <a:graphicData uri="http://schemas.microsoft.com/office/word/2010/wordprocessingShape">
                    <wps:wsp>
                      <wps:cNvSpPr txBox="1"/>
                      <wps:spPr>
                        <a:xfrm>
                          <a:off x="0" y="0"/>
                          <a:ext cx="2278380" cy="1304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D37F1" w:rsidRPr="003E7F7C" w:rsidRDefault="002D37F1" w:rsidP="000D201C">
                            <w:pPr>
                              <w:rPr>
                                <w:sz w:val="20"/>
                              </w:rPr>
                            </w:pPr>
                            <w:r w:rsidRPr="003E7F7C">
                              <w:rPr>
                                <w:sz w:val="20"/>
                              </w:rPr>
                              <w:t>Земельный участок</w:t>
                            </w:r>
                          </w:p>
                          <w:p w:rsidR="002D37F1" w:rsidRPr="003E7F7C" w:rsidRDefault="002D37F1" w:rsidP="000D201C">
                            <w:pPr>
                              <w:rPr>
                                <w:sz w:val="20"/>
                              </w:rPr>
                            </w:pPr>
                            <w:proofErr w:type="gramStart"/>
                            <w:r w:rsidRPr="003E7F7C">
                              <w:rPr>
                                <w:sz w:val="20"/>
                              </w:rPr>
                              <w:t>расположенный</w:t>
                            </w:r>
                            <w:proofErr w:type="gramEnd"/>
                            <w:r w:rsidRPr="003E7F7C">
                              <w:rPr>
                                <w:sz w:val="20"/>
                              </w:rPr>
                              <w:t xml:space="preserve"> по адресу:</w:t>
                            </w:r>
                          </w:p>
                          <w:p w:rsidR="002D37F1" w:rsidRPr="003E7F7C" w:rsidRDefault="002D37F1" w:rsidP="000D201C">
                            <w:pPr>
                              <w:rPr>
                                <w:sz w:val="20"/>
                              </w:rPr>
                            </w:pPr>
                            <w:r w:rsidRPr="003E7F7C">
                              <w:rPr>
                                <w:sz w:val="20"/>
                              </w:rPr>
                              <w:t>Российская Федерация,</w:t>
                            </w:r>
                          </w:p>
                          <w:p w:rsidR="002D37F1" w:rsidRPr="003E7F7C" w:rsidRDefault="002D37F1" w:rsidP="000D201C">
                            <w:pPr>
                              <w:rPr>
                                <w:sz w:val="20"/>
                              </w:rPr>
                            </w:pPr>
                            <w:r w:rsidRPr="003E7F7C">
                              <w:rPr>
                                <w:sz w:val="20"/>
                              </w:rPr>
                              <w:t xml:space="preserve">Иркутская область, </w:t>
                            </w:r>
                            <w:proofErr w:type="spellStart"/>
                            <w:r w:rsidRPr="003E7F7C">
                              <w:rPr>
                                <w:sz w:val="20"/>
                              </w:rPr>
                              <w:t>Иркуский</w:t>
                            </w:r>
                            <w:proofErr w:type="spellEnd"/>
                          </w:p>
                          <w:p w:rsidR="002D37F1" w:rsidRPr="003E7F7C" w:rsidRDefault="002D37F1" w:rsidP="000D201C">
                            <w:pPr>
                              <w:rPr>
                                <w:sz w:val="20"/>
                              </w:rPr>
                            </w:pPr>
                            <w:r w:rsidRPr="003E7F7C">
                              <w:rPr>
                                <w:sz w:val="20"/>
                              </w:rPr>
                              <w:t>район, с. Хомутово, ул.</w:t>
                            </w:r>
                          </w:p>
                          <w:p w:rsidR="002D37F1" w:rsidRPr="003E7F7C" w:rsidRDefault="002D37F1" w:rsidP="000D201C">
                            <w:pPr>
                              <w:rPr>
                                <w:sz w:val="20"/>
                              </w:rPr>
                            </w:pPr>
                            <w:proofErr w:type="gramStart"/>
                            <w:r w:rsidRPr="003E7F7C">
                              <w:rPr>
                                <w:sz w:val="20"/>
                              </w:rPr>
                              <w:t>Облепиховая</w:t>
                            </w:r>
                            <w:proofErr w:type="gramEnd"/>
                            <w:r w:rsidRPr="003E7F7C">
                              <w:rPr>
                                <w:sz w:val="20"/>
                              </w:rPr>
                              <w:t xml:space="preserve">  4, площадью 1230</w:t>
                            </w:r>
                          </w:p>
                          <w:p w:rsidR="002D37F1" w:rsidRPr="003E7F7C" w:rsidRDefault="002D37F1" w:rsidP="000D201C">
                            <w:pPr>
                              <w:rPr>
                                <w:sz w:val="20"/>
                              </w:rPr>
                            </w:pPr>
                            <w:proofErr w:type="spellStart"/>
                            <w:r w:rsidRPr="003E7F7C">
                              <w:rPr>
                                <w:sz w:val="20"/>
                              </w:rPr>
                              <w:t>кв</w:t>
                            </w:r>
                            <w:proofErr w:type="gramStart"/>
                            <w:r w:rsidRPr="003E7F7C">
                              <w:rPr>
                                <w:sz w:val="20"/>
                              </w:rPr>
                              <w:t>.м</w:t>
                            </w:r>
                            <w:proofErr w:type="spellEnd"/>
                            <w:proofErr w:type="gramEnd"/>
                            <w:r w:rsidRPr="003E7F7C">
                              <w:rPr>
                                <w:sz w:val="20"/>
                              </w:rPr>
                              <w:t xml:space="preserve"> кадастровый номер</w:t>
                            </w:r>
                          </w:p>
                          <w:p w:rsidR="002D37F1" w:rsidRPr="003E7F7C" w:rsidRDefault="002D37F1" w:rsidP="000D201C">
                            <w:pPr>
                              <w:rPr>
                                <w:sz w:val="20"/>
                              </w:rPr>
                            </w:pPr>
                            <w:r w:rsidRPr="003E7F7C">
                              <w:rPr>
                                <w:sz w:val="20"/>
                              </w:rPr>
                              <w:t xml:space="preserve">38:06:100801:13040 </w:t>
                            </w:r>
                          </w:p>
                          <w:p w:rsidR="002D37F1" w:rsidRDefault="002D37F1" w:rsidP="000D20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 o:spid="_x0000_s1028" type="#_x0000_t202" style="position:absolute;left:0;text-align:left;margin-left:42.5pt;margin-top:5.7pt;width:179.4pt;height:10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" fillcolor="white [3201]" strokeweight=".5pt">
                <v:textbox>
                  <w:txbxContent>
                    <w:p w:rsidR="00F43E0D" w:rsidRPr="003E7F7C" w:rsidRDefault="00F43E0D" w:rsidP="000D201C">
                      <w:pPr>
                        <w:rPr>
                          <w:sz w:val="20"/>
                        </w:rPr>
                      </w:pPr>
                      <w:r w:rsidRPr="003E7F7C">
                        <w:rPr>
                          <w:sz w:val="20"/>
                        </w:rPr>
                        <w:t>Земельный участок</w:t>
                      </w:r>
                    </w:p>
                    <w:p w:rsidR="00F43E0D" w:rsidRPr="003E7F7C" w:rsidRDefault="00F43E0D" w:rsidP="000D201C">
                      <w:pPr>
                        <w:rPr>
                          <w:sz w:val="20"/>
                        </w:rPr>
                      </w:pPr>
                      <w:proofErr w:type="gramStart"/>
                      <w:r w:rsidRPr="003E7F7C">
                        <w:rPr>
                          <w:sz w:val="20"/>
                        </w:rPr>
                        <w:t>расположенный</w:t>
                      </w:r>
                      <w:proofErr w:type="gramEnd"/>
                      <w:r w:rsidRPr="003E7F7C">
                        <w:rPr>
                          <w:sz w:val="20"/>
                        </w:rPr>
                        <w:t xml:space="preserve"> по адресу:</w:t>
                      </w:r>
                    </w:p>
                    <w:p w:rsidR="00F43E0D" w:rsidRPr="003E7F7C" w:rsidRDefault="00F43E0D" w:rsidP="000D201C">
                      <w:pPr>
                        <w:rPr>
                          <w:sz w:val="20"/>
                        </w:rPr>
                      </w:pPr>
                      <w:r w:rsidRPr="003E7F7C">
                        <w:rPr>
                          <w:sz w:val="20"/>
                        </w:rPr>
                        <w:t>Российская Федерация,</w:t>
                      </w:r>
                    </w:p>
                    <w:p w:rsidR="00F43E0D" w:rsidRPr="003E7F7C" w:rsidRDefault="00F43E0D" w:rsidP="000D201C">
                      <w:pPr>
                        <w:rPr>
                          <w:sz w:val="20"/>
                        </w:rPr>
                      </w:pPr>
                      <w:r w:rsidRPr="003E7F7C">
                        <w:rPr>
                          <w:sz w:val="20"/>
                        </w:rPr>
                        <w:t xml:space="preserve">Иркутская область, </w:t>
                      </w:r>
                      <w:proofErr w:type="spellStart"/>
                      <w:r w:rsidRPr="003E7F7C">
                        <w:rPr>
                          <w:sz w:val="20"/>
                        </w:rPr>
                        <w:t>Иркуский</w:t>
                      </w:r>
                      <w:proofErr w:type="spellEnd"/>
                    </w:p>
                    <w:p w:rsidR="00F43E0D" w:rsidRPr="003E7F7C" w:rsidRDefault="00F43E0D" w:rsidP="000D201C">
                      <w:pPr>
                        <w:rPr>
                          <w:sz w:val="20"/>
                        </w:rPr>
                      </w:pPr>
                      <w:r w:rsidRPr="003E7F7C">
                        <w:rPr>
                          <w:sz w:val="20"/>
                        </w:rPr>
                        <w:t>район, с. Хомутово, ул.</w:t>
                      </w:r>
                    </w:p>
                    <w:p w:rsidR="00F43E0D" w:rsidRPr="003E7F7C" w:rsidRDefault="00F43E0D" w:rsidP="000D201C">
                      <w:pPr>
                        <w:rPr>
                          <w:sz w:val="20"/>
                        </w:rPr>
                      </w:pPr>
                      <w:proofErr w:type="gramStart"/>
                      <w:r w:rsidRPr="003E7F7C">
                        <w:rPr>
                          <w:sz w:val="20"/>
                        </w:rPr>
                        <w:t>Облепиховая</w:t>
                      </w:r>
                      <w:proofErr w:type="gramEnd"/>
                      <w:r w:rsidRPr="003E7F7C">
                        <w:rPr>
                          <w:sz w:val="20"/>
                        </w:rPr>
                        <w:t xml:space="preserve">  4, площадью 1230</w:t>
                      </w:r>
                    </w:p>
                    <w:p w:rsidR="00F43E0D" w:rsidRPr="003E7F7C" w:rsidRDefault="00F43E0D" w:rsidP="000D201C">
                      <w:pPr>
                        <w:rPr>
                          <w:sz w:val="20"/>
                        </w:rPr>
                      </w:pPr>
                      <w:proofErr w:type="spellStart"/>
                      <w:r w:rsidRPr="003E7F7C">
                        <w:rPr>
                          <w:sz w:val="20"/>
                        </w:rPr>
                        <w:t>кв</w:t>
                      </w:r>
                      <w:proofErr w:type="gramStart"/>
                      <w:r w:rsidRPr="003E7F7C">
                        <w:rPr>
                          <w:sz w:val="20"/>
                        </w:rPr>
                        <w:t>.м</w:t>
                      </w:r>
                      <w:proofErr w:type="spellEnd"/>
                      <w:proofErr w:type="gramEnd"/>
                      <w:r w:rsidRPr="003E7F7C">
                        <w:rPr>
                          <w:sz w:val="20"/>
                        </w:rPr>
                        <w:t xml:space="preserve"> кадастровый номер</w:t>
                      </w:r>
                    </w:p>
                    <w:p w:rsidR="00F43E0D" w:rsidRPr="003E7F7C" w:rsidRDefault="00F43E0D" w:rsidP="000D201C">
                      <w:pPr>
                        <w:rPr>
                          <w:sz w:val="20"/>
                        </w:rPr>
                      </w:pPr>
                      <w:r w:rsidRPr="003E7F7C">
                        <w:rPr>
                          <w:sz w:val="20"/>
                        </w:rPr>
                        <w:t xml:space="preserve">38:06:100801:13040 </w:t>
                      </w:r>
                    </w:p>
                    <w:p w:rsidR="00F43E0D" w:rsidRDefault="00F43E0D" w:rsidP="000D201C"/>
                  </w:txbxContent>
                </v:textbox>
              </v:shape>
            </w:pict>
          </mc:Fallback>
        </mc:AlternateContent>
      </w:r>
      <w:r w:rsidR="000D201C" w:rsidRPr="000D201C">
        <w:rPr>
          <w:noProof/>
          <w:sz w:val="18"/>
          <w:szCs w:val="18"/>
        </w:rPr>
        <w:drawing>
          <wp:inline distT="0" distB="0" distL="0" distR="0" wp14:anchorId="07A31FE3" wp14:editId="180B02D0">
            <wp:extent cx="6282813" cy="3836141"/>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8544" t="26437" r="29893" b="39301"/>
                    <a:stretch/>
                  </pic:blipFill>
                  <pic:spPr bwMode="auto">
                    <a:xfrm>
                      <a:off x="0" y="0"/>
                      <a:ext cx="6282813" cy="3836141"/>
                    </a:xfrm>
                    <a:prstGeom prst="rect">
                      <a:avLst/>
                    </a:prstGeom>
                    <a:ln>
                      <a:noFill/>
                    </a:ln>
                    <a:extLst>
                      <a:ext uri="{53640926-AAD7-44D8-BBD7-CCE9431645EC}">
                        <a14:shadowObscured xmlns:a14="http://schemas.microsoft.com/office/drawing/2010/main"/>
                      </a:ext>
                    </a:extLst>
                  </pic:spPr>
                </pic:pic>
              </a:graphicData>
            </a:graphic>
          </wp:inline>
        </w:drawing>
      </w:r>
    </w:p>
    <w:p w:rsidR="000D201C" w:rsidRPr="000D201C" w:rsidRDefault="000D201C" w:rsidP="000D201C">
      <w:pPr>
        <w:tabs>
          <w:tab w:val="left" w:pos="426"/>
          <w:tab w:val="left" w:pos="3976"/>
        </w:tabs>
        <w:ind w:left="426" w:right="141" w:firstLine="426"/>
        <w:rPr>
          <w:sz w:val="18"/>
          <w:szCs w:val="18"/>
        </w:rPr>
      </w:pPr>
    </w:p>
    <w:p w:rsidR="000D201C" w:rsidRDefault="000D201C">
      <w:pPr>
        <w:tabs>
          <w:tab w:val="left" w:pos="426"/>
          <w:tab w:val="left" w:pos="3976"/>
        </w:tabs>
        <w:ind w:left="426" w:right="141" w:firstLine="426"/>
        <w:rPr>
          <w:sz w:val="18"/>
          <w:szCs w:val="18"/>
        </w:rPr>
      </w:pPr>
    </w:p>
    <w:p w:rsidR="005A24DB" w:rsidRDefault="005A24DB" w:rsidP="005A24DB">
      <w:pPr>
        <w:tabs>
          <w:tab w:val="left" w:pos="426"/>
          <w:tab w:val="left" w:pos="3976"/>
        </w:tabs>
        <w:ind w:left="426" w:right="141" w:firstLine="426"/>
        <w:rPr>
          <w:b/>
          <w:sz w:val="18"/>
          <w:szCs w:val="18"/>
        </w:rPr>
      </w:pPr>
    </w:p>
    <w:p w:rsidR="005A24DB" w:rsidRPr="005A24DB" w:rsidRDefault="005A24DB" w:rsidP="005A24DB">
      <w:pPr>
        <w:tabs>
          <w:tab w:val="left" w:pos="426"/>
          <w:tab w:val="left" w:pos="3976"/>
        </w:tabs>
        <w:ind w:left="426" w:right="141" w:firstLine="426"/>
        <w:jc w:val="center"/>
        <w:rPr>
          <w:b/>
          <w:sz w:val="18"/>
          <w:szCs w:val="18"/>
        </w:rPr>
      </w:pPr>
      <w:r w:rsidRPr="005A24DB">
        <w:rPr>
          <w:b/>
          <w:sz w:val="18"/>
          <w:szCs w:val="18"/>
        </w:rPr>
        <w:t>Оповещение</w:t>
      </w:r>
    </w:p>
    <w:p w:rsidR="005A24DB" w:rsidRPr="005A24DB" w:rsidRDefault="005A24DB" w:rsidP="005A24DB">
      <w:pPr>
        <w:tabs>
          <w:tab w:val="left" w:pos="426"/>
          <w:tab w:val="left" w:pos="3976"/>
        </w:tabs>
        <w:ind w:left="426" w:right="141" w:firstLine="426"/>
        <w:jc w:val="center"/>
        <w:rPr>
          <w:b/>
          <w:sz w:val="18"/>
          <w:szCs w:val="18"/>
        </w:rPr>
      </w:pPr>
      <w:r w:rsidRPr="005A24DB">
        <w:rPr>
          <w:b/>
          <w:sz w:val="18"/>
          <w:szCs w:val="18"/>
        </w:rPr>
        <w:t xml:space="preserve">жителей </w:t>
      </w:r>
      <w:proofErr w:type="spellStart"/>
      <w:r w:rsidRPr="005A24DB">
        <w:rPr>
          <w:b/>
          <w:sz w:val="18"/>
          <w:szCs w:val="18"/>
        </w:rPr>
        <w:t>Хомутовского</w:t>
      </w:r>
      <w:proofErr w:type="spellEnd"/>
      <w:r w:rsidRPr="005A24DB">
        <w:rPr>
          <w:b/>
          <w:sz w:val="18"/>
          <w:szCs w:val="18"/>
        </w:rPr>
        <w:t xml:space="preserve"> муниципального образования</w:t>
      </w:r>
    </w:p>
    <w:p w:rsidR="005A24DB" w:rsidRPr="005A24DB" w:rsidRDefault="005A24DB" w:rsidP="005A24DB">
      <w:pPr>
        <w:tabs>
          <w:tab w:val="left" w:pos="426"/>
          <w:tab w:val="left" w:pos="3976"/>
        </w:tabs>
        <w:ind w:left="426" w:right="141" w:firstLine="426"/>
        <w:jc w:val="center"/>
        <w:rPr>
          <w:b/>
          <w:sz w:val="18"/>
          <w:szCs w:val="18"/>
        </w:rPr>
      </w:pPr>
      <w:r w:rsidRPr="005A24DB">
        <w:rPr>
          <w:b/>
          <w:sz w:val="18"/>
          <w:szCs w:val="18"/>
        </w:rPr>
        <w:t>о начале публичных слушаний</w:t>
      </w:r>
    </w:p>
    <w:p w:rsidR="005A24DB" w:rsidRPr="005A24DB" w:rsidRDefault="005A24DB" w:rsidP="005A24DB">
      <w:pPr>
        <w:tabs>
          <w:tab w:val="left" w:pos="426"/>
          <w:tab w:val="left" w:pos="3976"/>
        </w:tabs>
        <w:ind w:left="426" w:right="141" w:firstLine="426"/>
        <w:jc w:val="center"/>
        <w:rPr>
          <w:b/>
          <w:sz w:val="18"/>
          <w:szCs w:val="18"/>
        </w:rPr>
      </w:pPr>
      <w:r w:rsidRPr="005A24DB">
        <w:rPr>
          <w:b/>
          <w:sz w:val="18"/>
          <w:szCs w:val="18"/>
        </w:rPr>
        <w:t>по проекту решения о предоставлении разрешения</w:t>
      </w:r>
    </w:p>
    <w:p w:rsidR="005A24DB" w:rsidRPr="005A24DB" w:rsidRDefault="005A24DB" w:rsidP="005A24DB">
      <w:pPr>
        <w:tabs>
          <w:tab w:val="left" w:pos="426"/>
          <w:tab w:val="left" w:pos="3976"/>
        </w:tabs>
        <w:ind w:left="426" w:right="141" w:firstLine="426"/>
        <w:jc w:val="center"/>
        <w:rPr>
          <w:b/>
          <w:sz w:val="18"/>
          <w:szCs w:val="18"/>
        </w:rPr>
      </w:pPr>
      <w:r w:rsidRPr="005A24DB">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5A24DB" w:rsidRPr="005A24DB" w:rsidRDefault="005A24DB" w:rsidP="005A24DB">
      <w:pPr>
        <w:tabs>
          <w:tab w:val="left" w:pos="426"/>
          <w:tab w:val="left" w:pos="3976"/>
        </w:tabs>
        <w:ind w:left="426" w:right="141" w:firstLine="426"/>
        <w:rPr>
          <w:sz w:val="18"/>
          <w:szCs w:val="18"/>
        </w:rPr>
      </w:pPr>
    </w:p>
    <w:p w:rsidR="005A24DB" w:rsidRPr="005A24DB" w:rsidRDefault="005A24DB" w:rsidP="005A24DB">
      <w:pPr>
        <w:tabs>
          <w:tab w:val="left" w:pos="426"/>
          <w:tab w:val="left" w:pos="3976"/>
        </w:tabs>
        <w:ind w:left="426" w:right="141" w:firstLine="426"/>
        <w:rPr>
          <w:sz w:val="18"/>
          <w:szCs w:val="18"/>
        </w:rPr>
      </w:pPr>
      <w:r w:rsidRPr="005A24DB">
        <w:rPr>
          <w:sz w:val="18"/>
          <w:szCs w:val="18"/>
        </w:rPr>
        <w:t xml:space="preserve">Комиссия по подготовке правил землепользования и застройки </w:t>
      </w:r>
      <w:proofErr w:type="spellStart"/>
      <w:r w:rsidRPr="005A24DB">
        <w:rPr>
          <w:sz w:val="18"/>
          <w:szCs w:val="18"/>
        </w:rPr>
        <w:t>Хомутовского</w:t>
      </w:r>
      <w:proofErr w:type="spellEnd"/>
      <w:r w:rsidRPr="005A24DB">
        <w:rPr>
          <w:sz w:val="18"/>
          <w:szCs w:val="18"/>
        </w:rPr>
        <w:t xml:space="preserve"> муниципального образования сообщает </w:t>
      </w:r>
      <w:proofErr w:type="gramStart"/>
      <w:r w:rsidRPr="005A24DB">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5A24DB">
        <w:rPr>
          <w:sz w:val="18"/>
          <w:szCs w:val="18"/>
        </w:rPr>
        <w:t xml:space="preserve"> разрешенного строительства, реконструкции объектов капитального строительства:</w:t>
      </w:r>
    </w:p>
    <w:p w:rsidR="005A24DB" w:rsidRPr="005A24DB" w:rsidRDefault="005A24DB" w:rsidP="005A24DB">
      <w:pPr>
        <w:tabs>
          <w:tab w:val="left" w:pos="426"/>
          <w:tab w:val="left" w:pos="3976"/>
        </w:tabs>
        <w:ind w:left="426" w:right="141" w:firstLine="426"/>
        <w:rPr>
          <w:sz w:val="18"/>
          <w:szCs w:val="18"/>
        </w:rPr>
      </w:pPr>
      <w:r w:rsidRPr="005A24DB">
        <w:rPr>
          <w:sz w:val="18"/>
          <w:szCs w:val="18"/>
        </w:rPr>
        <w:t>- в отношении земельного участка ЗУ</w:t>
      </w:r>
      <w:proofErr w:type="gramStart"/>
      <w:r w:rsidRPr="005A24DB">
        <w:rPr>
          <w:sz w:val="18"/>
          <w:szCs w:val="18"/>
        </w:rPr>
        <w:t>1</w:t>
      </w:r>
      <w:proofErr w:type="gramEnd"/>
      <w:r w:rsidRPr="005A24DB">
        <w:rPr>
          <w:sz w:val="18"/>
          <w:szCs w:val="18"/>
        </w:rPr>
        <w:t xml:space="preserve">, площадью 615 </w:t>
      </w:r>
      <w:proofErr w:type="spellStart"/>
      <w:r w:rsidRPr="005A24DB">
        <w:rPr>
          <w:sz w:val="18"/>
          <w:szCs w:val="18"/>
        </w:rPr>
        <w:t>кв.м</w:t>
      </w:r>
      <w:proofErr w:type="spellEnd"/>
      <w:r w:rsidRPr="005A24DB">
        <w:rPr>
          <w:sz w:val="18"/>
          <w:szCs w:val="18"/>
        </w:rPr>
        <w:t>., образованного в результате раздела земельного участка с кадастровым номером 38:06:100801:13040, расположенного по адресу: Иркутская область, Иркутский район, с. Хомутово, ул. Облепиховая, 4 в части уменьшения минимального размера фронтальной  стороны земельного участка с 16 метров до 15 метров;</w:t>
      </w:r>
    </w:p>
    <w:p w:rsidR="005A24DB" w:rsidRPr="005A24DB" w:rsidRDefault="005A24DB" w:rsidP="005A24DB">
      <w:pPr>
        <w:tabs>
          <w:tab w:val="left" w:pos="426"/>
          <w:tab w:val="left" w:pos="3976"/>
        </w:tabs>
        <w:ind w:left="426" w:right="141" w:firstLine="426"/>
        <w:rPr>
          <w:sz w:val="18"/>
          <w:szCs w:val="18"/>
        </w:rPr>
      </w:pPr>
      <w:r w:rsidRPr="005A24DB">
        <w:rPr>
          <w:sz w:val="18"/>
          <w:szCs w:val="18"/>
        </w:rPr>
        <w:t>- в отношении земельного участка ЗУ</w:t>
      </w:r>
      <w:proofErr w:type="gramStart"/>
      <w:r w:rsidRPr="005A24DB">
        <w:rPr>
          <w:sz w:val="18"/>
          <w:szCs w:val="18"/>
        </w:rPr>
        <w:t>2</w:t>
      </w:r>
      <w:proofErr w:type="gramEnd"/>
      <w:r w:rsidRPr="005A24DB">
        <w:rPr>
          <w:sz w:val="18"/>
          <w:szCs w:val="18"/>
        </w:rPr>
        <w:t xml:space="preserve">, площадью 615 </w:t>
      </w:r>
      <w:proofErr w:type="spellStart"/>
      <w:r w:rsidRPr="005A24DB">
        <w:rPr>
          <w:sz w:val="18"/>
          <w:szCs w:val="18"/>
        </w:rPr>
        <w:t>кв.м</w:t>
      </w:r>
      <w:proofErr w:type="spellEnd"/>
      <w:r w:rsidRPr="005A24DB">
        <w:rPr>
          <w:sz w:val="18"/>
          <w:szCs w:val="18"/>
        </w:rPr>
        <w:t>., образованного в результате раздела земельного участка с кадастровым номером 38:06:100801:13040, расположенного по адресу: Иркутская область, Иркутский район, с. Хомутово, ул. Облепиховая, 4  в части уменьшения минимального размера фронтальной  стороны земельного участка с 16 метров до 15 метров (далее – проект).</w:t>
      </w:r>
    </w:p>
    <w:p w:rsidR="005A24DB" w:rsidRPr="005A24DB" w:rsidRDefault="005A24DB" w:rsidP="005A24DB">
      <w:pPr>
        <w:tabs>
          <w:tab w:val="left" w:pos="426"/>
          <w:tab w:val="left" w:pos="3976"/>
        </w:tabs>
        <w:ind w:left="426" w:right="141" w:firstLine="426"/>
        <w:rPr>
          <w:b/>
          <w:sz w:val="18"/>
          <w:szCs w:val="18"/>
        </w:rPr>
      </w:pPr>
      <w:r w:rsidRPr="005A24DB">
        <w:rPr>
          <w:b/>
          <w:sz w:val="18"/>
          <w:szCs w:val="18"/>
        </w:rPr>
        <w:lastRenderedPageBreak/>
        <w:t>Информационные материалы к проекту:</w:t>
      </w:r>
    </w:p>
    <w:p w:rsidR="005A24DB" w:rsidRPr="005A24DB" w:rsidRDefault="005A24DB" w:rsidP="005A24DB">
      <w:pPr>
        <w:tabs>
          <w:tab w:val="left" w:pos="426"/>
          <w:tab w:val="left" w:pos="3976"/>
        </w:tabs>
        <w:ind w:left="426" w:right="141" w:firstLine="426"/>
        <w:rPr>
          <w:sz w:val="18"/>
          <w:szCs w:val="18"/>
        </w:rPr>
      </w:pPr>
      <w:r w:rsidRPr="005A24DB">
        <w:rPr>
          <w:sz w:val="18"/>
          <w:szCs w:val="18"/>
        </w:rPr>
        <w:t>1)проект решения о предоставлении разрешения на условно разрешенный вид использования земельного участка;</w:t>
      </w:r>
    </w:p>
    <w:p w:rsidR="005A24DB" w:rsidRPr="005A24DB" w:rsidRDefault="005A24DB" w:rsidP="005A24DB">
      <w:pPr>
        <w:tabs>
          <w:tab w:val="left" w:pos="426"/>
          <w:tab w:val="left" w:pos="3976"/>
        </w:tabs>
        <w:ind w:left="426" w:right="141" w:firstLine="426"/>
        <w:rPr>
          <w:sz w:val="18"/>
          <w:szCs w:val="18"/>
        </w:rPr>
      </w:pPr>
      <w:r w:rsidRPr="005A24DB">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A24DB" w:rsidRPr="005A24DB" w:rsidRDefault="005A24DB" w:rsidP="005A24DB">
      <w:pPr>
        <w:tabs>
          <w:tab w:val="left" w:pos="426"/>
          <w:tab w:val="left" w:pos="3976"/>
        </w:tabs>
        <w:ind w:left="426" w:right="141" w:firstLine="426"/>
        <w:rPr>
          <w:sz w:val="18"/>
          <w:szCs w:val="18"/>
        </w:rPr>
      </w:pPr>
      <w:r w:rsidRPr="005A24DB">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08.08.2022 г. по 31.08.2022 г.)</w:t>
      </w:r>
    </w:p>
    <w:p w:rsidR="005A24DB" w:rsidRPr="005A24DB" w:rsidRDefault="005A24DB" w:rsidP="005A24DB">
      <w:pPr>
        <w:tabs>
          <w:tab w:val="left" w:pos="426"/>
          <w:tab w:val="left" w:pos="3976"/>
        </w:tabs>
        <w:ind w:left="426" w:right="141" w:firstLine="426"/>
        <w:rPr>
          <w:sz w:val="18"/>
          <w:szCs w:val="18"/>
        </w:rPr>
      </w:pPr>
      <w:r w:rsidRPr="005A24DB">
        <w:rPr>
          <w:b/>
          <w:sz w:val="18"/>
          <w:szCs w:val="18"/>
        </w:rPr>
        <w:t>Место экспозиции проекта:</w:t>
      </w:r>
      <w:r w:rsidRPr="005A24DB">
        <w:rPr>
          <w:sz w:val="18"/>
          <w:szCs w:val="18"/>
        </w:rPr>
        <w:t xml:space="preserve"> в здании Администрации </w:t>
      </w:r>
      <w:proofErr w:type="spellStart"/>
      <w:r w:rsidRPr="005A24DB">
        <w:rPr>
          <w:sz w:val="18"/>
          <w:szCs w:val="18"/>
        </w:rPr>
        <w:t>Хомутовского</w:t>
      </w:r>
      <w:proofErr w:type="spellEnd"/>
      <w:r w:rsidRPr="005A24DB">
        <w:rPr>
          <w:sz w:val="18"/>
          <w:szCs w:val="18"/>
        </w:rPr>
        <w:t xml:space="preserve"> муниципального образования по адресу: Иркутская область, Иркутский район, с. Хомутово, ул. Кирова, 7</w:t>
      </w:r>
      <w:proofErr w:type="gramStart"/>
      <w:r w:rsidRPr="005A24DB">
        <w:rPr>
          <w:sz w:val="18"/>
          <w:szCs w:val="18"/>
        </w:rPr>
        <w:t xml:space="preserve"> А</w:t>
      </w:r>
      <w:proofErr w:type="gramEnd"/>
      <w:r w:rsidRPr="005A24DB">
        <w:rPr>
          <w:sz w:val="18"/>
          <w:szCs w:val="18"/>
        </w:rPr>
        <w:t>, 1 этаж, 3 кабинет (отдел градостроительства, земельных и имущественных отношений)</w:t>
      </w:r>
    </w:p>
    <w:p w:rsidR="005A24DB" w:rsidRPr="005A24DB" w:rsidRDefault="005A24DB" w:rsidP="005A24DB">
      <w:pPr>
        <w:tabs>
          <w:tab w:val="left" w:pos="426"/>
          <w:tab w:val="left" w:pos="3976"/>
        </w:tabs>
        <w:ind w:left="426" w:right="141" w:firstLine="426"/>
        <w:rPr>
          <w:b/>
          <w:sz w:val="18"/>
          <w:szCs w:val="18"/>
        </w:rPr>
      </w:pPr>
      <w:r w:rsidRPr="005A24DB">
        <w:rPr>
          <w:b/>
          <w:sz w:val="18"/>
          <w:szCs w:val="18"/>
        </w:rPr>
        <w:t xml:space="preserve">Дата открытия экспозиции проекта: </w:t>
      </w:r>
      <w:r w:rsidRPr="005A24DB">
        <w:rPr>
          <w:sz w:val="18"/>
          <w:szCs w:val="18"/>
          <w:u w:val="single"/>
        </w:rPr>
        <w:t>31.08.2022 г.</w:t>
      </w:r>
    </w:p>
    <w:p w:rsidR="005A24DB" w:rsidRPr="005A24DB" w:rsidRDefault="005A24DB" w:rsidP="005A24DB">
      <w:pPr>
        <w:tabs>
          <w:tab w:val="left" w:pos="426"/>
          <w:tab w:val="left" w:pos="3976"/>
        </w:tabs>
        <w:ind w:left="426" w:right="141" w:firstLine="426"/>
        <w:rPr>
          <w:sz w:val="18"/>
          <w:szCs w:val="18"/>
        </w:rPr>
      </w:pPr>
      <w:r w:rsidRPr="005A24DB">
        <w:rPr>
          <w:sz w:val="18"/>
          <w:szCs w:val="18"/>
        </w:rPr>
        <w:t xml:space="preserve">Срок, время проведения экспозиции проекта: с 08.08.2022 г. по 31.08.2022 г. включительно. </w:t>
      </w:r>
    </w:p>
    <w:p w:rsidR="005A24DB" w:rsidRPr="005A24DB" w:rsidRDefault="005A24DB" w:rsidP="005A24DB">
      <w:pPr>
        <w:tabs>
          <w:tab w:val="left" w:pos="426"/>
          <w:tab w:val="left" w:pos="3976"/>
        </w:tabs>
        <w:ind w:left="426" w:right="141" w:firstLine="426"/>
        <w:rPr>
          <w:sz w:val="18"/>
          <w:szCs w:val="18"/>
        </w:rPr>
      </w:pPr>
      <w:r w:rsidRPr="005A24D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5A24DB" w:rsidRPr="005A24DB" w:rsidRDefault="005A24DB" w:rsidP="005A24DB">
      <w:pPr>
        <w:tabs>
          <w:tab w:val="left" w:pos="426"/>
          <w:tab w:val="left" w:pos="3976"/>
        </w:tabs>
        <w:ind w:left="426" w:right="141" w:firstLine="426"/>
        <w:rPr>
          <w:b/>
          <w:sz w:val="18"/>
          <w:szCs w:val="18"/>
        </w:rPr>
      </w:pPr>
      <w:r w:rsidRPr="005A24DB">
        <w:rPr>
          <w:b/>
          <w:sz w:val="18"/>
          <w:szCs w:val="18"/>
        </w:rPr>
        <w:t xml:space="preserve">Собрания участников публичных слушаний: </w:t>
      </w:r>
    </w:p>
    <w:p w:rsidR="005A24DB" w:rsidRPr="005A24DB" w:rsidRDefault="005A24DB" w:rsidP="005A24DB">
      <w:pPr>
        <w:tabs>
          <w:tab w:val="left" w:pos="426"/>
          <w:tab w:val="left" w:pos="3976"/>
        </w:tabs>
        <w:ind w:left="426" w:right="141" w:firstLine="426"/>
        <w:rPr>
          <w:sz w:val="18"/>
          <w:szCs w:val="18"/>
        </w:rPr>
      </w:pPr>
      <w:r w:rsidRPr="005A24DB">
        <w:rPr>
          <w:sz w:val="18"/>
          <w:szCs w:val="18"/>
        </w:rPr>
        <w:t>- Регистрация лиц, участвующих в собрании участников публичных слушаний: 31.08.2022 г.</w:t>
      </w:r>
    </w:p>
    <w:p w:rsidR="005A24DB" w:rsidRPr="005A24DB" w:rsidRDefault="005A24DB" w:rsidP="005A24DB">
      <w:pPr>
        <w:tabs>
          <w:tab w:val="left" w:pos="426"/>
          <w:tab w:val="left" w:pos="3976"/>
        </w:tabs>
        <w:ind w:left="426" w:right="141" w:firstLine="426"/>
        <w:rPr>
          <w:sz w:val="18"/>
          <w:szCs w:val="18"/>
        </w:rPr>
      </w:pPr>
      <w:r w:rsidRPr="005A24DB">
        <w:rPr>
          <w:sz w:val="18"/>
          <w:szCs w:val="18"/>
        </w:rPr>
        <w:t xml:space="preserve">(с 15:30 до 16:00 часов) по адресу: в здании Администрации </w:t>
      </w:r>
      <w:proofErr w:type="spellStart"/>
      <w:r w:rsidRPr="005A24DB">
        <w:rPr>
          <w:sz w:val="18"/>
          <w:szCs w:val="18"/>
        </w:rPr>
        <w:t>Хомутовского</w:t>
      </w:r>
      <w:proofErr w:type="spellEnd"/>
      <w:r w:rsidRPr="005A24DB">
        <w:rPr>
          <w:sz w:val="18"/>
          <w:szCs w:val="18"/>
        </w:rPr>
        <w:t xml:space="preserve"> муниципального образования по адресу: Иркутская область, Иркутский район, с. Хомутово, ул. Кирова, 7</w:t>
      </w:r>
      <w:proofErr w:type="gramStart"/>
      <w:r w:rsidRPr="005A24DB">
        <w:rPr>
          <w:sz w:val="18"/>
          <w:szCs w:val="18"/>
        </w:rPr>
        <w:t xml:space="preserve"> А</w:t>
      </w:r>
      <w:proofErr w:type="gramEnd"/>
      <w:r w:rsidRPr="005A24DB">
        <w:rPr>
          <w:sz w:val="18"/>
          <w:szCs w:val="18"/>
        </w:rPr>
        <w:t>, 1 этаж, 3 кабинет;</w:t>
      </w:r>
    </w:p>
    <w:p w:rsidR="005A24DB" w:rsidRPr="005A24DB" w:rsidRDefault="005A24DB" w:rsidP="005A24DB">
      <w:pPr>
        <w:tabs>
          <w:tab w:val="left" w:pos="426"/>
          <w:tab w:val="left" w:pos="3976"/>
        </w:tabs>
        <w:ind w:left="426" w:right="141" w:firstLine="426"/>
        <w:rPr>
          <w:sz w:val="18"/>
          <w:szCs w:val="18"/>
        </w:rPr>
      </w:pPr>
      <w:r w:rsidRPr="005A24DB">
        <w:rPr>
          <w:sz w:val="18"/>
          <w:szCs w:val="18"/>
        </w:rPr>
        <w:t>- Собрание участников публичных слушаний: 31.08.20221 в 16:40 часов.</w:t>
      </w:r>
    </w:p>
    <w:p w:rsidR="005A24DB" w:rsidRPr="005A24DB" w:rsidRDefault="005A24DB" w:rsidP="005A24DB">
      <w:pPr>
        <w:tabs>
          <w:tab w:val="left" w:pos="426"/>
          <w:tab w:val="left" w:pos="3976"/>
        </w:tabs>
        <w:ind w:left="426" w:right="141" w:firstLine="426"/>
        <w:rPr>
          <w:sz w:val="18"/>
          <w:szCs w:val="18"/>
        </w:rPr>
      </w:pPr>
      <w:proofErr w:type="gramStart"/>
      <w:r w:rsidRPr="005A24D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5A24DB" w:rsidRPr="005A24DB" w:rsidRDefault="005A24DB" w:rsidP="005A24DB">
      <w:pPr>
        <w:tabs>
          <w:tab w:val="left" w:pos="426"/>
          <w:tab w:val="left" w:pos="3976"/>
        </w:tabs>
        <w:ind w:left="426" w:right="141" w:firstLine="426"/>
        <w:rPr>
          <w:sz w:val="18"/>
          <w:szCs w:val="18"/>
        </w:rPr>
      </w:pPr>
      <w:r w:rsidRPr="005A24D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5A24DB" w:rsidRPr="005A24DB" w:rsidRDefault="005A24DB" w:rsidP="005A24DB">
      <w:pPr>
        <w:tabs>
          <w:tab w:val="left" w:pos="426"/>
          <w:tab w:val="left" w:pos="3976"/>
        </w:tabs>
        <w:ind w:left="426" w:right="141" w:firstLine="426"/>
        <w:rPr>
          <w:sz w:val="18"/>
          <w:szCs w:val="18"/>
        </w:rPr>
      </w:pPr>
      <w:r w:rsidRPr="005A24DB">
        <w:rPr>
          <w:sz w:val="18"/>
          <w:szCs w:val="18"/>
        </w:rPr>
        <w:t>- в письменной или устной форме в ходе проведения собрания участников публичных слушаний;</w:t>
      </w:r>
    </w:p>
    <w:p w:rsidR="005A24DB" w:rsidRPr="005A24DB" w:rsidRDefault="005A24DB" w:rsidP="005A24DB">
      <w:pPr>
        <w:tabs>
          <w:tab w:val="left" w:pos="426"/>
          <w:tab w:val="left" w:pos="3976"/>
        </w:tabs>
        <w:ind w:left="426" w:right="141" w:firstLine="426"/>
        <w:rPr>
          <w:sz w:val="18"/>
          <w:szCs w:val="18"/>
        </w:rPr>
      </w:pPr>
      <w:r w:rsidRPr="005A24DB">
        <w:rPr>
          <w:sz w:val="18"/>
          <w:szCs w:val="18"/>
        </w:rPr>
        <w:t xml:space="preserve">- в письменной форме в адрес Администрации </w:t>
      </w:r>
      <w:proofErr w:type="spellStart"/>
      <w:r w:rsidRPr="005A24DB">
        <w:rPr>
          <w:sz w:val="18"/>
          <w:szCs w:val="18"/>
        </w:rPr>
        <w:t>Хомутовского</w:t>
      </w:r>
      <w:proofErr w:type="spellEnd"/>
      <w:r w:rsidRPr="005A24DB">
        <w:rPr>
          <w:sz w:val="18"/>
          <w:szCs w:val="18"/>
        </w:rPr>
        <w:t xml:space="preserve"> муниципального образования по адресу: </w:t>
      </w:r>
      <w:proofErr w:type="gramStart"/>
      <w:r w:rsidRPr="005A24D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5A24DB" w:rsidRPr="005A24DB" w:rsidRDefault="005A24DB" w:rsidP="005A24DB">
      <w:pPr>
        <w:tabs>
          <w:tab w:val="left" w:pos="426"/>
          <w:tab w:val="left" w:pos="3976"/>
        </w:tabs>
        <w:ind w:left="426" w:right="141" w:firstLine="426"/>
        <w:rPr>
          <w:sz w:val="18"/>
          <w:szCs w:val="18"/>
        </w:rPr>
      </w:pPr>
      <w:r w:rsidRPr="005A24DB">
        <w:rPr>
          <w:sz w:val="18"/>
          <w:szCs w:val="18"/>
        </w:rPr>
        <w:t xml:space="preserve">Проект и информационные материалы к нему будут размещены на официальном сайте администрации </w:t>
      </w:r>
      <w:proofErr w:type="spellStart"/>
      <w:r w:rsidRPr="005A24DB">
        <w:rPr>
          <w:sz w:val="18"/>
          <w:szCs w:val="18"/>
        </w:rPr>
        <w:t>Хомутовского</w:t>
      </w:r>
      <w:proofErr w:type="spellEnd"/>
      <w:r w:rsidRPr="005A24DB">
        <w:rPr>
          <w:sz w:val="18"/>
          <w:szCs w:val="18"/>
        </w:rPr>
        <w:t xml:space="preserve"> муниципального образования в информационно-телекоммуникационной сети "Интернет" (</w:t>
      </w:r>
      <w:hyperlink r:id="rId15" w:history="1">
        <w:r w:rsidRPr="005A24DB">
          <w:rPr>
            <w:rStyle w:val="af"/>
            <w:sz w:val="18"/>
            <w:szCs w:val="18"/>
          </w:rPr>
          <w:t>http://khomutovskoe-mo.ru</w:t>
        </w:r>
      </w:hyperlink>
      <w:r w:rsidRPr="005A24DB">
        <w:rPr>
          <w:sz w:val="18"/>
          <w:szCs w:val="18"/>
        </w:rPr>
        <w:t xml:space="preserve">) и в газете «Вестник </w:t>
      </w:r>
      <w:proofErr w:type="spellStart"/>
      <w:r w:rsidRPr="005A24DB">
        <w:rPr>
          <w:sz w:val="18"/>
          <w:szCs w:val="18"/>
        </w:rPr>
        <w:t>Хомутовского</w:t>
      </w:r>
      <w:proofErr w:type="spellEnd"/>
      <w:r w:rsidRPr="005A24DB">
        <w:rPr>
          <w:sz w:val="18"/>
          <w:szCs w:val="18"/>
        </w:rPr>
        <w:t xml:space="preserve"> поселения»: с 08.08.2022 г. по 31.08.2022г.</w:t>
      </w:r>
    </w:p>
    <w:p w:rsidR="005A24DB" w:rsidRPr="005A24DB" w:rsidRDefault="005A24DB" w:rsidP="005A24DB">
      <w:pPr>
        <w:tabs>
          <w:tab w:val="left" w:pos="426"/>
          <w:tab w:val="left" w:pos="3976"/>
        </w:tabs>
        <w:ind w:left="426" w:right="141" w:firstLine="426"/>
        <w:rPr>
          <w:sz w:val="18"/>
          <w:szCs w:val="18"/>
        </w:rPr>
      </w:pPr>
      <w:r w:rsidRPr="005A24DB">
        <w:rPr>
          <w:sz w:val="18"/>
          <w:szCs w:val="18"/>
        </w:rPr>
        <w:t>Справки по вопросам организации и проведения публичных слушаний по телефону: 696-182,696-501.</w:t>
      </w:r>
    </w:p>
    <w:p w:rsidR="005A24DB" w:rsidRDefault="005A24DB">
      <w:pPr>
        <w:tabs>
          <w:tab w:val="left" w:pos="426"/>
          <w:tab w:val="left" w:pos="3976"/>
        </w:tabs>
        <w:ind w:left="426" w:right="141" w:firstLine="426"/>
        <w:rPr>
          <w:sz w:val="18"/>
          <w:szCs w:val="18"/>
        </w:rPr>
      </w:pPr>
    </w:p>
    <w:p w:rsidR="00933FBE" w:rsidRDefault="00933FBE">
      <w:pPr>
        <w:tabs>
          <w:tab w:val="left" w:pos="426"/>
          <w:tab w:val="left" w:pos="3976"/>
        </w:tabs>
        <w:ind w:left="426" w:right="141" w:firstLine="426"/>
        <w:rPr>
          <w:sz w:val="18"/>
          <w:szCs w:val="18"/>
        </w:rPr>
      </w:pPr>
    </w:p>
    <w:p w:rsidR="00FD1ECD" w:rsidRDefault="00FD1ECD" w:rsidP="00933FBE">
      <w:pPr>
        <w:tabs>
          <w:tab w:val="left" w:pos="426"/>
          <w:tab w:val="left" w:pos="3976"/>
        </w:tabs>
        <w:ind w:left="0" w:right="-142" w:firstLine="426"/>
        <w:jc w:val="center"/>
        <w:rPr>
          <w:sz w:val="18"/>
          <w:szCs w:val="18"/>
        </w:rPr>
      </w:pPr>
    </w:p>
    <w:p w:rsidR="00FD1ECD" w:rsidRDefault="00FD1ECD" w:rsidP="00933FBE">
      <w:pPr>
        <w:tabs>
          <w:tab w:val="left" w:pos="426"/>
          <w:tab w:val="left" w:pos="3976"/>
        </w:tabs>
        <w:ind w:left="0" w:right="-142" w:firstLine="426"/>
        <w:jc w:val="center"/>
        <w:rPr>
          <w:sz w:val="18"/>
          <w:szCs w:val="18"/>
        </w:rPr>
      </w:pPr>
    </w:p>
    <w:p w:rsidR="00933FBE" w:rsidRPr="007A6408" w:rsidRDefault="00933FBE" w:rsidP="00933FBE">
      <w:pPr>
        <w:tabs>
          <w:tab w:val="left" w:pos="426"/>
          <w:tab w:val="left" w:pos="3976"/>
        </w:tabs>
        <w:ind w:left="0" w:right="-142" w:firstLine="426"/>
        <w:jc w:val="center"/>
        <w:rPr>
          <w:b/>
          <w:sz w:val="18"/>
          <w:szCs w:val="18"/>
        </w:rPr>
      </w:pPr>
      <w:r w:rsidRPr="007A6408">
        <w:rPr>
          <w:sz w:val="18"/>
          <w:szCs w:val="18"/>
        </w:rPr>
        <w:t>РОССИЙСКАЯ ФЕДЕРАЦИЯ</w:t>
      </w:r>
    </w:p>
    <w:p w:rsidR="00933FBE" w:rsidRPr="007A6408" w:rsidRDefault="00933FBE" w:rsidP="00933FBE">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933FBE" w:rsidRPr="007A6408" w:rsidRDefault="00933FBE" w:rsidP="00933FBE">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933FBE" w:rsidRDefault="00933FBE" w:rsidP="00933FBE">
      <w:pPr>
        <w:tabs>
          <w:tab w:val="left" w:pos="426"/>
          <w:tab w:val="left" w:pos="3976"/>
        </w:tabs>
        <w:ind w:left="426" w:right="282" w:firstLine="426"/>
        <w:jc w:val="center"/>
        <w:rPr>
          <w:b/>
          <w:bCs/>
          <w:sz w:val="18"/>
          <w:szCs w:val="18"/>
        </w:rPr>
      </w:pPr>
      <w:r w:rsidRPr="007A6408">
        <w:rPr>
          <w:b/>
          <w:bCs/>
          <w:sz w:val="18"/>
          <w:szCs w:val="18"/>
        </w:rPr>
        <w:t>АДМИНИСТРАЦИЯ</w:t>
      </w:r>
    </w:p>
    <w:p w:rsidR="00933FBE" w:rsidRPr="007A6408" w:rsidRDefault="00933FBE" w:rsidP="00933FBE">
      <w:pPr>
        <w:tabs>
          <w:tab w:val="left" w:pos="426"/>
          <w:tab w:val="left" w:pos="3976"/>
        </w:tabs>
        <w:ind w:left="426" w:right="282" w:firstLine="426"/>
        <w:jc w:val="center"/>
        <w:rPr>
          <w:b/>
          <w:bCs/>
          <w:sz w:val="18"/>
          <w:szCs w:val="18"/>
        </w:rPr>
      </w:pPr>
      <w:r>
        <w:rPr>
          <w:b/>
          <w:bCs/>
          <w:sz w:val="18"/>
          <w:szCs w:val="18"/>
        </w:rPr>
        <w:t>ПОСТАНОВЛЕНИЕ</w:t>
      </w:r>
    </w:p>
    <w:p w:rsidR="00933FBE" w:rsidRPr="007A6408" w:rsidRDefault="00933FBE" w:rsidP="00933FBE">
      <w:pPr>
        <w:tabs>
          <w:tab w:val="left" w:pos="426"/>
          <w:tab w:val="left" w:pos="3976"/>
        </w:tabs>
        <w:ind w:left="426" w:right="282" w:firstLine="426"/>
        <w:rPr>
          <w:sz w:val="18"/>
          <w:szCs w:val="18"/>
        </w:rPr>
      </w:pPr>
      <w:r>
        <w:rPr>
          <w:bCs/>
          <w:sz w:val="18"/>
          <w:szCs w:val="18"/>
          <w:u w:val="single"/>
        </w:rPr>
        <w:t>01.08</w:t>
      </w:r>
      <w:r w:rsidRPr="00B20ADA">
        <w:rPr>
          <w:sz w:val="18"/>
          <w:szCs w:val="18"/>
          <w:u w:val="single"/>
        </w:rPr>
        <w:t>.2022</w:t>
      </w:r>
      <w:r>
        <w:rPr>
          <w:sz w:val="18"/>
          <w:szCs w:val="18"/>
          <w:u w:val="single"/>
        </w:rPr>
        <w:t xml:space="preserve">  № 660 </w:t>
      </w:r>
      <w:proofErr w:type="spellStart"/>
      <w:r>
        <w:rPr>
          <w:sz w:val="18"/>
          <w:szCs w:val="18"/>
          <w:u w:val="single"/>
        </w:rPr>
        <w:t>пз</w:t>
      </w:r>
      <w:proofErr w:type="spellEnd"/>
    </w:p>
    <w:p w:rsidR="00933FBE" w:rsidRPr="007A6408" w:rsidRDefault="00933FBE" w:rsidP="00933FBE">
      <w:pPr>
        <w:tabs>
          <w:tab w:val="left" w:pos="426"/>
          <w:tab w:val="left" w:pos="3976"/>
        </w:tabs>
        <w:ind w:left="426" w:right="282" w:firstLine="426"/>
        <w:rPr>
          <w:sz w:val="18"/>
          <w:szCs w:val="18"/>
        </w:rPr>
      </w:pPr>
      <w:r w:rsidRPr="007A6408">
        <w:rPr>
          <w:sz w:val="18"/>
          <w:szCs w:val="18"/>
        </w:rPr>
        <w:t xml:space="preserve">       с. Хомутово </w:t>
      </w:r>
    </w:p>
    <w:p w:rsidR="00933FBE" w:rsidRPr="00CC1778" w:rsidRDefault="00933FBE" w:rsidP="00933FBE">
      <w:pPr>
        <w:tabs>
          <w:tab w:val="left" w:pos="426"/>
          <w:tab w:val="left" w:pos="3976"/>
        </w:tabs>
        <w:ind w:left="426" w:right="282" w:firstLine="426"/>
        <w:rPr>
          <w:sz w:val="18"/>
          <w:szCs w:val="18"/>
        </w:rPr>
      </w:pPr>
      <w:r>
        <w:rPr>
          <w:sz w:val="18"/>
          <w:szCs w:val="18"/>
        </w:rPr>
        <w:t xml:space="preserve"> </w:t>
      </w:r>
    </w:p>
    <w:p w:rsidR="00933FBE" w:rsidRDefault="00933FBE" w:rsidP="00CD45F0">
      <w:pPr>
        <w:tabs>
          <w:tab w:val="left" w:pos="426"/>
          <w:tab w:val="left" w:pos="3976"/>
        </w:tabs>
        <w:ind w:left="426" w:right="141" w:firstLine="426"/>
        <w:rPr>
          <w:sz w:val="18"/>
          <w:szCs w:val="18"/>
        </w:rPr>
      </w:pPr>
      <w:r w:rsidRPr="00933FBE">
        <w:rPr>
          <w:sz w:val="18"/>
          <w:szCs w:val="18"/>
        </w:rPr>
        <w:t>О назначении публичных слушаний по проекту решения</w:t>
      </w:r>
      <w:r>
        <w:rPr>
          <w:sz w:val="18"/>
          <w:szCs w:val="18"/>
        </w:rPr>
        <w:t xml:space="preserve"> </w:t>
      </w:r>
      <w:r w:rsidRPr="00933FBE">
        <w:rPr>
          <w:sz w:val="18"/>
          <w:szCs w:val="18"/>
        </w:rPr>
        <w:t>о предоставлении разрешения</w:t>
      </w:r>
      <w:r>
        <w:rPr>
          <w:sz w:val="18"/>
          <w:szCs w:val="18"/>
        </w:rPr>
        <w:t xml:space="preserve"> </w:t>
      </w:r>
      <w:r w:rsidRPr="00933FBE">
        <w:rPr>
          <w:sz w:val="18"/>
          <w:szCs w:val="18"/>
        </w:rPr>
        <w:t>на условно разрешенный вид использования земельного участка</w:t>
      </w:r>
      <w:r>
        <w:rPr>
          <w:sz w:val="18"/>
          <w:szCs w:val="18"/>
        </w:rPr>
        <w:t>.</w:t>
      </w:r>
    </w:p>
    <w:p w:rsidR="00933FBE" w:rsidRDefault="00933FBE" w:rsidP="00CD45F0">
      <w:pPr>
        <w:tabs>
          <w:tab w:val="left" w:pos="426"/>
          <w:tab w:val="left" w:pos="3976"/>
        </w:tabs>
        <w:ind w:left="426" w:right="141" w:firstLine="426"/>
        <w:rPr>
          <w:sz w:val="18"/>
          <w:szCs w:val="18"/>
        </w:rPr>
      </w:pPr>
    </w:p>
    <w:p w:rsidR="00612426" w:rsidRDefault="00612426" w:rsidP="00CD45F0">
      <w:pPr>
        <w:tabs>
          <w:tab w:val="left" w:pos="426"/>
          <w:tab w:val="left" w:pos="3976"/>
        </w:tabs>
        <w:ind w:left="426" w:right="141" w:firstLine="426"/>
        <w:rPr>
          <w:sz w:val="18"/>
          <w:szCs w:val="18"/>
        </w:rPr>
      </w:pPr>
      <w:proofErr w:type="gramStart"/>
      <w:r w:rsidRPr="00612426">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612426">
        <w:rPr>
          <w:sz w:val="18"/>
          <w:szCs w:val="18"/>
        </w:rPr>
        <w:t>Хомутовского</w:t>
      </w:r>
      <w:proofErr w:type="spellEnd"/>
      <w:r w:rsidRPr="00612426">
        <w:rPr>
          <w:sz w:val="18"/>
          <w:szCs w:val="18"/>
        </w:rPr>
        <w:t xml:space="preserve"> муниципального образования, постановлением администрации </w:t>
      </w:r>
      <w:proofErr w:type="spellStart"/>
      <w:r w:rsidRPr="00612426">
        <w:rPr>
          <w:sz w:val="18"/>
          <w:szCs w:val="18"/>
        </w:rPr>
        <w:t>Хомутовского</w:t>
      </w:r>
      <w:proofErr w:type="spellEnd"/>
      <w:r w:rsidRPr="00612426">
        <w:rPr>
          <w:sz w:val="18"/>
          <w:szCs w:val="18"/>
        </w:rPr>
        <w:t xml:space="preserve"> муниципального образования от 31.10.2018 № 150 о/д</w:t>
      </w:r>
      <w:proofErr w:type="gramEnd"/>
      <w:r w:rsidRPr="00612426">
        <w:rPr>
          <w:sz w:val="18"/>
          <w:szCs w:val="18"/>
        </w:rPr>
        <w:t xml:space="preserve"> «</w:t>
      </w:r>
      <w:proofErr w:type="gramStart"/>
      <w:r w:rsidRPr="00612426">
        <w:rPr>
          <w:sz w:val="18"/>
          <w:szCs w:val="18"/>
        </w:rPr>
        <w:t xml:space="preserve">О комиссии по подготовке правил землепользования и застройки </w:t>
      </w:r>
      <w:proofErr w:type="spellStart"/>
      <w:r w:rsidRPr="00612426">
        <w:rPr>
          <w:sz w:val="18"/>
          <w:szCs w:val="18"/>
        </w:rPr>
        <w:t>Хомутовского</w:t>
      </w:r>
      <w:proofErr w:type="spellEnd"/>
      <w:r w:rsidRPr="00612426">
        <w:rPr>
          <w:sz w:val="18"/>
          <w:szCs w:val="18"/>
        </w:rPr>
        <w:t xml:space="preserve"> муниципального образования», Решением Думы </w:t>
      </w:r>
      <w:proofErr w:type="spellStart"/>
      <w:r w:rsidRPr="00612426">
        <w:rPr>
          <w:sz w:val="18"/>
          <w:szCs w:val="18"/>
        </w:rPr>
        <w:t>Хомутовского</w:t>
      </w:r>
      <w:proofErr w:type="spellEnd"/>
      <w:r w:rsidRPr="00612426">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612426">
        <w:rPr>
          <w:sz w:val="18"/>
          <w:szCs w:val="18"/>
        </w:rPr>
        <w:t>Хомутовском</w:t>
      </w:r>
      <w:proofErr w:type="spellEnd"/>
      <w:r w:rsidRPr="00612426">
        <w:rPr>
          <w:sz w:val="18"/>
          <w:szCs w:val="18"/>
        </w:rPr>
        <w:t xml:space="preserve"> муниципальном образовании», на основании заявления </w:t>
      </w:r>
      <w:proofErr w:type="spellStart"/>
      <w:r w:rsidRPr="00612426">
        <w:rPr>
          <w:sz w:val="18"/>
          <w:szCs w:val="18"/>
        </w:rPr>
        <w:t>Шатиришвили</w:t>
      </w:r>
      <w:proofErr w:type="spellEnd"/>
      <w:r w:rsidRPr="00612426">
        <w:rPr>
          <w:sz w:val="18"/>
          <w:szCs w:val="18"/>
        </w:rPr>
        <w:t xml:space="preserve"> </w:t>
      </w:r>
      <w:proofErr w:type="spellStart"/>
      <w:r w:rsidRPr="00612426">
        <w:rPr>
          <w:sz w:val="18"/>
          <w:szCs w:val="18"/>
        </w:rPr>
        <w:t>Автандила</w:t>
      </w:r>
      <w:proofErr w:type="spellEnd"/>
      <w:r w:rsidRPr="00612426">
        <w:rPr>
          <w:sz w:val="18"/>
          <w:szCs w:val="18"/>
        </w:rPr>
        <w:t xml:space="preserve"> Александровича Администрация </w:t>
      </w:r>
      <w:proofErr w:type="spellStart"/>
      <w:r w:rsidRPr="00612426">
        <w:rPr>
          <w:sz w:val="18"/>
          <w:szCs w:val="18"/>
        </w:rPr>
        <w:t>Хомутовского</w:t>
      </w:r>
      <w:proofErr w:type="spellEnd"/>
      <w:r w:rsidRPr="00612426">
        <w:rPr>
          <w:sz w:val="18"/>
          <w:szCs w:val="18"/>
        </w:rPr>
        <w:t xml:space="preserve"> муниципального образования</w:t>
      </w:r>
      <w:r>
        <w:rPr>
          <w:sz w:val="18"/>
          <w:szCs w:val="18"/>
        </w:rPr>
        <w:t>.</w:t>
      </w:r>
      <w:proofErr w:type="gramEnd"/>
    </w:p>
    <w:p w:rsidR="00612426" w:rsidRPr="00612426" w:rsidRDefault="00612426" w:rsidP="00CD45F0">
      <w:pPr>
        <w:tabs>
          <w:tab w:val="left" w:pos="426"/>
          <w:tab w:val="left" w:pos="3976"/>
        </w:tabs>
        <w:ind w:left="426" w:right="141" w:firstLine="426"/>
        <w:rPr>
          <w:sz w:val="18"/>
          <w:szCs w:val="18"/>
        </w:rPr>
      </w:pPr>
    </w:p>
    <w:p w:rsidR="00612426" w:rsidRDefault="00612426" w:rsidP="00CD45F0">
      <w:pPr>
        <w:tabs>
          <w:tab w:val="left" w:pos="426"/>
          <w:tab w:val="left" w:pos="3976"/>
        </w:tabs>
        <w:ind w:left="426" w:right="141" w:firstLine="426"/>
        <w:rPr>
          <w:sz w:val="18"/>
          <w:szCs w:val="18"/>
        </w:rPr>
      </w:pPr>
      <w:r w:rsidRPr="00612426">
        <w:rPr>
          <w:sz w:val="18"/>
          <w:szCs w:val="18"/>
        </w:rPr>
        <w:t>ПОСТАНОВЛЯЕТ:</w:t>
      </w:r>
    </w:p>
    <w:p w:rsidR="00612426" w:rsidRPr="00612426" w:rsidRDefault="00612426" w:rsidP="00CD45F0">
      <w:pPr>
        <w:tabs>
          <w:tab w:val="left" w:pos="426"/>
          <w:tab w:val="left" w:pos="3976"/>
        </w:tabs>
        <w:ind w:left="426" w:right="141" w:firstLine="426"/>
        <w:rPr>
          <w:sz w:val="18"/>
          <w:szCs w:val="18"/>
        </w:rPr>
      </w:pPr>
    </w:p>
    <w:p w:rsidR="00612426" w:rsidRPr="00612426" w:rsidRDefault="00612426" w:rsidP="00CD45F0">
      <w:pPr>
        <w:tabs>
          <w:tab w:val="left" w:pos="426"/>
          <w:tab w:val="left" w:pos="3976"/>
        </w:tabs>
        <w:ind w:left="426" w:right="141" w:firstLine="426"/>
        <w:rPr>
          <w:sz w:val="18"/>
          <w:szCs w:val="18"/>
        </w:rPr>
      </w:pPr>
      <w:r w:rsidRPr="00612426">
        <w:rPr>
          <w:sz w:val="18"/>
          <w:szCs w:val="18"/>
        </w:rPr>
        <w:t xml:space="preserve">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38:06:100801:33871, площадью 2279 </w:t>
      </w:r>
      <w:proofErr w:type="spellStart"/>
      <w:r w:rsidRPr="00612426">
        <w:rPr>
          <w:sz w:val="18"/>
          <w:szCs w:val="18"/>
        </w:rPr>
        <w:t>кв.м</w:t>
      </w:r>
      <w:proofErr w:type="spellEnd"/>
      <w:r w:rsidRPr="00612426">
        <w:rPr>
          <w:sz w:val="18"/>
          <w:szCs w:val="18"/>
        </w:rPr>
        <w:t xml:space="preserve">., расположенного по адресу: Российская Федерация, Иркутская область, Иркутский муниципальный  район, </w:t>
      </w:r>
      <w:proofErr w:type="spellStart"/>
      <w:r w:rsidRPr="00612426">
        <w:rPr>
          <w:sz w:val="18"/>
          <w:szCs w:val="18"/>
        </w:rPr>
        <w:t>Хомутовское</w:t>
      </w:r>
      <w:proofErr w:type="spellEnd"/>
      <w:r w:rsidRPr="00612426">
        <w:rPr>
          <w:sz w:val="18"/>
          <w:szCs w:val="18"/>
        </w:rPr>
        <w:t xml:space="preserve"> сельское поселение, с. Хомутово, ул. Гравийная, земельный участок 62.</w:t>
      </w:r>
    </w:p>
    <w:p w:rsidR="00612426" w:rsidRPr="00612426" w:rsidRDefault="00612426" w:rsidP="00CD45F0">
      <w:pPr>
        <w:tabs>
          <w:tab w:val="left" w:pos="426"/>
          <w:tab w:val="left" w:pos="3976"/>
        </w:tabs>
        <w:ind w:left="426" w:right="141" w:firstLine="426"/>
        <w:rPr>
          <w:sz w:val="18"/>
          <w:szCs w:val="18"/>
        </w:rPr>
      </w:pPr>
    </w:p>
    <w:p w:rsidR="00612426" w:rsidRPr="00612426" w:rsidRDefault="00612426" w:rsidP="00CD45F0">
      <w:pPr>
        <w:tabs>
          <w:tab w:val="left" w:pos="426"/>
          <w:tab w:val="left" w:pos="3976"/>
        </w:tabs>
        <w:ind w:left="426" w:right="141" w:firstLine="426"/>
        <w:rPr>
          <w:sz w:val="18"/>
          <w:szCs w:val="18"/>
        </w:rPr>
      </w:pPr>
      <w:r w:rsidRPr="00612426">
        <w:rPr>
          <w:sz w:val="18"/>
          <w:szCs w:val="18"/>
        </w:rPr>
        <w:t xml:space="preserve">2. Комиссии по подготовке правил землепользования и застройки </w:t>
      </w:r>
      <w:proofErr w:type="spellStart"/>
      <w:r w:rsidRPr="00612426">
        <w:rPr>
          <w:sz w:val="18"/>
          <w:szCs w:val="18"/>
        </w:rPr>
        <w:t>Хомутовского</w:t>
      </w:r>
      <w:proofErr w:type="spellEnd"/>
      <w:r w:rsidRPr="00612426">
        <w:rPr>
          <w:sz w:val="18"/>
          <w:szCs w:val="18"/>
        </w:rPr>
        <w:t xml:space="preserve"> муниципального образования:</w:t>
      </w:r>
    </w:p>
    <w:p w:rsidR="00612426" w:rsidRPr="00612426" w:rsidRDefault="00612426" w:rsidP="00CD45F0">
      <w:pPr>
        <w:tabs>
          <w:tab w:val="left" w:pos="426"/>
          <w:tab w:val="left" w:pos="3976"/>
        </w:tabs>
        <w:ind w:right="141"/>
        <w:rPr>
          <w:sz w:val="18"/>
          <w:szCs w:val="18"/>
        </w:rPr>
      </w:pPr>
      <w:r w:rsidRPr="00612426">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612426" w:rsidRPr="00612426" w:rsidRDefault="00612426" w:rsidP="00CD45F0">
      <w:pPr>
        <w:tabs>
          <w:tab w:val="left" w:pos="426"/>
          <w:tab w:val="left" w:pos="3976"/>
        </w:tabs>
        <w:ind w:right="141"/>
        <w:rPr>
          <w:sz w:val="18"/>
          <w:szCs w:val="18"/>
        </w:rPr>
      </w:pPr>
      <w:r w:rsidRPr="00612426">
        <w:rPr>
          <w:sz w:val="18"/>
          <w:szCs w:val="18"/>
        </w:rPr>
        <w:lastRenderedPageBreak/>
        <w:tab/>
        <w:t xml:space="preserve">2) обеспечить опубликование в газете «Вестник </w:t>
      </w:r>
      <w:proofErr w:type="spellStart"/>
      <w:r w:rsidRPr="00612426">
        <w:rPr>
          <w:sz w:val="18"/>
          <w:szCs w:val="18"/>
        </w:rPr>
        <w:t>Хомутовского</w:t>
      </w:r>
      <w:proofErr w:type="spellEnd"/>
      <w:r w:rsidRPr="00612426">
        <w:rPr>
          <w:sz w:val="18"/>
          <w:szCs w:val="18"/>
        </w:rPr>
        <w:t xml:space="preserve"> поселения» и размещение на официальном сайте администрации </w:t>
      </w:r>
      <w:proofErr w:type="spellStart"/>
      <w:r w:rsidRPr="00612426">
        <w:rPr>
          <w:sz w:val="18"/>
          <w:szCs w:val="18"/>
        </w:rPr>
        <w:t>Хомутовского</w:t>
      </w:r>
      <w:proofErr w:type="spellEnd"/>
      <w:r w:rsidRPr="00612426">
        <w:rPr>
          <w:sz w:val="18"/>
          <w:szCs w:val="18"/>
        </w:rPr>
        <w:t xml:space="preserve"> муниципального образования в информационно-телекоммуникационной сети "Интернет" (http://khomutovskoe-mo.ru):</w:t>
      </w:r>
    </w:p>
    <w:p w:rsidR="00612426" w:rsidRPr="00612426" w:rsidRDefault="00612426" w:rsidP="00CD45F0">
      <w:pPr>
        <w:tabs>
          <w:tab w:val="left" w:pos="426"/>
          <w:tab w:val="left" w:pos="3976"/>
        </w:tabs>
        <w:ind w:left="426" w:right="141" w:firstLine="426"/>
        <w:rPr>
          <w:sz w:val="18"/>
          <w:szCs w:val="18"/>
        </w:rPr>
      </w:pPr>
      <w:r w:rsidRPr="0061242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612426" w:rsidRPr="00612426" w:rsidRDefault="00612426" w:rsidP="00CD45F0">
      <w:pPr>
        <w:tabs>
          <w:tab w:val="left" w:pos="426"/>
          <w:tab w:val="left" w:pos="3976"/>
        </w:tabs>
        <w:ind w:right="141"/>
        <w:rPr>
          <w:sz w:val="18"/>
          <w:szCs w:val="18"/>
        </w:rPr>
      </w:pPr>
      <w:r w:rsidRPr="00612426">
        <w:rPr>
          <w:sz w:val="18"/>
          <w:szCs w:val="18"/>
        </w:rPr>
        <w:tab/>
        <w:t>б) проекта и информационных материалов к нему;</w:t>
      </w:r>
    </w:p>
    <w:p w:rsidR="00612426" w:rsidRPr="00612426" w:rsidRDefault="00612426" w:rsidP="00CD45F0">
      <w:pPr>
        <w:tabs>
          <w:tab w:val="left" w:pos="426"/>
          <w:tab w:val="left" w:pos="3976"/>
        </w:tabs>
        <w:ind w:right="141"/>
        <w:rPr>
          <w:sz w:val="18"/>
          <w:szCs w:val="18"/>
        </w:rPr>
      </w:pPr>
      <w:r w:rsidRPr="00612426">
        <w:rPr>
          <w:sz w:val="18"/>
          <w:szCs w:val="18"/>
        </w:rPr>
        <w:tab/>
        <w:t>в) заключения о результатах публичных слушаний.</w:t>
      </w:r>
    </w:p>
    <w:p w:rsidR="00612426" w:rsidRPr="00612426" w:rsidRDefault="00CD45F0" w:rsidP="00CD45F0">
      <w:pPr>
        <w:tabs>
          <w:tab w:val="left" w:pos="426"/>
          <w:tab w:val="left" w:pos="3976"/>
        </w:tabs>
        <w:ind w:right="141"/>
        <w:rPr>
          <w:sz w:val="18"/>
          <w:szCs w:val="18"/>
        </w:rPr>
      </w:pPr>
      <w:r>
        <w:rPr>
          <w:sz w:val="18"/>
          <w:szCs w:val="18"/>
        </w:rPr>
        <w:t xml:space="preserve">  </w:t>
      </w:r>
      <w:r w:rsidR="00612426" w:rsidRPr="00612426">
        <w:rPr>
          <w:sz w:val="18"/>
          <w:szCs w:val="18"/>
        </w:rPr>
        <w:tab/>
        <w:t xml:space="preserve">3. Опубликовать настоящее постановление в средствах массовой информации в газете «Вестник </w:t>
      </w:r>
      <w:proofErr w:type="spellStart"/>
      <w:r w:rsidR="00612426" w:rsidRPr="00612426">
        <w:rPr>
          <w:sz w:val="18"/>
          <w:szCs w:val="18"/>
        </w:rPr>
        <w:t>Хомутовского</w:t>
      </w:r>
      <w:proofErr w:type="spellEnd"/>
      <w:r w:rsidR="00612426" w:rsidRPr="00612426">
        <w:rPr>
          <w:sz w:val="18"/>
          <w:szCs w:val="18"/>
        </w:rPr>
        <w:t xml:space="preserve"> поселения» и разместить на официальном сайте администрации </w:t>
      </w:r>
      <w:proofErr w:type="spellStart"/>
      <w:r w:rsidR="00612426" w:rsidRPr="00612426">
        <w:rPr>
          <w:sz w:val="18"/>
          <w:szCs w:val="18"/>
        </w:rPr>
        <w:t>Хомутовского</w:t>
      </w:r>
      <w:proofErr w:type="spellEnd"/>
      <w:r w:rsidR="00612426" w:rsidRPr="00612426">
        <w:rPr>
          <w:sz w:val="18"/>
          <w:szCs w:val="18"/>
        </w:rPr>
        <w:t xml:space="preserve"> муниципального образования в информационно-телекоммуникационной сети "Интернет" (</w:t>
      </w:r>
      <w:r w:rsidR="00612426" w:rsidRPr="00612426">
        <w:rPr>
          <w:sz w:val="18"/>
          <w:szCs w:val="18"/>
          <w:lang w:val="en-US"/>
        </w:rPr>
        <w:t>http</w:t>
      </w:r>
      <w:r w:rsidR="00612426" w:rsidRPr="00612426">
        <w:rPr>
          <w:sz w:val="18"/>
          <w:szCs w:val="18"/>
        </w:rPr>
        <w:t>://</w:t>
      </w:r>
      <w:proofErr w:type="spellStart"/>
      <w:r w:rsidR="00612426" w:rsidRPr="00612426">
        <w:rPr>
          <w:sz w:val="18"/>
          <w:szCs w:val="18"/>
          <w:lang w:val="en-US"/>
        </w:rPr>
        <w:t>khomutovskoe</w:t>
      </w:r>
      <w:proofErr w:type="spellEnd"/>
      <w:r w:rsidR="00612426" w:rsidRPr="00612426">
        <w:rPr>
          <w:sz w:val="18"/>
          <w:szCs w:val="18"/>
        </w:rPr>
        <w:t>-</w:t>
      </w:r>
      <w:proofErr w:type="spellStart"/>
      <w:r w:rsidR="00612426" w:rsidRPr="00612426">
        <w:rPr>
          <w:sz w:val="18"/>
          <w:szCs w:val="18"/>
          <w:lang w:val="en-US"/>
        </w:rPr>
        <w:t>mo</w:t>
      </w:r>
      <w:proofErr w:type="spellEnd"/>
      <w:r w:rsidR="00612426" w:rsidRPr="00612426">
        <w:rPr>
          <w:sz w:val="18"/>
          <w:szCs w:val="18"/>
        </w:rPr>
        <w:t>.</w:t>
      </w:r>
      <w:proofErr w:type="spellStart"/>
      <w:r w:rsidR="00612426" w:rsidRPr="00612426">
        <w:rPr>
          <w:sz w:val="18"/>
          <w:szCs w:val="18"/>
          <w:lang w:val="en-US"/>
        </w:rPr>
        <w:t>ru</w:t>
      </w:r>
      <w:proofErr w:type="spellEnd"/>
      <w:r w:rsidR="00612426" w:rsidRPr="00612426">
        <w:rPr>
          <w:sz w:val="18"/>
          <w:szCs w:val="18"/>
        </w:rPr>
        <w:t>).</w:t>
      </w:r>
    </w:p>
    <w:p w:rsidR="00612426" w:rsidRPr="00612426" w:rsidRDefault="00CD45F0" w:rsidP="00CD45F0">
      <w:pPr>
        <w:tabs>
          <w:tab w:val="left" w:pos="426"/>
          <w:tab w:val="left" w:pos="3976"/>
        </w:tabs>
        <w:ind w:right="141"/>
        <w:rPr>
          <w:sz w:val="18"/>
          <w:szCs w:val="18"/>
        </w:rPr>
      </w:pPr>
      <w:r>
        <w:rPr>
          <w:sz w:val="18"/>
          <w:szCs w:val="18"/>
        </w:rPr>
        <w:t xml:space="preserve">  </w:t>
      </w:r>
      <w:r w:rsidR="00612426" w:rsidRPr="00612426">
        <w:rPr>
          <w:sz w:val="18"/>
          <w:szCs w:val="18"/>
        </w:rPr>
        <w:tab/>
        <w:t xml:space="preserve">4. </w:t>
      </w:r>
      <w:proofErr w:type="gramStart"/>
      <w:r w:rsidR="00612426" w:rsidRPr="00612426">
        <w:rPr>
          <w:sz w:val="18"/>
          <w:szCs w:val="18"/>
        </w:rPr>
        <w:t>Контроль за</w:t>
      </w:r>
      <w:proofErr w:type="gramEnd"/>
      <w:r w:rsidR="00612426" w:rsidRPr="00612426">
        <w:rPr>
          <w:sz w:val="18"/>
          <w:szCs w:val="18"/>
        </w:rPr>
        <w:t xml:space="preserve"> исполнением настоящего постановления возложить на Заместителя Главы администрации </w:t>
      </w:r>
      <w:proofErr w:type="spellStart"/>
      <w:r w:rsidR="00612426" w:rsidRPr="00612426">
        <w:rPr>
          <w:sz w:val="18"/>
          <w:szCs w:val="18"/>
        </w:rPr>
        <w:t>Хомутовского</w:t>
      </w:r>
      <w:proofErr w:type="spellEnd"/>
      <w:r w:rsidR="00612426" w:rsidRPr="00612426">
        <w:rPr>
          <w:sz w:val="18"/>
          <w:szCs w:val="18"/>
        </w:rPr>
        <w:t xml:space="preserve"> муниципального образования.</w:t>
      </w:r>
    </w:p>
    <w:p w:rsidR="00612426" w:rsidRPr="00612426" w:rsidRDefault="00612426" w:rsidP="00612426">
      <w:pPr>
        <w:tabs>
          <w:tab w:val="left" w:pos="426"/>
          <w:tab w:val="left" w:pos="3976"/>
        </w:tabs>
        <w:ind w:left="426" w:right="141" w:firstLine="426"/>
        <w:rPr>
          <w:sz w:val="18"/>
          <w:szCs w:val="18"/>
        </w:rPr>
      </w:pPr>
    </w:p>
    <w:p w:rsidR="00612426" w:rsidRPr="00612426" w:rsidRDefault="00612426" w:rsidP="00612426">
      <w:pPr>
        <w:tabs>
          <w:tab w:val="left" w:pos="426"/>
          <w:tab w:val="left" w:pos="3976"/>
        </w:tabs>
        <w:ind w:left="426" w:right="141" w:firstLine="426"/>
        <w:rPr>
          <w:sz w:val="18"/>
          <w:szCs w:val="18"/>
        </w:rPr>
      </w:pPr>
    </w:p>
    <w:p w:rsidR="00612426" w:rsidRPr="00FD1ECD" w:rsidRDefault="00612426" w:rsidP="00FD1ECD">
      <w:pPr>
        <w:tabs>
          <w:tab w:val="left" w:pos="426"/>
          <w:tab w:val="left" w:pos="3976"/>
        </w:tabs>
        <w:ind w:left="426" w:right="141" w:firstLine="426"/>
        <w:jc w:val="center"/>
        <w:rPr>
          <w:i/>
          <w:sz w:val="18"/>
          <w:szCs w:val="18"/>
        </w:rPr>
      </w:pPr>
      <w:proofErr w:type="gramStart"/>
      <w:r w:rsidRPr="00FD1ECD">
        <w:rPr>
          <w:i/>
          <w:sz w:val="18"/>
          <w:szCs w:val="18"/>
        </w:rPr>
        <w:t>Исполняющий</w:t>
      </w:r>
      <w:proofErr w:type="gramEnd"/>
      <w:r w:rsidRPr="00FD1ECD">
        <w:rPr>
          <w:i/>
          <w:sz w:val="18"/>
          <w:szCs w:val="18"/>
        </w:rPr>
        <w:t xml:space="preserve"> обязанности</w:t>
      </w:r>
    </w:p>
    <w:p w:rsidR="00612426" w:rsidRPr="00FD1ECD" w:rsidRDefault="00612426" w:rsidP="00FD1ECD">
      <w:pPr>
        <w:tabs>
          <w:tab w:val="left" w:pos="426"/>
          <w:tab w:val="left" w:pos="3976"/>
        </w:tabs>
        <w:ind w:left="426" w:right="141" w:firstLine="426"/>
        <w:jc w:val="right"/>
        <w:rPr>
          <w:i/>
          <w:sz w:val="18"/>
          <w:szCs w:val="18"/>
        </w:rPr>
      </w:pPr>
      <w:r w:rsidRPr="00FD1ECD">
        <w:rPr>
          <w:i/>
          <w:sz w:val="18"/>
          <w:szCs w:val="18"/>
        </w:rPr>
        <w:t xml:space="preserve">Главы администрации         </w:t>
      </w:r>
      <w:r w:rsidR="00FD1ECD">
        <w:rPr>
          <w:i/>
          <w:sz w:val="18"/>
          <w:szCs w:val="18"/>
        </w:rPr>
        <w:t xml:space="preserve">   </w:t>
      </w:r>
      <w:r w:rsidRPr="00FD1ECD">
        <w:rPr>
          <w:i/>
          <w:sz w:val="18"/>
          <w:szCs w:val="18"/>
        </w:rPr>
        <w:t xml:space="preserve">                                                           А.В. Иваненко</w:t>
      </w:r>
    </w:p>
    <w:p w:rsidR="00612426" w:rsidRPr="00612426" w:rsidRDefault="00612426" w:rsidP="00386A71">
      <w:pPr>
        <w:tabs>
          <w:tab w:val="left" w:pos="426"/>
          <w:tab w:val="left" w:pos="3976"/>
        </w:tabs>
        <w:ind w:left="426" w:right="141" w:firstLine="426"/>
        <w:jc w:val="center"/>
        <w:rPr>
          <w:sz w:val="18"/>
          <w:szCs w:val="18"/>
        </w:rPr>
      </w:pPr>
    </w:p>
    <w:p w:rsidR="001D4155" w:rsidRDefault="001D4155" w:rsidP="00386A71">
      <w:pPr>
        <w:tabs>
          <w:tab w:val="left" w:pos="426"/>
          <w:tab w:val="left" w:pos="3976"/>
        </w:tabs>
        <w:ind w:left="426" w:right="141" w:firstLine="426"/>
        <w:jc w:val="center"/>
        <w:rPr>
          <w:b/>
          <w:sz w:val="18"/>
          <w:szCs w:val="18"/>
        </w:rPr>
      </w:pPr>
    </w:p>
    <w:p w:rsidR="00386A71" w:rsidRPr="00386A71" w:rsidRDefault="00386A71" w:rsidP="00386A71">
      <w:pPr>
        <w:tabs>
          <w:tab w:val="left" w:pos="426"/>
          <w:tab w:val="left" w:pos="3976"/>
        </w:tabs>
        <w:ind w:left="426" w:right="141" w:firstLine="426"/>
        <w:jc w:val="center"/>
        <w:rPr>
          <w:b/>
          <w:sz w:val="18"/>
          <w:szCs w:val="18"/>
        </w:rPr>
      </w:pPr>
      <w:r w:rsidRPr="00386A71">
        <w:rPr>
          <w:b/>
          <w:sz w:val="18"/>
          <w:szCs w:val="18"/>
        </w:rPr>
        <w:t>Оповещение</w:t>
      </w:r>
    </w:p>
    <w:p w:rsidR="00386A71" w:rsidRPr="00386A71" w:rsidRDefault="00386A71" w:rsidP="00386A71">
      <w:pPr>
        <w:tabs>
          <w:tab w:val="left" w:pos="426"/>
          <w:tab w:val="left" w:pos="3976"/>
        </w:tabs>
        <w:ind w:left="426" w:right="141" w:firstLine="426"/>
        <w:jc w:val="center"/>
        <w:rPr>
          <w:b/>
          <w:sz w:val="18"/>
          <w:szCs w:val="18"/>
        </w:rPr>
      </w:pPr>
      <w:r w:rsidRPr="00386A71">
        <w:rPr>
          <w:b/>
          <w:sz w:val="18"/>
          <w:szCs w:val="18"/>
        </w:rPr>
        <w:t xml:space="preserve">жителей </w:t>
      </w:r>
      <w:proofErr w:type="spellStart"/>
      <w:r w:rsidRPr="00386A71">
        <w:rPr>
          <w:b/>
          <w:sz w:val="18"/>
          <w:szCs w:val="18"/>
        </w:rPr>
        <w:t>Хомутовского</w:t>
      </w:r>
      <w:proofErr w:type="spellEnd"/>
      <w:r w:rsidRPr="00386A71">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38:06:100801:33871, площадью 2279 </w:t>
      </w:r>
      <w:proofErr w:type="spellStart"/>
      <w:r w:rsidRPr="00386A71">
        <w:rPr>
          <w:b/>
          <w:sz w:val="18"/>
          <w:szCs w:val="18"/>
        </w:rPr>
        <w:t>кв.м</w:t>
      </w:r>
      <w:proofErr w:type="spellEnd"/>
      <w:r w:rsidRPr="00386A71">
        <w:rPr>
          <w:b/>
          <w:sz w:val="18"/>
          <w:szCs w:val="18"/>
        </w:rPr>
        <w:t xml:space="preserve">., расположенного по адресу: Российская Федерация, Иркутская область, Иркутский муниципальный  район, </w:t>
      </w:r>
      <w:proofErr w:type="spellStart"/>
      <w:r w:rsidRPr="00386A71">
        <w:rPr>
          <w:b/>
          <w:sz w:val="18"/>
          <w:szCs w:val="18"/>
        </w:rPr>
        <w:t>Хомутовское</w:t>
      </w:r>
      <w:proofErr w:type="spellEnd"/>
      <w:r w:rsidRPr="00386A71">
        <w:rPr>
          <w:b/>
          <w:sz w:val="18"/>
          <w:szCs w:val="18"/>
        </w:rPr>
        <w:t xml:space="preserve"> сельское поселение, с. Хомутово, ул. Гравийная, земельный участок 62</w:t>
      </w:r>
    </w:p>
    <w:p w:rsidR="00386A71" w:rsidRPr="00386A71" w:rsidRDefault="00386A71" w:rsidP="00386A71">
      <w:pPr>
        <w:tabs>
          <w:tab w:val="left" w:pos="426"/>
          <w:tab w:val="left" w:pos="3976"/>
        </w:tabs>
        <w:ind w:left="426" w:right="141" w:firstLine="426"/>
        <w:jc w:val="center"/>
        <w:rPr>
          <w:sz w:val="18"/>
          <w:szCs w:val="18"/>
        </w:rPr>
      </w:pPr>
    </w:p>
    <w:p w:rsidR="00386A71" w:rsidRPr="00386A71" w:rsidRDefault="00386A71" w:rsidP="00386A71">
      <w:pPr>
        <w:tabs>
          <w:tab w:val="left" w:pos="426"/>
          <w:tab w:val="left" w:pos="3976"/>
        </w:tabs>
        <w:ind w:left="426" w:right="141" w:firstLine="426"/>
        <w:rPr>
          <w:sz w:val="18"/>
          <w:szCs w:val="18"/>
        </w:rPr>
      </w:pPr>
      <w:r w:rsidRPr="00386A71">
        <w:rPr>
          <w:sz w:val="18"/>
          <w:szCs w:val="18"/>
        </w:rPr>
        <w:t xml:space="preserve">Комиссия по подготовке правил землепользования и застройки </w:t>
      </w:r>
      <w:proofErr w:type="spellStart"/>
      <w:r w:rsidRPr="00386A71">
        <w:rPr>
          <w:sz w:val="18"/>
          <w:szCs w:val="18"/>
        </w:rPr>
        <w:t>Хомутовского</w:t>
      </w:r>
      <w:proofErr w:type="spellEnd"/>
      <w:r w:rsidRPr="00386A71">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38:06:100801:33871, площадью 2279 </w:t>
      </w:r>
      <w:proofErr w:type="spellStart"/>
      <w:r w:rsidRPr="00386A71">
        <w:rPr>
          <w:sz w:val="18"/>
          <w:szCs w:val="18"/>
        </w:rPr>
        <w:t>кв.м</w:t>
      </w:r>
      <w:proofErr w:type="spellEnd"/>
      <w:r w:rsidRPr="00386A71">
        <w:rPr>
          <w:sz w:val="18"/>
          <w:szCs w:val="18"/>
        </w:rPr>
        <w:t xml:space="preserve">., расположенного по адресу: </w:t>
      </w:r>
      <w:proofErr w:type="gramStart"/>
      <w:r w:rsidRPr="00386A71">
        <w:rPr>
          <w:sz w:val="18"/>
          <w:szCs w:val="18"/>
        </w:rPr>
        <w:t xml:space="preserve">Российская Федерация, Иркутская область, Иркутский муниципальный  район, </w:t>
      </w:r>
      <w:proofErr w:type="spellStart"/>
      <w:r w:rsidRPr="00386A71">
        <w:rPr>
          <w:sz w:val="18"/>
          <w:szCs w:val="18"/>
        </w:rPr>
        <w:t>Хомутовское</w:t>
      </w:r>
      <w:proofErr w:type="spellEnd"/>
      <w:r w:rsidRPr="00386A71">
        <w:rPr>
          <w:sz w:val="18"/>
          <w:szCs w:val="18"/>
        </w:rPr>
        <w:t xml:space="preserve"> сельское поселение, с. Хомутово, ул. Гравийная, земельный участок 62 (далее – проект).</w:t>
      </w:r>
      <w:proofErr w:type="gramEnd"/>
    </w:p>
    <w:p w:rsidR="00386A71" w:rsidRPr="00386A71" w:rsidRDefault="00386A71" w:rsidP="00386A71">
      <w:pPr>
        <w:tabs>
          <w:tab w:val="left" w:pos="426"/>
          <w:tab w:val="left" w:pos="3976"/>
        </w:tabs>
        <w:ind w:left="426" w:right="141" w:firstLine="426"/>
        <w:rPr>
          <w:b/>
          <w:sz w:val="18"/>
          <w:szCs w:val="18"/>
        </w:rPr>
      </w:pPr>
      <w:r w:rsidRPr="00386A71">
        <w:rPr>
          <w:b/>
          <w:sz w:val="18"/>
          <w:szCs w:val="18"/>
        </w:rPr>
        <w:t>Информационные материалы к проекту:</w:t>
      </w:r>
    </w:p>
    <w:p w:rsidR="00386A71" w:rsidRPr="00386A71" w:rsidRDefault="00386A71" w:rsidP="00386A71">
      <w:pPr>
        <w:tabs>
          <w:tab w:val="left" w:pos="426"/>
          <w:tab w:val="left" w:pos="3976"/>
        </w:tabs>
        <w:ind w:left="426" w:right="141" w:firstLine="426"/>
        <w:rPr>
          <w:sz w:val="18"/>
          <w:szCs w:val="18"/>
        </w:rPr>
      </w:pPr>
      <w:r w:rsidRPr="00386A71">
        <w:rPr>
          <w:sz w:val="18"/>
          <w:szCs w:val="18"/>
        </w:rPr>
        <w:t>1)проект решения о предоставлении разрешения на условно разрешенный вид использования земельного участка;</w:t>
      </w:r>
    </w:p>
    <w:p w:rsidR="00386A71" w:rsidRPr="00386A71" w:rsidRDefault="00386A71" w:rsidP="00386A71">
      <w:pPr>
        <w:tabs>
          <w:tab w:val="left" w:pos="426"/>
          <w:tab w:val="left" w:pos="3976"/>
        </w:tabs>
        <w:ind w:left="426" w:right="141" w:firstLine="426"/>
        <w:rPr>
          <w:sz w:val="18"/>
          <w:szCs w:val="18"/>
        </w:rPr>
      </w:pPr>
      <w:r w:rsidRPr="00386A71">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86A71" w:rsidRPr="00386A71" w:rsidRDefault="00386A71" w:rsidP="00386A71">
      <w:pPr>
        <w:tabs>
          <w:tab w:val="left" w:pos="426"/>
          <w:tab w:val="left" w:pos="3976"/>
        </w:tabs>
        <w:ind w:left="426" w:right="141" w:firstLine="426"/>
        <w:rPr>
          <w:sz w:val="18"/>
          <w:szCs w:val="18"/>
        </w:rPr>
      </w:pPr>
      <w:r w:rsidRPr="00386A71">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11.08.2022г. по 01.09.2022 г.)</w:t>
      </w:r>
    </w:p>
    <w:p w:rsidR="00386A71" w:rsidRPr="00386A71" w:rsidRDefault="00386A71" w:rsidP="00386A71">
      <w:pPr>
        <w:tabs>
          <w:tab w:val="left" w:pos="426"/>
          <w:tab w:val="left" w:pos="3976"/>
        </w:tabs>
        <w:ind w:left="426" w:right="141" w:firstLine="426"/>
        <w:rPr>
          <w:sz w:val="18"/>
          <w:szCs w:val="18"/>
        </w:rPr>
      </w:pPr>
      <w:r w:rsidRPr="00386A71">
        <w:rPr>
          <w:b/>
          <w:sz w:val="18"/>
          <w:szCs w:val="18"/>
        </w:rPr>
        <w:t>Место экспозиции проекта:</w:t>
      </w:r>
      <w:r w:rsidRPr="00386A71">
        <w:rPr>
          <w:sz w:val="18"/>
          <w:szCs w:val="18"/>
        </w:rPr>
        <w:t xml:space="preserve"> в здании Администрации </w:t>
      </w:r>
      <w:proofErr w:type="spellStart"/>
      <w:r w:rsidRPr="00386A71">
        <w:rPr>
          <w:sz w:val="18"/>
          <w:szCs w:val="18"/>
        </w:rPr>
        <w:t>Хомутовского</w:t>
      </w:r>
      <w:proofErr w:type="spellEnd"/>
      <w:r w:rsidRPr="00386A71">
        <w:rPr>
          <w:sz w:val="18"/>
          <w:szCs w:val="18"/>
        </w:rPr>
        <w:t xml:space="preserve"> муниципального образования по адресу: Иркутская область, Иркутский район, с. Хомутово, ул. Кирова, 7</w:t>
      </w:r>
      <w:proofErr w:type="gramStart"/>
      <w:r w:rsidRPr="00386A71">
        <w:rPr>
          <w:sz w:val="18"/>
          <w:szCs w:val="18"/>
        </w:rPr>
        <w:t xml:space="preserve"> А</w:t>
      </w:r>
      <w:proofErr w:type="gramEnd"/>
      <w:r w:rsidRPr="00386A71">
        <w:rPr>
          <w:sz w:val="18"/>
          <w:szCs w:val="18"/>
        </w:rPr>
        <w:t>, 1 этаж, 3 кабинет (отдел градостроительства, земельных и имущественных отношений)</w:t>
      </w:r>
    </w:p>
    <w:p w:rsidR="00386A71" w:rsidRPr="00386A71" w:rsidRDefault="00386A71" w:rsidP="00386A71">
      <w:pPr>
        <w:tabs>
          <w:tab w:val="left" w:pos="426"/>
          <w:tab w:val="left" w:pos="3976"/>
        </w:tabs>
        <w:ind w:left="426" w:right="141" w:firstLine="426"/>
        <w:rPr>
          <w:b/>
          <w:sz w:val="18"/>
          <w:szCs w:val="18"/>
        </w:rPr>
      </w:pPr>
      <w:r w:rsidRPr="00386A71">
        <w:rPr>
          <w:b/>
          <w:sz w:val="18"/>
          <w:szCs w:val="18"/>
        </w:rPr>
        <w:t xml:space="preserve">Дата открытия экспозиции проекта: </w:t>
      </w:r>
      <w:r w:rsidRPr="00386A71">
        <w:rPr>
          <w:sz w:val="18"/>
          <w:szCs w:val="18"/>
          <w:u w:val="single"/>
        </w:rPr>
        <w:t>11.08.2022 г.</w:t>
      </w:r>
    </w:p>
    <w:p w:rsidR="00386A71" w:rsidRPr="00386A71" w:rsidRDefault="00386A71" w:rsidP="00386A71">
      <w:pPr>
        <w:tabs>
          <w:tab w:val="left" w:pos="426"/>
          <w:tab w:val="left" w:pos="3976"/>
        </w:tabs>
        <w:ind w:left="426" w:right="141" w:firstLine="426"/>
        <w:rPr>
          <w:sz w:val="18"/>
          <w:szCs w:val="18"/>
        </w:rPr>
      </w:pPr>
      <w:r w:rsidRPr="00386A71">
        <w:rPr>
          <w:sz w:val="18"/>
          <w:szCs w:val="18"/>
        </w:rPr>
        <w:t xml:space="preserve">Срок, время проведения экспозиции проекта: с 11.08.2022г. по 01.09.2022 включительно. </w:t>
      </w:r>
    </w:p>
    <w:p w:rsidR="00386A71" w:rsidRPr="00386A71" w:rsidRDefault="00386A71" w:rsidP="00386A71">
      <w:pPr>
        <w:tabs>
          <w:tab w:val="left" w:pos="426"/>
          <w:tab w:val="left" w:pos="3976"/>
        </w:tabs>
        <w:ind w:left="426" w:right="141" w:firstLine="426"/>
        <w:rPr>
          <w:sz w:val="18"/>
          <w:szCs w:val="18"/>
        </w:rPr>
      </w:pPr>
      <w:r w:rsidRPr="00386A71">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86A71" w:rsidRPr="00386A71" w:rsidRDefault="00386A71" w:rsidP="00386A71">
      <w:pPr>
        <w:tabs>
          <w:tab w:val="left" w:pos="426"/>
          <w:tab w:val="left" w:pos="3976"/>
        </w:tabs>
        <w:ind w:left="426" w:right="141" w:firstLine="426"/>
        <w:rPr>
          <w:b/>
          <w:sz w:val="18"/>
          <w:szCs w:val="18"/>
        </w:rPr>
      </w:pPr>
      <w:r w:rsidRPr="00386A71">
        <w:rPr>
          <w:b/>
          <w:sz w:val="18"/>
          <w:szCs w:val="18"/>
        </w:rPr>
        <w:t xml:space="preserve">Собрания участников публичных слушаний: </w:t>
      </w:r>
    </w:p>
    <w:p w:rsidR="00386A71" w:rsidRPr="00386A71" w:rsidRDefault="00386A71" w:rsidP="00386A71">
      <w:pPr>
        <w:tabs>
          <w:tab w:val="left" w:pos="426"/>
          <w:tab w:val="left" w:pos="3976"/>
        </w:tabs>
        <w:ind w:left="426" w:right="141" w:firstLine="426"/>
        <w:rPr>
          <w:sz w:val="18"/>
          <w:szCs w:val="18"/>
        </w:rPr>
      </w:pPr>
      <w:r w:rsidRPr="00386A71">
        <w:rPr>
          <w:sz w:val="18"/>
          <w:szCs w:val="18"/>
        </w:rPr>
        <w:t>- Регистрация лиц, участвующих в собрании участников публичных слушаний: 01.09.2022 г.</w:t>
      </w:r>
    </w:p>
    <w:p w:rsidR="00386A71" w:rsidRPr="00386A71" w:rsidRDefault="00386A71" w:rsidP="00386A71">
      <w:pPr>
        <w:tabs>
          <w:tab w:val="left" w:pos="426"/>
          <w:tab w:val="left" w:pos="3976"/>
        </w:tabs>
        <w:ind w:left="426" w:right="141" w:firstLine="426"/>
        <w:rPr>
          <w:sz w:val="18"/>
          <w:szCs w:val="18"/>
        </w:rPr>
      </w:pPr>
      <w:r w:rsidRPr="00386A71">
        <w:rPr>
          <w:sz w:val="18"/>
          <w:szCs w:val="18"/>
        </w:rPr>
        <w:t xml:space="preserve">(с 15:30 до 16:00 часов) по адресу: в здании Администрации </w:t>
      </w:r>
      <w:proofErr w:type="spellStart"/>
      <w:r w:rsidRPr="00386A71">
        <w:rPr>
          <w:sz w:val="18"/>
          <w:szCs w:val="18"/>
        </w:rPr>
        <w:t>Хомутовского</w:t>
      </w:r>
      <w:proofErr w:type="spellEnd"/>
      <w:r w:rsidRPr="00386A71">
        <w:rPr>
          <w:sz w:val="18"/>
          <w:szCs w:val="18"/>
        </w:rPr>
        <w:t xml:space="preserve"> муниципального образования по адресу: Иркутская область, Иркутский район, с. Хомутово, ул. Кирова, 7</w:t>
      </w:r>
      <w:proofErr w:type="gramStart"/>
      <w:r w:rsidRPr="00386A71">
        <w:rPr>
          <w:sz w:val="18"/>
          <w:szCs w:val="18"/>
        </w:rPr>
        <w:t xml:space="preserve"> А</w:t>
      </w:r>
      <w:proofErr w:type="gramEnd"/>
      <w:r w:rsidRPr="00386A71">
        <w:rPr>
          <w:sz w:val="18"/>
          <w:szCs w:val="18"/>
        </w:rPr>
        <w:t>, 1 этаж, 3 кабинет;</w:t>
      </w:r>
    </w:p>
    <w:p w:rsidR="00386A71" w:rsidRPr="00386A71" w:rsidRDefault="00386A71" w:rsidP="00386A71">
      <w:pPr>
        <w:tabs>
          <w:tab w:val="left" w:pos="426"/>
          <w:tab w:val="left" w:pos="3976"/>
        </w:tabs>
        <w:ind w:left="426" w:right="141" w:firstLine="426"/>
        <w:rPr>
          <w:sz w:val="18"/>
          <w:szCs w:val="18"/>
        </w:rPr>
      </w:pPr>
      <w:r w:rsidRPr="00386A71">
        <w:rPr>
          <w:sz w:val="18"/>
          <w:szCs w:val="18"/>
        </w:rPr>
        <w:t>- Собрание участников публичных слушаний: 01.09.2022 в 16:00 часов.</w:t>
      </w:r>
    </w:p>
    <w:p w:rsidR="00386A71" w:rsidRPr="00386A71" w:rsidRDefault="00386A71" w:rsidP="00386A71">
      <w:pPr>
        <w:tabs>
          <w:tab w:val="left" w:pos="426"/>
          <w:tab w:val="left" w:pos="3976"/>
        </w:tabs>
        <w:ind w:left="426" w:right="141" w:firstLine="426"/>
        <w:rPr>
          <w:sz w:val="18"/>
          <w:szCs w:val="18"/>
        </w:rPr>
      </w:pPr>
      <w:proofErr w:type="gramStart"/>
      <w:r w:rsidRPr="00386A71">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86A71" w:rsidRPr="00386A71" w:rsidRDefault="00386A71" w:rsidP="00386A71">
      <w:pPr>
        <w:tabs>
          <w:tab w:val="left" w:pos="426"/>
          <w:tab w:val="left" w:pos="3976"/>
        </w:tabs>
        <w:ind w:left="426" w:right="141" w:firstLine="426"/>
        <w:rPr>
          <w:sz w:val="18"/>
          <w:szCs w:val="18"/>
        </w:rPr>
      </w:pPr>
      <w:r w:rsidRPr="00386A71">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86A71" w:rsidRPr="00386A71" w:rsidRDefault="00386A71" w:rsidP="00386A71">
      <w:pPr>
        <w:tabs>
          <w:tab w:val="left" w:pos="426"/>
          <w:tab w:val="left" w:pos="3976"/>
        </w:tabs>
        <w:ind w:left="426" w:right="141" w:firstLine="426"/>
        <w:rPr>
          <w:sz w:val="18"/>
          <w:szCs w:val="18"/>
        </w:rPr>
      </w:pPr>
      <w:r w:rsidRPr="00386A71">
        <w:rPr>
          <w:sz w:val="18"/>
          <w:szCs w:val="18"/>
        </w:rPr>
        <w:t>- в письменной или устной форме в ходе проведения собрания участников публичных слушаний;</w:t>
      </w:r>
    </w:p>
    <w:p w:rsidR="00386A71" w:rsidRPr="00386A71" w:rsidRDefault="00386A71" w:rsidP="00386A71">
      <w:pPr>
        <w:tabs>
          <w:tab w:val="left" w:pos="426"/>
          <w:tab w:val="left" w:pos="3976"/>
        </w:tabs>
        <w:ind w:left="426" w:right="141" w:firstLine="426"/>
        <w:rPr>
          <w:sz w:val="18"/>
          <w:szCs w:val="18"/>
        </w:rPr>
      </w:pPr>
      <w:r w:rsidRPr="00386A71">
        <w:rPr>
          <w:sz w:val="18"/>
          <w:szCs w:val="18"/>
        </w:rPr>
        <w:t xml:space="preserve">- в письменной форме в адрес Администрации </w:t>
      </w:r>
      <w:proofErr w:type="spellStart"/>
      <w:r w:rsidRPr="00386A71">
        <w:rPr>
          <w:sz w:val="18"/>
          <w:szCs w:val="18"/>
        </w:rPr>
        <w:t>Хомутовского</w:t>
      </w:r>
      <w:proofErr w:type="spellEnd"/>
      <w:r w:rsidRPr="00386A71">
        <w:rPr>
          <w:sz w:val="18"/>
          <w:szCs w:val="18"/>
        </w:rPr>
        <w:t xml:space="preserve"> муниципального образования по адресу: </w:t>
      </w:r>
      <w:proofErr w:type="gramStart"/>
      <w:r w:rsidRPr="00386A7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86A71" w:rsidRPr="00386A71" w:rsidRDefault="00386A71" w:rsidP="00386A71">
      <w:pPr>
        <w:tabs>
          <w:tab w:val="left" w:pos="426"/>
          <w:tab w:val="left" w:pos="3976"/>
        </w:tabs>
        <w:ind w:left="426" w:right="141" w:firstLine="426"/>
        <w:rPr>
          <w:sz w:val="18"/>
          <w:szCs w:val="18"/>
        </w:rPr>
      </w:pPr>
      <w:r w:rsidRPr="00386A71">
        <w:rPr>
          <w:sz w:val="18"/>
          <w:szCs w:val="18"/>
        </w:rPr>
        <w:t xml:space="preserve">Проект и информационные материалы к нему будут размещены на официальном сайте администрации </w:t>
      </w:r>
      <w:proofErr w:type="spellStart"/>
      <w:r w:rsidRPr="00386A71">
        <w:rPr>
          <w:sz w:val="18"/>
          <w:szCs w:val="18"/>
        </w:rPr>
        <w:t>Хомутовского</w:t>
      </w:r>
      <w:proofErr w:type="spellEnd"/>
      <w:r w:rsidRPr="00386A71">
        <w:rPr>
          <w:sz w:val="18"/>
          <w:szCs w:val="18"/>
        </w:rPr>
        <w:t xml:space="preserve"> муниципального образования в информационно-телекоммуникационной сети "Интернет" (</w:t>
      </w:r>
      <w:hyperlink r:id="rId16" w:history="1">
        <w:r w:rsidRPr="00386A71">
          <w:rPr>
            <w:rStyle w:val="af"/>
            <w:sz w:val="18"/>
            <w:szCs w:val="18"/>
          </w:rPr>
          <w:t>http://khomutovskoe-mo.ru</w:t>
        </w:r>
      </w:hyperlink>
      <w:r w:rsidRPr="00386A71">
        <w:rPr>
          <w:sz w:val="18"/>
          <w:szCs w:val="18"/>
        </w:rPr>
        <w:t xml:space="preserve">) и в газете «Вестник </w:t>
      </w:r>
      <w:proofErr w:type="spellStart"/>
      <w:r w:rsidRPr="00386A71">
        <w:rPr>
          <w:sz w:val="18"/>
          <w:szCs w:val="18"/>
        </w:rPr>
        <w:t>Хомутовского</w:t>
      </w:r>
      <w:proofErr w:type="spellEnd"/>
      <w:r w:rsidRPr="00386A71">
        <w:rPr>
          <w:sz w:val="18"/>
          <w:szCs w:val="18"/>
        </w:rPr>
        <w:t xml:space="preserve"> поселения»: с 11.08.2022г. по 01.09.2022.</w:t>
      </w:r>
    </w:p>
    <w:p w:rsidR="00386A71" w:rsidRPr="00386A71" w:rsidRDefault="00386A71" w:rsidP="00386A71">
      <w:pPr>
        <w:tabs>
          <w:tab w:val="left" w:pos="426"/>
          <w:tab w:val="left" w:pos="3976"/>
        </w:tabs>
        <w:ind w:left="426" w:right="141" w:firstLine="426"/>
        <w:rPr>
          <w:sz w:val="18"/>
          <w:szCs w:val="18"/>
        </w:rPr>
      </w:pPr>
      <w:r w:rsidRPr="00386A71">
        <w:rPr>
          <w:sz w:val="18"/>
          <w:szCs w:val="18"/>
        </w:rPr>
        <w:t>Справки по вопросам организации и проведения публичных слушаний по телефону: 696-182,696-501.</w:t>
      </w:r>
    </w:p>
    <w:p w:rsidR="00933FBE" w:rsidRPr="00933FBE" w:rsidRDefault="00933FBE" w:rsidP="00386A71">
      <w:pPr>
        <w:tabs>
          <w:tab w:val="left" w:pos="426"/>
          <w:tab w:val="left" w:pos="3976"/>
        </w:tabs>
        <w:ind w:left="426" w:right="141" w:firstLine="426"/>
        <w:rPr>
          <w:sz w:val="18"/>
          <w:szCs w:val="18"/>
        </w:rPr>
      </w:pPr>
    </w:p>
    <w:p w:rsidR="00386A71" w:rsidRDefault="00386A71" w:rsidP="00FD1ECD">
      <w:pPr>
        <w:tabs>
          <w:tab w:val="left" w:pos="426"/>
          <w:tab w:val="left" w:pos="3976"/>
        </w:tabs>
        <w:ind w:left="426" w:right="141" w:firstLine="426"/>
        <w:jc w:val="center"/>
        <w:rPr>
          <w:b/>
          <w:sz w:val="18"/>
          <w:szCs w:val="18"/>
          <w:u w:val="single"/>
        </w:rPr>
      </w:pPr>
    </w:p>
    <w:p w:rsidR="00FD1ECD" w:rsidRPr="00FD1ECD" w:rsidRDefault="00FD1ECD" w:rsidP="00FD1ECD">
      <w:pPr>
        <w:tabs>
          <w:tab w:val="left" w:pos="426"/>
          <w:tab w:val="left" w:pos="3976"/>
        </w:tabs>
        <w:ind w:left="426" w:right="141" w:firstLine="426"/>
        <w:jc w:val="center"/>
        <w:rPr>
          <w:b/>
          <w:sz w:val="18"/>
          <w:szCs w:val="18"/>
          <w:u w:val="single"/>
        </w:rPr>
      </w:pPr>
      <w:r w:rsidRPr="00FD1ECD">
        <w:rPr>
          <w:b/>
          <w:sz w:val="18"/>
          <w:szCs w:val="18"/>
          <w:u w:val="single"/>
        </w:rPr>
        <w:t>ПРОЕКТ</w:t>
      </w:r>
    </w:p>
    <w:p w:rsidR="00FD1ECD" w:rsidRPr="00FD1ECD" w:rsidRDefault="00FD1ECD" w:rsidP="00FD1ECD">
      <w:pPr>
        <w:tabs>
          <w:tab w:val="left" w:pos="426"/>
          <w:tab w:val="left" w:pos="3976"/>
        </w:tabs>
        <w:ind w:left="426" w:right="141" w:firstLine="426"/>
        <w:jc w:val="center"/>
        <w:rPr>
          <w:sz w:val="18"/>
          <w:szCs w:val="18"/>
        </w:rPr>
      </w:pPr>
      <w:r w:rsidRPr="00FD1ECD">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38:06:100801:33871, площадью 2279 </w:t>
      </w:r>
      <w:proofErr w:type="spellStart"/>
      <w:r w:rsidRPr="00FD1ECD">
        <w:rPr>
          <w:sz w:val="18"/>
          <w:szCs w:val="18"/>
        </w:rPr>
        <w:t>кв.м</w:t>
      </w:r>
      <w:proofErr w:type="spellEnd"/>
      <w:r w:rsidRPr="00FD1ECD">
        <w:rPr>
          <w:sz w:val="18"/>
          <w:szCs w:val="18"/>
        </w:rPr>
        <w:t xml:space="preserve">., расположенного по адресу: Российская Федерация, Иркутская область, Иркутский муниципальный  район, </w:t>
      </w:r>
      <w:proofErr w:type="spellStart"/>
      <w:r w:rsidRPr="00FD1ECD">
        <w:rPr>
          <w:sz w:val="18"/>
          <w:szCs w:val="18"/>
        </w:rPr>
        <w:t>Хомутовское</w:t>
      </w:r>
      <w:proofErr w:type="spellEnd"/>
      <w:r w:rsidRPr="00FD1ECD">
        <w:rPr>
          <w:sz w:val="18"/>
          <w:szCs w:val="18"/>
        </w:rPr>
        <w:t xml:space="preserve"> сельское поселение, с. Хомутово, ул. Гравийная, земельный участок 62.</w:t>
      </w:r>
    </w:p>
    <w:p w:rsidR="00FD1ECD" w:rsidRPr="00FD1ECD" w:rsidRDefault="00FD1ECD" w:rsidP="00FD1ECD">
      <w:pPr>
        <w:tabs>
          <w:tab w:val="left" w:pos="426"/>
          <w:tab w:val="left" w:pos="3976"/>
        </w:tabs>
        <w:ind w:left="426" w:right="141" w:firstLine="426"/>
        <w:rPr>
          <w:sz w:val="18"/>
          <w:szCs w:val="18"/>
        </w:rPr>
      </w:pPr>
    </w:p>
    <w:p w:rsidR="00FD1ECD" w:rsidRPr="00FD1ECD" w:rsidRDefault="00FD1ECD" w:rsidP="00FD1ECD">
      <w:pPr>
        <w:tabs>
          <w:tab w:val="left" w:pos="426"/>
          <w:tab w:val="left" w:pos="3976"/>
        </w:tabs>
        <w:ind w:left="426" w:right="141" w:firstLine="426"/>
        <w:rPr>
          <w:sz w:val="18"/>
          <w:szCs w:val="18"/>
        </w:rPr>
      </w:pPr>
      <w:r w:rsidRPr="00FD1ECD">
        <w:rPr>
          <w:sz w:val="18"/>
          <w:szCs w:val="18"/>
        </w:rPr>
        <w:t xml:space="preserve">Учитывая заявление </w:t>
      </w:r>
      <w:proofErr w:type="spellStart"/>
      <w:r w:rsidRPr="00FD1ECD">
        <w:rPr>
          <w:sz w:val="18"/>
          <w:szCs w:val="18"/>
        </w:rPr>
        <w:t>Шатиришвили</w:t>
      </w:r>
      <w:proofErr w:type="spellEnd"/>
      <w:r w:rsidRPr="00FD1ECD">
        <w:rPr>
          <w:sz w:val="18"/>
          <w:szCs w:val="18"/>
        </w:rPr>
        <w:t xml:space="preserve"> </w:t>
      </w:r>
      <w:proofErr w:type="spellStart"/>
      <w:r w:rsidRPr="00FD1ECD">
        <w:rPr>
          <w:sz w:val="18"/>
          <w:szCs w:val="18"/>
        </w:rPr>
        <w:t>Автандила</w:t>
      </w:r>
      <w:proofErr w:type="spellEnd"/>
      <w:r w:rsidRPr="00FD1ECD">
        <w:rPr>
          <w:sz w:val="18"/>
          <w:szCs w:val="18"/>
        </w:rPr>
        <w:t xml:space="preserve"> Александровича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38:06:100801:33871, площадью 2279 </w:t>
      </w:r>
      <w:proofErr w:type="spellStart"/>
      <w:r w:rsidRPr="00FD1ECD">
        <w:rPr>
          <w:sz w:val="18"/>
          <w:szCs w:val="18"/>
        </w:rPr>
        <w:t>кв.м</w:t>
      </w:r>
      <w:proofErr w:type="spellEnd"/>
      <w:r w:rsidRPr="00FD1ECD">
        <w:rPr>
          <w:sz w:val="18"/>
          <w:szCs w:val="18"/>
        </w:rPr>
        <w:t xml:space="preserve">., расположенного по адресу: Российская Федерация, Иркутская область, Иркутский муниципальный  район, </w:t>
      </w:r>
      <w:proofErr w:type="spellStart"/>
      <w:r w:rsidRPr="00FD1ECD">
        <w:rPr>
          <w:sz w:val="18"/>
          <w:szCs w:val="18"/>
        </w:rPr>
        <w:t>Хомутовское</w:t>
      </w:r>
      <w:proofErr w:type="spellEnd"/>
      <w:r w:rsidRPr="00FD1ECD">
        <w:rPr>
          <w:sz w:val="18"/>
          <w:szCs w:val="18"/>
        </w:rPr>
        <w:t xml:space="preserve"> сельское поселение, с. Хомутово, ул. Гравийная, земельный участок 62.</w:t>
      </w:r>
    </w:p>
    <w:p w:rsidR="00FD1ECD" w:rsidRPr="00FD1ECD" w:rsidRDefault="00FD1ECD" w:rsidP="00FD1ECD">
      <w:pPr>
        <w:tabs>
          <w:tab w:val="left" w:pos="426"/>
          <w:tab w:val="left" w:pos="3976"/>
        </w:tabs>
        <w:ind w:left="426" w:right="141" w:firstLine="426"/>
        <w:rPr>
          <w:sz w:val="18"/>
          <w:szCs w:val="18"/>
        </w:rPr>
      </w:pPr>
    </w:p>
    <w:p w:rsidR="00FD1ECD" w:rsidRPr="00FD1ECD" w:rsidRDefault="00FD1ECD" w:rsidP="00FD1ECD">
      <w:pPr>
        <w:tabs>
          <w:tab w:val="left" w:pos="426"/>
          <w:tab w:val="left" w:pos="3976"/>
        </w:tabs>
        <w:ind w:left="426" w:right="141" w:firstLine="426"/>
        <w:rPr>
          <w:b/>
          <w:sz w:val="18"/>
          <w:szCs w:val="18"/>
        </w:rPr>
      </w:pPr>
      <w:r w:rsidRPr="00FD1ECD">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D1ECD" w:rsidRPr="00FD1ECD" w:rsidRDefault="00FD1ECD" w:rsidP="00FD1ECD">
      <w:pPr>
        <w:tabs>
          <w:tab w:val="left" w:pos="426"/>
          <w:tab w:val="left" w:pos="3976"/>
        </w:tabs>
        <w:ind w:left="426" w:right="141" w:firstLine="426"/>
        <w:rPr>
          <w:sz w:val="18"/>
          <w:szCs w:val="18"/>
        </w:rPr>
      </w:pPr>
    </w:p>
    <w:p w:rsidR="00FD1ECD" w:rsidRPr="00FD1ECD" w:rsidRDefault="00FD1ECD" w:rsidP="00FD1ECD">
      <w:pPr>
        <w:tabs>
          <w:tab w:val="left" w:pos="426"/>
          <w:tab w:val="left" w:pos="3976"/>
        </w:tabs>
        <w:ind w:left="426" w:right="141" w:firstLine="426"/>
        <w:rPr>
          <w:sz w:val="18"/>
          <w:szCs w:val="18"/>
        </w:rPr>
      </w:pPr>
    </w:p>
    <w:p w:rsidR="00FD1ECD" w:rsidRPr="00FD1ECD" w:rsidRDefault="000335A1" w:rsidP="00FD1ECD">
      <w:pPr>
        <w:tabs>
          <w:tab w:val="left" w:pos="426"/>
          <w:tab w:val="left" w:pos="3976"/>
        </w:tabs>
        <w:ind w:left="426" w:right="141" w:firstLine="426"/>
        <w:rPr>
          <w:sz w:val="18"/>
          <w:szCs w:val="18"/>
        </w:rPr>
      </w:pPr>
      <w:r w:rsidRPr="00FD1ECD">
        <w:rPr>
          <w:noProof/>
          <w:sz w:val="18"/>
          <w:szCs w:val="18"/>
        </w:rPr>
        <mc:AlternateContent>
          <mc:Choice Requires="wps">
            <w:drawing>
              <wp:anchor distT="0" distB="0" distL="114300" distR="114300" simplePos="0" relativeHeight="251668480" behindDoc="0" locked="0" layoutInCell="1" allowOverlap="1" wp14:anchorId="797793A4" wp14:editId="7B67EF9D">
                <wp:simplePos x="0" y="0"/>
                <wp:positionH relativeFrom="column">
                  <wp:posOffset>475615</wp:posOffset>
                </wp:positionH>
                <wp:positionV relativeFrom="paragraph">
                  <wp:posOffset>-19050</wp:posOffset>
                </wp:positionV>
                <wp:extent cx="2106930" cy="1049020"/>
                <wp:effectExtent l="0" t="0" r="26670" b="1778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1049020"/>
                        </a:xfrm>
                        <a:prstGeom prst="rect">
                          <a:avLst/>
                        </a:prstGeom>
                        <a:solidFill>
                          <a:srgbClr val="FFFFFF"/>
                        </a:solidFill>
                        <a:ln w="9525">
                          <a:solidFill>
                            <a:srgbClr val="000000"/>
                          </a:solidFill>
                          <a:miter lim="800000"/>
                          <a:headEnd/>
                          <a:tailEnd/>
                        </a:ln>
                      </wps:spPr>
                      <wps:txbx>
                        <w:txbxContent>
                          <w:p w:rsidR="002D37F1" w:rsidRDefault="002D37F1" w:rsidP="00FD1ECD">
                            <w:pPr>
                              <w:rPr>
                                <w:sz w:val="28"/>
                                <w:szCs w:val="28"/>
                              </w:rPr>
                            </w:pPr>
                            <w:r w:rsidRPr="00EE019A">
                              <w:rPr>
                                <w:sz w:val="16"/>
                                <w:szCs w:val="16"/>
                              </w:rPr>
                              <w:t xml:space="preserve">земельный участок с кадастровым номером 38:06:100801:33871, площадью 2279 </w:t>
                            </w:r>
                            <w:proofErr w:type="spellStart"/>
                            <w:r w:rsidRPr="00EE019A">
                              <w:rPr>
                                <w:sz w:val="16"/>
                                <w:szCs w:val="16"/>
                              </w:rPr>
                              <w:t>кв.м</w:t>
                            </w:r>
                            <w:proofErr w:type="spellEnd"/>
                            <w:r w:rsidRPr="00EE019A">
                              <w:rPr>
                                <w:sz w:val="16"/>
                                <w:szCs w:val="16"/>
                              </w:rPr>
                              <w:t>.,</w:t>
                            </w:r>
                            <w:r w:rsidRPr="005C756C">
                              <w:rPr>
                                <w:sz w:val="28"/>
                                <w:szCs w:val="28"/>
                              </w:rPr>
                              <w:t xml:space="preserve"> </w:t>
                            </w:r>
                            <w:proofErr w:type="gramStart"/>
                            <w:r w:rsidRPr="00EE019A">
                              <w:rPr>
                                <w:sz w:val="16"/>
                                <w:szCs w:val="16"/>
                              </w:rPr>
                              <w:t>расположенного</w:t>
                            </w:r>
                            <w:proofErr w:type="gramEnd"/>
                            <w:r w:rsidRPr="00EE019A">
                              <w:rPr>
                                <w:sz w:val="16"/>
                                <w:szCs w:val="16"/>
                              </w:rPr>
                              <w:t xml:space="preserve"> по адресу: Российская</w:t>
                            </w:r>
                            <w:r w:rsidRPr="005C756C">
                              <w:rPr>
                                <w:sz w:val="28"/>
                                <w:szCs w:val="28"/>
                              </w:rPr>
                              <w:t xml:space="preserve"> </w:t>
                            </w:r>
                            <w:r w:rsidRPr="00EE019A">
                              <w:rPr>
                                <w:sz w:val="16"/>
                                <w:szCs w:val="16"/>
                              </w:rPr>
                              <w:t>Федерация, Иркутская область, Иркутский</w:t>
                            </w:r>
                            <w:r>
                              <w:rPr>
                                <w:sz w:val="28"/>
                                <w:szCs w:val="28"/>
                              </w:rPr>
                              <w:t xml:space="preserve"> </w:t>
                            </w:r>
                            <w:r w:rsidRPr="00EE019A">
                              <w:rPr>
                                <w:sz w:val="16"/>
                                <w:szCs w:val="16"/>
                              </w:rPr>
                              <w:t xml:space="preserve">муниципальный  район, </w:t>
                            </w:r>
                            <w:proofErr w:type="spellStart"/>
                            <w:r w:rsidRPr="00EE019A">
                              <w:rPr>
                                <w:sz w:val="16"/>
                                <w:szCs w:val="16"/>
                              </w:rPr>
                              <w:t>Хомутовское</w:t>
                            </w:r>
                            <w:proofErr w:type="spellEnd"/>
                            <w:r w:rsidRPr="00EE019A">
                              <w:rPr>
                                <w:sz w:val="16"/>
                                <w:szCs w:val="16"/>
                              </w:rPr>
                              <w:t xml:space="preserve"> сельское поселение, с. Хомутово, ул. Гравийная, земельный</w:t>
                            </w:r>
                            <w:r>
                              <w:rPr>
                                <w:sz w:val="28"/>
                                <w:szCs w:val="28"/>
                              </w:rPr>
                              <w:t xml:space="preserve"> </w:t>
                            </w:r>
                            <w:r w:rsidRPr="00EE019A">
                              <w:rPr>
                                <w:sz w:val="16"/>
                                <w:szCs w:val="16"/>
                              </w:rPr>
                              <w:t>участок 62.</w:t>
                            </w:r>
                          </w:p>
                          <w:p w:rsidR="002D37F1" w:rsidRDefault="002D37F1" w:rsidP="00FD1ECD">
                            <w:pPr>
                              <w:ind w:firstLine="709"/>
                              <w:jc w:val="center"/>
                              <w:rPr>
                                <w:sz w:val="28"/>
                                <w:szCs w:val="28"/>
                              </w:rPr>
                            </w:pPr>
                          </w:p>
                          <w:p w:rsidR="002D37F1" w:rsidRPr="002F7B53" w:rsidRDefault="002D37F1" w:rsidP="00FD1ECD">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7.45pt;margin-top:-1.5pt;width:165.9pt;height:8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">
                <v:textbox>
                  <w:txbxContent>
                    <w:p w:rsidR="00F43E0D" w:rsidRDefault="00F43E0D" w:rsidP="00FD1ECD">
                      <w:pPr>
                        <w:rPr>
                          <w:sz w:val="28"/>
                          <w:szCs w:val="28"/>
                        </w:rPr>
                      </w:pPr>
                      <w:r w:rsidRPr="00EE019A">
                        <w:rPr>
                          <w:sz w:val="16"/>
                          <w:szCs w:val="16"/>
                        </w:rPr>
                        <w:t xml:space="preserve">земельный участок с кадастровым номером 38:06:100801:33871, площадью 2279 </w:t>
                      </w:r>
                      <w:proofErr w:type="spellStart"/>
                      <w:r w:rsidRPr="00EE019A">
                        <w:rPr>
                          <w:sz w:val="16"/>
                          <w:szCs w:val="16"/>
                        </w:rPr>
                        <w:t>кв.м</w:t>
                      </w:r>
                      <w:proofErr w:type="spellEnd"/>
                      <w:r w:rsidRPr="00EE019A">
                        <w:rPr>
                          <w:sz w:val="16"/>
                          <w:szCs w:val="16"/>
                        </w:rPr>
                        <w:t>.,</w:t>
                      </w:r>
                      <w:r w:rsidRPr="005C756C">
                        <w:rPr>
                          <w:sz w:val="28"/>
                          <w:szCs w:val="28"/>
                        </w:rPr>
                        <w:t xml:space="preserve"> </w:t>
                      </w:r>
                      <w:proofErr w:type="gramStart"/>
                      <w:r w:rsidRPr="00EE019A">
                        <w:rPr>
                          <w:sz w:val="16"/>
                          <w:szCs w:val="16"/>
                        </w:rPr>
                        <w:t>расположенного</w:t>
                      </w:r>
                      <w:proofErr w:type="gramEnd"/>
                      <w:r w:rsidRPr="00EE019A">
                        <w:rPr>
                          <w:sz w:val="16"/>
                          <w:szCs w:val="16"/>
                        </w:rPr>
                        <w:t xml:space="preserve"> по адресу: Российская</w:t>
                      </w:r>
                      <w:r w:rsidRPr="005C756C">
                        <w:rPr>
                          <w:sz w:val="28"/>
                          <w:szCs w:val="28"/>
                        </w:rPr>
                        <w:t xml:space="preserve"> </w:t>
                      </w:r>
                      <w:r w:rsidRPr="00EE019A">
                        <w:rPr>
                          <w:sz w:val="16"/>
                          <w:szCs w:val="16"/>
                        </w:rPr>
                        <w:t>Федерация, Иркутская область, Иркутский</w:t>
                      </w:r>
                      <w:r>
                        <w:rPr>
                          <w:sz w:val="28"/>
                          <w:szCs w:val="28"/>
                        </w:rPr>
                        <w:t xml:space="preserve"> </w:t>
                      </w:r>
                      <w:r w:rsidRPr="00EE019A">
                        <w:rPr>
                          <w:sz w:val="16"/>
                          <w:szCs w:val="16"/>
                        </w:rPr>
                        <w:t xml:space="preserve">муниципальный  район, </w:t>
                      </w:r>
                      <w:proofErr w:type="spellStart"/>
                      <w:r w:rsidRPr="00EE019A">
                        <w:rPr>
                          <w:sz w:val="16"/>
                          <w:szCs w:val="16"/>
                        </w:rPr>
                        <w:t>Хомутовское</w:t>
                      </w:r>
                      <w:proofErr w:type="spellEnd"/>
                      <w:r w:rsidRPr="00EE019A">
                        <w:rPr>
                          <w:sz w:val="16"/>
                          <w:szCs w:val="16"/>
                        </w:rPr>
                        <w:t xml:space="preserve"> сельское поселение, с. Хомутово, ул. Гравийная, земельный</w:t>
                      </w:r>
                      <w:r>
                        <w:rPr>
                          <w:sz w:val="28"/>
                          <w:szCs w:val="28"/>
                        </w:rPr>
                        <w:t xml:space="preserve"> </w:t>
                      </w:r>
                      <w:r w:rsidRPr="00EE019A">
                        <w:rPr>
                          <w:sz w:val="16"/>
                          <w:szCs w:val="16"/>
                        </w:rPr>
                        <w:t>участок 62.</w:t>
                      </w:r>
                    </w:p>
                    <w:p w:rsidR="00F43E0D" w:rsidRDefault="00F43E0D" w:rsidP="00FD1ECD">
                      <w:pPr>
                        <w:ind w:firstLine="709"/>
                        <w:jc w:val="center"/>
                        <w:rPr>
                          <w:sz w:val="28"/>
                          <w:szCs w:val="28"/>
                        </w:rPr>
                      </w:pPr>
                    </w:p>
                    <w:p w:rsidR="00F43E0D" w:rsidRPr="002F7B53" w:rsidRDefault="00F43E0D" w:rsidP="00FD1ECD">
                      <w:pPr>
                        <w:rPr>
                          <w:sz w:val="16"/>
                          <w:szCs w:val="16"/>
                        </w:rPr>
                      </w:pPr>
                    </w:p>
                  </w:txbxContent>
                </v:textbox>
              </v:shape>
            </w:pict>
          </mc:Fallback>
        </mc:AlternateContent>
      </w:r>
      <w:r w:rsidR="00FD1ECD" w:rsidRPr="00FD1ECD">
        <w:rPr>
          <w:noProof/>
          <w:sz w:val="18"/>
          <w:szCs w:val="18"/>
        </w:rPr>
        <w:drawing>
          <wp:inline distT="0" distB="0" distL="0" distR="0" wp14:anchorId="5D604F99" wp14:editId="52DA7A45">
            <wp:extent cx="5709037" cy="3609893"/>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22902" t="21668" r="12412" b="9761"/>
                    <a:stretch/>
                  </pic:blipFill>
                  <pic:spPr bwMode="auto">
                    <a:xfrm>
                      <a:off x="0" y="0"/>
                      <a:ext cx="5712291" cy="3611951"/>
                    </a:xfrm>
                    <a:prstGeom prst="rect">
                      <a:avLst/>
                    </a:prstGeom>
                    <a:ln>
                      <a:noFill/>
                    </a:ln>
                    <a:extLst>
                      <a:ext uri="{53640926-AAD7-44D8-BBD7-CCE9431645EC}">
                        <a14:shadowObscured xmlns:a14="http://schemas.microsoft.com/office/drawing/2010/main"/>
                      </a:ext>
                    </a:extLst>
                  </pic:spPr>
                </pic:pic>
              </a:graphicData>
            </a:graphic>
          </wp:inline>
        </w:drawing>
      </w:r>
    </w:p>
    <w:p w:rsidR="00933FBE" w:rsidRDefault="00933FBE">
      <w:pPr>
        <w:tabs>
          <w:tab w:val="left" w:pos="426"/>
          <w:tab w:val="left" w:pos="3976"/>
        </w:tabs>
        <w:ind w:left="426" w:right="141" w:firstLine="426"/>
        <w:rPr>
          <w:sz w:val="18"/>
          <w:szCs w:val="18"/>
        </w:rPr>
      </w:pPr>
    </w:p>
    <w:p w:rsidR="002D3E41" w:rsidRDefault="002D3E41">
      <w:pPr>
        <w:tabs>
          <w:tab w:val="left" w:pos="426"/>
          <w:tab w:val="left" w:pos="3976"/>
        </w:tabs>
        <w:ind w:left="426" w:right="141" w:firstLine="426"/>
        <w:rPr>
          <w:sz w:val="18"/>
          <w:szCs w:val="18"/>
        </w:rPr>
      </w:pPr>
    </w:p>
    <w:p w:rsidR="002D3E41" w:rsidRPr="002D3E41" w:rsidRDefault="002D3E41" w:rsidP="002D3E41">
      <w:pPr>
        <w:tabs>
          <w:tab w:val="left" w:pos="426"/>
          <w:tab w:val="left" w:pos="3976"/>
        </w:tabs>
        <w:ind w:left="0" w:right="141" w:firstLine="0"/>
        <w:rPr>
          <w:sz w:val="18"/>
          <w:szCs w:val="18"/>
        </w:rPr>
      </w:pPr>
      <w:r>
        <w:rPr>
          <w:sz w:val="18"/>
          <w:szCs w:val="18"/>
        </w:rPr>
        <w:t xml:space="preserve">          </w:t>
      </w:r>
      <w:r w:rsidRPr="002D3E41">
        <w:rPr>
          <w:sz w:val="18"/>
          <w:szCs w:val="18"/>
        </w:rPr>
        <w:t>Сообщение о возможном установлении публичного сервитута на земельном участке согласно прилагаемой схеме.</w:t>
      </w:r>
    </w:p>
    <w:p w:rsidR="002D3E41" w:rsidRPr="002D3E41" w:rsidRDefault="002D3E41" w:rsidP="002D3E41">
      <w:pPr>
        <w:tabs>
          <w:tab w:val="left" w:pos="426"/>
          <w:tab w:val="left" w:pos="3976"/>
        </w:tabs>
        <w:ind w:left="426" w:right="141" w:firstLine="426"/>
        <w:rPr>
          <w:sz w:val="18"/>
          <w:szCs w:val="18"/>
        </w:rPr>
      </w:pPr>
      <w:r w:rsidRPr="002D3E41">
        <w:rPr>
          <w:sz w:val="18"/>
          <w:szCs w:val="18"/>
        </w:rPr>
        <w:t xml:space="preserve">     </w:t>
      </w:r>
    </w:p>
    <w:p w:rsidR="002D3E41" w:rsidRPr="002D3E41" w:rsidRDefault="002D3E41" w:rsidP="002D3E41">
      <w:pPr>
        <w:tabs>
          <w:tab w:val="left" w:pos="426"/>
          <w:tab w:val="left" w:pos="3976"/>
        </w:tabs>
        <w:ind w:left="426" w:right="141" w:firstLine="426"/>
        <w:rPr>
          <w:sz w:val="18"/>
          <w:szCs w:val="18"/>
        </w:rPr>
      </w:pPr>
      <w:r>
        <w:rPr>
          <w:sz w:val="18"/>
          <w:szCs w:val="18"/>
        </w:rPr>
        <w:t>1.</w:t>
      </w:r>
      <w:r w:rsidRPr="002D3E41">
        <w:rPr>
          <w:sz w:val="18"/>
          <w:szCs w:val="18"/>
        </w:rPr>
        <w:t xml:space="preserve"> </w:t>
      </w:r>
      <w:proofErr w:type="gramStart"/>
      <w:r w:rsidRPr="002D3E41">
        <w:rPr>
          <w:sz w:val="18"/>
          <w:szCs w:val="18"/>
        </w:rPr>
        <w:t>Орган</w:t>
      </w:r>
      <w:proofErr w:type="gramEnd"/>
      <w:r w:rsidRPr="002D3E41">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2D3E41" w:rsidRPr="002D3E41" w:rsidRDefault="00736473" w:rsidP="002D3E41">
      <w:pPr>
        <w:tabs>
          <w:tab w:val="left" w:pos="426"/>
          <w:tab w:val="left" w:pos="3976"/>
        </w:tabs>
        <w:ind w:left="426" w:right="141" w:firstLine="426"/>
        <w:rPr>
          <w:sz w:val="18"/>
          <w:szCs w:val="18"/>
        </w:rPr>
      </w:pPr>
      <w:r>
        <w:rPr>
          <w:sz w:val="18"/>
          <w:szCs w:val="18"/>
        </w:rPr>
        <w:t xml:space="preserve">2. </w:t>
      </w:r>
      <w:r w:rsidR="002D3E41" w:rsidRPr="002D3E41">
        <w:rPr>
          <w:sz w:val="18"/>
          <w:szCs w:val="18"/>
        </w:rPr>
        <w:t xml:space="preserve">Цель установления публичного сервитута: размещение объекта электросетевого хозяйства «КТП 10/0,4 </w:t>
      </w:r>
      <w:proofErr w:type="spellStart"/>
      <w:r w:rsidR="002D3E41" w:rsidRPr="002D3E41">
        <w:rPr>
          <w:sz w:val="18"/>
          <w:szCs w:val="18"/>
        </w:rPr>
        <w:t>кВ</w:t>
      </w:r>
      <w:proofErr w:type="spellEnd"/>
      <w:r w:rsidR="002D3E41" w:rsidRPr="002D3E41">
        <w:rPr>
          <w:sz w:val="18"/>
          <w:szCs w:val="18"/>
        </w:rPr>
        <w:t xml:space="preserve"> № 1-2233 с </w:t>
      </w:r>
      <w:proofErr w:type="gramStart"/>
      <w:r w:rsidR="002D3E41" w:rsidRPr="002D3E41">
        <w:rPr>
          <w:sz w:val="18"/>
          <w:szCs w:val="18"/>
        </w:rPr>
        <w:t>ВЛ</w:t>
      </w:r>
      <w:proofErr w:type="gramEnd"/>
      <w:r w:rsidR="002D3E41" w:rsidRPr="002D3E41">
        <w:rPr>
          <w:sz w:val="18"/>
          <w:szCs w:val="18"/>
        </w:rPr>
        <w:t xml:space="preserve"> 0,4 </w:t>
      </w:r>
      <w:proofErr w:type="spellStart"/>
      <w:r w:rsidR="002D3E41" w:rsidRPr="002D3E41">
        <w:rPr>
          <w:sz w:val="18"/>
          <w:szCs w:val="18"/>
        </w:rPr>
        <w:t>кВ</w:t>
      </w:r>
      <w:proofErr w:type="spellEnd"/>
      <w:r w:rsidR="002D3E41" w:rsidRPr="002D3E41">
        <w:rPr>
          <w:sz w:val="18"/>
          <w:szCs w:val="18"/>
        </w:rPr>
        <w:t xml:space="preserve"> и линейным ответвлением от ВЛ 10 </w:t>
      </w:r>
      <w:proofErr w:type="spellStart"/>
      <w:r w:rsidR="002D3E41" w:rsidRPr="002D3E41">
        <w:rPr>
          <w:sz w:val="18"/>
          <w:szCs w:val="18"/>
        </w:rPr>
        <w:t>кВ</w:t>
      </w:r>
      <w:proofErr w:type="spellEnd"/>
      <w:r w:rsidR="002D3E41" w:rsidRPr="002D3E41">
        <w:rPr>
          <w:sz w:val="18"/>
          <w:szCs w:val="18"/>
        </w:rPr>
        <w:t xml:space="preserve"> </w:t>
      </w:r>
      <w:proofErr w:type="spellStart"/>
      <w:r w:rsidR="002D3E41" w:rsidRPr="002D3E41">
        <w:rPr>
          <w:sz w:val="18"/>
          <w:szCs w:val="18"/>
        </w:rPr>
        <w:t>Карлук</w:t>
      </w:r>
      <w:proofErr w:type="spellEnd"/>
      <w:r w:rsidR="002D3E41" w:rsidRPr="002D3E41">
        <w:rPr>
          <w:sz w:val="18"/>
          <w:szCs w:val="18"/>
        </w:rPr>
        <w:t xml:space="preserve"> - Хомутово», ходатайство Открытого акционерного общества «Иркутская электросетевая компания».</w:t>
      </w:r>
    </w:p>
    <w:p w:rsidR="002D3E41" w:rsidRPr="002D3E41" w:rsidRDefault="00736473" w:rsidP="002D3E41">
      <w:pPr>
        <w:tabs>
          <w:tab w:val="left" w:pos="426"/>
          <w:tab w:val="left" w:pos="3976"/>
        </w:tabs>
        <w:ind w:left="426" w:right="141" w:firstLine="426"/>
        <w:rPr>
          <w:sz w:val="18"/>
          <w:szCs w:val="18"/>
        </w:rPr>
      </w:pPr>
      <w:r>
        <w:rPr>
          <w:sz w:val="18"/>
          <w:szCs w:val="18"/>
        </w:rPr>
        <w:t xml:space="preserve">3. </w:t>
      </w:r>
      <w:r w:rsidR="002D3E41" w:rsidRPr="002D3E41">
        <w:rPr>
          <w:sz w:val="18"/>
          <w:szCs w:val="18"/>
        </w:rPr>
        <w:t xml:space="preserve">Публичный сервитут площадью 1966 </w:t>
      </w:r>
      <w:proofErr w:type="spellStart"/>
      <w:r w:rsidR="002D3E41" w:rsidRPr="002D3E41">
        <w:rPr>
          <w:sz w:val="18"/>
          <w:szCs w:val="18"/>
        </w:rPr>
        <w:t>кв.м</w:t>
      </w:r>
      <w:proofErr w:type="spellEnd"/>
      <w:r w:rsidR="002D3E41" w:rsidRPr="002D3E41">
        <w:rPr>
          <w:sz w:val="18"/>
          <w:szCs w:val="18"/>
        </w:rPr>
        <w:t xml:space="preserve">., расположенный по адресу: Иркутская область, Иркутский район, п. Патроны в границах согласно приложению 1, в том числе </w:t>
      </w:r>
    </w:p>
    <w:p w:rsidR="002D3E41" w:rsidRPr="002D3E41" w:rsidRDefault="002D3E41" w:rsidP="002D3E41">
      <w:pPr>
        <w:tabs>
          <w:tab w:val="left" w:pos="426"/>
          <w:tab w:val="left" w:pos="3976"/>
        </w:tabs>
        <w:ind w:left="426" w:right="141" w:firstLine="426"/>
        <w:rPr>
          <w:sz w:val="18"/>
          <w:szCs w:val="18"/>
        </w:rPr>
      </w:pPr>
      <w:r w:rsidRPr="002D3E41">
        <w:rPr>
          <w:sz w:val="18"/>
          <w:szCs w:val="18"/>
        </w:rPr>
        <w:t xml:space="preserve">- на части земельного участка с кадастровым номером 38:06:100922:7163, расположенного по адресу: Иркутская область, Иркутский муниципальный район, </w:t>
      </w:r>
      <w:proofErr w:type="spellStart"/>
      <w:r w:rsidRPr="002D3E41">
        <w:rPr>
          <w:sz w:val="18"/>
          <w:szCs w:val="18"/>
        </w:rPr>
        <w:t>Хомутовское</w:t>
      </w:r>
      <w:proofErr w:type="spellEnd"/>
      <w:r w:rsidRPr="002D3E41">
        <w:rPr>
          <w:sz w:val="18"/>
          <w:szCs w:val="18"/>
        </w:rPr>
        <w:t xml:space="preserve"> сельское поселение, д. Куда, площадью 804 </w:t>
      </w:r>
      <w:proofErr w:type="spellStart"/>
      <w:r w:rsidRPr="002D3E41">
        <w:rPr>
          <w:sz w:val="18"/>
          <w:szCs w:val="18"/>
        </w:rPr>
        <w:t>кв.м</w:t>
      </w:r>
      <w:proofErr w:type="spellEnd"/>
      <w:r w:rsidRPr="002D3E41">
        <w:rPr>
          <w:sz w:val="18"/>
          <w:szCs w:val="18"/>
        </w:rPr>
        <w:t xml:space="preserve">., </w:t>
      </w:r>
    </w:p>
    <w:p w:rsidR="002D3E41" w:rsidRPr="002D3E41" w:rsidRDefault="002D3E41" w:rsidP="002D3E41">
      <w:pPr>
        <w:tabs>
          <w:tab w:val="left" w:pos="426"/>
          <w:tab w:val="left" w:pos="3976"/>
        </w:tabs>
        <w:ind w:left="426" w:right="141" w:firstLine="426"/>
        <w:rPr>
          <w:sz w:val="18"/>
          <w:szCs w:val="18"/>
        </w:rPr>
      </w:pPr>
      <w:r w:rsidRPr="002D3E41">
        <w:rPr>
          <w:sz w:val="18"/>
          <w:szCs w:val="18"/>
        </w:rPr>
        <w:t xml:space="preserve">-на части земельного участка с кадастровым номером 38:06:100922:7165, расположенного по адресу: Иркутская область, Иркутский муниципальный район, </w:t>
      </w:r>
      <w:proofErr w:type="spellStart"/>
      <w:r w:rsidRPr="002D3E41">
        <w:rPr>
          <w:sz w:val="18"/>
          <w:szCs w:val="18"/>
        </w:rPr>
        <w:t>Хомутовское</w:t>
      </w:r>
      <w:proofErr w:type="spellEnd"/>
      <w:r w:rsidRPr="002D3E41">
        <w:rPr>
          <w:sz w:val="18"/>
          <w:szCs w:val="18"/>
        </w:rPr>
        <w:t xml:space="preserve"> сельское поселение, д. Куда, площадью 852 </w:t>
      </w:r>
      <w:proofErr w:type="spellStart"/>
      <w:r w:rsidRPr="002D3E41">
        <w:rPr>
          <w:sz w:val="18"/>
          <w:szCs w:val="18"/>
        </w:rPr>
        <w:t>кв.м</w:t>
      </w:r>
      <w:proofErr w:type="spellEnd"/>
      <w:r w:rsidRPr="002D3E41">
        <w:rPr>
          <w:sz w:val="18"/>
          <w:szCs w:val="18"/>
        </w:rPr>
        <w:t xml:space="preserve">., </w:t>
      </w:r>
    </w:p>
    <w:p w:rsidR="002D3E41" w:rsidRPr="002D3E41" w:rsidRDefault="002D3E41" w:rsidP="002D3E41">
      <w:pPr>
        <w:tabs>
          <w:tab w:val="left" w:pos="426"/>
          <w:tab w:val="left" w:pos="3976"/>
        </w:tabs>
        <w:ind w:left="426" w:right="141" w:firstLine="426"/>
        <w:rPr>
          <w:sz w:val="18"/>
          <w:szCs w:val="18"/>
        </w:rPr>
      </w:pPr>
      <w:r w:rsidRPr="002D3E41">
        <w:rPr>
          <w:sz w:val="18"/>
          <w:szCs w:val="18"/>
        </w:rPr>
        <w:t xml:space="preserve">- на части земельного участка с кадастровым номером 38:06:100922:7074, расположенного по адресу: </w:t>
      </w:r>
      <w:proofErr w:type="gramStart"/>
      <w:r w:rsidRPr="002D3E41">
        <w:rPr>
          <w:sz w:val="18"/>
          <w:szCs w:val="18"/>
        </w:rPr>
        <w:t xml:space="preserve">Иркутская область, Иркутский муниципальный район, </w:t>
      </w:r>
      <w:proofErr w:type="spellStart"/>
      <w:r w:rsidRPr="002D3E41">
        <w:rPr>
          <w:sz w:val="18"/>
          <w:szCs w:val="18"/>
        </w:rPr>
        <w:t>Хомутовское</w:t>
      </w:r>
      <w:proofErr w:type="spellEnd"/>
      <w:r w:rsidRPr="002D3E41">
        <w:rPr>
          <w:sz w:val="18"/>
          <w:szCs w:val="18"/>
        </w:rPr>
        <w:t xml:space="preserve"> сельское поселение, д. Куда, пер. Большой, площадью 310 </w:t>
      </w:r>
      <w:proofErr w:type="spellStart"/>
      <w:r w:rsidRPr="002D3E41">
        <w:rPr>
          <w:sz w:val="18"/>
          <w:szCs w:val="18"/>
        </w:rPr>
        <w:t>кв.м</w:t>
      </w:r>
      <w:proofErr w:type="spellEnd"/>
      <w:r w:rsidRPr="002D3E41">
        <w:rPr>
          <w:sz w:val="18"/>
          <w:szCs w:val="18"/>
        </w:rPr>
        <w:t>.</w:t>
      </w:r>
      <w:proofErr w:type="gramEnd"/>
    </w:p>
    <w:p w:rsidR="002D3E41" w:rsidRPr="002D3E41" w:rsidRDefault="00736473" w:rsidP="002D3E41">
      <w:pPr>
        <w:tabs>
          <w:tab w:val="left" w:pos="426"/>
          <w:tab w:val="left" w:pos="3976"/>
        </w:tabs>
        <w:ind w:left="426" w:right="141" w:firstLine="426"/>
        <w:rPr>
          <w:sz w:val="18"/>
          <w:szCs w:val="18"/>
        </w:rPr>
      </w:pPr>
      <w:r>
        <w:rPr>
          <w:sz w:val="18"/>
          <w:szCs w:val="18"/>
        </w:rPr>
        <w:t xml:space="preserve">4. </w:t>
      </w:r>
      <w:r w:rsidR="002D3E41" w:rsidRPr="002D3E41">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002D3E41" w:rsidRPr="002D3E41">
        <w:rPr>
          <w:sz w:val="18"/>
          <w:szCs w:val="18"/>
        </w:rPr>
        <w:t>каб</w:t>
      </w:r>
      <w:proofErr w:type="spellEnd"/>
      <w:r w:rsidR="002D3E41" w:rsidRPr="002D3E41">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2D3E41" w:rsidRPr="002D3E41" w:rsidRDefault="00736473" w:rsidP="002D3E41">
      <w:pPr>
        <w:tabs>
          <w:tab w:val="left" w:pos="426"/>
          <w:tab w:val="left" w:pos="3976"/>
        </w:tabs>
        <w:ind w:left="426" w:right="141" w:firstLine="426"/>
        <w:rPr>
          <w:sz w:val="18"/>
          <w:szCs w:val="18"/>
        </w:rPr>
      </w:pPr>
      <w:r>
        <w:rPr>
          <w:sz w:val="18"/>
          <w:szCs w:val="18"/>
        </w:rPr>
        <w:t>5.</w:t>
      </w:r>
      <w:r w:rsidR="002D3E41" w:rsidRPr="002D3E41">
        <w:rPr>
          <w:sz w:val="18"/>
          <w:szCs w:val="18"/>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2D3E41" w:rsidRPr="002D3E41" w:rsidRDefault="00736473" w:rsidP="002D3E41">
      <w:pPr>
        <w:tabs>
          <w:tab w:val="left" w:pos="426"/>
          <w:tab w:val="left" w:pos="3976"/>
        </w:tabs>
        <w:ind w:left="426" w:right="141" w:firstLine="426"/>
        <w:rPr>
          <w:sz w:val="18"/>
          <w:szCs w:val="18"/>
        </w:rPr>
      </w:pPr>
      <w:r>
        <w:rPr>
          <w:sz w:val="18"/>
          <w:szCs w:val="18"/>
        </w:rPr>
        <w:t xml:space="preserve">6. </w:t>
      </w:r>
      <w:r w:rsidR="002D3E41" w:rsidRPr="002D3E41">
        <w:rPr>
          <w:sz w:val="18"/>
          <w:szCs w:val="18"/>
        </w:rPr>
        <w:t xml:space="preserve">Публичный сервитут необходим для размещения объекта электросетевого хозяйства  «КТП 10/0,4 </w:t>
      </w:r>
      <w:proofErr w:type="spellStart"/>
      <w:r w:rsidR="002D3E41" w:rsidRPr="002D3E41">
        <w:rPr>
          <w:sz w:val="18"/>
          <w:szCs w:val="18"/>
        </w:rPr>
        <w:t>кВ</w:t>
      </w:r>
      <w:proofErr w:type="spellEnd"/>
      <w:r w:rsidR="002D3E41" w:rsidRPr="002D3E41">
        <w:rPr>
          <w:sz w:val="18"/>
          <w:szCs w:val="18"/>
        </w:rPr>
        <w:t xml:space="preserve"> № 1-2233 с </w:t>
      </w:r>
      <w:proofErr w:type="gramStart"/>
      <w:r w:rsidR="002D3E41" w:rsidRPr="002D3E41">
        <w:rPr>
          <w:sz w:val="18"/>
          <w:szCs w:val="18"/>
        </w:rPr>
        <w:t>ВЛ</w:t>
      </w:r>
      <w:proofErr w:type="gramEnd"/>
      <w:r w:rsidR="002D3E41" w:rsidRPr="002D3E41">
        <w:rPr>
          <w:sz w:val="18"/>
          <w:szCs w:val="18"/>
        </w:rPr>
        <w:t xml:space="preserve"> 0,4 </w:t>
      </w:r>
      <w:proofErr w:type="spellStart"/>
      <w:r w:rsidR="002D3E41" w:rsidRPr="002D3E41">
        <w:rPr>
          <w:sz w:val="18"/>
          <w:szCs w:val="18"/>
        </w:rPr>
        <w:t>кВ</w:t>
      </w:r>
      <w:proofErr w:type="spellEnd"/>
      <w:r w:rsidR="002D3E41" w:rsidRPr="002D3E41">
        <w:rPr>
          <w:sz w:val="18"/>
          <w:szCs w:val="18"/>
        </w:rPr>
        <w:t xml:space="preserve"> и линейным ответвлением от ВЛ 10 </w:t>
      </w:r>
      <w:proofErr w:type="spellStart"/>
      <w:r w:rsidR="002D3E41" w:rsidRPr="002D3E41">
        <w:rPr>
          <w:sz w:val="18"/>
          <w:szCs w:val="18"/>
        </w:rPr>
        <w:t>кВ</w:t>
      </w:r>
      <w:proofErr w:type="spellEnd"/>
      <w:r w:rsidR="002D3E41" w:rsidRPr="002D3E41">
        <w:rPr>
          <w:sz w:val="18"/>
          <w:szCs w:val="18"/>
        </w:rPr>
        <w:t xml:space="preserve"> </w:t>
      </w:r>
      <w:proofErr w:type="spellStart"/>
      <w:r w:rsidR="002D3E41" w:rsidRPr="002D3E41">
        <w:rPr>
          <w:sz w:val="18"/>
          <w:szCs w:val="18"/>
        </w:rPr>
        <w:t>Карлук</w:t>
      </w:r>
      <w:proofErr w:type="spellEnd"/>
      <w:r w:rsidR="002D3E41" w:rsidRPr="002D3E41">
        <w:rPr>
          <w:sz w:val="18"/>
          <w:szCs w:val="18"/>
        </w:rPr>
        <w:t xml:space="preserve"> - Хомутово».</w:t>
      </w:r>
    </w:p>
    <w:p w:rsidR="002D3E41" w:rsidRPr="002D3E41" w:rsidRDefault="002D3E41" w:rsidP="002D3E41">
      <w:pPr>
        <w:tabs>
          <w:tab w:val="left" w:pos="426"/>
          <w:tab w:val="left" w:pos="3976"/>
        </w:tabs>
        <w:ind w:left="426" w:right="141" w:firstLine="426"/>
        <w:rPr>
          <w:sz w:val="18"/>
          <w:szCs w:val="18"/>
        </w:rPr>
      </w:pPr>
      <w:r w:rsidRPr="002D3E41">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D3E41" w:rsidRPr="002D3E41" w:rsidRDefault="00736473" w:rsidP="002D3E41">
      <w:pPr>
        <w:tabs>
          <w:tab w:val="left" w:pos="426"/>
          <w:tab w:val="left" w:pos="3976"/>
        </w:tabs>
        <w:ind w:left="426" w:right="141" w:firstLine="426"/>
        <w:rPr>
          <w:sz w:val="18"/>
          <w:szCs w:val="18"/>
        </w:rPr>
      </w:pPr>
      <w:proofErr w:type="gramStart"/>
      <w:r>
        <w:rPr>
          <w:sz w:val="18"/>
          <w:szCs w:val="18"/>
        </w:rPr>
        <w:t>7.</w:t>
      </w:r>
      <w:r w:rsidR="002D3E41" w:rsidRPr="002D3E41">
        <w:rPr>
          <w:sz w:val="18"/>
          <w:szCs w:val="18"/>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тридцати дней со дня опубликования </w:t>
      </w:r>
      <w:r w:rsidR="002D3E41" w:rsidRPr="002D3E41">
        <w:rPr>
          <w:sz w:val="18"/>
          <w:szCs w:val="18"/>
        </w:rPr>
        <w:lastRenderedPageBreak/>
        <w:t>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2D3E41" w:rsidRPr="002D3E41" w:rsidRDefault="00736473" w:rsidP="002D3E41">
      <w:pPr>
        <w:tabs>
          <w:tab w:val="left" w:pos="426"/>
          <w:tab w:val="left" w:pos="3976"/>
        </w:tabs>
        <w:ind w:left="426" w:right="141" w:firstLine="426"/>
        <w:rPr>
          <w:sz w:val="18"/>
          <w:szCs w:val="18"/>
        </w:rPr>
      </w:pPr>
      <w:r>
        <w:rPr>
          <w:sz w:val="18"/>
          <w:szCs w:val="18"/>
        </w:rPr>
        <w:t xml:space="preserve">8. </w:t>
      </w:r>
      <w:r w:rsidR="002D3E41" w:rsidRPr="002D3E41">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D3E41" w:rsidRPr="002D3E41" w:rsidRDefault="002D3E41" w:rsidP="002D3E41">
      <w:pPr>
        <w:tabs>
          <w:tab w:val="left" w:pos="426"/>
          <w:tab w:val="left" w:pos="3976"/>
        </w:tabs>
        <w:ind w:left="426" w:right="141" w:firstLine="426"/>
        <w:rPr>
          <w:sz w:val="18"/>
          <w:szCs w:val="18"/>
        </w:rPr>
      </w:pPr>
      <w:r w:rsidRPr="002D3E41">
        <w:rPr>
          <w:sz w:val="18"/>
          <w:szCs w:val="18"/>
        </w:rPr>
        <w:t>9. Описание местоположения границ публичного сервитута: схема расположения границ публичного сервитута приложение к настоящему сообщению.</w:t>
      </w:r>
    </w:p>
    <w:p w:rsidR="002D3E41" w:rsidRPr="002D3E41" w:rsidRDefault="002D3E41" w:rsidP="002D3E41">
      <w:pPr>
        <w:tabs>
          <w:tab w:val="left" w:pos="426"/>
          <w:tab w:val="left" w:pos="3976"/>
        </w:tabs>
        <w:ind w:left="426" w:right="141" w:firstLine="426"/>
        <w:rPr>
          <w:sz w:val="18"/>
          <w:szCs w:val="18"/>
        </w:rPr>
      </w:pPr>
      <w:r w:rsidRPr="002D3E41">
        <w:rPr>
          <w:sz w:val="18"/>
          <w:szCs w:val="18"/>
        </w:rPr>
        <w:tab/>
      </w:r>
    </w:p>
    <w:p w:rsidR="002D3E41" w:rsidRPr="002D3E41" w:rsidRDefault="002D3E41" w:rsidP="002D3E41">
      <w:pPr>
        <w:tabs>
          <w:tab w:val="left" w:pos="426"/>
          <w:tab w:val="left" w:pos="3976"/>
        </w:tabs>
        <w:ind w:left="426" w:right="141" w:firstLine="426"/>
        <w:rPr>
          <w:sz w:val="18"/>
          <w:szCs w:val="18"/>
        </w:rPr>
      </w:pPr>
    </w:p>
    <w:p w:rsidR="002D3E41" w:rsidRPr="002D3E41" w:rsidRDefault="002D3E41" w:rsidP="00736473">
      <w:pPr>
        <w:tabs>
          <w:tab w:val="left" w:pos="426"/>
          <w:tab w:val="left" w:pos="3976"/>
        </w:tabs>
        <w:ind w:left="426" w:right="141" w:firstLine="426"/>
        <w:jc w:val="right"/>
        <w:rPr>
          <w:sz w:val="18"/>
          <w:szCs w:val="18"/>
        </w:rPr>
      </w:pPr>
      <w:r w:rsidRPr="00736473">
        <w:rPr>
          <w:i/>
          <w:sz w:val="18"/>
          <w:szCs w:val="18"/>
        </w:rPr>
        <w:t>Председатель Комитета                                     М.П.</w:t>
      </w:r>
      <w:r w:rsidRPr="002D3E41">
        <w:rPr>
          <w:sz w:val="18"/>
          <w:szCs w:val="18"/>
        </w:rPr>
        <w:t xml:space="preserve"> </w:t>
      </w:r>
      <w:proofErr w:type="spellStart"/>
      <w:r w:rsidRPr="002D3E41">
        <w:rPr>
          <w:sz w:val="18"/>
          <w:szCs w:val="18"/>
        </w:rPr>
        <w:t>Халтаева</w:t>
      </w:r>
      <w:proofErr w:type="spellEnd"/>
      <w:r w:rsidRPr="002D3E41">
        <w:rPr>
          <w:sz w:val="18"/>
          <w:szCs w:val="18"/>
        </w:rPr>
        <w:t xml:space="preserve">                                     </w:t>
      </w:r>
    </w:p>
    <w:p w:rsidR="002D3E41" w:rsidRPr="002D3E41" w:rsidRDefault="002D3E41" w:rsidP="002D3E41">
      <w:pPr>
        <w:tabs>
          <w:tab w:val="left" w:pos="426"/>
          <w:tab w:val="left" w:pos="3976"/>
        </w:tabs>
        <w:ind w:left="426" w:right="141" w:firstLine="426"/>
        <w:rPr>
          <w:sz w:val="18"/>
          <w:szCs w:val="18"/>
        </w:rPr>
      </w:pPr>
    </w:p>
    <w:tbl>
      <w:tblPr>
        <w:tblW w:w="9640" w:type="dxa"/>
        <w:jc w:val="center"/>
        <w:tblLook w:val="04A0" w:firstRow="1" w:lastRow="0" w:firstColumn="1" w:lastColumn="0" w:noHBand="0" w:noVBand="1"/>
      </w:tblPr>
      <w:tblGrid>
        <w:gridCol w:w="3800"/>
        <w:gridCol w:w="2920"/>
        <w:gridCol w:w="2920"/>
      </w:tblGrid>
      <w:tr w:rsidR="007D1E8D" w:rsidRPr="007D1E8D" w:rsidTr="007D1E8D">
        <w:trPr>
          <w:trHeight w:val="282"/>
          <w:jc w:val="center"/>
        </w:trPr>
        <w:tc>
          <w:tcPr>
            <w:tcW w:w="9640" w:type="dxa"/>
            <w:gridSpan w:val="3"/>
            <w:vAlign w:val="center"/>
            <w:hideMark/>
          </w:tcPr>
          <w:p w:rsidR="007D1E8D" w:rsidRPr="007D1E8D" w:rsidRDefault="007D1E8D" w:rsidP="007D1E8D">
            <w:pPr>
              <w:tabs>
                <w:tab w:val="left" w:pos="426"/>
                <w:tab w:val="left" w:pos="3976"/>
              </w:tabs>
              <w:ind w:left="426" w:right="141" w:firstLine="426"/>
              <w:jc w:val="right"/>
              <w:rPr>
                <w:i/>
                <w:sz w:val="18"/>
                <w:szCs w:val="18"/>
              </w:rPr>
            </w:pPr>
            <w:r w:rsidRPr="007D1E8D">
              <w:rPr>
                <w:i/>
                <w:sz w:val="18"/>
                <w:szCs w:val="18"/>
              </w:rPr>
              <w:t xml:space="preserve">                                                                 Приложение  к постановлению </w:t>
            </w:r>
          </w:p>
          <w:p w:rsidR="007D1E8D" w:rsidRPr="007D1E8D" w:rsidRDefault="007D1E8D" w:rsidP="007D1E8D">
            <w:pPr>
              <w:tabs>
                <w:tab w:val="left" w:pos="426"/>
                <w:tab w:val="left" w:pos="3976"/>
              </w:tabs>
              <w:ind w:left="426" w:right="141" w:firstLine="426"/>
              <w:jc w:val="right"/>
              <w:rPr>
                <w:i/>
                <w:sz w:val="18"/>
                <w:szCs w:val="18"/>
              </w:rPr>
            </w:pPr>
            <w:r w:rsidRPr="007D1E8D">
              <w:rPr>
                <w:i/>
                <w:sz w:val="18"/>
                <w:szCs w:val="18"/>
              </w:rPr>
              <w:t xml:space="preserve">администрации </w:t>
            </w:r>
            <w:proofErr w:type="gramStart"/>
            <w:r w:rsidRPr="007D1E8D">
              <w:rPr>
                <w:i/>
                <w:sz w:val="18"/>
                <w:szCs w:val="18"/>
              </w:rPr>
              <w:t>Иркутского</w:t>
            </w:r>
            <w:proofErr w:type="gramEnd"/>
            <w:r w:rsidRPr="007D1E8D">
              <w:rPr>
                <w:i/>
                <w:sz w:val="18"/>
                <w:szCs w:val="18"/>
              </w:rPr>
              <w:t xml:space="preserve">  районного </w:t>
            </w:r>
          </w:p>
          <w:p w:rsidR="007D1E8D" w:rsidRPr="007D1E8D" w:rsidRDefault="007D1E8D" w:rsidP="007D1E8D">
            <w:pPr>
              <w:tabs>
                <w:tab w:val="left" w:pos="426"/>
                <w:tab w:val="left" w:pos="3976"/>
              </w:tabs>
              <w:ind w:left="426" w:right="141" w:firstLine="426"/>
              <w:jc w:val="right"/>
              <w:rPr>
                <w:i/>
                <w:sz w:val="18"/>
                <w:szCs w:val="18"/>
              </w:rPr>
            </w:pPr>
            <w:r w:rsidRPr="007D1E8D">
              <w:rPr>
                <w:i/>
                <w:sz w:val="18"/>
                <w:szCs w:val="18"/>
              </w:rPr>
              <w:t xml:space="preserve">                                                                  муниципального образования </w:t>
            </w:r>
          </w:p>
          <w:p w:rsidR="007D1E8D" w:rsidRPr="007D1E8D" w:rsidRDefault="007D1E8D" w:rsidP="007D1E8D">
            <w:pPr>
              <w:tabs>
                <w:tab w:val="left" w:pos="426"/>
                <w:tab w:val="left" w:pos="3976"/>
              </w:tabs>
              <w:ind w:left="426" w:right="141" w:firstLine="426"/>
              <w:jc w:val="right"/>
              <w:rPr>
                <w:sz w:val="18"/>
                <w:szCs w:val="18"/>
                <w:u w:val="single"/>
              </w:rPr>
            </w:pPr>
            <w:r w:rsidRPr="007D1E8D">
              <w:rPr>
                <w:i/>
                <w:sz w:val="18"/>
                <w:szCs w:val="18"/>
              </w:rPr>
              <w:t xml:space="preserve">                                                 от «__» _____ 2022  г № ____</w:t>
            </w:r>
          </w:p>
        </w:tc>
      </w:tr>
      <w:tr w:rsidR="007D1E8D" w:rsidRPr="007D1E8D" w:rsidTr="007D1E8D">
        <w:trPr>
          <w:trHeight w:val="282"/>
          <w:jc w:val="center"/>
        </w:trPr>
        <w:tc>
          <w:tcPr>
            <w:tcW w:w="9640" w:type="dxa"/>
            <w:gridSpan w:val="3"/>
            <w:vAlign w:val="center"/>
            <w:hideMark/>
          </w:tcPr>
          <w:p w:rsidR="007D1E8D" w:rsidRPr="007D1E8D" w:rsidRDefault="007D1E8D" w:rsidP="007D1E8D">
            <w:pPr>
              <w:tabs>
                <w:tab w:val="left" w:pos="426"/>
                <w:tab w:val="left" w:pos="3976"/>
              </w:tabs>
              <w:ind w:left="426" w:right="141" w:firstLine="426"/>
              <w:jc w:val="center"/>
              <w:rPr>
                <w:b/>
                <w:bCs/>
                <w:sz w:val="18"/>
                <w:szCs w:val="18"/>
              </w:rPr>
            </w:pPr>
            <w:r w:rsidRPr="007D1E8D">
              <w:rPr>
                <w:b/>
                <w:bCs/>
                <w:sz w:val="18"/>
                <w:szCs w:val="18"/>
              </w:rPr>
              <w:t>Схема границ публичного сервитута</w:t>
            </w:r>
          </w:p>
        </w:tc>
      </w:tr>
      <w:tr w:rsidR="007D1E8D" w:rsidRPr="007D1E8D" w:rsidTr="007D1E8D">
        <w:trPr>
          <w:trHeight w:val="282"/>
          <w:jc w:val="center"/>
        </w:trPr>
        <w:tc>
          <w:tcPr>
            <w:tcW w:w="9640" w:type="dxa"/>
            <w:gridSpan w:val="3"/>
            <w:vAlign w:val="center"/>
            <w:hideMark/>
          </w:tcPr>
          <w:p w:rsidR="007D1E8D" w:rsidRPr="007D1E8D" w:rsidRDefault="007D1E8D" w:rsidP="007D1E8D">
            <w:pPr>
              <w:tabs>
                <w:tab w:val="left" w:pos="426"/>
                <w:tab w:val="left" w:pos="3976"/>
              </w:tabs>
              <w:ind w:left="426" w:right="141" w:firstLine="426"/>
              <w:rPr>
                <w:sz w:val="18"/>
                <w:szCs w:val="18"/>
              </w:rPr>
            </w:pPr>
          </w:p>
        </w:tc>
      </w:tr>
      <w:tr w:rsidR="007D1E8D" w:rsidRPr="007D1E8D" w:rsidTr="007D1E8D">
        <w:trPr>
          <w:trHeight w:val="282"/>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7D1E8D" w:rsidRPr="007D1E8D" w:rsidRDefault="007D1E8D" w:rsidP="007D1E8D">
            <w:pPr>
              <w:tabs>
                <w:tab w:val="left" w:pos="426"/>
                <w:tab w:val="left" w:pos="3976"/>
              </w:tabs>
              <w:ind w:left="426" w:right="141" w:firstLine="426"/>
              <w:rPr>
                <w:b/>
                <w:bCs/>
                <w:sz w:val="18"/>
                <w:szCs w:val="18"/>
              </w:rPr>
            </w:pPr>
            <w:r w:rsidRPr="007D1E8D">
              <w:rPr>
                <w:b/>
                <w:bCs/>
                <w:sz w:val="18"/>
                <w:szCs w:val="18"/>
              </w:rPr>
              <w:t xml:space="preserve">Общая площадь испрашиваемого публичного сервитута - 1966 </w:t>
            </w:r>
            <w:proofErr w:type="spellStart"/>
            <w:r w:rsidRPr="007D1E8D">
              <w:rPr>
                <w:b/>
                <w:bCs/>
                <w:sz w:val="18"/>
                <w:szCs w:val="18"/>
              </w:rPr>
              <w:t>кв.м</w:t>
            </w:r>
            <w:proofErr w:type="spellEnd"/>
            <w:r w:rsidRPr="007D1E8D">
              <w:rPr>
                <w:b/>
                <w:bCs/>
                <w:sz w:val="18"/>
                <w:szCs w:val="18"/>
              </w:rPr>
              <w:t>.</w:t>
            </w:r>
          </w:p>
        </w:tc>
      </w:tr>
      <w:tr w:rsidR="007D1E8D" w:rsidRPr="007D1E8D" w:rsidTr="007D1E8D">
        <w:trPr>
          <w:trHeight w:val="282"/>
          <w:jc w:val="center"/>
        </w:trPr>
        <w:tc>
          <w:tcPr>
            <w:tcW w:w="9640" w:type="dxa"/>
            <w:gridSpan w:val="3"/>
            <w:tcBorders>
              <w:top w:val="single" w:sz="4" w:space="0" w:color="auto"/>
              <w:left w:val="single" w:sz="4" w:space="0" w:color="auto"/>
              <w:bottom w:val="nil"/>
              <w:right w:val="single" w:sz="4" w:space="0" w:color="000000"/>
            </w:tcBorders>
            <w:vAlign w:val="center"/>
            <w:hideMark/>
          </w:tcPr>
          <w:p w:rsidR="007D1E8D" w:rsidRPr="007D1E8D" w:rsidRDefault="007D1E8D" w:rsidP="007D1E8D">
            <w:pPr>
              <w:tabs>
                <w:tab w:val="left" w:pos="426"/>
                <w:tab w:val="left" w:pos="3976"/>
              </w:tabs>
              <w:ind w:left="426" w:right="141" w:firstLine="426"/>
              <w:rPr>
                <w:b/>
                <w:bCs/>
                <w:sz w:val="18"/>
                <w:szCs w:val="18"/>
              </w:rPr>
            </w:pPr>
            <w:r w:rsidRPr="007D1E8D">
              <w:rPr>
                <w:b/>
                <w:bCs/>
                <w:sz w:val="18"/>
                <w:szCs w:val="18"/>
              </w:rPr>
              <w:t xml:space="preserve">Публичный сервитут испрашивается в отношении части земельного участка с кадастровым номером </w:t>
            </w:r>
          </w:p>
        </w:tc>
      </w:tr>
      <w:tr w:rsidR="007D1E8D" w:rsidRPr="007D1E8D" w:rsidTr="007D1E8D">
        <w:trPr>
          <w:trHeight w:val="282"/>
          <w:jc w:val="center"/>
        </w:trPr>
        <w:tc>
          <w:tcPr>
            <w:tcW w:w="9640" w:type="dxa"/>
            <w:gridSpan w:val="3"/>
            <w:tcBorders>
              <w:top w:val="nil"/>
              <w:left w:val="single" w:sz="4" w:space="0" w:color="auto"/>
              <w:bottom w:val="single" w:sz="4" w:space="0" w:color="auto"/>
              <w:right w:val="single" w:sz="4" w:space="0" w:color="000000"/>
            </w:tcBorders>
            <w:vAlign w:val="center"/>
            <w:hideMark/>
          </w:tcPr>
          <w:p w:rsidR="007D1E8D" w:rsidRPr="007D1E8D" w:rsidRDefault="007D1E8D" w:rsidP="007D1E8D">
            <w:pPr>
              <w:tabs>
                <w:tab w:val="left" w:pos="426"/>
                <w:tab w:val="left" w:pos="3976"/>
              </w:tabs>
              <w:ind w:left="426" w:right="141" w:firstLine="426"/>
              <w:rPr>
                <w:b/>
                <w:bCs/>
                <w:sz w:val="18"/>
                <w:szCs w:val="18"/>
              </w:rPr>
            </w:pPr>
            <w:r w:rsidRPr="007D1E8D">
              <w:rPr>
                <w:b/>
                <w:bCs/>
                <w:sz w:val="18"/>
                <w:szCs w:val="18"/>
              </w:rPr>
              <w:t>38:06:100922:7163 - 804 кв. м.</w:t>
            </w:r>
          </w:p>
        </w:tc>
      </w:tr>
      <w:tr w:rsidR="007D1E8D" w:rsidRPr="007D1E8D" w:rsidTr="007D1E8D">
        <w:trPr>
          <w:trHeight w:val="282"/>
          <w:jc w:val="center"/>
        </w:trPr>
        <w:tc>
          <w:tcPr>
            <w:tcW w:w="9640" w:type="dxa"/>
            <w:gridSpan w:val="3"/>
            <w:tcBorders>
              <w:top w:val="nil"/>
              <w:left w:val="single" w:sz="4" w:space="0" w:color="auto"/>
              <w:bottom w:val="single" w:sz="4" w:space="0" w:color="auto"/>
              <w:right w:val="single" w:sz="4" w:space="0" w:color="000000"/>
            </w:tcBorders>
            <w:vAlign w:val="center"/>
            <w:hideMark/>
          </w:tcPr>
          <w:p w:rsidR="007D1E8D" w:rsidRPr="007D1E8D" w:rsidRDefault="007D1E8D" w:rsidP="007D1E8D">
            <w:pPr>
              <w:tabs>
                <w:tab w:val="left" w:pos="426"/>
                <w:tab w:val="left" w:pos="3976"/>
              </w:tabs>
              <w:ind w:left="426" w:right="141" w:firstLine="426"/>
              <w:rPr>
                <w:b/>
                <w:bCs/>
                <w:sz w:val="18"/>
                <w:szCs w:val="18"/>
              </w:rPr>
            </w:pPr>
            <w:r w:rsidRPr="007D1E8D">
              <w:rPr>
                <w:b/>
                <w:bCs/>
                <w:sz w:val="18"/>
                <w:szCs w:val="18"/>
              </w:rPr>
              <w:t>Публичный сервитут испрашивается в отношении части земельного участка с кадастровым номером 38:06:100922:7165 - 852 кв. м.</w:t>
            </w:r>
          </w:p>
        </w:tc>
      </w:tr>
      <w:tr w:rsidR="007D1E8D" w:rsidRPr="007D1E8D" w:rsidTr="007D1E8D">
        <w:trPr>
          <w:trHeight w:val="282"/>
          <w:jc w:val="center"/>
        </w:trPr>
        <w:tc>
          <w:tcPr>
            <w:tcW w:w="9640" w:type="dxa"/>
            <w:gridSpan w:val="3"/>
            <w:tcBorders>
              <w:top w:val="nil"/>
              <w:left w:val="single" w:sz="4" w:space="0" w:color="auto"/>
              <w:bottom w:val="single" w:sz="4" w:space="0" w:color="auto"/>
              <w:right w:val="single" w:sz="4" w:space="0" w:color="000000"/>
            </w:tcBorders>
            <w:vAlign w:val="center"/>
            <w:hideMark/>
          </w:tcPr>
          <w:p w:rsidR="007D1E8D" w:rsidRPr="007D1E8D" w:rsidRDefault="007D1E8D" w:rsidP="007D1E8D">
            <w:pPr>
              <w:tabs>
                <w:tab w:val="left" w:pos="426"/>
                <w:tab w:val="left" w:pos="3976"/>
              </w:tabs>
              <w:ind w:left="426" w:right="141" w:firstLine="426"/>
              <w:rPr>
                <w:b/>
                <w:bCs/>
                <w:sz w:val="18"/>
                <w:szCs w:val="18"/>
              </w:rPr>
            </w:pPr>
            <w:r w:rsidRPr="007D1E8D">
              <w:rPr>
                <w:b/>
                <w:bCs/>
                <w:sz w:val="18"/>
                <w:szCs w:val="18"/>
              </w:rPr>
              <w:t>Публичный сервитут испрашивается в отношении части земельного участка с кадастровым номером 38:06:100922:7074 - 310 кв. м.</w:t>
            </w:r>
          </w:p>
        </w:tc>
      </w:tr>
      <w:tr w:rsidR="007D1E8D" w:rsidRPr="007D1E8D" w:rsidTr="007D1E8D">
        <w:trPr>
          <w:trHeight w:val="282"/>
          <w:jc w:val="center"/>
        </w:trPr>
        <w:tc>
          <w:tcPr>
            <w:tcW w:w="3800" w:type="dxa"/>
            <w:vMerge w:val="restart"/>
            <w:tcBorders>
              <w:top w:val="nil"/>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b/>
                <w:bCs/>
                <w:sz w:val="18"/>
                <w:szCs w:val="18"/>
              </w:rPr>
            </w:pPr>
            <w:r w:rsidRPr="007D1E8D">
              <w:rPr>
                <w:b/>
                <w:bCs/>
                <w:sz w:val="18"/>
                <w:szCs w:val="18"/>
              </w:rPr>
              <w:t>Обозначение характерных точек границ</w:t>
            </w:r>
          </w:p>
        </w:tc>
        <w:tc>
          <w:tcPr>
            <w:tcW w:w="5840" w:type="dxa"/>
            <w:gridSpan w:val="2"/>
            <w:tcBorders>
              <w:top w:val="single" w:sz="4" w:space="0" w:color="auto"/>
              <w:left w:val="nil"/>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b/>
                <w:bCs/>
                <w:sz w:val="18"/>
                <w:szCs w:val="18"/>
              </w:rPr>
            </w:pPr>
            <w:r w:rsidRPr="007D1E8D">
              <w:rPr>
                <w:b/>
                <w:bCs/>
                <w:sz w:val="18"/>
                <w:szCs w:val="18"/>
              </w:rPr>
              <w:t>Координаты</w:t>
            </w:r>
          </w:p>
        </w:tc>
      </w:tr>
      <w:tr w:rsidR="007D1E8D" w:rsidRPr="007D1E8D" w:rsidTr="007D1E8D">
        <w:trPr>
          <w:trHeight w:val="282"/>
          <w:jc w:val="center"/>
        </w:trPr>
        <w:tc>
          <w:tcPr>
            <w:tcW w:w="0" w:type="auto"/>
            <w:vMerge/>
            <w:tcBorders>
              <w:top w:val="nil"/>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b/>
                <w:bCs/>
                <w:sz w:val="18"/>
                <w:szCs w:val="18"/>
              </w:rPr>
            </w:pPr>
          </w:p>
        </w:tc>
        <w:tc>
          <w:tcPr>
            <w:tcW w:w="2920" w:type="dxa"/>
            <w:tcBorders>
              <w:top w:val="nil"/>
              <w:left w:val="nil"/>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b/>
                <w:bCs/>
                <w:sz w:val="18"/>
                <w:szCs w:val="18"/>
              </w:rPr>
            </w:pPr>
            <w:r w:rsidRPr="007D1E8D">
              <w:rPr>
                <w:b/>
                <w:bCs/>
                <w:sz w:val="18"/>
                <w:szCs w:val="18"/>
              </w:rPr>
              <w:t>X</w:t>
            </w:r>
          </w:p>
        </w:tc>
        <w:tc>
          <w:tcPr>
            <w:tcW w:w="2920" w:type="dxa"/>
            <w:tcBorders>
              <w:top w:val="nil"/>
              <w:left w:val="nil"/>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b/>
                <w:bCs/>
                <w:sz w:val="18"/>
                <w:szCs w:val="18"/>
              </w:rPr>
            </w:pPr>
            <w:r w:rsidRPr="007D1E8D">
              <w:rPr>
                <w:b/>
                <w:bCs/>
                <w:sz w:val="18"/>
                <w:szCs w:val="18"/>
              </w:rPr>
              <w:t>Y</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399647.16</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3341060.28</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2</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399647.19</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3341063.00</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399647.18</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3341095.00</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4</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399647.16</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3341125.92</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5</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399637.66</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3341125.08</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6</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399637.66</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3341120.60</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7</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399642.80</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3341121.03</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8</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399642.90</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3341090.13</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9</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399642.60</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3341059.93</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399647.16</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3341060.28</w:t>
            </w:r>
          </w:p>
        </w:tc>
      </w:tr>
      <w:tr w:rsidR="007D1E8D" w:rsidRPr="007D1E8D" w:rsidTr="007D1E8D">
        <w:trPr>
          <w:trHeight w:val="282"/>
          <w:jc w:val="center"/>
        </w:trPr>
        <w:tc>
          <w:tcPr>
            <w:tcW w:w="9640" w:type="dxa"/>
            <w:gridSpan w:val="3"/>
            <w:tcBorders>
              <w:top w:val="nil"/>
              <w:left w:val="single" w:sz="4" w:space="0" w:color="auto"/>
              <w:bottom w:val="single" w:sz="4" w:space="0" w:color="auto"/>
              <w:right w:val="single" w:sz="4" w:space="0" w:color="auto"/>
            </w:tcBorders>
            <w:vAlign w:val="center"/>
          </w:tcPr>
          <w:p w:rsidR="007D1E8D" w:rsidRPr="007D1E8D" w:rsidRDefault="007D1E8D" w:rsidP="007D1E8D">
            <w:pPr>
              <w:tabs>
                <w:tab w:val="left" w:pos="426"/>
                <w:tab w:val="left" w:pos="3976"/>
              </w:tabs>
              <w:ind w:left="426" w:right="141" w:firstLine="426"/>
              <w:rPr>
                <w:sz w:val="18"/>
                <w:szCs w:val="18"/>
              </w:rPr>
            </w:pP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10</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399632.15</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3341092.09</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11</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399632.15</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3341096.61</w:t>
            </w:r>
          </w:p>
        </w:tc>
      </w:tr>
      <w:tr w:rsidR="007D1E8D" w:rsidRPr="007D1E8D" w:rsidTr="007D1E8D">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12</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399606.24</w:t>
            </w:r>
          </w:p>
        </w:tc>
        <w:tc>
          <w:tcPr>
            <w:tcW w:w="2920" w:type="dxa"/>
            <w:tcBorders>
              <w:top w:val="nil"/>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3341092.93</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13</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399576.52</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3341088.70</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14</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399546.80</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3341084.48</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15</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399517.07</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3341080.26</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16</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399487.55</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3341074.96</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17</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399458.02</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3341069.65</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18</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399455.98</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3341069.27</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19</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399456.64</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3341064.77</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20</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399459.03</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3341065.22</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21</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399489.26</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3341070.69</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22</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399518.20</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3341075.84</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23</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399550.58</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3341080.52</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24</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399579.39</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3341084.53</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25</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399608.16</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3341088.59</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10</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399632.15</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3341092.09</w:t>
            </w:r>
          </w:p>
        </w:tc>
      </w:tr>
      <w:tr w:rsidR="007D1E8D" w:rsidRPr="007D1E8D" w:rsidTr="007D1E8D">
        <w:trPr>
          <w:trHeight w:val="282"/>
          <w:jc w:val="center"/>
        </w:trPr>
        <w:tc>
          <w:tcPr>
            <w:tcW w:w="9640" w:type="dxa"/>
            <w:gridSpan w:val="3"/>
            <w:tcBorders>
              <w:top w:val="single" w:sz="4" w:space="0" w:color="auto"/>
              <w:left w:val="single" w:sz="4" w:space="0" w:color="auto"/>
              <w:bottom w:val="single" w:sz="4" w:space="0" w:color="auto"/>
              <w:right w:val="single" w:sz="4" w:space="0" w:color="auto"/>
            </w:tcBorders>
            <w:vAlign w:val="center"/>
          </w:tcPr>
          <w:p w:rsidR="007D1E8D" w:rsidRPr="007D1E8D" w:rsidRDefault="007D1E8D" w:rsidP="007D1E8D">
            <w:pPr>
              <w:tabs>
                <w:tab w:val="left" w:pos="426"/>
                <w:tab w:val="left" w:pos="3976"/>
              </w:tabs>
              <w:ind w:left="426" w:right="141" w:firstLine="426"/>
              <w:rPr>
                <w:sz w:val="18"/>
                <w:szCs w:val="18"/>
              </w:rPr>
            </w:pP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26</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399632.15</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3341165.38</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27</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399632.15</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3341170.03</w:t>
            </w:r>
          </w:p>
        </w:tc>
      </w:tr>
      <w:tr w:rsidR="007D1E8D" w:rsidRPr="007D1E8D" w:rsidTr="007D1E8D">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28</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399602.49</w:t>
            </w:r>
          </w:p>
        </w:tc>
        <w:tc>
          <w:tcPr>
            <w:tcW w:w="2920" w:type="dxa"/>
            <w:tcBorders>
              <w:top w:val="single" w:sz="4" w:space="0" w:color="auto"/>
              <w:left w:val="nil"/>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3341164.70</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br w:type="page"/>
              <w:t>29</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399570.01</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3341158.86</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30</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399537.53</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3341153.02</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31</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399505.05</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3341147.19</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32</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399475.52</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3341141.88</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399445.99</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3341136.58</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34</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399444.01</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3341136.22</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35</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399444.78</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3341131.92</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36</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399470.07</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3341136.22</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37</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399529.15</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3341147.01</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38</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399562.85</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3341153.03</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399601.82</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3341160.20</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26</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399632.15</w:t>
            </w:r>
          </w:p>
        </w:tc>
        <w:tc>
          <w:tcPr>
            <w:tcW w:w="2920" w:type="dxa"/>
            <w:tcBorders>
              <w:top w:val="single" w:sz="4" w:space="0" w:color="auto"/>
              <w:left w:val="single" w:sz="4" w:space="0" w:color="auto"/>
              <w:bottom w:val="single" w:sz="4" w:space="0" w:color="auto"/>
              <w:right w:val="single" w:sz="4" w:space="0" w:color="auto"/>
            </w:tcBorders>
            <w:vAlign w:val="bottom"/>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3341165.38</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nil"/>
              <w:bottom w:val="single" w:sz="4" w:space="0" w:color="auto"/>
              <w:right w:val="nil"/>
            </w:tcBorders>
            <w:vAlign w:val="center"/>
            <w:hideMark/>
          </w:tcPr>
          <w:p w:rsidR="007D1E8D" w:rsidRPr="007D1E8D" w:rsidRDefault="007D1E8D" w:rsidP="007D1E8D">
            <w:pPr>
              <w:tabs>
                <w:tab w:val="left" w:pos="426"/>
                <w:tab w:val="left" w:pos="3976"/>
              </w:tabs>
              <w:ind w:left="426" w:right="141" w:firstLine="426"/>
              <w:rPr>
                <w:sz w:val="18"/>
                <w:szCs w:val="18"/>
              </w:rPr>
            </w:pPr>
          </w:p>
        </w:tc>
        <w:tc>
          <w:tcPr>
            <w:tcW w:w="2920" w:type="dxa"/>
            <w:tcBorders>
              <w:top w:val="single" w:sz="4" w:space="0" w:color="auto"/>
              <w:left w:val="nil"/>
              <w:bottom w:val="single" w:sz="4" w:space="0" w:color="auto"/>
              <w:right w:val="nil"/>
            </w:tcBorders>
            <w:vAlign w:val="center"/>
            <w:hideMark/>
          </w:tcPr>
          <w:p w:rsidR="007D1E8D" w:rsidRPr="007D1E8D" w:rsidRDefault="007D1E8D" w:rsidP="007D1E8D">
            <w:pPr>
              <w:tabs>
                <w:tab w:val="left" w:pos="426"/>
                <w:tab w:val="left" w:pos="3976"/>
              </w:tabs>
              <w:ind w:left="426" w:right="141" w:firstLine="426"/>
              <w:rPr>
                <w:sz w:val="18"/>
                <w:szCs w:val="18"/>
              </w:rPr>
            </w:pPr>
          </w:p>
        </w:tc>
        <w:tc>
          <w:tcPr>
            <w:tcW w:w="2920" w:type="dxa"/>
            <w:tcBorders>
              <w:top w:val="single" w:sz="4" w:space="0" w:color="auto"/>
              <w:left w:val="nil"/>
              <w:bottom w:val="single" w:sz="4" w:space="0" w:color="auto"/>
              <w:right w:val="nil"/>
            </w:tcBorders>
            <w:vAlign w:val="center"/>
            <w:hideMark/>
          </w:tcPr>
          <w:p w:rsidR="007D1E8D" w:rsidRPr="007D1E8D" w:rsidRDefault="007D1E8D" w:rsidP="007D1E8D">
            <w:pPr>
              <w:tabs>
                <w:tab w:val="left" w:pos="426"/>
                <w:tab w:val="left" w:pos="3976"/>
              </w:tabs>
              <w:ind w:left="426" w:right="141" w:firstLine="426"/>
              <w:rPr>
                <w:sz w:val="18"/>
                <w:szCs w:val="18"/>
              </w:rPr>
            </w:pP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jc w:val="center"/>
        </w:trPr>
        <w:tc>
          <w:tcPr>
            <w:tcW w:w="3800" w:type="dxa"/>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Площадь</w:t>
            </w:r>
          </w:p>
        </w:tc>
        <w:tc>
          <w:tcPr>
            <w:tcW w:w="5840" w:type="dxa"/>
            <w:gridSpan w:val="2"/>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Цель установления публичного сервитута</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jc w:val="center"/>
        </w:trPr>
        <w:tc>
          <w:tcPr>
            <w:tcW w:w="3800" w:type="dxa"/>
            <w:vMerge w:val="restart"/>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1966 кв. м.</w:t>
            </w:r>
          </w:p>
        </w:tc>
        <w:tc>
          <w:tcPr>
            <w:tcW w:w="584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r w:rsidRPr="007D1E8D">
              <w:rPr>
                <w:sz w:val="18"/>
                <w:szCs w:val="18"/>
              </w:rPr>
              <w:t xml:space="preserve">Для размещения объекта электросетевого хозяйства «КТП 10/0,4 </w:t>
            </w:r>
            <w:proofErr w:type="spellStart"/>
            <w:r w:rsidRPr="007D1E8D">
              <w:rPr>
                <w:sz w:val="18"/>
                <w:szCs w:val="18"/>
              </w:rPr>
              <w:t>кВ</w:t>
            </w:r>
            <w:proofErr w:type="spellEnd"/>
            <w:r w:rsidRPr="007D1E8D">
              <w:rPr>
                <w:sz w:val="18"/>
                <w:szCs w:val="18"/>
              </w:rPr>
              <w:t xml:space="preserve"> № 1-2233 с </w:t>
            </w:r>
            <w:proofErr w:type="gramStart"/>
            <w:r w:rsidRPr="007D1E8D">
              <w:rPr>
                <w:sz w:val="18"/>
                <w:szCs w:val="18"/>
              </w:rPr>
              <w:t>ВЛ</w:t>
            </w:r>
            <w:proofErr w:type="gramEnd"/>
            <w:r w:rsidRPr="007D1E8D">
              <w:rPr>
                <w:sz w:val="18"/>
                <w:szCs w:val="18"/>
              </w:rPr>
              <w:t xml:space="preserve"> 0,4 </w:t>
            </w:r>
            <w:proofErr w:type="spellStart"/>
            <w:r w:rsidRPr="007D1E8D">
              <w:rPr>
                <w:sz w:val="18"/>
                <w:szCs w:val="18"/>
              </w:rPr>
              <w:t>кВ</w:t>
            </w:r>
            <w:proofErr w:type="spellEnd"/>
            <w:r w:rsidRPr="007D1E8D">
              <w:rPr>
                <w:sz w:val="18"/>
                <w:szCs w:val="18"/>
              </w:rPr>
              <w:t xml:space="preserve"> и линейным ответвлением от ВЛ 10 </w:t>
            </w:r>
            <w:proofErr w:type="spellStart"/>
            <w:r w:rsidRPr="007D1E8D">
              <w:rPr>
                <w:sz w:val="18"/>
                <w:szCs w:val="18"/>
              </w:rPr>
              <w:t>кВ</w:t>
            </w:r>
            <w:proofErr w:type="spellEnd"/>
            <w:r w:rsidRPr="007D1E8D">
              <w:rPr>
                <w:sz w:val="18"/>
                <w:szCs w:val="18"/>
              </w:rPr>
              <w:t xml:space="preserve"> </w:t>
            </w:r>
            <w:proofErr w:type="spellStart"/>
            <w:r w:rsidRPr="007D1E8D">
              <w:rPr>
                <w:sz w:val="18"/>
                <w:szCs w:val="18"/>
              </w:rPr>
              <w:t>Карлук</w:t>
            </w:r>
            <w:proofErr w:type="spellEnd"/>
            <w:r w:rsidRPr="007D1E8D">
              <w:rPr>
                <w:sz w:val="18"/>
                <w:szCs w:val="18"/>
              </w:rPr>
              <w:t>-Хомутово»</w:t>
            </w: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r>
      <w:tr w:rsidR="007D1E8D" w:rsidRPr="007D1E8D" w:rsidTr="007D1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D1E8D" w:rsidRPr="007D1E8D" w:rsidRDefault="007D1E8D" w:rsidP="007D1E8D">
            <w:pPr>
              <w:tabs>
                <w:tab w:val="left" w:pos="426"/>
                <w:tab w:val="left" w:pos="3976"/>
              </w:tabs>
              <w:ind w:left="426" w:right="141" w:firstLine="426"/>
              <w:rPr>
                <w:sz w:val="18"/>
                <w:szCs w:val="18"/>
              </w:rPr>
            </w:pPr>
          </w:p>
        </w:tc>
      </w:tr>
    </w:tbl>
    <w:p w:rsidR="007D1E8D" w:rsidRPr="007D1E8D" w:rsidRDefault="007D1E8D" w:rsidP="007D1E8D">
      <w:pPr>
        <w:tabs>
          <w:tab w:val="left" w:pos="426"/>
          <w:tab w:val="left" w:pos="3976"/>
        </w:tabs>
        <w:ind w:left="426" w:right="141" w:firstLine="426"/>
        <w:rPr>
          <w:sz w:val="18"/>
          <w:szCs w:val="18"/>
        </w:rPr>
      </w:pPr>
    </w:p>
    <w:p w:rsidR="007D1E8D" w:rsidRPr="007D1E8D" w:rsidRDefault="007D1E8D" w:rsidP="007D1E8D">
      <w:pPr>
        <w:tabs>
          <w:tab w:val="left" w:pos="426"/>
          <w:tab w:val="left" w:pos="3976"/>
        </w:tabs>
        <w:ind w:left="426" w:right="141" w:firstLine="426"/>
        <w:rPr>
          <w:sz w:val="18"/>
          <w:szCs w:val="18"/>
        </w:rPr>
      </w:pPr>
    </w:p>
    <w:p w:rsidR="007D1E8D" w:rsidRPr="007D1E8D" w:rsidRDefault="007D1E8D" w:rsidP="007D1E8D">
      <w:pPr>
        <w:tabs>
          <w:tab w:val="left" w:pos="426"/>
          <w:tab w:val="left" w:pos="3976"/>
        </w:tabs>
        <w:ind w:left="426" w:right="141" w:firstLine="426"/>
        <w:rPr>
          <w:sz w:val="18"/>
          <w:szCs w:val="18"/>
        </w:rPr>
      </w:pPr>
    </w:p>
    <w:p w:rsidR="002D3E41" w:rsidRDefault="002D3E41">
      <w:pPr>
        <w:tabs>
          <w:tab w:val="left" w:pos="426"/>
          <w:tab w:val="left" w:pos="3976"/>
        </w:tabs>
        <w:ind w:left="426" w:right="141" w:firstLine="426"/>
        <w:rPr>
          <w:sz w:val="18"/>
          <w:szCs w:val="18"/>
        </w:rPr>
      </w:pPr>
    </w:p>
    <w:sectPr w:rsidR="002D3E41" w:rsidSect="00801120">
      <w:headerReference w:type="default" r:id="rId18"/>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7F1" w:rsidRDefault="002D37F1" w:rsidP="00BD744E">
      <w:r>
        <w:separator/>
      </w:r>
    </w:p>
  </w:endnote>
  <w:endnote w:type="continuationSeparator" w:id="0">
    <w:p w:rsidR="002D37F1" w:rsidRDefault="002D37F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Letter Gothic"/>
    <w:panose1 w:val="02070309020205020404"/>
    <w:charset w:val="CC"/>
    <w:family w:val="modern"/>
    <w:pitch w:val="fixed"/>
    <w:sig w:usb0="E0002AFF" w:usb1="C0007843" w:usb2="00000009" w:usb3="00000000" w:csb0="000001FF" w:csb1="00000000"/>
  </w:font>
  <w:font w:name="Arial">
    <w:altName w:val="Times New Roman"/>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7F1" w:rsidRDefault="002D37F1" w:rsidP="00BD744E">
      <w:r>
        <w:separator/>
      </w:r>
    </w:p>
  </w:footnote>
  <w:footnote w:type="continuationSeparator" w:id="0">
    <w:p w:rsidR="002D37F1" w:rsidRDefault="002D37F1"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7F1" w:rsidRPr="00B14374" w:rsidRDefault="002D37F1" w:rsidP="00140421">
    <w:pPr>
      <w:pStyle w:val="afb"/>
      <w:jc w:val="center"/>
    </w:pPr>
    <w:r w:rsidRPr="00B14374">
      <w:fldChar w:fldCharType="begin"/>
    </w:r>
    <w:r w:rsidRPr="00B14374">
      <w:instrText>PAGE   \* MERGEFORMAT</w:instrText>
    </w:r>
    <w:r w:rsidRPr="00B14374">
      <w:fldChar w:fldCharType="separate"/>
    </w:r>
    <w:r>
      <w:rPr>
        <w:noProof/>
      </w:rPr>
      <w:t>16</w:t>
    </w:r>
    <w:r w:rsidRPr="00B14374">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7F1" w:rsidRPr="00B14374" w:rsidRDefault="002D37F1" w:rsidP="00A37FE9">
    <w:pPr>
      <w:pStyle w:val="afb"/>
      <w:jc w:val="center"/>
    </w:pPr>
    <w:r w:rsidRPr="00B14374">
      <w:fldChar w:fldCharType="begin"/>
    </w:r>
    <w:r w:rsidRPr="00B14374">
      <w:instrText>PAGE   \* MERGEFORMAT</w:instrText>
    </w:r>
    <w:r w:rsidRPr="00B14374">
      <w:fldChar w:fldCharType="separate"/>
    </w:r>
    <w:r w:rsidR="000C713F">
      <w:rPr>
        <w:noProof/>
      </w:rPr>
      <w:t>33</w:t>
    </w:r>
    <w:r w:rsidRPr="00B14374">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1">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4">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6">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2">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29">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0">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3">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7"/>
  </w:num>
  <w:num w:numId="5">
    <w:abstractNumId w:val="16"/>
  </w:num>
  <w:num w:numId="6">
    <w:abstractNumId w:val="19"/>
  </w:num>
  <w:num w:numId="7">
    <w:abstractNumId w:val="8"/>
  </w:num>
  <w:num w:numId="8">
    <w:abstractNumId w:val="23"/>
  </w:num>
  <w:num w:numId="9">
    <w:abstractNumId w:val="27"/>
  </w:num>
  <w:num w:numId="10">
    <w:abstractNumId w:val="24"/>
  </w:num>
  <w:num w:numId="11">
    <w:abstractNumId w:val="18"/>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0"/>
  </w:num>
  <w:num w:numId="15">
    <w:abstractNumId w:val="31"/>
  </w:num>
  <w:num w:numId="16">
    <w:abstractNumId w:val="9"/>
  </w:num>
  <w:num w:numId="17">
    <w:abstractNumId w:val="11"/>
  </w:num>
  <w:num w:numId="18">
    <w:abstractNumId w:val="22"/>
  </w:num>
  <w:num w:numId="19">
    <w:abstractNumId w:val="14"/>
  </w:num>
  <w:num w:numId="20">
    <w:abstractNumId w:val="33"/>
  </w:num>
  <w:num w:numId="21">
    <w:abstractNumId w:val="28"/>
  </w:num>
  <w:num w:numId="22">
    <w:abstractNumId w:val="12"/>
  </w:num>
  <w:num w:numId="23">
    <w:abstractNumId w:val="26"/>
  </w:num>
  <w:num w:numId="24">
    <w:abstractNumId w:val="15"/>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9"/>
  </w:num>
  <w:num w:numId="29">
    <w:abstractNumId w:val="21"/>
  </w:num>
  <w:num w:numId="30">
    <w:abstractNumId w:val="20"/>
  </w:num>
  <w:num w:numId="31">
    <w:abstractNumId w:val="7"/>
  </w:num>
  <w:num w:numId="32">
    <w:abstractNumId w:val="13"/>
  </w:num>
  <w:num w:numId="33">
    <w:abstractNumId w:val="32"/>
  </w:num>
  <w:num w:numId="34">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0"/>
  <w:drawingGridHorizontalSpacing w:val="120"/>
  <w:drawingGridVerticalSpacing w:val="381"/>
  <w:displayHorizontalDrawingGridEvery w:val="2"/>
  <w:characterSpacingControl w:val="doNotCompress"/>
  <w:hdrShapeDefaults>
    <o:shapedefaults v:ext="edit" spidmax="10035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1C30"/>
    <w:rsid w:val="00002ADB"/>
    <w:rsid w:val="00002BD9"/>
    <w:rsid w:val="000031FB"/>
    <w:rsid w:val="00003577"/>
    <w:rsid w:val="00003A00"/>
    <w:rsid w:val="00004BBD"/>
    <w:rsid w:val="0000543C"/>
    <w:rsid w:val="00005F8C"/>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2F2F"/>
    <w:rsid w:val="000335A1"/>
    <w:rsid w:val="00033635"/>
    <w:rsid w:val="00033B0C"/>
    <w:rsid w:val="000349F0"/>
    <w:rsid w:val="00035516"/>
    <w:rsid w:val="000357CA"/>
    <w:rsid w:val="0003583A"/>
    <w:rsid w:val="00035F15"/>
    <w:rsid w:val="000366C9"/>
    <w:rsid w:val="00036BAF"/>
    <w:rsid w:val="00036ED3"/>
    <w:rsid w:val="00036FB9"/>
    <w:rsid w:val="0003715B"/>
    <w:rsid w:val="00040B45"/>
    <w:rsid w:val="00040D8F"/>
    <w:rsid w:val="00041475"/>
    <w:rsid w:val="000416F7"/>
    <w:rsid w:val="000418E7"/>
    <w:rsid w:val="0004194B"/>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93"/>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1E9"/>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3730"/>
    <w:rsid w:val="00093D7E"/>
    <w:rsid w:val="00094583"/>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36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13F"/>
    <w:rsid w:val="000C737C"/>
    <w:rsid w:val="000D0E99"/>
    <w:rsid w:val="000D201C"/>
    <w:rsid w:val="000D2463"/>
    <w:rsid w:val="000D24FB"/>
    <w:rsid w:val="000D323D"/>
    <w:rsid w:val="000D349B"/>
    <w:rsid w:val="000D374B"/>
    <w:rsid w:val="000D40F6"/>
    <w:rsid w:val="000D4153"/>
    <w:rsid w:val="000D486C"/>
    <w:rsid w:val="000D4DC2"/>
    <w:rsid w:val="000D4FC2"/>
    <w:rsid w:val="000D5DF5"/>
    <w:rsid w:val="000D6E0F"/>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1790"/>
    <w:rsid w:val="00103DB2"/>
    <w:rsid w:val="00107076"/>
    <w:rsid w:val="00107E9A"/>
    <w:rsid w:val="00110306"/>
    <w:rsid w:val="00111264"/>
    <w:rsid w:val="00111E21"/>
    <w:rsid w:val="00112A24"/>
    <w:rsid w:val="00112E74"/>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39F2"/>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6B27"/>
    <w:rsid w:val="0013741E"/>
    <w:rsid w:val="00140421"/>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D55"/>
    <w:rsid w:val="001750B7"/>
    <w:rsid w:val="001759B1"/>
    <w:rsid w:val="00176168"/>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87F6F"/>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B5E"/>
    <w:rsid w:val="001A2FDB"/>
    <w:rsid w:val="001A3372"/>
    <w:rsid w:val="001A37D1"/>
    <w:rsid w:val="001A3E7E"/>
    <w:rsid w:val="001A4C08"/>
    <w:rsid w:val="001A500B"/>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983"/>
    <w:rsid w:val="001D5B04"/>
    <w:rsid w:val="001D5CE7"/>
    <w:rsid w:val="001D5DD2"/>
    <w:rsid w:val="001D6078"/>
    <w:rsid w:val="001D6C7A"/>
    <w:rsid w:val="001D70D3"/>
    <w:rsid w:val="001E037A"/>
    <w:rsid w:val="001E04FA"/>
    <w:rsid w:val="001E0D49"/>
    <w:rsid w:val="001E161C"/>
    <w:rsid w:val="001E1662"/>
    <w:rsid w:val="001E1736"/>
    <w:rsid w:val="001E2320"/>
    <w:rsid w:val="001E2395"/>
    <w:rsid w:val="001E2B13"/>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036"/>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C84"/>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D44"/>
    <w:rsid w:val="00290042"/>
    <w:rsid w:val="00290BCF"/>
    <w:rsid w:val="002928FE"/>
    <w:rsid w:val="00293154"/>
    <w:rsid w:val="00293156"/>
    <w:rsid w:val="00293291"/>
    <w:rsid w:val="00293611"/>
    <w:rsid w:val="00294B0D"/>
    <w:rsid w:val="00294F81"/>
    <w:rsid w:val="00295546"/>
    <w:rsid w:val="0029594D"/>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97C"/>
    <w:rsid w:val="002C3A38"/>
    <w:rsid w:val="002C4017"/>
    <w:rsid w:val="002C4408"/>
    <w:rsid w:val="002C4B16"/>
    <w:rsid w:val="002C5BF6"/>
    <w:rsid w:val="002C5D76"/>
    <w:rsid w:val="002C5E1B"/>
    <w:rsid w:val="002C682C"/>
    <w:rsid w:val="002C6D12"/>
    <w:rsid w:val="002C7742"/>
    <w:rsid w:val="002C7821"/>
    <w:rsid w:val="002D1D30"/>
    <w:rsid w:val="002D2126"/>
    <w:rsid w:val="002D217D"/>
    <w:rsid w:val="002D37F1"/>
    <w:rsid w:val="002D3E41"/>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4296"/>
    <w:rsid w:val="003759E2"/>
    <w:rsid w:val="00376554"/>
    <w:rsid w:val="00377355"/>
    <w:rsid w:val="00377658"/>
    <w:rsid w:val="0037793D"/>
    <w:rsid w:val="00377CA8"/>
    <w:rsid w:val="00377EC8"/>
    <w:rsid w:val="00380877"/>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45C0"/>
    <w:rsid w:val="003946A6"/>
    <w:rsid w:val="00395736"/>
    <w:rsid w:val="00396F03"/>
    <w:rsid w:val="003A1AB9"/>
    <w:rsid w:val="003A2849"/>
    <w:rsid w:val="003A33E0"/>
    <w:rsid w:val="003A3C64"/>
    <w:rsid w:val="003A4025"/>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69B7"/>
    <w:rsid w:val="003B7176"/>
    <w:rsid w:val="003B7574"/>
    <w:rsid w:val="003B7A32"/>
    <w:rsid w:val="003C0A96"/>
    <w:rsid w:val="003C0B7A"/>
    <w:rsid w:val="003C1BF9"/>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42"/>
    <w:rsid w:val="003E3C3F"/>
    <w:rsid w:val="003E4116"/>
    <w:rsid w:val="003E5684"/>
    <w:rsid w:val="003E5B8B"/>
    <w:rsid w:val="003E7492"/>
    <w:rsid w:val="003E760C"/>
    <w:rsid w:val="003E763C"/>
    <w:rsid w:val="003E7AE2"/>
    <w:rsid w:val="003E7F55"/>
    <w:rsid w:val="003E7F7C"/>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57DD6"/>
    <w:rsid w:val="00460E83"/>
    <w:rsid w:val="00460EC9"/>
    <w:rsid w:val="00460F3E"/>
    <w:rsid w:val="00461ADE"/>
    <w:rsid w:val="00461ED0"/>
    <w:rsid w:val="00461EDD"/>
    <w:rsid w:val="004623F1"/>
    <w:rsid w:val="00462E9C"/>
    <w:rsid w:val="004646DE"/>
    <w:rsid w:val="0046483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3FF"/>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2A6A"/>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5DA6"/>
    <w:rsid w:val="005367B7"/>
    <w:rsid w:val="005376D5"/>
    <w:rsid w:val="00541067"/>
    <w:rsid w:val="00541133"/>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01A"/>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97688"/>
    <w:rsid w:val="005A040F"/>
    <w:rsid w:val="005A1E0E"/>
    <w:rsid w:val="005A24DB"/>
    <w:rsid w:val="005A2BB9"/>
    <w:rsid w:val="005A3312"/>
    <w:rsid w:val="005A341F"/>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72"/>
    <w:rsid w:val="00607ACA"/>
    <w:rsid w:val="00607C6E"/>
    <w:rsid w:val="00610294"/>
    <w:rsid w:val="0061062C"/>
    <w:rsid w:val="006109F5"/>
    <w:rsid w:val="00611C7E"/>
    <w:rsid w:val="00611E43"/>
    <w:rsid w:val="00612090"/>
    <w:rsid w:val="00612426"/>
    <w:rsid w:val="00612848"/>
    <w:rsid w:val="00612AD5"/>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1A30"/>
    <w:rsid w:val="00631E4E"/>
    <w:rsid w:val="00632443"/>
    <w:rsid w:val="00632CB2"/>
    <w:rsid w:val="00633801"/>
    <w:rsid w:val="006345AB"/>
    <w:rsid w:val="006356B2"/>
    <w:rsid w:val="006358EA"/>
    <w:rsid w:val="0063650E"/>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1CF5"/>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C5F"/>
    <w:rsid w:val="00721F56"/>
    <w:rsid w:val="00721F65"/>
    <w:rsid w:val="00722077"/>
    <w:rsid w:val="00722486"/>
    <w:rsid w:val="007230DD"/>
    <w:rsid w:val="00723415"/>
    <w:rsid w:val="00723C96"/>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5FD6"/>
    <w:rsid w:val="00736032"/>
    <w:rsid w:val="00736473"/>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D19"/>
    <w:rsid w:val="00771F1E"/>
    <w:rsid w:val="00771F5B"/>
    <w:rsid w:val="00772D81"/>
    <w:rsid w:val="00772FD5"/>
    <w:rsid w:val="007733D2"/>
    <w:rsid w:val="00773E10"/>
    <w:rsid w:val="00775369"/>
    <w:rsid w:val="00777526"/>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86F"/>
    <w:rsid w:val="007C0CE4"/>
    <w:rsid w:val="007C0EC8"/>
    <w:rsid w:val="007C3A22"/>
    <w:rsid w:val="007C3BA5"/>
    <w:rsid w:val="007C3C2D"/>
    <w:rsid w:val="007C41D7"/>
    <w:rsid w:val="007C672A"/>
    <w:rsid w:val="007C6902"/>
    <w:rsid w:val="007C7F33"/>
    <w:rsid w:val="007D1E8D"/>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57CEA"/>
    <w:rsid w:val="00860BE3"/>
    <w:rsid w:val="00860C79"/>
    <w:rsid w:val="00861A05"/>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71F"/>
    <w:rsid w:val="008778AC"/>
    <w:rsid w:val="00877AC8"/>
    <w:rsid w:val="00880468"/>
    <w:rsid w:val="0088052D"/>
    <w:rsid w:val="00880982"/>
    <w:rsid w:val="00880C7A"/>
    <w:rsid w:val="00880EE4"/>
    <w:rsid w:val="008811FC"/>
    <w:rsid w:val="00881462"/>
    <w:rsid w:val="00882311"/>
    <w:rsid w:val="00882A68"/>
    <w:rsid w:val="00882E25"/>
    <w:rsid w:val="008834F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CB1"/>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B4F"/>
    <w:rsid w:val="008E7E88"/>
    <w:rsid w:val="008F1585"/>
    <w:rsid w:val="008F2550"/>
    <w:rsid w:val="008F3CAA"/>
    <w:rsid w:val="008F4626"/>
    <w:rsid w:val="008F4A3A"/>
    <w:rsid w:val="008F630C"/>
    <w:rsid w:val="008F6AF9"/>
    <w:rsid w:val="008F6C89"/>
    <w:rsid w:val="008F6CDC"/>
    <w:rsid w:val="008F73A3"/>
    <w:rsid w:val="008F7B66"/>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3FBE"/>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AC9"/>
    <w:rsid w:val="00955C67"/>
    <w:rsid w:val="00955D98"/>
    <w:rsid w:val="00955F0A"/>
    <w:rsid w:val="009560A5"/>
    <w:rsid w:val="00956CF8"/>
    <w:rsid w:val="009571F4"/>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225"/>
    <w:rsid w:val="00990480"/>
    <w:rsid w:val="00990B94"/>
    <w:rsid w:val="00991457"/>
    <w:rsid w:val="00991977"/>
    <w:rsid w:val="00992894"/>
    <w:rsid w:val="00992C27"/>
    <w:rsid w:val="0099319F"/>
    <w:rsid w:val="00993228"/>
    <w:rsid w:val="009935D1"/>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8BA"/>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37FE9"/>
    <w:rsid w:val="00A41079"/>
    <w:rsid w:val="00A412E1"/>
    <w:rsid w:val="00A422B9"/>
    <w:rsid w:val="00A423D0"/>
    <w:rsid w:val="00A427AC"/>
    <w:rsid w:val="00A42CEE"/>
    <w:rsid w:val="00A4337E"/>
    <w:rsid w:val="00A434AB"/>
    <w:rsid w:val="00A440C0"/>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5F"/>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1FF"/>
    <w:rsid w:val="00A96423"/>
    <w:rsid w:val="00A97078"/>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0EF"/>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439"/>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82"/>
    <w:rsid w:val="00AE42CA"/>
    <w:rsid w:val="00AE4DD3"/>
    <w:rsid w:val="00AE563B"/>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25A"/>
    <w:rsid w:val="00AF6BC6"/>
    <w:rsid w:val="00B0087A"/>
    <w:rsid w:val="00B00E30"/>
    <w:rsid w:val="00B0113C"/>
    <w:rsid w:val="00B01310"/>
    <w:rsid w:val="00B01DDC"/>
    <w:rsid w:val="00B01F8F"/>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56"/>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458"/>
    <w:rsid w:val="00B904DF"/>
    <w:rsid w:val="00B905EF"/>
    <w:rsid w:val="00B906CE"/>
    <w:rsid w:val="00B909FD"/>
    <w:rsid w:val="00B91391"/>
    <w:rsid w:val="00B91FAF"/>
    <w:rsid w:val="00B921EB"/>
    <w:rsid w:val="00B926DF"/>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4E69"/>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C0C95"/>
    <w:rsid w:val="00BC1442"/>
    <w:rsid w:val="00BC1566"/>
    <w:rsid w:val="00BC17B1"/>
    <w:rsid w:val="00BC201F"/>
    <w:rsid w:val="00BC232E"/>
    <w:rsid w:val="00BC291F"/>
    <w:rsid w:val="00BC3FEA"/>
    <w:rsid w:val="00BC422C"/>
    <w:rsid w:val="00BC4EC1"/>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584"/>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12B"/>
    <w:rsid w:val="00C257AA"/>
    <w:rsid w:val="00C27338"/>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6B2C"/>
    <w:rsid w:val="00C46E74"/>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AF3"/>
    <w:rsid w:val="00C62E06"/>
    <w:rsid w:val="00C632EB"/>
    <w:rsid w:val="00C641E1"/>
    <w:rsid w:val="00C642F4"/>
    <w:rsid w:val="00C64370"/>
    <w:rsid w:val="00C64921"/>
    <w:rsid w:val="00C65EC3"/>
    <w:rsid w:val="00C66105"/>
    <w:rsid w:val="00C6623A"/>
    <w:rsid w:val="00C66720"/>
    <w:rsid w:val="00C67108"/>
    <w:rsid w:val="00C67DD5"/>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41BC"/>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5C"/>
    <w:rsid w:val="00CD0D8D"/>
    <w:rsid w:val="00CD0E82"/>
    <w:rsid w:val="00CD0FCE"/>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239"/>
    <w:rsid w:val="00CE6F2C"/>
    <w:rsid w:val="00CE6F5D"/>
    <w:rsid w:val="00CE76C3"/>
    <w:rsid w:val="00CE7A38"/>
    <w:rsid w:val="00CE7BD8"/>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34D"/>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496"/>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5B02"/>
    <w:rsid w:val="00D85BFD"/>
    <w:rsid w:val="00D8622A"/>
    <w:rsid w:val="00D86595"/>
    <w:rsid w:val="00D86C21"/>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4B8A"/>
    <w:rsid w:val="00D95598"/>
    <w:rsid w:val="00D9590E"/>
    <w:rsid w:val="00D95EB6"/>
    <w:rsid w:val="00D95EF3"/>
    <w:rsid w:val="00D96C49"/>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C07FB"/>
    <w:rsid w:val="00DC1802"/>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B93"/>
    <w:rsid w:val="00E25D7B"/>
    <w:rsid w:val="00E26C5A"/>
    <w:rsid w:val="00E27083"/>
    <w:rsid w:val="00E271C8"/>
    <w:rsid w:val="00E273E2"/>
    <w:rsid w:val="00E3194F"/>
    <w:rsid w:val="00E31A72"/>
    <w:rsid w:val="00E31EC7"/>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D6F"/>
    <w:rsid w:val="00E92FB0"/>
    <w:rsid w:val="00E932FE"/>
    <w:rsid w:val="00E94DAB"/>
    <w:rsid w:val="00E953E8"/>
    <w:rsid w:val="00E958BF"/>
    <w:rsid w:val="00E958F3"/>
    <w:rsid w:val="00E96F44"/>
    <w:rsid w:val="00E973AC"/>
    <w:rsid w:val="00E9796B"/>
    <w:rsid w:val="00EA08B5"/>
    <w:rsid w:val="00EA0EB3"/>
    <w:rsid w:val="00EA15E9"/>
    <w:rsid w:val="00EA1FE4"/>
    <w:rsid w:val="00EA2984"/>
    <w:rsid w:val="00EA30F1"/>
    <w:rsid w:val="00EA31F4"/>
    <w:rsid w:val="00EA3601"/>
    <w:rsid w:val="00EA3956"/>
    <w:rsid w:val="00EA3B55"/>
    <w:rsid w:val="00EA5C48"/>
    <w:rsid w:val="00EA5F23"/>
    <w:rsid w:val="00EA7353"/>
    <w:rsid w:val="00EA77DE"/>
    <w:rsid w:val="00EB03DC"/>
    <w:rsid w:val="00EB05FF"/>
    <w:rsid w:val="00EB1AF3"/>
    <w:rsid w:val="00EB1D67"/>
    <w:rsid w:val="00EB2595"/>
    <w:rsid w:val="00EB3E30"/>
    <w:rsid w:val="00EB5525"/>
    <w:rsid w:val="00EB7330"/>
    <w:rsid w:val="00EB734B"/>
    <w:rsid w:val="00EC0582"/>
    <w:rsid w:val="00EC0819"/>
    <w:rsid w:val="00EC0E56"/>
    <w:rsid w:val="00EC0EA2"/>
    <w:rsid w:val="00EC115B"/>
    <w:rsid w:val="00EC137A"/>
    <w:rsid w:val="00EC3186"/>
    <w:rsid w:val="00EC3A24"/>
    <w:rsid w:val="00EC56CC"/>
    <w:rsid w:val="00EC5CA5"/>
    <w:rsid w:val="00EC6445"/>
    <w:rsid w:val="00EC7980"/>
    <w:rsid w:val="00ED0B23"/>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5581"/>
    <w:rsid w:val="00EE6006"/>
    <w:rsid w:val="00EE7359"/>
    <w:rsid w:val="00EF0181"/>
    <w:rsid w:val="00EF0253"/>
    <w:rsid w:val="00EF0259"/>
    <w:rsid w:val="00EF06A3"/>
    <w:rsid w:val="00EF06E0"/>
    <w:rsid w:val="00EF0A8E"/>
    <w:rsid w:val="00EF10E1"/>
    <w:rsid w:val="00EF2598"/>
    <w:rsid w:val="00EF5228"/>
    <w:rsid w:val="00EF5D71"/>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6786F"/>
    <w:rsid w:val="00F703FC"/>
    <w:rsid w:val="00F706C7"/>
    <w:rsid w:val="00F7075E"/>
    <w:rsid w:val="00F70B43"/>
    <w:rsid w:val="00F70DFF"/>
    <w:rsid w:val="00F72EB6"/>
    <w:rsid w:val="00F734D5"/>
    <w:rsid w:val="00F73699"/>
    <w:rsid w:val="00F73BF9"/>
    <w:rsid w:val="00F73F82"/>
    <w:rsid w:val="00F741ED"/>
    <w:rsid w:val="00F74FE4"/>
    <w:rsid w:val="00F75EBE"/>
    <w:rsid w:val="00F76E98"/>
    <w:rsid w:val="00F771C3"/>
    <w:rsid w:val="00F7742F"/>
    <w:rsid w:val="00F80092"/>
    <w:rsid w:val="00F8037B"/>
    <w:rsid w:val="00F809C6"/>
    <w:rsid w:val="00F80B7A"/>
    <w:rsid w:val="00F80C78"/>
    <w:rsid w:val="00F80E46"/>
    <w:rsid w:val="00F81237"/>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092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8A5"/>
    <w:rsid w:val="00FC3FDD"/>
    <w:rsid w:val="00FC4326"/>
    <w:rsid w:val="00FC4814"/>
    <w:rsid w:val="00FC505F"/>
    <w:rsid w:val="00FC5D4A"/>
    <w:rsid w:val="00FC72D4"/>
    <w:rsid w:val="00FC7F40"/>
    <w:rsid w:val="00FD05B2"/>
    <w:rsid w:val="00FD07F4"/>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E0520"/>
    <w:rsid w:val="00FE0989"/>
    <w:rsid w:val="00FE0B5F"/>
    <w:rsid w:val="00FE1466"/>
    <w:rsid w:val="00FE1A74"/>
    <w:rsid w:val="00FE233D"/>
    <w:rsid w:val="00FE23F4"/>
    <w:rsid w:val="00FE2925"/>
    <w:rsid w:val="00FE33C8"/>
    <w:rsid w:val="00FE3B14"/>
    <w:rsid w:val="00FE3D9A"/>
    <w:rsid w:val="00FE49FC"/>
    <w:rsid w:val="00FE4A85"/>
    <w:rsid w:val="00FE4C19"/>
    <w:rsid w:val="00FE56FD"/>
    <w:rsid w:val="00FE58F1"/>
    <w:rsid w:val="00FE5BBC"/>
    <w:rsid w:val="00FE5F33"/>
    <w:rsid w:val="00FE6554"/>
    <w:rsid w:val="00FE7527"/>
    <w:rsid w:val="00FE7B0C"/>
    <w:rsid w:val="00FE7C14"/>
    <w:rsid w:val="00FE7D26"/>
    <w:rsid w:val="00FF0892"/>
    <w:rsid w:val="00FF0DFF"/>
    <w:rsid w:val="00FF0ED7"/>
    <w:rsid w:val="00FF194C"/>
    <w:rsid w:val="00FF1A13"/>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9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9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14504">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homutovskoe-mo.ru"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khomutovskoe-mo.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khomutovskoe-mo.ru" TargetMode="External"/><Relationship Id="rId10" Type="http://schemas.openxmlformats.org/officeDocument/2006/relationships/hyperlink" Target="consultantplus://offline/ref=C6D7D260BDED81F539BFA3CBF8F5C2E35D95532B23422762876399680D8F36185A4E3D5CEE0EAD3B367F00DC456078117D372A889826FE26VEvFC"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FF709-F371-44B8-9A07-ED0266B81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2262</TotalTime>
  <Pages>33</Pages>
  <Words>20259</Words>
  <Characters>115480</Characters>
  <Application>Microsoft Office Word</Application>
  <DocSecurity>0</DocSecurity>
  <Lines>962</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135469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199</cp:revision>
  <cp:lastPrinted>2019-12-26T07:15:00Z</cp:lastPrinted>
  <dcterms:created xsi:type="dcterms:W3CDTF">2021-11-11T05:30:00Z</dcterms:created>
  <dcterms:modified xsi:type="dcterms:W3CDTF">2022-08-24T08:05:00Z</dcterms:modified>
</cp:coreProperties>
</file>