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051593" w:rsidP="00AB154C">
      <w:pPr>
        <w:pStyle w:val="afffffff7"/>
        <w:ind w:left="0" w:right="142" w:firstLine="426"/>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0.45pt;margin-top:7.1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AB154C">
      <w:pPr>
        <w:ind w:left="0" w:right="142" w:firstLine="426"/>
        <w:rPr>
          <w:sz w:val="18"/>
          <w:szCs w:val="18"/>
        </w:rPr>
      </w:pPr>
    </w:p>
    <w:p w:rsidR="00510221" w:rsidRPr="006A464D" w:rsidRDefault="00510221" w:rsidP="00AB154C">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5"/>
        <w:gridCol w:w="7035"/>
      </w:tblGrid>
      <w:tr w:rsidR="00510221" w:rsidRPr="006A464D" w:rsidTr="00276511">
        <w:trPr>
          <w:trHeight w:val="852"/>
        </w:trPr>
        <w:tc>
          <w:tcPr>
            <w:tcW w:w="2558" w:type="dxa"/>
            <w:tcBorders>
              <w:top w:val="nil"/>
              <w:left w:val="nil"/>
              <w:bottom w:val="nil"/>
              <w:right w:val="nil"/>
            </w:tcBorders>
          </w:tcPr>
          <w:p w:rsidR="003F5DD5" w:rsidRDefault="003F5DD5" w:rsidP="003F5DD5">
            <w:pPr>
              <w:tabs>
                <w:tab w:val="left" w:pos="4384"/>
              </w:tabs>
              <w:ind w:left="0" w:right="142" w:firstLine="426"/>
              <w:jc w:val="center"/>
              <w:rPr>
                <w:i/>
                <w:sz w:val="18"/>
                <w:szCs w:val="18"/>
              </w:rPr>
            </w:pPr>
          </w:p>
          <w:p w:rsidR="00510221" w:rsidRPr="006A464D" w:rsidRDefault="00CE7BD8" w:rsidP="003F5DD5">
            <w:pPr>
              <w:tabs>
                <w:tab w:val="left" w:pos="4384"/>
              </w:tabs>
              <w:ind w:left="0" w:right="142" w:firstLine="426"/>
              <w:jc w:val="center"/>
              <w:rPr>
                <w:i/>
                <w:sz w:val="18"/>
                <w:szCs w:val="18"/>
              </w:rPr>
            </w:pPr>
            <w:r>
              <w:rPr>
                <w:i/>
                <w:sz w:val="18"/>
                <w:szCs w:val="18"/>
              </w:rPr>
              <w:t>Июнь</w:t>
            </w:r>
            <w:r w:rsidR="00E61178">
              <w:rPr>
                <w:i/>
                <w:sz w:val="18"/>
                <w:szCs w:val="18"/>
              </w:rPr>
              <w:br/>
              <w:t xml:space="preserve">     </w:t>
            </w:r>
            <w:r w:rsidR="00A54E24">
              <w:rPr>
                <w:i/>
                <w:sz w:val="18"/>
                <w:szCs w:val="18"/>
              </w:rPr>
              <w:t xml:space="preserve">   </w:t>
            </w:r>
            <w:r w:rsidR="0076694B">
              <w:rPr>
                <w:i/>
                <w:sz w:val="18"/>
                <w:szCs w:val="18"/>
              </w:rPr>
              <w:t>2022</w:t>
            </w:r>
            <w:r w:rsidR="00510221" w:rsidRPr="006A464D">
              <w:rPr>
                <w:i/>
                <w:sz w:val="18"/>
                <w:szCs w:val="18"/>
              </w:rPr>
              <w:t>г.</w:t>
            </w:r>
          </w:p>
          <w:p w:rsidR="00510221" w:rsidRPr="006A464D" w:rsidRDefault="00510221" w:rsidP="003F5DD5">
            <w:pPr>
              <w:tabs>
                <w:tab w:val="left" w:pos="4384"/>
              </w:tabs>
              <w:ind w:right="142"/>
              <w:jc w:val="center"/>
              <w:rPr>
                <w:b/>
                <w:i/>
                <w:sz w:val="18"/>
                <w:szCs w:val="18"/>
              </w:rPr>
            </w:pPr>
            <w:r w:rsidRPr="006A464D">
              <w:rPr>
                <w:b/>
                <w:i/>
                <w:sz w:val="18"/>
                <w:szCs w:val="18"/>
              </w:rPr>
              <w:t xml:space="preserve">№ </w:t>
            </w:r>
            <w:r w:rsidR="00003A00">
              <w:rPr>
                <w:b/>
                <w:i/>
                <w:sz w:val="18"/>
                <w:szCs w:val="18"/>
              </w:rPr>
              <w:t>1</w:t>
            </w:r>
            <w:r w:rsidR="00FA504E">
              <w:rPr>
                <w:b/>
                <w:i/>
                <w:sz w:val="18"/>
                <w:szCs w:val="18"/>
              </w:rPr>
              <w:t>8</w:t>
            </w:r>
          </w:p>
        </w:tc>
        <w:tc>
          <w:tcPr>
            <w:tcW w:w="7617" w:type="dxa"/>
            <w:tcBorders>
              <w:top w:val="nil"/>
              <w:left w:val="nil"/>
              <w:bottom w:val="nil"/>
              <w:right w:val="nil"/>
            </w:tcBorders>
          </w:tcPr>
          <w:p w:rsidR="00510221" w:rsidRPr="006A464D" w:rsidRDefault="00510221" w:rsidP="00AB154C">
            <w:pPr>
              <w:tabs>
                <w:tab w:val="left" w:pos="4384"/>
              </w:tabs>
              <w:ind w:left="0" w:right="142" w:firstLine="426"/>
              <w:rPr>
                <w:sz w:val="18"/>
                <w:szCs w:val="18"/>
              </w:rPr>
            </w:pPr>
          </w:p>
          <w:p w:rsidR="00510221" w:rsidRPr="006A464D" w:rsidRDefault="00510221" w:rsidP="00AB154C">
            <w:pPr>
              <w:tabs>
                <w:tab w:val="left" w:pos="4384"/>
              </w:tabs>
              <w:ind w:left="0" w:right="142" w:firstLine="426"/>
              <w:rPr>
                <w:b/>
                <w:i/>
                <w:sz w:val="18"/>
                <w:szCs w:val="18"/>
              </w:rPr>
            </w:pPr>
            <w:r w:rsidRPr="006A464D">
              <w:rPr>
                <w:b/>
                <w:i/>
                <w:sz w:val="18"/>
                <w:szCs w:val="18"/>
              </w:rPr>
              <w:t xml:space="preserve">Учредитель газеты – администрация </w:t>
            </w:r>
            <w:proofErr w:type="spellStart"/>
            <w:r w:rsidRPr="006A464D">
              <w:rPr>
                <w:b/>
                <w:i/>
                <w:sz w:val="18"/>
                <w:szCs w:val="18"/>
              </w:rPr>
              <w:t>Хомутовского</w:t>
            </w:r>
            <w:proofErr w:type="spellEnd"/>
            <w:r w:rsidRPr="006A464D">
              <w:rPr>
                <w:b/>
                <w:i/>
                <w:sz w:val="18"/>
                <w:szCs w:val="18"/>
              </w:rPr>
              <w:t xml:space="preserve"> </w:t>
            </w:r>
          </w:p>
          <w:p w:rsidR="00510221" w:rsidRPr="006A464D" w:rsidRDefault="00510221" w:rsidP="00AB154C">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AB154C">
      <w:pPr>
        <w:tabs>
          <w:tab w:val="left" w:pos="4384"/>
        </w:tabs>
        <w:ind w:left="0" w:right="142" w:firstLine="426"/>
        <w:rPr>
          <w:i/>
          <w:sz w:val="18"/>
          <w:szCs w:val="18"/>
        </w:rPr>
      </w:pPr>
      <w:r w:rsidRPr="006A464D">
        <w:rPr>
          <w:i/>
          <w:sz w:val="18"/>
          <w:szCs w:val="18"/>
        </w:rPr>
        <w:t>Цена: бесплатно</w:t>
      </w:r>
    </w:p>
    <w:p w:rsidR="00510221" w:rsidRPr="006A464D" w:rsidRDefault="00510221" w:rsidP="00AB154C">
      <w:pPr>
        <w:tabs>
          <w:tab w:val="left" w:pos="4384"/>
        </w:tabs>
        <w:ind w:left="0" w:right="142" w:firstLine="426"/>
        <w:rPr>
          <w:i/>
          <w:sz w:val="18"/>
          <w:szCs w:val="18"/>
        </w:rPr>
      </w:pPr>
    </w:p>
    <w:p w:rsidR="00510221" w:rsidRPr="006A464D" w:rsidRDefault="00510221" w:rsidP="0015191F">
      <w:pPr>
        <w:ind w:left="-567"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086612B1" wp14:editId="4EE7C8A5">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FD22FE">
      <w:pPr>
        <w:tabs>
          <w:tab w:val="left" w:pos="426"/>
          <w:tab w:val="left" w:pos="3976"/>
        </w:tabs>
        <w:ind w:left="-567" w:right="-142" w:firstLine="426"/>
        <w:jc w:val="center"/>
        <w:rPr>
          <w:sz w:val="18"/>
          <w:szCs w:val="18"/>
        </w:rPr>
      </w:pPr>
    </w:p>
    <w:p w:rsidR="00FD22FE" w:rsidRPr="00FD22FE" w:rsidRDefault="00FD22FE" w:rsidP="00FD22FE">
      <w:pPr>
        <w:tabs>
          <w:tab w:val="left" w:pos="426"/>
          <w:tab w:val="left" w:pos="3976"/>
        </w:tabs>
        <w:ind w:left="-567" w:right="-142" w:firstLine="426"/>
        <w:jc w:val="center"/>
        <w:rPr>
          <w:sz w:val="18"/>
          <w:szCs w:val="18"/>
        </w:rPr>
      </w:pPr>
    </w:p>
    <w:p w:rsidR="00CE7BD8" w:rsidRPr="00CE7BD8" w:rsidRDefault="00CE7BD8" w:rsidP="00CE7BD8">
      <w:pPr>
        <w:tabs>
          <w:tab w:val="left" w:pos="426"/>
          <w:tab w:val="left" w:pos="3976"/>
        </w:tabs>
        <w:ind w:left="-567" w:right="-142" w:firstLine="426"/>
        <w:jc w:val="center"/>
        <w:rPr>
          <w:sz w:val="18"/>
          <w:szCs w:val="18"/>
        </w:rPr>
      </w:pPr>
    </w:p>
    <w:p w:rsidR="00CE7BD8" w:rsidRPr="00CE7BD8" w:rsidRDefault="00CE7BD8" w:rsidP="00CE7BD8">
      <w:pPr>
        <w:tabs>
          <w:tab w:val="left" w:pos="426"/>
          <w:tab w:val="left" w:pos="3976"/>
        </w:tabs>
        <w:ind w:left="-567" w:right="-142" w:firstLine="426"/>
        <w:jc w:val="center"/>
        <w:rPr>
          <w:sz w:val="18"/>
          <w:szCs w:val="18"/>
        </w:rPr>
      </w:pPr>
    </w:p>
    <w:p w:rsidR="00642E38" w:rsidRPr="007A6408" w:rsidRDefault="00642E38" w:rsidP="00642E38">
      <w:pPr>
        <w:tabs>
          <w:tab w:val="left" w:pos="426"/>
          <w:tab w:val="left" w:pos="3976"/>
        </w:tabs>
        <w:ind w:left="-567" w:right="-142" w:firstLine="426"/>
        <w:jc w:val="center"/>
        <w:rPr>
          <w:b/>
          <w:sz w:val="18"/>
          <w:szCs w:val="18"/>
        </w:rPr>
      </w:pPr>
      <w:r w:rsidRPr="007A6408">
        <w:rPr>
          <w:sz w:val="18"/>
          <w:szCs w:val="18"/>
        </w:rPr>
        <w:t>РОССИЙСКАЯ ФЕДЕРАЦИЯ</w:t>
      </w:r>
    </w:p>
    <w:p w:rsidR="00642E38" w:rsidRPr="007A6408" w:rsidRDefault="00642E38" w:rsidP="00642E38">
      <w:pPr>
        <w:tabs>
          <w:tab w:val="left" w:pos="426"/>
          <w:tab w:val="left" w:pos="3976"/>
        </w:tabs>
        <w:ind w:left="-567" w:right="-142" w:firstLine="426"/>
        <w:jc w:val="center"/>
        <w:rPr>
          <w:bCs/>
          <w:sz w:val="18"/>
          <w:szCs w:val="18"/>
        </w:rPr>
      </w:pPr>
      <w:r w:rsidRPr="007A6408">
        <w:rPr>
          <w:bCs/>
          <w:sz w:val="18"/>
          <w:szCs w:val="18"/>
        </w:rPr>
        <w:t>ИРКУТСКАЯ ОБЛАСТЬ ИРКУТСКИЙ РАЙОН</w:t>
      </w:r>
    </w:p>
    <w:p w:rsidR="00642E38" w:rsidRPr="007A6408" w:rsidRDefault="00642E38" w:rsidP="00642E38">
      <w:pPr>
        <w:tabs>
          <w:tab w:val="left" w:pos="426"/>
          <w:tab w:val="left" w:pos="3976"/>
        </w:tabs>
        <w:ind w:left="-567" w:right="-142" w:firstLine="426"/>
        <w:jc w:val="center"/>
        <w:rPr>
          <w:sz w:val="18"/>
          <w:szCs w:val="18"/>
        </w:rPr>
      </w:pPr>
      <w:r w:rsidRPr="007A6408">
        <w:rPr>
          <w:sz w:val="18"/>
          <w:szCs w:val="18"/>
        </w:rPr>
        <w:t>ХОМУТОВСКОЕ МУНИЦИПАЛЬНОЕ ОБРАЗОВАНИЕ</w:t>
      </w:r>
    </w:p>
    <w:p w:rsidR="00642E38" w:rsidRDefault="00642E38" w:rsidP="00642E38">
      <w:pPr>
        <w:tabs>
          <w:tab w:val="left" w:pos="426"/>
          <w:tab w:val="left" w:pos="3976"/>
        </w:tabs>
        <w:ind w:left="-567" w:right="-142" w:firstLine="426"/>
        <w:jc w:val="center"/>
        <w:rPr>
          <w:b/>
          <w:bCs/>
          <w:sz w:val="18"/>
          <w:szCs w:val="18"/>
        </w:rPr>
      </w:pPr>
      <w:r w:rsidRPr="007A6408">
        <w:rPr>
          <w:b/>
          <w:bCs/>
          <w:sz w:val="18"/>
          <w:szCs w:val="18"/>
        </w:rPr>
        <w:t>АДМИНИСТРАЦИЯ</w:t>
      </w:r>
    </w:p>
    <w:p w:rsidR="00E07722" w:rsidRPr="007A6408" w:rsidRDefault="00E07722" w:rsidP="00642E38">
      <w:pPr>
        <w:tabs>
          <w:tab w:val="left" w:pos="426"/>
          <w:tab w:val="left" w:pos="3976"/>
        </w:tabs>
        <w:ind w:left="-567" w:right="-142" w:firstLine="426"/>
        <w:jc w:val="center"/>
        <w:rPr>
          <w:b/>
          <w:bCs/>
          <w:sz w:val="18"/>
          <w:szCs w:val="18"/>
        </w:rPr>
      </w:pPr>
      <w:r>
        <w:rPr>
          <w:b/>
          <w:bCs/>
          <w:sz w:val="18"/>
          <w:szCs w:val="18"/>
        </w:rPr>
        <w:t>ПОСТАНОВЛЕНИЕ</w:t>
      </w:r>
    </w:p>
    <w:p w:rsidR="00642E38" w:rsidRPr="007A6408" w:rsidRDefault="009C04D1" w:rsidP="00642E38">
      <w:pPr>
        <w:tabs>
          <w:tab w:val="left" w:pos="426"/>
          <w:tab w:val="left" w:pos="3976"/>
        </w:tabs>
        <w:ind w:left="-567" w:right="-142" w:firstLine="426"/>
        <w:rPr>
          <w:sz w:val="18"/>
          <w:szCs w:val="18"/>
        </w:rPr>
      </w:pPr>
      <w:r>
        <w:rPr>
          <w:sz w:val="18"/>
          <w:szCs w:val="18"/>
          <w:u w:val="single"/>
        </w:rPr>
        <w:t>15</w:t>
      </w:r>
      <w:r w:rsidR="00CE5718" w:rsidRPr="00CE5718">
        <w:rPr>
          <w:sz w:val="18"/>
          <w:szCs w:val="18"/>
          <w:u w:val="single"/>
        </w:rPr>
        <w:t>.06</w:t>
      </w:r>
      <w:r w:rsidR="00642E38" w:rsidRPr="00CE5718">
        <w:rPr>
          <w:sz w:val="18"/>
          <w:szCs w:val="18"/>
          <w:u w:val="single"/>
        </w:rPr>
        <w:t>.2022</w:t>
      </w:r>
      <w:r w:rsidR="00CE5718">
        <w:rPr>
          <w:sz w:val="18"/>
          <w:szCs w:val="18"/>
          <w:u w:val="single"/>
        </w:rPr>
        <w:t xml:space="preserve">  № </w:t>
      </w:r>
      <w:r>
        <w:rPr>
          <w:sz w:val="18"/>
          <w:szCs w:val="18"/>
          <w:u w:val="single"/>
        </w:rPr>
        <w:t xml:space="preserve">501 </w:t>
      </w:r>
      <w:proofErr w:type="spellStart"/>
      <w:r>
        <w:rPr>
          <w:sz w:val="18"/>
          <w:szCs w:val="18"/>
          <w:u w:val="single"/>
        </w:rPr>
        <w:t>пз</w:t>
      </w:r>
      <w:proofErr w:type="spellEnd"/>
    </w:p>
    <w:p w:rsidR="00642E38" w:rsidRPr="007A6408" w:rsidRDefault="00642E38" w:rsidP="00642E38">
      <w:pPr>
        <w:tabs>
          <w:tab w:val="left" w:pos="426"/>
          <w:tab w:val="left" w:pos="3976"/>
        </w:tabs>
        <w:ind w:left="-567" w:right="-142" w:firstLine="426"/>
        <w:rPr>
          <w:sz w:val="18"/>
          <w:szCs w:val="18"/>
        </w:rPr>
      </w:pPr>
      <w:r w:rsidRPr="007A6408">
        <w:rPr>
          <w:sz w:val="18"/>
          <w:szCs w:val="18"/>
        </w:rPr>
        <w:t xml:space="preserve">       с. Хомутово </w:t>
      </w:r>
    </w:p>
    <w:p w:rsidR="00642E38" w:rsidRPr="00CC1778" w:rsidRDefault="00642E38" w:rsidP="00642E38">
      <w:pPr>
        <w:tabs>
          <w:tab w:val="left" w:pos="426"/>
          <w:tab w:val="left" w:pos="3976"/>
        </w:tabs>
        <w:ind w:left="-567" w:right="-142" w:firstLine="426"/>
        <w:rPr>
          <w:sz w:val="18"/>
          <w:szCs w:val="18"/>
        </w:rPr>
      </w:pPr>
      <w:r>
        <w:rPr>
          <w:sz w:val="18"/>
          <w:szCs w:val="18"/>
        </w:rPr>
        <w:t xml:space="preserve"> </w:t>
      </w:r>
    </w:p>
    <w:p w:rsidR="001509AD" w:rsidRDefault="009C04D1" w:rsidP="00735FD6">
      <w:pPr>
        <w:tabs>
          <w:tab w:val="left" w:pos="426"/>
          <w:tab w:val="left" w:pos="3976"/>
        </w:tabs>
        <w:ind w:left="-567" w:right="-142" w:firstLine="426"/>
        <w:rPr>
          <w:sz w:val="18"/>
          <w:szCs w:val="18"/>
        </w:rPr>
      </w:pPr>
      <w:r w:rsidRPr="009C04D1">
        <w:rPr>
          <w:sz w:val="18"/>
          <w:szCs w:val="18"/>
        </w:rPr>
        <w:t>Об утверждении проекта межевания территории многоквартирного дома, расположенного по адресу: Иркутская область, Иркутский район, д. Куда, ул. Красноармейская, д. 7</w:t>
      </w:r>
      <w:r>
        <w:rPr>
          <w:sz w:val="18"/>
          <w:szCs w:val="18"/>
        </w:rPr>
        <w:t>.</w:t>
      </w:r>
    </w:p>
    <w:p w:rsidR="009C04D1" w:rsidRDefault="009C04D1" w:rsidP="00735FD6">
      <w:pPr>
        <w:tabs>
          <w:tab w:val="left" w:pos="426"/>
          <w:tab w:val="left" w:pos="3976"/>
        </w:tabs>
        <w:ind w:left="-567" w:right="-142" w:firstLine="426"/>
        <w:rPr>
          <w:sz w:val="18"/>
          <w:szCs w:val="18"/>
        </w:rPr>
      </w:pPr>
    </w:p>
    <w:p w:rsidR="00EE7359" w:rsidRPr="00EE7359" w:rsidRDefault="00EE7359" w:rsidP="00EE7359">
      <w:pPr>
        <w:tabs>
          <w:tab w:val="left" w:pos="426"/>
          <w:tab w:val="left" w:pos="3976"/>
        </w:tabs>
        <w:ind w:left="-567" w:right="-142" w:firstLine="426"/>
        <w:rPr>
          <w:sz w:val="18"/>
          <w:szCs w:val="18"/>
        </w:rPr>
      </w:pPr>
      <w:r w:rsidRPr="00EE7359">
        <w:rPr>
          <w:sz w:val="18"/>
          <w:szCs w:val="18"/>
        </w:rPr>
        <w:t xml:space="preserve">В целях обеспечения устойчивого развития территории </w:t>
      </w:r>
      <w:proofErr w:type="spellStart"/>
      <w:r w:rsidRPr="00EE7359">
        <w:rPr>
          <w:sz w:val="18"/>
          <w:szCs w:val="18"/>
        </w:rPr>
        <w:t>Хомутовского</w:t>
      </w:r>
      <w:proofErr w:type="spellEnd"/>
      <w:r w:rsidRPr="00EE7359">
        <w:rPr>
          <w:sz w:val="18"/>
          <w:szCs w:val="18"/>
        </w:rPr>
        <w:t xml:space="preserve"> муниципального образования, руководствуясь ст. ст. 41, 42, 43, 45, 46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заключением по результатам публичных слушаний от 11.05.2022, Администрация </w:t>
      </w:r>
      <w:proofErr w:type="spellStart"/>
      <w:r w:rsidRPr="00EE7359">
        <w:rPr>
          <w:sz w:val="18"/>
          <w:szCs w:val="18"/>
        </w:rPr>
        <w:t>Хомутовского</w:t>
      </w:r>
      <w:proofErr w:type="spellEnd"/>
      <w:r w:rsidRPr="00EE7359">
        <w:rPr>
          <w:sz w:val="18"/>
          <w:szCs w:val="18"/>
        </w:rPr>
        <w:t xml:space="preserve"> муниципального образования</w:t>
      </w:r>
    </w:p>
    <w:p w:rsidR="00051593" w:rsidRDefault="00051593" w:rsidP="00EE7359">
      <w:pPr>
        <w:tabs>
          <w:tab w:val="left" w:pos="426"/>
          <w:tab w:val="left" w:pos="3976"/>
        </w:tabs>
        <w:ind w:left="-567" w:right="-142" w:firstLine="426"/>
        <w:rPr>
          <w:sz w:val="18"/>
          <w:szCs w:val="18"/>
        </w:rPr>
      </w:pPr>
    </w:p>
    <w:p w:rsidR="00EE7359" w:rsidRDefault="00EE7359" w:rsidP="00EE7359">
      <w:pPr>
        <w:tabs>
          <w:tab w:val="left" w:pos="426"/>
          <w:tab w:val="left" w:pos="3976"/>
        </w:tabs>
        <w:ind w:left="-567" w:right="-142" w:firstLine="426"/>
        <w:rPr>
          <w:sz w:val="18"/>
          <w:szCs w:val="18"/>
        </w:rPr>
      </w:pPr>
      <w:r w:rsidRPr="00EE7359">
        <w:rPr>
          <w:sz w:val="18"/>
          <w:szCs w:val="18"/>
        </w:rPr>
        <w:t>ПОСТАНОВЛЯЕТ:</w:t>
      </w:r>
    </w:p>
    <w:p w:rsidR="00051593" w:rsidRPr="00EE7359" w:rsidRDefault="00051593" w:rsidP="00EE7359">
      <w:pPr>
        <w:tabs>
          <w:tab w:val="left" w:pos="426"/>
          <w:tab w:val="left" w:pos="3976"/>
        </w:tabs>
        <w:ind w:left="-567" w:right="-142" w:firstLine="426"/>
        <w:rPr>
          <w:sz w:val="18"/>
          <w:szCs w:val="18"/>
        </w:rPr>
      </w:pPr>
    </w:p>
    <w:p w:rsidR="00EE7359" w:rsidRPr="00EE7359" w:rsidRDefault="00EE7359" w:rsidP="00EE7359">
      <w:pPr>
        <w:tabs>
          <w:tab w:val="left" w:pos="426"/>
          <w:tab w:val="left" w:pos="3976"/>
        </w:tabs>
        <w:ind w:left="-567" w:right="-142" w:firstLine="426"/>
        <w:rPr>
          <w:sz w:val="18"/>
          <w:szCs w:val="18"/>
        </w:rPr>
      </w:pPr>
      <w:r w:rsidRPr="00EE7359">
        <w:rPr>
          <w:sz w:val="18"/>
          <w:szCs w:val="18"/>
        </w:rPr>
        <w:t>1. Утвердить проект межевания территории многоквартирного дома, расположенного по адресу: Иркутская область, Иркутский район, д. Куда, ул. Красноармейская, д. 7</w:t>
      </w:r>
    </w:p>
    <w:p w:rsidR="00EE7359" w:rsidRPr="00EE7359" w:rsidRDefault="00EE7359" w:rsidP="00EE7359">
      <w:pPr>
        <w:tabs>
          <w:tab w:val="left" w:pos="426"/>
          <w:tab w:val="left" w:pos="3976"/>
        </w:tabs>
        <w:ind w:left="-567" w:right="-142" w:firstLine="426"/>
        <w:rPr>
          <w:sz w:val="18"/>
          <w:szCs w:val="18"/>
        </w:rPr>
      </w:pPr>
      <w:r w:rsidRPr="00EE7359">
        <w:rPr>
          <w:sz w:val="18"/>
          <w:szCs w:val="18"/>
        </w:rPr>
        <w:t>2. Опубликовать настоящее постановление в установленном законом порядке.</w:t>
      </w:r>
    </w:p>
    <w:p w:rsidR="00EE7359" w:rsidRPr="00EE7359" w:rsidRDefault="00EE7359" w:rsidP="00EE7359">
      <w:pPr>
        <w:tabs>
          <w:tab w:val="left" w:pos="426"/>
          <w:tab w:val="left" w:pos="3976"/>
        </w:tabs>
        <w:ind w:left="-567" w:right="-142" w:firstLine="426"/>
        <w:rPr>
          <w:sz w:val="18"/>
          <w:szCs w:val="18"/>
        </w:rPr>
      </w:pPr>
      <w:r w:rsidRPr="00EE7359">
        <w:rPr>
          <w:sz w:val="18"/>
          <w:szCs w:val="18"/>
        </w:rPr>
        <w:t xml:space="preserve">3. </w:t>
      </w:r>
      <w:proofErr w:type="gramStart"/>
      <w:r w:rsidRPr="00EE7359">
        <w:rPr>
          <w:sz w:val="18"/>
          <w:szCs w:val="18"/>
        </w:rPr>
        <w:t>Контроль за</w:t>
      </w:r>
      <w:proofErr w:type="gramEnd"/>
      <w:r w:rsidRPr="00EE7359">
        <w:rPr>
          <w:sz w:val="18"/>
          <w:szCs w:val="18"/>
        </w:rPr>
        <w:t xml:space="preserve"> исполнением настоящего постановления возложить на Заместителя Главы администрации </w:t>
      </w:r>
      <w:proofErr w:type="spellStart"/>
      <w:r w:rsidRPr="00EE7359">
        <w:rPr>
          <w:sz w:val="18"/>
          <w:szCs w:val="18"/>
        </w:rPr>
        <w:t>Хомутовского</w:t>
      </w:r>
      <w:proofErr w:type="spellEnd"/>
      <w:r w:rsidRPr="00EE7359">
        <w:rPr>
          <w:sz w:val="18"/>
          <w:szCs w:val="18"/>
        </w:rPr>
        <w:t xml:space="preserve"> муниципального образования.</w:t>
      </w:r>
    </w:p>
    <w:p w:rsidR="00EE7359" w:rsidRPr="00EE7359" w:rsidRDefault="00EE7359" w:rsidP="00EE7359">
      <w:pPr>
        <w:tabs>
          <w:tab w:val="left" w:pos="426"/>
          <w:tab w:val="left" w:pos="3976"/>
        </w:tabs>
        <w:ind w:left="-567" w:right="-142" w:firstLine="426"/>
        <w:rPr>
          <w:sz w:val="18"/>
          <w:szCs w:val="18"/>
        </w:rPr>
      </w:pPr>
    </w:p>
    <w:p w:rsidR="00EE7359" w:rsidRPr="00EE7359" w:rsidRDefault="00EE7359" w:rsidP="00EE7359">
      <w:pPr>
        <w:tabs>
          <w:tab w:val="left" w:pos="426"/>
          <w:tab w:val="left" w:pos="3976"/>
        </w:tabs>
        <w:ind w:left="-567" w:right="-142" w:firstLine="426"/>
        <w:rPr>
          <w:sz w:val="18"/>
          <w:szCs w:val="18"/>
        </w:rPr>
      </w:pPr>
    </w:p>
    <w:p w:rsidR="00D03093" w:rsidRPr="00AE4282" w:rsidRDefault="00EE7359" w:rsidP="00AE4282">
      <w:pPr>
        <w:tabs>
          <w:tab w:val="left" w:pos="426"/>
          <w:tab w:val="left" w:pos="3976"/>
        </w:tabs>
        <w:ind w:left="-567" w:right="-142" w:firstLine="426"/>
        <w:jc w:val="right"/>
        <w:rPr>
          <w:i/>
          <w:sz w:val="18"/>
          <w:szCs w:val="18"/>
        </w:rPr>
      </w:pPr>
      <w:r w:rsidRPr="00AE4282">
        <w:rPr>
          <w:i/>
          <w:sz w:val="18"/>
          <w:szCs w:val="18"/>
        </w:rPr>
        <w:t>Глава</w:t>
      </w:r>
      <w:r w:rsidRPr="00AE4282">
        <w:rPr>
          <w:i/>
          <w:sz w:val="18"/>
          <w:szCs w:val="18"/>
        </w:rPr>
        <w:tab/>
      </w:r>
      <w:r w:rsidR="00AE4282">
        <w:rPr>
          <w:i/>
          <w:sz w:val="18"/>
          <w:szCs w:val="18"/>
        </w:rPr>
        <w:t xml:space="preserve">                      </w:t>
      </w:r>
      <w:r w:rsidRPr="00AE4282">
        <w:rPr>
          <w:i/>
          <w:sz w:val="18"/>
          <w:szCs w:val="18"/>
        </w:rPr>
        <w:t xml:space="preserve">В.М. </w:t>
      </w:r>
      <w:proofErr w:type="spellStart"/>
      <w:r w:rsidRPr="00AE4282">
        <w:rPr>
          <w:i/>
          <w:sz w:val="18"/>
          <w:szCs w:val="18"/>
        </w:rPr>
        <w:t>Колмаченко</w:t>
      </w:r>
      <w:proofErr w:type="spellEnd"/>
    </w:p>
    <w:p w:rsidR="00EE7359" w:rsidRDefault="00EE7359" w:rsidP="00EE7359">
      <w:pPr>
        <w:tabs>
          <w:tab w:val="left" w:pos="426"/>
          <w:tab w:val="left" w:pos="3976"/>
        </w:tabs>
        <w:ind w:left="-567" w:right="-142" w:firstLine="426"/>
        <w:rPr>
          <w:i/>
          <w:sz w:val="18"/>
          <w:szCs w:val="18"/>
        </w:rPr>
      </w:pPr>
    </w:p>
    <w:p w:rsidR="00051593" w:rsidRPr="00AE4282" w:rsidRDefault="00051593" w:rsidP="00EE7359">
      <w:pPr>
        <w:tabs>
          <w:tab w:val="left" w:pos="426"/>
          <w:tab w:val="left" w:pos="3976"/>
        </w:tabs>
        <w:ind w:left="-567" w:right="-142" w:firstLine="426"/>
        <w:rPr>
          <w:i/>
          <w:sz w:val="18"/>
          <w:szCs w:val="18"/>
        </w:rPr>
      </w:pPr>
    </w:p>
    <w:p w:rsidR="00AE4282" w:rsidRPr="00AE4282" w:rsidRDefault="00AE4282" w:rsidP="00AE4282">
      <w:pPr>
        <w:tabs>
          <w:tab w:val="left" w:pos="426"/>
          <w:tab w:val="left" w:pos="3976"/>
        </w:tabs>
        <w:ind w:left="-567" w:right="-142" w:firstLine="426"/>
        <w:jc w:val="center"/>
        <w:rPr>
          <w:b/>
          <w:sz w:val="18"/>
          <w:szCs w:val="18"/>
        </w:rPr>
      </w:pPr>
      <w:r w:rsidRPr="00AE4282">
        <w:rPr>
          <w:b/>
          <w:sz w:val="18"/>
          <w:szCs w:val="18"/>
        </w:rPr>
        <w:t>Заключение о результатах публичных слушаний</w:t>
      </w:r>
    </w:p>
    <w:p w:rsidR="00AE4282" w:rsidRPr="00AE4282" w:rsidRDefault="00AE4282" w:rsidP="00AE4282">
      <w:pPr>
        <w:tabs>
          <w:tab w:val="left" w:pos="426"/>
          <w:tab w:val="left" w:pos="3976"/>
        </w:tabs>
        <w:ind w:left="-567" w:right="-142" w:firstLine="426"/>
        <w:jc w:val="center"/>
        <w:rPr>
          <w:b/>
          <w:sz w:val="18"/>
          <w:szCs w:val="18"/>
        </w:rPr>
      </w:pPr>
      <w:r w:rsidRPr="00AE4282">
        <w:rPr>
          <w:b/>
          <w:sz w:val="18"/>
          <w:szCs w:val="18"/>
        </w:rPr>
        <w:t xml:space="preserve">по проекту межевания территории </w:t>
      </w:r>
      <w:r w:rsidRPr="00AE4282">
        <w:rPr>
          <w:b/>
          <w:bCs/>
          <w:sz w:val="18"/>
          <w:szCs w:val="18"/>
        </w:rPr>
        <w:t>многоквартирного дома, расположенного по адресу: Иркутская область, Иркутский район, д. Куда, ул. Красноармейская, д. 7</w:t>
      </w:r>
    </w:p>
    <w:p w:rsidR="00AE4282" w:rsidRPr="00AE4282" w:rsidRDefault="00AE4282" w:rsidP="00AE4282">
      <w:pPr>
        <w:tabs>
          <w:tab w:val="left" w:pos="426"/>
          <w:tab w:val="left" w:pos="3976"/>
        </w:tabs>
        <w:ind w:left="-567" w:right="-142" w:firstLine="426"/>
        <w:rPr>
          <w:b/>
          <w:sz w:val="18"/>
          <w:szCs w:val="18"/>
        </w:rPr>
      </w:pPr>
      <w:r w:rsidRPr="00AE4282">
        <w:rPr>
          <w:noProof/>
          <w:sz w:val="18"/>
          <w:szCs w:val="18"/>
        </w:rPr>
        <mc:AlternateContent>
          <mc:Choice Requires="wps">
            <w:drawing>
              <wp:anchor distT="0" distB="0" distL="114300" distR="114300" simplePos="0" relativeHeight="251662336" behindDoc="0" locked="0" layoutInCell="1" allowOverlap="1">
                <wp:simplePos x="0" y="0"/>
                <wp:positionH relativeFrom="column">
                  <wp:posOffset>3677285</wp:posOffset>
                </wp:positionH>
                <wp:positionV relativeFrom="paragraph">
                  <wp:posOffset>166370</wp:posOffset>
                </wp:positionV>
                <wp:extent cx="2359660" cy="393065"/>
                <wp:effectExtent l="0" t="0" r="17780" b="10160"/>
                <wp:wrapNone/>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660" cy="393065"/>
                        </a:xfrm>
                        <a:prstGeom prst="rect">
                          <a:avLst/>
                        </a:prstGeom>
                        <a:solidFill>
                          <a:srgbClr val="FFFFFF"/>
                        </a:solidFill>
                        <a:ln w="9525">
                          <a:solidFill>
                            <a:schemeClr val="bg1"/>
                          </a:solidFill>
                          <a:miter lim="800000"/>
                          <a:headEnd/>
                          <a:tailEnd/>
                        </a:ln>
                      </wps:spPr>
                      <wps:txbx>
                        <w:txbxContent>
                          <w:p w:rsidR="00384D1E" w:rsidRPr="00E35BE1" w:rsidRDefault="00384D1E" w:rsidP="00AE4282">
                            <w:pPr>
                              <w:jc w:val="right"/>
                              <w:rPr>
                                <w:sz w:val="20"/>
                                <w:szCs w:val="20"/>
                              </w:rPr>
                            </w:pPr>
                            <w:r w:rsidRPr="00E35BE1">
                              <w:rPr>
                                <w:sz w:val="20"/>
                                <w:szCs w:val="20"/>
                              </w:rPr>
                              <w:t>"</w:t>
                            </w:r>
                            <w:r>
                              <w:rPr>
                                <w:sz w:val="20"/>
                                <w:szCs w:val="20"/>
                              </w:rPr>
                              <w:t>11</w:t>
                            </w:r>
                            <w:r w:rsidRPr="00E35BE1">
                              <w:rPr>
                                <w:sz w:val="20"/>
                                <w:szCs w:val="20"/>
                              </w:rPr>
                              <w:t xml:space="preserve">" </w:t>
                            </w:r>
                            <w:r>
                              <w:rPr>
                                <w:sz w:val="20"/>
                                <w:szCs w:val="20"/>
                              </w:rPr>
                              <w:t xml:space="preserve">мая </w:t>
                            </w:r>
                            <w:r w:rsidRPr="00E35BE1">
                              <w:rPr>
                                <w:sz w:val="20"/>
                                <w:szCs w:val="20"/>
                              </w:rPr>
                              <w:t>20</w:t>
                            </w:r>
                            <w:r>
                              <w:rPr>
                                <w:sz w:val="20"/>
                                <w:szCs w:val="20"/>
                              </w:rPr>
                              <w:t xml:space="preserve">22 </w:t>
                            </w:r>
                            <w:r w:rsidRPr="00E35BE1">
                              <w:rPr>
                                <w:sz w:val="20"/>
                                <w:szCs w:val="20"/>
                              </w:rPr>
                              <w:t>года</w:t>
                            </w:r>
                          </w:p>
                          <w:p w:rsidR="00384D1E" w:rsidRPr="00E35BE1" w:rsidRDefault="00384D1E" w:rsidP="00AE4282">
                            <w:pPr>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Поле 5" o:spid="_x0000_s1026" type="#_x0000_t202" style="position:absolute;left:0;text-align:left;margin-left:289.55pt;margin-top:13.1pt;width:185.8pt;height:30.95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" strokecolor="white [3212]">
                <v:textbox style="mso-fit-shape-to-text:t">
                  <w:txbxContent>
                    <w:p w:rsidR="00384D1E" w:rsidRPr="00E35BE1" w:rsidRDefault="00384D1E" w:rsidP="00AE4282">
                      <w:pPr>
                        <w:jc w:val="right"/>
                        <w:rPr>
                          <w:sz w:val="20"/>
                          <w:szCs w:val="20"/>
                        </w:rPr>
                      </w:pPr>
                      <w:r w:rsidRPr="00E35BE1">
                        <w:rPr>
                          <w:sz w:val="20"/>
                          <w:szCs w:val="20"/>
                        </w:rPr>
                        <w:t>"</w:t>
                      </w:r>
                      <w:r>
                        <w:rPr>
                          <w:sz w:val="20"/>
                          <w:szCs w:val="20"/>
                        </w:rPr>
                        <w:t>11</w:t>
                      </w:r>
                      <w:r w:rsidRPr="00E35BE1">
                        <w:rPr>
                          <w:sz w:val="20"/>
                          <w:szCs w:val="20"/>
                        </w:rPr>
                        <w:t xml:space="preserve">" </w:t>
                      </w:r>
                      <w:r>
                        <w:rPr>
                          <w:sz w:val="20"/>
                          <w:szCs w:val="20"/>
                        </w:rPr>
                        <w:t xml:space="preserve">мая </w:t>
                      </w:r>
                      <w:r w:rsidRPr="00E35BE1">
                        <w:rPr>
                          <w:sz w:val="20"/>
                          <w:szCs w:val="20"/>
                        </w:rPr>
                        <w:t>20</w:t>
                      </w:r>
                      <w:r>
                        <w:rPr>
                          <w:sz w:val="20"/>
                          <w:szCs w:val="20"/>
                        </w:rPr>
                        <w:t xml:space="preserve">22 </w:t>
                      </w:r>
                      <w:r w:rsidRPr="00E35BE1">
                        <w:rPr>
                          <w:sz w:val="20"/>
                          <w:szCs w:val="20"/>
                        </w:rPr>
                        <w:t>года</w:t>
                      </w:r>
                    </w:p>
                    <w:p w:rsidR="00384D1E" w:rsidRPr="00E35BE1" w:rsidRDefault="00384D1E" w:rsidP="00AE4282">
                      <w:pPr>
                        <w:rPr>
                          <w:sz w:val="20"/>
                          <w:szCs w:val="20"/>
                        </w:rPr>
                      </w:pPr>
                    </w:p>
                  </w:txbxContent>
                </v:textbox>
              </v:shape>
            </w:pict>
          </mc:Fallback>
        </mc:AlternateContent>
      </w:r>
    </w:p>
    <w:p w:rsidR="00AE4282" w:rsidRPr="00AE4282" w:rsidRDefault="00AE4282" w:rsidP="00AE4282">
      <w:pPr>
        <w:tabs>
          <w:tab w:val="left" w:pos="426"/>
          <w:tab w:val="left" w:pos="3976"/>
        </w:tabs>
        <w:ind w:left="-567" w:right="-142" w:firstLine="426"/>
        <w:rPr>
          <w:sz w:val="18"/>
          <w:szCs w:val="18"/>
        </w:rPr>
      </w:pPr>
    </w:p>
    <w:p w:rsidR="00AE4282" w:rsidRDefault="00AE4282" w:rsidP="00AE4282">
      <w:pPr>
        <w:tabs>
          <w:tab w:val="left" w:pos="426"/>
          <w:tab w:val="left" w:pos="3976"/>
        </w:tabs>
        <w:ind w:left="-567" w:right="-142" w:firstLine="426"/>
        <w:rPr>
          <w:b/>
          <w:sz w:val="18"/>
          <w:szCs w:val="18"/>
        </w:rPr>
      </w:pPr>
      <w:r w:rsidRPr="00AE4282">
        <w:rPr>
          <w:b/>
          <w:sz w:val="18"/>
          <w:szCs w:val="18"/>
        </w:rPr>
        <w:tab/>
      </w:r>
    </w:p>
    <w:p w:rsidR="00AE4282" w:rsidRPr="00AE4282" w:rsidRDefault="00AE4282" w:rsidP="00AE4282">
      <w:pPr>
        <w:tabs>
          <w:tab w:val="left" w:pos="426"/>
          <w:tab w:val="left" w:pos="3976"/>
        </w:tabs>
        <w:ind w:left="-567" w:right="-142" w:firstLine="426"/>
        <w:rPr>
          <w:b/>
          <w:sz w:val="18"/>
          <w:szCs w:val="18"/>
        </w:rPr>
      </w:pPr>
    </w:p>
    <w:p w:rsidR="00AE4282" w:rsidRPr="00AE4282" w:rsidRDefault="00AE4282" w:rsidP="00AE4282">
      <w:pPr>
        <w:tabs>
          <w:tab w:val="left" w:pos="426"/>
          <w:tab w:val="left" w:pos="3976"/>
        </w:tabs>
        <w:ind w:left="-567" w:right="-142" w:firstLine="426"/>
        <w:rPr>
          <w:sz w:val="18"/>
          <w:szCs w:val="18"/>
          <w:u w:val="single"/>
        </w:rPr>
      </w:pPr>
      <w:r w:rsidRPr="00AE4282">
        <w:rPr>
          <w:sz w:val="18"/>
          <w:szCs w:val="18"/>
        </w:rPr>
        <w:t xml:space="preserve">Настоящее заключение подготовлено </w:t>
      </w:r>
      <w:r w:rsidRPr="00AE4282">
        <w:rPr>
          <w:sz w:val="18"/>
          <w:szCs w:val="18"/>
          <w:u w:val="single"/>
        </w:rPr>
        <w:t xml:space="preserve">Администрацией </w:t>
      </w:r>
      <w:proofErr w:type="spellStart"/>
      <w:r w:rsidRPr="00AE4282">
        <w:rPr>
          <w:sz w:val="18"/>
          <w:szCs w:val="18"/>
          <w:u w:val="single"/>
        </w:rPr>
        <w:t>Хомутовского</w:t>
      </w:r>
      <w:proofErr w:type="spellEnd"/>
      <w:r w:rsidRPr="00AE4282">
        <w:rPr>
          <w:sz w:val="18"/>
          <w:szCs w:val="18"/>
          <w:u w:val="single"/>
        </w:rPr>
        <w:t xml:space="preserve"> </w:t>
      </w:r>
      <w:proofErr w:type="gramStart"/>
      <w:r w:rsidRPr="00AE4282">
        <w:rPr>
          <w:sz w:val="18"/>
          <w:szCs w:val="18"/>
          <w:u w:val="single"/>
        </w:rPr>
        <w:t>муниципального</w:t>
      </w:r>
      <w:proofErr w:type="gramEnd"/>
      <w:r w:rsidRPr="00AE4282">
        <w:rPr>
          <w:sz w:val="18"/>
          <w:szCs w:val="18"/>
          <w:u w:val="single"/>
        </w:rPr>
        <w:t xml:space="preserve"> </w:t>
      </w:r>
    </w:p>
    <w:p w:rsidR="00AE4282" w:rsidRPr="00AE4282" w:rsidRDefault="00AE4282" w:rsidP="00AE4282">
      <w:pPr>
        <w:tabs>
          <w:tab w:val="left" w:pos="426"/>
          <w:tab w:val="left" w:pos="3976"/>
        </w:tabs>
        <w:ind w:left="-567" w:right="-142" w:firstLine="426"/>
        <w:rPr>
          <w:i/>
          <w:sz w:val="18"/>
          <w:szCs w:val="18"/>
        </w:rPr>
      </w:pPr>
      <w:r w:rsidRPr="00AE4282">
        <w:rPr>
          <w:i/>
          <w:sz w:val="18"/>
          <w:szCs w:val="18"/>
        </w:rPr>
        <w:t>(организатор публичных слушаний)</w:t>
      </w:r>
    </w:p>
    <w:p w:rsidR="00AE4282" w:rsidRPr="00AE4282" w:rsidRDefault="00AE4282" w:rsidP="00AE4282">
      <w:pPr>
        <w:tabs>
          <w:tab w:val="left" w:pos="426"/>
          <w:tab w:val="left" w:pos="3976"/>
        </w:tabs>
        <w:ind w:left="-567" w:right="-142" w:firstLine="426"/>
        <w:rPr>
          <w:sz w:val="18"/>
          <w:szCs w:val="18"/>
        </w:rPr>
      </w:pPr>
      <w:r w:rsidRPr="00AE4282">
        <w:rPr>
          <w:sz w:val="18"/>
          <w:szCs w:val="18"/>
          <w:u w:val="single"/>
        </w:rPr>
        <w:t>образования</w:t>
      </w:r>
      <w:r w:rsidRPr="00AE4282">
        <w:rPr>
          <w:sz w:val="18"/>
          <w:szCs w:val="18"/>
        </w:rPr>
        <w:t xml:space="preserve"> на основании протокола публичных слушаний от «04» мая 2022 г. по проекту</w:t>
      </w:r>
      <w:r w:rsidRPr="00AE4282">
        <w:rPr>
          <w:b/>
          <w:sz w:val="18"/>
          <w:szCs w:val="18"/>
        </w:rPr>
        <w:t xml:space="preserve"> </w:t>
      </w:r>
      <w:r w:rsidRPr="00AE4282">
        <w:rPr>
          <w:sz w:val="18"/>
          <w:szCs w:val="18"/>
          <w:u w:val="single"/>
        </w:rPr>
        <w:t xml:space="preserve">межевания территории </w:t>
      </w:r>
      <w:r w:rsidRPr="00AE4282">
        <w:rPr>
          <w:bCs/>
          <w:sz w:val="18"/>
          <w:szCs w:val="18"/>
          <w:u w:val="single"/>
        </w:rPr>
        <w:t>многоквартирного дома, расположенного по адресу: Иркутская область, Иркутский район, д. Куда, ул. Красноармейская, д. 7</w:t>
      </w:r>
    </w:p>
    <w:p w:rsidR="00AE4282" w:rsidRPr="00AE4282" w:rsidRDefault="00AE4282" w:rsidP="00AE4282">
      <w:pPr>
        <w:tabs>
          <w:tab w:val="left" w:pos="426"/>
          <w:tab w:val="left" w:pos="3976"/>
        </w:tabs>
        <w:ind w:left="-567" w:right="-142" w:firstLine="426"/>
        <w:rPr>
          <w:i/>
          <w:sz w:val="18"/>
          <w:szCs w:val="18"/>
        </w:rPr>
      </w:pPr>
      <w:r w:rsidRPr="00AE4282">
        <w:rPr>
          <w:i/>
          <w:sz w:val="18"/>
          <w:szCs w:val="18"/>
        </w:rPr>
        <w:t xml:space="preserve">(наименование проекта, рассмотренного </w:t>
      </w:r>
      <w:proofErr w:type="gramStart"/>
      <w:r w:rsidRPr="00AE4282">
        <w:rPr>
          <w:i/>
          <w:sz w:val="18"/>
          <w:szCs w:val="18"/>
        </w:rPr>
        <w:t>на</w:t>
      </w:r>
      <w:proofErr w:type="gramEnd"/>
      <w:r w:rsidRPr="00AE4282">
        <w:rPr>
          <w:i/>
          <w:sz w:val="18"/>
          <w:szCs w:val="18"/>
        </w:rPr>
        <w:t xml:space="preserve"> публичных слушаний)</w:t>
      </w:r>
    </w:p>
    <w:p w:rsidR="00AE4282" w:rsidRPr="00AE4282" w:rsidRDefault="00AE4282" w:rsidP="00AE4282">
      <w:pPr>
        <w:tabs>
          <w:tab w:val="left" w:pos="426"/>
          <w:tab w:val="left" w:pos="3976"/>
        </w:tabs>
        <w:ind w:left="-567" w:right="-142" w:firstLine="426"/>
        <w:rPr>
          <w:i/>
          <w:sz w:val="18"/>
          <w:szCs w:val="18"/>
        </w:rPr>
      </w:pPr>
    </w:p>
    <w:p w:rsidR="00AE4282" w:rsidRPr="00AE4282" w:rsidRDefault="00AE4282" w:rsidP="00AE4282">
      <w:pPr>
        <w:tabs>
          <w:tab w:val="left" w:pos="426"/>
          <w:tab w:val="left" w:pos="3976"/>
        </w:tabs>
        <w:ind w:left="-567" w:right="-142" w:firstLine="426"/>
        <w:rPr>
          <w:sz w:val="18"/>
          <w:szCs w:val="18"/>
        </w:rPr>
      </w:pPr>
      <w:r w:rsidRPr="00AE4282">
        <w:rPr>
          <w:sz w:val="18"/>
          <w:szCs w:val="18"/>
        </w:rPr>
        <w:t xml:space="preserve">Количество </w:t>
      </w:r>
      <w:proofErr w:type="gramStart"/>
      <w:r w:rsidRPr="00AE4282">
        <w:rPr>
          <w:sz w:val="18"/>
          <w:szCs w:val="18"/>
        </w:rPr>
        <w:t>участников публичных слушаний, принявших участие в публичных слушаний составило</w:t>
      </w:r>
      <w:proofErr w:type="gramEnd"/>
      <w:r w:rsidRPr="00AE4282">
        <w:rPr>
          <w:sz w:val="18"/>
          <w:szCs w:val="18"/>
        </w:rPr>
        <w:t>: участников публичных слушаний, согласно части 12 статьи 5.1 Градостроительного кодекса Российской Федерации, не присутствовало.</w:t>
      </w:r>
    </w:p>
    <w:p w:rsidR="00AE4282" w:rsidRPr="00AE4282" w:rsidRDefault="00AE4282" w:rsidP="00AE4282">
      <w:pPr>
        <w:tabs>
          <w:tab w:val="left" w:pos="426"/>
          <w:tab w:val="left" w:pos="3976"/>
        </w:tabs>
        <w:ind w:left="-567" w:right="-142" w:firstLine="426"/>
        <w:rPr>
          <w:sz w:val="18"/>
          <w:szCs w:val="18"/>
        </w:rPr>
      </w:pPr>
      <w:r w:rsidRPr="00AE4282">
        <w:rPr>
          <w:sz w:val="18"/>
          <w:szCs w:val="18"/>
        </w:rPr>
        <w:t xml:space="preserve">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w:t>
      </w:r>
      <w:r w:rsidRPr="00AE4282">
        <w:rPr>
          <w:sz w:val="18"/>
          <w:szCs w:val="18"/>
          <w:u w:val="single"/>
        </w:rPr>
        <w:t>замечаний и предложений не поступало</w:t>
      </w:r>
      <w:r w:rsidRPr="00AE4282">
        <w:rPr>
          <w:sz w:val="18"/>
          <w:szCs w:val="18"/>
        </w:rPr>
        <w:t>.</w:t>
      </w:r>
    </w:p>
    <w:p w:rsidR="00AE4282" w:rsidRPr="00AE4282" w:rsidRDefault="00AE4282" w:rsidP="00AE4282">
      <w:pPr>
        <w:tabs>
          <w:tab w:val="left" w:pos="426"/>
          <w:tab w:val="left" w:pos="3976"/>
        </w:tabs>
        <w:ind w:left="-567" w:right="-142" w:firstLine="426"/>
        <w:rPr>
          <w:sz w:val="18"/>
          <w:szCs w:val="18"/>
        </w:rPr>
      </w:pPr>
    </w:p>
    <w:tbl>
      <w:tblPr>
        <w:tblStyle w:val="aa"/>
        <w:tblW w:w="0" w:type="auto"/>
        <w:tblLook w:val="04A0" w:firstRow="1" w:lastRow="0" w:firstColumn="1" w:lastColumn="0" w:noHBand="0" w:noVBand="1"/>
      </w:tblPr>
      <w:tblGrid>
        <w:gridCol w:w="484"/>
        <w:gridCol w:w="2647"/>
        <w:gridCol w:w="2869"/>
        <w:gridCol w:w="3430"/>
      </w:tblGrid>
      <w:tr w:rsidR="00AE4282" w:rsidRPr="00AE4282" w:rsidTr="00AE4282">
        <w:trPr>
          <w:trHeight w:val="1681"/>
        </w:trPr>
        <w:tc>
          <w:tcPr>
            <w:tcW w:w="492" w:type="dxa"/>
          </w:tcPr>
          <w:p w:rsidR="00AE4282" w:rsidRPr="00AE4282" w:rsidRDefault="00AE4282" w:rsidP="00AE4282">
            <w:pPr>
              <w:tabs>
                <w:tab w:val="left" w:pos="426"/>
                <w:tab w:val="left" w:pos="3976"/>
              </w:tabs>
              <w:ind w:left="-567" w:right="-142" w:firstLine="426"/>
              <w:rPr>
                <w:sz w:val="18"/>
                <w:szCs w:val="18"/>
              </w:rPr>
            </w:pPr>
            <w:r w:rsidRPr="00AE4282">
              <w:rPr>
                <w:sz w:val="18"/>
                <w:szCs w:val="18"/>
              </w:rPr>
              <w:t>№</w:t>
            </w:r>
          </w:p>
        </w:tc>
        <w:tc>
          <w:tcPr>
            <w:tcW w:w="2685" w:type="dxa"/>
          </w:tcPr>
          <w:p w:rsidR="00AE4282" w:rsidRPr="00AE4282" w:rsidRDefault="00AE4282" w:rsidP="006F613C">
            <w:pPr>
              <w:tabs>
                <w:tab w:val="left" w:pos="426"/>
                <w:tab w:val="left" w:pos="3976"/>
              </w:tabs>
              <w:ind w:left="-567" w:right="-142" w:firstLine="426"/>
              <w:jc w:val="center"/>
              <w:rPr>
                <w:sz w:val="18"/>
                <w:szCs w:val="18"/>
              </w:rPr>
            </w:pPr>
            <w:r w:rsidRPr="00AE4282">
              <w:rPr>
                <w:sz w:val="18"/>
                <w:szCs w:val="18"/>
              </w:rPr>
              <w:t>Содержание внесённых предложений/замечаний</w:t>
            </w:r>
          </w:p>
        </w:tc>
        <w:tc>
          <w:tcPr>
            <w:tcW w:w="2937" w:type="dxa"/>
          </w:tcPr>
          <w:p w:rsidR="00AE4282" w:rsidRPr="00AE4282" w:rsidRDefault="00AE4282" w:rsidP="006F613C">
            <w:pPr>
              <w:tabs>
                <w:tab w:val="left" w:pos="426"/>
                <w:tab w:val="left" w:pos="3976"/>
              </w:tabs>
              <w:ind w:left="-567" w:right="-142" w:firstLine="426"/>
              <w:jc w:val="center"/>
              <w:rPr>
                <w:sz w:val="18"/>
                <w:szCs w:val="18"/>
              </w:rPr>
            </w:pPr>
            <w:r w:rsidRPr="00AE4282">
              <w:rPr>
                <w:sz w:val="18"/>
                <w:szCs w:val="18"/>
              </w:rPr>
              <w:t>Выводы по результатам рассмотрения предложения, поступившего от участника публичных слушаний</w:t>
            </w:r>
          </w:p>
        </w:tc>
        <w:tc>
          <w:tcPr>
            <w:tcW w:w="3498" w:type="dxa"/>
          </w:tcPr>
          <w:p w:rsidR="00AE4282" w:rsidRPr="00AE4282" w:rsidRDefault="00AE4282" w:rsidP="006F613C">
            <w:pPr>
              <w:tabs>
                <w:tab w:val="left" w:pos="426"/>
                <w:tab w:val="left" w:pos="3976"/>
              </w:tabs>
              <w:ind w:left="-567" w:right="-142" w:firstLine="426"/>
              <w:jc w:val="center"/>
              <w:rPr>
                <w:sz w:val="18"/>
                <w:szCs w:val="18"/>
              </w:rPr>
            </w:pPr>
            <w:r w:rsidRPr="00AE4282">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AE4282" w:rsidRPr="00AE4282" w:rsidTr="00AE4282">
        <w:tc>
          <w:tcPr>
            <w:tcW w:w="492" w:type="dxa"/>
          </w:tcPr>
          <w:p w:rsidR="00AE4282" w:rsidRPr="00AE4282" w:rsidRDefault="00AE4282" w:rsidP="00AE4282">
            <w:pPr>
              <w:tabs>
                <w:tab w:val="left" w:pos="426"/>
                <w:tab w:val="left" w:pos="3976"/>
              </w:tabs>
              <w:ind w:left="-567" w:right="-142" w:firstLine="426"/>
              <w:rPr>
                <w:sz w:val="18"/>
                <w:szCs w:val="18"/>
              </w:rPr>
            </w:pPr>
            <w:r w:rsidRPr="00AE4282">
              <w:rPr>
                <w:sz w:val="18"/>
                <w:szCs w:val="18"/>
              </w:rPr>
              <w:lastRenderedPageBreak/>
              <w:t>1</w:t>
            </w:r>
          </w:p>
        </w:tc>
        <w:tc>
          <w:tcPr>
            <w:tcW w:w="2685" w:type="dxa"/>
          </w:tcPr>
          <w:p w:rsidR="00AE4282" w:rsidRPr="00AE4282" w:rsidRDefault="00AE4282" w:rsidP="00AE4282">
            <w:pPr>
              <w:tabs>
                <w:tab w:val="left" w:pos="426"/>
                <w:tab w:val="left" w:pos="3976"/>
              </w:tabs>
              <w:ind w:left="-567" w:right="-142" w:firstLine="426"/>
              <w:rPr>
                <w:sz w:val="18"/>
                <w:szCs w:val="18"/>
              </w:rPr>
            </w:pPr>
          </w:p>
          <w:p w:rsidR="00AE4282" w:rsidRPr="00AE4282" w:rsidRDefault="00AE4282" w:rsidP="00AE4282">
            <w:pPr>
              <w:tabs>
                <w:tab w:val="left" w:pos="426"/>
                <w:tab w:val="left" w:pos="3976"/>
              </w:tabs>
              <w:ind w:left="-567" w:right="-142" w:firstLine="426"/>
              <w:rPr>
                <w:sz w:val="18"/>
                <w:szCs w:val="18"/>
              </w:rPr>
            </w:pPr>
          </w:p>
        </w:tc>
        <w:tc>
          <w:tcPr>
            <w:tcW w:w="2937" w:type="dxa"/>
          </w:tcPr>
          <w:p w:rsidR="00AE4282" w:rsidRPr="00AE4282" w:rsidRDefault="00AE4282" w:rsidP="00AE4282">
            <w:pPr>
              <w:tabs>
                <w:tab w:val="left" w:pos="426"/>
                <w:tab w:val="left" w:pos="3976"/>
              </w:tabs>
              <w:ind w:left="-567" w:right="-142" w:firstLine="426"/>
              <w:rPr>
                <w:sz w:val="18"/>
                <w:szCs w:val="18"/>
              </w:rPr>
            </w:pPr>
          </w:p>
        </w:tc>
        <w:tc>
          <w:tcPr>
            <w:tcW w:w="3498" w:type="dxa"/>
          </w:tcPr>
          <w:p w:rsidR="00AE4282" w:rsidRPr="00AE4282" w:rsidRDefault="00AE4282" w:rsidP="00AE4282">
            <w:pPr>
              <w:tabs>
                <w:tab w:val="left" w:pos="426"/>
                <w:tab w:val="left" w:pos="3976"/>
              </w:tabs>
              <w:ind w:left="-567" w:right="-142" w:firstLine="426"/>
              <w:rPr>
                <w:sz w:val="18"/>
                <w:szCs w:val="18"/>
              </w:rPr>
            </w:pPr>
          </w:p>
        </w:tc>
      </w:tr>
      <w:tr w:rsidR="00AE4282" w:rsidRPr="00AE4282" w:rsidTr="00AE4282">
        <w:tc>
          <w:tcPr>
            <w:tcW w:w="492" w:type="dxa"/>
          </w:tcPr>
          <w:p w:rsidR="00AE4282" w:rsidRPr="00AE4282" w:rsidRDefault="00AE4282" w:rsidP="00AE4282">
            <w:pPr>
              <w:tabs>
                <w:tab w:val="left" w:pos="426"/>
                <w:tab w:val="left" w:pos="3976"/>
              </w:tabs>
              <w:ind w:left="-567" w:right="-142" w:firstLine="426"/>
              <w:rPr>
                <w:sz w:val="18"/>
                <w:szCs w:val="18"/>
              </w:rPr>
            </w:pPr>
            <w:r w:rsidRPr="00AE4282">
              <w:rPr>
                <w:sz w:val="18"/>
                <w:szCs w:val="18"/>
              </w:rPr>
              <w:t>2</w:t>
            </w:r>
          </w:p>
        </w:tc>
        <w:tc>
          <w:tcPr>
            <w:tcW w:w="2685" w:type="dxa"/>
          </w:tcPr>
          <w:p w:rsidR="00AE4282" w:rsidRPr="00AE4282" w:rsidRDefault="00AE4282" w:rsidP="00AE4282">
            <w:pPr>
              <w:tabs>
                <w:tab w:val="left" w:pos="426"/>
                <w:tab w:val="left" w:pos="3976"/>
              </w:tabs>
              <w:ind w:left="-567" w:right="-142" w:firstLine="426"/>
              <w:rPr>
                <w:sz w:val="18"/>
                <w:szCs w:val="18"/>
              </w:rPr>
            </w:pPr>
          </w:p>
          <w:p w:rsidR="00AE4282" w:rsidRPr="00AE4282" w:rsidRDefault="00AE4282" w:rsidP="00AE4282">
            <w:pPr>
              <w:tabs>
                <w:tab w:val="left" w:pos="426"/>
                <w:tab w:val="left" w:pos="3976"/>
              </w:tabs>
              <w:ind w:left="-567" w:right="-142" w:firstLine="426"/>
              <w:rPr>
                <w:sz w:val="18"/>
                <w:szCs w:val="18"/>
              </w:rPr>
            </w:pPr>
          </w:p>
        </w:tc>
        <w:tc>
          <w:tcPr>
            <w:tcW w:w="2937" w:type="dxa"/>
          </w:tcPr>
          <w:p w:rsidR="00AE4282" w:rsidRPr="00AE4282" w:rsidRDefault="00AE4282" w:rsidP="00AE4282">
            <w:pPr>
              <w:tabs>
                <w:tab w:val="left" w:pos="426"/>
                <w:tab w:val="left" w:pos="3976"/>
              </w:tabs>
              <w:ind w:left="-567" w:right="-142" w:firstLine="426"/>
              <w:rPr>
                <w:sz w:val="18"/>
                <w:szCs w:val="18"/>
              </w:rPr>
            </w:pPr>
          </w:p>
        </w:tc>
        <w:tc>
          <w:tcPr>
            <w:tcW w:w="3498" w:type="dxa"/>
          </w:tcPr>
          <w:p w:rsidR="00AE4282" w:rsidRPr="00AE4282" w:rsidRDefault="00AE4282" w:rsidP="00AE4282">
            <w:pPr>
              <w:tabs>
                <w:tab w:val="left" w:pos="426"/>
                <w:tab w:val="left" w:pos="3976"/>
              </w:tabs>
              <w:ind w:left="-567" w:right="-142" w:firstLine="426"/>
              <w:rPr>
                <w:sz w:val="18"/>
                <w:szCs w:val="18"/>
              </w:rPr>
            </w:pPr>
          </w:p>
        </w:tc>
      </w:tr>
    </w:tbl>
    <w:p w:rsidR="00AE4282" w:rsidRPr="00AE4282" w:rsidRDefault="00AE4282" w:rsidP="00AE4282">
      <w:pPr>
        <w:tabs>
          <w:tab w:val="left" w:pos="426"/>
          <w:tab w:val="left" w:pos="3976"/>
        </w:tabs>
        <w:ind w:left="-567" w:right="-142" w:firstLine="426"/>
        <w:rPr>
          <w:sz w:val="18"/>
          <w:szCs w:val="18"/>
        </w:rPr>
      </w:pPr>
    </w:p>
    <w:p w:rsidR="00AE4282" w:rsidRPr="00AE4282" w:rsidRDefault="00AE4282" w:rsidP="00AE4282">
      <w:pPr>
        <w:tabs>
          <w:tab w:val="left" w:pos="426"/>
          <w:tab w:val="left" w:pos="3976"/>
        </w:tabs>
        <w:ind w:left="-567" w:right="-142" w:firstLine="426"/>
        <w:rPr>
          <w:b/>
          <w:sz w:val="18"/>
          <w:szCs w:val="18"/>
        </w:rPr>
      </w:pPr>
    </w:p>
    <w:p w:rsidR="00AE4282" w:rsidRPr="00AE4282" w:rsidRDefault="00AE4282" w:rsidP="00AE4282">
      <w:pPr>
        <w:tabs>
          <w:tab w:val="left" w:pos="426"/>
          <w:tab w:val="left" w:pos="3976"/>
        </w:tabs>
        <w:ind w:left="-567" w:right="-142" w:firstLine="426"/>
        <w:rPr>
          <w:sz w:val="18"/>
          <w:szCs w:val="18"/>
        </w:rPr>
      </w:pPr>
      <w:r w:rsidRPr="00AE4282">
        <w:rPr>
          <w:sz w:val="18"/>
          <w:szCs w:val="18"/>
        </w:rPr>
        <w:t xml:space="preserve">По результатам рассмотрения замечаний и предложений иных участников публичных слушаний установлено: </w:t>
      </w:r>
      <w:r w:rsidRPr="00AE4282">
        <w:rPr>
          <w:sz w:val="18"/>
          <w:szCs w:val="18"/>
          <w:u w:val="single"/>
        </w:rPr>
        <w:t>замечаний и предложений не поступало</w:t>
      </w:r>
      <w:r w:rsidRPr="00AE4282">
        <w:rPr>
          <w:sz w:val="18"/>
          <w:szCs w:val="18"/>
        </w:rPr>
        <w:t>.</w:t>
      </w:r>
    </w:p>
    <w:p w:rsidR="00AE4282" w:rsidRPr="00AE4282" w:rsidRDefault="00AE4282" w:rsidP="00AE4282">
      <w:pPr>
        <w:tabs>
          <w:tab w:val="left" w:pos="426"/>
          <w:tab w:val="left" w:pos="3976"/>
        </w:tabs>
        <w:ind w:left="-567" w:right="-142" w:firstLine="426"/>
        <w:rPr>
          <w:sz w:val="18"/>
          <w:szCs w:val="18"/>
        </w:rPr>
      </w:pPr>
    </w:p>
    <w:tbl>
      <w:tblPr>
        <w:tblStyle w:val="aa"/>
        <w:tblW w:w="0" w:type="auto"/>
        <w:tblLook w:val="04A0" w:firstRow="1" w:lastRow="0" w:firstColumn="1" w:lastColumn="0" w:noHBand="0" w:noVBand="1"/>
      </w:tblPr>
      <w:tblGrid>
        <w:gridCol w:w="485"/>
        <w:gridCol w:w="2647"/>
        <w:gridCol w:w="2973"/>
        <w:gridCol w:w="3325"/>
      </w:tblGrid>
      <w:tr w:rsidR="00AE4282" w:rsidRPr="00AE4282" w:rsidTr="00AE4282">
        <w:trPr>
          <w:trHeight w:val="1956"/>
        </w:trPr>
        <w:tc>
          <w:tcPr>
            <w:tcW w:w="492" w:type="dxa"/>
          </w:tcPr>
          <w:p w:rsidR="00AE4282" w:rsidRPr="00AE4282" w:rsidRDefault="00AE4282" w:rsidP="00AE4282">
            <w:pPr>
              <w:tabs>
                <w:tab w:val="left" w:pos="426"/>
                <w:tab w:val="left" w:pos="3976"/>
              </w:tabs>
              <w:ind w:left="-567" w:right="-142" w:firstLine="426"/>
              <w:rPr>
                <w:sz w:val="18"/>
                <w:szCs w:val="18"/>
              </w:rPr>
            </w:pPr>
            <w:r w:rsidRPr="00AE4282">
              <w:rPr>
                <w:sz w:val="18"/>
                <w:szCs w:val="18"/>
              </w:rPr>
              <w:t>№</w:t>
            </w:r>
          </w:p>
        </w:tc>
        <w:tc>
          <w:tcPr>
            <w:tcW w:w="2685" w:type="dxa"/>
          </w:tcPr>
          <w:p w:rsidR="00AE4282" w:rsidRPr="00AE4282" w:rsidRDefault="00AE4282" w:rsidP="006F613C">
            <w:pPr>
              <w:tabs>
                <w:tab w:val="left" w:pos="426"/>
                <w:tab w:val="left" w:pos="3976"/>
              </w:tabs>
              <w:ind w:left="-567" w:right="-142" w:firstLine="426"/>
              <w:jc w:val="center"/>
              <w:rPr>
                <w:sz w:val="18"/>
                <w:szCs w:val="18"/>
              </w:rPr>
            </w:pPr>
            <w:r w:rsidRPr="00AE4282">
              <w:rPr>
                <w:sz w:val="18"/>
                <w:szCs w:val="18"/>
              </w:rPr>
              <w:t>Содержание внесённых предложений/замечаний</w:t>
            </w:r>
          </w:p>
        </w:tc>
        <w:tc>
          <w:tcPr>
            <w:tcW w:w="3045" w:type="dxa"/>
          </w:tcPr>
          <w:p w:rsidR="00AE4282" w:rsidRPr="00AE4282" w:rsidRDefault="00AE4282" w:rsidP="006F613C">
            <w:pPr>
              <w:tabs>
                <w:tab w:val="left" w:pos="426"/>
                <w:tab w:val="left" w:pos="3976"/>
              </w:tabs>
              <w:ind w:left="-567" w:right="-142" w:firstLine="426"/>
              <w:jc w:val="center"/>
              <w:rPr>
                <w:sz w:val="18"/>
                <w:szCs w:val="18"/>
              </w:rPr>
            </w:pPr>
            <w:r w:rsidRPr="00AE4282">
              <w:rPr>
                <w:sz w:val="18"/>
                <w:szCs w:val="18"/>
              </w:rPr>
              <w:t>Выводы по результатам рассмотрения предложения, поступившего от участника публичных слушаний</w:t>
            </w:r>
          </w:p>
        </w:tc>
        <w:tc>
          <w:tcPr>
            <w:tcW w:w="3390" w:type="dxa"/>
          </w:tcPr>
          <w:p w:rsidR="00AE4282" w:rsidRPr="00AE4282" w:rsidRDefault="00AE4282" w:rsidP="006F613C">
            <w:pPr>
              <w:tabs>
                <w:tab w:val="left" w:pos="426"/>
                <w:tab w:val="left" w:pos="3976"/>
              </w:tabs>
              <w:ind w:left="-567" w:right="-142" w:firstLine="426"/>
              <w:jc w:val="center"/>
              <w:rPr>
                <w:sz w:val="18"/>
                <w:szCs w:val="18"/>
              </w:rPr>
            </w:pPr>
            <w:r w:rsidRPr="00AE4282">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AE4282" w:rsidRPr="00AE4282" w:rsidTr="00AE4282">
        <w:tc>
          <w:tcPr>
            <w:tcW w:w="492" w:type="dxa"/>
          </w:tcPr>
          <w:p w:rsidR="00AE4282" w:rsidRPr="00AE4282" w:rsidRDefault="00AE4282" w:rsidP="00AE4282">
            <w:pPr>
              <w:tabs>
                <w:tab w:val="left" w:pos="426"/>
                <w:tab w:val="left" w:pos="3976"/>
              </w:tabs>
              <w:ind w:left="-567" w:right="-142" w:firstLine="426"/>
              <w:rPr>
                <w:sz w:val="18"/>
                <w:szCs w:val="18"/>
              </w:rPr>
            </w:pPr>
            <w:r w:rsidRPr="00AE4282">
              <w:rPr>
                <w:sz w:val="18"/>
                <w:szCs w:val="18"/>
              </w:rPr>
              <w:t>1</w:t>
            </w:r>
          </w:p>
        </w:tc>
        <w:tc>
          <w:tcPr>
            <w:tcW w:w="2685" w:type="dxa"/>
          </w:tcPr>
          <w:p w:rsidR="00AE4282" w:rsidRPr="00AE4282" w:rsidRDefault="00AE4282" w:rsidP="00AE4282">
            <w:pPr>
              <w:tabs>
                <w:tab w:val="left" w:pos="426"/>
                <w:tab w:val="left" w:pos="3976"/>
              </w:tabs>
              <w:ind w:left="-567" w:right="-142" w:firstLine="426"/>
              <w:rPr>
                <w:sz w:val="18"/>
                <w:szCs w:val="18"/>
              </w:rPr>
            </w:pPr>
          </w:p>
          <w:p w:rsidR="00AE4282" w:rsidRPr="00AE4282" w:rsidRDefault="00AE4282" w:rsidP="00AE4282">
            <w:pPr>
              <w:tabs>
                <w:tab w:val="left" w:pos="426"/>
                <w:tab w:val="left" w:pos="3976"/>
              </w:tabs>
              <w:ind w:left="-567" w:right="-142" w:firstLine="426"/>
              <w:rPr>
                <w:sz w:val="18"/>
                <w:szCs w:val="18"/>
              </w:rPr>
            </w:pPr>
          </w:p>
        </w:tc>
        <w:tc>
          <w:tcPr>
            <w:tcW w:w="3045" w:type="dxa"/>
          </w:tcPr>
          <w:p w:rsidR="00AE4282" w:rsidRPr="00AE4282" w:rsidRDefault="00AE4282" w:rsidP="00AE4282">
            <w:pPr>
              <w:tabs>
                <w:tab w:val="left" w:pos="426"/>
                <w:tab w:val="left" w:pos="3976"/>
              </w:tabs>
              <w:ind w:left="-567" w:right="-142" w:firstLine="426"/>
              <w:rPr>
                <w:sz w:val="18"/>
                <w:szCs w:val="18"/>
              </w:rPr>
            </w:pPr>
          </w:p>
        </w:tc>
        <w:tc>
          <w:tcPr>
            <w:tcW w:w="3390" w:type="dxa"/>
          </w:tcPr>
          <w:p w:rsidR="00AE4282" w:rsidRPr="00AE4282" w:rsidRDefault="00AE4282" w:rsidP="00AE4282">
            <w:pPr>
              <w:tabs>
                <w:tab w:val="left" w:pos="426"/>
                <w:tab w:val="left" w:pos="3976"/>
              </w:tabs>
              <w:ind w:left="-567" w:right="-142" w:firstLine="426"/>
              <w:rPr>
                <w:sz w:val="18"/>
                <w:szCs w:val="18"/>
              </w:rPr>
            </w:pPr>
          </w:p>
        </w:tc>
      </w:tr>
      <w:tr w:rsidR="00AE4282" w:rsidRPr="00AE4282" w:rsidTr="00AE4282">
        <w:tc>
          <w:tcPr>
            <w:tcW w:w="492" w:type="dxa"/>
          </w:tcPr>
          <w:p w:rsidR="00AE4282" w:rsidRPr="00AE4282" w:rsidRDefault="00AE4282" w:rsidP="00AE4282">
            <w:pPr>
              <w:tabs>
                <w:tab w:val="left" w:pos="426"/>
                <w:tab w:val="left" w:pos="3976"/>
              </w:tabs>
              <w:ind w:left="-567" w:right="-142" w:firstLine="426"/>
              <w:rPr>
                <w:sz w:val="18"/>
                <w:szCs w:val="18"/>
              </w:rPr>
            </w:pPr>
            <w:r w:rsidRPr="00AE4282">
              <w:rPr>
                <w:sz w:val="18"/>
                <w:szCs w:val="18"/>
              </w:rPr>
              <w:t>2</w:t>
            </w:r>
          </w:p>
        </w:tc>
        <w:tc>
          <w:tcPr>
            <w:tcW w:w="2685" w:type="dxa"/>
          </w:tcPr>
          <w:p w:rsidR="00AE4282" w:rsidRPr="00AE4282" w:rsidRDefault="00AE4282" w:rsidP="00AE4282">
            <w:pPr>
              <w:tabs>
                <w:tab w:val="left" w:pos="426"/>
                <w:tab w:val="left" w:pos="3976"/>
              </w:tabs>
              <w:ind w:left="-567" w:right="-142" w:firstLine="426"/>
              <w:rPr>
                <w:sz w:val="18"/>
                <w:szCs w:val="18"/>
              </w:rPr>
            </w:pPr>
          </w:p>
          <w:p w:rsidR="00AE4282" w:rsidRPr="00AE4282" w:rsidRDefault="00AE4282" w:rsidP="00AE4282">
            <w:pPr>
              <w:tabs>
                <w:tab w:val="left" w:pos="426"/>
                <w:tab w:val="left" w:pos="3976"/>
              </w:tabs>
              <w:ind w:left="-567" w:right="-142" w:firstLine="426"/>
              <w:rPr>
                <w:sz w:val="18"/>
                <w:szCs w:val="18"/>
              </w:rPr>
            </w:pPr>
          </w:p>
        </w:tc>
        <w:tc>
          <w:tcPr>
            <w:tcW w:w="3045" w:type="dxa"/>
          </w:tcPr>
          <w:p w:rsidR="00AE4282" w:rsidRPr="00AE4282" w:rsidRDefault="00AE4282" w:rsidP="00AE4282">
            <w:pPr>
              <w:tabs>
                <w:tab w:val="left" w:pos="426"/>
                <w:tab w:val="left" w:pos="3976"/>
              </w:tabs>
              <w:ind w:left="-567" w:right="-142" w:firstLine="426"/>
              <w:rPr>
                <w:sz w:val="18"/>
                <w:szCs w:val="18"/>
              </w:rPr>
            </w:pPr>
          </w:p>
        </w:tc>
        <w:tc>
          <w:tcPr>
            <w:tcW w:w="3390" w:type="dxa"/>
          </w:tcPr>
          <w:p w:rsidR="00AE4282" w:rsidRPr="00AE4282" w:rsidRDefault="00AE4282" w:rsidP="00AE4282">
            <w:pPr>
              <w:tabs>
                <w:tab w:val="left" w:pos="426"/>
                <w:tab w:val="left" w:pos="3976"/>
              </w:tabs>
              <w:ind w:left="-567" w:right="-142" w:firstLine="426"/>
              <w:rPr>
                <w:sz w:val="18"/>
                <w:szCs w:val="18"/>
              </w:rPr>
            </w:pPr>
          </w:p>
        </w:tc>
      </w:tr>
    </w:tbl>
    <w:p w:rsidR="00AE4282" w:rsidRPr="00AE4282" w:rsidRDefault="00AE4282" w:rsidP="00AE4282">
      <w:pPr>
        <w:tabs>
          <w:tab w:val="left" w:pos="426"/>
          <w:tab w:val="left" w:pos="3976"/>
        </w:tabs>
        <w:ind w:left="-567" w:right="-142" w:firstLine="426"/>
        <w:rPr>
          <w:b/>
          <w:sz w:val="18"/>
          <w:szCs w:val="18"/>
        </w:rPr>
      </w:pPr>
    </w:p>
    <w:p w:rsidR="00AE4282" w:rsidRPr="00AE4282" w:rsidRDefault="00AE4282" w:rsidP="00AE4282">
      <w:pPr>
        <w:tabs>
          <w:tab w:val="left" w:pos="426"/>
          <w:tab w:val="left" w:pos="3976"/>
        </w:tabs>
        <w:ind w:left="-567" w:right="-142" w:firstLine="426"/>
        <w:rPr>
          <w:sz w:val="18"/>
          <w:szCs w:val="18"/>
        </w:rPr>
      </w:pPr>
      <w:r w:rsidRPr="00AE4282">
        <w:rPr>
          <w:sz w:val="18"/>
          <w:szCs w:val="18"/>
        </w:rPr>
        <w:t xml:space="preserve">Выводы: в ходе проведения публичных слушаний замечаний и предположений по проекту </w:t>
      </w:r>
      <w:r w:rsidRPr="00AE4282">
        <w:rPr>
          <w:sz w:val="18"/>
          <w:szCs w:val="18"/>
          <w:u w:val="single"/>
        </w:rPr>
        <w:t xml:space="preserve">межевания территории </w:t>
      </w:r>
      <w:r w:rsidRPr="00AE4282">
        <w:rPr>
          <w:bCs/>
          <w:sz w:val="18"/>
          <w:szCs w:val="18"/>
          <w:u w:val="single"/>
        </w:rPr>
        <w:t>многоквартирного дома, расположенного по адресу: Иркутская область, Иркутский район, д. Куда, ул. Красноармейская, д. 7</w:t>
      </w:r>
      <w:r w:rsidRPr="00AE4282">
        <w:rPr>
          <w:sz w:val="18"/>
          <w:szCs w:val="18"/>
        </w:rPr>
        <w:t xml:space="preserve">  не поступало, соответственно негативного влияния на смежные земельные участки не оказывает. </w:t>
      </w:r>
    </w:p>
    <w:p w:rsidR="00AE4282" w:rsidRPr="00AE4282" w:rsidRDefault="00AE4282" w:rsidP="00AE4282">
      <w:pPr>
        <w:tabs>
          <w:tab w:val="left" w:pos="426"/>
          <w:tab w:val="left" w:pos="3976"/>
        </w:tabs>
        <w:ind w:left="-567" w:right="-142" w:firstLine="426"/>
        <w:rPr>
          <w:sz w:val="18"/>
          <w:szCs w:val="18"/>
        </w:rPr>
      </w:pPr>
    </w:p>
    <w:p w:rsidR="00AE4282" w:rsidRPr="006F613C" w:rsidRDefault="00AE4282" w:rsidP="006F613C">
      <w:pPr>
        <w:tabs>
          <w:tab w:val="left" w:pos="426"/>
          <w:tab w:val="left" w:pos="3976"/>
        </w:tabs>
        <w:ind w:left="-567" w:right="-142" w:firstLine="426"/>
        <w:jc w:val="right"/>
        <w:rPr>
          <w:b/>
          <w:i/>
          <w:sz w:val="18"/>
          <w:szCs w:val="18"/>
        </w:rPr>
      </w:pPr>
    </w:p>
    <w:p w:rsidR="00AE4282" w:rsidRPr="006F613C" w:rsidRDefault="00AE4282" w:rsidP="006F613C">
      <w:pPr>
        <w:tabs>
          <w:tab w:val="left" w:pos="426"/>
          <w:tab w:val="left" w:pos="3976"/>
        </w:tabs>
        <w:ind w:left="-567" w:right="-142" w:firstLine="426"/>
        <w:jc w:val="center"/>
        <w:rPr>
          <w:i/>
          <w:sz w:val="18"/>
          <w:szCs w:val="18"/>
        </w:rPr>
      </w:pPr>
      <w:r w:rsidRPr="006F613C">
        <w:rPr>
          <w:i/>
          <w:sz w:val="18"/>
          <w:szCs w:val="18"/>
        </w:rPr>
        <w:t>Заместитель главы администрации</w:t>
      </w:r>
    </w:p>
    <w:p w:rsidR="00AE4282" w:rsidRPr="006F613C" w:rsidRDefault="00AE4282" w:rsidP="006F613C">
      <w:pPr>
        <w:tabs>
          <w:tab w:val="left" w:pos="426"/>
          <w:tab w:val="left" w:pos="3976"/>
        </w:tabs>
        <w:ind w:left="-567" w:right="-142" w:firstLine="426"/>
        <w:jc w:val="right"/>
        <w:rPr>
          <w:i/>
          <w:sz w:val="18"/>
          <w:szCs w:val="18"/>
        </w:rPr>
      </w:pPr>
      <w:r w:rsidRPr="006F613C">
        <w:rPr>
          <w:i/>
          <w:sz w:val="18"/>
          <w:szCs w:val="18"/>
        </w:rPr>
        <w:t>Председатель публичных слушаний</w:t>
      </w:r>
      <w:r w:rsidR="006F613C">
        <w:rPr>
          <w:i/>
          <w:sz w:val="18"/>
          <w:szCs w:val="18"/>
        </w:rPr>
        <w:t xml:space="preserve">            </w:t>
      </w:r>
      <w:r w:rsidRPr="006F613C">
        <w:rPr>
          <w:i/>
          <w:sz w:val="18"/>
          <w:szCs w:val="18"/>
        </w:rPr>
        <w:t>_____________        Максименко Н.В.</w:t>
      </w:r>
    </w:p>
    <w:p w:rsidR="00AE4282" w:rsidRPr="006F613C" w:rsidRDefault="00AE4282" w:rsidP="006F613C">
      <w:pPr>
        <w:tabs>
          <w:tab w:val="left" w:pos="426"/>
          <w:tab w:val="left" w:pos="3976"/>
        </w:tabs>
        <w:ind w:left="-567" w:right="-142" w:firstLine="426"/>
        <w:jc w:val="right"/>
        <w:rPr>
          <w:i/>
          <w:sz w:val="18"/>
          <w:szCs w:val="18"/>
        </w:rPr>
      </w:pPr>
      <w:r w:rsidRPr="006F613C">
        <w:rPr>
          <w:i/>
          <w:sz w:val="18"/>
          <w:szCs w:val="18"/>
        </w:rPr>
        <w:t xml:space="preserve">                                       (подпись)</w:t>
      </w:r>
    </w:p>
    <w:p w:rsidR="00AE4282" w:rsidRPr="006F613C" w:rsidRDefault="00AE4282" w:rsidP="006F613C">
      <w:pPr>
        <w:tabs>
          <w:tab w:val="left" w:pos="426"/>
          <w:tab w:val="left" w:pos="3976"/>
        </w:tabs>
        <w:ind w:left="-567" w:right="-142" w:firstLine="426"/>
        <w:jc w:val="right"/>
        <w:rPr>
          <w:i/>
          <w:sz w:val="18"/>
          <w:szCs w:val="18"/>
        </w:rPr>
      </w:pPr>
    </w:p>
    <w:p w:rsidR="00AE4282" w:rsidRPr="006F613C" w:rsidRDefault="00AE4282" w:rsidP="006F613C">
      <w:pPr>
        <w:tabs>
          <w:tab w:val="left" w:pos="426"/>
          <w:tab w:val="left" w:pos="3976"/>
        </w:tabs>
        <w:ind w:left="-567" w:right="-142" w:firstLine="426"/>
        <w:jc w:val="right"/>
        <w:rPr>
          <w:i/>
          <w:sz w:val="18"/>
          <w:szCs w:val="18"/>
        </w:rPr>
      </w:pPr>
    </w:p>
    <w:p w:rsidR="00AE4282" w:rsidRPr="006F613C" w:rsidRDefault="00AE4282" w:rsidP="006F613C">
      <w:pPr>
        <w:tabs>
          <w:tab w:val="left" w:pos="426"/>
          <w:tab w:val="left" w:pos="3976"/>
        </w:tabs>
        <w:ind w:left="-567" w:right="-142" w:firstLine="426"/>
        <w:jc w:val="right"/>
        <w:rPr>
          <w:i/>
          <w:sz w:val="18"/>
          <w:szCs w:val="18"/>
        </w:rPr>
      </w:pPr>
      <w:r w:rsidRPr="006F613C">
        <w:rPr>
          <w:i/>
          <w:sz w:val="18"/>
          <w:szCs w:val="18"/>
        </w:rPr>
        <w:t xml:space="preserve">Секретарь публичных слушаний            </w:t>
      </w:r>
      <w:r w:rsidR="006F613C">
        <w:rPr>
          <w:i/>
          <w:sz w:val="18"/>
          <w:szCs w:val="18"/>
        </w:rPr>
        <w:t xml:space="preserve">       </w:t>
      </w:r>
      <w:r w:rsidRPr="006F613C">
        <w:rPr>
          <w:i/>
          <w:sz w:val="18"/>
          <w:szCs w:val="18"/>
        </w:rPr>
        <w:t>______________        Кучеренко А.А.</w:t>
      </w:r>
    </w:p>
    <w:p w:rsidR="00AE4282" w:rsidRPr="006F613C" w:rsidRDefault="00AE4282" w:rsidP="006F613C">
      <w:pPr>
        <w:tabs>
          <w:tab w:val="left" w:pos="426"/>
          <w:tab w:val="left" w:pos="3976"/>
        </w:tabs>
        <w:ind w:left="-567" w:right="-142" w:firstLine="426"/>
        <w:jc w:val="right"/>
        <w:rPr>
          <w:i/>
          <w:sz w:val="18"/>
          <w:szCs w:val="18"/>
        </w:rPr>
      </w:pPr>
      <w:r w:rsidRPr="006F613C">
        <w:rPr>
          <w:i/>
          <w:sz w:val="18"/>
          <w:szCs w:val="18"/>
        </w:rPr>
        <w:t xml:space="preserve">           (подпись)</w:t>
      </w:r>
    </w:p>
    <w:p w:rsidR="00AE4282" w:rsidRPr="00AE4282" w:rsidRDefault="00AE4282" w:rsidP="00AE4282">
      <w:pPr>
        <w:tabs>
          <w:tab w:val="left" w:pos="426"/>
          <w:tab w:val="left" w:pos="3976"/>
        </w:tabs>
        <w:ind w:left="-567" w:right="-142" w:firstLine="426"/>
        <w:rPr>
          <w:sz w:val="18"/>
          <w:szCs w:val="18"/>
        </w:rPr>
      </w:pPr>
    </w:p>
    <w:p w:rsidR="00AE4282" w:rsidRPr="00AE4282" w:rsidRDefault="00AE4282" w:rsidP="00AE4282">
      <w:pPr>
        <w:tabs>
          <w:tab w:val="left" w:pos="426"/>
          <w:tab w:val="left" w:pos="3976"/>
        </w:tabs>
        <w:ind w:left="-567" w:right="-142" w:firstLine="426"/>
        <w:rPr>
          <w:sz w:val="18"/>
          <w:szCs w:val="18"/>
        </w:rPr>
      </w:pPr>
    </w:p>
    <w:p w:rsidR="00AE4282" w:rsidRPr="00AE4282" w:rsidRDefault="00AE4282" w:rsidP="00AE4282">
      <w:pPr>
        <w:tabs>
          <w:tab w:val="left" w:pos="426"/>
          <w:tab w:val="left" w:pos="3976"/>
        </w:tabs>
        <w:ind w:left="-567" w:right="-142" w:firstLine="426"/>
        <w:rPr>
          <w:sz w:val="18"/>
          <w:szCs w:val="18"/>
        </w:rPr>
      </w:pPr>
    </w:p>
    <w:p w:rsidR="00AE4282" w:rsidRPr="00AE4282" w:rsidRDefault="00AE4282" w:rsidP="00AE4282">
      <w:pPr>
        <w:tabs>
          <w:tab w:val="left" w:pos="426"/>
          <w:tab w:val="left" w:pos="3976"/>
        </w:tabs>
        <w:ind w:left="-567" w:right="-142" w:firstLine="426"/>
        <w:rPr>
          <w:sz w:val="18"/>
          <w:szCs w:val="18"/>
        </w:rPr>
      </w:pPr>
    </w:p>
    <w:p w:rsidR="00C2512B" w:rsidRPr="007A6408" w:rsidRDefault="00C2512B" w:rsidP="00C2512B">
      <w:pPr>
        <w:tabs>
          <w:tab w:val="left" w:pos="426"/>
          <w:tab w:val="left" w:pos="3976"/>
        </w:tabs>
        <w:ind w:left="-567" w:right="-142" w:firstLine="426"/>
        <w:jc w:val="center"/>
        <w:rPr>
          <w:b/>
          <w:sz w:val="18"/>
          <w:szCs w:val="18"/>
        </w:rPr>
      </w:pPr>
      <w:r w:rsidRPr="007A6408">
        <w:rPr>
          <w:sz w:val="18"/>
          <w:szCs w:val="18"/>
        </w:rPr>
        <w:t>РОССИЙСКАЯ ФЕДЕРАЦИЯ</w:t>
      </w:r>
    </w:p>
    <w:p w:rsidR="00C2512B" w:rsidRPr="007A6408" w:rsidRDefault="00C2512B" w:rsidP="00C2512B">
      <w:pPr>
        <w:tabs>
          <w:tab w:val="left" w:pos="426"/>
          <w:tab w:val="left" w:pos="3976"/>
        </w:tabs>
        <w:ind w:left="-567" w:right="-142" w:firstLine="426"/>
        <w:jc w:val="center"/>
        <w:rPr>
          <w:bCs/>
          <w:sz w:val="18"/>
          <w:szCs w:val="18"/>
        </w:rPr>
      </w:pPr>
      <w:r w:rsidRPr="007A6408">
        <w:rPr>
          <w:bCs/>
          <w:sz w:val="18"/>
          <w:szCs w:val="18"/>
        </w:rPr>
        <w:t>ИРКУТСКАЯ ОБЛАСТЬ ИРКУТСКИЙ РАЙОН</w:t>
      </w:r>
    </w:p>
    <w:p w:rsidR="00C2512B" w:rsidRPr="007A6408" w:rsidRDefault="00C2512B" w:rsidP="00C2512B">
      <w:pPr>
        <w:tabs>
          <w:tab w:val="left" w:pos="426"/>
          <w:tab w:val="left" w:pos="3976"/>
        </w:tabs>
        <w:ind w:left="-567" w:right="-142" w:firstLine="426"/>
        <w:jc w:val="center"/>
        <w:rPr>
          <w:sz w:val="18"/>
          <w:szCs w:val="18"/>
        </w:rPr>
      </w:pPr>
      <w:r w:rsidRPr="007A6408">
        <w:rPr>
          <w:sz w:val="18"/>
          <w:szCs w:val="18"/>
        </w:rPr>
        <w:t>ХОМУТОВСКОЕ МУНИЦИПАЛЬНОЕ ОБРАЗОВАНИЕ</w:t>
      </w:r>
    </w:p>
    <w:p w:rsidR="00C2512B" w:rsidRDefault="00C2512B" w:rsidP="00C2512B">
      <w:pPr>
        <w:tabs>
          <w:tab w:val="left" w:pos="426"/>
          <w:tab w:val="left" w:pos="3976"/>
        </w:tabs>
        <w:ind w:left="-567" w:right="-142" w:firstLine="426"/>
        <w:jc w:val="center"/>
        <w:rPr>
          <w:b/>
          <w:bCs/>
          <w:sz w:val="18"/>
          <w:szCs w:val="18"/>
        </w:rPr>
      </w:pPr>
      <w:r w:rsidRPr="007A6408">
        <w:rPr>
          <w:b/>
          <w:bCs/>
          <w:sz w:val="18"/>
          <w:szCs w:val="18"/>
        </w:rPr>
        <w:t>АДМИНИСТРАЦИЯ</w:t>
      </w:r>
    </w:p>
    <w:p w:rsidR="00C2512B" w:rsidRPr="007A6408" w:rsidRDefault="00C2512B" w:rsidP="00C2512B">
      <w:pPr>
        <w:tabs>
          <w:tab w:val="left" w:pos="426"/>
          <w:tab w:val="left" w:pos="3976"/>
        </w:tabs>
        <w:ind w:left="-567" w:right="-142" w:firstLine="426"/>
        <w:jc w:val="center"/>
        <w:rPr>
          <w:b/>
          <w:bCs/>
          <w:sz w:val="18"/>
          <w:szCs w:val="18"/>
        </w:rPr>
      </w:pPr>
      <w:r>
        <w:rPr>
          <w:b/>
          <w:bCs/>
          <w:sz w:val="18"/>
          <w:szCs w:val="18"/>
        </w:rPr>
        <w:t>ПОСТАНОВЛЕНИЕ</w:t>
      </w:r>
    </w:p>
    <w:p w:rsidR="00C2512B" w:rsidRPr="007A6408" w:rsidRDefault="00C2512B" w:rsidP="00C2512B">
      <w:pPr>
        <w:tabs>
          <w:tab w:val="left" w:pos="426"/>
          <w:tab w:val="left" w:pos="3976"/>
        </w:tabs>
        <w:ind w:left="-567" w:right="-142" w:firstLine="426"/>
        <w:rPr>
          <w:sz w:val="18"/>
          <w:szCs w:val="18"/>
        </w:rPr>
      </w:pPr>
      <w:r>
        <w:rPr>
          <w:sz w:val="18"/>
          <w:szCs w:val="18"/>
          <w:u w:val="single"/>
        </w:rPr>
        <w:t>15</w:t>
      </w:r>
      <w:r w:rsidRPr="00CE5718">
        <w:rPr>
          <w:sz w:val="18"/>
          <w:szCs w:val="18"/>
          <w:u w:val="single"/>
        </w:rPr>
        <w:t>.06.2022</w:t>
      </w:r>
      <w:r>
        <w:rPr>
          <w:sz w:val="18"/>
          <w:szCs w:val="18"/>
          <w:u w:val="single"/>
        </w:rPr>
        <w:t xml:space="preserve">  № 169 о/д</w:t>
      </w:r>
    </w:p>
    <w:p w:rsidR="00C2512B" w:rsidRPr="007A6408" w:rsidRDefault="00C2512B" w:rsidP="00C2512B">
      <w:pPr>
        <w:tabs>
          <w:tab w:val="left" w:pos="426"/>
          <w:tab w:val="left" w:pos="3976"/>
        </w:tabs>
        <w:ind w:left="-567" w:right="-142" w:firstLine="426"/>
        <w:rPr>
          <w:sz w:val="18"/>
          <w:szCs w:val="18"/>
        </w:rPr>
      </w:pPr>
      <w:r w:rsidRPr="007A6408">
        <w:rPr>
          <w:sz w:val="18"/>
          <w:szCs w:val="18"/>
        </w:rPr>
        <w:t xml:space="preserve">       с. Хомутово </w:t>
      </w:r>
    </w:p>
    <w:p w:rsidR="00C2512B" w:rsidRPr="00CC1778" w:rsidRDefault="00C2512B" w:rsidP="00C2512B">
      <w:pPr>
        <w:tabs>
          <w:tab w:val="left" w:pos="426"/>
          <w:tab w:val="left" w:pos="3976"/>
        </w:tabs>
        <w:ind w:left="-567" w:right="-142" w:firstLine="426"/>
        <w:rPr>
          <w:sz w:val="18"/>
          <w:szCs w:val="18"/>
        </w:rPr>
      </w:pPr>
      <w:r>
        <w:rPr>
          <w:sz w:val="18"/>
          <w:szCs w:val="18"/>
        </w:rPr>
        <w:t xml:space="preserve"> </w:t>
      </w:r>
    </w:p>
    <w:p w:rsidR="00051593" w:rsidRPr="00AE4282" w:rsidRDefault="00C2512B" w:rsidP="00051593">
      <w:pPr>
        <w:tabs>
          <w:tab w:val="left" w:pos="426"/>
          <w:tab w:val="left" w:pos="3976"/>
        </w:tabs>
        <w:ind w:left="-567" w:right="-142" w:firstLine="426"/>
        <w:rPr>
          <w:sz w:val="18"/>
          <w:szCs w:val="18"/>
        </w:rPr>
      </w:pPr>
      <w:r w:rsidRPr="00C2512B">
        <w:rPr>
          <w:sz w:val="18"/>
          <w:szCs w:val="18"/>
        </w:rPr>
        <w:t xml:space="preserve">О внесении изменений в постановление администрации от 12.07.2021 № 120 о/д «Об утверждении муниципальной программы </w:t>
      </w:r>
      <w:proofErr w:type="spellStart"/>
      <w:r w:rsidRPr="00C2512B">
        <w:rPr>
          <w:sz w:val="18"/>
          <w:szCs w:val="18"/>
        </w:rPr>
        <w:t>Хомутовского</w:t>
      </w:r>
      <w:proofErr w:type="spellEnd"/>
      <w:r w:rsidRPr="00C2512B">
        <w:rPr>
          <w:sz w:val="18"/>
          <w:szCs w:val="18"/>
        </w:rPr>
        <w:t xml:space="preserve"> муниципального образования «Развитие культуры </w:t>
      </w:r>
      <w:proofErr w:type="spellStart"/>
      <w:r w:rsidRPr="00C2512B">
        <w:rPr>
          <w:sz w:val="18"/>
          <w:szCs w:val="18"/>
        </w:rPr>
        <w:t>Хомутовского</w:t>
      </w:r>
      <w:proofErr w:type="spellEnd"/>
      <w:r w:rsidRPr="00C2512B">
        <w:rPr>
          <w:sz w:val="18"/>
          <w:szCs w:val="18"/>
        </w:rPr>
        <w:t xml:space="preserve"> муниципального образования на 2021-2023 годы»»</w:t>
      </w:r>
    </w:p>
    <w:p w:rsidR="00C2512B" w:rsidRPr="00C2512B" w:rsidRDefault="00C2512B" w:rsidP="00C2512B">
      <w:pPr>
        <w:tabs>
          <w:tab w:val="left" w:pos="426"/>
          <w:tab w:val="left" w:pos="3976"/>
        </w:tabs>
        <w:ind w:left="-567" w:right="-142" w:firstLine="426"/>
        <w:rPr>
          <w:sz w:val="18"/>
          <w:szCs w:val="18"/>
        </w:rPr>
      </w:pPr>
    </w:p>
    <w:p w:rsidR="00C2512B" w:rsidRPr="00C2512B" w:rsidRDefault="00C2512B" w:rsidP="00C2512B">
      <w:pPr>
        <w:tabs>
          <w:tab w:val="left" w:pos="426"/>
          <w:tab w:val="left" w:pos="3976"/>
        </w:tabs>
        <w:ind w:left="-567" w:right="-142" w:firstLine="426"/>
        <w:rPr>
          <w:sz w:val="18"/>
          <w:szCs w:val="18"/>
        </w:rPr>
      </w:pPr>
      <w:proofErr w:type="gramStart"/>
      <w:r w:rsidRPr="00C2512B">
        <w:rPr>
          <w:sz w:val="18"/>
          <w:szCs w:val="18"/>
        </w:rPr>
        <w:t xml:space="preserve">Руководствуясь ст. 179 Бюджетного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Порядком принятия решений о разработке муниципальных Программ </w:t>
      </w:r>
      <w:proofErr w:type="spellStart"/>
      <w:r w:rsidRPr="00C2512B">
        <w:rPr>
          <w:sz w:val="18"/>
          <w:szCs w:val="18"/>
        </w:rPr>
        <w:t>Хомутовского</w:t>
      </w:r>
      <w:proofErr w:type="spellEnd"/>
      <w:r w:rsidRPr="00C2512B">
        <w:rPr>
          <w:sz w:val="18"/>
          <w:szCs w:val="18"/>
        </w:rPr>
        <w:t xml:space="preserve"> муниципального образования, их формирования и реализации и Порядком проведения критериев оценки эффективности реализации муниципальных программ </w:t>
      </w:r>
      <w:proofErr w:type="spellStart"/>
      <w:r w:rsidRPr="00C2512B">
        <w:rPr>
          <w:sz w:val="18"/>
          <w:szCs w:val="18"/>
        </w:rPr>
        <w:t>Хомутовского</w:t>
      </w:r>
      <w:proofErr w:type="spellEnd"/>
      <w:r w:rsidRPr="00C2512B">
        <w:rPr>
          <w:sz w:val="18"/>
          <w:szCs w:val="18"/>
        </w:rPr>
        <w:t xml:space="preserve"> муниципального образования, утвержденными Постановлением Главы администрации  от 06.11.2013 № 197 о/д, Уставом </w:t>
      </w:r>
      <w:proofErr w:type="spellStart"/>
      <w:r w:rsidRPr="00C2512B">
        <w:rPr>
          <w:sz w:val="18"/>
          <w:szCs w:val="18"/>
        </w:rPr>
        <w:t>Хомутовского</w:t>
      </w:r>
      <w:proofErr w:type="spellEnd"/>
      <w:proofErr w:type="gramEnd"/>
      <w:r w:rsidRPr="00C2512B">
        <w:rPr>
          <w:sz w:val="18"/>
          <w:szCs w:val="18"/>
        </w:rPr>
        <w:t xml:space="preserve"> муниципального образования, Администрация </w:t>
      </w:r>
      <w:proofErr w:type="spellStart"/>
      <w:r w:rsidRPr="00C2512B">
        <w:rPr>
          <w:sz w:val="18"/>
          <w:szCs w:val="18"/>
        </w:rPr>
        <w:t>Хомутовского</w:t>
      </w:r>
      <w:proofErr w:type="spellEnd"/>
      <w:r w:rsidRPr="00C2512B">
        <w:rPr>
          <w:sz w:val="18"/>
          <w:szCs w:val="18"/>
        </w:rPr>
        <w:t xml:space="preserve"> муниципального образования</w:t>
      </w:r>
    </w:p>
    <w:p w:rsidR="00C2512B" w:rsidRPr="00C2512B" w:rsidRDefault="00C2512B" w:rsidP="00C2512B">
      <w:pPr>
        <w:tabs>
          <w:tab w:val="left" w:pos="426"/>
          <w:tab w:val="left" w:pos="3976"/>
        </w:tabs>
        <w:ind w:left="-567" w:right="-142" w:firstLine="426"/>
        <w:rPr>
          <w:sz w:val="18"/>
          <w:szCs w:val="18"/>
        </w:rPr>
      </w:pPr>
    </w:p>
    <w:p w:rsidR="00C2512B" w:rsidRDefault="00C2512B" w:rsidP="00C2512B">
      <w:pPr>
        <w:tabs>
          <w:tab w:val="left" w:pos="426"/>
          <w:tab w:val="left" w:pos="3976"/>
        </w:tabs>
        <w:ind w:left="-567" w:right="-142" w:firstLine="426"/>
        <w:rPr>
          <w:sz w:val="18"/>
          <w:szCs w:val="18"/>
        </w:rPr>
      </w:pPr>
      <w:r w:rsidRPr="00C2512B">
        <w:rPr>
          <w:sz w:val="18"/>
          <w:szCs w:val="18"/>
        </w:rPr>
        <w:t>ПОСТАНОВЛЯЕТ:</w:t>
      </w:r>
    </w:p>
    <w:p w:rsidR="00C2512B" w:rsidRPr="00C2512B" w:rsidRDefault="00C2512B" w:rsidP="00C2512B">
      <w:pPr>
        <w:tabs>
          <w:tab w:val="left" w:pos="426"/>
          <w:tab w:val="left" w:pos="3976"/>
        </w:tabs>
        <w:ind w:left="-567" w:right="-142" w:firstLine="426"/>
        <w:rPr>
          <w:sz w:val="18"/>
          <w:szCs w:val="18"/>
        </w:rPr>
      </w:pPr>
    </w:p>
    <w:p w:rsidR="00C2512B" w:rsidRPr="00C2512B" w:rsidRDefault="00C2512B" w:rsidP="00C2512B">
      <w:pPr>
        <w:numPr>
          <w:ilvl w:val="0"/>
          <w:numId w:val="24"/>
        </w:numPr>
        <w:tabs>
          <w:tab w:val="left" w:pos="426"/>
          <w:tab w:val="left" w:pos="3976"/>
        </w:tabs>
        <w:ind w:left="-567" w:right="-142" w:firstLine="425"/>
        <w:rPr>
          <w:sz w:val="18"/>
          <w:szCs w:val="18"/>
        </w:rPr>
      </w:pPr>
      <w:r w:rsidRPr="00C2512B">
        <w:rPr>
          <w:sz w:val="18"/>
          <w:szCs w:val="18"/>
        </w:rPr>
        <w:t xml:space="preserve">В постановление администрации от 12.07.2021 № 120 о/д «Об утверждении муниципальной программы </w:t>
      </w:r>
      <w:proofErr w:type="spellStart"/>
      <w:r w:rsidRPr="00C2512B">
        <w:rPr>
          <w:sz w:val="18"/>
          <w:szCs w:val="18"/>
        </w:rPr>
        <w:t>Хомутовского</w:t>
      </w:r>
      <w:proofErr w:type="spellEnd"/>
      <w:r w:rsidRPr="00C2512B">
        <w:rPr>
          <w:sz w:val="18"/>
          <w:szCs w:val="18"/>
        </w:rPr>
        <w:t xml:space="preserve"> муниципального образования «Развитие культуры </w:t>
      </w:r>
      <w:proofErr w:type="spellStart"/>
      <w:r w:rsidRPr="00C2512B">
        <w:rPr>
          <w:sz w:val="18"/>
          <w:szCs w:val="18"/>
        </w:rPr>
        <w:t>Хомутовского</w:t>
      </w:r>
      <w:proofErr w:type="spellEnd"/>
      <w:r w:rsidRPr="00C2512B">
        <w:rPr>
          <w:sz w:val="18"/>
          <w:szCs w:val="18"/>
        </w:rPr>
        <w:t xml:space="preserve"> муниципального образования на 2021-2023 годы»» внести изменения: </w:t>
      </w:r>
    </w:p>
    <w:p w:rsidR="00C2512B" w:rsidRPr="00C2512B" w:rsidRDefault="00C2512B" w:rsidP="00C2512B">
      <w:pPr>
        <w:numPr>
          <w:ilvl w:val="1"/>
          <w:numId w:val="24"/>
        </w:numPr>
        <w:tabs>
          <w:tab w:val="left" w:pos="426"/>
          <w:tab w:val="left" w:pos="3976"/>
        </w:tabs>
        <w:ind w:left="-567" w:right="-142" w:firstLine="425"/>
        <w:rPr>
          <w:sz w:val="18"/>
          <w:szCs w:val="18"/>
        </w:rPr>
      </w:pPr>
      <w:r w:rsidRPr="00C2512B">
        <w:rPr>
          <w:sz w:val="18"/>
          <w:szCs w:val="18"/>
        </w:rPr>
        <w:t xml:space="preserve">Название муниципальной программы «Об утверждении муниципальной программы </w:t>
      </w:r>
      <w:proofErr w:type="spellStart"/>
      <w:r w:rsidRPr="00C2512B">
        <w:rPr>
          <w:sz w:val="18"/>
          <w:szCs w:val="18"/>
        </w:rPr>
        <w:t>Хомутовского</w:t>
      </w:r>
      <w:proofErr w:type="spellEnd"/>
      <w:r w:rsidRPr="00C2512B">
        <w:rPr>
          <w:sz w:val="18"/>
          <w:szCs w:val="18"/>
        </w:rPr>
        <w:t xml:space="preserve"> муниципального образования «Развитие культуры </w:t>
      </w:r>
      <w:proofErr w:type="spellStart"/>
      <w:r w:rsidRPr="00C2512B">
        <w:rPr>
          <w:sz w:val="18"/>
          <w:szCs w:val="18"/>
        </w:rPr>
        <w:t>Хомутовского</w:t>
      </w:r>
      <w:proofErr w:type="spellEnd"/>
      <w:r w:rsidRPr="00C2512B">
        <w:rPr>
          <w:sz w:val="18"/>
          <w:szCs w:val="18"/>
        </w:rPr>
        <w:t xml:space="preserve"> муниципального образования на 2021-2023 годы»» изменить и изложить в следующей редакции «Об утверждении муниципальной программы </w:t>
      </w:r>
      <w:proofErr w:type="spellStart"/>
      <w:r w:rsidRPr="00C2512B">
        <w:rPr>
          <w:sz w:val="18"/>
          <w:szCs w:val="18"/>
        </w:rPr>
        <w:t>Хомутовского</w:t>
      </w:r>
      <w:proofErr w:type="spellEnd"/>
      <w:r w:rsidRPr="00C2512B">
        <w:rPr>
          <w:sz w:val="18"/>
          <w:szCs w:val="18"/>
        </w:rPr>
        <w:t xml:space="preserve"> муниципального образования «Развитие культуры </w:t>
      </w:r>
      <w:proofErr w:type="spellStart"/>
      <w:r w:rsidRPr="00C2512B">
        <w:rPr>
          <w:sz w:val="18"/>
          <w:szCs w:val="18"/>
        </w:rPr>
        <w:t>Хомутовского</w:t>
      </w:r>
      <w:proofErr w:type="spellEnd"/>
      <w:r w:rsidRPr="00C2512B">
        <w:rPr>
          <w:sz w:val="18"/>
          <w:szCs w:val="18"/>
        </w:rPr>
        <w:t xml:space="preserve"> муниципального образования на 2021-2024 годы»»</w:t>
      </w:r>
    </w:p>
    <w:p w:rsidR="00C2512B" w:rsidRPr="00C2512B" w:rsidRDefault="00C2512B" w:rsidP="00C2512B">
      <w:pPr>
        <w:numPr>
          <w:ilvl w:val="1"/>
          <w:numId w:val="24"/>
        </w:numPr>
        <w:tabs>
          <w:tab w:val="left" w:pos="426"/>
          <w:tab w:val="left" w:pos="3976"/>
        </w:tabs>
        <w:ind w:left="-567" w:right="-142" w:firstLine="425"/>
        <w:rPr>
          <w:sz w:val="18"/>
          <w:szCs w:val="18"/>
        </w:rPr>
      </w:pPr>
      <w:r w:rsidRPr="00C2512B">
        <w:rPr>
          <w:sz w:val="18"/>
          <w:szCs w:val="18"/>
        </w:rPr>
        <w:t xml:space="preserve">В паспорте муниципальной программы «Развитие культуры </w:t>
      </w:r>
      <w:proofErr w:type="spellStart"/>
      <w:r w:rsidRPr="00C2512B">
        <w:rPr>
          <w:sz w:val="18"/>
          <w:szCs w:val="18"/>
        </w:rPr>
        <w:t>Хомутовского</w:t>
      </w:r>
      <w:proofErr w:type="spellEnd"/>
      <w:r w:rsidRPr="00C2512B">
        <w:rPr>
          <w:sz w:val="18"/>
          <w:szCs w:val="18"/>
        </w:rPr>
        <w:t xml:space="preserve"> муниципального образования на 2021-2024 годы» строку </w:t>
      </w:r>
      <w:proofErr w:type="gramStart"/>
      <w:r w:rsidRPr="00C2512B">
        <w:rPr>
          <w:sz w:val="18"/>
          <w:szCs w:val="18"/>
        </w:rPr>
        <w:t>объем</w:t>
      </w:r>
      <w:proofErr w:type="gramEnd"/>
      <w:r w:rsidRPr="00C2512B">
        <w:rPr>
          <w:sz w:val="18"/>
          <w:szCs w:val="18"/>
        </w:rPr>
        <w:t xml:space="preserve"> и источники финансирования программы изменить и изложить в следующей редакции:</w:t>
      </w:r>
    </w:p>
    <w:p w:rsidR="00C2512B" w:rsidRPr="00C2512B" w:rsidRDefault="00C2512B" w:rsidP="00C2512B">
      <w:pPr>
        <w:tabs>
          <w:tab w:val="left" w:pos="426"/>
          <w:tab w:val="left" w:pos="3976"/>
        </w:tabs>
        <w:ind w:left="-567" w:right="-142" w:firstLine="425"/>
        <w:rPr>
          <w:sz w:val="18"/>
          <w:szCs w:val="18"/>
        </w:rPr>
      </w:pPr>
      <w:r w:rsidRPr="00C2512B">
        <w:rPr>
          <w:sz w:val="18"/>
          <w:szCs w:val="18"/>
        </w:rPr>
        <w:lastRenderedPageBreak/>
        <w:t>«</w:t>
      </w:r>
    </w:p>
    <w:tbl>
      <w:tblPr>
        <w:tblStyle w:val="aa"/>
        <w:tblW w:w="10065" w:type="dxa"/>
        <w:tblInd w:w="-459" w:type="dxa"/>
        <w:tblLook w:val="04A0" w:firstRow="1" w:lastRow="0" w:firstColumn="1" w:lastColumn="0" w:noHBand="0" w:noVBand="1"/>
      </w:tblPr>
      <w:tblGrid>
        <w:gridCol w:w="4111"/>
        <w:gridCol w:w="5954"/>
      </w:tblGrid>
      <w:tr w:rsidR="00C2512B" w:rsidRPr="00C2512B" w:rsidTr="00D86C21">
        <w:tc>
          <w:tcPr>
            <w:tcW w:w="4111" w:type="dxa"/>
          </w:tcPr>
          <w:p w:rsidR="00C2512B" w:rsidRPr="00C2512B" w:rsidRDefault="00C2512B" w:rsidP="00C2512B">
            <w:pPr>
              <w:tabs>
                <w:tab w:val="left" w:pos="426"/>
                <w:tab w:val="left" w:pos="3976"/>
              </w:tabs>
              <w:ind w:left="-567" w:right="-142" w:firstLine="425"/>
              <w:rPr>
                <w:sz w:val="18"/>
                <w:szCs w:val="18"/>
              </w:rPr>
            </w:pPr>
            <w:r w:rsidRPr="00C2512B">
              <w:rPr>
                <w:sz w:val="18"/>
                <w:szCs w:val="18"/>
              </w:rPr>
              <w:t>Объем и источники финансирования программы</w:t>
            </w:r>
          </w:p>
        </w:tc>
        <w:tc>
          <w:tcPr>
            <w:tcW w:w="5954" w:type="dxa"/>
          </w:tcPr>
          <w:p w:rsidR="00C2512B" w:rsidRPr="00C2512B" w:rsidRDefault="00C2512B" w:rsidP="00D86C21">
            <w:pPr>
              <w:tabs>
                <w:tab w:val="left" w:pos="426"/>
                <w:tab w:val="left" w:pos="3976"/>
              </w:tabs>
              <w:ind w:left="-567" w:right="-142" w:firstLine="425"/>
              <w:jc w:val="center"/>
              <w:rPr>
                <w:sz w:val="18"/>
                <w:szCs w:val="18"/>
              </w:rPr>
            </w:pPr>
            <w:r w:rsidRPr="00C2512B">
              <w:rPr>
                <w:sz w:val="18"/>
                <w:szCs w:val="18"/>
              </w:rPr>
              <w:t>Финансирование программы предусмотрено за счет средств областного, местного бюджетов и внебюджетных источников в том числе:</w:t>
            </w:r>
          </w:p>
          <w:p w:rsidR="00C2512B" w:rsidRPr="00C2512B" w:rsidRDefault="00C2512B" w:rsidP="00D86C21">
            <w:pPr>
              <w:tabs>
                <w:tab w:val="left" w:pos="426"/>
                <w:tab w:val="left" w:pos="3976"/>
              </w:tabs>
              <w:ind w:left="-567" w:right="-142" w:firstLine="425"/>
              <w:jc w:val="center"/>
              <w:rPr>
                <w:sz w:val="18"/>
                <w:szCs w:val="18"/>
              </w:rPr>
            </w:pPr>
            <w:r w:rsidRPr="00C2512B">
              <w:rPr>
                <w:sz w:val="18"/>
                <w:szCs w:val="18"/>
              </w:rPr>
              <w:t>2021 г. – 0,00 руб.</w:t>
            </w:r>
          </w:p>
          <w:p w:rsidR="00C2512B" w:rsidRPr="00C2512B" w:rsidRDefault="00C2512B" w:rsidP="00D86C21">
            <w:pPr>
              <w:tabs>
                <w:tab w:val="left" w:pos="426"/>
                <w:tab w:val="left" w:pos="3976"/>
              </w:tabs>
              <w:ind w:left="-567" w:right="-142" w:firstLine="425"/>
              <w:jc w:val="center"/>
              <w:rPr>
                <w:sz w:val="18"/>
                <w:szCs w:val="18"/>
              </w:rPr>
            </w:pPr>
            <w:r w:rsidRPr="00C2512B">
              <w:rPr>
                <w:sz w:val="18"/>
                <w:szCs w:val="18"/>
              </w:rPr>
              <w:t>2022 г. – 792 083,30 руб.</w:t>
            </w:r>
          </w:p>
          <w:p w:rsidR="00C2512B" w:rsidRPr="00C2512B" w:rsidRDefault="00C2512B" w:rsidP="00D86C21">
            <w:pPr>
              <w:tabs>
                <w:tab w:val="left" w:pos="426"/>
                <w:tab w:val="left" w:pos="3976"/>
              </w:tabs>
              <w:ind w:left="-567" w:right="-142" w:firstLine="425"/>
              <w:jc w:val="center"/>
              <w:rPr>
                <w:sz w:val="18"/>
                <w:szCs w:val="18"/>
              </w:rPr>
            </w:pPr>
            <w:r w:rsidRPr="00C2512B">
              <w:rPr>
                <w:sz w:val="18"/>
                <w:szCs w:val="18"/>
              </w:rPr>
              <w:t>2023 г. – 0,00 руб.</w:t>
            </w:r>
          </w:p>
          <w:p w:rsidR="00C2512B" w:rsidRPr="00C2512B" w:rsidRDefault="00C2512B" w:rsidP="00D86C21">
            <w:pPr>
              <w:tabs>
                <w:tab w:val="left" w:pos="426"/>
                <w:tab w:val="left" w:pos="3976"/>
              </w:tabs>
              <w:ind w:left="-567" w:right="-142" w:firstLine="425"/>
              <w:jc w:val="center"/>
              <w:rPr>
                <w:sz w:val="18"/>
                <w:szCs w:val="18"/>
              </w:rPr>
            </w:pPr>
            <w:r w:rsidRPr="00C2512B">
              <w:rPr>
                <w:sz w:val="18"/>
                <w:szCs w:val="18"/>
              </w:rPr>
              <w:t>2024 г. – 2 677 452,00 руб.</w:t>
            </w:r>
          </w:p>
          <w:p w:rsidR="00C2512B" w:rsidRPr="00C2512B" w:rsidRDefault="00C2512B" w:rsidP="00D86C21">
            <w:pPr>
              <w:tabs>
                <w:tab w:val="left" w:pos="426"/>
                <w:tab w:val="left" w:pos="3976"/>
              </w:tabs>
              <w:ind w:left="-567" w:right="-142" w:firstLine="425"/>
              <w:jc w:val="center"/>
              <w:rPr>
                <w:sz w:val="18"/>
                <w:szCs w:val="18"/>
              </w:rPr>
            </w:pPr>
            <w:r w:rsidRPr="00C2512B">
              <w:rPr>
                <w:sz w:val="18"/>
                <w:szCs w:val="18"/>
              </w:rPr>
              <w:t>Объем финансирования ежегодно уточняется в соответствии с утвержденными бюджетами.</w:t>
            </w:r>
          </w:p>
        </w:tc>
      </w:tr>
    </w:tbl>
    <w:p w:rsidR="00C2512B" w:rsidRPr="00C2512B" w:rsidRDefault="00C2512B" w:rsidP="00C2512B">
      <w:pPr>
        <w:tabs>
          <w:tab w:val="left" w:pos="426"/>
          <w:tab w:val="left" w:pos="3976"/>
        </w:tabs>
        <w:ind w:left="-567" w:right="-142" w:firstLine="425"/>
        <w:rPr>
          <w:sz w:val="18"/>
          <w:szCs w:val="18"/>
        </w:rPr>
      </w:pPr>
      <w:r w:rsidRPr="00C2512B">
        <w:rPr>
          <w:sz w:val="18"/>
          <w:szCs w:val="18"/>
        </w:rPr>
        <w:t>».</w:t>
      </w:r>
    </w:p>
    <w:p w:rsidR="00C2512B" w:rsidRPr="00C2512B" w:rsidRDefault="00C2512B" w:rsidP="00C2512B">
      <w:pPr>
        <w:numPr>
          <w:ilvl w:val="1"/>
          <w:numId w:val="24"/>
        </w:numPr>
        <w:tabs>
          <w:tab w:val="left" w:pos="426"/>
          <w:tab w:val="left" w:pos="3976"/>
        </w:tabs>
        <w:ind w:left="-567" w:right="-142" w:firstLine="425"/>
        <w:rPr>
          <w:sz w:val="18"/>
          <w:szCs w:val="18"/>
        </w:rPr>
      </w:pPr>
      <w:r w:rsidRPr="00C2512B">
        <w:rPr>
          <w:sz w:val="18"/>
          <w:szCs w:val="18"/>
        </w:rPr>
        <w:t xml:space="preserve">Приложение № 1 к муниципальной программе </w:t>
      </w:r>
      <w:proofErr w:type="spellStart"/>
      <w:r w:rsidRPr="00C2512B">
        <w:rPr>
          <w:sz w:val="18"/>
          <w:szCs w:val="18"/>
        </w:rPr>
        <w:t>Хомутовского</w:t>
      </w:r>
      <w:proofErr w:type="spellEnd"/>
      <w:r w:rsidRPr="00C2512B">
        <w:rPr>
          <w:sz w:val="18"/>
          <w:szCs w:val="18"/>
        </w:rPr>
        <w:t xml:space="preserve"> муниципального образования «Развитие культуры </w:t>
      </w:r>
      <w:proofErr w:type="spellStart"/>
      <w:r w:rsidRPr="00C2512B">
        <w:rPr>
          <w:sz w:val="18"/>
          <w:szCs w:val="18"/>
        </w:rPr>
        <w:t>Хомутовского</w:t>
      </w:r>
      <w:proofErr w:type="spellEnd"/>
      <w:r w:rsidRPr="00C2512B">
        <w:rPr>
          <w:sz w:val="18"/>
          <w:szCs w:val="18"/>
        </w:rPr>
        <w:t xml:space="preserve"> муниципального образования на 2021-2024 годы» изменить и изложить в новой редакции (Приложение).</w:t>
      </w:r>
    </w:p>
    <w:p w:rsidR="00C2512B" w:rsidRPr="00C2512B" w:rsidRDefault="00C2512B" w:rsidP="00C2512B">
      <w:pPr>
        <w:numPr>
          <w:ilvl w:val="0"/>
          <w:numId w:val="24"/>
        </w:numPr>
        <w:tabs>
          <w:tab w:val="left" w:pos="426"/>
          <w:tab w:val="left" w:pos="3976"/>
        </w:tabs>
        <w:ind w:left="-567" w:right="-142" w:firstLine="425"/>
        <w:rPr>
          <w:sz w:val="18"/>
          <w:szCs w:val="18"/>
        </w:rPr>
      </w:pPr>
      <w:r w:rsidRPr="00C2512B">
        <w:rPr>
          <w:sz w:val="18"/>
          <w:szCs w:val="18"/>
        </w:rPr>
        <w:t xml:space="preserve">Опубликовать настоящее постановление в установленном законом порядке. </w:t>
      </w:r>
    </w:p>
    <w:p w:rsidR="00C2512B" w:rsidRPr="00C2512B" w:rsidRDefault="00C2512B" w:rsidP="00C2512B">
      <w:pPr>
        <w:numPr>
          <w:ilvl w:val="0"/>
          <w:numId w:val="24"/>
        </w:numPr>
        <w:tabs>
          <w:tab w:val="left" w:pos="426"/>
          <w:tab w:val="left" w:pos="3976"/>
        </w:tabs>
        <w:ind w:left="-567" w:right="-142" w:firstLine="425"/>
        <w:rPr>
          <w:sz w:val="18"/>
          <w:szCs w:val="18"/>
        </w:rPr>
      </w:pPr>
      <w:proofErr w:type="gramStart"/>
      <w:r w:rsidRPr="00C2512B">
        <w:rPr>
          <w:sz w:val="18"/>
          <w:szCs w:val="18"/>
        </w:rPr>
        <w:t>Контроль за</w:t>
      </w:r>
      <w:proofErr w:type="gramEnd"/>
      <w:r w:rsidRPr="00C2512B">
        <w:rPr>
          <w:sz w:val="18"/>
          <w:szCs w:val="18"/>
        </w:rPr>
        <w:t xml:space="preserve"> исполнением настоящего постановления оставляю за собой. </w:t>
      </w:r>
    </w:p>
    <w:p w:rsidR="00C2512B" w:rsidRPr="00C2512B" w:rsidRDefault="00C2512B" w:rsidP="00C2512B">
      <w:pPr>
        <w:tabs>
          <w:tab w:val="left" w:pos="426"/>
          <w:tab w:val="left" w:pos="3976"/>
        </w:tabs>
        <w:ind w:left="-567" w:right="-142" w:firstLine="425"/>
        <w:rPr>
          <w:sz w:val="18"/>
          <w:szCs w:val="18"/>
        </w:rPr>
      </w:pPr>
    </w:p>
    <w:p w:rsidR="00C2512B" w:rsidRPr="00D86C21" w:rsidRDefault="00C2512B" w:rsidP="00D86C21">
      <w:pPr>
        <w:tabs>
          <w:tab w:val="left" w:pos="426"/>
          <w:tab w:val="left" w:pos="3976"/>
        </w:tabs>
        <w:ind w:left="-567" w:right="-142" w:firstLine="425"/>
        <w:jc w:val="right"/>
        <w:rPr>
          <w:i/>
          <w:sz w:val="18"/>
          <w:szCs w:val="18"/>
        </w:rPr>
      </w:pPr>
    </w:p>
    <w:p w:rsidR="00C2512B" w:rsidRDefault="00C2512B" w:rsidP="00D86C21">
      <w:pPr>
        <w:tabs>
          <w:tab w:val="left" w:pos="426"/>
          <w:tab w:val="left" w:pos="3976"/>
        </w:tabs>
        <w:ind w:left="-567" w:right="-142" w:firstLine="425"/>
        <w:jc w:val="right"/>
        <w:rPr>
          <w:i/>
          <w:sz w:val="18"/>
          <w:szCs w:val="18"/>
        </w:rPr>
      </w:pPr>
      <w:r w:rsidRPr="00D86C21">
        <w:rPr>
          <w:i/>
          <w:sz w:val="18"/>
          <w:szCs w:val="18"/>
        </w:rPr>
        <w:t xml:space="preserve">Глава администрации                                      В.М. </w:t>
      </w:r>
      <w:proofErr w:type="spellStart"/>
      <w:r w:rsidRPr="00D86C21">
        <w:rPr>
          <w:i/>
          <w:sz w:val="18"/>
          <w:szCs w:val="18"/>
        </w:rPr>
        <w:t>Колмаченко</w:t>
      </w:r>
      <w:proofErr w:type="spellEnd"/>
      <w:r w:rsidRPr="00D86C21">
        <w:rPr>
          <w:i/>
          <w:sz w:val="18"/>
          <w:szCs w:val="18"/>
        </w:rPr>
        <w:t xml:space="preserve"> </w:t>
      </w:r>
    </w:p>
    <w:p w:rsidR="00D86C21" w:rsidRDefault="00D86C21" w:rsidP="00D86C21">
      <w:pPr>
        <w:tabs>
          <w:tab w:val="left" w:pos="426"/>
          <w:tab w:val="left" w:pos="3976"/>
        </w:tabs>
        <w:ind w:left="-567" w:right="-142" w:firstLine="425"/>
        <w:jc w:val="right"/>
        <w:rPr>
          <w:i/>
          <w:sz w:val="18"/>
          <w:szCs w:val="18"/>
        </w:rPr>
      </w:pPr>
    </w:p>
    <w:p w:rsidR="00D86C21" w:rsidRDefault="00D86C21" w:rsidP="00D86C21">
      <w:pPr>
        <w:tabs>
          <w:tab w:val="left" w:pos="426"/>
          <w:tab w:val="left" w:pos="3976"/>
        </w:tabs>
        <w:ind w:left="-567" w:right="-142" w:firstLine="425"/>
        <w:rPr>
          <w:i/>
          <w:sz w:val="18"/>
          <w:szCs w:val="18"/>
        </w:rPr>
      </w:pPr>
    </w:p>
    <w:p w:rsidR="00615789" w:rsidRDefault="00615789" w:rsidP="00D86C21">
      <w:pPr>
        <w:tabs>
          <w:tab w:val="left" w:pos="426"/>
          <w:tab w:val="left" w:pos="3976"/>
        </w:tabs>
        <w:ind w:left="-567" w:right="-142" w:firstLine="425"/>
        <w:rPr>
          <w:i/>
          <w:sz w:val="18"/>
          <w:szCs w:val="18"/>
        </w:rPr>
      </w:pPr>
    </w:p>
    <w:p w:rsidR="00615789" w:rsidRPr="00615789" w:rsidRDefault="00615789" w:rsidP="00D86C21">
      <w:pPr>
        <w:tabs>
          <w:tab w:val="left" w:pos="426"/>
          <w:tab w:val="left" w:pos="3976"/>
        </w:tabs>
        <w:ind w:left="-567" w:right="-142" w:firstLine="425"/>
        <w:rPr>
          <w:sz w:val="18"/>
          <w:szCs w:val="18"/>
        </w:rPr>
      </w:pPr>
    </w:p>
    <w:p w:rsidR="00AE73CA" w:rsidRDefault="00AE73CA" w:rsidP="00C2512B">
      <w:pPr>
        <w:tabs>
          <w:tab w:val="left" w:pos="426"/>
          <w:tab w:val="left" w:pos="3976"/>
        </w:tabs>
        <w:ind w:left="-567" w:right="-142" w:firstLine="425"/>
        <w:rPr>
          <w:sz w:val="18"/>
          <w:szCs w:val="18"/>
        </w:rPr>
        <w:sectPr w:rsidR="00AE73CA" w:rsidSect="00CE7BD8">
          <w:pgSz w:w="11909" w:h="16834"/>
          <w:pgMar w:top="1135" w:right="994" w:bottom="1134" w:left="1701" w:header="720" w:footer="720" w:gutter="0"/>
          <w:cols w:space="60"/>
          <w:noEndnote/>
        </w:sectPr>
      </w:pPr>
    </w:p>
    <w:p w:rsidR="00AE4282" w:rsidRPr="00AE4282" w:rsidRDefault="00AE4282" w:rsidP="00C2512B">
      <w:pPr>
        <w:tabs>
          <w:tab w:val="left" w:pos="426"/>
          <w:tab w:val="left" w:pos="3976"/>
        </w:tabs>
        <w:ind w:left="-567" w:right="-142" w:firstLine="425"/>
        <w:rPr>
          <w:sz w:val="18"/>
          <w:szCs w:val="18"/>
        </w:rPr>
      </w:pPr>
    </w:p>
    <w:p w:rsidR="00AE4282" w:rsidRPr="00AE4282" w:rsidRDefault="00AE4282" w:rsidP="00AE4282">
      <w:pPr>
        <w:tabs>
          <w:tab w:val="left" w:pos="426"/>
          <w:tab w:val="left" w:pos="3976"/>
        </w:tabs>
        <w:ind w:left="-567" w:right="-142" w:firstLine="426"/>
        <w:rPr>
          <w:sz w:val="18"/>
          <w:szCs w:val="18"/>
        </w:rPr>
      </w:pPr>
    </w:p>
    <w:p w:rsidR="00AE73CA" w:rsidRDefault="00AE73CA" w:rsidP="00AE4282">
      <w:pPr>
        <w:tabs>
          <w:tab w:val="left" w:pos="426"/>
          <w:tab w:val="left" w:pos="3976"/>
        </w:tabs>
        <w:ind w:left="-567" w:right="-142" w:firstLine="426"/>
        <w:rPr>
          <w:sz w:val="18"/>
          <w:szCs w:val="18"/>
        </w:rPr>
        <w:sectPr w:rsidR="00AE73CA" w:rsidSect="00AE73CA">
          <w:pgSz w:w="16834" w:h="11909" w:orient="landscape"/>
          <w:pgMar w:top="1701" w:right="1135" w:bottom="994" w:left="1134" w:header="720" w:footer="720" w:gutter="0"/>
          <w:cols w:space="60"/>
          <w:noEndnote/>
          <w:docGrid w:linePitch="326"/>
        </w:sectPr>
      </w:pPr>
      <w:r w:rsidRPr="00AE73CA">
        <w:rPr>
          <w:noProof/>
        </w:rPr>
        <w:drawing>
          <wp:inline distT="0" distB="0" distL="0" distR="0" wp14:anchorId="1CFB077C" wp14:editId="655ADACA">
            <wp:extent cx="9248775" cy="5543056"/>
            <wp:effectExtent l="0" t="0" r="0"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48775" cy="5543056"/>
                    </a:xfrm>
                    <a:prstGeom prst="rect">
                      <a:avLst/>
                    </a:prstGeom>
                    <a:noFill/>
                    <a:ln>
                      <a:noFill/>
                    </a:ln>
                  </pic:spPr>
                </pic:pic>
              </a:graphicData>
            </a:graphic>
          </wp:inline>
        </w:drawing>
      </w:r>
    </w:p>
    <w:p w:rsidR="00AE4282" w:rsidRPr="00AE4282" w:rsidRDefault="00AE4282" w:rsidP="00AE4282">
      <w:pPr>
        <w:tabs>
          <w:tab w:val="left" w:pos="426"/>
          <w:tab w:val="left" w:pos="3976"/>
        </w:tabs>
        <w:ind w:left="-567" w:right="-142" w:firstLine="426"/>
        <w:rPr>
          <w:sz w:val="18"/>
          <w:szCs w:val="18"/>
        </w:rPr>
      </w:pPr>
    </w:p>
    <w:p w:rsidR="00AE4282" w:rsidRPr="00AE4282" w:rsidRDefault="00AE4282" w:rsidP="00AE4282">
      <w:pPr>
        <w:tabs>
          <w:tab w:val="left" w:pos="426"/>
          <w:tab w:val="left" w:pos="3976"/>
        </w:tabs>
        <w:ind w:left="-567" w:right="-142" w:firstLine="426"/>
        <w:rPr>
          <w:sz w:val="18"/>
          <w:szCs w:val="18"/>
        </w:rPr>
      </w:pPr>
    </w:p>
    <w:p w:rsidR="00051593" w:rsidRPr="00051593" w:rsidRDefault="00051593" w:rsidP="00051593">
      <w:pPr>
        <w:tabs>
          <w:tab w:val="left" w:pos="426"/>
          <w:tab w:val="left" w:pos="3976"/>
        </w:tabs>
        <w:ind w:left="-567" w:right="-142" w:firstLine="426"/>
        <w:rPr>
          <w:sz w:val="18"/>
          <w:szCs w:val="18"/>
        </w:rPr>
      </w:pPr>
      <w:r w:rsidRPr="00051593">
        <w:rPr>
          <w:sz w:val="18"/>
          <w:szCs w:val="18"/>
        </w:rPr>
        <w:t xml:space="preserve">Сообщение о возможном установлении публичного сервитута в границах, </w:t>
      </w:r>
      <w:r w:rsidRPr="00051593">
        <w:rPr>
          <w:sz w:val="18"/>
          <w:szCs w:val="18"/>
          <w:lang w:val="x-none"/>
        </w:rPr>
        <w:t>согласно прилагаемой схеме.</w:t>
      </w:r>
      <w:r w:rsidRPr="00051593">
        <w:rPr>
          <w:sz w:val="18"/>
          <w:szCs w:val="18"/>
        </w:rPr>
        <w:t xml:space="preserve">     </w:t>
      </w:r>
    </w:p>
    <w:p w:rsidR="00051593" w:rsidRPr="00051593" w:rsidRDefault="00051593" w:rsidP="00051593">
      <w:pPr>
        <w:tabs>
          <w:tab w:val="left" w:pos="426"/>
          <w:tab w:val="left" w:pos="3976"/>
        </w:tabs>
        <w:ind w:left="-567" w:right="-142" w:firstLine="426"/>
        <w:rPr>
          <w:sz w:val="18"/>
          <w:szCs w:val="18"/>
        </w:rPr>
      </w:pPr>
      <w:r w:rsidRPr="00051593">
        <w:rPr>
          <w:sz w:val="18"/>
          <w:szCs w:val="18"/>
        </w:rPr>
        <w:t xml:space="preserve">    </w:t>
      </w:r>
    </w:p>
    <w:p w:rsidR="00051593" w:rsidRPr="00051593" w:rsidRDefault="00051593" w:rsidP="00051593">
      <w:pPr>
        <w:numPr>
          <w:ilvl w:val="0"/>
          <w:numId w:val="25"/>
        </w:numPr>
        <w:tabs>
          <w:tab w:val="left" w:pos="-142"/>
        </w:tabs>
        <w:ind w:left="-567" w:right="-142" w:firstLine="425"/>
        <w:rPr>
          <w:sz w:val="18"/>
          <w:szCs w:val="18"/>
        </w:rPr>
      </w:pPr>
      <w:r w:rsidRPr="00051593">
        <w:rPr>
          <w:sz w:val="18"/>
          <w:szCs w:val="18"/>
        </w:rPr>
        <w:t xml:space="preserve"> </w:t>
      </w:r>
      <w:proofErr w:type="gramStart"/>
      <w:r w:rsidRPr="00051593">
        <w:rPr>
          <w:sz w:val="18"/>
          <w:szCs w:val="18"/>
        </w:rPr>
        <w:t>Орган</w:t>
      </w:r>
      <w:proofErr w:type="gramEnd"/>
      <w:r w:rsidRPr="00051593">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051593" w:rsidRPr="00051593" w:rsidRDefault="00051593" w:rsidP="00051593">
      <w:pPr>
        <w:numPr>
          <w:ilvl w:val="0"/>
          <w:numId w:val="25"/>
        </w:numPr>
        <w:tabs>
          <w:tab w:val="left" w:pos="-142"/>
        </w:tabs>
        <w:ind w:left="-567" w:right="-142" w:firstLine="425"/>
        <w:rPr>
          <w:sz w:val="18"/>
          <w:szCs w:val="18"/>
        </w:rPr>
      </w:pPr>
      <w:r w:rsidRPr="00051593">
        <w:rPr>
          <w:sz w:val="18"/>
          <w:szCs w:val="18"/>
        </w:rPr>
        <w:t>Цель установления публичного сервитута: размещение объекта электросетевого хозяйства «Объект незавершенный строительством», ходатайство Открытого акционерного общества «Иркутская электросетевая компания».</w:t>
      </w:r>
    </w:p>
    <w:p w:rsidR="00051593" w:rsidRPr="00051593" w:rsidRDefault="00051593" w:rsidP="00051593">
      <w:pPr>
        <w:numPr>
          <w:ilvl w:val="0"/>
          <w:numId w:val="25"/>
        </w:numPr>
        <w:tabs>
          <w:tab w:val="left" w:pos="-142"/>
        </w:tabs>
        <w:ind w:left="-567" w:right="-142" w:firstLine="425"/>
        <w:rPr>
          <w:sz w:val="18"/>
          <w:szCs w:val="18"/>
        </w:rPr>
      </w:pPr>
      <w:r w:rsidRPr="00051593">
        <w:rPr>
          <w:sz w:val="18"/>
          <w:szCs w:val="18"/>
        </w:rPr>
        <w:t xml:space="preserve">Публичный сервитут площадью 778 </w:t>
      </w:r>
      <w:proofErr w:type="spellStart"/>
      <w:r w:rsidRPr="00051593">
        <w:rPr>
          <w:sz w:val="18"/>
          <w:szCs w:val="18"/>
        </w:rPr>
        <w:t>кв.м</w:t>
      </w:r>
      <w:proofErr w:type="spellEnd"/>
      <w:r w:rsidRPr="00051593">
        <w:rPr>
          <w:sz w:val="18"/>
          <w:szCs w:val="18"/>
        </w:rPr>
        <w:t>., расположен по адресу: Иркутская область, Иркутский район, в границах согласно приложению 1, в том числе:</w:t>
      </w:r>
    </w:p>
    <w:p w:rsidR="00051593" w:rsidRPr="00051593" w:rsidRDefault="00051593" w:rsidP="00051593">
      <w:pPr>
        <w:tabs>
          <w:tab w:val="left" w:pos="426"/>
          <w:tab w:val="left" w:pos="3976"/>
        </w:tabs>
        <w:ind w:left="-567" w:right="-142" w:firstLine="426"/>
        <w:rPr>
          <w:sz w:val="18"/>
          <w:szCs w:val="18"/>
        </w:rPr>
      </w:pPr>
      <w:r w:rsidRPr="00051593">
        <w:rPr>
          <w:sz w:val="18"/>
          <w:szCs w:val="18"/>
        </w:rPr>
        <w:t xml:space="preserve">- на части земельного участка с кадастровым номером 38:06:100104:1193, расположенного по адресу: </w:t>
      </w:r>
      <w:proofErr w:type="gramStart"/>
      <w:r w:rsidRPr="00051593">
        <w:rPr>
          <w:sz w:val="18"/>
          <w:szCs w:val="18"/>
        </w:rPr>
        <w:t xml:space="preserve">Иркутская область, Иркутский район, ТОО «Путь Ильича», поле «Сухая Степь», отделение № 5, пашня, площадью 44 </w:t>
      </w:r>
      <w:proofErr w:type="spellStart"/>
      <w:r w:rsidRPr="00051593">
        <w:rPr>
          <w:sz w:val="18"/>
          <w:szCs w:val="18"/>
        </w:rPr>
        <w:t>кв.м</w:t>
      </w:r>
      <w:proofErr w:type="spellEnd"/>
      <w:r w:rsidRPr="00051593">
        <w:rPr>
          <w:sz w:val="18"/>
          <w:szCs w:val="18"/>
        </w:rPr>
        <w:t>.;</w:t>
      </w:r>
      <w:proofErr w:type="gramEnd"/>
    </w:p>
    <w:p w:rsidR="00051593" w:rsidRPr="00051593" w:rsidRDefault="00051593" w:rsidP="00051593">
      <w:pPr>
        <w:tabs>
          <w:tab w:val="left" w:pos="426"/>
          <w:tab w:val="left" w:pos="3976"/>
        </w:tabs>
        <w:ind w:left="-567" w:right="-142" w:firstLine="426"/>
        <w:rPr>
          <w:sz w:val="18"/>
          <w:szCs w:val="18"/>
        </w:rPr>
      </w:pPr>
      <w:r w:rsidRPr="00051593">
        <w:rPr>
          <w:sz w:val="18"/>
          <w:szCs w:val="18"/>
        </w:rPr>
        <w:t xml:space="preserve">- на части земельного участка с кадастровым номером 38:06:100104:1615, расположенного по адресу: Иркутская область, Иркутский район, д. </w:t>
      </w:r>
      <w:proofErr w:type="spellStart"/>
      <w:r w:rsidRPr="00051593">
        <w:rPr>
          <w:sz w:val="18"/>
          <w:szCs w:val="18"/>
        </w:rPr>
        <w:t>Грановщина</w:t>
      </w:r>
      <w:proofErr w:type="spellEnd"/>
      <w:r w:rsidRPr="00051593">
        <w:rPr>
          <w:sz w:val="18"/>
          <w:szCs w:val="18"/>
        </w:rPr>
        <w:t xml:space="preserve">, площадью 53 </w:t>
      </w:r>
      <w:proofErr w:type="spellStart"/>
      <w:r w:rsidRPr="00051593">
        <w:rPr>
          <w:sz w:val="18"/>
          <w:szCs w:val="18"/>
        </w:rPr>
        <w:t>кв.м</w:t>
      </w:r>
      <w:proofErr w:type="spellEnd"/>
      <w:r w:rsidRPr="00051593">
        <w:rPr>
          <w:sz w:val="18"/>
          <w:szCs w:val="18"/>
        </w:rPr>
        <w:t>.;</w:t>
      </w:r>
    </w:p>
    <w:p w:rsidR="00051593" w:rsidRPr="00051593" w:rsidRDefault="00051593" w:rsidP="00051593">
      <w:pPr>
        <w:tabs>
          <w:tab w:val="left" w:pos="426"/>
          <w:tab w:val="left" w:pos="3976"/>
        </w:tabs>
        <w:ind w:left="-567" w:right="-142" w:firstLine="426"/>
        <w:rPr>
          <w:sz w:val="18"/>
          <w:szCs w:val="18"/>
        </w:rPr>
      </w:pPr>
      <w:r w:rsidRPr="00051593">
        <w:rPr>
          <w:sz w:val="18"/>
          <w:szCs w:val="18"/>
        </w:rPr>
        <w:t xml:space="preserve">- на части земельного участка с кадастровым номером 38:06:100104:1616, расположенного по адресу: Иркутская область, Иркутский район, д. </w:t>
      </w:r>
      <w:proofErr w:type="spellStart"/>
      <w:r w:rsidRPr="00051593">
        <w:rPr>
          <w:sz w:val="18"/>
          <w:szCs w:val="18"/>
        </w:rPr>
        <w:t>Грановщина</w:t>
      </w:r>
      <w:proofErr w:type="spellEnd"/>
      <w:r w:rsidRPr="00051593">
        <w:rPr>
          <w:sz w:val="18"/>
          <w:szCs w:val="18"/>
        </w:rPr>
        <w:t xml:space="preserve">, ул. Весенняя, площадью 1 </w:t>
      </w:r>
      <w:proofErr w:type="spellStart"/>
      <w:r w:rsidRPr="00051593">
        <w:rPr>
          <w:sz w:val="18"/>
          <w:szCs w:val="18"/>
        </w:rPr>
        <w:t>кв.м</w:t>
      </w:r>
      <w:proofErr w:type="spellEnd"/>
      <w:r w:rsidRPr="00051593">
        <w:rPr>
          <w:sz w:val="18"/>
          <w:szCs w:val="18"/>
        </w:rPr>
        <w:t>.;</w:t>
      </w:r>
    </w:p>
    <w:p w:rsidR="00051593" w:rsidRPr="00051593" w:rsidRDefault="00051593" w:rsidP="00051593">
      <w:pPr>
        <w:tabs>
          <w:tab w:val="left" w:pos="426"/>
          <w:tab w:val="left" w:pos="3976"/>
        </w:tabs>
        <w:ind w:left="-567" w:right="-142" w:firstLine="426"/>
        <w:rPr>
          <w:sz w:val="18"/>
          <w:szCs w:val="18"/>
        </w:rPr>
      </w:pPr>
      <w:r w:rsidRPr="00051593">
        <w:rPr>
          <w:sz w:val="18"/>
          <w:szCs w:val="18"/>
        </w:rPr>
        <w:t xml:space="preserve">- на части земельного участка с кадастровым номером 38:06:100104:1559, расположенного по адресу: Иркутская область, Иркутский район, д. </w:t>
      </w:r>
      <w:proofErr w:type="spellStart"/>
      <w:r w:rsidRPr="00051593">
        <w:rPr>
          <w:sz w:val="18"/>
          <w:szCs w:val="18"/>
        </w:rPr>
        <w:t>Грановщина</w:t>
      </w:r>
      <w:proofErr w:type="spellEnd"/>
      <w:r w:rsidRPr="00051593">
        <w:rPr>
          <w:sz w:val="18"/>
          <w:szCs w:val="18"/>
        </w:rPr>
        <w:t xml:space="preserve">, ул. Зимняя, 14, площадью 3 </w:t>
      </w:r>
      <w:proofErr w:type="spellStart"/>
      <w:r w:rsidRPr="00051593">
        <w:rPr>
          <w:sz w:val="18"/>
          <w:szCs w:val="18"/>
        </w:rPr>
        <w:t>кв.м</w:t>
      </w:r>
      <w:proofErr w:type="spellEnd"/>
      <w:r w:rsidRPr="00051593">
        <w:rPr>
          <w:sz w:val="18"/>
          <w:szCs w:val="18"/>
        </w:rPr>
        <w:t>.;</w:t>
      </w:r>
    </w:p>
    <w:p w:rsidR="00051593" w:rsidRPr="00051593" w:rsidRDefault="00051593" w:rsidP="00051593">
      <w:pPr>
        <w:tabs>
          <w:tab w:val="left" w:pos="426"/>
          <w:tab w:val="left" w:pos="3976"/>
        </w:tabs>
        <w:ind w:left="-567" w:right="-142" w:firstLine="426"/>
        <w:rPr>
          <w:sz w:val="18"/>
          <w:szCs w:val="18"/>
        </w:rPr>
      </w:pPr>
      <w:r w:rsidRPr="00051593">
        <w:rPr>
          <w:sz w:val="18"/>
          <w:szCs w:val="18"/>
        </w:rPr>
        <w:t xml:space="preserve">- на части земельного участка с кадастровым номером 38:06:000000:8426, расположенного по адресу: Иркутская область, Иркутский район, д. </w:t>
      </w:r>
      <w:proofErr w:type="spellStart"/>
      <w:r w:rsidRPr="00051593">
        <w:rPr>
          <w:sz w:val="18"/>
          <w:szCs w:val="18"/>
        </w:rPr>
        <w:t>Грановщина</w:t>
      </w:r>
      <w:proofErr w:type="spellEnd"/>
      <w:r w:rsidRPr="00051593">
        <w:rPr>
          <w:sz w:val="18"/>
          <w:szCs w:val="18"/>
        </w:rPr>
        <w:t xml:space="preserve">, проезд 3-ий Грановский, площадью 1 </w:t>
      </w:r>
      <w:proofErr w:type="spellStart"/>
      <w:r w:rsidRPr="00051593">
        <w:rPr>
          <w:sz w:val="18"/>
          <w:szCs w:val="18"/>
        </w:rPr>
        <w:t>кв.м</w:t>
      </w:r>
      <w:proofErr w:type="spellEnd"/>
      <w:r w:rsidRPr="00051593">
        <w:rPr>
          <w:sz w:val="18"/>
          <w:szCs w:val="18"/>
        </w:rPr>
        <w:t>.;</w:t>
      </w:r>
    </w:p>
    <w:p w:rsidR="00051593" w:rsidRPr="00051593" w:rsidRDefault="00051593" w:rsidP="00051593">
      <w:pPr>
        <w:tabs>
          <w:tab w:val="left" w:pos="426"/>
          <w:tab w:val="left" w:pos="3976"/>
        </w:tabs>
        <w:ind w:left="-567" w:right="-142" w:firstLine="426"/>
        <w:rPr>
          <w:sz w:val="18"/>
          <w:szCs w:val="18"/>
        </w:rPr>
      </w:pPr>
      <w:r w:rsidRPr="00051593">
        <w:rPr>
          <w:sz w:val="18"/>
          <w:szCs w:val="18"/>
        </w:rPr>
        <w:t xml:space="preserve">- на части земельного участка с кадастровым номером 38:06:100104:1237, расположенного по адресу: Иркутская область, Иркутский район, с. Хомутово, поле «Сухая степь», площадью 176 </w:t>
      </w:r>
      <w:proofErr w:type="spellStart"/>
      <w:r w:rsidRPr="00051593">
        <w:rPr>
          <w:sz w:val="18"/>
          <w:szCs w:val="18"/>
        </w:rPr>
        <w:t>кв.м</w:t>
      </w:r>
      <w:proofErr w:type="spellEnd"/>
      <w:r w:rsidRPr="00051593">
        <w:rPr>
          <w:sz w:val="18"/>
          <w:szCs w:val="18"/>
        </w:rPr>
        <w:t>.;</w:t>
      </w:r>
    </w:p>
    <w:p w:rsidR="00051593" w:rsidRPr="00051593" w:rsidRDefault="00051593" w:rsidP="00051593">
      <w:pPr>
        <w:tabs>
          <w:tab w:val="left" w:pos="426"/>
          <w:tab w:val="left" w:pos="3976"/>
        </w:tabs>
        <w:ind w:left="-567" w:right="-142" w:firstLine="426"/>
        <w:rPr>
          <w:sz w:val="18"/>
          <w:szCs w:val="18"/>
        </w:rPr>
      </w:pPr>
      <w:r w:rsidRPr="00051593">
        <w:rPr>
          <w:sz w:val="18"/>
          <w:szCs w:val="18"/>
        </w:rPr>
        <w:t xml:space="preserve">- на части земельного участка с кадастровым номером 38:06:100104:1235, расположенного по адресу: Иркутская область, Иркутский район, с. Хомутово, ул. Строителей, 26 «А», площадью 1 </w:t>
      </w:r>
      <w:proofErr w:type="spellStart"/>
      <w:r w:rsidRPr="00051593">
        <w:rPr>
          <w:sz w:val="18"/>
          <w:szCs w:val="18"/>
        </w:rPr>
        <w:t>кв.м</w:t>
      </w:r>
      <w:proofErr w:type="spellEnd"/>
      <w:r w:rsidRPr="00051593">
        <w:rPr>
          <w:sz w:val="18"/>
          <w:szCs w:val="18"/>
        </w:rPr>
        <w:t>.;</w:t>
      </w:r>
    </w:p>
    <w:p w:rsidR="00051593" w:rsidRPr="00051593" w:rsidRDefault="00051593" w:rsidP="00051593">
      <w:pPr>
        <w:tabs>
          <w:tab w:val="left" w:pos="426"/>
          <w:tab w:val="left" w:pos="3976"/>
        </w:tabs>
        <w:ind w:left="-567" w:right="-142" w:firstLine="426"/>
        <w:rPr>
          <w:sz w:val="18"/>
          <w:szCs w:val="18"/>
        </w:rPr>
      </w:pPr>
      <w:r w:rsidRPr="00051593">
        <w:rPr>
          <w:sz w:val="18"/>
          <w:szCs w:val="18"/>
        </w:rPr>
        <w:t xml:space="preserve">- на части земельного участка с кадастровым номером 38:06:100104:1236, расположенного по адресу: Иркутская область, Иркутский район, с. Хомутово, ул. Строителей, 70 «Б», площадью 5 </w:t>
      </w:r>
      <w:proofErr w:type="spellStart"/>
      <w:r w:rsidRPr="00051593">
        <w:rPr>
          <w:sz w:val="18"/>
          <w:szCs w:val="18"/>
        </w:rPr>
        <w:t>кв.м</w:t>
      </w:r>
      <w:proofErr w:type="spellEnd"/>
      <w:r w:rsidRPr="00051593">
        <w:rPr>
          <w:sz w:val="18"/>
          <w:szCs w:val="18"/>
        </w:rPr>
        <w:t>.;</w:t>
      </w:r>
    </w:p>
    <w:p w:rsidR="00051593" w:rsidRPr="00051593" w:rsidRDefault="00051593" w:rsidP="00051593">
      <w:pPr>
        <w:tabs>
          <w:tab w:val="left" w:pos="426"/>
          <w:tab w:val="left" w:pos="3976"/>
        </w:tabs>
        <w:ind w:left="-567" w:right="-142" w:firstLine="426"/>
        <w:rPr>
          <w:sz w:val="18"/>
          <w:szCs w:val="18"/>
        </w:rPr>
      </w:pPr>
      <w:r w:rsidRPr="00051593">
        <w:rPr>
          <w:sz w:val="18"/>
          <w:szCs w:val="18"/>
        </w:rPr>
        <w:t xml:space="preserve">- на части земельного участка с кадастровым номером 38:06:100104:3735, расположенного по адресу: Иркутская область, Иркутский район, с. Хомутово, ул. Садовая, площадью 1 </w:t>
      </w:r>
      <w:proofErr w:type="spellStart"/>
      <w:r w:rsidRPr="00051593">
        <w:rPr>
          <w:sz w:val="18"/>
          <w:szCs w:val="18"/>
        </w:rPr>
        <w:t>кв.м</w:t>
      </w:r>
      <w:proofErr w:type="spellEnd"/>
      <w:r w:rsidRPr="00051593">
        <w:rPr>
          <w:sz w:val="18"/>
          <w:szCs w:val="18"/>
        </w:rPr>
        <w:t>.;</w:t>
      </w:r>
    </w:p>
    <w:p w:rsidR="00051593" w:rsidRPr="00051593" w:rsidRDefault="00051593" w:rsidP="00051593">
      <w:pPr>
        <w:tabs>
          <w:tab w:val="left" w:pos="426"/>
          <w:tab w:val="left" w:pos="3976"/>
        </w:tabs>
        <w:ind w:left="-567" w:right="-142" w:firstLine="426"/>
        <w:rPr>
          <w:sz w:val="18"/>
          <w:szCs w:val="18"/>
        </w:rPr>
      </w:pPr>
      <w:r w:rsidRPr="00051593">
        <w:rPr>
          <w:sz w:val="18"/>
          <w:szCs w:val="18"/>
        </w:rPr>
        <w:t xml:space="preserve">- на части земельного участка с кадастровым номером 38:06:100104:4067, расположенного по адресу: Иркутская область, Иркутский муниципальный район, </w:t>
      </w:r>
      <w:proofErr w:type="spellStart"/>
      <w:r w:rsidRPr="00051593">
        <w:rPr>
          <w:sz w:val="18"/>
          <w:szCs w:val="18"/>
        </w:rPr>
        <w:t>Хомутовское</w:t>
      </w:r>
      <w:proofErr w:type="spellEnd"/>
      <w:r w:rsidRPr="00051593">
        <w:rPr>
          <w:sz w:val="18"/>
          <w:szCs w:val="18"/>
        </w:rPr>
        <w:t xml:space="preserve"> сельское поселение, с. Хомутово, ул. Садовая, площадью 1 </w:t>
      </w:r>
      <w:proofErr w:type="spellStart"/>
      <w:r w:rsidRPr="00051593">
        <w:rPr>
          <w:sz w:val="18"/>
          <w:szCs w:val="18"/>
        </w:rPr>
        <w:t>кв.м</w:t>
      </w:r>
      <w:proofErr w:type="spellEnd"/>
      <w:r w:rsidRPr="00051593">
        <w:rPr>
          <w:sz w:val="18"/>
          <w:szCs w:val="18"/>
        </w:rPr>
        <w:t>.;</w:t>
      </w:r>
    </w:p>
    <w:p w:rsidR="00051593" w:rsidRPr="00051593" w:rsidRDefault="00051593" w:rsidP="00051593">
      <w:pPr>
        <w:tabs>
          <w:tab w:val="left" w:pos="426"/>
          <w:tab w:val="left" w:pos="3976"/>
        </w:tabs>
        <w:ind w:left="-567" w:right="-142" w:firstLine="426"/>
        <w:rPr>
          <w:sz w:val="18"/>
          <w:szCs w:val="18"/>
        </w:rPr>
      </w:pPr>
      <w:r w:rsidRPr="00051593">
        <w:rPr>
          <w:sz w:val="18"/>
          <w:szCs w:val="18"/>
        </w:rPr>
        <w:t xml:space="preserve">- на части земельного участка с кадастровым номером 38:06:100104:1762, расположенного по адресу: Иркутская область, Иркутский район, с. Хомутово, пер. Западный, 26, площадью 3 </w:t>
      </w:r>
      <w:proofErr w:type="spellStart"/>
      <w:r w:rsidRPr="00051593">
        <w:rPr>
          <w:sz w:val="18"/>
          <w:szCs w:val="18"/>
        </w:rPr>
        <w:t>кв.м</w:t>
      </w:r>
      <w:proofErr w:type="spellEnd"/>
      <w:r w:rsidRPr="00051593">
        <w:rPr>
          <w:sz w:val="18"/>
          <w:szCs w:val="18"/>
        </w:rPr>
        <w:t>.;</w:t>
      </w:r>
    </w:p>
    <w:p w:rsidR="00051593" w:rsidRPr="00051593" w:rsidRDefault="00051593" w:rsidP="00051593">
      <w:pPr>
        <w:tabs>
          <w:tab w:val="left" w:pos="426"/>
          <w:tab w:val="left" w:pos="3976"/>
        </w:tabs>
        <w:ind w:left="-567" w:right="-142" w:firstLine="426"/>
        <w:rPr>
          <w:sz w:val="18"/>
          <w:szCs w:val="18"/>
        </w:rPr>
      </w:pPr>
      <w:r w:rsidRPr="00051593">
        <w:rPr>
          <w:sz w:val="18"/>
          <w:szCs w:val="18"/>
        </w:rPr>
        <w:t xml:space="preserve">- на части земельного участка с кадастровым номером 38:06:100104:2385, расположенного по адресу: Иркутская область, Иркутский район, с. Хомутово, ул. Еловая, 2, площадью 1 </w:t>
      </w:r>
      <w:proofErr w:type="spellStart"/>
      <w:r w:rsidRPr="00051593">
        <w:rPr>
          <w:sz w:val="18"/>
          <w:szCs w:val="18"/>
        </w:rPr>
        <w:t>кв.м</w:t>
      </w:r>
      <w:proofErr w:type="spellEnd"/>
      <w:r w:rsidRPr="00051593">
        <w:rPr>
          <w:sz w:val="18"/>
          <w:szCs w:val="18"/>
        </w:rPr>
        <w:t>.;</w:t>
      </w:r>
    </w:p>
    <w:p w:rsidR="00051593" w:rsidRPr="00051593" w:rsidRDefault="00051593" w:rsidP="00051593">
      <w:pPr>
        <w:tabs>
          <w:tab w:val="left" w:pos="426"/>
          <w:tab w:val="left" w:pos="3976"/>
        </w:tabs>
        <w:ind w:left="-567" w:right="-142" w:firstLine="426"/>
        <w:rPr>
          <w:sz w:val="18"/>
          <w:szCs w:val="18"/>
        </w:rPr>
      </w:pPr>
      <w:r w:rsidRPr="00051593">
        <w:rPr>
          <w:sz w:val="18"/>
          <w:szCs w:val="18"/>
        </w:rPr>
        <w:t xml:space="preserve">- на части земельного участка с кадастровым номером 38:06:100102:277, расположенного по адресу: Иркутская область, Иркутский район, с. Хомутово, ул. Колхозная, 163, площадью 11 </w:t>
      </w:r>
      <w:proofErr w:type="spellStart"/>
      <w:r w:rsidRPr="00051593">
        <w:rPr>
          <w:sz w:val="18"/>
          <w:szCs w:val="18"/>
        </w:rPr>
        <w:t>кв.м</w:t>
      </w:r>
      <w:proofErr w:type="spellEnd"/>
      <w:r w:rsidRPr="00051593">
        <w:rPr>
          <w:sz w:val="18"/>
          <w:szCs w:val="18"/>
        </w:rPr>
        <w:t>.;</w:t>
      </w:r>
    </w:p>
    <w:p w:rsidR="00051593" w:rsidRPr="00051593" w:rsidRDefault="00051593" w:rsidP="00051593">
      <w:pPr>
        <w:tabs>
          <w:tab w:val="left" w:pos="426"/>
          <w:tab w:val="left" w:pos="3976"/>
        </w:tabs>
        <w:ind w:left="-567" w:right="-142" w:firstLine="426"/>
        <w:rPr>
          <w:sz w:val="18"/>
          <w:szCs w:val="18"/>
        </w:rPr>
      </w:pPr>
      <w:r w:rsidRPr="00051593">
        <w:rPr>
          <w:sz w:val="18"/>
          <w:szCs w:val="18"/>
        </w:rPr>
        <w:t xml:space="preserve">- на части земельного участка с кадастровым номером 38:06:100102:255, расположенного по адресу: Иркутская область, Иркутский район, с. Хомутово, ул. Колхозная, 165, площадью 6 </w:t>
      </w:r>
      <w:proofErr w:type="spellStart"/>
      <w:r w:rsidRPr="00051593">
        <w:rPr>
          <w:sz w:val="18"/>
          <w:szCs w:val="18"/>
        </w:rPr>
        <w:t>кв.м</w:t>
      </w:r>
      <w:proofErr w:type="spellEnd"/>
      <w:r w:rsidRPr="00051593">
        <w:rPr>
          <w:sz w:val="18"/>
          <w:szCs w:val="18"/>
        </w:rPr>
        <w:t>.;</w:t>
      </w:r>
    </w:p>
    <w:p w:rsidR="00051593" w:rsidRPr="00051593" w:rsidRDefault="00051593" w:rsidP="00051593">
      <w:pPr>
        <w:tabs>
          <w:tab w:val="left" w:pos="426"/>
          <w:tab w:val="left" w:pos="3976"/>
        </w:tabs>
        <w:ind w:left="-567" w:right="-142" w:firstLine="426"/>
        <w:rPr>
          <w:sz w:val="18"/>
          <w:szCs w:val="18"/>
        </w:rPr>
      </w:pPr>
      <w:r w:rsidRPr="00051593">
        <w:rPr>
          <w:sz w:val="18"/>
          <w:szCs w:val="18"/>
        </w:rPr>
        <w:t xml:space="preserve">- на части земельного участка с кадастровым номером 38:06:100104:830, расположенного по адресу: Иркутская обл., Иркутский р-н, с. Хомутово, ул. Садовая, 19, площадью 2 </w:t>
      </w:r>
      <w:proofErr w:type="spellStart"/>
      <w:r w:rsidRPr="00051593">
        <w:rPr>
          <w:sz w:val="18"/>
          <w:szCs w:val="18"/>
        </w:rPr>
        <w:t>кв.м</w:t>
      </w:r>
      <w:proofErr w:type="spellEnd"/>
      <w:r w:rsidRPr="00051593">
        <w:rPr>
          <w:sz w:val="18"/>
          <w:szCs w:val="18"/>
        </w:rPr>
        <w:t>.;</w:t>
      </w:r>
    </w:p>
    <w:p w:rsidR="00051593" w:rsidRPr="00051593" w:rsidRDefault="00051593" w:rsidP="00051593">
      <w:pPr>
        <w:tabs>
          <w:tab w:val="left" w:pos="426"/>
          <w:tab w:val="left" w:pos="3976"/>
        </w:tabs>
        <w:ind w:left="-567" w:right="-142" w:firstLine="426"/>
        <w:rPr>
          <w:sz w:val="18"/>
          <w:szCs w:val="18"/>
        </w:rPr>
      </w:pPr>
      <w:r w:rsidRPr="00051593">
        <w:rPr>
          <w:sz w:val="18"/>
          <w:szCs w:val="18"/>
        </w:rPr>
        <w:t xml:space="preserve">- на части земельного участка с кадастровым номером 38:06:100104:3748, расположенного по адресу: Иркутская область, Иркутский район,                            с. Хомутово, площадью 246 </w:t>
      </w:r>
      <w:proofErr w:type="spellStart"/>
      <w:r w:rsidRPr="00051593">
        <w:rPr>
          <w:sz w:val="18"/>
          <w:szCs w:val="18"/>
        </w:rPr>
        <w:t>кв.м</w:t>
      </w:r>
      <w:proofErr w:type="spellEnd"/>
      <w:r w:rsidRPr="00051593">
        <w:rPr>
          <w:sz w:val="18"/>
          <w:szCs w:val="18"/>
        </w:rPr>
        <w:t>.;</w:t>
      </w:r>
    </w:p>
    <w:p w:rsidR="00051593" w:rsidRPr="00051593" w:rsidRDefault="00051593" w:rsidP="00051593">
      <w:pPr>
        <w:tabs>
          <w:tab w:val="left" w:pos="426"/>
          <w:tab w:val="left" w:pos="3976"/>
        </w:tabs>
        <w:ind w:left="-567" w:right="-142" w:firstLine="426"/>
        <w:rPr>
          <w:sz w:val="18"/>
          <w:szCs w:val="18"/>
        </w:rPr>
      </w:pPr>
      <w:r w:rsidRPr="00051593">
        <w:rPr>
          <w:sz w:val="18"/>
          <w:szCs w:val="18"/>
        </w:rPr>
        <w:t xml:space="preserve">- на части земельного участка с кадастровым номером 38:06:100104:3024, расположенного по адресу: Иркутская область, Иркутский район, с. Хомутово, ул. Садовая, 63, площадью 4 </w:t>
      </w:r>
      <w:proofErr w:type="spellStart"/>
      <w:r w:rsidRPr="00051593">
        <w:rPr>
          <w:sz w:val="18"/>
          <w:szCs w:val="18"/>
        </w:rPr>
        <w:t>кв.м</w:t>
      </w:r>
      <w:proofErr w:type="spellEnd"/>
      <w:r w:rsidRPr="00051593">
        <w:rPr>
          <w:sz w:val="18"/>
          <w:szCs w:val="18"/>
        </w:rPr>
        <w:t>.;</w:t>
      </w:r>
    </w:p>
    <w:p w:rsidR="00051593" w:rsidRPr="00051593" w:rsidRDefault="00051593" w:rsidP="00051593">
      <w:pPr>
        <w:tabs>
          <w:tab w:val="left" w:pos="426"/>
          <w:tab w:val="left" w:pos="3976"/>
        </w:tabs>
        <w:ind w:left="-567" w:right="-142" w:firstLine="426"/>
        <w:rPr>
          <w:sz w:val="18"/>
          <w:szCs w:val="18"/>
        </w:rPr>
      </w:pPr>
      <w:r w:rsidRPr="00051593">
        <w:rPr>
          <w:sz w:val="18"/>
          <w:szCs w:val="18"/>
        </w:rPr>
        <w:t xml:space="preserve">- на части земельного участка с кадастровым номером 38:06:100104:1626, расположенного по адресу: Иркутская область, Иркутский район, д. </w:t>
      </w:r>
      <w:proofErr w:type="spellStart"/>
      <w:r w:rsidRPr="00051593">
        <w:rPr>
          <w:sz w:val="18"/>
          <w:szCs w:val="18"/>
        </w:rPr>
        <w:t>Грановщина</w:t>
      </w:r>
      <w:proofErr w:type="spellEnd"/>
      <w:r w:rsidRPr="00051593">
        <w:rPr>
          <w:sz w:val="18"/>
          <w:szCs w:val="18"/>
        </w:rPr>
        <w:t xml:space="preserve">, ул. Зимняя, 50, площадью 4 </w:t>
      </w:r>
      <w:proofErr w:type="spellStart"/>
      <w:r w:rsidRPr="00051593">
        <w:rPr>
          <w:sz w:val="18"/>
          <w:szCs w:val="18"/>
        </w:rPr>
        <w:t>кв.м</w:t>
      </w:r>
      <w:proofErr w:type="spellEnd"/>
      <w:r w:rsidRPr="00051593">
        <w:rPr>
          <w:sz w:val="18"/>
          <w:szCs w:val="18"/>
        </w:rPr>
        <w:t>.;</w:t>
      </w:r>
    </w:p>
    <w:p w:rsidR="00051593" w:rsidRPr="00051593" w:rsidRDefault="00051593" w:rsidP="00051593">
      <w:pPr>
        <w:tabs>
          <w:tab w:val="left" w:pos="426"/>
          <w:tab w:val="left" w:pos="3976"/>
        </w:tabs>
        <w:ind w:left="-567" w:right="-142" w:firstLine="426"/>
        <w:rPr>
          <w:sz w:val="18"/>
          <w:szCs w:val="18"/>
        </w:rPr>
      </w:pPr>
      <w:r w:rsidRPr="00051593">
        <w:rPr>
          <w:sz w:val="18"/>
          <w:szCs w:val="18"/>
        </w:rPr>
        <w:t xml:space="preserve">- на части земельного участка с кадастровым номером 38:06:100104:808, расположенного по адресу: </w:t>
      </w:r>
      <w:proofErr w:type="gramStart"/>
      <w:r w:rsidRPr="00051593">
        <w:rPr>
          <w:sz w:val="18"/>
          <w:szCs w:val="18"/>
        </w:rPr>
        <w:t xml:space="preserve">Иркутская обл., Иркутский р-н, с. Хомутово, отделение № 5, поле «Сухая степь», площадью 77 </w:t>
      </w:r>
      <w:proofErr w:type="spellStart"/>
      <w:r w:rsidRPr="00051593">
        <w:rPr>
          <w:sz w:val="18"/>
          <w:szCs w:val="18"/>
        </w:rPr>
        <w:t>кв.м</w:t>
      </w:r>
      <w:proofErr w:type="spellEnd"/>
      <w:r w:rsidRPr="00051593">
        <w:rPr>
          <w:sz w:val="18"/>
          <w:szCs w:val="18"/>
        </w:rPr>
        <w:t>.;</w:t>
      </w:r>
      <w:proofErr w:type="gramEnd"/>
    </w:p>
    <w:p w:rsidR="00051593" w:rsidRPr="00051593" w:rsidRDefault="00051593" w:rsidP="00051593">
      <w:pPr>
        <w:tabs>
          <w:tab w:val="left" w:pos="426"/>
          <w:tab w:val="left" w:pos="3976"/>
        </w:tabs>
        <w:ind w:left="-567" w:right="-142" w:firstLine="426"/>
        <w:rPr>
          <w:sz w:val="18"/>
          <w:szCs w:val="18"/>
        </w:rPr>
      </w:pPr>
      <w:r w:rsidRPr="00051593">
        <w:rPr>
          <w:sz w:val="18"/>
          <w:szCs w:val="18"/>
        </w:rPr>
        <w:t xml:space="preserve">- на земельном участке, государственная собственность на который не разграничена, </w:t>
      </w:r>
      <w:proofErr w:type="gramStart"/>
      <w:r w:rsidRPr="00051593">
        <w:rPr>
          <w:sz w:val="18"/>
          <w:szCs w:val="18"/>
        </w:rPr>
        <w:t>расположенного</w:t>
      </w:r>
      <w:proofErr w:type="gramEnd"/>
      <w:r w:rsidRPr="00051593">
        <w:rPr>
          <w:sz w:val="18"/>
          <w:szCs w:val="18"/>
        </w:rPr>
        <w:t xml:space="preserve"> по адресу: Иркутская область, Иркутский район, площадью 138 </w:t>
      </w:r>
      <w:proofErr w:type="spellStart"/>
      <w:r w:rsidRPr="00051593">
        <w:rPr>
          <w:sz w:val="18"/>
          <w:szCs w:val="18"/>
        </w:rPr>
        <w:t>кв.м</w:t>
      </w:r>
      <w:proofErr w:type="spellEnd"/>
      <w:r w:rsidRPr="00051593">
        <w:rPr>
          <w:sz w:val="18"/>
          <w:szCs w:val="18"/>
        </w:rPr>
        <w:t>.</w:t>
      </w:r>
    </w:p>
    <w:p w:rsidR="00051593" w:rsidRPr="00051593" w:rsidRDefault="00051593" w:rsidP="00051593">
      <w:pPr>
        <w:tabs>
          <w:tab w:val="left" w:pos="-142"/>
        </w:tabs>
        <w:ind w:left="-567" w:right="-142" w:firstLine="426"/>
        <w:rPr>
          <w:sz w:val="18"/>
          <w:szCs w:val="18"/>
        </w:rPr>
      </w:pPr>
      <w:r w:rsidRPr="00051593">
        <w:rPr>
          <w:sz w:val="18"/>
          <w:szCs w:val="18"/>
        </w:rPr>
        <w:t xml:space="preserve"> 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 а, этаж 2, </w:t>
      </w:r>
      <w:proofErr w:type="spellStart"/>
      <w:r w:rsidRPr="00051593">
        <w:rPr>
          <w:sz w:val="18"/>
          <w:szCs w:val="18"/>
        </w:rPr>
        <w:t>каб</w:t>
      </w:r>
      <w:proofErr w:type="spellEnd"/>
      <w:r w:rsidRPr="00051593">
        <w:rPr>
          <w:sz w:val="18"/>
          <w:szCs w:val="18"/>
        </w:rPr>
        <w:t>. 211, вторник, четверг с 08-00 до 17-00, перерыв с 12-00 до 12-48. Срок подачи заявлений об учете прав на земельные участки: 30 календарных дней со дня опубликования настоящего сообщения.</w:t>
      </w:r>
    </w:p>
    <w:p w:rsidR="00051593" w:rsidRPr="00051593" w:rsidRDefault="00051593" w:rsidP="00051593">
      <w:pPr>
        <w:tabs>
          <w:tab w:val="left" w:pos="-142"/>
        </w:tabs>
        <w:ind w:left="-567" w:right="-142" w:firstLine="426"/>
        <w:rPr>
          <w:sz w:val="18"/>
          <w:szCs w:val="18"/>
        </w:rPr>
      </w:pPr>
      <w:r w:rsidRPr="00051593">
        <w:rPr>
          <w:sz w:val="18"/>
          <w:szCs w:val="18"/>
        </w:rPr>
        <w:t xml:space="preserve">5.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051593" w:rsidRPr="00051593" w:rsidRDefault="00051593" w:rsidP="00051593">
      <w:pPr>
        <w:numPr>
          <w:ilvl w:val="0"/>
          <w:numId w:val="26"/>
        </w:numPr>
        <w:tabs>
          <w:tab w:val="left" w:pos="-142"/>
        </w:tabs>
        <w:ind w:left="-567" w:right="-142" w:firstLine="426"/>
        <w:rPr>
          <w:b/>
          <w:bCs/>
          <w:sz w:val="18"/>
          <w:szCs w:val="18"/>
        </w:rPr>
      </w:pPr>
      <w:r w:rsidRPr="00051593">
        <w:rPr>
          <w:sz w:val="18"/>
          <w:szCs w:val="18"/>
        </w:rPr>
        <w:t>Публичный сервитут необходим для размещения объекта электросетевого хозяйства.</w:t>
      </w:r>
    </w:p>
    <w:p w:rsidR="00051593" w:rsidRPr="00051593" w:rsidRDefault="00051593" w:rsidP="00051593">
      <w:pPr>
        <w:tabs>
          <w:tab w:val="left" w:pos="-142"/>
        </w:tabs>
        <w:ind w:left="-567" w:right="-142" w:firstLine="426"/>
        <w:rPr>
          <w:sz w:val="18"/>
          <w:szCs w:val="18"/>
        </w:rPr>
      </w:pPr>
      <w:r w:rsidRPr="00051593">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051593" w:rsidRPr="00051593" w:rsidRDefault="00051593" w:rsidP="00051593">
      <w:pPr>
        <w:numPr>
          <w:ilvl w:val="0"/>
          <w:numId w:val="26"/>
        </w:numPr>
        <w:tabs>
          <w:tab w:val="left" w:pos="-142"/>
        </w:tabs>
        <w:ind w:left="-567" w:right="-142" w:firstLine="426"/>
        <w:rPr>
          <w:sz w:val="18"/>
          <w:szCs w:val="18"/>
        </w:rPr>
      </w:pPr>
      <w:r w:rsidRPr="00051593">
        <w:rPr>
          <w:sz w:val="18"/>
          <w:szCs w:val="18"/>
        </w:rPr>
        <w:t>Описание местоположения границ публичного сервитута: схема расположения границ публичного сервитута,  приложение к настоящему сообщению.</w:t>
      </w:r>
    </w:p>
    <w:p w:rsidR="00051593" w:rsidRPr="00051593" w:rsidRDefault="00051593" w:rsidP="00051593">
      <w:pPr>
        <w:tabs>
          <w:tab w:val="left" w:pos="426"/>
          <w:tab w:val="left" w:pos="3976"/>
        </w:tabs>
        <w:ind w:left="-567" w:right="-142" w:firstLine="426"/>
        <w:rPr>
          <w:sz w:val="18"/>
          <w:szCs w:val="18"/>
        </w:rPr>
      </w:pPr>
    </w:p>
    <w:p w:rsidR="00051593" w:rsidRPr="00051593" w:rsidRDefault="00051593" w:rsidP="00051593">
      <w:pPr>
        <w:tabs>
          <w:tab w:val="left" w:pos="426"/>
          <w:tab w:val="left" w:pos="3976"/>
        </w:tabs>
        <w:ind w:left="-567" w:right="-142" w:firstLine="426"/>
        <w:rPr>
          <w:sz w:val="18"/>
          <w:szCs w:val="18"/>
        </w:rPr>
      </w:pPr>
    </w:p>
    <w:p w:rsidR="00051593" w:rsidRPr="00051593" w:rsidRDefault="00051593" w:rsidP="00051593">
      <w:pPr>
        <w:tabs>
          <w:tab w:val="left" w:pos="426"/>
          <w:tab w:val="left" w:pos="3976"/>
        </w:tabs>
        <w:ind w:left="-567" w:right="-142" w:firstLine="426"/>
        <w:jc w:val="right"/>
        <w:rPr>
          <w:i/>
          <w:sz w:val="18"/>
          <w:szCs w:val="18"/>
        </w:rPr>
      </w:pPr>
      <w:r w:rsidRPr="00051593">
        <w:rPr>
          <w:i/>
          <w:sz w:val="18"/>
          <w:szCs w:val="18"/>
        </w:rPr>
        <w:t xml:space="preserve">Председатель Комитета                                    М.П. </w:t>
      </w:r>
      <w:proofErr w:type="spellStart"/>
      <w:r w:rsidRPr="00051593">
        <w:rPr>
          <w:i/>
          <w:sz w:val="18"/>
          <w:szCs w:val="18"/>
        </w:rPr>
        <w:t>Халтаева</w:t>
      </w:r>
      <w:proofErr w:type="spellEnd"/>
      <w:r w:rsidRPr="00051593">
        <w:rPr>
          <w:i/>
          <w:sz w:val="18"/>
          <w:szCs w:val="18"/>
        </w:rPr>
        <w:t xml:space="preserve">                                                                      </w:t>
      </w:r>
    </w:p>
    <w:p w:rsidR="00051593" w:rsidRPr="00051593" w:rsidRDefault="00051593" w:rsidP="00051593">
      <w:pPr>
        <w:tabs>
          <w:tab w:val="left" w:pos="426"/>
          <w:tab w:val="left" w:pos="3976"/>
        </w:tabs>
        <w:ind w:left="-567" w:right="-142" w:firstLine="426"/>
        <w:rPr>
          <w:sz w:val="18"/>
          <w:szCs w:val="18"/>
        </w:rPr>
      </w:pPr>
    </w:p>
    <w:p w:rsidR="00051593" w:rsidRPr="00051593" w:rsidRDefault="00051593" w:rsidP="00051593">
      <w:pPr>
        <w:tabs>
          <w:tab w:val="left" w:pos="426"/>
          <w:tab w:val="left" w:pos="3976"/>
        </w:tabs>
        <w:ind w:left="-567" w:right="-142" w:firstLine="426"/>
        <w:rPr>
          <w:sz w:val="18"/>
          <w:szCs w:val="18"/>
        </w:rPr>
      </w:pPr>
    </w:p>
    <w:p w:rsidR="00051593" w:rsidRPr="00051593" w:rsidRDefault="00051593" w:rsidP="00051593">
      <w:pPr>
        <w:tabs>
          <w:tab w:val="left" w:pos="426"/>
          <w:tab w:val="left" w:pos="3976"/>
        </w:tabs>
        <w:ind w:left="-567" w:right="-142" w:firstLine="426"/>
        <w:rPr>
          <w:sz w:val="18"/>
          <w:szCs w:val="18"/>
        </w:rPr>
      </w:pPr>
    </w:p>
    <w:p w:rsidR="00051593" w:rsidRPr="00051593" w:rsidRDefault="00051593" w:rsidP="00051593">
      <w:pPr>
        <w:tabs>
          <w:tab w:val="left" w:pos="426"/>
          <w:tab w:val="left" w:pos="3976"/>
        </w:tabs>
        <w:ind w:left="-567" w:right="-142" w:firstLine="426"/>
        <w:rPr>
          <w:sz w:val="18"/>
          <w:szCs w:val="18"/>
        </w:rPr>
      </w:pPr>
    </w:p>
    <w:p w:rsidR="00384D1E" w:rsidRDefault="00384D1E" w:rsidP="00384D1E">
      <w:pPr>
        <w:rPr>
          <w:sz w:val="2"/>
        </w:rPr>
      </w:pPr>
    </w:p>
    <w:tbl>
      <w:tblPr>
        <w:tblW w:w="9640" w:type="dxa"/>
        <w:jc w:val="center"/>
        <w:tblLook w:val="04A0" w:firstRow="1" w:lastRow="0" w:firstColumn="1" w:lastColumn="0" w:noHBand="0" w:noVBand="1"/>
      </w:tblPr>
      <w:tblGrid>
        <w:gridCol w:w="9640"/>
      </w:tblGrid>
      <w:tr w:rsidR="00384D1E" w:rsidRPr="00384D1E" w:rsidTr="00384D1E">
        <w:trPr>
          <w:trHeight w:val="282"/>
          <w:jc w:val="center"/>
        </w:trPr>
        <w:tc>
          <w:tcPr>
            <w:tcW w:w="5840" w:type="dxa"/>
            <w:vMerge w:val="restart"/>
            <w:vAlign w:val="center"/>
            <w:hideMark/>
          </w:tcPr>
          <w:p w:rsidR="00384D1E" w:rsidRPr="00384D1E" w:rsidRDefault="00384D1E">
            <w:pPr>
              <w:ind w:left="6546"/>
              <w:rPr>
                <w:sz w:val="18"/>
                <w:szCs w:val="18"/>
              </w:rPr>
            </w:pPr>
            <w:r w:rsidRPr="00384D1E">
              <w:rPr>
                <w:sz w:val="18"/>
                <w:szCs w:val="18"/>
              </w:rPr>
              <w:t xml:space="preserve">Приложение 1 к постановлению </w:t>
            </w:r>
            <w:r w:rsidRPr="00384D1E">
              <w:rPr>
                <w:sz w:val="18"/>
                <w:szCs w:val="18"/>
              </w:rPr>
              <w:lastRenderedPageBreak/>
              <w:t xml:space="preserve">администрации </w:t>
            </w:r>
            <w:proofErr w:type="gramStart"/>
            <w:r w:rsidRPr="00384D1E">
              <w:rPr>
                <w:sz w:val="18"/>
                <w:szCs w:val="18"/>
              </w:rPr>
              <w:t>Иркутского</w:t>
            </w:r>
            <w:proofErr w:type="gramEnd"/>
            <w:r w:rsidRPr="00384D1E">
              <w:rPr>
                <w:sz w:val="18"/>
                <w:szCs w:val="18"/>
              </w:rPr>
              <w:t xml:space="preserve">  районного муниципального </w:t>
            </w:r>
          </w:p>
          <w:p w:rsidR="00384D1E" w:rsidRPr="00384D1E" w:rsidRDefault="00384D1E">
            <w:pPr>
              <w:ind w:left="6546"/>
              <w:rPr>
                <w:sz w:val="18"/>
                <w:szCs w:val="18"/>
              </w:rPr>
            </w:pPr>
            <w:r w:rsidRPr="00384D1E">
              <w:rPr>
                <w:sz w:val="18"/>
                <w:szCs w:val="18"/>
              </w:rPr>
              <w:t xml:space="preserve">образования </w:t>
            </w:r>
          </w:p>
          <w:p w:rsidR="00384D1E" w:rsidRPr="00384D1E" w:rsidRDefault="00384D1E">
            <w:pPr>
              <w:ind w:left="6546"/>
              <w:rPr>
                <w:sz w:val="18"/>
                <w:szCs w:val="18"/>
                <w:u w:val="single"/>
              </w:rPr>
            </w:pPr>
            <w:r w:rsidRPr="00384D1E">
              <w:rPr>
                <w:sz w:val="18"/>
                <w:szCs w:val="18"/>
              </w:rPr>
              <w:t>от «___»_____2022  г №______</w:t>
            </w:r>
          </w:p>
        </w:tc>
      </w:tr>
      <w:tr w:rsidR="00384D1E" w:rsidRPr="00384D1E" w:rsidTr="00384D1E">
        <w:trPr>
          <w:trHeight w:val="230"/>
          <w:jc w:val="center"/>
        </w:trPr>
        <w:tc>
          <w:tcPr>
            <w:tcW w:w="0" w:type="auto"/>
            <w:vMerge/>
            <w:vAlign w:val="center"/>
            <w:hideMark/>
          </w:tcPr>
          <w:p w:rsidR="00384D1E" w:rsidRPr="00384D1E" w:rsidRDefault="00384D1E">
            <w:pPr>
              <w:rPr>
                <w:sz w:val="18"/>
                <w:szCs w:val="18"/>
                <w:u w:val="single"/>
              </w:rPr>
            </w:pPr>
          </w:p>
        </w:tc>
      </w:tr>
      <w:tr w:rsidR="00384D1E" w:rsidRPr="00384D1E" w:rsidTr="00384D1E">
        <w:trPr>
          <w:trHeight w:val="282"/>
          <w:jc w:val="center"/>
        </w:trPr>
        <w:tc>
          <w:tcPr>
            <w:tcW w:w="0" w:type="auto"/>
            <w:vMerge/>
            <w:vAlign w:val="center"/>
            <w:hideMark/>
          </w:tcPr>
          <w:p w:rsidR="00384D1E" w:rsidRPr="00384D1E" w:rsidRDefault="00384D1E">
            <w:pPr>
              <w:rPr>
                <w:sz w:val="18"/>
                <w:szCs w:val="18"/>
                <w:u w:val="single"/>
              </w:rPr>
            </w:pPr>
          </w:p>
        </w:tc>
      </w:tr>
      <w:tr w:rsidR="00384D1E" w:rsidRPr="00384D1E" w:rsidTr="00384D1E">
        <w:trPr>
          <w:trHeight w:val="230"/>
          <w:jc w:val="center"/>
        </w:trPr>
        <w:tc>
          <w:tcPr>
            <w:tcW w:w="0" w:type="auto"/>
            <w:vMerge/>
            <w:vAlign w:val="center"/>
            <w:hideMark/>
          </w:tcPr>
          <w:p w:rsidR="00384D1E" w:rsidRPr="00384D1E" w:rsidRDefault="00384D1E">
            <w:pPr>
              <w:rPr>
                <w:sz w:val="18"/>
                <w:szCs w:val="18"/>
                <w:u w:val="single"/>
              </w:rPr>
            </w:pPr>
          </w:p>
        </w:tc>
      </w:tr>
      <w:tr w:rsidR="00384D1E" w:rsidRPr="00384D1E" w:rsidTr="00384D1E">
        <w:trPr>
          <w:trHeight w:val="282"/>
          <w:jc w:val="center"/>
        </w:trPr>
        <w:tc>
          <w:tcPr>
            <w:tcW w:w="0" w:type="auto"/>
            <w:vMerge/>
            <w:vAlign w:val="center"/>
            <w:hideMark/>
          </w:tcPr>
          <w:p w:rsidR="00384D1E" w:rsidRPr="00384D1E" w:rsidRDefault="00384D1E">
            <w:pPr>
              <w:rPr>
                <w:sz w:val="18"/>
                <w:szCs w:val="18"/>
                <w:u w:val="single"/>
              </w:rPr>
            </w:pPr>
          </w:p>
        </w:tc>
      </w:tr>
    </w:tbl>
    <w:p w:rsidR="00384D1E" w:rsidRPr="00384D1E" w:rsidRDefault="00384D1E" w:rsidP="00384D1E">
      <w:pPr>
        <w:rPr>
          <w:sz w:val="18"/>
          <w:szCs w:val="18"/>
          <w:u w:val="single"/>
        </w:rPr>
      </w:pPr>
    </w:p>
    <w:p w:rsidR="00384D1E" w:rsidRPr="00384D1E" w:rsidRDefault="00384D1E" w:rsidP="00384D1E">
      <w:pPr>
        <w:ind w:left="1985"/>
        <w:rPr>
          <w:sz w:val="18"/>
          <w:szCs w:val="18"/>
          <w:u w:val="single"/>
        </w:rPr>
      </w:pPr>
    </w:p>
    <w:p w:rsidR="00384D1E" w:rsidRPr="00384D1E" w:rsidRDefault="00384D1E" w:rsidP="00384D1E">
      <w:pPr>
        <w:jc w:val="center"/>
        <w:rPr>
          <w:b/>
          <w:sz w:val="18"/>
          <w:szCs w:val="18"/>
        </w:rPr>
      </w:pPr>
      <w:r w:rsidRPr="00384D1E">
        <w:rPr>
          <w:b/>
          <w:sz w:val="18"/>
          <w:szCs w:val="18"/>
        </w:rPr>
        <w:t>СХЕМА РАСПОЛОЖЕНИЯ  ГРАНИЦ  ПУБЛИЧНОГО СЕРВИТУТА</w:t>
      </w:r>
    </w:p>
    <w:tbl>
      <w:tblPr>
        <w:tblW w:w="1021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804"/>
        <w:gridCol w:w="3719"/>
        <w:gridCol w:w="3689"/>
      </w:tblGrid>
      <w:tr w:rsidR="00384D1E" w:rsidRPr="00384D1E" w:rsidTr="00384D1E">
        <w:tc>
          <w:tcPr>
            <w:tcW w:w="10206" w:type="dxa"/>
            <w:gridSpan w:val="3"/>
            <w:tcBorders>
              <w:top w:val="double" w:sz="4" w:space="0" w:color="auto"/>
              <w:left w:val="double" w:sz="4" w:space="0" w:color="auto"/>
              <w:bottom w:val="single" w:sz="4" w:space="0" w:color="auto"/>
              <w:right w:val="double" w:sz="4" w:space="0" w:color="auto"/>
            </w:tcBorders>
            <w:hideMark/>
          </w:tcPr>
          <w:p w:rsidR="00384D1E" w:rsidRPr="00384D1E" w:rsidRDefault="00384D1E">
            <w:pPr>
              <w:rPr>
                <w:sz w:val="18"/>
                <w:szCs w:val="18"/>
              </w:rPr>
            </w:pPr>
            <w:r w:rsidRPr="00384D1E">
              <w:rPr>
                <w:sz w:val="18"/>
                <w:szCs w:val="18"/>
              </w:rPr>
              <w:t xml:space="preserve">Система координат </w:t>
            </w:r>
            <w:proofErr w:type="gramStart"/>
            <w:r w:rsidRPr="00384D1E">
              <w:rPr>
                <w:sz w:val="18"/>
                <w:szCs w:val="18"/>
              </w:rPr>
              <w:t>МСК</w:t>
            </w:r>
            <w:proofErr w:type="gramEnd"/>
            <w:r w:rsidRPr="00384D1E">
              <w:rPr>
                <w:sz w:val="18"/>
                <w:szCs w:val="18"/>
              </w:rPr>
              <w:t xml:space="preserve"> -38, зона 3  </w:t>
            </w:r>
          </w:p>
        </w:tc>
      </w:tr>
      <w:tr w:rsidR="00384D1E" w:rsidRPr="00384D1E" w:rsidTr="00384D1E">
        <w:tc>
          <w:tcPr>
            <w:tcW w:w="10206" w:type="dxa"/>
            <w:gridSpan w:val="3"/>
            <w:tcBorders>
              <w:top w:val="single" w:sz="4" w:space="0" w:color="auto"/>
              <w:left w:val="double" w:sz="4" w:space="0" w:color="auto"/>
              <w:bottom w:val="single" w:sz="4" w:space="0" w:color="auto"/>
              <w:right w:val="double" w:sz="4" w:space="0" w:color="auto"/>
            </w:tcBorders>
            <w:hideMark/>
          </w:tcPr>
          <w:p w:rsidR="00384D1E" w:rsidRPr="00384D1E" w:rsidRDefault="00384D1E">
            <w:pPr>
              <w:rPr>
                <w:sz w:val="18"/>
                <w:szCs w:val="18"/>
              </w:rPr>
            </w:pPr>
            <w:r w:rsidRPr="00384D1E">
              <w:rPr>
                <w:sz w:val="18"/>
                <w:szCs w:val="18"/>
              </w:rPr>
              <w:t>Площадь  устанавливаемого публичного сервитута – 778 м</w:t>
            </w:r>
            <w:proofErr w:type="gramStart"/>
            <w:r w:rsidRPr="00384D1E">
              <w:rPr>
                <w:sz w:val="18"/>
                <w:szCs w:val="18"/>
                <w:vertAlign w:val="superscript"/>
              </w:rPr>
              <w:t>2</w:t>
            </w:r>
            <w:proofErr w:type="gramEnd"/>
          </w:p>
        </w:tc>
      </w:tr>
      <w:tr w:rsidR="00384D1E" w:rsidRPr="00384D1E" w:rsidTr="00384D1E">
        <w:tc>
          <w:tcPr>
            <w:tcW w:w="10206" w:type="dxa"/>
            <w:gridSpan w:val="3"/>
            <w:tcBorders>
              <w:top w:val="single" w:sz="4" w:space="0" w:color="auto"/>
              <w:left w:val="double" w:sz="4" w:space="0" w:color="auto"/>
              <w:bottom w:val="single" w:sz="4" w:space="0" w:color="auto"/>
              <w:right w:val="double" w:sz="4" w:space="0" w:color="auto"/>
            </w:tcBorders>
            <w:hideMark/>
          </w:tcPr>
          <w:p w:rsidR="00384D1E" w:rsidRPr="00384D1E" w:rsidRDefault="00384D1E">
            <w:pPr>
              <w:rPr>
                <w:sz w:val="18"/>
                <w:szCs w:val="18"/>
              </w:rPr>
            </w:pPr>
            <w:r w:rsidRPr="00384D1E">
              <w:rPr>
                <w:sz w:val="18"/>
                <w:szCs w:val="18"/>
              </w:rPr>
              <w:t>Публичный сервитут испрашивается на земельном участке с кадастровым номером 38:06:100104:1193 - 44м</w:t>
            </w:r>
            <w:r w:rsidRPr="00384D1E">
              <w:rPr>
                <w:sz w:val="18"/>
                <w:szCs w:val="18"/>
                <w:vertAlign w:val="superscript"/>
              </w:rPr>
              <w:t>2</w:t>
            </w:r>
          </w:p>
        </w:tc>
      </w:tr>
      <w:tr w:rsidR="00384D1E" w:rsidRPr="00384D1E" w:rsidTr="00384D1E">
        <w:tc>
          <w:tcPr>
            <w:tcW w:w="10206" w:type="dxa"/>
            <w:gridSpan w:val="3"/>
            <w:tcBorders>
              <w:top w:val="single" w:sz="4" w:space="0" w:color="auto"/>
              <w:left w:val="double" w:sz="4" w:space="0" w:color="auto"/>
              <w:bottom w:val="single" w:sz="4" w:space="0" w:color="auto"/>
              <w:right w:val="double" w:sz="4" w:space="0" w:color="auto"/>
            </w:tcBorders>
            <w:hideMark/>
          </w:tcPr>
          <w:p w:rsidR="00384D1E" w:rsidRPr="00384D1E" w:rsidRDefault="00384D1E">
            <w:pPr>
              <w:rPr>
                <w:sz w:val="18"/>
                <w:szCs w:val="18"/>
              </w:rPr>
            </w:pPr>
            <w:r w:rsidRPr="00384D1E">
              <w:rPr>
                <w:sz w:val="18"/>
                <w:szCs w:val="18"/>
              </w:rPr>
              <w:t>Публичный сервитут испрашивается на земельном участке с кадастровым номером 38:06:100104:1615 - 53 м</w:t>
            </w:r>
            <w:proofErr w:type="gramStart"/>
            <w:r w:rsidRPr="00384D1E">
              <w:rPr>
                <w:sz w:val="18"/>
                <w:szCs w:val="18"/>
                <w:vertAlign w:val="superscript"/>
              </w:rPr>
              <w:t>2</w:t>
            </w:r>
            <w:proofErr w:type="gramEnd"/>
          </w:p>
        </w:tc>
      </w:tr>
      <w:tr w:rsidR="00384D1E" w:rsidRPr="00384D1E" w:rsidTr="00384D1E">
        <w:tc>
          <w:tcPr>
            <w:tcW w:w="10206" w:type="dxa"/>
            <w:gridSpan w:val="3"/>
            <w:tcBorders>
              <w:top w:val="single" w:sz="4" w:space="0" w:color="auto"/>
              <w:left w:val="double" w:sz="4" w:space="0" w:color="auto"/>
              <w:bottom w:val="single" w:sz="4" w:space="0" w:color="auto"/>
              <w:right w:val="double" w:sz="4" w:space="0" w:color="auto"/>
            </w:tcBorders>
            <w:hideMark/>
          </w:tcPr>
          <w:p w:rsidR="00384D1E" w:rsidRPr="00384D1E" w:rsidRDefault="00384D1E">
            <w:pPr>
              <w:rPr>
                <w:sz w:val="18"/>
                <w:szCs w:val="18"/>
              </w:rPr>
            </w:pPr>
            <w:r w:rsidRPr="00384D1E">
              <w:rPr>
                <w:sz w:val="18"/>
                <w:szCs w:val="18"/>
              </w:rPr>
              <w:t>Публичный сервитут испрашивается на земельном участке с кадастровым номером 38:06:100104:1616 - 1м</w:t>
            </w:r>
            <w:r w:rsidRPr="00384D1E">
              <w:rPr>
                <w:sz w:val="18"/>
                <w:szCs w:val="18"/>
                <w:vertAlign w:val="superscript"/>
              </w:rPr>
              <w:t>2</w:t>
            </w:r>
          </w:p>
        </w:tc>
      </w:tr>
      <w:tr w:rsidR="00384D1E" w:rsidRPr="00384D1E" w:rsidTr="00384D1E">
        <w:tc>
          <w:tcPr>
            <w:tcW w:w="10206" w:type="dxa"/>
            <w:gridSpan w:val="3"/>
            <w:tcBorders>
              <w:top w:val="single" w:sz="4" w:space="0" w:color="auto"/>
              <w:left w:val="double" w:sz="4" w:space="0" w:color="auto"/>
              <w:bottom w:val="single" w:sz="4" w:space="0" w:color="auto"/>
              <w:right w:val="double" w:sz="4" w:space="0" w:color="auto"/>
            </w:tcBorders>
            <w:hideMark/>
          </w:tcPr>
          <w:p w:rsidR="00384D1E" w:rsidRPr="00384D1E" w:rsidRDefault="00384D1E">
            <w:pPr>
              <w:rPr>
                <w:sz w:val="18"/>
                <w:szCs w:val="18"/>
              </w:rPr>
            </w:pPr>
            <w:r w:rsidRPr="00384D1E">
              <w:rPr>
                <w:sz w:val="18"/>
                <w:szCs w:val="18"/>
              </w:rPr>
              <w:t>Публичный сервитут испрашивается на земельном участке с кадастровым номером 38:06:100104:1559 -3м</w:t>
            </w:r>
            <w:r w:rsidRPr="00384D1E">
              <w:rPr>
                <w:sz w:val="18"/>
                <w:szCs w:val="18"/>
                <w:vertAlign w:val="superscript"/>
              </w:rPr>
              <w:t>2</w:t>
            </w:r>
          </w:p>
        </w:tc>
      </w:tr>
      <w:tr w:rsidR="00384D1E" w:rsidRPr="00384D1E" w:rsidTr="00384D1E">
        <w:tc>
          <w:tcPr>
            <w:tcW w:w="10206" w:type="dxa"/>
            <w:gridSpan w:val="3"/>
            <w:tcBorders>
              <w:top w:val="single" w:sz="4" w:space="0" w:color="auto"/>
              <w:left w:val="double" w:sz="4" w:space="0" w:color="auto"/>
              <w:bottom w:val="single" w:sz="4" w:space="0" w:color="auto"/>
              <w:right w:val="double" w:sz="4" w:space="0" w:color="auto"/>
            </w:tcBorders>
            <w:hideMark/>
          </w:tcPr>
          <w:p w:rsidR="00384D1E" w:rsidRPr="00384D1E" w:rsidRDefault="00384D1E">
            <w:pPr>
              <w:rPr>
                <w:sz w:val="18"/>
                <w:szCs w:val="18"/>
              </w:rPr>
            </w:pPr>
            <w:r w:rsidRPr="00384D1E">
              <w:rPr>
                <w:sz w:val="18"/>
                <w:szCs w:val="18"/>
              </w:rPr>
              <w:t>Публичный сервитут испрашивается на земельном участке с кадастровым номером 38:06:000000:8426 -1м</w:t>
            </w:r>
            <w:r w:rsidRPr="00384D1E">
              <w:rPr>
                <w:sz w:val="18"/>
                <w:szCs w:val="18"/>
                <w:vertAlign w:val="superscript"/>
              </w:rPr>
              <w:t>2</w:t>
            </w:r>
          </w:p>
        </w:tc>
      </w:tr>
      <w:tr w:rsidR="00384D1E" w:rsidRPr="00384D1E" w:rsidTr="00384D1E">
        <w:tc>
          <w:tcPr>
            <w:tcW w:w="10206" w:type="dxa"/>
            <w:gridSpan w:val="3"/>
            <w:tcBorders>
              <w:top w:val="single" w:sz="4" w:space="0" w:color="auto"/>
              <w:left w:val="double" w:sz="4" w:space="0" w:color="auto"/>
              <w:bottom w:val="single" w:sz="4" w:space="0" w:color="auto"/>
              <w:right w:val="double" w:sz="4" w:space="0" w:color="auto"/>
            </w:tcBorders>
            <w:hideMark/>
          </w:tcPr>
          <w:p w:rsidR="00384D1E" w:rsidRPr="00384D1E" w:rsidRDefault="00384D1E">
            <w:pPr>
              <w:rPr>
                <w:sz w:val="18"/>
                <w:szCs w:val="18"/>
              </w:rPr>
            </w:pPr>
            <w:r w:rsidRPr="00384D1E">
              <w:rPr>
                <w:sz w:val="18"/>
                <w:szCs w:val="18"/>
              </w:rPr>
              <w:t>Публичный сервитут испрашивается на земельном участке с кадастровым номером 38:06:100104:1237 -176 м</w:t>
            </w:r>
            <w:proofErr w:type="gramStart"/>
            <w:r w:rsidRPr="00384D1E">
              <w:rPr>
                <w:sz w:val="18"/>
                <w:szCs w:val="18"/>
                <w:vertAlign w:val="superscript"/>
              </w:rPr>
              <w:t>2</w:t>
            </w:r>
            <w:proofErr w:type="gramEnd"/>
          </w:p>
        </w:tc>
      </w:tr>
      <w:tr w:rsidR="00384D1E" w:rsidRPr="00384D1E" w:rsidTr="00384D1E">
        <w:tc>
          <w:tcPr>
            <w:tcW w:w="10206" w:type="dxa"/>
            <w:gridSpan w:val="3"/>
            <w:tcBorders>
              <w:top w:val="single" w:sz="4" w:space="0" w:color="auto"/>
              <w:left w:val="double" w:sz="4" w:space="0" w:color="auto"/>
              <w:bottom w:val="single" w:sz="4" w:space="0" w:color="auto"/>
              <w:right w:val="double" w:sz="4" w:space="0" w:color="auto"/>
            </w:tcBorders>
            <w:hideMark/>
          </w:tcPr>
          <w:p w:rsidR="00384D1E" w:rsidRPr="00384D1E" w:rsidRDefault="00384D1E">
            <w:pPr>
              <w:rPr>
                <w:sz w:val="18"/>
                <w:szCs w:val="18"/>
              </w:rPr>
            </w:pPr>
            <w:r w:rsidRPr="00384D1E">
              <w:rPr>
                <w:sz w:val="18"/>
                <w:szCs w:val="18"/>
              </w:rPr>
              <w:t>Публичный сервитут испрашивается на земельном участке с кадастровым номером 38:06:100104:1235 -1м</w:t>
            </w:r>
            <w:r w:rsidRPr="00384D1E">
              <w:rPr>
                <w:sz w:val="18"/>
                <w:szCs w:val="18"/>
                <w:vertAlign w:val="superscript"/>
              </w:rPr>
              <w:t>2</w:t>
            </w:r>
          </w:p>
        </w:tc>
      </w:tr>
      <w:tr w:rsidR="00384D1E" w:rsidRPr="00384D1E" w:rsidTr="00384D1E">
        <w:tc>
          <w:tcPr>
            <w:tcW w:w="10206" w:type="dxa"/>
            <w:gridSpan w:val="3"/>
            <w:tcBorders>
              <w:top w:val="single" w:sz="4" w:space="0" w:color="auto"/>
              <w:left w:val="double" w:sz="4" w:space="0" w:color="auto"/>
              <w:bottom w:val="single" w:sz="4" w:space="0" w:color="auto"/>
              <w:right w:val="double" w:sz="4" w:space="0" w:color="auto"/>
            </w:tcBorders>
            <w:hideMark/>
          </w:tcPr>
          <w:p w:rsidR="00384D1E" w:rsidRPr="00384D1E" w:rsidRDefault="00384D1E">
            <w:pPr>
              <w:rPr>
                <w:sz w:val="18"/>
                <w:szCs w:val="18"/>
              </w:rPr>
            </w:pPr>
            <w:r w:rsidRPr="00384D1E">
              <w:rPr>
                <w:sz w:val="18"/>
                <w:szCs w:val="18"/>
              </w:rPr>
              <w:t>Публичный сервитут испрашивается на земельном участке с кадастровым номером 38:06:100104:1236 - 5 м</w:t>
            </w:r>
            <w:proofErr w:type="gramStart"/>
            <w:r w:rsidRPr="00384D1E">
              <w:rPr>
                <w:sz w:val="18"/>
                <w:szCs w:val="18"/>
                <w:vertAlign w:val="superscript"/>
              </w:rPr>
              <w:t>2</w:t>
            </w:r>
            <w:proofErr w:type="gramEnd"/>
          </w:p>
        </w:tc>
      </w:tr>
      <w:tr w:rsidR="00384D1E" w:rsidRPr="00384D1E" w:rsidTr="00384D1E">
        <w:tc>
          <w:tcPr>
            <w:tcW w:w="10206" w:type="dxa"/>
            <w:gridSpan w:val="3"/>
            <w:tcBorders>
              <w:top w:val="single" w:sz="4" w:space="0" w:color="auto"/>
              <w:left w:val="double" w:sz="4" w:space="0" w:color="auto"/>
              <w:bottom w:val="single" w:sz="4" w:space="0" w:color="auto"/>
              <w:right w:val="double" w:sz="4" w:space="0" w:color="auto"/>
            </w:tcBorders>
            <w:hideMark/>
          </w:tcPr>
          <w:p w:rsidR="00384D1E" w:rsidRPr="00384D1E" w:rsidRDefault="00384D1E">
            <w:pPr>
              <w:rPr>
                <w:sz w:val="18"/>
                <w:szCs w:val="18"/>
              </w:rPr>
            </w:pPr>
            <w:r w:rsidRPr="00384D1E">
              <w:rPr>
                <w:sz w:val="18"/>
                <w:szCs w:val="18"/>
              </w:rPr>
              <w:t>Публичный сервитут испрашивается на земельном участке с кадастровым номером 38:06:100104:3735 -1м</w:t>
            </w:r>
            <w:r w:rsidRPr="00384D1E">
              <w:rPr>
                <w:sz w:val="18"/>
                <w:szCs w:val="18"/>
                <w:vertAlign w:val="superscript"/>
              </w:rPr>
              <w:t>2</w:t>
            </w:r>
          </w:p>
        </w:tc>
      </w:tr>
      <w:tr w:rsidR="00384D1E" w:rsidRPr="00384D1E" w:rsidTr="00384D1E">
        <w:tc>
          <w:tcPr>
            <w:tcW w:w="10206" w:type="dxa"/>
            <w:gridSpan w:val="3"/>
            <w:tcBorders>
              <w:top w:val="single" w:sz="4" w:space="0" w:color="auto"/>
              <w:left w:val="double" w:sz="4" w:space="0" w:color="auto"/>
              <w:bottom w:val="single" w:sz="4" w:space="0" w:color="auto"/>
              <w:right w:val="double" w:sz="4" w:space="0" w:color="auto"/>
            </w:tcBorders>
            <w:hideMark/>
          </w:tcPr>
          <w:p w:rsidR="00384D1E" w:rsidRPr="00384D1E" w:rsidRDefault="00384D1E">
            <w:pPr>
              <w:rPr>
                <w:sz w:val="18"/>
                <w:szCs w:val="18"/>
              </w:rPr>
            </w:pPr>
            <w:r w:rsidRPr="00384D1E">
              <w:rPr>
                <w:sz w:val="18"/>
                <w:szCs w:val="18"/>
              </w:rPr>
              <w:t>Публичный сервитут испрашивается на земельном участке с кадастровым номером  38:06:100104:4067 - 1м</w:t>
            </w:r>
            <w:r w:rsidRPr="00384D1E">
              <w:rPr>
                <w:sz w:val="18"/>
                <w:szCs w:val="18"/>
                <w:vertAlign w:val="superscript"/>
              </w:rPr>
              <w:t>2</w:t>
            </w:r>
          </w:p>
        </w:tc>
      </w:tr>
      <w:tr w:rsidR="00384D1E" w:rsidRPr="00384D1E" w:rsidTr="00384D1E">
        <w:tc>
          <w:tcPr>
            <w:tcW w:w="10206" w:type="dxa"/>
            <w:gridSpan w:val="3"/>
            <w:tcBorders>
              <w:top w:val="single" w:sz="4" w:space="0" w:color="auto"/>
              <w:left w:val="double" w:sz="4" w:space="0" w:color="auto"/>
              <w:bottom w:val="single" w:sz="4" w:space="0" w:color="auto"/>
              <w:right w:val="double" w:sz="4" w:space="0" w:color="auto"/>
            </w:tcBorders>
            <w:hideMark/>
          </w:tcPr>
          <w:p w:rsidR="00384D1E" w:rsidRPr="00384D1E" w:rsidRDefault="00384D1E">
            <w:pPr>
              <w:rPr>
                <w:sz w:val="18"/>
                <w:szCs w:val="18"/>
              </w:rPr>
            </w:pPr>
            <w:r w:rsidRPr="00384D1E">
              <w:rPr>
                <w:sz w:val="18"/>
                <w:szCs w:val="18"/>
              </w:rPr>
              <w:t>Публичный сервитут испрашивается на земельном участке с кадастровым номером  38:06:100104:1762- 3м</w:t>
            </w:r>
            <w:r w:rsidRPr="00384D1E">
              <w:rPr>
                <w:sz w:val="18"/>
                <w:szCs w:val="18"/>
                <w:vertAlign w:val="superscript"/>
              </w:rPr>
              <w:t>2</w:t>
            </w:r>
          </w:p>
        </w:tc>
      </w:tr>
      <w:tr w:rsidR="00384D1E" w:rsidRPr="00384D1E" w:rsidTr="00384D1E">
        <w:tc>
          <w:tcPr>
            <w:tcW w:w="10206" w:type="dxa"/>
            <w:gridSpan w:val="3"/>
            <w:tcBorders>
              <w:top w:val="single" w:sz="4" w:space="0" w:color="auto"/>
              <w:left w:val="double" w:sz="4" w:space="0" w:color="auto"/>
              <w:bottom w:val="single" w:sz="4" w:space="0" w:color="auto"/>
              <w:right w:val="double" w:sz="4" w:space="0" w:color="auto"/>
            </w:tcBorders>
            <w:hideMark/>
          </w:tcPr>
          <w:p w:rsidR="00384D1E" w:rsidRPr="00384D1E" w:rsidRDefault="00384D1E">
            <w:pPr>
              <w:rPr>
                <w:sz w:val="18"/>
                <w:szCs w:val="18"/>
              </w:rPr>
            </w:pPr>
            <w:r w:rsidRPr="00384D1E">
              <w:rPr>
                <w:sz w:val="18"/>
                <w:szCs w:val="18"/>
              </w:rPr>
              <w:t>Публичный сервитут испрашивается на земельном участке с кадастровым номером  38:06:100104:2385-1м</w:t>
            </w:r>
            <w:r w:rsidRPr="00384D1E">
              <w:rPr>
                <w:sz w:val="18"/>
                <w:szCs w:val="18"/>
                <w:vertAlign w:val="superscript"/>
              </w:rPr>
              <w:t>2</w:t>
            </w:r>
          </w:p>
        </w:tc>
      </w:tr>
      <w:tr w:rsidR="00384D1E" w:rsidRPr="00384D1E" w:rsidTr="00384D1E">
        <w:tc>
          <w:tcPr>
            <w:tcW w:w="10206" w:type="dxa"/>
            <w:gridSpan w:val="3"/>
            <w:tcBorders>
              <w:top w:val="single" w:sz="4" w:space="0" w:color="auto"/>
              <w:left w:val="double" w:sz="4" w:space="0" w:color="auto"/>
              <w:bottom w:val="single" w:sz="4" w:space="0" w:color="auto"/>
              <w:right w:val="double" w:sz="4" w:space="0" w:color="auto"/>
            </w:tcBorders>
            <w:hideMark/>
          </w:tcPr>
          <w:p w:rsidR="00384D1E" w:rsidRPr="00384D1E" w:rsidRDefault="00384D1E">
            <w:pPr>
              <w:rPr>
                <w:sz w:val="18"/>
                <w:szCs w:val="18"/>
              </w:rPr>
            </w:pPr>
            <w:r w:rsidRPr="00384D1E">
              <w:rPr>
                <w:sz w:val="18"/>
                <w:szCs w:val="18"/>
              </w:rPr>
              <w:t>Публичный сервитут испрашивается на земельном участке с кадастровым номером 38:06:100102:277 -11 м</w:t>
            </w:r>
            <w:proofErr w:type="gramStart"/>
            <w:r w:rsidRPr="00384D1E">
              <w:rPr>
                <w:sz w:val="18"/>
                <w:szCs w:val="18"/>
                <w:vertAlign w:val="superscript"/>
              </w:rPr>
              <w:t>2</w:t>
            </w:r>
            <w:proofErr w:type="gramEnd"/>
          </w:p>
        </w:tc>
      </w:tr>
      <w:tr w:rsidR="00384D1E" w:rsidRPr="00384D1E" w:rsidTr="00384D1E">
        <w:tc>
          <w:tcPr>
            <w:tcW w:w="10206" w:type="dxa"/>
            <w:gridSpan w:val="3"/>
            <w:tcBorders>
              <w:top w:val="single" w:sz="4" w:space="0" w:color="auto"/>
              <w:left w:val="double" w:sz="4" w:space="0" w:color="auto"/>
              <w:bottom w:val="single" w:sz="4" w:space="0" w:color="auto"/>
              <w:right w:val="double" w:sz="4" w:space="0" w:color="auto"/>
            </w:tcBorders>
            <w:hideMark/>
          </w:tcPr>
          <w:p w:rsidR="00384D1E" w:rsidRPr="00384D1E" w:rsidRDefault="00384D1E">
            <w:pPr>
              <w:rPr>
                <w:sz w:val="18"/>
                <w:szCs w:val="18"/>
              </w:rPr>
            </w:pPr>
            <w:r w:rsidRPr="00384D1E">
              <w:rPr>
                <w:sz w:val="18"/>
                <w:szCs w:val="18"/>
              </w:rPr>
              <w:t>Публичный сервитут испрашивается на земельном участке с кадастровым номером 38:06:100102:255- 6м</w:t>
            </w:r>
            <w:r w:rsidRPr="00384D1E">
              <w:rPr>
                <w:sz w:val="18"/>
                <w:szCs w:val="18"/>
                <w:vertAlign w:val="superscript"/>
              </w:rPr>
              <w:t>2</w:t>
            </w:r>
          </w:p>
        </w:tc>
      </w:tr>
      <w:tr w:rsidR="00384D1E" w:rsidRPr="00384D1E" w:rsidTr="00384D1E">
        <w:tc>
          <w:tcPr>
            <w:tcW w:w="10206" w:type="dxa"/>
            <w:gridSpan w:val="3"/>
            <w:tcBorders>
              <w:top w:val="single" w:sz="4" w:space="0" w:color="auto"/>
              <w:left w:val="double" w:sz="4" w:space="0" w:color="auto"/>
              <w:bottom w:val="single" w:sz="4" w:space="0" w:color="auto"/>
              <w:right w:val="double" w:sz="4" w:space="0" w:color="auto"/>
            </w:tcBorders>
            <w:hideMark/>
          </w:tcPr>
          <w:p w:rsidR="00384D1E" w:rsidRPr="00384D1E" w:rsidRDefault="00384D1E">
            <w:pPr>
              <w:rPr>
                <w:sz w:val="18"/>
                <w:szCs w:val="18"/>
              </w:rPr>
            </w:pPr>
            <w:r w:rsidRPr="00384D1E">
              <w:rPr>
                <w:sz w:val="18"/>
                <w:szCs w:val="18"/>
              </w:rPr>
              <w:t>Публичный сервитут испрашивается на земельном участке с кадастровым номером 38:06:100104:830- 2м</w:t>
            </w:r>
            <w:r w:rsidRPr="00384D1E">
              <w:rPr>
                <w:sz w:val="18"/>
                <w:szCs w:val="18"/>
                <w:vertAlign w:val="superscript"/>
              </w:rPr>
              <w:t>2</w:t>
            </w:r>
          </w:p>
        </w:tc>
      </w:tr>
      <w:tr w:rsidR="00384D1E" w:rsidRPr="00384D1E" w:rsidTr="00384D1E">
        <w:tc>
          <w:tcPr>
            <w:tcW w:w="10206" w:type="dxa"/>
            <w:gridSpan w:val="3"/>
            <w:tcBorders>
              <w:top w:val="single" w:sz="4" w:space="0" w:color="auto"/>
              <w:left w:val="double" w:sz="4" w:space="0" w:color="auto"/>
              <w:bottom w:val="single" w:sz="4" w:space="0" w:color="auto"/>
              <w:right w:val="double" w:sz="4" w:space="0" w:color="auto"/>
            </w:tcBorders>
            <w:hideMark/>
          </w:tcPr>
          <w:p w:rsidR="00384D1E" w:rsidRPr="00384D1E" w:rsidRDefault="00384D1E">
            <w:pPr>
              <w:rPr>
                <w:sz w:val="18"/>
                <w:szCs w:val="18"/>
              </w:rPr>
            </w:pPr>
            <w:r w:rsidRPr="00384D1E">
              <w:rPr>
                <w:sz w:val="18"/>
                <w:szCs w:val="18"/>
              </w:rPr>
              <w:t>Публичный сервитут испрашивается на земельном участке с кадастровым номером 38:06:100104:3748 - 246 м</w:t>
            </w:r>
            <w:proofErr w:type="gramStart"/>
            <w:r w:rsidRPr="00384D1E">
              <w:rPr>
                <w:sz w:val="18"/>
                <w:szCs w:val="18"/>
                <w:vertAlign w:val="superscript"/>
              </w:rPr>
              <w:t>2</w:t>
            </w:r>
            <w:proofErr w:type="gramEnd"/>
          </w:p>
        </w:tc>
      </w:tr>
      <w:tr w:rsidR="00384D1E" w:rsidRPr="00384D1E" w:rsidTr="00384D1E">
        <w:tc>
          <w:tcPr>
            <w:tcW w:w="10206" w:type="dxa"/>
            <w:gridSpan w:val="3"/>
            <w:tcBorders>
              <w:top w:val="single" w:sz="4" w:space="0" w:color="auto"/>
              <w:left w:val="double" w:sz="4" w:space="0" w:color="auto"/>
              <w:bottom w:val="single" w:sz="4" w:space="0" w:color="auto"/>
              <w:right w:val="double" w:sz="4" w:space="0" w:color="auto"/>
            </w:tcBorders>
            <w:hideMark/>
          </w:tcPr>
          <w:p w:rsidR="00384D1E" w:rsidRPr="00384D1E" w:rsidRDefault="00384D1E">
            <w:pPr>
              <w:rPr>
                <w:sz w:val="18"/>
                <w:szCs w:val="18"/>
              </w:rPr>
            </w:pPr>
            <w:r w:rsidRPr="00384D1E">
              <w:rPr>
                <w:sz w:val="18"/>
                <w:szCs w:val="18"/>
              </w:rPr>
              <w:t>Публичный сервитут испрашивается на земельном участке с кадастровым номером  38:06:100104:3024 - 4м</w:t>
            </w:r>
            <w:r w:rsidRPr="00384D1E">
              <w:rPr>
                <w:sz w:val="18"/>
                <w:szCs w:val="18"/>
                <w:vertAlign w:val="superscript"/>
              </w:rPr>
              <w:t>2</w:t>
            </w:r>
          </w:p>
        </w:tc>
      </w:tr>
      <w:tr w:rsidR="00384D1E" w:rsidRPr="00384D1E" w:rsidTr="00384D1E">
        <w:tc>
          <w:tcPr>
            <w:tcW w:w="10206" w:type="dxa"/>
            <w:gridSpan w:val="3"/>
            <w:tcBorders>
              <w:top w:val="single" w:sz="4" w:space="0" w:color="auto"/>
              <w:left w:val="double" w:sz="4" w:space="0" w:color="auto"/>
              <w:bottom w:val="single" w:sz="4" w:space="0" w:color="auto"/>
              <w:right w:val="double" w:sz="4" w:space="0" w:color="auto"/>
            </w:tcBorders>
            <w:hideMark/>
          </w:tcPr>
          <w:p w:rsidR="00384D1E" w:rsidRPr="00384D1E" w:rsidRDefault="00384D1E">
            <w:pPr>
              <w:rPr>
                <w:sz w:val="18"/>
                <w:szCs w:val="18"/>
              </w:rPr>
            </w:pPr>
            <w:r w:rsidRPr="00384D1E">
              <w:rPr>
                <w:sz w:val="18"/>
                <w:szCs w:val="18"/>
              </w:rPr>
              <w:t>Публичный сервитут испрашивается на земельном участке с кадастровым номером  38:06:100104:1626 - 4м</w:t>
            </w:r>
            <w:r w:rsidRPr="00384D1E">
              <w:rPr>
                <w:sz w:val="18"/>
                <w:szCs w:val="18"/>
                <w:vertAlign w:val="superscript"/>
              </w:rPr>
              <w:t>2</w:t>
            </w:r>
          </w:p>
        </w:tc>
      </w:tr>
      <w:tr w:rsidR="00384D1E" w:rsidRPr="00384D1E" w:rsidTr="00384D1E">
        <w:tc>
          <w:tcPr>
            <w:tcW w:w="10206" w:type="dxa"/>
            <w:gridSpan w:val="3"/>
            <w:tcBorders>
              <w:top w:val="single" w:sz="4" w:space="0" w:color="auto"/>
              <w:left w:val="double" w:sz="4" w:space="0" w:color="auto"/>
              <w:bottom w:val="single" w:sz="4" w:space="0" w:color="auto"/>
              <w:right w:val="double" w:sz="4" w:space="0" w:color="auto"/>
            </w:tcBorders>
            <w:hideMark/>
          </w:tcPr>
          <w:p w:rsidR="00384D1E" w:rsidRPr="00384D1E" w:rsidRDefault="00384D1E">
            <w:pPr>
              <w:rPr>
                <w:sz w:val="18"/>
                <w:szCs w:val="18"/>
              </w:rPr>
            </w:pPr>
            <w:r w:rsidRPr="00384D1E">
              <w:rPr>
                <w:sz w:val="18"/>
                <w:szCs w:val="18"/>
              </w:rPr>
              <w:t>Публичный сервитут испрашивается на земельном участке с кадастровым номером 38:06:100104:808 -77 м</w:t>
            </w:r>
            <w:proofErr w:type="gramStart"/>
            <w:r w:rsidRPr="00384D1E">
              <w:rPr>
                <w:sz w:val="18"/>
                <w:szCs w:val="18"/>
                <w:vertAlign w:val="superscript"/>
              </w:rPr>
              <w:t>2</w:t>
            </w:r>
            <w:proofErr w:type="gramEnd"/>
          </w:p>
        </w:tc>
      </w:tr>
      <w:tr w:rsidR="00384D1E" w:rsidRPr="00384D1E" w:rsidTr="00384D1E">
        <w:tc>
          <w:tcPr>
            <w:tcW w:w="10206" w:type="dxa"/>
            <w:gridSpan w:val="3"/>
            <w:tcBorders>
              <w:top w:val="single" w:sz="4" w:space="0" w:color="auto"/>
              <w:left w:val="double" w:sz="4" w:space="0" w:color="auto"/>
              <w:bottom w:val="single" w:sz="4" w:space="0" w:color="auto"/>
              <w:right w:val="double" w:sz="4" w:space="0" w:color="auto"/>
            </w:tcBorders>
            <w:hideMark/>
          </w:tcPr>
          <w:p w:rsidR="00384D1E" w:rsidRPr="00384D1E" w:rsidRDefault="00384D1E">
            <w:pPr>
              <w:rPr>
                <w:sz w:val="18"/>
                <w:szCs w:val="18"/>
              </w:rPr>
            </w:pPr>
            <w:r w:rsidRPr="00384D1E">
              <w:rPr>
                <w:sz w:val="18"/>
                <w:szCs w:val="18"/>
              </w:rPr>
              <w:t>Публичный сервитут испрашивается на землях государственная собственность, на которые не разграничена  -138 м</w:t>
            </w:r>
            <w:proofErr w:type="gramStart"/>
            <w:r w:rsidRPr="00384D1E">
              <w:rPr>
                <w:sz w:val="18"/>
                <w:szCs w:val="18"/>
                <w:vertAlign w:val="superscript"/>
              </w:rPr>
              <w:t>2</w:t>
            </w:r>
            <w:proofErr w:type="gramEnd"/>
          </w:p>
        </w:tc>
      </w:tr>
      <w:tr w:rsidR="00384D1E" w:rsidRPr="00384D1E" w:rsidTr="00384D1E">
        <w:tc>
          <w:tcPr>
            <w:tcW w:w="2802" w:type="dxa"/>
            <w:vMerge w:val="restart"/>
            <w:tcBorders>
              <w:top w:val="single" w:sz="4" w:space="0" w:color="auto"/>
              <w:left w:val="double" w:sz="4" w:space="0" w:color="auto"/>
              <w:bottom w:val="single" w:sz="4" w:space="0" w:color="auto"/>
              <w:right w:val="single" w:sz="4" w:space="0" w:color="auto"/>
            </w:tcBorders>
            <w:vAlign w:val="center"/>
            <w:hideMark/>
          </w:tcPr>
          <w:p w:rsidR="00384D1E" w:rsidRPr="00384D1E" w:rsidRDefault="00384D1E">
            <w:pPr>
              <w:jc w:val="center"/>
              <w:rPr>
                <w:sz w:val="18"/>
                <w:szCs w:val="18"/>
              </w:rPr>
            </w:pPr>
            <w:r w:rsidRPr="00384D1E">
              <w:rPr>
                <w:sz w:val="18"/>
                <w:szCs w:val="18"/>
              </w:rPr>
              <w:t>Обозначение характерных точек границ</w:t>
            </w:r>
          </w:p>
        </w:tc>
        <w:tc>
          <w:tcPr>
            <w:tcW w:w="7404" w:type="dxa"/>
            <w:gridSpan w:val="2"/>
            <w:tcBorders>
              <w:top w:val="single" w:sz="4" w:space="0" w:color="auto"/>
              <w:left w:val="single" w:sz="4" w:space="0" w:color="auto"/>
              <w:bottom w:val="single" w:sz="4" w:space="0" w:color="auto"/>
              <w:right w:val="double" w:sz="4" w:space="0" w:color="auto"/>
            </w:tcBorders>
            <w:vAlign w:val="center"/>
            <w:hideMark/>
          </w:tcPr>
          <w:p w:rsidR="00384D1E" w:rsidRPr="00384D1E" w:rsidRDefault="00384D1E">
            <w:pPr>
              <w:jc w:val="center"/>
              <w:rPr>
                <w:sz w:val="18"/>
                <w:szCs w:val="18"/>
                <w:lang w:val="en-US"/>
              </w:rPr>
            </w:pPr>
            <w:r w:rsidRPr="00384D1E">
              <w:rPr>
                <w:sz w:val="18"/>
                <w:szCs w:val="18"/>
              </w:rPr>
              <w:t xml:space="preserve">Координаты, </w:t>
            </w:r>
            <w:proofErr w:type="gramStart"/>
            <w:r w:rsidRPr="00384D1E">
              <w:rPr>
                <w:sz w:val="18"/>
                <w:szCs w:val="18"/>
              </w:rPr>
              <w:t>м</w:t>
            </w:r>
            <w:proofErr w:type="gramEnd"/>
          </w:p>
        </w:tc>
      </w:tr>
      <w:tr w:rsidR="00384D1E" w:rsidRPr="00384D1E" w:rsidTr="00384D1E">
        <w:tc>
          <w:tcPr>
            <w:tcW w:w="10206" w:type="dxa"/>
            <w:vMerge/>
            <w:tcBorders>
              <w:top w:val="single" w:sz="4" w:space="0" w:color="auto"/>
              <w:left w:val="double" w:sz="4" w:space="0" w:color="auto"/>
              <w:bottom w:val="single" w:sz="4" w:space="0" w:color="auto"/>
              <w:right w:val="single" w:sz="4" w:space="0" w:color="auto"/>
            </w:tcBorders>
            <w:vAlign w:val="center"/>
            <w:hideMark/>
          </w:tcPr>
          <w:p w:rsidR="00384D1E" w:rsidRPr="00384D1E" w:rsidRDefault="00384D1E">
            <w:pPr>
              <w:rPr>
                <w:sz w:val="18"/>
                <w:szCs w:val="18"/>
              </w:rPr>
            </w:pPr>
          </w:p>
        </w:tc>
        <w:tc>
          <w:tcPr>
            <w:tcW w:w="3717" w:type="dxa"/>
            <w:tcBorders>
              <w:top w:val="single" w:sz="4" w:space="0" w:color="auto"/>
              <w:left w:val="single" w:sz="4" w:space="0" w:color="auto"/>
              <w:bottom w:val="single" w:sz="4" w:space="0" w:color="auto"/>
              <w:right w:val="single" w:sz="4" w:space="0" w:color="auto"/>
            </w:tcBorders>
            <w:vAlign w:val="center"/>
            <w:hideMark/>
          </w:tcPr>
          <w:p w:rsidR="00384D1E" w:rsidRPr="00384D1E" w:rsidRDefault="00384D1E">
            <w:pPr>
              <w:jc w:val="center"/>
              <w:rPr>
                <w:sz w:val="18"/>
                <w:szCs w:val="18"/>
              </w:rPr>
            </w:pPr>
            <w:r w:rsidRPr="00384D1E">
              <w:rPr>
                <w:sz w:val="18"/>
                <w:szCs w:val="18"/>
                <w:lang w:val="en-US"/>
              </w:rPr>
              <w:t>X</w:t>
            </w:r>
          </w:p>
        </w:tc>
        <w:tc>
          <w:tcPr>
            <w:tcW w:w="3687" w:type="dxa"/>
            <w:tcBorders>
              <w:top w:val="single" w:sz="4" w:space="0" w:color="auto"/>
              <w:left w:val="single" w:sz="4" w:space="0" w:color="auto"/>
              <w:bottom w:val="single" w:sz="4" w:space="0" w:color="auto"/>
              <w:right w:val="double" w:sz="4" w:space="0" w:color="auto"/>
            </w:tcBorders>
            <w:vAlign w:val="center"/>
            <w:hideMark/>
          </w:tcPr>
          <w:p w:rsidR="00384D1E" w:rsidRPr="00384D1E" w:rsidRDefault="00384D1E">
            <w:pPr>
              <w:jc w:val="center"/>
              <w:rPr>
                <w:sz w:val="18"/>
                <w:szCs w:val="18"/>
                <w:lang w:val="en-US"/>
              </w:rPr>
            </w:pPr>
            <w:r w:rsidRPr="00384D1E">
              <w:rPr>
                <w:sz w:val="18"/>
                <w:szCs w:val="18"/>
                <w:lang w:val="en-US"/>
              </w:rPr>
              <w:t>Y</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center"/>
            <w:hideMark/>
          </w:tcPr>
          <w:p w:rsidR="00384D1E" w:rsidRPr="00384D1E" w:rsidRDefault="00384D1E">
            <w:pPr>
              <w:jc w:val="center"/>
              <w:rPr>
                <w:sz w:val="18"/>
                <w:szCs w:val="18"/>
              </w:rPr>
            </w:pPr>
            <w:r w:rsidRPr="00384D1E">
              <w:rPr>
                <w:sz w:val="18"/>
                <w:szCs w:val="18"/>
              </w:rPr>
              <w:t>1</w:t>
            </w:r>
          </w:p>
        </w:tc>
        <w:tc>
          <w:tcPr>
            <w:tcW w:w="3717" w:type="dxa"/>
            <w:tcBorders>
              <w:top w:val="single" w:sz="4" w:space="0" w:color="auto"/>
              <w:left w:val="single" w:sz="4" w:space="0" w:color="auto"/>
              <w:bottom w:val="single" w:sz="4" w:space="0" w:color="auto"/>
              <w:right w:val="single" w:sz="4" w:space="0" w:color="auto"/>
            </w:tcBorders>
            <w:vAlign w:val="center"/>
            <w:hideMark/>
          </w:tcPr>
          <w:p w:rsidR="00384D1E" w:rsidRPr="00384D1E" w:rsidRDefault="00384D1E">
            <w:pPr>
              <w:jc w:val="center"/>
              <w:rPr>
                <w:sz w:val="18"/>
                <w:szCs w:val="18"/>
              </w:rPr>
            </w:pPr>
            <w:r w:rsidRPr="00384D1E">
              <w:rPr>
                <w:sz w:val="18"/>
                <w:szCs w:val="18"/>
              </w:rPr>
              <w:t>2</w:t>
            </w:r>
          </w:p>
        </w:tc>
        <w:tc>
          <w:tcPr>
            <w:tcW w:w="3687" w:type="dxa"/>
            <w:tcBorders>
              <w:top w:val="single" w:sz="4" w:space="0" w:color="auto"/>
              <w:left w:val="single" w:sz="4" w:space="0" w:color="auto"/>
              <w:bottom w:val="single" w:sz="4" w:space="0" w:color="auto"/>
              <w:right w:val="double" w:sz="4" w:space="0" w:color="auto"/>
            </w:tcBorders>
            <w:vAlign w:val="center"/>
            <w:hideMark/>
          </w:tcPr>
          <w:p w:rsidR="00384D1E" w:rsidRPr="00384D1E" w:rsidRDefault="00384D1E">
            <w:pPr>
              <w:jc w:val="center"/>
              <w:rPr>
                <w:sz w:val="18"/>
                <w:szCs w:val="18"/>
              </w:rPr>
            </w:pPr>
            <w:r w:rsidRPr="00384D1E">
              <w:rPr>
                <w:sz w:val="18"/>
                <w:szCs w:val="18"/>
              </w:rPr>
              <w:t>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w:t>
            </w:r>
            <w:proofErr w:type="gramStart"/>
            <w:r w:rsidRPr="00384D1E">
              <w:rPr>
                <w:color w:val="000000"/>
                <w:sz w:val="18"/>
                <w:szCs w:val="18"/>
              </w:rPr>
              <w:t>1</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404740,80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3338401,27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w:t>
            </w:r>
            <w:proofErr w:type="gramStart"/>
            <w:r w:rsidRPr="00384D1E">
              <w:rPr>
                <w:color w:val="000000"/>
                <w:sz w:val="18"/>
                <w:szCs w:val="18"/>
              </w:rPr>
              <w:t>2</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404740,94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3338402,26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404739,95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3338402,40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w:t>
            </w:r>
            <w:proofErr w:type="gramStart"/>
            <w:r w:rsidRPr="00384D1E">
              <w:rPr>
                <w:color w:val="000000"/>
                <w:sz w:val="18"/>
                <w:szCs w:val="18"/>
              </w:rPr>
              <w:t>4</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404739,81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3338401,41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w:t>
            </w:r>
            <w:proofErr w:type="gramStart"/>
            <w:r w:rsidRPr="00384D1E">
              <w:rPr>
                <w:color w:val="000000"/>
                <w:sz w:val="18"/>
                <w:szCs w:val="18"/>
              </w:rPr>
              <w:t>1</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404740,80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3338401,27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404735,20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3338361,47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w:t>
            </w:r>
            <w:proofErr w:type="gramStart"/>
            <w:r w:rsidRPr="00384D1E">
              <w:rPr>
                <w:color w:val="000000"/>
                <w:sz w:val="18"/>
                <w:szCs w:val="18"/>
              </w:rPr>
              <w:t>6</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404735,34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3338362,46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w:t>
            </w:r>
            <w:proofErr w:type="gramStart"/>
            <w:r w:rsidRPr="00384D1E">
              <w:rPr>
                <w:color w:val="000000"/>
                <w:sz w:val="18"/>
                <w:szCs w:val="18"/>
              </w:rPr>
              <w:t>7</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404734,35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3338362,59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404734,21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3338361,60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404735,20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3338361,47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w:t>
            </w:r>
            <w:proofErr w:type="gramStart"/>
            <w:r w:rsidRPr="00384D1E">
              <w:rPr>
                <w:color w:val="000000"/>
                <w:sz w:val="18"/>
                <w:szCs w:val="18"/>
              </w:rPr>
              <w:t>9</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404729,76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3338321,88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404729,90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3338322,87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404728,91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3338323,01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404728,77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3338322,02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w:t>
            </w:r>
            <w:proofErr w:type="gramStart"/>
            <w:r w:rsidRPr="00384D1E">
              <w:rPr>
                <w:color w:val="000000"/>
                <w:sz w:val="18"/>
                <w:szCs w:val="18"/>
              </w:rPr>
              <w:t>9</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404729,76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3338321,88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404723,90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3338281,92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404724,04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3338282,91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404723,05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3338283,05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404722,91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3338282,06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404723,90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3338281,92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404718,74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3338242,51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404718,87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3338243,50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404717,88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3338243,63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404717,75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3338242,64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404718,74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3338242,51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404713,20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3338202,78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404713,34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3338203,77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404712,35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3338203,91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404712,21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3338202,92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lastRenderedPageBreak/>
              <w:t>н21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404713,20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3338202,78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404704,01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3338137,58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404704,14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3338138,57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404703,15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3338138,71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404703,02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3338137,72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404704,01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3338137,58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404700,43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3338111,75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404700,56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3338112,74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404699,57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3338112,87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404699,44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3338111,88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404700,43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3338111,75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404695,07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3338073,11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404695,21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3338074,10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404694,22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3338074,24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404694,08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3338073,25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404695,07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3338073,11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404689,48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3338033,90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404689,62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3338034,89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404688,63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3338035,03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404688,49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3338034,04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404689,48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3338033,90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404683,88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3337994,87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404684,02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3337995,86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404683,03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3337996,00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404682,89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3337995,01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404683,88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3337994,87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404678,33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3337955,05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404678,47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3337956,04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404677,48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3337956,18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404677,34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3337955,19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404678,33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3337955,05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404672,71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3337915,04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404672,84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3337916,03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404671,85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3337916,16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404671,72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3337915,17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404672,71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3337915,04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405572,05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3338567,00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405573,05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3338567,00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405573,05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3338568,00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405572,05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3338568,00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405572,05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3338567,00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404806,96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3338139,59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404807,96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3338139,46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404808,08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3338140,46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404807,09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3338140,58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404806,96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3338139,59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404833,12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3338136,26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404834,11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3338136,14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404834,24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3338137,13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404833,25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3338137,25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404833,12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3338136,26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404836,53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3338159,96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404836,39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3338158,97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404837,38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3338158,83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404837,52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3338159,82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404836,53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3338159,96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lastRenderedPageBreak/>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404840,31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3338185,39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404840,17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3338184,40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404841,16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3338184,26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404841,30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3338185,25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404840,31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3338185,39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404846,30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3338225,91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404846,15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3338224,92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404847,14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3338224,78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404847,29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3338225,76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404846,30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3338225,91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404852,01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3338264,51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404851,87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3338263,53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404852,86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3338263,38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404853,00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3338264,37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404852,01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3338264,51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404857,77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3338303,96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404857,62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3338302,97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404858,61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3338302,83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404858,76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3338303,81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404857,77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3338303,96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404863,97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3338345,19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404863,83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3338344,20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404864,82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3338344,05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404864,96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3338345,04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404863,97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3338345,19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404880,97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3338340,76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404881,12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3338341,74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404880,13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3338341,89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404879,98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3338340,90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404880,97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3338340,76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404875,41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3338301,70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404875,55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3338302,69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404874,56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3338302,83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404874,42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3338301,85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404875,41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3338301,70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404869,60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3338261,39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404869,74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3338262,38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404868,75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3338262,53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404868,61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3338261,54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404869,60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3338261,39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404858,19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3338181,92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404858,33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3338182,91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404857,34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3338183,05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404857,20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3338182,06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404858,19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3338181,92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404854,78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3338157,38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404854,91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3338158,37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404853,92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3338158,51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404853,79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3338157,52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404854,78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3338157,38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404845,58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3338093,47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404845,73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3338094,46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404844,74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3338094,60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404844,59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3338093,61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404845,58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3338093,47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lastRenderedPageBreak/>
              <w:t>н113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404827,51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3338095,61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404827,37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3338094,62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404828,36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3338094,48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404828,50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3338095,47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404827,51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3338095,61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404839,97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3338053,68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404840,11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3338054,67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404839,12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3338054,81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404838,98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3338053,82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404839,97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3338053,68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404822,43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3338056,80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404822,30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3338055,81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404823,29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3338055,68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404823,42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3338056,67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404822,43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3338056,80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404834,26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3338013,86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404834,40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3338014,85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404833,41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3338014,99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404833,27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3338014,00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404834,26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3338013,86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404817,17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3338016,36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404817,04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3338015,37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404818,03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3338015,23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404818,16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3338016,23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404817,17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3338016,36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404811,70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3337976,95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404811,56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3337975,96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404812,55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3337975,82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404812,69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3337976,81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404811,70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3337976,95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404828,29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3337971,04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404828,43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3337972,03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404827,44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3337972,18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404827,30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3337971,19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404828,29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3337971,04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404822,92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3337933,92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404823,06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3337934,91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404822,07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3337935,05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404821,93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3337934,06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404822,92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3337933,92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404806,01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3337937,46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404805,87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3337936,47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404806,86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3337936,33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404807,00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3337937,32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404806,01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3337937,46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404817,51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3337894,92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н150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404817,65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3337895,92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н151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404816,66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3337896,05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н152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404816,52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3337895,06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404817,51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3337894,92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н153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404800,37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3337897,91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н154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404800,23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3337896,92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н155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404801,22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3337896,78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н156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404801,36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3337897,77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н153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404800,37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3337897,91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н157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404747,27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3338156,27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lastRenderedPageBreak/>
              <w:t>н158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404748,26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3338156,14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н159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404748,40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3338157,13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н160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404747,41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3338157,26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н157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404747,27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3338156,27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н161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404728,77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3338201,46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н162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404728,91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3338202,45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н163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404727,92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3338202,59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н164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404727,78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3338201,60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н161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404728,77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3338201,46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н165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404734,25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3338240,47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н166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404734,39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3338241,46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н167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404733,40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3338241,60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н168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404733,26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3338240,61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н165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404734,25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3338240,47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н169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404739,97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3338279,98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н170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404740,11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3338280,97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н171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404739,12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3338281,11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н172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404738,98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3338280,12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н169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404739,97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3338279,98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н173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404745,61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3338319,56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н174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404745,75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3338320,55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н175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404744,76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3338320,69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н176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404744,62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3338319,70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н173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404745,61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3338319,56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н177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404751,13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3338358,85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н178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404751,27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3338359,84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н179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404750,28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3338359,98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н180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404750,14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3338358,99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н177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404751,13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3338358,85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н181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404756,89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3338398,44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н182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404757,03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3338399,43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н183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404756,04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3338399,57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н184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404755,90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3338398,58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н181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404756,89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3338398,44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н185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404716,79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3338109,67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н186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404716,92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3338110,66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н187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404715,93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3338110,79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н188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404715,80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3338109,80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н185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404716,79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3338109,67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н189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404710,61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3338066,40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н190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404710,76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3338067,39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н191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404709,77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3338067,53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н192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404709,63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3338066,54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н189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404710,61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3338066,40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н193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404705,45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3338030,75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н194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404705,59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3338031,74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н195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404704,60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3338031,88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н196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404704,46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3338030,89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н193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404705,45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3338030,75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н197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404699,97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3337991,83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н198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404700,11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3337992,82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н199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404699,12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3337992,96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н200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404698,98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3337991,97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н197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404699,97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3337991,83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н201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404694,32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3337951,81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н202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404694,46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3337952,80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lastRenderedPageBreak/>
              <w:t>н203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404693,47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3337952,94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н204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404693,33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3337951,95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н201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404694,32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3337951,81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н205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404688,79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3337912,56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н206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404688,93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3337913,55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н207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404687,94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3337913,69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н208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404687,80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3337912,70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н205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404688,79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3337912,56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н209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404664,24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3337854,04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н210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404664,38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3337855,03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н211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404663,39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3337855,17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н212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404663,25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3337854,18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н209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404664,24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3337854,04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404658,65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3337815,00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н214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404658,79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3337815,99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н215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404657,80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3337816,13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н216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404657,66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3337815,14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404658,65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3337815,00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404673,77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3337814,41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н218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404673,63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3337813,42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н219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404674,62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3337813,28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н220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404674,76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3337814,27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404673,77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3337814,41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404668,31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3337774,26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н222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404668,18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3337773,27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н223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404669,17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3337773,14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н224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404669,30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3337774,13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404668,31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3337774,26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н225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404652,93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3337775,37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н226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404653,07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3337776,36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н227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404652,08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3337776,50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н228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404651,94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3337775,51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н225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404652,93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3337775,37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н229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404647,48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3337736,54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н230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404647,62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3337737,53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н231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404646,63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3337737,68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н232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404646,49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3337736,69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н229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404647,48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3337736,54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н233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404662,83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3337733,59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н234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404662,69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3337732,60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н235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404663,68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3337732,46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н236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404663,82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3337733,46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н233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404662,83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3337733,59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н237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404657,63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3337695,16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н238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404657,50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3337694,17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н239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404658,49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3337694,04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н240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404658,62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3337695,03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н237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404657,63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3337695,16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н241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404641,34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3337695,77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н242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404641,49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3337696,76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н243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404640,50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3337696,91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н244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404640,35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3337695,92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н241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404641,34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3337695,77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н245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404652,45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3337655,80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н246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404652,31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3337654,80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н247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404653,30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3337654,67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lastRenderedPageBreak/>
              <w:t>н248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404653,44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3337655,66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н245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404652,45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3337655,80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н249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404635,75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3337656,70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н250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404635,89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3337657,69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н251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404634,90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3337657,83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н252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404634,76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3337656,84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н249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404635,75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3337656,70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н253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404647,10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3337615,83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н254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404646,97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3337614,84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н255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404647,96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3337614,71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н256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404648,09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3337615,70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н253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404647,10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3337615,83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н257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404629,79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3337615,27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н258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404629,93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3337616,26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н259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404628,94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3337616,40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н260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404628,80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3337615,41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н257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404629,79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3337615,27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н261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404667,64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3337568,78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н262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404668,62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3337568,57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н263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404668,83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3337569,54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н264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404667,85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3337569,75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н261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404667,64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3337568,78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н265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404670,43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3337559,38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н266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404669,43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3337559,37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н267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404669,44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3337558,37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н268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404670,44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3337558,38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н265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404670,43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3337559,38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н269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404636,12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3337530,52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н270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404635,98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3337529,52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н271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404636,97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3337529,39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н272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404637,11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3337530,38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н269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404636,12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3337530,52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н273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404620,40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3337544,00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н274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404619,63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3337544,64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н275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404618,99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3337543,87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н276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404619,76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3337543,23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н273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404620,40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3337544,00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н277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404631,46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3337500,54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н278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404631,31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3337499,55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н279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404632,30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3337499,40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н280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404632,45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3337500,39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н277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404631,46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3337500,54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н281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404627,29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3337471,49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н282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404627,15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3337470,50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н283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404628,14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3337470,36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н284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404628,28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3337471,35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н281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404627,29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3337471,49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н285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404609,06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3337472,80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н286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404608,91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3337471,82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н287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404609,90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3337471,67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н288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404610,05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3337472,66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н285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404609,06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3337472,80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н289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404603,04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3337432,23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н290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404602,90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3337431,24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н291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404603,89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3337431,10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н292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404604,03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3337432,09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lastRenderedPageBreak/>
              <w:t>н289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404603,04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3337432,23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н293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404621,57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3337430,03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н294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404621,44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3337429,04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н295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404622,43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3337428,90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н296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404622,56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3337429,89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н293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404621,57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3337430,03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н297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404616,37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3337391,22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н298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404616,23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3337390,23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н299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404617,23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3337390,10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н300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404617,36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3337391,09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н297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404616,37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3337391,22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н301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404597,59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3337394,58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н302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404597,44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3337393,59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н303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404598,43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3337393,44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н304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404598,58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3337394,43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н301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404597,59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3337394,58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н305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404612,99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3337367,12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н306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404612,86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3337366,13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н307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404613,85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3337365,99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н308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404613,98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3337366,98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н305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404612,99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3337367,12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н309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404588,48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3337326,43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н310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404587,70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3337325,82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н311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404588,31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3337325,03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н312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404589,10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3337325,65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н309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404588,48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3337326,43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404744,20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3337353,21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н314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404744,34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3337354,21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н315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404743,35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3337354,34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н316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404743,21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3337353,35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404744,20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3337353,21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404725,02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3337356,14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н318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404724,89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3337355,15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н319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404725,88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3337355,02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н320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404726,01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3337356,01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404725,02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3337356,14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404729,97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3337391,02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н322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404729,83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3337390,02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н323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404730,82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3337389,89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н324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404730,96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3337390,88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404729,97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3337391,02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н325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404748,82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3337386,94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н326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404748,95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3337387,93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н327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404747,96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3337388,07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н328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404747,83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3337387,07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н325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404748,82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3337386,94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н329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404754,40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3337427,27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н330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404754,53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3337428,26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н331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404753,54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3337428,39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н332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404753,41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3337427,40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н329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404754,40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3337427,27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н333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404735,32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3337430,56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н334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404735,19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3337429,57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н335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404736,18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3337429,44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н336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404736,31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3337430,43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н333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404735,32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3337430,56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lastRenderedPageBreak/>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н337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404759,70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3337465,98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н338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404759,84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3337466,97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н339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404758,85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3337467,11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н340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404758,71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3337466,12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н337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404759,70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3337465,98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н341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404740,75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3337469,79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н342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404740,61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3337468,79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н343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404741,61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3337468,66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н344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404741,74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3337469,65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н341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404740,75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3337469,79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н345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404765,33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3337506,27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н346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404765,47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3337507,26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н347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404764,48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3337507,40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н348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404764,34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3337506,41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н345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404765,33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3337506,27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н349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404746,12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3337509,15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н350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404745,98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3337508,16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н351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404746,97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3337508,03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н352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404747,11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3337509,02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н349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404746,12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3337509,15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н353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404751,89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3337549,51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н354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404752,88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3337549,37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н355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404753,02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3337550,36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н356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404752,03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3337550,50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н353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404751,89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3337549,51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н357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404726,95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3337553,52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н358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404727,94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3337553,38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н359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404728,08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3337554,37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н360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404727,09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3337554,51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н357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404726,95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3337553,52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н361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404754,96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3337571,88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н362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404754,82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3337570,89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н363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404755,81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3337570,75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н364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404755,95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3337571,74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н361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404754,96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3337571,88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н365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404774,08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3337569,07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н366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404774,22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3337570,06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н367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404773,23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3337570,20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н368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404773,09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3337569,21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н365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404774,08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3337569,07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н369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404778,09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3337595,47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н370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404778,23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3337596,46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н371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404777,24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3337596,59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н372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404777,10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3337595,60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н369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404778,09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3337595,47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н373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404759,02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3337599,37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н374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404758,88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3337598,38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н375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404759,87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3337598,24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н376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404760,01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3337599,23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н373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404759,02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3337599,37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н377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404764,65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3337639,83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н378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404764,51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3337638,84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н379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404765,50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3337638,70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н380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404765,64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3337639,69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н377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404764,65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3337639,83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lastRenderedPageBreak/>
              <w:t>н381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404783,38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3337635,53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н382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404783,51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3337636,52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н383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404782,52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3337636,65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н384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404782,38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3337635,66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н381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404783,38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3337635,53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н385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404788,80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3337675,15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н386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404788,94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3337676,14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н387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404787,95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3337676,28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н388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404787,81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3337675,29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н385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404788,80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3337675,15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н389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404770,22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3337679,53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н390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404770,08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3337678,54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н391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404771,07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3337678,40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н392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404771,21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3337679,39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н389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404770,22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3337679,53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н393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404794,13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3337714,61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н394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404794,26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3337715,60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н395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404793,27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3337715,73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н396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404793,14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3337714,74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н393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404794,13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3337714,61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н397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404775,58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3337718,13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н398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404775,44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3337717,14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н399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404776,43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3337717,00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н400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404776,57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3337717,99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н397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404775,58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3337718,13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н401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404799,41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3337754,69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н402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404799,54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3337755,68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н403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404798,55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3337755,81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н404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404798,42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3337754,82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н401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404799,41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3337754,69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н405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404781,27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3337758,14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н406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404781,14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3337757,15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н407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404782,13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3337757,01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н408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404782,26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3337758,00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н405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404781,27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3337758,14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н409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404786,80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3337797,82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н410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404786,66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3337796,83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н411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404787,65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3337796,69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н412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404787,79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3337797,68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н409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404786,80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3337797,82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404804,77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3337794,10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н414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404804,90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3337795,09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н415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404803,91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3337795,22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н416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404803,78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3337794,23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404804,77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3337794,10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405735,55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3338524,82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н418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405734,57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3338524,61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н419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405734,78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3338523,63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н420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405735,76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3338523,84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405735,55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3338524,82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405719,57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3338505,27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н422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405719,39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3338504,29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н423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405720,37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3338504,11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н424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405720,56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3338505,09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405719,57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3338505,27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н425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405714,07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3338474,93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lastRenderedPageBreak/>
              <w:t>н426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405713,89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3338473,95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н427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405714,87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3338473,77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н428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405715,05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3338474,75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н425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405714,07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3338474,93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н429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405708,73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3338445,72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н430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405708,55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3338444,74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н431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405709,54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3338444,56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н432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405709,71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3338445,54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н429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405708,73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3338445,72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н433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405702,50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3338410,77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н434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405702,32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3338409,78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н435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405703,30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3338409,61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н436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405703,48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3338410,59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н433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405702,50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3338410,77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н437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405696,01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3338375,53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н438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405695,83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3338374,54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н439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405696,81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3338374,36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н440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405696,99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3338375,35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н437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405696,01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3338375,53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н441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405690,71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3338345,83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н442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405690,53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3338344,84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н443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405691,52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3338344,66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н444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405691,70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3338345,65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н441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405690,71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3338345,83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н445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405685,48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3338318,26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н446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405685,30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3338317,28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н447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405686,28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3338317,10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н448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405686,46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3338318,08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н445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405685,48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3338318,26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н449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405678,55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3338280,30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н450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405678,37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3338279,31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н451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405679,36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3338279,13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н452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405679,54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3338280,12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н449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405678,55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3338280,30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н453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405673,20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3338250,60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н454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405673,02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3338249,61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н455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405674,01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3338249,43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н456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405674,19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3338250,42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н453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405673,20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3338250,60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н457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405667,73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3338220,74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н458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405667,55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3338219,76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н459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405668,54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3338219,58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н460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405668,71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3338220,56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н457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405667,73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3338220,74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н461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405662,33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3338190,82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н462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405662,15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3338189,84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н463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405663,14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3338189,66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н464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405663,32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3338190,64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н461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405662,33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3338190,82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н465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405656,88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3338160,71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н466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405656,70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3338159,72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н467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405657,69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3338159,54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н468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405657,87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3338160,52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н465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405656,88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3338160,71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н469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405641,60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3338170,03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н470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405641,43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3338169,05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lastRenderedPageBreak/>
              <w:t>н471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405642,41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3338168,87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н472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405642,59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3338169,85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н469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405641,60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3338170,03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н473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405646,88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3338199,16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н474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405646,70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3338198,17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н475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405647,68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3338197,99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н476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405647,87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3338198,98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н473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405646,88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3338199,16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н477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405652,40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3338228,94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н478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405652,22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3338227,96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н479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405653,20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3338227,78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н480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405653,38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3338228,76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н477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405652,40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3338228,94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н481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405657,91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3338259,08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н482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405657,73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3338258,09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н483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405658,71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3338257,91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н484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405658,89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3338258,90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н481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405657,91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3338259,08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н485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405663,09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3338288,28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н486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405662,92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3338287,30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н487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405663,90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3338287,12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н488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405664,08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3338288,11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н485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405663,09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3338288,28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н489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405668,37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3338317,62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н490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405668,20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3338316,64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н491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405669,18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3338316,46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н492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405669,36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3338317,45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н489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405668,37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3338317,62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н493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405673,73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3338347,19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н494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405673,55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3338346,21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н495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405674,54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3338346,03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н496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405674,72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3338347,01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н493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405673,73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3338347,19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н497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405679,49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3338378,41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н498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405679,31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3338377,43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н499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405680,29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3338377,25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н500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405680,47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3338378,23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н497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405679,49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3338378,41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н501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405684,67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3338407,65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н502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405684,50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3338406,67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н503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405685,48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3338406,49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н504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405685,66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3338407,48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н501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405684,67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3338407,65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н505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405690,22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3338437,63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н506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405690,05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3338436,65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н507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405691,03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3338436,47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н508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405691,21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3338437,46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н505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405690,22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3338437,63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н509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405695,52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3338467,26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н510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405695,34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3338466,28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н511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405696,32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3338466,10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н512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405696,50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3338467,08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н509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405695,52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3338467,26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405701,07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3338497,93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н514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405700,88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3338496,95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н515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405701,87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3338496,76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lastRenderedPageBreak/>
              <w:t>н516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405702,05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3338497,75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405701,07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3338497,93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405730,20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3338562,22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н518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405730,01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3338561,24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н519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405730,99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3338561,05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н520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405731,18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3338562,03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405730,20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3338562,22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405736,99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3338597,93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н522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405736,80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3338596,94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н523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405737,79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3338596,76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н524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405737,97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3338597,74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405736,99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3338597,93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н525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405742,32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3338626,58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н526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405742,14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3338625,60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н527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405743,12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3338625,42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н528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405743,30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3338626,40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н525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405742,32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3338626,58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н529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405747,65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3338656,23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н530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405747,47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3338655,25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н531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405748,46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3338655,07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н532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405748,64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3338656,05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н529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405747,65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3338656,23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н533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405753,35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3338686,88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н534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405753,17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3338685,90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н535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405754,15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3338685,72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н536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405754,34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3338686,70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н533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405753,35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3338686,88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н537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405758,47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3338714,31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н538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405758,28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3338713,32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н539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405759,26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3338713,14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н540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405759,45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3338714,12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н537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405758,47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3338714,31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н541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405764,10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3338742,94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н542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405763,91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3338741,96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н543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405764,89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3338741,77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н544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405765,08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3338742,76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н541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405764,10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3338742,94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н545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405769,56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3338772,39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н546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405769,38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3338771,40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н547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405770,36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3338771,22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н548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405770,54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3338772,21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н545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405769,56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3338772,39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н549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405774,94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3338802,21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н550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405774,76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3338801,23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н551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405775,75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3338801,05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н552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405775,93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3338802,03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н549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405774,94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3338802,21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н553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405791,70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3338898,16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н554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405791,52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3338897,18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н555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405792,50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3338897,00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н556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405792,68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3338897,98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н553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405791,70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3338898,16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н557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405796,88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3338926,74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н558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405796,70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3338925,76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н559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405797,68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3338925,58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н560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405797,86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3338926,56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lastRenderedPageBreak/>
              <w:t>н557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405796,88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3338926,74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н561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405802,44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3338956,39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н562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405802,25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3338955,40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н563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405803,24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3338955,22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н564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405803,42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3338956,21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н561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405802,44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3338956,39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н565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405807,93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3338986,74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н566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405807,75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3338985,75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н567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405808,74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3338985,58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н568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405808,91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3338986,56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н565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405807,93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3338986,74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н569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405813,27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3339016,48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н570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405813,09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3339015,50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н571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405814,07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3339015,32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н572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405814,25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3339016,30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н569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405813,27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3339016,48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н573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405818,83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3339046,50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н574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405818,65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3339045,52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н575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405819,63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3339045,33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н576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405819,82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3339046,32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н573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405818,83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3339046,50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н577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405824,45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3339076,04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н578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405824,27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3339075,05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н579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405825,26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3339074,87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н580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405825,44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3339075,86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н577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405824,45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3339076,04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н581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405829,53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3339104,99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н582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405829,35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3339104,01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н583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405830,33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3339103,83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н584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405830,51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3339104,81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н581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405829,53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3339104,99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н585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405835,10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3339134,78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н586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405834,92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3339133,80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н587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405835,90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3339133,62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н588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405836,08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3339134,60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н585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405835,10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3339134,78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н589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405840,48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3339164,16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н590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405840,30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3339163,18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н591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405841,28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3339162,99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н592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405841,46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3339163,98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н589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405840,48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3339164,16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н593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405834,80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3339222,39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н594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405834,98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3339223,38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н595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405833,99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3339223,56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н596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405833,82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3339222,57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н593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405834,80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3339222,39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н597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405849,72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3339224,14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н598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405850,71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3339224,24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н599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405850,60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3339225,24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н600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405849,61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3339225,13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н597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405849,72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3339224,14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н601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405864,48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3339290,95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н602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405864,66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3339291,93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н603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405863,68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3339292,11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н604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405863,50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3339291,13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н601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405864,48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3339290,95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lastRenderedPageBreak/>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н605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405869,88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3339320,38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н606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405870,05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3339321,37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н607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405869,07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3339321,54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н608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405868,89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3339320,56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н605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405869,88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3339320,38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н609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405875,15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3339349,84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н610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405875,33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3339350,83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н611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405874,35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3339351,00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н612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405874,17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3339350,02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н609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405875,15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3339349,84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405880,77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3339379,99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н614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405880,95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3339380,98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н615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405879,97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3339381,16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н616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405879,79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3339380,17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405880,77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3339379,99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405885,97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3339409,31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н618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405886,14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3339410,30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н619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405885,16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3339410,47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н620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405884,98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3339409,49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405885,97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3339409,31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405891,42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3339438,75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н622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405891,61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3339439,73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н623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405890,62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3339439,92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н624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405890,44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3339438,93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405891,42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3339438,75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н625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405866,39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3339398,82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н626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405866,56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3339399,80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н627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405865,58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3339399,98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н628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405865,41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3339398,99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н625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405866,39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3339398,82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н629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405861,50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3339370,59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н630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405861,68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3339371,58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н631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405860,69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3339371,75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н632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405860,52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3339370,77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н629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405861,50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3339370,59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н633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405856,10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3339341,24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н634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405856,28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3339342,22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н635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405855,29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3339342,40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н636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405855,11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3339341,42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н633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405856,10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3339341,24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н637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405850,53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3339310,42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н638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405850,71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3339311,41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н639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405849,72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3339311,58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н640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405849,55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3339310,60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н637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405850,53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3339310,42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н641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405845,54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3339282,13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н642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405845,72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3339283,12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н643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405844,73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3339283,29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н644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405844,56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3339282,31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н641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405845,54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3339282,13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н645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405825,89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3339174,45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н646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405826,07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3339175,43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н647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405825,09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3339175,62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н648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405824,91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3339174,63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н645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405825,89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3339174,45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lastRenderedPageBreak/>
              <w:t>н649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405820,33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3339144,31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н650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405820,51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3339145,29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н651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405819,52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3339145,47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н652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405819,34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3339144,49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н649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405820,33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3339144,31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н653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405815,03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3339115,28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н654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405815,21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3339116,26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н655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405814,22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3339116,44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н656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405814,04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3339115,46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н653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405815,03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3339115,28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н657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405809,65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3339085,46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н658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405809,83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3339086,44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н659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405808,84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3339086,62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н660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405808,66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3339085,64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н657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405809,65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3339085,46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н661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405804,21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3339055,98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н662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405804,39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3339056,96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н663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405803,41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3339057,15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н664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405803,22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3339056,16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н661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405804,21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3339055,98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н665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405798,71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3339026,55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н666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405798,89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3339027,53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н667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405797,90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3339027,71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н668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405797,72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3339026,72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н665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405798,71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3339026,55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н669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405793,42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3338996,02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н670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405793,60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3338997,00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н671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405792,61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3338997,18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н672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405792,44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3338996,19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н669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405793,42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3338996,02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н673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405787,96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3338966,66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н674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405788,14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3338967,64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н675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405787,16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3338967,82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н676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405786,98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3338966,83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н673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405787,96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3338966,66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н677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405782,65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3338936,78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н678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405782,83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3338937,76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н679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405781,85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3338937,94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н680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405781,67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3338936,96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н677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405782,65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3338936,78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н681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405777,02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3338907,30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н682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405777,21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3338908,28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н683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405776,22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3338908,46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н684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405776,04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3338907,48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н681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405777,02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3338907,30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н685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405771,62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3338878,00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н686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405771,80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3338878,98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н687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405770,81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3338879,16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н688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405770,63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3338878,18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н685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405771,62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3338878,00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н689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405755,36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3338789,51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н690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405755,54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3338790,49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н691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405754,56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3338790,67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н692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405754,38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3338789,69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н689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405755,36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3338789,51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н693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405750,03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3338760,25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lastRenderedPageBreak/>
              <w:t>н694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405750,21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3338761,24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н695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405749,22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3338761,42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н696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405749,05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3338760,43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н693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405750,03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3338760,25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н697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405744,78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3338730,83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н698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405744,96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3338731,81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н699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405743,98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3338731,99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н700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405743,80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3338731,01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н697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405744,78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3338730,83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н701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405739,24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3338701,15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н702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405739,42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3338702,14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н703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405738,44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3338702,32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н704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405738,26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3338701,34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н701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405739,24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3338701,15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н705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405733,85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3338671,68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н706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405734,03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3338672,66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н707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405733,05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3338672,85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н708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405732,87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3338671,86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н705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405733,85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3338671,68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н709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405728,38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3338642,13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н710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405728,56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3338643,12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н711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405727,57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3338643,30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н712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405727,39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3338642,31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н709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405728,38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3338642,13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405722,95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3338612,15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н714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405723,13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3338613,14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н715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405722,15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3338613,32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н716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405721,97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3338612,33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405722,95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3338612,15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405717,51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3338582,81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н718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405717,69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3338583,79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н719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405716,71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3338583,97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н720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405716,53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3338582,99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405717,51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3338582,81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405578,66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3338519,72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н722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405578,84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3338520,70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н723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405577,86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3338520,88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н724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405577,68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3338519,90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405578,66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3338519,72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н725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405572,14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3338484,78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н726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405572,32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3338485,76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н727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405571,34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3338485,94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н728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405571,16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3338484,96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н725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405572,14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3338484,78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н729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405566,06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3338450,81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н730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405566,24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3338451,80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н731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405565,25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3338451,98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н732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405565,08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3338450,99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н729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405566,06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3338450,81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н733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405560,00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3338418,25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н734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405560,19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3338419,23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н735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405559,20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3338419,42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н736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405559,02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3338418,43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н733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405560,00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3338418,25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н737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405553,55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3338383,38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н738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405553,73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3338384,37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lastRenderedPageBreak/>
              <w:t>н739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405552,75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3338384,55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н740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405552,57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3338383,56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н737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405553,55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3338383,38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н741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405547,21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3338348,57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н742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405547,39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3338349,56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н743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405546,41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3338349,74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н744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405546,23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3338348,75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н741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405547,21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3338348,57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н745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405541,20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3338316,00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н746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405541,38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3338316,98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н747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405540,40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3338317,16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н748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405540,22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3338316,18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н745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405541,20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3338316,00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н749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405535,37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3338283,63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н750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405535,55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3338284,62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н751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405534,57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3338284,79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н752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405534,39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3338283,81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н749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405535,37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3338283,63</w:t>
            </w:r>
          </w:p>
        </w:tc>
      </w:tr>
      <w:tr w:rsidR="00384D1E" w:rsidRPr="00384D1E" w:rsidTr="00384D1E">
        <w:trPr>
          <w:trHeight w:val="165"/>
        </w:trPr>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н753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405529,10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3338249,31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н754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405529,28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3338250,30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н755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405528,30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3338250,48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н756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405528,12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3338249,49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н753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405529,10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3338249,31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н757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405523,31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3338217,99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н758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405523,49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3338218,98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н759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405522,50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3338219,16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н760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405522,32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3338218,17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н757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405523,31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3338217,99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н761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405548,96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3338163,69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н762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405549,94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3338163,53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н763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405550,11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3338164,51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н764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405549,12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3338164,68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н761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405548,96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3338163,69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н765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405526,95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3338172,23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н766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405527,45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3338171,36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н767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405528,31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3338171,86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н768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405527,81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3338172,73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н765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405526,95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3338172,23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н769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405534,92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3338215,82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н770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405534,74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3338214,83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н771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405535,73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3338214,65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н772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405535,91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3338215,64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н769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405534,92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3338215,82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н773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405540,82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3338247,70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н774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405540,64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3338246,72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н775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405541,62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3338246,54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н776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405541,80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3338247,52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н773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405540,82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3338247,70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н777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405546,84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3338281,42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н778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405546,66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3338280,44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н779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405547,64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3338280,26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н780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405547,82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3338281,24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н777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405546,84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3338281,42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н781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405553,77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3338319,07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н782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405553,59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3338318,09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н783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405554,57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3338317,91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lastRenderedPageBreak/>
              <w:t>н784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405554,75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3338318,89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н781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405553,77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3338319,07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н785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405559,63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3338351,61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н786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405559,45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3338350,62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н787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405560,43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3338350,44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н788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405560,61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3338351,43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н785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405559,63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3338351,61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н789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405565,64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3338383,97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н790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405565,46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3338382,99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н791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405566,45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3338382,81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н792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405566,63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3338383,79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н789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405565,64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3338383,97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н793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405572,15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3338419,94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н794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405571,97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3338418,96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н795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405572,95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3338418,78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н796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405573,13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3338419,76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н793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405572,15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3338419,94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н797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405578,44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3338454,57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н798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405578,26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3338453,58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н799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405579,24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3338453,41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н800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405579,42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3338454,39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н797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405578,44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3338454,57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н801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405583,93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3338485,38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н802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405583,75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3338484,40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н803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405584,74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3338484,22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н804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405584,91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3338485,20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н801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405583,93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3338485,38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н805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405589,43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3338515,96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н806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405589,26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3338514,97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н807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405590,24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3338514,80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н808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405590,42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3338515,78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н805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405589,43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3338515,96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н809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405605,98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3338600,04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н810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405606,17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3338601,02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н811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405605,18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3338601,20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н812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405605,00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3338600,22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н809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405605,98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3338600,04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405612,27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3338634,05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н814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405612,45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3338635,03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н815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405611,47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3338635,21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н816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405611,29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3338634,23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405612,27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3338634,05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405618,53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3338667,74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н818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405618,71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3338668,72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н819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405617,73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3338668,90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н820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405617,55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3338667,92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405618,53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3338667,74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405631,08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3338735,11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н822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405631,27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3338736,09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н823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405630,28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3338736,28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н824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405630,10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3338735,30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405631,08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3338735,11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н825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405637,86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3338771,06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н826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405638,05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3338772,04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н827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405637,07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3338772,23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н828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405636,88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3338771,24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lastRenderedPageBreak/>
              <w:t>н825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405637,86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3338771,06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н829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405644,35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3338805,05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н830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405644,53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3338806,03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н831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405643,55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3338806,22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н832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405643,36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3338805,24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н829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405644,35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3338805,05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н833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405651,21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3338841,51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н834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405651,39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3338842,49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н835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405650,40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3338842,67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н836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405650,22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3338841,69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н833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405651,21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3338841,51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н837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405673,07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3338965,37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н838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405672,89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3338964,38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н839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405673,87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3338964,20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н840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405674,05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3338965,19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н837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405673,07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3338965,37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н841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405679,54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3339000,29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н842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405679,36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3338999,31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н843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405680,35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3338999,13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н844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405680,53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3339000,11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н841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405679,54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3339000,29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н845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405698,28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3339098,69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н846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405698,46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3339099,67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н847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405697,48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3339099,85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н848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405697,30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3339098,87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н845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405698,28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3339098,69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н849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405703,69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3339128,86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н850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405703,87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3339129,84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н851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405702,88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3339130,02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н852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405702,70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3339129,03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н849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405703,69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3339128,86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н853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405711,16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3339245,37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н854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405711,34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3339246,36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н855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405710,35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3339246,54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н856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405710,17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3339245,55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н853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405711,16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3339245,37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н857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405717,68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3339280,45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н858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405717,86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3339281,43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н859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405716,88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3339281,61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н860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405716,70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3339280,63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н857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405717,68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3339280,45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н861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405723,89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3339314,19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н862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405724,06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3339315,18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н863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405723,08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3339315,35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н864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405722,90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3339314,37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н861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405723,89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3339314,19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н865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405732,22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3339286,31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н866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405732,40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3339287,29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н867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405731,42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3339287,47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н868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405731,24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3339286,49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н865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405732,22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3339286,31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н869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405725,85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3339251,43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н870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405726,03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3339252,42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н871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405725,04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3339252,60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н872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405724,86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3339251,61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н869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405725,85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3339251,43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lastRenderedPageBreak/>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н873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405688,19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3339123,98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н874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405688,01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3339123,00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н875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405688,99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3339122,82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н876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405689,17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3339123,80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н873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405688,19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3339123,98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н877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405682,12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3339091,29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н878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405681,94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3339090,31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н879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405682,92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3339090,13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н880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405683,10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3339091,11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н877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405682,12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3339091,29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н881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405676,13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3339058,38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н882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405675,95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3339057,40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н883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405676,93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3339057,22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н884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405677,11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3339058,20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н881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405676,13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3339058,38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н885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405658,72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3338958,35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н886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405658,90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3338959,34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н887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405657,92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3338959,52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н888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405657,73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3338958,53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н885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405658,72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3338958,35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н889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405652,63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3338925,38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н890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405652,81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3338926,37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н891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405651,83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3338926,55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н892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405651,65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3338925,56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н889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405652,63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3338925,38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н893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405646,86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3338892,77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н894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405646,72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3338893,76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н895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405645,73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3338893,61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н896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405645,87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3338892,62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н893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405646,86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3338892,77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н897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405630,38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3338808,26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н898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405630,21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3338807,28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н899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405631,19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3338807,10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н900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405631,37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3338808,08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н897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405630,38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3338808,26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н901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405623,93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3338771,31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н902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405623,75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3338770,32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н903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405624,74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3338770,15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н904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405624,91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3338771,14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н901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405623,93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3338771,31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н905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405607,37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3338672,14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н906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405607,54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3338673,12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н907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405606,56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3338673,30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н908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405606,38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3338672,32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н905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405607,37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3338672,14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н909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405600,85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3338635,42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н910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405601,03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3338636,40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н911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405600,04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3338636,58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н912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405599,87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3338635,59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н909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405600,85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3338635,42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405594,79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3338601,98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н914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405594,97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3338602,96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н915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405593,99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3338603,14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н916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405593,81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3338602,15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405594,79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3338601,98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lastRenderedPageBreak/>
              <w:t>н917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404749,93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3338698,46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н918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404749,76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3338697,48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н919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404750,74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3338697,30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н920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404750,92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3338698,29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404749,93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3338698,46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404744,67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3338668,75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н922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404744,50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3338667,77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н923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404745,49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3338667,59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н924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404745,66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3338668,58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404744,67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3338668,75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н925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404739,50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3338638,88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н926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404739,33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3338637,90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н927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404740,32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3338637,73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н928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404740,49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3338638,71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н925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404739,50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3338638,88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н929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404733,26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3338603,95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н930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404733,09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3338602,96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н931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404734,07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3338602,79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н932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404734,25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3338603,77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н929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404733,26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3338603,95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н933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404728,56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3338577,46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н934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404728,39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3338576,47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н935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404729,37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3338576,30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н936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404729,55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3338577,28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н933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404728,56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3338577,46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н937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405787,96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3339604,89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н938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405787,80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3339603,90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н939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405788,78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3339603,74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н940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405788,94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3339604,72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н937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405787,96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3339604,89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н941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405775,86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3339534,65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н942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405775,70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3339533,67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н943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405776,69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3339533,51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н944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405776,85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3339534,50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н941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405775,86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3339534,65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н945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405770,17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3339498,78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н946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405770,00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3339497,80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н947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405770,98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3339497,62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н948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405771,16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3339498,61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н945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405770,17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3339498,78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н949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405763,19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3339461,08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н950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405763,01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3339460,10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н951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405763,99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3339459,92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н952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405764,18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3339460,90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н949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405763,19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3339461,08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н953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405748,76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3339455,76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н954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405748,58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3339454,78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н955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405749,56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3339454,60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н956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405749,74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3339455,58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н953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405748,76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3339455,76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н957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405742,36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3339420,90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н958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405742,18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3339419,92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н959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405743,16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3339419,74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н960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405743,34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3339420,72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н957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405742,36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3339420,90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н961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405757,13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3339427,82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lastRenderedPageBreak/>
              <w:t>н962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405756,95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3339426,83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н963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405757,93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3339426,65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н964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405758,11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3339427,64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н961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405757,13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3339427,82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н965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405750,66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3339392,86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н966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405750,48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3339391,87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н967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405751,46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3339391,70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н968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405751,64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3339392,68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н965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405750,66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3339392,86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н969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404238,36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3338838,14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н970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404238,59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3338837,17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н971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404239,57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3338837,40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н972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404239,34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3338838,37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н969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404238,36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3338838,14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н973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404718,63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3338519,92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н974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404718,46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3338518,93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н975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404719,44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3338518,76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н976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404719,61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3338519,74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н973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404718,63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3338519,92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н977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404757,12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3338465,67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н978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404758,06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3338465,32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н979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404758,41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3338466,26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н980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404757,47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3338466,61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н977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404757,12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3338465,67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н981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404778,08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3338458,09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н982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404779,01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3338457,74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н983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404779,37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3338458,67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н984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404778,43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3338459,02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н981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404778,08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3338458,09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н985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404813,85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3338444,06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н986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404814,78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3338443,70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н987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404815,14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3338444,63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н988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404814,21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3338444,99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н985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404813,85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3338444,06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н989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405566,05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3338562,31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н990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405567,03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3338562,13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н991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405567,21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3338563,11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н992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405566,23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3338563,29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н989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405566,05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3338562,31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н993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405596,61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3338556,62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н994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405597,59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3338556,43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н995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405597,78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3338557,42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н996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405596,79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3338557,60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н993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405596,61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3338556,62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н997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405610,41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3338554,02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н998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405611,40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3338553,84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н999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405611,58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3338554,82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н1000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405610,60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3338555,01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н997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405610,41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3338554,02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н1001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405651,91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3338546,24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н1002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405652,90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3338546,05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н1003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405653,08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3338547,03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н1004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405652,10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3338547,22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н1001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405651,91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3338546,24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н1005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405691,12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3338538,89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н1006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405692,10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3338538,70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lastRenderedPageBreak/>
              <w:t>н1007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405692,29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3338539,68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н1008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405691,30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3338539,87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н1005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405691,12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3338538,89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н1009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405693,54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3339163,07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н1010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405694,48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3339163,40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н1011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405694,15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3339164,35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н1012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405693,21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3339164,02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н1009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405693,54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3339163,07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405723,66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3339169,39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н1014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405722,82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3339168,86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н1015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405723,35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3339168,01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н1016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405724,19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3339168,54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405723,66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3339169,39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405729,64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3339175,64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н1018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405730,59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3339175,97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н1019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405730,25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3339176,91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н1020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405729,31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3339176,58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405729,64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3339175,64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405775,36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3339191,84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н1022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405776,31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3339192,17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н1023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405775,97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3339193,12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н1024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405775,03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3339192,78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405775,36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3339191,84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н1025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405289,98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3339890,20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н1026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405290,98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3339890,20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н1027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405290,97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3339891,20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н1028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405289,97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3339891,20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н1025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405289,98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3339890,20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н1029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405251,66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3339888,73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н1030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405252,66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3339888,72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н1031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405252,67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3339889,72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н1032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405251,67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3339889,73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н1029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405251,66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3339888,73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н1033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405166,34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3339885,76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н1034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405167,34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3339885,76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н1035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405167,34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3339886,76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н1036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405166,34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3339886,76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н1033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405166,34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3339885,76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н1037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405122,11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3339884,07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н1038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405123,11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3339884,04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н1039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405123,14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3339885,04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н1040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405122,14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3339885,07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н1037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405122,11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3339884,07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н1041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404742,58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3337864,60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н1042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404742,43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3337863,61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н1043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404743,42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3337863,46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н1044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404743,57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3337864,45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н1041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404742,58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3337864,60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н1045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404748,46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3337905,79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н1046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404748,32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3337904,80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н1047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404749,31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3337904,66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н1048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404749,45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3337905,65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н1045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404748,46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3337905,79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н1049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404753,83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3337944,53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н1050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404753,69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3337943,54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н1051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404754,68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3337943,40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lastRenderedPageBreak/>
              <w:t>н1052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404754,82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3337944,40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н1049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404753,83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3337944,53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н1053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404759,09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3337983,85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н1054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404758,96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3337982,86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н1055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404759,95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3337982,73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н1056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404760,08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3337983,72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н1053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404759,09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3337983,85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н1057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404764,14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3338023,05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н1058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404764,02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3338022,06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н1059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404765,01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3338021,93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н1060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404765,14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3338022,92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н1057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404764,14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3338023,05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н1061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404769,45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3338063,65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н1062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404769,32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3338062,66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н1063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404770,31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3338062,53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н1064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404770,44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3338063,52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н1061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404769,45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3338063,65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н1065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404774,65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3338102,97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н1066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404774,52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3338101,98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н1067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404775,51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3338101,84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н1068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404775,64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3338102,84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н1065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404774,65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3338102,97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н1069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404863,06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3338222,89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н1070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404864,06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3338222,89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н1071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404864,06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3338223,89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н1072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404863,06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3338223,89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н1069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404863,06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3338222,89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н1073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404734,69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3337804,84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н1074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404734,83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3337805,83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н1075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404733,84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3337805,97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н1076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404733,70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3337804,98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н1073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404734,69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3337804,84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н1077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404729,09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3337764,76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н1078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404729,23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3337765,75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н1079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404728,24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3337765,89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н1080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404728,10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3337764,90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н1077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404729,09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3337764,76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н1081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404723,54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3337725,32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н1082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404723,69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3337726,31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н1083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404722,70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3337726,45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н1084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404722,55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3337725,46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н1081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404723,54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3337725,32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н1085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404717,60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3337685,64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н1086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404717,74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3337686,63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н1087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404716,75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3337686,78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н1088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404716,61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3337685,79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н1085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404717,60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3337685,64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н1089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404711,88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3337645,84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н1090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404712,03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3337646,83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н1091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404711,04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3337646,97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н1092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404710,89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3337645,98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н1089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404711,88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3337645,84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н1093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404705,98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3337605,53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н1094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404706,12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3337606,52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н1095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404705,13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3337606,67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н1096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404704,99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3337605,68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lastRenderedPageBreak/>
              <w:t>н1093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404705,98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3337605,53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н1097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404852,64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3338429,96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н1098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404849,30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3338431,35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н1099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404848,91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3338430,42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н1100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404852,25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3338429,04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н1097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404852,64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3338429,96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н1101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404729,00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3338476,27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н1102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404734,79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3338474,22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н1103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404735,12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3338475,16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н1104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404729,33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3338477,22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н1101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404729,00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3338476,27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н1105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404713,76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3338487,54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н1106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404714,93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3338492,96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н1107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404713,95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3338493,17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н1108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404712,79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3338487,75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н1105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404713,76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3338487,54</w:t>
            </w:r>
          </w:p>
        </w:tc>
      </w:tr>
      <w:tr w:rsidR="00384D1E" w:rsidRPr="00384D1E" w:rsidTr="00384D1E">
        <w:trPr>
          <w:trHeight w:val="140"/>
        </w:trPr>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н1109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404723,75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3338550,44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н1110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404723,20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3338545,94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н1111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404724,19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3338545,82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н1112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404724,75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3338550,31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н1109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404723,75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3338550,44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404744,98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3338437,42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н1114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404744,27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3338432,82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н1115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404745,26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3338432,67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н1116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404745,97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3338437,27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404744,98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3338437,42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404706,29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3338161,98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н1118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404709,91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3338161,72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н1119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404709,98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3338162,72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н1120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404706,36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3338162,97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404706,29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3338161,98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404667,28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3337875,63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н1122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404667,87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3337880,11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н1123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404666,87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3337880,24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н1124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404666,29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3337875,76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404667,28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3337875,63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н1125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405737,01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3338531,02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н1126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405732,30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3338531,84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н1127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405732,13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3338530,86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н1128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405736,84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3338530,03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н1125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405737,01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3338531,02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н1129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405526,09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3338570,70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н1130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405525,24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3338565,66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н1131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405526,22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3338565,49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н1132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405527,08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3338570,54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н1129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405526,09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3338570,70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н1133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405478,89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3338578,69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н1134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405484,83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3338577,55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н1135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405485,02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3338578,53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н1136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405479,08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3338579,67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н1133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405478,89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3338578,69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н1137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405572,80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3339231,17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н1138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405574,71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3339225,53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н1139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405575,65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3339225,85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н1140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405573,74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3339231,49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н1137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405572,80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3339231,17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lastRenderedPageBreak/>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н1141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405588,16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3339195,14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н1142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405586,32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3339193,43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н1143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405584,47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3339195,44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н1144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405583,73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3339194,76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н1145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405586,26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3339192,01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н1146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405588,84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3339194,41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н1141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405588,16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3339195,14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н1147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405635,03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3339183,88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н1148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405631,49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3339188,11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н1149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405628,06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3339185,64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н1150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405628,65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3339184,83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н1151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405631,32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3339186,75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н1152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405634,26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3339183,24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н1147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405635,03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3339183,88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н1153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405646,97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3339154,06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н1154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405644,34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3339159,02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н1155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405643,46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3339158,55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н1156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405646,08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3339153,59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н1153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405646,97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3339154,06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н1157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405654,04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3339149,02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н1158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405659,08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3339151,06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н1159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405658,71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3339151,98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н1160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405653,66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3339149,95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н1157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405654,04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3339149,02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н1161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405821,99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3339209,34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н1162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405816,99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3339207,14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н1163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405817,40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3339206,23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н1164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405822,39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3339208,43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н1161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405821,99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3339209,34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н1165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405066,88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3339890,64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н1166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405064,15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3339891,15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н1167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405063,97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3339890,17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н1168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405066,69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3339889,65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н1165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405066,88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3339890,64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н1169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404227,15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3338887,95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н1170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404222,07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3338885,09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н1171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404222,56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3338884,22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н1172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404227,64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3338887,08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н1169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404227,15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3338887,95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н1173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404246,58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3338789,60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н1174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404251,07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3338785,90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н1175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404254,16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3338790,70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н1176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404253,32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3338791,24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н1177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404250,84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3338787,39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н1178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404247,21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3338790,37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н1173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404246,58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3338789,60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н1179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404809,21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3337835,18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н1180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404808,84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3337832,32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н1181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404809,83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3337832,19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н1182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404810,21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3337835,05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н1179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404809,21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3337835,18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н1183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404792,51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3337837,84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н1184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404792,03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3337833,11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н1185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404793,03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3337833,01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н1186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404793,51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3337837,74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н1183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404792,51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3337837,84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lastRenderedPageBreak/>
              <w:t>н1187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404795,65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3337856,01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н1188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404796,08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3337860,67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н1189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404795,09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3337860,76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н1190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404794,66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3337856,10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н1187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404795,65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3337856,01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н1191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404811,84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3337853,67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н1192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404812,35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3337857,95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н1193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404811,36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3337858,07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н1194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404810,85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3337853,79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н1191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404811,84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3337853,67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н1195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404771,06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3337547,95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н1196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404767,57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3337548,03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н1197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404767,54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3337547,03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н1198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404771,04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3337546,95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н1195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404771,06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3337547,95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н1199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404739,74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3337320,74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н1200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404740,47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3337325,70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н1201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404739,48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3337325,85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н1202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404738,75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3337320,89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н1199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404739,74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3337320,74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н1203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404721,95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3337325,13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н1204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404722,17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3337328,70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н1205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404721,17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3337328,76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н1206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404720,96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3337325,19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н1203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404721,95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3337325,13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н1207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404701,76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3337556,83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н1208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404706,23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3337556,30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н1209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404706,35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3337557,29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н1210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404701,88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3337557,82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н1207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404701,76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3337556,83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н1211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404696,47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3337559,63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н1212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404692,18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3337559,89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404692,12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3337558,89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н1214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404696,41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3337558,63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н1211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404696,47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3337559,63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н1215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404696,45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3337563,57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н1216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404691,93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3337564,33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404691,77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3337563,35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н1218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404696,29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3337562,58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н1215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404696,45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3337563,57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н1219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404700,12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3337565,37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н1220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404701,03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3337571,48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404700,04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3337571,62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н1222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404699,13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3337565,52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н1219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404700,12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3337565,37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н1223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404639,31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3337558,70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н1224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404642,71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3337554,26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н1225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404643,50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3337554,87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н1226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404640,11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3337559,31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н1223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404639,31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3337558,70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н1227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404643,01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3337574,18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н1228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404643,32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3337579,09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н1229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404642,32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3337579,15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н1230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404642,02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3337574,24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н1227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404643,01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3337574,18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н1231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404624,20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3337583,23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lastRenderedPageBreak/>
              <w:t>н1232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404623,26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3337578,42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н1233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404626,92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3337578,10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н1234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404627,01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3337579,09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н1235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404624,46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3337579,32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н1236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404625,18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3337583,04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н1231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404624,20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3337583,23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н1237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404613,60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3337502,93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н1238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404613,04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3337497,92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н1239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404614,04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3337497,81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н1240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404614,59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3337502,82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н1237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404613,60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3337502,93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н1241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404610,52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3337342,07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н1242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404611,27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3337345,48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н1243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404610,29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3337345,69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н1244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404609,54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3337342,29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н1241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404610,52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3337342,07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н1245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404593,18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3337358,65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н1246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404593,95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3337364,01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н1247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404592,96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3337364,15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н1248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404592,19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3337358,79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н1245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404593,18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3337358,65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н1249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404679,09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3337853,00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н1250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404678,41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3337848,30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н1251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404679,40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3337848,15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н1252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404680,08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3337852,86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н1249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404679,09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3337853,00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н1253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404682,68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3337869,26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н1254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404683,38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3337874,50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н1255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404682,39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3337874,63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н1256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404681,69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3337869,40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н1253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404682,68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3337869,26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н1257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404740,19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3337849,53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н1258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404739,60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3337844,07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н1259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404740,60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3337843,96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н1260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404741,19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3337849,42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н1257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404740,19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3337849,53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н1261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404780,00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3338143,30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н1262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404779,22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3338137,26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н1263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404780,21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3338137,13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н1264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404780,99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3338143,17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н1261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404780,00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3338143,30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н1265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404784,53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3338142,44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н1266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404788,93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3338141,94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н1267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404789,04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3338142,94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н1268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404784,64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3338143,43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н1265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404784,53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3338142,44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н1269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404774,81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3338153,54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н1270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404770,62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3338154,16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н1271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404770,47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3338153,18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н1272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404774,66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3338152,55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н1269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404774,81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3338153,54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н1273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404720,65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3338150,41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н1274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404720,04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3338145,05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н1275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404721,03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3338144,94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н1276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404721,64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3338150,29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н1273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404720,65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3338150,41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lastRenderedPageBreak/>
              <w:t>н1277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404722,77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3338159,60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н1278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404723,60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3338166,00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н1279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404722,61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3338166,13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н1280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404721,78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3338159,73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н1277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404722,77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3338159,60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н1281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404761,28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3338436,33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н1282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404760,35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3338430,33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н1283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404761,34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3338430,18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н1284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404762,27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3338436,18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н1281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404761,28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3338436,33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н1285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404869,94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3338386,11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н1286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404869,16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3338381,53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н1287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404870,15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3338381,36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н1288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404870,93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3338385,94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н1285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404869,94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3338386,11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н1289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404885,59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3338381,76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н1290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404884,91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3338376,61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н1291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404885,91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3338376,48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н1292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404886,58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3338381,63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н1289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404885,59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3338381,76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н1293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404851,68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3338134,90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н1294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404847,58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3338135,06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н1295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404847,54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3338134,06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н1296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404851,64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3338133,90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н1293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404851,68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3338134,90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н1297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405651,56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3338127,08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н1298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405652,81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3338132,07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н1299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405651,84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3338132,32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н1300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405650,59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3338127,32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н1297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405651,56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3338127,08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н1301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405637,20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3338139,54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н1302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405637,95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3338144,35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н1303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405636,97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3338144,50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н1304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405636,21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3338139,70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н1301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405637,20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3338139,54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н1305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405723,50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3338525,44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н1306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405722,63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3338520,34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н1307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405723,61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3338520,17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н1308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405724,49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3338525,27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н1305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405723,50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3338525,44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н1309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405706,71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3338528,69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н1310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405706,08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3338524,06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н1311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405707,07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3338523,93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н1312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405707,70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3338528,56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н1309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405706,71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3338528,69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405711,79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3338551,65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н1314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405712,69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3338556,66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н1315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405711,71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3338556,84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н1316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405710,81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3338551,83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405711,79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3338551,65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405726,94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3338539,79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н1318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405727,93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3338544,59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н1319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405726,95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3338544,80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н1320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405725,96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3338539,99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405726,94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3338539,79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405779,09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3338826,17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lastRenderedPageBreak/>
              <w:t>н1322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405778,30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3338820,72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н1323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405779,29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3338820,57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н1324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405780,08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3338826,03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405779,09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3338826,17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н1325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405759,97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3338820,27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н1326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405759,13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3338815,40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н1327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405760,11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3338815,23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н1328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405760,96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3338820,10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н1325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405759,97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3338820,27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н1329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405766,22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3338847,98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н1330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405767,19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3338853,17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н1331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405766,21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3338853,36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н1332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405765,23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3338848,16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н1329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405766,22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3338847,98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н1333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405786,33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3338862,80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н1334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405787,23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3338868,02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н1335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405786,24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3338868,19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н1336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405785,35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3338862,97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н1333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405786,33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3338862,80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н1337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405829,05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3339197,30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н1338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405828,23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3339192,22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н1339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405829,22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3339192,06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н1340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405830,04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3339197,14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н1337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405829,05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3339197,30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н1341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405831,33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3339202,61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н1342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405832,18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3339207,93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н1343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405831,19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3339208,09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н1344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405830,34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3339202,77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н1341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405831,33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3339202,61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н1345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405846,23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3339194,40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н1346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405844,98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3339189,32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н1347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405845,95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3339189,08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н1348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405847,20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3339194,16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н1345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405846,23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3339194,40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н1349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405839,94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3339250,77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н1350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405841,01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3339256,47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н1351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405840,02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3339256,66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н1352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405838,95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3339250,95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н1349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405839,94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3339250,77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н1353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405858,80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3339260,30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н1354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405859,88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3339266,03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н1355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405858,90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3339266,22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н1356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405857,82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3339260,48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н1353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405858,80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3339260,30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н1357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405870,86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3339430,46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н1358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405870,10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3339425,88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н1359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405871,09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3339425,72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н1360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405871,85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3339430,30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н1357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405870,86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3339430,46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н1361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405877,58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3339467,60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н1362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405876,69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3339461,97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н1363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405877,68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3339461,81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н1364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405878,57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3339467,45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н1361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405877,58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3339467,60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н1365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405895,25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3339464,65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н1366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405894,24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3339459,14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lastRenderedPageBreak/>
              <w:t>н1367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405895,23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3339458,96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н1368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405896,24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3339464,47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н1365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405895,25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3339464,65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н1369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405517,84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3338187,33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н1370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405518,74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3338193,10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н1371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405517,76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3338193,26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н1372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405516,85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3338187,49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н1369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405517,84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3338187,33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н1373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405530,32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3338184,71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н1374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405531,30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3338189,75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н1375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405530,32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3338189,94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н1376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405529,34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3338184,91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н1373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405530,32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3338184,71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н1377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405584,38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3338555,59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н1378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405583,48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3338550,55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н1379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405584,46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3338550,37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н1380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405585,37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3338555,42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н1377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405584,38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3338555,59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н1381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405596,04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3338553,02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н1382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405595,15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3338547,76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н1383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405596,13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3338547,59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н1384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405597,03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3338552,85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н1381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405596,04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3338553,02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н1385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405599,96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3338568,02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н1386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405600,94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3338573,06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н1387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405599,96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3338573,25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н1388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405598,98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3338568,21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н1385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405599,96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3338568,02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н1389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405588,54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3338567,42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н1390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405589,63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3338572,90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н1391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405588,65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3338573,09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н1392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405587,56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3338567,62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н1389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405588,54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3338567,42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н1393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405611,67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3338701,88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н1394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405610,99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3338696,37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н1395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405611,98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3338696,25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н1396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405612,67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3338701,76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н1393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405611,67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3338701,88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н1397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405624,69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3338701,15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н1398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405625,73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3338706,33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н1399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405624,75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3338706,53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н1400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405623,71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3338701,35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н1397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405624,69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3338701,15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н1401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405618,58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3338735,16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н1402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405619,42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3338740,75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н1403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405618,43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3338740,90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н1404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405617,59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3338735,31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н1401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405618,58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3338735,16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н1405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405636,46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3338841,61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н1406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405635,38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3338836,05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н1407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405636,36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3338835,86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н1408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405637,44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3338841,42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н1405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405636,46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3338841,61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н1409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405640,46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3338858,65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н1410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405641,48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3338864,36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н1411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405640,50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3338864,53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lastRenderedPageBreak/>
              <w:t>н1412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405639,48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3338858,83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н1409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405640,46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3338858,65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405656,04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3338873,84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н1414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405655,39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3338868,63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н1415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405656,39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3338868,51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н1416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405657,03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3338873,72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405656,04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3338873,84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405662,09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3338906,97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н1418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405661,30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3338901,78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н1419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405662,29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3338901,63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н1420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405663,07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3338906,82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405662,09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3338906,97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405667,17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3338927,13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н1422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405668,17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3338932,79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н1423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405667,19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3338932,96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н1424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405666,19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3338927,30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405667,17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3338927,13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н1425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405663,78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3338991,74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н1426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405662,98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3338987,38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н1427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405663,96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3338987,20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н1428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405664,76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3338991,56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н1425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405663,78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3338991,74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н1429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405670,80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3339023,68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н1430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405671,69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3339028,04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н1431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405670,71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3339028,24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н1432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405669,82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3339023,87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н1429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405670,80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3339023,68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н1433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405685,30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3339032,41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н1434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405684,58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3339027,63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н1435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405685,57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3339027,48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н1436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405686,29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3339032,26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н1433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405685,30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3339032,41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н1437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405692,19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3339065,03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н1438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405692,89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3339069,95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н1439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405691,90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3339070,09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н1440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405691,20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3339065,17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н1437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405692,19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3339065,03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н1441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405694,59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3339158,74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н1442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405693,73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3339153,65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н1443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405694,71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3339153,48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н1444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405695,58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3339158,57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н1441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405694,59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3339158,74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н1445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405708,98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3339163,86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н1446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405708,07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3339158,76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н1447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405709,05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3339158,58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н1448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405709,96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3339163,68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н1445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405708,98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3339163,86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н1449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405712,71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3339179,23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н1450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405713,63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3339184,78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н1451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405712,64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3339184,94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н1452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405711,72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3339179,40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н1449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405712,71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3339179,23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н1453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405704,89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3339210,63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н1454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405705,72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3339216,13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н1455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405704,74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3339216,28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н1456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405703,91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3339210,78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lastRenderedPageBreak/>
              <w:t>н1453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405704,89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3339210,63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н1457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405719,29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3339215,84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н1458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405720,25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3339221,65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н1459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405719,26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3339221,82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н1460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405718,30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3339216,00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н1457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405719,29</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3339215,84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н1461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405737,86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3339322,62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н1462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405736,95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3339317,19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н1463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405737,94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3339317,03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н1464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405738,85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3339322,45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н1461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405737,86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3339322,62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н1465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405729,48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3339351,12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н1466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405728,65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3339346,26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н1467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405729,63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3339346,09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н1468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405730,46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3339350,95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н1465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405729,48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3339351,12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н1469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404755,67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3338729,75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н1470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404754,47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3338724,26</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н1471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404755,45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3338724,05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н1472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404756,65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3338729,54</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н1469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404755,67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3338729,75</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н1473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405745,13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3339355,93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н1474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405745,93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3339360,41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н1475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405744,95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3339360,58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н1476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405744,14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3339356,11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н1473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405745,13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3339355,93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н1477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405736,62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3339385,12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н1478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405737,36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3339389,63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н1479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405736,37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3339389,79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н1480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405735,64</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3339385,28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н1477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405736,62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3339385,12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н1481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405755,72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3339493,97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н1482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405754,68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3339488,17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н1483</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405755,67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3339488,00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н1484</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405756,70</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3339493,79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н1481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405755,72</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3339493,97</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н1485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405783,25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3339568,33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н1486</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405784,01</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3339572,82</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н1487</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405783,03</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3339572,99</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н1488</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405782,26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3339568,50</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н1485</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405783,25</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3339568,33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н1489</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405793,58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3339638,03</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н1490</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405792,88</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3339633,88</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н1491</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405793,87</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3339633,71</w:t>
            </w:r>
          </w:p>
        </w:tc>
      </w:tr>
      <w:tr w:rsidR="00384D1E" w:rsidRPr="00384D1E" w:rsidTr="00384D1E">
        <w:tc>
          <w:tcPr>
            <w:tcW w:w="2802" w:type="dxa"/>
            <w:tcBorders>
              <w:top w:val="single" w:sz="4" w:space="0" w:color="auto"/>
              <w:left w:val="doub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н1492</w:t>
            </w:r>
          </w:p>
        </w:tc>
        <w:tc>
          <w:tcPr>
            <w:tcW w:w="3717" w:type="dxa"/>
            <w:tcBorders>
              <w:top w:val="single" w:sz="4" w:space="0" w:color="auto"/>
              <w:left w:val="single" w:sz="4" w:space="0" w:color="auto"/>
              <w:bottom w:val="sing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405794,56</w:t>
            </w:r>
          </w:p>
        </w:tc>
        <w:tc>
          <w:tcPr>
            <w:tcW w:w="3687" w:type="dxa"/>
            <w:tcBorders>
              <w:top w:val="single" w:sz="4" w:space="0" w:color="auto"/>
              <w:left w:val="single" w:sz="4" w:space="0" w:color="auto"/>
              <w:bottom w:val="sing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3339637,86</w:t>
            </w:r>
          </w:p>
        </w:tc>
      </w:tr>
      <w:tr w:rsidR="00384D1E" w:rsidRPr="00384D1E" w:rsidTr="00384D1E">
        <w:tc>
          <w:tcPr>
            <w:tcW w:w="2802" w:type="dxa"/>
            <w:tcBorders>
              <w:top w:val="single" w:sz="4" w:space="0" w:color="auto"/>
              <w:left w:val="double" w:sz="4" w:space="0" w:color="auto"/>
              <w:bottom w:val="doub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н1489</w:t>
            </w:r>
          </w:p>
        </w:tc>
        <w:tc>
          <w:tcPr>
            <w:tcW w:w="3717" w:type="dxa"/>
            <w:tcBorders>
              <w:top w:val="single" w:sz="4" w:space="0" w:color="auto"/>
              <w:left w:val="single" w:sz="4" w:space="0" w:color="auto"/>
              <w:bottom w:val="double" w:sz="4" w:space="0" w:color="auto"/>
              <w:right w:val="sing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405793,58</w:t>
            </w:r>
          </w:p>
        </w:tc>
        <w:tc>
          <w:tcPr>
            <w:tcW w:w="3687" w:type="dxa"/>
            <w:tcBorders>
              <w:top w:val="single" w:sz="4" w:space="0" w:color="auto"/>
              <w:left w:val="single" w:sz="4" w:space="0" w:color="auto"/>
              <w:bottom w:val="double" w:sz="4" w:space="0" w:color="auto"/>
              <w:right w:val="double" w:sz="4" w:space="0" w:color="auto"/>
            </w:tcBorders>
            <w:vAlign w:val="bottom"/>
            <w:hideMark/>
          </w:tcPr>
          <w:p w:rsidR="00384D1E" w:rsidRPr="00384D1E" w:rsidRDefault="00384D1E">
            <w:pPr>
              <w:jc w:val="center"/>
              <w:rPr>
                <w:color w:val="000000"/>
                <w:sz w:val="18"/>
                <w:szCs w:val="18"/>
              </w:rPr>
            </w:pPr>
            <w:r w:rsidRPr="00384D1E">
              <w:rPr>
                <w:color w:val="000000"/>
                <w:sz w:val="18"/>
                <w:szCs w:val="18"/>
              </w:rPr>
              <w:t>3339638,03</w:t>
            </w:r>
          </w:p>
        </w:tc>
      </w:tr>
    </w:tbl>
    <w:p w:rsidR="00384D1E" w:rsidRPr="00384D1E" w:rsidRDefault="00384D1E" w:rsidP="00384D1E">
      <w:pPr>
        <w:rPr>
          <w:noProof/>
          <w:sz w:val="18"/>
          <w:szCs w:val="18"/>
        </w:rPr>
      </w:pPr>
    </w:p>
    <w:tbl>
      <w:tblPr>
        <w:tblpPr w:leftFromText="180" w:rightFromText="180" w:vertAnchor="text" w:horzAnchor="margin" w:tblpY="-55"/>
        <w:tblW w:w="10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8367"/>
      </w:tblGrid>
      <w:tr w:rsidR="00384D1E" w:rsidRPr="00384D1E" w:rsidTr="00384D1E">
        <w:trPr>
          <w:trHeight w:val="422"/>
        </w:trPr>
        <w:tc>
          <w:tcPr>
            <w:tcW w:w="1844" w:type="dxa"/>
            <w:tcBorders>
              <w:top w:val="single" w:sz="4" w:space="0" w:color="auto"/>
              <w:left w:val="single" w:sz="4" w:space="0" w:color="auto"/>
              <w:bottom w:val="single" w:sz="4" w:space="0" w:color="auto"/>
              <w:right w:val="single" w:sz="4" w:space="0" w:color="auto"/>
            </w:tcBorders>
            <w:vAlign w:val="center"/>
            <w:hideMark/>
          </w:tcPr>
          <w:p w:rsidR="00384D1E" w:rsidRPr="00384D1E" w:rsidRDefault="00384D1E">
            <w:pPr>
              <w:tabs>
                <w:tab w:val="left" w:pos="16860"/>
              </w:tabs>
              <w:jc w:val="center"/>
              <w:rPr>
                <w:sz w:val="18"/>
                <w:szCs w:val="18"/>
              </w:rPr>
            </w:pPr>
            <w:r w:rsidRPr="00384D1E">
              <w:rPr>
                <w:sz w:val="18"/>
                <w:szCs w:val="18"/>
              </w:rPr>
              <w:t xml:space="preserve">Площадь, </w:t>
            </w:r>
            <w:proofErr w:type="spellStart"/>
            <w:r w:rsidRPr="00384D1E">
              <w:rPr>
                <w:sz w:val="18"/>
                <w:szCs w:val="18"/>
              </w:rPr>
              <w:t>кв.м</w:t>
            </w:r>
            <w:proofErr w:type="spellEnd"/>
            <w:r w:rsidRPr="00384D1E">
              <w:rPr>
                <w:sz w:val="18"/>
                <w:szCs w:val="18"/>
              </w:rPr>
              <w:t>.</w:t>
            </w:r>
          </w:p>
        </w:tc>
        <w:tc>
          <w:tcPr>
            <w:tcW w:w="8363" w:type="dxa"/>
            <w:tcBorders>
              <w:top w:val="single" w:sz="4" w:space="0" w:color="auto"/>
              <w:left w:val="single" w:sz="4" w:space="0" w:color="auto"/>
              <w:bottom w:val="single" w:sz="4" w:space="0" w:color="auto"/>
              <w:right w:val="single" w:sz="4" w:space="0" w:color="auto"/>
            </w:tcBorders>
            <w:vAlign w:val="center"/>
            <w:hideMark/>
          </w:tcPr>
          <w:p w:rsidR="00384D1E" w:rsidRPr="00384D1E" w:rsidRDefault="00384D1E">
            <w:pPr>
              <w:tabs>
                <w:tab w:val="left" w:pos="16860"/>
              </w:tabs>
              <w:jc w:val="center"/>
              <w:rPr>
                <w:sz w:val="18"/>
                <w:szCs w:val="18"/>
              </w:rPr>
            </w:pPr>
            <w:r w:rsidRPr="00384D1E">
              <w:rPr>
                <w:sz w:val="18"/>
                <w:szCs w:val="18"/>
              </w:rPr>
              <w:t>Цель установления публичного сервитута</w:t>
            </w:r>
          </w:p>
        </w:tc>
      </w:tr>
      <w:tr w:rsidR="00384D1E" w:rsidRPr="00384D1E" w:rsidTr="00384D1E">
        <w:trPr>
          <w:trHeight w:val="695"/>
        </w:trPr>
        <w:tc>
          <w:tcPr>
            <w:tcW w:w="1844" w:type="dxa"/>
            <w:tcBorders>
              <w:top w:val="single" w:sz="4" w:space="0" w:color="auto"/>
              <w:left w:val="single" w:sz="4" w:space="0" w:color="auto"/>
              <w:bottom w:val="single" w:sz="4" w:space="0" w:color="auto"/>
              <w:right w:val="single" w:sz="4" w:space="0" w:color="auto"/>
            </w:tcBorders>
            <w:vAlign w:val="center"/>
            <w:hideMark/>
          </w:tcPr>
          <w:p w:rsidR="00384D1E" w:rsidRPr="00384D1E" w:rsidRDefault="00384D1E">
            <w:pPr>
              <w:tabs>
                <w:tab w:val="left" w:pos="16860"/>
              </w:tabs>
              <w:jc w:val="center"/>
              <w:rPr>
                <w:sz w:val="18"/>
                <w:szCs w:val="18"/>
              </w:rPr>
            </w:pPr>
            <w:r w:rsidRPr="00384D1E">
              <w:rPr>
                <w:sz w:val="18"/>
                <w:szCs w:val="18"/>
              </w:rPr>
              <w:t>778</w:t>
            </w:r>
          </w:p>
        </w:tc>
        <w:tc>
          <w:tcPr>
            <w:tcW w:w="8363" w:type="dxa"/>
            <w:tcBorders>
              <w:top w:val="single" w:sz="4" w:space="0" w:color="auto"/>
              <w:left w:val="single" w:sz="4" w:space="0" w:color="auto"/>
              <w:bottom w:val="single" w:sz="4" w:space="0" w:color="auto"/>
              <w:right w:val="single" w:sz="4" w:space="0" w:color="auto"/>
            </w:tcBorders>
            <w:vAlign w:val="center"/>
            <w:hideMark/>
          </w:tcPr>
          <w:p w:rsidR="00384D1E" w:rsidRPr="00384D1E" w:rsidRDefault="00384D1E">
            <w:pPr>
              <w:tabs>
                <w:tab w:val="left" w:pos="16860"/>
              </w:tabs>
              <w:jc w:val="center"/>
              <w:rPr>
                <w:sz w:val="18"/>
                <w:szCs w:val="18"/>
              </w:rPr>
            </w:pPr>
            <w:r w:rsidRPr="00384D1E">
              <w:rPr>
                <w:sz w:val="18"/>
                <w:szCs w:val="18"/>
              </w:rPr>
              <w:t>Для размещения объекта электросетевого хозяйства: «Объект незавершенным строительством»</w:t>
            </w:r>
          </w:p>
        </w:tc>
      </w:tr>
    </w:tbl>
    <w:p w:rsidR="00384D1E" w:rsidRPr="00384D1E" w:rsidRDefault="00384D1E" w:rsidP="00384D1E">
      <w:pPr>
        <w:rPr>
          <w:noProof/>
          <w:sz w:val="18"/>
          <w:szCs w:val="18"/>
        </w:rPr>
      </w:pPr>
    </w:p>
    <w:p w:rsidR="00384D1E" w:rsidRPr="00384D1E" w:rsidRDefault="00384D1E" w:rsidP="00384D1E">
      <w:pPr>
        <w:rPr>
          <w:noProof/>
          <w:sz w:val="18"/>
          <w:szCs w:val="18"/>
        </w:rPr>
      </w:pPr>
    </w:p>
    <w:p w:rsidR="00384D1E" w:rsidRDefault="00384D1E" w:rsidP="00384D1E">
      <w:pPr>
        <w:ind w:left="0" w:firstLine="0"/>
        <w:rPr>
          <w:noProof/>
          <w:sz w:val="8"/>
          <w:szCs w:val="8"/>
        </w:rPr>
      </w:pPr>
    </w:p>
    <w:p w:rsidR="00384D1E" w:rsidRDefault="00384D1E" w:rsidP="00384D1E">
      <w:pPr>
        <w:rPr>
          <w:noProof/>
          <w:sz w:val="8"/>
          <w:szCs w:val="8"/>
        </w:rPr>
      </w:pPr>
    </w:p>
    <w:p w:rsidR="00384D1E" w:rsidRDefault="00384D1E" w:rsidP="00384D1E">
      <w:pPr>
        <w:rPr>
          <w:noProof/>
          <w:sz w:val="8"/>
          <w:szCs w:val="8"/>
        </w:rPr>
      </w:pPr>
    </w:p>
    <w:tbl>
      <w:tblPr>
        <w:tblW w:w="10212" w:type="dxa"/>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212"/>
      </w:tblGrid>
      <w:tr w:rsidR="00384D1E" w:rsidTr="00384D1E">
        <w:trPr>
          <w:trHeight w:val="6690"/>
        </w:trPr>
        <w:tc>
          <w:tcPr>
            <w:tcW w:w="10212" w:type="dxa"/>
            <w:tcBorders>
              <w:top w:val="double" w:sz="4" w:space="0" w:color="auto"/>
              <w:left w:val="double" w:sz="4" w:space="0" w:color="auto"/>
              <w:bottom w:val="double" w:sz="4" w:space="0" w:color="auto"/>
              <w:right w:val="double" w:sz="4" w:space="0" w:color="auto"/>
            </w:tcBorders>
            <w:vAlign w:val="bottom"/>
          </w:tcPr>
          <w:p w:rsidR="00384D1E" w:rsidRDefault="00384D1E" w:rsidP="00384D1E">
            <w:pPr>
              <w:ind w:firstLine="738"/>
              <w:rPr>
                <w:b/>
                <w:sz w:val="20"/>
                <w:szCs w:val="20"/>
              </w:rPr>
            </w:pPr>
          </w:p>
          <w:p w:rsidR="00384D1E" w:rsidRDefault="00384D1E" w:rsidP="00384D1E">
            <w:pPr>
              <w:ind w:firstLine="738"/>
              <w:jc w:val="center"/>
              <w:rPr>
                <w:b/>
                <w:sz w:val="22"/>
                <w:szCs w:val="22"/>
              </w:rPr>
            </w:pPr>
            <w:r>
              <w:rPr>
                <w:b/>
                <w:sz w:val="22"/>
                <w:szCs w:val="22"/>
              </w:rPr>
              <w:t>СХЕМА РАСПОЛОЖЕНИЯ  ГРАНИЦ  ПУБЛИЧНОГО СЕРВИТУТА</w:t>
            </w:r>
          </w:p>
          <w:p w:rsidR="00384D1E" w:rsidRDefault="00384D1E" w:rsidP="00384D1E">
            <w:pPr>
              <w:ind w:firstLine="738"/>
              <w:rPr>
                <w:b/>
                <w:sz w:val="20"/>
                <w:szCs w:val="20"/>
              </w:rPr>
            </w:pPr>
            <w:r>
              <w:rPr>
                <w:noProof/>
              </w:rPr>
              <w:drawing>
                <wp:anchor distT="0" distB="0" distL="114300" distR="114300" simplePos="0" relativeHeight="251671552" behindDoc="0" locked="0" layoutInCell="1" allowOverlap="1" wp14:anchorId="4FBFAA97" wp14:editId="07004251">
                  <wp:simplePos x="0" y="0"/>
                  <wp:positionH relativeFrom="column">
                    <wp:posOffset>9525</wp:posOffset>
                  </wp:positionH>
                  <wp:positionV relativeFrom="paragraph">
                    <wp:posOffset>83185</wp:posOffset>
                  </wp:positionV>
                  <wp:extent cx="6342380" cy="6115050"/>
                  <wp:effectExtent l="0" t="0" r="1270" b="0"/>
                  <wp:wrapNone/>
                  <wp:docPr id="425" name="Рисунок 425" descr="Описание: точ.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Описание: точ.b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42380" cy="61150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8960" behindDoc="0" locked="0" layoutInCell="1" allowOverlap="1" wp14:anchorId="2FFCE0A3" wp14:editId="1342A46F">
                  <wp:simplePos x="0" y="0"/>
                  <wp:positionH relativeFrom="column">
                    <wp:posOffset>125730</wp:posOffset>
                  </wp:positionH>
                  <wp:positionV relativeFrom="paragraph">
                    <wp:posOffset>193040</wp:posOffset>
                  </wp:positionV>
                  <wp:extent cx="238125" cy="828675"/>
                  <wp:effectExtent l="0" t="0" r="9525" b="9525"/>
                  <wp:wrapNone/>
                  <wp:docPr id="424" name="Рисунок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125" cy="82867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853824" behindDoc="0" locked="0" layoutInCell="1" allowOverlap="1" wp14:anchorId="7EAAFA48" wp14:editId="005092B2">
                      <wp:simplePos x="0" y="0"/>
                      <wp:positionH relativeFrom="column">
                        <wp:posOffset>2776220</wp:posOffset>
                      </wp:positionH>
                      <wp:positionV relativeFrom="paragraph">
                        <wp:posOffset>2720340</wp:posOffset>
                      </wp:positionV>
                      <wp:extent cx="222885" cy="211455"/>
                      <wp:effectExtent l="4445" t="0" r="1270" b="1905"/>
                      <wp:wrapNone/>
                      <wp:docPr id="423" name="Прямоугольник 4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4D1E" w:rsidRDefault="00384D1E" w:rsidP="00384D1E">
                                  <w:pPr>
                                    <w:rPr>
                                      <w:b/>
                                      <w:sz w:val="13"/>
                                      <w:szCs w:val="13"/>
                                    </w:rPr>
                                  </w:pPr>
                                  <w:r>
                                    <w:rPr>
                                      <w:b/>
                                      <w:sz w:val="13"/>
                                      <w:szCs w:val="13"/>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23" o:spid="_x0000_s1027" style="position:absolute;left:0;text-align:left;margin-left:218.6pt;margin-top:214.2pt;width:17.55pt;height:16.6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" filled="f" stroked="f">
                      <v:textbox>
                        <w:txbxContent>
                          <w:p w:rsidR="00384D1E" w:rsidRDefault="00384D1E" w:rsidP="00384D1E">
                            <w:pPr>
                              <w:rPr>
                                <w:b/>
                                <w:sz w:val="13"/>
                                <w:szCs w:val="13"/>
                              </w:rPr>
                            </w:pPr>
                            <w:r>
                              <w:rPr>
                                <w:b/>
                                <w:sz w:val="13"/>
                                <w:szCs w:val="13"/>
                              </w:rPr>
                              <w:t>1</w:t>
                            </w:r>
                          </w:p>
                        </w:txbxContent>
                      </v:textbox>
                    </v:rect>
                  </w:pict>
                </mc:Fallback>
              </mc:AlternateContent>
            </w:r>
            <w:r>
              <w:rPr>
                <w:noProof/>
              </w:rPr>
              <mc:AlternateContent>
                <mc:Choice Requires="wps">
                  <w:drawing>
                    <wp:anchor distT="0" distB="0" distL="114300" distR="114300" simplePos="0" relativeHeight="251854848" behindDoc="0" locked="0" layoutInCell="1" allowOverlap="1" wp14:anchorId="2E1877C7" wp14:editId="7BB7E136">
                      <wp:simplePos x="0" y="0"/>
                      <wp:positionH relativeFrom="column">
                        <wp:posOffset>2521585</wp:posOffset>
                      </wp:positionH>
                      <wp:positionV relativeFrom="paragraph">
                        <wp:posOffset>2720340</wp:posOffset>
                      </wp:positionV>
                      <wp:extent cx="222885" cy="211455"/>
                      <wp:effectExtent l="0" t="0" r="0" b="1905"/>
                      <wp:wrapNone/>
                      <wp:docPr id="422" name="Прямоугольник 4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4D1E" w:rsidRDefault="00384D1E" w:rsidP="00384D1E">
                                  <w:pPr>
                                    <w:rPr>
                                      <w:b/>
                                      <w:sz w:val="13"/>
                                      <w:szCs w:val="13"/>
                                    </w:rPr>
                                  </w:pPr>
                                  <w:r>
                                    <w:rPr>
                                      <w:b/>
                                      <w:sz w:val="13"/>
                                      <w:szCs w:val="13"/>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22" o:spid="_x0000_s1028" style="position:absolute;left:0;text-align:left;margin-left:198.55pt;margin-top:214.2pt;width:17.55pt;height:16.6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" filled="f" stroked="f">
                      <v:textbox>
                        <w:txbxContent>
                          <w:p w:rsidR="00384D1E" w:rsidRDefault="00384D1E" w:rsidP="00384D1E">
                            <w:pPr>
                              <w:rPr>
                                <w:b/>
                                <w:sz w:val="13"/>
                                <w:szCs w:val="13"/>
                              </w:rPr>
                            </w:pPr>
                            <w:r>
                              <w:rPr>
                                <w:b/>
                                <w:sz w:val="13"/>
                                <w:szCs w:val="13"/>
                              </w:rPr>
                              <w:t>2</w:t>
                            </w:r>
                          </w:p>
                        </w:txbxContent>
                      </v:textbox>
                    </v:rect>
                  </w:pict>
                </mc:Fallback>
              </mc:AlternateContent>
            </w:r>
            <w:r>
              <w:rPr>
                <w:noProof/>
              </w:rPr>
              <mc:AlternateContent>
                <mc:Choice Requires="wps">
                  <w:drawing>
                    <wp:anchor distT="0" distB="0" distL="114300" distR="114300" simplePos="0" relativeHeight="251855872" behindDoc="0" locked="0" layoutInCell="1" allowOverlap="1" wp14:anchorId="5847CDA0" wp14:editId="55A85A73">
                      <wp:simplePos x="0" y="0"/>
                      <wp:positionH relativeFrom="column">
                        <wp:posOffset>2247900</wp:posOffset>
                      </wp:positionH>
                      <wp:positionV relativeFrom="paragraph">
                        <wp:posOffset>2720340</wp:posOffset>
                      </wp:positionV>
                      <wp:extent cx="222885" cy="211455"/>
                      <wp:effectExtent l="0" t="0" r="0" b="1905"/>
                      <wp:wrapNone/>
                      <wp:docPr id="421" name="Прямоугольник 4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4D1E" w:rsidRDefault="00384D1E" w:rsidP="00384D1E">
                                  <w:pPr>
                                    <w:rPr>
                                      <w:b/>
                                      <w:sz w:val="13"/>
                                      <w:szCs w:val="13"/>
                                    </w:rPr>
                                  </w:pPr>
                                  <w:r>
                                    <w:rPr>
                                      <w:b/>
                                      <w:sz w:val="13"/>
                                      <w:szCs w:val="13"/>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21" o:spid="_x0000_s1029" style="position:absolute;left:0;text-align:left;margin-left:177pt;margin-top:214.2pt;width:17.55pt;height:16.6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" filled="f" stroked="f">
                      <v:textbox>
                        <w:txbxContent>
                          <w:p w:rsidR="00384D1E" w:rsidRDefault="00384D1E" w:rsidP="00384D1E">
                            <w:pPr>
                              <w:rPr>
                                <w:b/>
                                <w:sz w:val="13"/>
                                <w:szCs w:val="13"/>
                              </w:rPr>
                            </w:pPr>
                            <w:r>
                              <w:rPr>
                                <w:b/>
                                <w:sz w:val="13"/>
                                <w:szCs w:val="13"/>
                              </w:rPr>
                              <w:t>3</w:t>
                            </w:r>
                          </w:p>
                        </w:txbxContent>
                      </v:textbox>
                    </v:rect>
                  </w:pict>
                </mc:Fallback>
              </mc:AlternateContent>
            </w:r>
            <w:r>
              <w:rPr>
                <w:noProof/>
              </w:rPr>
              <mc:AlternateContent>
                <mc:Choice Requires="wps">
                  <w:drawing>
                    <wp:anchor distT="0" distB="0" distL="114300" distR="114300" simplePos="0" relativeHeight="251856896" behindDoc="0" locked="0" layoutInCell="1" allowOverlap="1" wp14:anchorId="36A2DA20" wp14:editId="2096CA21">
                      <wp:simplePos x="0" y="0"/>
                      <wp:positionH relativeFrom="column">
                        <wp:posOffset>1958340</wp:posOffset>
                      </wp:positionH>
                      <wp:positionV relativeFrom="paragraph">
                        <wp:posOffset>2750185</wp:posOffset>
                      </wp:positionV>
                      <wp:extent cx="222885" cy="211455"/>
                      <wp:effectExtent l="0" t="0" r="0" b="635"/>
                      <wp:wrapNone/>
                      <wp:docPr id="420" name="Прямоугольник 4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4D1E" w:rsidRDefault="00384D1E" w:rsidP="00384D1E">
                                  <w:pPr>
                                    <w:rPr>
                                      <w:b/>
                                      <w:sz w:val="13"/>
                                      <w:szCs w:val="13"/>
                                    </w:rPr>
                                  </w:pPr>
                                  <w:r>
                                    <w:rPr>
                                      <w:b/>
                                      <w:sz w:val="13"/>
                                      <w:szCs w:val="13"/>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20" o:spid="_x0000_s1030" style="position:absolute;left:0;text-align:left;margin-left:154.2pt;margin-top:216.55pt;width:17.55pt;height:16.6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" filled="f" stroked="f">
                      <v:textbox>
                        <w:txbxContent>
                          <w:p w:rsidR="00384D1E" w:rsidRDefault="00384D1E" w:rsidP="00384D1E">
                            <w:pPr>
                              <w:rPr>
                                <w:b/>
                                <w:sz w:val="13"/>
                                <w:szCs w:val="13"/>
                              </w:rPr>
                            </w:pPr>
                            <w:r>
                              <w:rPr>
                                <w:b/>
                                <w:sz w:val="13"/>
                                <w:szCs w:val="13"/>
                              </w:rPr>
                              <w:t>4</w:t>
                            </w:r>
                          </w:p>
                        </w:txbxContent>
                      </v:textbox>
                    </v:rect>
                  </w:pict>
                </mc:Fallback>
              </mc:AlternateContent>
            </w:r>
            <w:r>
              <w:rPr>
                <w:noProof/>
              </w:rPr>
              <mc:AlternateContent>
                <mc:Choice Requires="wps">
                  <w:drawing>
                    <wp:anchor distT="0" distB="0" distL="114300" distR="114300" simplePos="0" relativeHeight="251857920" behindDoc="0" locked="0" layoutInCell="1" allowOverlap="1" wp14:anchorId="53D518EC" wp14:editId="3129F3C5">
                      <wp:simplePos x="0" y="0"/>
                      <wp:positionH relativeFrom="column">
                        <wp:posOffset>1686560</wp:posOffset>
                      </wp:positionH>
                      <wp:positionV relativeFrom="paragraph">
                        <wp:posOffset>2720340</wp:posOffset>
                      </wp:positionV>
                      <wp:extent cx="222885" cy="211455"/>
                      <wp:effectExtent l="635" t="0" r="0" b="1905"/>
                      <wp:wrapNone/>
                      <wp:docPr id="419" name="Прямоугольник 4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4D1E" w:rsidRDefault="00384D1E" w:rsidP="00384D1E">
                                  <w:pPr>
                                    <w:rPr>
                                      <w:b/>
                                      <w:sz w:val="13"/>
                                      <w:szCs w:val="13"/>
                                    </w:rPr>
                                  </w:pPr>
                                  <w:r>
                                    <w:rPr>
                                      <w:b/>
                                      <w:sz w:val="13"/>
                                      <w:szCs w:val="13"/>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19" o:spid="_x0000_s1031" style="position:absolute;left:0;text-align:left;margin-left:132.8pt;margin-top:214.2pt;width:17.55pt;height:16.6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" filled="f" stroked="f">
                      <v:textbox>
                        <w:txbxContent>
                          <w:p w:rsidR="00384D1E" w:rsidRDefault="00384D1E" w:rsidP="00384D1E">
                            <w:pPr>
                              <w:rPr>
                                <w:b/>
                                <w:sz w:val="13"/>
                                <w:szCs w:val="13"/>
                              </w:rPr>
                            </w:pPr>
                            <w:r>
                              <w:rPr>
                                <w:b/>
                                <w:sz w:val="13"/>
                                <w:szCs w:val="13"/>
                              </w:rPr>
                              <w:t>5</w:t>
                            </w:r>
                          </w:p>
                        </w:txbxContent>
                      </v:textbox>
                    </v:rect>
                  </w:pict>
                </mc:Fallback>
              </mc:AlternateContent>
            </w:r>
            <w:r>
              <w:rPr>
                <w:noProof/>
              </w:rPr>
              <mc:AlternateContent>
                <mc:Choice Requires="wps">
                  <w:drawing>
                    <wp:anchor distT="0" distB="0" distL="114300" distR="114300" simplePos="0" relativeHeight="251858944" behindDoc="0" locked="0" layoutInCell="1" allowOverlap="1" wp14:anchorId="3179A4D5" wp14:editId="22B5582C">
                      <wp:simplePos x="0" y="0"/>
                      <wp:positionH relativeFrom="column">
                        <wp:posOffset>1381125</wp:posOffset>
                      </wp:positionH>
                      <wp:positionV relativeFrom="paragraph">
                        <wp:posOffset>2769870</wp:posOffset>
                      </wp:positionV>
                      <wp:extent cx="222885" cy="211455"/>
                      <wp:effectExtent l="0" t="0" r="0" b="0"/>
                      <wp:wrapNone/>
                      <wp:docPr id="418" name="Прямоугольник 4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4D1E" w:rsidRDefault="00384D1E" w:rsidP="00384D1E">
                                  <w:pPr>
                                    <w:rPr>
                                      <w:b/>
                                      <w:sz w:val="13"/>
                                      <w:szCs w:val="13"/>
                                    </w:rPr>
                                  </w:pPr>
                                  <w:r>
                                    <w:rPr>
                                      <w:b/>
                                      <w:sz w:val="13"/>
                                      <w:szCs w:val="13"/>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18" o:spid="_x0000_s1032" style="position:absolute;left:0;text-align:left;margin-left:108.75pt;margin-top:218.1pt;width:17.55pt;height:16.6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" filled="f" stroked="f">
                      <v:textbox>
                        <w:txbxContent>
                          <w:p w:rsidR="00384D1E" w:rsidRDefault="00384D1E" w:rsidP="00384D1E">
                            <w:pPr>
                              <w:rPr>
                                <w:b/>
                                <w:sz w:val="13"/>
                                <w:szCs w:val="13"/>
                              </w:rPr>
                            </w:pPr>
                            <w:r>
                              <w:rPr>
                                <w:b/>
                                <w:sz w:val="13"/>
                                <w:szCs w:val="13"/>
                              </w:rPr>
                              <w:t>6</w:t>
                            </w:r>
                          </w:p>
                        </w:txbxContent>
                      </v:textbox>
                    </v:rect>
                  </w:pict>
                </mc:Fallback>
              </mc:AlternateContent>
            </w:r>
            <w:r>
              <w:rPr>
                <w:noProof/>
              </w:rPr>
              <mc:AlternateContent>
                <mc:Choice Requires="wps">
                  <w:drawing>
                    <wp:anchor distT="0" distB="0" distL="114300" distR="114300" simplePos="0" relativeHeight="251859968" behindDoc="0" locked="0" layoutInCell="1" allowOverlap="1" wp14:anchorId="22044CD4" wp14:editId="1A042760">
                      <wp:simplePos x="0" y="0"/>
                      <wp:positionH relativeFrom="column">
                        <wp:posOffset>1080135</wp:posOffset>
                      </wp:positionH>
                      <wp:positionV relativeFrom="paragraph">
                        <wp:posOffset>2800985</wp:posOffset>
                      </wp:positionV>
                      <wp:extent cx="222885" cy="211455"/>
                      <wp:effectExtent l="3810" t="635" r="1905" b="0"/>
                      <wp:wrapNone/>
                      <wp:docPr id="417" name="Прямоугольник 4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4D1E" w:rsidRDefault="00384D1E" w:rsidP="00384D1E">
                                  <w:pPr>
                                    <w:rPr>
                                      <w:b/>
                                      <w:sz w:val="13"/>
                                      <w:szCs w:val="13"/>
                                    </w:rPr>
                                  </w:pPr>
                                  <w:r>
                                    <w:rPr>
                                      <w:b/>
                                      <w:sz w:val="13"/>
                                      <w:szCs w:val="13"/>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17" o:spid="_x0000_s1033" style="position:absolute;left:0;text-align:left;margin-left:85.05pt;margin-top:220.55pt;width:17.55pt;height:16.6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" filled="f" stroked="f">
                      <v:textbox>
                        <w:txbxContent>
                          <w:p w:rsidR="00384D1E" w:rsidRDefault="00384D1E" w:rsidP="00384D1E">
                            <w:pPr>
                              <w:rPr>
                                <w:b/>
                                <w:sz w:val="13"/>
                                <w:szCs w:val="13"/>
                              </w:rPr>
                            </w:pPr>
                            <w:r>
                              <w:rPr>
                                <w:b/>
                                <w:sz w:val="13"/>
                                <w:szCs w:val="13"/>
                              </w:rPr>
                              <w:t>7</w:t>
                            </w:r>
                          </w:p>
                        </w:txbxContent>
                      </v:textbox>
                    </v:rect>
                  </w:pict>
                </mc:Fallback>
              </mc:AlternateContent>
            </w:r>
            <w:r>
              <w:rPr>
                <w:noProof/>
              </w:rPr>
              <mc:AlternateContent>
                <mc:Choice Requires="wps">
                  <w:drawing>
                    <wp:anchor distT="0" distB="0" distL="114300" distR="114300" simplePos="0" relativeHeight="251860992" behindDoc="0" locked="0" layoutInCell="1" allowOverlap="1" wp14:anchorId="2C6756DB" wp14:editId="137BE641">
                      <wp:simplePos x="0" y="0"/>
                      <wp:positionH relativeFrom="column">
                        <wp:posOffset>780415</wp:posOffset>
                      </wp:positionH>
                      <wp:positionV relativeFrom="paragraph">
                        <wp:posOffset>2831465</wp:posOffset>
                      </wp:positionV>
                      <wp:extent cx="222885" cy="211455"/>
                      <wp:effectExtent l="0" t="2540" r="0" b="0"/>
                      <wp:wrapNone/>
                      <wp:docPr id="416" name="Прямоугольник 4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4D1E" w:rsidRDefault="00384D1E" w:rsidP="00384D1E">
                                  <w:pPr>
                                    <w:rPr>
                                      <w:b/>
                                      <w:sz w:val="13"/>
                                      <w:szCs w:val="13"/>
                                    </w:rPr>
                                  </w:pPr>
                                  <w:r>
                                    <w:rPr>
                                      <w:b/>
                                      <w:sz w:val="13"/>
                                      <w:szCs w:val="13"/>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16" o:spid="_x0000_s1034" style="position:absolute;left:0;text-align:left;margin-left:61.45pt;margin-top:222.95pt;width:17.55pt;height:16.6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" filled="f" stroked="f">
                      <v:textbox>
                        <w:txbxContent>
                          <w:p w:rsidR="00384D1E" w:rsidRDefault="00384D1E" w:rsidP="00384D1E">
                            <w:pPr>
                              <w:rPr>
                                <w:b/>
                                <w:sz w:val="13"/>
                                <w:szCs w:val="13"/>
                              </w:rPr>
                            </w:pPr>
                            <w:r>
                              <w:rPr>
                                <w:b/>
                                <w:sz w:val="13"/>
                                <w:szCs w:val="13"/>
                              </w:rPr>
                              <w:t>8</w:t>
                            </w:r>
                          </w:p>
                        </w:txbxContent>
                      </v:textbox>
                    </v:rect>
                  </w:pict>
                </mc:Fallback>
              </mc:AlternateContent>
            </w:r>
            <w:r>
              <w:rPr>
                <w:noProof/>
              </w:rPr>
              <mc:AlternateContent>
                <mc:Choice Requires="wps">
                  <w:drawing>
                    <wp:anchor distT="0" distB="0" distL="114300" distR="114300" simplePos="0" relativeHeight="251862016" behindDoc="0" locked="0" layoutInCell="1" allowOverlap="1" wp14:anchorId="133D0529" wp14:editId="26FBBC8E">
                      <wp:simplePos x="0" y="0"/>
                      <wp:positionH relativeFrom="column">
                        <wp:posOffset>466090</wp:posOffset>
                      </wp:positionH>
                      <wp:positionV relativeFrom="paragraph">
                        <wp:posOffset>2929255</wp:posOffset>
                      </wp:positionV>
                      <wp:extent cx="222885" cy="211455"/>
                      <wp:effectExtent l="0" t="0" r="0" b="2540"/>
                      <wp:wrapNone/>
                      <wp:docPr id="415" name="Прямоугольник 4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4D1E" w:rsidRDefault="00384D1E" w:rsidP="00384D1E">
                                  <w:pPr>
                                    <w:rPr>
                                      <w:b/>
                                      <w:sz w:val="13"/>
                                      <w:szCs w:val="13"/>
                                    </w:rPr>
                                  </w:pPr>
                                  <w:r>
                                    <w:rPr>
                                      <w:b/>
                                      <w:sz w:val="13"/>
                                      <w:szCs w:val="13"/>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15" o:spid="_x0000_s1035" style="position:absolute;left:0;text-align:left;margin-left:36.7pt;margin-top:230.65pt;width:17.55pt;height:16.6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" filled="f" stroked="f">
                      <v:textbox>
                        <w:txbxContent>
                          <w:p w:rsidR="00384D1E" w:rsidRDefault="00384D1E" w:rsidP="00384D1E">
                            <w:pPr>
                              <w:rPr>
                                <w:b/>
                                <w:sz w:val="13"/>
                                <w:szCs w:val="13"/>
                              </w:rPr>
                            </w:pPr>
                            <w:r>
                              <w:rPr>
                                <w:b/>
                                <w:sz w:val="13"/>
                                <w:szCs w:val="13"/>
                              </w:rPr>
                              <w:t>9</w:t>
                            </w:r>
                          </w:p>
                        </w:txbxContent>
                      </v:textbox>
                    </v:rect>
                  </w:pict>
                </mc:Fallback>
              </mc:AlternateContent>
            </w:r>
            <w:r>
              <w:rPr>
                <w:noProof/>
              </w:rPr>
              <mc:AlternateContent>
                <mc:Choice Requires="wps">
                  <w:drawing>
                    <wp:anchor distT="0" distB="0" distL="114300" distR="114300" simplePos="0" relativeHeight="251863040" behindDoc="0" locked="0" layoutInCell="1" allowOverlap="1" wp14:anchorId="227D5214" wp14:editId="3CC28F79">
                      <wp:simplePos x="0" y="0"/>
                      <wp:positionH relativeFrom="column">
                        <wp:posOffset>181610</wp:posOffset>
                      </wp:positionH>
                      <wp:positionV relativeFrom="paragraph">
                        <wp:posOffset>2959735</wp:posOffset>
                      </wp:positionV>
                      <wp:extent cx="284480" cy="211455"/>
                      <wp:effectExtent l="635" t="0" r="635" b="635"/>
                      <wp:wrapNone/>
                      <wp:docPr id="414" name="Прямоугольник 4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4D1E" w:rsidRDefault="00384D1E" w:rsidP="00384D1E">
                                  <w:pPr>
                                    <w:rPr>
                                      <w:b/>
                                      <w:sz w:val="13"/>
                                      <w:szCs w:val="13"/>
                                    </w:rPr>
                                  </w:pPr>
                                  <w:r>
                                    <w:rPr>
                                      <w:b/>
                                      <w:sz w:val="13"/>
                                      <w:szCs w:val="13"/>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14" o:spid="_x0000_s1036" style="position:absolute;left:0;text-align:left;margin-left:14.3pt;margin-top:233.05pt;width:22.4pt;height:16.6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" filled="f" stroked="f">
                      <v:textbox>
                        <w:txbxContent>
                          <w:p w:rsidR="00384D1E" w:rsidRDefault="00384D1E" w:rsidP="00384D1E">
                            <w:pPr>
                              <w:rPr>
                                <w:b/>
                                <w:sz w:val="13"/>
                                <w:szCs w:val="13"/>
                              </w:rPr>
                            </w:pPr>
                            <w:r>
                              <w:rPr>
                                <w:b/>
                                <w:sz w:val="13"/>
                                <w:szCs w:val="13"/>
                              </w:rPr>
                              <w:t>10</w:t>
                            </w:r>
                          </w:p>
                        </w:txbxContent>
                      </v:textbox>
                    </v:rect>
                  </w:pict>
                </mc:Fallback>
              </mc:AlternateContent>
            </w:r>
            <w:r>
              <w:rPr>
                <w:noProof/>
              </w:rPr>
              <mc:AlternateContent>
                <mc:Choice Requires="wps">
                  <w:drawing>
                    <wp:anchor distT="0" distB="0" distL="114300" distR="114300" simplePos="0" relativeHeight="251864064" behindDoc="0" locked="0" layoutInCell="1" allowOverlap="1" wp14:anchorId="0F06F65E" wp14:editId="19262CB9">
                      <wp:simplePos x="0" y="0"/>
                      <wp:positionH relativeFrom="column">
                        <wp:posOffset>3182620</wp:posOffset>
                      </wp:positionH>
                      <wp:positionV relativeFrom="paragraph">
                        <wp:posOffset>3991610</wp:posOffset>
                      </wp:positionV>
                      <wp:extent cx="284480" cy="211455"/>
                      <wp:effectExtent l="1270" t="635" r="0" b="0"/>
                      <wp:wrapNone/>
                      <wp:docPr id="413" name="Прямоугольник 4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4D1E" w:rsidRDefault="00384D1E" w:rsidP="00384D1E">
                                  <w:pPr>
                                    <w:rPr>
                                      <w:b/>
                                      <w:sz w:val="13"/>
                                      <w:szCs w:val="13"/>
                                    </w:rPr>
                                  </w:pPr>
                                  <w:r>
                                    <w:rPr>
                                      <w:b/>
                                      <w:sz w:val="13"/>
                                      <w:szCs w:val="13"/>
                                    </w:rPr>
                                    <w:t>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13" o:spid="_x0000_s1037" style="position:absolute;left:0;text-align:left;margin-left:250.6pt;margin-top:314.3pt;width:22.4pt;height:16.6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" filled="f" stroked="f">
                      <v:textbox>
                        <w:txbxContent>
                          <w:p w:rsidR="00384D1E" w:rsidRDefault="00384D1E" w:rsidP="00384D1E">
                            <w:pPr>
                              <w:rPr>
                                <w:b/>
                                <w:sz w:val="13"/>
                                <w:szCs w:val="13"/>
                              </w:rPr>
                            </w:pPr>
                            <w:r>
                              <w:rPr>
                                <w:b/>
                                <w:sz w:val="13"/>
                                <w:szCs w:val="13"/>
                              </w:rPr>
                              <w:t>11</w:t>
                            </w:r>
                          </w:p>
                        </w:txbxContent>
                      </v:textbox>
                    </v:rect>
                  </w:pict>
                </mc:Fallback>
              </mc:AlternateContent>
            </w:r>
            <w:r>
              <w:rPr>
                <w:noProof/>
              </w:rPr>
              <mc:AlternateContent>
                <mc:Choice Requires="wps">
                  <w:drawing>
                    <wp:anchor distT="0" distB="0" distL="114300" distR="114300" simplePos="0" relativeHeight="251865088" behindDoc="0" locked="0" layoutInCell="1" allowOverlap="1" wp14:anchorId="688E6E00" wp14:editId="3B1EEA11">
                      <wp:simplePos x="0" y="0"/>
                      <wp:positionH relativeFrom="column">
                        <wp:posOffset>1917065</wp:posOffset>
                      </wp:positionH>
                      <wp:positionV relativeFrom="paragraph">
                        <wp:posOffset>1139825</wp:posOffset>
                      </wp:positionV>
                      <wp:extent cx="284480" cy="211455"/>
                      <wp:effectExtent l="2540" t="0" r="0" b="1270"/>
                      <wp:wrapNone/>
                      <wp:docPr id="412" name="Прямоугольник 4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4D1E" w:rsidRDefault="00384D1E" w:rsidP="00384D1E">
                                  <w:pPr>
                                    <w:rPr>
                                      <w:b/>
                                      <w:sz w:val="13"/>
                                      <w:szCs w:val="13"/>
                                    </w:rPr>
                                  </w:pPr>
                                  <w:r>
                                    <w:rPr>
                                      <w:b/>
                                      <w:sz w:val="13"/>
                                      <w:szCs w:val="13"/>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12" o:spid="_x0000_s1038" style="position:absolute;left:0;text-align:left;margin-left:150.95pt;margin-top:89.75pt;width:22.4pt;height:16.6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" filled="f" stroked="f">
                      <v:textbox>
                        <w:txbxContent>
                          <w:p w:rsidR="00384D1E" w:rsidRDefault="00384D1E" w:rsidP="00384D1E">
                            <w:pPr>
                              <w:rPr>
                                <w:b/>
                                <w:sz w:val="13"/>
                                <w:szCs w:val="13"/>
                              </w:rPr>
                            </w:pPr>
                            <w:r>
                              <w:rPr>
                                <w:b/>
                                <w:sz w:val="13"/>
                                <w:szCs w:val="13"/>
                              </w:rPr>
                              <w:t>12</w:t>
                            </w:r>
                          </w:p>
                        </w:txbxContent>
                      </v:textbox>
                    </v:rect>
                  </w:pict>
                </mc:Fallback>
              </mc:AlternateContent>
            </w:r>
            <w:r>
              <w:rPr>
                <w:noProof/>
              </w:rPr>
              <mc:AlternateContent>
                <mc:Choice Requires="wps">
                  <w:drawing>
                    <wp:anchor distT="0" distB="0" distL="114300" distR="114300" simplePos="0" relativeHeight="251866112" behindDoc="0" locked="0" layoutInCell="1" allowOverlap="1" wp14:anchorId="2C064F84" wp14:editId="09253D6B">
                      <wp:simplePos x="0" y="0"/>
                      <wp:positionH relativeFrom="column">
                        <wp:posOffset>2209165</wp:posOffset>
                      </wp:positionH>
                      <wp:positionV relativeFrom="paragraph">
                        <wp:posOffset>1108710</wp:posOffset>
                      </wp:positionV>
                      <wp:extent cx="284480" cy="211455"/>
                      <wp:effectExtent l="0" t="3810" r="1905" b="3810"/>
                      <wp:wrapNone/>
                      <wp:docPr id="411" name="Прямоугольник 4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4D1E" w:rsidRDefault="00384D1E" w:rsidP="00384D1E">
                                  <w:pPr>
                                    <w:rPr>
                                      <w:b/>
                                      <w:sz w:val="13"/>
                                      <w:szCs w:val="13"/>
                                    </w:rPr>
                                  </w:pPr>
                                  <w:r>
                                    <w:rPr>
                                      <w:b/>
                                      <w:sz w:val="13"/>
                                      <w:szCs w:val="13"/>
                                    </w:rPr>
                                    <w:t>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11" o:spid="_x0000_s1039" style="position:absolute;left:0;text-align:left;margin-left:173.95pt;margin-top:87.3pt;width:22.4pt;height:16.6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" filled="f" stroked="f">
                      <v:textbox>
                        <w:txbxContent>
                          <w:p w:rsidR="00384D1E" w:rsidRDefault="00384D1E" w:rsidP="00384D1E">
                            <w:pPr>
                              <w:rPr>
                                <w:b/>
                                <w:sz w:val="13"/>
                                <w:szCs w:val="13"/>
                              </w:rPr>
                            </w:pPr>
                            <w:r>
                              <w:rPr>
                                <w:b/>
                                <w:sz w:val="13"/>
                                <w:szCs w:val="13"/>
                              </w:rPr>
                              <w:t>13</w:t>
                            </w:r>
                          </w:p>
                        </w:txbxContent>
                      </v:textbox>
                    </v:rect>
                  </w:pict>
                </mc:Fallback>
              </mc:AlternateContent>
            </w:r>
            <w:r>
              <w:rPr>
                <w:noProof/>
              </w:rPr>
              <mc:AlternateContent>
                <mc:Choice Requires="wps">
                  <w:drawing>
                    <wp:anchor distT="0" distB="0" distL="114300" distR="114300" simplePos="0" relativeHeight="251867136" behindDoc="0" locked="0" layoutInCell="1" allowOverlap="1" wp14:anchorId="74B1E9C4" wp14:editId="6861F15F">
                      <wp:simplePos x="0" y="0"/>
                      <wp:positionH relativeFrom="column">
                        <wp:posOffset>2499360</wp:posOffset>
                      </wp:positionH>
                      <wp:positionV relativeFrom="paragraph">
                        <wp:posOffset>1049655</wp:posOffset>
                      </wp:positionV>
                      <wp:extent cx="284480" cy="211455"/>
                      <wp:effectExtent l="3810" t="1905" r="0" b="0"/>
                      <wp:wrapNone/>
                      <wp:docPr id="410" name="Прямоугольник 4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4D1E" w:rsidRDefault="00384D1E" w:rsidP="00384D1E">
                                  <w:pPr>
                                    <w:rPr>
                                      <w:b/>
                                      <w:sz w:val="13"/>
                                      <w:szCs w:val="13"/>
                                    </w:rPr>
                                  </w:pPr>
                                  <w:r>
                                    <w:rPr>
                                      <w:b/>
                                      <w:sz w:val="13"/>
                                      <w:szCs w:val="13"/>
                                    </w:rPr>
                                    <w:t>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10" o:spid="_x0000_s1040" style="position:absolute;left:0;text-align:left;margin-left:196.8pt;margin-top:82.65pt;width:22.4pt;height:16.6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" filled="f" stroked="f">
                      <v:textbox>
                        <w:txbxContent>
                          <w:p w:rsidR="00384D1E" w:rsidRDefault="00384D1E" w:rsidP="00384D1E">
                            <w:pPr>
                              <w:rPr>
                                <w:b/>
                                <w:sz w:val="13"/>
                                <w:szCs w:val="13"/>
                              </w:rPr>
                            </w:pPr>
                            <w:r>
                              <w:rPr>
                                <w:b/>
                                <w:sz w:val="13"/>
                                <w:szCs w:val="13"/>
                              </w:rPr>
                              <w:t>14</w:t>
                            </w:r>
                          </w:p>
                        </w:txbxContent>
                      </v:textbox>
                    </v:rect>
                  </w:pict>
                </mc:Fallback>
              </mc:AlternateContent>
            </w:r>
            <w:r>
              <w:rPr>
                <w:noProof/>
              </w:rPr>
              <mc:AlternateContent>
                <mc:Choice Requires="wps">
                  <w:drawing>
                    <wp:anchor distT="0" distB="0" distL="114300" distR="114300" simplePos="0" relativeHeight="251868160" behindDoc="0" locked="0" layoutInCell="1" allowOverlap="1" wp14:anchorId="1075BC61" wp14:editId="0FC89A2D">
                      <wp:simplePos x="0" y="0"/>
                      <wp:positionH relativeFrom="column">
                        <wp:posOffset>2752090</wp:posOffset>
                      </wp:positionH>
                      <wp:positionV relativeFrom="paragraph">
                        <wp:posOffset>786765</wp:posOffset>
                      </wp:positionV>
                      <wp:extent cx="284480" cy="211455"/>
                      <wp:effectExtent l="0" t="0" r="1905" b="1905"/>
                      <wp:wrapNone/>
                      <wp:docPr id="409" name="Прямоугольник 4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4D1E" w:rsidRDefault="00384D1E" w:rsidP="00384D1E">
                                  <w:pPr>
                                    <w:rPr>
                                      <w:b/>
                                      <w:sz w:val="13"/>
                                      <w:szCs w:val="13"/>
                                    </w:rPr>
                                  </w:pPr>
                                  <w:r>
                                    <w:rPr>
                                      <w:b/>
                                      <w:sz w:val="13"/>
                                      <w:szCs w:val="13"/>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09" o:spid="_x0000_s1041" style="position:absolute;left:0;text-align:left;margin-left:216.7pt;margin-top:61.95pt;width:22.4pt;height:16.6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" filled="f" stroked="f">
                      <v:textbox>
                        <w:txbxContent>
                          <w:p w:rsidR="00384D1E" w:rsidRDefault="00384D1E" w:rsidP="00384D1E">
                            <w:pPr>
                              <w:rPr>
                                <w:b/>
                                <w:sz w:val="13"/>
                                <w:szCs w:val="13"/>
                              </w:rPr>
                            </w:pPr>
                            <w:r>
                              <w:rPr>
                                <w:b/>
                                <w:sz w:val="13"/>
                                <w:szCs w:val="13"/>
                              </w:rPr>
                              <w:t>15</w:t>
                            </w:r>
                          </w:p>
                        </w:txbxContent>
                      </v:textbox>
                    </v:rect>
                  </w:pict>
                </mc:Fallback>
              </mc:AlternateContent>
            </w:r>
            <w:r>
              <w:rPr>
                <w:noProof/>
              </w:rPr>
              <mc:AlternateContent>
                <mc:Choice Requires="wps">
                  <w:drawing>
                    <wp:anchor distT="0" distB="0" distL="114300" distR="114300" simplePos="0" relativeHeight="251869184" behindDoc="0" locked="0" layoutInCell="1" allowOverlap="1" wp14:anchorId="1DCF6806" wp14:editId="38D66015">
                      <wp:simplePos x="0" y="0"/>
                      <wp:positionH relativeFrom="column">
                        <wp:posOffset>2791460</wp:posOffset>
                      </wp:positionH>
                      <wp:positionV relativeFrom="paragraph">
                        <wp:posOffset>1259840</wp:posOffset>
                      </wp:positionV>
                      <wp:extent cx="284480" cy="211455"/>
                      <wp:effectExtent l="635" t="2540" r="635" b="0"/>
                      <wp:wrapNone/>
                      <wp:docPr id="408" name="Прямоугольник 4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4D1E" w:rsidRDefault="00384D1E" w:rsidP="00384D1E">
                                  <w:pPr>
                                    <w:rPr>
                                      <w:b/>
                                      <w:sz w:val="13"/>
                                      <w:szCs w:val="13"/>
                                    </w:rPr>
                                  </w:pPr>
                                  <w:r>
                                    <w:rPr>
                                      <w:b/>
                                      <w:sz w:val="13"/>
                                      <w:szCs w:val="13"/>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08" o:spid="_x0000_s1042" style="position:absolute;left:0;text-align:left;margin-left:219.8pt;margin-top:99.2pt;width:22.4pt;height:16.6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" filled="f" stroked="f">
                      <v:textbox>
                        <w:txbxContent>
                          <w:p w:rsidR="00384D1E" w:rsidRDefault="00384D1E" w:rsidP="00384D1E">
                            <w:pPr>
                              <w:rPr>
                                <w:b/>
                                <w:sz w:val="13"/>
                                <w:szCs w:val="13"/>
                              </w:rPr>
                            </w:pPr>
                            <w:r>
                              <w:rPr>
                                <w:b/>
                                <w:sz w:val="13"/>
                                <w:szCs w:val="13"/>
                              </w:rPr>
                              <w:t>16</w:t>
                            </w:r>
                          </w:p>
                        </w:txbxContent>
                      </v:textbox>
                    </v:rect>
                  </w:pict>
                </mc:Fallback>
              </mc:AlternateContent>
            </w:r>
            <w:r>
              <w:rPr>
                <w:noProof/>
              </w:rPr>
              <mc:AlternateContent>
                <mc:Choice Requires="wps">
                  <w:drawing>
                    <wp:anchor distT="0" distB="0" distL="114300" distR="114300" simplePos="0" relativeHeight="251870208" behindDoc="0" locked="0" layoutInCell="1" allowOverlap="1" wp14:anchorId="1330DE6C" wp14:editId="54D19213">
                      <wp:simplePos x="0" y="0"/>
                      <wp:positionH relativeFrom="column">
                        <wp:posOffset>3083560</wp:posOffset>
                      </wp:positionH>
                      <wp:positionV relativeFrom="paragraph">
                        <wp:posOffset>965200</wp:posOffset>
                      </wp:positionV>
                      <wp:extent cx="284480" cy="211455"/>
                      <wp:effectExtent l="0" t="3175" r="3810" b="4445"/>
                      <wp:wrapNone/>
                      <wp:docPr id="407" name="Прямоугольник 4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4D1E" w:rsidRDefault="00384D1E" w:rsidP="00384D1E">
                                  <w:pPr>
                                    <w:rPr>
                                      <w:b/>
                                      <w:sz w:val="13"/>
                                      <w:szCs w:val="13"/>
                                    </w:rPr>
                                  </w:pPr>
                                  <w:r>
                                    <w:rPr>
                                      <w:b/>
                                      <w:sz w:val="13"/>
                                      <w:szCs w:val="13"/>
                                    </w:rPr>
                                    <w:t>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07" o:spid="_x0000_s1043" style="position:absolute;left:0;text-align:left;margin-left:242.8pt;margin-top:76pt;width:22.4pt;height:16.6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" filled="f" stroked="f">
                      <v:textbox>
                        <w:txbxContent>
                          <w:p w:rsidR="00384D1E" w:rsidRDefault="00384D1E" w:rsidP="00384D1E">
                            <w:pPr>
                              <w:rPr>
                                <w:b/>
                                <w:sz w:val="13"/>
                                <w:szCs w:val="13"/>
                              </w:rPr>
                            </w:pPr>
                            <w:r>
                              <w:rPr>
                                <w:b/>
                                <w:sz w:val="13"/>
                                <w:szCs w:val="13"/>
                              </w:rPr>
                              <w:t>17</w:t>
                            </w:r>
                          </w:p>
                        </w:txbxContent>
                      </v:textbox>
                    </v:rect>
                  </w:pict>
                </mc:Fallback>
              </mc:AlternateContent>
            </w:r>
            <w:r>
              <w:rPr>
                <w:noProof/>
              </w:rPr>
              <mc:AlternateContent>
                <mc:Choice Requires="wps">
                  <w:drawing>
                    <wp:anchor distT="0" distB="0" distL="114300" distR="114300" simplePos="0" relativeHeight="251871232" behindDoc="0" locked="0" layoutInCell="1" allowOverlap="1" wp14:anchorId="06DDCFA1" wp14:editId="0672F61C">
                      <wp:simplePos x="0" y="0"/>
                      <wp:positionH relativeFrom="column">
                        <wp:posOffset>3375660</wp:posOffset>
                      </wp:positionH>
                      <wp:positionV relativeFrom="paragraph">
                        <wp:posOffset>906145</wp:posOffset>
                      </wp:positionV>
                      <wp:extent cx="284480" cy="211455"/>
                      <wp:effectExtent l="3810" t="1270" r="0" b="0"/>
                      <wp:wrapNone/>
                      <wp:docPr id="406" name="Прямоугольник 4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4D1E" w:rsidRDefault="00384D1E" w:rsidP="00384D1E">
                                  <w:pPr>
                                    <w:rPr>
                                      <w:b/>
                                      <w:sz w:val="13"/>
                                      <w:szCs w:val="13"/>
                                    </w:rPr>
                                  </w:pPr>
                                  <w:r>
                                    <w:rPr>
                                      <w:b/>
                                      <w:sz w:val="13"/>
                                      <w:szCs w:val="13"/>
                                    </w:rPr>
                                    <w:t>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06" o:spid="_x0000_s1044" style="position:absolute;left:0;text-align:left;margin-left:265.8pt;margin-top:71.35pt;width:22.4pt;height:16.6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" filled="f" stroked="f">
                      <v:textbox>
                        <w:txbxContent>
                          <w:p w:rsidR="00384D1E" w:rsidRDefault="00384D1E" w:rsidP="00384D1E">
                            <w:pPr>
                              <w:rPr>
                                <w:b/>
                                <w:sz w:val="13"/>
                                <w:szCs w:val="13"/>
                              </w:rPr>
                            </w:pPr>
                            <w:r>
                              <w:rPr>
                                <w:b/>
                                <w:sz w:val="13"/>
                                <w:szCs w:val="13"/>
                              </w:rPr>
                              <w:t>18</w:t>
                            </w:r>
                          </w:p>
                        </w:txbxContent>
                      </v:textbox>
                    </v:rect>
                  </w:pict>
                </mc:Fallback>
              </mc:AlternateContent>
            </w:r>
            <w:r>
              <w:rPr>
                <w:noProof/>
              </w:rPr>
              <mc:AlternateContent>
                <mc:Choice Requires="wps">
                  <w:drawing>
                    <wp:anchor distT="0" distB="0" distL="114300" distR="114300" simplePos="0" relativeHeight="251872256" behindDoc="0" locked="0" layoutInCell="1" allowOverlap="1" wp14:anchorId="03584081" wp14:editId="6BAF4E68">
                      <wp:simplePos x="0" y="0"/>
                      <wp:positionH relativeFrom="column">
                        <wp:posOffset>3667760</wp:posOffset>
                      </wp:positionH>
                      <wp:positionV relativeFrom="paragraph">
                        <wp:posOffset>906145</wp:posOffset>
                      </wp:positionV>
                      <wp:extent cx="284480" cy="211455"/>
                      <wp:effectExtent l="635" t="1270" r="635" b="0"/>
                      <wp:wrapNone/>
                      <wp:docPr id="405" name="Прямоугольник 4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4D1E" w:rsidRDefault="00384D1E" w:rsidP="00384D1E">
                                  <w:pPr>
                                    <w:rPr>
                                      <w:b/>
                                      <w:sz w:val="13"/>
                                      <w:szCs w:val="13"/>
                                    </w:rPr>
                                  </w:pPr>
                                  <w:r>
                                    <w:rPr>
                                      <w:b/>
                                      <w:sz w:val="13"/>
                                      <w:szCs w:val="13"/>
                                    </w:rPr>
                                    <w:t>19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05" o:spid="_x0000_s1045" style="position:absolute;left:0;text-align:left;margin-left:288.8pt;margin-top:71.35pt;width:22.4pt;height:16.6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" filled="f" stroked="f">
                      <v:textbox>
                        <w:txbxContent>
                          <w:p w:rsidR="00384D1E" w:rsidRDefault="00384D1E" w:rsidP="00384D1E">
                            <w:pPr>
                              <w:rPr>
                                <w:b/>
                                <w:sz w:val="13"/>
                                <w:szCs w:val="13"/>
                              </w:rPr>
                            </w:pPr>
                            <w:r>
                              <w:rPr>
                                <w:b/>
                                <w:sz w:val="13"/>
                                <w:szCs w:val="13"/>
                              </w:rPr>
                              <w:t>19</w:t>
                            </w:r>
                          </w:p>
                        </w:txbxContent>
                      </v:textbox>
                    </v:rect>
                  </w:pict>
                </mc:Fallback>
              </mc:AlternateContent>
            </w:r>
            <w:r>
              <w:rPr>
                <w:noProof/>
              </w:rPr>
              <mc:AlternateContent>
                <mc:Choice Requires="wps">
                  <w:drawing>
                    <wp:anchor distT="0" distB="0" distL="114300" distR="114300" simplePos="0" relativeHeight="251873280" behindDoc="0" locked="0" layoutInCell="1" allowOverlap="1" wp14:anchorId="3F5FD8CD" wp14:editId="5B0D1566">
                      <wp:simplePos x="0" y="0"/>
                      <wp:positionH relativeFrom="column">
                        <wp:posOffset>3959860</wp:posOffset>
                      </wp:positionH>
                      <wp:positionV relativeFrom="paragraph">
                        <wp:posOffset>576580</wp:posOffset>
                      </wp:positionV>
                      <wp:extent cx="284480" cy="211455"/>
                      <wp:effectExtent l="0" t="0" r="3810" b="2540"/>
                      <wp:wrapNone/>
                      <wp:docPr id="404" name="Прямоугольник 4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4D1E" w:rsidRDefault="00384D1E" w:rsidP="00384D1E">
                                  <w:pPr>
                                    <w:rPr>
                                      <w:b/>
                                      <w:sz w:val="13"/>
                                      <w:szCs w:val="13"/>
                                    </w:rPr>
                                  </w:pPr>
                                  <w:r>
                                    <w:rPr>
                                      <w:b/>
                                      <w:sz w:val="13"/>
                                      <w:szCs w:val="13"/>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04" o:spid="_x0000_s1046" style="position:absolute;left:0;text-align:left;margin-left:311.8pt;margin-top:45.4pt;width:22.4pt;height:16.6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" filled="f" stroked="f">
                      <v:textbox>
                        <w:txbxContent>
                          <w:p w:rsidR="00384D1E" w:rsidRDefault="00384D1E" w:rsidP="00384D1E">
                            <w:pPr>
                              <w:rPr>
                                <w:b/>
                                <w:sz w:val="13"/>
                                <w:szCs w:val="13"/>
                              </w:rPr>
                            </w:pPr>
                            <w:r>
                              <w:rPr>
                                <w:b/>
                                <w:sz w:val="13"/>
                                <w:szCs w:val="13"/>
                              </w:rPr>
                              <w:t>20</w:t>
                            </w:r>
                          </w:p>
                        </w:txbxContent>
                      </v:textbox>
                    </v:rect>
                  </w:pict>
                </mc:Fallback>
              </mc:AlternateContent>
            </w:r>
            <w:r>
              <w:rPr>
                <w:noProof/>
              </w:rPr>
              <mc:AlternateContent>
                <mc:Choice Requires="wps">
                  <w:drawing>
                    <wp:anchor distT="0" distB="0" distL="114300" distR="114300" simplePos="0" relativeHeight="251874304" behindDoc="0" locked="0" layoutInCell="1" allowOverlap="1" wp14:anchorId="1FFADD99" wp14:editId="7613ED80">
                      <wp:simplePos x="0" y="0"/>
                      <wp:positionH relativeFrom="column">
                        <wp:posOffset>4006850</wp:posOffset>
                      </wp:positionH>
                      <wp:positionV relativeFrom="paragraph">
                        <wp:posOffset>1085215</wp:posOffset>
                      </wp:positionV>
                      <wp:extent cx="284480" cy="211455"/>
                      <wp:effectExtent l="0" t="0" r="4445" b="0"/>
                      <wp:wrapNone/>
                      <wp:docPr id="403" name="Прямоугольник 4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4D1E" w:rsidRDefault="00384D1E" w:rsidP="00384D1E">
                                  <w:pPr>
                                    <w:rPr>
                                      <w:b/>
                                      <w:sz w:val="13"/>
                                      <w:szCs w:val="13"/>
                                    </w:rPr>
                                  </w:pPr>
                                  <w:r>
                                    <w:rPr>
                                      <w:b/>
                                      <w:sz w:val="13"/>
                                      <w:szCs w:val="13"/>
                                    </w:rPr>
                                    <w:t>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03" o:spid="_x0000_s1047" style="position:absolute;left:0;text-align:left;margin-left:315.5pt;margin-top:85.45pt;width:22.4pt;height:16.6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" filled="f" stroked="f">
                      <v:textbox>
                        <w:txbxContent>
                          <w:p w:rsidR="00384D1E" w:rsidRDefault="00384D1E" w:rsidP="00384D1E">
                            <w:pPr>
                              <w:rPr>
                                <w:b/>
                                <w:sz w:val="13"/>
                                <w:szCs w:val="13"/>
                              </w:rPr>
                            </w:pPr>
                            <w:r>
                              <w:rPr>
                                <w:b/>
                                <w:sz w:val="13"/>
                                <w:szCs w:val="13"/>
                              </w:rPr>
                              <w:t>21</w:t>
                            </w:r>
                          </w:p>
                        </w:txbxContent>
                      </v:textbox>
                    </v:rect>
                  </w:pict>
                </mc:Fallback>
              </mc:AlternateContent>
            </w:r>
            <w:r>
              <w:rPr>
                <w:noProof/>
              </w:rPr>
              <mc:AlternateContent>
                <mc:Choice Requires="wps">
                  <w:drawing>
                    <wp:anchor distT="0" distB="0" distL="114300" distR="114300" simplePos="0" relativeHeight="251875328" behindDoc="0" locked="0" layoutInCell="1" allowOverlap="1" wp14:anchorId="758B4D2B" wp14:editId="7C1C6C9E">
                      <wp:simplePos x="0" y="0"/>
                      <wp:positionH relativeFrom="column">
                        <wp:posOffset>4251960</wp:posOffset>
                      </wp:positionH>
                      <wp:positionV relativeFrom="paragraph">
                        <wp:posOffset>755015</wp:posOffset>
                      </wp:positionV>
                      <wp:extent cx="284480" cy="211455"/>
                      <wp:effectExtent l="3810" t="2540" r="0" b="0"/>
                      <wp:wrapNone/>
                      <wp:docPr id="402" name="Прямоугольник 4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4D1E" w:rsidRDefault="00384D1E" w:rsidP="00384D1E">
                                  <w:pPr>
                                    <w:rPr>
                                      <w:b/>
                                      <w:sz w:val="13"/>
                                      <w:szCs w:val="13"/>
                                    </w:rPr>
                                  </w:pPr>
                                  <w:r>
                                    <w:rPr>
                                      <w:b/>
                                      <w:sz w:val="13"/>
                                      <w:szCs w:val="13"/>
                                    </w:rPr>
                                    <w:t>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02" o:spid="_x0000_s1048" style="position:absolute;left:0;text-align:left;margin-left:334.8pt;margin-top:59.45pt;width:22.4pt;height:16.6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" filled="f" stroked="f">
                      <v:textbox>
                        <w:txbxContent>
                          <w:p w:rsidR="00384D1E" w:rsidRDefault="00384D1E" w:rsidP="00384D1E">
                            <w:pPr>
                              <w:rPr>
                                <w:b/>
                                <w:sz w:val="13"/>
                                <w:szCs w:val="13"/>
                              </w:rPr>
                            </w:pPr>
                            <w:r>
                              <w:rPr>
                                <w:b/>
                                <w:sz w:val="13"/>
                                <w:szCs w:val="13"/>
                              </w:rPr>
                              <w:t>22</w:t>
                            </w:r>
                          </w:p>
                        </w:txbxContent>
                      </v:textbox>
                    </v:rect>
                  </w:pict>
                </mc:Fallback>
              </mc:AlternateContent>
            </w:r>
            <w:r>
              <w:rPr>
                <w:noProof/>
              </w:rPr>
              <mc:AlternateContent>
                <mc:Choice Requires="wps">
                  <w:drawing>
                    <wp:anchor distT="0" distB="0" distL="114300" distR="114300" simplePos="0" relativeHeight="251876352" behindDoc="0" locked="0" layoutInCell="1" allowOverlap="1" wp14:anchorId="697FEF4B" wp14:editId="6C0C00DC">
                      <wp:simplePos x="0" y="0"/>
                      <wp:positionH relativeFrom="column">
                        <wp:posOffset>4512945</wp:posOffset>
                      </wp:positionH>
                      <wp:positionV relativeFrom="paragraph">
                        <wp:posOffset>755015</wp:posOffset>
                      </wp:positionV>
                      <wp:extent cx="284480" cy="211455"/>
                      <wp:effectExtent l="0" t="2540" r="3175" b="0"/>
                      <wp:wrapNone/>
                      <wp:docPr id="401" name="Прямоугольник 4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4D1E" w:rsidRDefault="00384D1E" w:rsidP="00384D1E">
                                  <w:pPr>
                                    <w:rPr>
                                      <w:b/>
                                      <w:sz w:val="13"/>
                                      <w:szCs w:val="13"/>
                                    </w:rPr>
                                  </w:pPr>
                                  <w:r>
                                    <w:rPr>
                                      <w:b/>
                                      <w:sz w:val="13"/>
                                      <w:szCs w:val="13"/>
                                    </w:rPr>
                                    <w:t>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01" o:spid="_x0000_s1049" style="position:absolute;left:0;text-align:left;margin-left:355.35pt;margin-top:59.45pt;width:22.4pt;height:16.6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" filled="f" stroked="f">
                      <v:textbox>
                        <w:txbxContent>
                          <w:p w:rsidR="00384D1E" w:rsidRDefault="00384D1E" w:rsidP="00384D1E">
                            <w:pPr>
                              <w:rPr>
                                <w:b/>
                                <w:sz w:val="13"/>
                                <w:szCs w:val="13"/>
                              </w:rPr>
                            </w:pPr>
                            <w:r>
                              <w:rPr>
                                <w:b/>
                                <w:sz w:val="13"/>
                                <w:szCs w:val="13"/>
                              </w:rPr>
                              <w:t>23</w:t>
                            </w:r>
                          </w:p>
                        </w:txbxContent>
                      </v:textbox>
                    </v:rect>
                  </w:pict>
                </mc:Fallback>
              </mc:AlternateContent>
            </w:r>
            <w:r>
              <w:rPr>
                <w:noProof/>
              </w:rPr>
              <mc:AlternateContent>
                <mc:Choice Requires="wps">
                  <w:drawing>
                    <wp:anchor distT="0" distB="0" distL="114300" distR="114300" simplePos="0" relativeHeight="251877376" behindDoc="0" locked="0" layoutInCell="1" allowOverlap="1" wp14:anchorId="2389F85A" wp14:editId="7F0954E8">
                      <wp:simplePos x="0" y="0"/>
                      <wp:positionH relativeFrom="column">
                        <wp:posOffset>4857115</wp:posOffset>
                      </wp:positionH>
                      <wp:positionV relativeFrom="paragraph">
                        <wp:posOffset>662940</wp:posOffset>
                      </wp:positionV>
                      <wp:extent cx="284480" cy="211455"/>
                      <wp:effectExtent l="0" t="0" r="1905" b="1905"/>
                      <wp:wrapNone/>
                      <wp:docPr id="400" name="Прямоугольник 4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4D1E" w:rsidRDefault="00384D1E" w:rsidP="00384D1E">
                                  <w:pPr>
                                    <w:rPr>
                                      <w:b/>
                                      <w:sz w:val="13"/>
                                      <w:szCs w:val="13"/>
                                    </w:rPr>
                                  </w:pPr>
                                  <w:r>
                                    <w:rPr>
                                      <w:b/>
                                      <w:sz w:val="13"/>
                                      <w:szCs w:val="13"/>
                                    </w:rP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00" o:spid="_x0000_s1050" style="position:absolute;left:0;text-align:left;margin-left:382.45pt;margin-top:52.2pt;width:22.4pt;height:16.6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" filled="f" stroked="f">
                      <v:textbox>
                        <w:txbxContent>
                          <w:p w:rsidR="00384D1E" w:rsidRDefault="00384D1E" w:rsidP="00384D1E">
                            <w:pPr>
                              <w:rPr>
                                <w:b/>
                                <w:sz w:val="13"/>
                                <w:szCs w:val="13"/>
                              </w:rPr>
                            </w:pPr>
                            <w:r>
                              <w:rPr>
                                <w:b/>
                                <w:sz w:val="13"/>
                                <w:szCs w:val="13"/>
                              </w:rPr>
                              <w:t>24</w:t>
                            </w:r>
                          </w:p>
                        </w:txbxContent>
                      </v:textbox>
                    </v:rect>
                  </w:pict>
                </mc:Fallback>
              </mc:AlternateContent>
            </w:r>
            <w:r>
              <w:rPr>
                <w:noProof/>
              </w:rPr>
              <mc:AlternateContent>
                <mc:Choice Requires="wps">
                  <w:drawing>
                    <wp:anchor distT="0" distB="0" distL="114300" distR="114300" simplePos="0" relativeHeight="251878400" behindDoc="0" locked="0" layoutInCell="1" allowOverlap="1" wp14:anchorId="240B3BAC" wp14:editId="5DFD04D5">
                      <wp:simplePos x="0" y="0"/>
                      <wp:positionH relativeFrom="column">
                        <wp:posOffset>5255260</wp:posOffset>
                      </wp:positionH>
                      <wp:positionV relativeFrom="paragraph">
                        <wp:posOffset>1909445</wp:posOffset>
                      </wp:positionV>
                      <wp:extent cx="284480" cy="211455"/>
                      <wp:effectExtent l="0" t="4445" r="3810" b="3175"/>
                      <wp:wrapNone/>
                      <wp:docPr id="399" name="Прямоугольник 3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4D1E" w:rsidRDefault="00384D1E" w:rsidP="00384D1E">
                                  <w:pPr>
                                    <w:rPr>
                                      <w:b/>
                                      <w:sz w:val="13"/>
                                      <w:szCs w:val="13"/>
                                    </w:rPr>
                                  </w:pPr>
                                  <w:r>
                                    <w:rPr>
                                      <w:b/>
                                      <w:sz w:val="13"/>
                                      <w:szCs w:val="13"/>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99" o:spid="_x0000_s1051" style="position:absolute;left:0;text-align:left;margin-left:413.8pt;margin-top:150.35pt;width:22.4pt;height:16.65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" filled="f" stroked="f">
                      <v:textbox>
                        <w:txbxContent>
                          <w:p w:rsidR="00384D1E" w:rsidRDefault="00384D1E" w:rsidP="00384D1E">
                            <w:pPr>
                              <w:rPr>
                                <w:b/>
                                <w:sz w:val="13"/>
                                <w:szCs w:val="13"/>
                              </w:rPr>
                            </w:pPr>
                            <w:r>
                              <w:rPr>
                                <w:b/>
                                <w:sz w:val="13"/>
                                <w:szCs w:val="13"/>
                              </w:rPr>
                              <w:t>25</w:t>
                            </w:r>
                          </w:p>
                        </w:txbxContent>
                      </v:textbox>
                    </v:rect>
                  </w:pict>
                </mc:Fallback>
              </mc:AlternateContent>
            </w:r>
            <w:r>
              <w:rPr>
                <w:noProof/>
              </w:rPr>
              <mc:AlternateContent>
                <mc:Choice Requires="wps">
                  <w:drawing>
                    <wp:anchor distT="0" distB="0" distL="114300" distR="114300" simplePos="0" relativeHeight="251879424" behindDoc="0" locked="0" layoutInCell="1" allowOverlap="1" wp14:anchorId="4EAF46EE" wp14:editId="3540F35A">
                      <wp:simplePos x="0" y="0"/>
                      <wp:positionH relativeFrom="column">
                        <wp:posOffset>5231130</wp:posOffset>
                      </wp:positionH>
                      <wp:positionV relativeFrom="paragraph">
                        <wp:posOffset>2378710</wp:posOffset>
                      </wp:positionV>
                      <wp:extent cx="284480" cy="211455"/>
                      <wp:effectExtent l="1905" t="0" r="0" b="635"/>
                      <wp:wrapNone/>
                      <wp:docPr id="398" name="Прямоугольник 3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4D1E" w:rsidRDefault="00384D1E" w:rsidP="00384D1E">
                                  <w:pPr>
                                    <w:rPr>
                                      <w:b/>
                                      <w:sz w:val="13"/>
                                      <w:szCs w:val="13"/>
                                    </w:rPr>
                                  </w:pPr>
                                  <w:r>
                                    <w:rPr>
                                      <w:b/>
                                      <w:sz w:val="13"/>
                                      <w:szCs w:val="13"/>
                                    </w:rPr>
                                    <w:t>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98" o:spid="_x0000_s1052" style="position:absolute;left:0;text-align:left;margin-left:411.9pt;margin-top:187.3pt;width:22.4pt;height:16.6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" filled="f" stroked="f">
                      <v:textbox>
                        <w:txbxContent>
                          <w:p w:rsidR="00384D1E" w:rsidRDefault="00384D1E" w:rsidP="00384D1E">
                            <w:pPr>
                              <w:rPr>
                                <w:b/>
                                <w:sz w:val="13"/>
                                <w:szCs w:val="13"/>
                              </w:rPr>
                            </w:pPr>
                            <w:r>
                              <w:rPr>
                                <w:b/>
                                <w:sz w:val="13"/>
                                <w:szCs w:val="13"/>
                              </w:rPr>
                              <w:t>26</w:t>
                            </w:r>
                          </w:p>
                        </w:txbxContent>
                      </v:textbox>
                    </v:rect>
                  </w:pict>
                </mc:Fallback>
              </mc:AlternateContent>
            </w:r>
          </w:p>
          <w:p w:rsidR="00384D1E" w:rsidRDefault="00384D1E" w:rsidP="00384D1E">
            <w:pPr>
              <w:ind w:firstLine="738"/>
              <w:jc w:val="center"/>
              <w:rPr>
                <w:b/>
                <w:sz w:val="20"/>
                <w:szCs w:val="20"/>
              </w:rPr>
            </w:pPr>
          </w:p>
          <w:p w:rsidR="00384D1E" w:rsidRDefault="00384D1E" w:rsidP="00384D1E">
            <w:pPr>
              <w:ind w:firstLine="738"/>
              <w:jc w:val="center"/>
              <w:rPr>
                <w:b/>
                <w:sz w:val="20"/>
                <w:szCs w:val="20"/>
              </w:rPr>
            </w:pPr>
          </w:p>
          <w:p w:rsidR="00384D1E" w:rsidRDefault="00384D1E" w:rsidP="00384D1E">
            <w:pPr>
              <w:ind w:firstLine="738"/>
              <w:jc w:val="center"/>
              <w:rPr>
                <w:b/>
                <w:sz w:val="20"/>
                <w:szCs w:val="20"/>
              </w:rPr>
            </w:pPr>
          </w:p>
          <w:p w:rsidR="00384D1E" w:rsidRDefault="00384D1E" w:rsidP="00384D1E">
            <w:pPr>
              <w:ind w:firstLine="738"/>
              <w:jc w:val="center"/>
              <w:rPr>
                <w:b/>
                <w:sz w:val="20"/>
                <w:szCs w:val="20"/>
              </w:rPr>
            </w:pPr>
          </w:p>
          <w:p w:rsidR="00384D1E" w:rsidRDefault="00384D1E" w:rsidP="00384D1E">
            <w:pPr>
              <w:ind w:firstLine="738"/>
              <w:jc w:val="center"/>
              <w:rPr>
                <w:b/>
                <w:sz w:val="20"/>
                <w:szCs w:val="20"/>
              </w:rPr>
            </w:pPr>
          </w:p>
          <w:p w:rsidR="00384D1E" w:rsidRDefault="00384D1E" w:rsidP="00384D1E">
            <w:pPr>
              <w:ind w:firstLine="738"/>
              <w:jc w:val="center"/>
              <w:rPr>
                <w:b/>
                <w:sz w:val="20"/>
                <w:szCs w:val="20"/>
              </w:rPr>
            </w:pPr>
          </w:p>
          <w:p w:rsidR="00384D1E" w:rsidRDefault="00384D1E" w:rsidP="00384D1E">
            <w:pPr>
              <w:ind w:firstLine="738"/>
              <w:jc w:val="center"/>
              <w:rPr>
                <w:b/>
                <w:sz w:val="20"/>
                <w:szCs w:val="20"/>
              </w:rPr>
            </w:pPr>
          </w:p>
          <w:p w:rsidR="00384D1E" w:rsidRDefault="00384D1E" w:rsidP="00384D1E">
            <w:pPr>
              <w:ind w:firstLine="738"/>
              <w:jc w:val="center"/>
              <w:rPr>
                <w:b/>
                <w:sz w:val="20"/>
                <w:szCs w:val="20"/>
              </w:rPr>
            </w:pPr>
          </w:p>
          <w:p w:rsidR="00384D1E" w:rsidRDefault="00384D1E" w:rsidP="00384D1E">
            <w:pPr>
              <w:ind w:firstLine="738"/>
              <w:jc w:val="center"/>
              <w:rPr>
                <w:b/>
                <w:sz w:val="20"/>
                <w:szCs w:val="20"/>
              </w:rPr>
            </w:pPr>
          </w:p>
          <w:p w:rsidR="00384D1E" w:rsidRDefault="00384D1E" w:rsidP="00384D1E">
            <w:pPr>
              <w:ind w:firstLine="738"/>
              <w:jc w:val="center"/>
              <w:rPr>
                <w:b/>
                <w:sz w:val="20"/>
                <w:szCs w:val="20"/>
              </w:rPr>
            </w:pPr>
          </w:p>
          <w:p w:rsidR="00384D1E" w:rsidRDefault="00384D1E" w:rsidP="00384D1E">
            <w:pPr>
              <w:ind w:firstLine="738"/>
              <w:jc w:val="center"/>
              <w:rPr>
                <w:b/>
                <w:sz w:val="20"/>
                <w:szCs w:val="20"/>
              </w:rPr>
            </w:pPr>
          </w:p>
          <w:p w:rsidR="00384D1E" w:rsidRDefault="00384D1E" w:rsidP="00384D1E">
            <w:pPr>
              <w:ind w:firstLine="738"/>
              <w:jc w:val="center"/>
              <w:rPr>
                <w:b/>
                <w:sz w:val="20"/>
                <w:szCs w:val="20"/>
              </w:rPr>
            </w:pPr>
          </w:p>
          <w:p w:rsidR="00384D1E" w:rsidRDefault="00384D1E" w:rsidP="00384D1E">
            <w:pPr>
              <w:ind w:firstLine="738"/>
              <w:jc w:val="center"/>
              <w:rPr>
                <w:b/>
                <w:sz w:val="20"/>
                <w:szCs w:val="20"/>
              </w:rPr>
            </w:pPr>
          </w:p>
          <w:p w:rsidR="00384D1E" w:rsidRDefault="00384D1E" w:rsidP="00384D1E">
            <w:pPr>
              <w:ind w:firstLine="738"/>
              <w:jc w:val="center"/>
              <w:rPr>
                <w:b/>
                <w:sz w:val="20"/>
                <w:szCs w:val="20"/>
              </w:rPr>
            </w:pPr>
          </w:p>
          <w:p w:rsidR="00384D1E" w:rsidRDefault="00384D1E" w:rsidP="00384D1E">
            <w:pPr>
              <w:ind w:firstLine="738"/>
              <w:jc w:val="center"/>
              <w:rPr>
                <w:b/>
                <w:sz w:val="20"/>
                <w:szCs w:val="20"/>
              </w:rPr>
            </w:pPr>
          </w:p>
          <w:p w:rsidR="00384D1E" w:rsidRDefault="00384D1E" w:rsidP="00384D1E">
            <w:pPr>
              <w:ind w:firstLine="738"/>
              <w:jc w:val="center"/>
              <w:rPr>
                <w:b/>
                <w:sz w:val="20"/>
                <w:szCs w:val="20"/>
              </w:rPr>
            </w:pPr>
          </w:p>
          <w:p w:rsidR="00384D1E" w:rsidRDefault="00384D1E" w:rsidP="00384D1E">
            <w:pPr>
              <w:ind w:firstLine="738"/>
              <w:jc w:val="center"/>
              <w:rPr>
                <w:b/>
                <w:sz w:val="20"/>
                <w:szCs w:val="20"/>
              </w:rPr>
            </w:pPr>
          </w:p>
          <w:p w:rsidR="00384D1E" w:rsidRDefault="00384D1E" w:rsidP="00384D1E">
            <w:pPr>
              <w:ind w:firstLine="738"/>
              <w:jc w:val="center"/>
              <w:rPr>
                <w:b/>
                <w:sz w:val="20"/>
                <w:szCs w:val="20"/>
              </w:rPr>
            </w:pPr>
          </w:p>
          <w:p w:rsidR="00384D1E" w:rsidRDefault="00384D1E" w:rsidP="00384D1E">
            <w:pPr>
              <w:ind w:firstLine="738"/>
              <w:jc w:val="center"/>
              <w:rPr>
                <w:b/>
                <w:sz w:val="20"/>
                <w:szCs w:val="20"/>
              </w:rPr>
            </w:pPr>
          </w:p>
          <w:p w:rsidR="00384D1E" w:rsidRDefault="00384D1E" w:rsidP="00384D1E">
            <w:pPr>
              <w:ind w:firstLine="738"/>
              <w:jc w:val="center"/>
              <w:rPr>
                <w:b/>
                <w:sz w:val="20"/>
                <w:szCs w:val="20"/>
              </w:rPr>
            </w:pPr>
          </w:p>
          <w:p w:rsidR="00384D1E" w:rsidRDefault="00384D1E" w:rsidP="00384D1E">
            <w:pPr>
              <w:ind w:firstLine="738"/>
              <w:jc w:val="center"/>
              <w:rPr>
                <w:b/>
                <w:sz w:val="20"/>
                <w:szCs w:val="20"/>
              </w:rPr>
            </w:pPr>
          </w:p>
          <w:p w:rsidR="00384D1E" w:rsidRDefault="00384D1E" w:rsidP="00384D1E">
            <w:pPr>
              <w:ind w:firstLine="738"/>
              <w:rPr>
                <w:b/>
                <w:sz w:val="20"/>
                <w:szCs w:val="20"/>
              </w:rPr>
            </w:pPr>
          </w:p>
          <w:p w:rsidR="00384D1E" w:rsidRDefault="00384D1E" w:rsidP="00384D1E">
            <w:pPr>
              <w:ind w:firstLine="738"/>
              <w:jc w:val="center"/>
              <w:rPr>
                <w:b/>
                <w:sz w:val="20"/>
                <w:szCs w:val="20"/>
              </w:rPr>
            </w:pPr>
          </w:p>
          <w:p w:rsidR="00384D1E" w:rsidRDefault="00384D1E" w:rsidP="00384D1E">
            <w:pPr>
              <w:ind w:firstLine="738"/>
              <w:rPr>
                <w:b/>
                <w:sz w:val="20"/>
                <w:szCs w:val="20"/>
              </w:rPr>
            </w:pPr>
          </w:p>
          <w:p w:rsidR="00384D1E" w:rsidRDefault="00384D1E" w:rsidP="00384D1E">
            <w:pPr>
              <w:ind w:firstLine="738"/>
              <w:rPr>
                <w:b/>
                <w:sz w:val="21"/>
                <w:szCs w:val="21"/>
              </w:rPr>
            </w:pPr>
          </w:p>
          <w:p w:rsidR="00384D1E" w:rsidRDefault="00384D1E" w:rsidP="00384D1E">
            <w:pPr>
              <w:ind w:firstLine="738"/>
              <w:jc w:val="center"/>
              <w:rPr>
                <w:b/>
                <w:sz w:val="21"/>
                <w:szCs w:val="21"/>
              </w:rPr>
            </w:pPr>
          </w:p>
          <w:p w:rsidR="00384D1E" w:rsidRDefault="00384D1E" w:rsidP="00384D1E">
            <w:pPr>
              <w:ind w:firstLine="738"/>
              <w:jc w:val="center"/>
              <w:rPr>
                <w:b/>
                <w:sz w:val="21"/>
                <w:szCs w:val="21"/>
              </w:rPr>
            </w:pPr>
          </w:p>
          <w:p w:rsidR="00384D1E" w:rsidRDefault="00384D1E" w:rsidP="00384D1E">
            <w:pPr>
              <w:ind w:firstLine="738"/>
              <w:jc w:val="center"/>
              <w:rPr>
                <w:b/>
                <w:sz w:val="21"/>
                <w:szCs w:val="21"/>
              </w:rPr>
            </w:pPr>
          </w:p>
          <w:p w:rsidR="00384D1E" w:rsidRDefault="00384D1E" w:rsidP="00384D1E">
            <w:pPr>
              <w:ind w:firstLine="738"/>
              <w:jc w:val="center"/>
              <w:rPr>
                <w:b/>
                <w:sz w:val="21"/>
                <w:szCs w:val="21"/>
              </w:rPr>
            </w:pPr>
          </w:p>
          <w:p w:rsidR="00384D1E" w:rsidRDefault="00384D1E" w:rsidP="00384D1E">
            <w:pPr>
              <w:ind w:firstLine="738"/>
              <w:jc w:val="center"/>
              <w:rPr>
                <w:b/>
                <w:sz w:val="21"/>
                <w:szCs w:val="21"/>
              </w:rPr>
            </w:pPr>
          </w:p>
          <w:p w:rsidR="00384D1E" w:rsidRDefault="00384D1E" w:rsidP="00384D1E">
            <w:pPr>
              <w:ind w:firstLine="738"/>
              <w:jc w:val="center"/>
              <w:rPr>
                <w:b/>
                <w:sz w:val="21"/>
                <w:szCs w:val="21"/>
              </w:rPr>
            </w:pPr>
          </w:p>
          <w:p w:rsidR="00384D1E" w:rsidRDefault="00384D1E" w:rsidP="00384D1E">
            <w:pPr>
              <w:ind w:firstLine="738"/>
              <w:jc w:val="center"/>
              <w:rPr>
                <w:b/>
                <w:sz w:val="21"/>
                <w:szCs w:val="21"/>
              </w:rPr>
            </w:pPr>
          </w:p>
          <w:p w:rsidR="00384D1E" w:rsidRDefault="00384D1E" w:rsidP="00384D1E">
            <w:pPr>
              <w:ind w:firstLine="738"/>
              <w:jc w:val="center"/>
              <w:rPr>
                <w:b/>
                <w:sz w:val="21"/>
                <w:szCs w:val="21"/>
              </w:rPr>
            </w:pPr>
          </w:p>
          <w:p w:rsidR="00384D1E" w:rsidRDefault="00384D1E" w:rsidP="00384D1E">
            <w:pPr>
              <w:ind w:firstLine="738"/>
              <w:jc w:val="center"/>
              <w:rPr>
                <w:b/>
                <w:sz w:val="21"/>
                <w:szCs w:val="21"/>
              </w:rPr>
            </w:pPr>
          </w:p>
          <w:p w:rsidR="00384D1E" w:rsidRDefault="00384D1E" w:rsidP="00384D1E">
            <w:pPr>
              <w:ind w:firstLine="738"/>
              <w:jc w:val="center"/>
              <w:rPr>
                <w:b/>
                <w:sz w:val="21"/>
                <w:szCs w:val="21"/>
              </w:rPr>
            </w:pPr>
          </w:p>
          <w:p w:rsidR="00384D1E" w:rsidRDefault="00384D1E" w:rsidP="00384D1E">
            <w:pPr>
              <w:ind w:firstLine="738"/>
              <w:rPr>
                <w:b/>
                <w:sz w:val="21"/>
                <w:szCs w:val="21"/>
              </w:rPr>
            </w:pPr>
          </w:p>
          <w:p w:rsidR="00384D1E" w:rsidRDefault="00384D1E" w:rsidP="00384D1E">
            <w:pPr>
              <w:ind w:firstLine="738"/>
              <w:rPr>
                <w:b/>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ind w:firstLine="738"/>
              <w:jc w:val="center"/>
              <w:rPr>
                <w:b/>
                <w:sz w:val="21"/>
                <w:szCs w:val="21"/>
              </w:rPr>
            </w:pPr>
          </w:p>
          <w:p w:rsidR="00384D1E" w:rsidRDefault="00384D1E" w:rsidP="00384D1E">
            <w:pPr>
              <w:ind w:firstLine="738"/>
              <w:jc w:val="center"/>
              <w:rPr>
                <w:b/>
                <w:sz w:val="21"/>
                <w:szCs w:val="21"/>
              </w:rPr>
            </w:pPr>
          </w:p>
          <w:p w:rsidR="00384D1E" w:rsidRDefault="00384D1E" w:rsidP="00384D1E">
            <w:pPr>
              <w:ind w:firstLine="738"/>
              <w:jc w:val="center"/>
              <w:rPr>
                <w:b/>
                <w:sz w:val="21"/>
                <w:szCs w:val="21"/>
              </w:rPr>
            </w:pPr>
          </w:p>
          <w:p w:rsidR="00384D1E" w:rsidRDefault="00384D1E" w:rsidP="00384D1E">
            <w:pPr>
              <w:ind w:firstLine="738"/>
              <w:jc w:val="center"/>
              <w:rPr>
                <w:b/>
                <w:sz w:val="21"/>
                <w:szCs w:val="21"/>
              </w:rPr>
            </w:pPr>
            <w:r>
              <w:rPr>
                <w:b/>
                <w:sz w:val="21"/>
                <w:szCs w:val="21"/>
              </w:rPr>
              <w:t>Масштаб 1: 25 000</w:t>
            </w:r>
          </w:p>
          <w:p w:rsidR="00384D1E" w:rsidRDefault="00384D1E" w:rsidP="00384D1E">
            <w:pPr>
              <w:ind w:firstLine="738"/>
              <w:jc w:val="center"/>
              <w:rPr>
                <w:b/>
                <w:sz w:val="21"/>
                <w:szCs w:val="21"/>
              </w:rPr>
            </w:pPr>
          </w:p>
          <w:p w:rsidR="00384D1E" w:rsidRDefault="00384D1E" w:rsidP="00384D1E">
            <w:pPr>
              <w:autoSpaceDE w:val="0"/>
              <w:autoSpaceDN w:val="0"/>
              <w:adjustRightInd w:val="0"/>
              <w:ind w:firstLine="738"/>
              <w:rPr>
                <w:b/>
                <w:bCs/>
                <w:color w:val="000000"/>
                <w:sz w:val="21"/>
                <w:szCs w:val="21"/>
              </w:rPr>
            </w:pPr>
            <w:r>
              <w:rPr>
                <w:b/>
                <w:bCs/>
                <w:color w:val="000000"/>
                <w:sz w:val="21"/>
                <w:szCs w:val="21"/>
              </w:rPr>
              <w:t xml:space="preserve">        Условные обозначения: </w:t>
            </w:r>
          </w:p>
          <w:p w:rsidR="00384D1E" w:rsidRDefault="00384D1E" w:rsidP="00384D1E">
            <w:pPr>
              <w:autoSpaceDE w:val="0"/>
              <w:autoSpaceDN w:val="0"/>
              <w:adjustRightInd w:val="0"/>
              <w:ind w:firstLine="738"/>
              <w:rPr>
                <w:color w:val="000000"/>
                <w:sz w:val="21"/>
                <w:szCs w:val="21"/>
              </w:rPr>
            </w:pPr>
            <w:r>
              <w:rPr>
                <w:rFonts w:ascii="Arial" w:hAnsi="Arial" w:cs="Arial"/>
                <w:bCs/>
                <w:iCs/>
                <w:color w:val="000000"/>
                <w:sz w:val="18"/>
                <w:szCs w:val="18"/>
              </w:rPr>
              <w:t xml:space="preserve">     </w:t>
            </w:r>
            <w:r>
              <w:rPr>
                <w:rFonts w:ascii="Arial" w:hAnsi="Arial" w:cs="Arial"/>
                <w:bCs/>
                <w:iCs/>
                <w:color w:val="000000"/>
                <w:sz w:val="20"/>
                <w:szCs w:val="20"/>
              </w:rPr>
              <w:t xml:space="preserve">    </w:t>
            </w:r>
            <w:r>
              <w:rPr>
                <w:noProof/>
              </w:rPr>
              <mc:AlternateContent>
                <mc:Choice Requires="wps">
                  <w:drawing>
                    <wp:anchor distT="0" distB="0" distL="114300" distR="114300" simplePos="0" relativeHeight="251689984" behindDoc="0" locked="0" layoutInCell="1" allowOverlap="1" wp14:anchorId="17C483D6" wp14:editId="69026ECC">
                      <wp:simplePos x="0" y="0"/>
                      <wp:positionH relativeFrom="column">
                        <wp:posOffset>296545</wp:posOffset>
                      </wp:positionH>
                      <wp:positionV relativeFrom="paragraph">
                        <wp:posOffset>38735</wp:posOffset>
                      </wp:positionV>
                      <wp:extent cx="161925" cy="95250"/>
                      <wp:effectExtent l="10795" t="10160" r="8255" b="8890"/>
                      <wp:wrapNone/>
                      <wp:docPr id="397" name="Прямоугольник 3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97" o:spid="_x0000_s1026" style="position:absolute;margin-left:23.35pt;margin-top:3.05pt;width:12.75pt;height: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" strokecolor="#f06"/>
                  </w:pict>
                </mc:Fallback>
              </mc:AlternateContent>
            </w:r>
            <w:r>
              <w:rPr>
                <w:color w:val="000000"/>
                <w:sz w:val="21"/>
                <w:szCs w:val="21"/>
              </w:rPr>
              <w:t xml:space="preserve">      </w:t>
            </w:r>
            <w:r>
              <w:rPr>
                <w:b/>
                <w:bCs/>
                <w:color w:val="000000"/>
                <w:sz w:val="21"/>
                <w:szCs w:val="21"/>
              </w:rPr>
              <w:t>--</w:t>
            </w:r>
            <w:r>
              <w:rPr>
                <w:color w:val="000000"/>
                <w:sz w:val="21"/>
                <w:szCs w:val="21"/>
              </w:rPr>
              <w:t xml:space="preserve"> </w:t>
            </w:r>
            <w:r>
              <w:rPr>
                <w:sz w:val="21"/>
                <w:szCs w:val="21"/>
              </w:rPr>
              <w:t>граница образуемой части  земельного участка (проектные границы публичного сервитута);</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691008" behindDoc="0" locked="0" layoutInCell="1" allowOverlap="1" wp14:anchorId="1D6181F2" wp14:editId="40C2E1BA">
                      <wp:simplePos x="0" y="0"/>
                      <wp:positionH relativeFrom="column">
                        <wp:posOffset>294640</wp:posOffset>
                      </wp:positionH>
                      <wp:positionV relativeFrom="paragraph">
                        <wp:posOffset>33655</wp:posOffset>
                      </wp:positionV>
                      <wp:extent cx="161925" cy="95250"/>
                      <wp:effectExtent l="8890" t="14605" r="10160" b="13970"/>
                      <wp:wrapNone/>
                      <wp:docPr id="396" name="Прямоугольник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96" o:spid="_x0000_s1026" style="position:absolute;margin-left:23.2pt;margin-top:2.65pt;width:12.75pt;height: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" strokecolor="black [3213]" strokeweight="1pt"/>
                  </w:pict>
                </mc:Fallback>
              </mc:AlternateContent>
            </w:r>
            <w:r>
              <w:rPr>
                <w:color w:val="000000"/>
                <w:sz w:val="21"/>
                <w:szCs w:val="21"/>
              </w:rPr>
              <w:t xml:space="preserve">               -- граница земельного участка, сведения о котором внесены в ЕГРН;</w:t>
            </w:r>
          </w:p>
          <w:p w:rsidR="00384D1E" w:rsidRDefault="00384D1E" w:rsidP="00384D1E">
            <w:pPr>
              <w:autoSpaceDE w:val="0"/>
              <w:autoSpaceDN w:val="0"/>
              <w:adjustRightInd w:val="0"/>
              <w:ind w:firstLine="738"/>
              <w:rPr>
                <w:color w:val="000000"/>
                <w:sz w:val="21"/>
                <w:szCs w:val="21"/>
              </w:rPr>
            </w:pPr>
            <w:r>
              <w:rPr>
                <w:color w:val="000000"/>
                <w:sz w:val="21"/>
                <w:szCs w:val="21"/>
              </w:rPr>
              <w:t xml:space="preserve">               </w:t>
            </w:r>
            <w:r>
              <w:rPr>
                <w:noProof/>
              </w:rPr>
              <mc:AlternateContent>
                <mc:Choice Requires="wps">
                  <w:drawing>
                    <wp:anchor distT="0" distB="0" distL="114300" distR="114300" simplePos="0" relativeHeight="251692032" behindDoc="0" locked="0" layoutInCell="1" allowOverlap="1" wp14:anchorId="0F5A7AFC" wp14:editId="1D2CC3EE">
                      <wp:simplePos x="0" y="0"/>
                      <wp:positionH relativeFrom="column">
                        <wp:posOffset>292735</wp:posOffset>
                      </wp:positionH>
                      <wp:positionV relativeFrom="paragraph">
                        <wp:posOffset>86360</wp:posOffset>
                      </wp:positionV>
                      <wp:extent cx="233045" cy="0"/>
                      <wp:effectExtent l="6985" t="10160" r="7620" b="8890"/>
                      <wp:wrapNone/>
                      <wp:docPr id="395" name="Прямая со стрелкой 3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1270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395" o:spid="_x0000_s1026" type="#_x0000_t32" style="position:absolute;margin-left:23.05pt;margin-top:6.8pt;width:18.35pt;height: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" strokecolor="#00b050" strokeweight="1pt"/>
                  </w:pict>
                </mc:Fallback>
              </mc:AlternateContent>
            </w:r>
            <w:r>
              <w:rPr>
                <w:color w:val="000000"/>
                <w:sz w:val="21"/>
                <w:szCs w:val="21"/>
              </w:rPr>
              <w:t xml:space="preserve">  -- контур сооружения; </w:t>
            </w:r>
          </w:p>
          <w:p w:rsidR="00384D1E" w:rsidRDefault="00384D1E" w:rsidP="00384D1E">
            <w:pPr>
              <w:autoSpaceDE w:val="0"/>
              <w:autoSpaceDN w:val="0"/>
              <w:adjustRightInd w:val="0"/>
              <w:ind w:firstLine="738"/>
              <w:rPr>
                <w:rFonts w:ascii="Arial" w:hAnsi="Arial" w:cs="Arial"/>
                <w:color w:val="007FFF"/>
                <w:sz w:val="21"/>
                <w:szCs w:val="21"/>
              </w:rPr>
            </w:pPr>
            <w:r>
              <w:rPr>
                <w:color w:val="000000"/>
                <w:sz w:val="21"/>
                <w:szCs w:val="21"/>
              </w:rPr>
              <w:t xml:space="preserve">        </w:t>
            </w:r>
            <w:r>
              <w:rPr>
                <w:rFonts w:ascii="Arial" w:hAnsi="Arial" w:cs="Arial"/>
                <w:b/>
                <w:color w:val="2C1EE2"/>
                <w:sz w:val="19"/>
                <w:szCs w:val="19"/>
              </w:rPr>
              <w:t xml:space="preserve">38:06:100104 </w:t>
            </w:r>
            <w:r>
              <w:rPr>
                <w:rFonts w:ascii="Arial" w:hAnsi="Arial" w:cs="Arial"/>
                <w:color w:val="000000" w:themeColor="text1"/>
                <w:sz w:val="21"/>
                <w:szCs w:val="21"/>
              </w:rPr>
              <w:t xml:space="preserve">– </w:t>
            </w:r>
            <w:r>
              <w:rPr>
                <w:color w:val="000000" w:themeColor="text1"/>
                <w:sz w:val="21"/>
                <w:szCs w:val="21"/>
              </w:rPr>
              <w:t>кадастровый номер квартала</w:t>
            </w:r>
            <w:r>
              <w:rPr>
                <w:rFonts w:ascii="Arial" w:hAnsi="Arial" w:cs="Arial"/>
                <w:color w:val="000000" w:themeColor="text1"/>
                <w:sz w:val="21"/>
                <w:szCs w:val="21"/>
              </w:rPr>
              <w:t xml:space="preserve">  </w:t>
            </w:r>
          </w:p>
          <w:p w:rsidR="00384D1E" w:rsidRDefault="00384D1E" w:rsidP="00384D1E">
            <w:pPr>
              <w:autoSpaceDE w:val="0"/>
              <w:autoSpaceDN w:val="0"/>
              <w:adjustRightInd w:val="0"/>
              <w:ind w:firstLine="738"/>
              <w:rPr>
                <w:color w:val="000000" w:themeColor="text1"/>
                <w:sz w:val="21"/>
                <w:szCs w:val="21"/>
              </w:rPr>
            </w:pPr>
            <w:r>
              <w:rPr>
                <w:rFonts w:ascii="Arial" w:hAnsi="Arial" w:cs="Arial"/>
                <w:color w:val="000000" w:themeColor="text1"/>
                <w:sz w:val="21"/>
                <w:szCs w:val="21"/>
              </w:rPr>
              <w:t xml:space="preserve">       </w: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r>
              <w:rPr>
                <w:noProof/>
              </w:rPr>
              <w:drawing>
                <wp:anchor distT="0" distB="0" distL="114300" distR="114300" simplePos="0" relativeHeight="251687936" behindDoc="0" locked="0" layoutInCell="1" allowOverlap="1" wp14:anchorId="596545A5" wp14:editId="1D2DB006">
                  <wp:simplePos x="0" y="0"/>
                  <wp:positionH relativeFrom="column">
                    <wp:posOffset>230505</wp:posOffset>
                  </wp:positionH>
                  <wp:positionV relativeFrom="paragraph">
                    <wp:posOffset>-4445</wp:posOffset>
                  </wp:positionV>
                  <wp:extent cx="5748655" cy="6924675"/>
                  <wp:effectExtent l="0" t="0" r="4445" b="9525"/>
                  <wp:wrapNone/>
                  <wp:docPr id="394" name="Рисунок 394" descr="Описание: Лист 1 .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Описание: Лист 1 .b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48655" cy="692467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97152" behindDoc="0" locked="0" layoutInCell="1" allowOverlap="1" wp14:anchorId="7CC68AED" wp14:editId="67CCA181">
                      <wp:simplePos x="0" y="0"/>
                      <wp:positionH relativeFrom="column">
                        <wp:posOffset>290830</wp:posOffset>
                      </wp:positionH>
                      <wp:positionV relativeFrom="paragraph">
                        <wp:posOffset>34290</wp:posOffset>
                      </wp:positionV>
                      <wp:extent cx="565785" cy="236855"/>
                      <wp:effectExtent l="5080" t="5715" r="10160" b="5080"/>
                      <wp:wrapNone/>
                      <wp:docPr id="393" name="Прямоугольник 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 cy="236855"/>
                              </a:xfrm>
                              <a:prstGeom prst="rect">
                                <a:avLst/>
                              </a:prstGeom>
                              <a:solidFill>
                                <a:srgbClr val="FFFFFF"/>
                              </a:solidFill>
                              <a:ln w="9525">
                                <a:solidFill>
                                  <a:srgbClr val="000000"/>
                                </a:solidFill>
                                <a:miter lim="800000"/>
                                <a:headEnd/>
                                <a:tailEnd/>
                              </a:ln>
                            </wps:spPr>
                            <wps:txbx>
                              <w:txbxContent>
                                <w:p w:rsidR="00384D1E" w:rsidRDefault="00384D1E" w:rsidP="00384D1E">
                                  <w:pPr>
                                    <w:rPr>
                                      <w:sz w:val="20"/>
                                      <w:szCs w:val="20"/>
                                    </w:rPr>
                                  </w:pPr>
                                  <w:r>
                                    <w:rPr>
                                      <w:sz w:val="20"/>
                                      <w:szCs w:val="20"/>
                                    </w:rPr>
                                    <w:t>Лист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93" o:spid="_x0000_s1053" style="position:absolute;left:0;text-align:left;margin-left:22.9pt;margin-top:2.7pt;width:44.55pt;height:18.6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">
                      <v:textbox>
                        <w:txbxContent>
                          <w:p w:rsidR="00384D1E" w:rsidRDefault="00384D1E" w:rsidP="00384D1E">
                            <w:pPr>
                              <w:rPr>
                                <w:sz w:val="20"/>
                                <w:szCs w:val="20"/>
                              </w:rPr>
                            </w:pPr>
                            <w:r>
                              <w:rPr>
                                <w:sz w:val="20"/>
                                <w:szCs w:val="20"/>
                              </w:rPr>
                              <w:t>Лист 1</w:t>
                            </w:r>
                          </w:p>
                        </w:txbxContent>
                      </v:textbox>
                    </v:rect>
                  </w:pict>
                </mc:Fallback>
              </mc:AlternateConten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ind w:firstLine="738"/>
              <w:jc w:val="center"/>
              <w:rPr>
                <w:b/>
                <w:sz w:val="21"/>
                <w:szCs w:val="21"/>
              </w:rPr>
            </w:pPr>
            <w:r>
              <w:rPr>
                <w:b/>
                <w:sz w:val="21"/>
                <w:szCs w:val="21"/>
              </w:rPr>
              <w:t>Масштаб 1: 1500</w:t>
            </w:r>
          </w:p>
          <w:p w:rsidR="00384D1E" w:rsidRDefault="00384D1E" w:rsidP="00384D1E">
            <w:pPr>
              <w:ind w:firstLine="738"/>
              <w:jc w:val="center"/>
              <w:rPr>
                <w:b/>
                <w:sz w:val="21"/>
                <w:szCs w:val="21"/>
              </w:rPr>
            </w:pPr>
          </w:p>
          <w:p w:rsidR="00384D1E" w:rsidRDefault="00384D1E" w:rsidP="00384D1E">
            <w:pPr>
              <w:autoSpaceDE w:val="0"/>
              <w:autoSpaceDN w:val="0"/>
              <w:adjustRightInd w:val="0"/>
              <w:ind w:firstLine="738"/>
              <w:rPr>
                <w:b/>
                <w:bCs/>
                <w:color w:val="000000"/>
                <w:sz w:val="21"/>
                <w:szCs w:val="21"/>
              </w:rPr>
            </w:pPr>
            <w:r>
              <w:rPr>
                <w:b/>
                <w:bCs/>
                <w:color w:val="000000"/>
                <w:sz w:val="21"/>
                <w:szCs w:val="21"/>
              </w:rPr>
              <w:t xml:space="preserve">        Условные обозначения: </w:t>
            </w:r>
          </w:p>
          <w:p w:rsidR="00384D1E" w:rsidRDefault="00384D1E" w:rsidP="00384D1E">
            <w:pPr>
              <w:autoSpaceDE w:val="0"/>
              <w:autoSpaceDN w:val="0"/>
              <w:adjustRightInd w:val="0"/>
              <w:ind w:firstLine="738"/>
              <w:rPr>
                <w:color w:val="000000"/>
                <w:sz w:val="21"/>
                <w:szCs w:val="21"/>
              </w:rPr>
            </w:pPr>
            <w:r>
              <w:rPr>
                <w:rFonts w:ascii="Arial" w:hAnsi="Arial" w:cs="Arial"/>
                <w:bCs/>
                <w:iCs/>
                <w:color w:val="000000"/>
                <w:sz w:val="18"/>
                <w:szCs w:val="18"/>
              </w:rPr>
              <w:t xml:space="preserve">     </w:t>
            </w:r>
            <w:r>
              <w:rPr>
                <w:rFonts w:ascii="Arial" w:hAnsi="Arial" w:cs="Arial"/>
                <w:bCs/>
                <w:iCs/>
                <w:color w:val="000000"/>
                <w:sz w:val="20"/>
                <w:szCs w:val="20"/>
              </w:rPr>
              <w:t xml:space="preserve">    </w:t>
            </w:r>
            <w:r>
              <w:rPr>
                <w:noProof/>
              </w:rPr>
              <mc:AlternateContent>
                <mc:Choice Requires="wps">
                  <w:drawing>
                    <wp:anchor distT="0" distB="0" distL="114300" distR="114300" simplePos="0" relativeHeight="251693056" behindDoc="0" locked="0" layoutInCell="1" allowOverlap="1" wp14:anchorId="305CB1FF" wp14:editId="6F255F32">
                      <wp:simplePos x="0" y="0"/>
                      <wp:positionH relativeFrom="column">
                        <wp:posOffset>296545</wp:posOffset>
                      </wp:positionH>
                      <wp:positionV relativeFrom="paragraph">
                        <wp:posOffset>38735</wp:posOffset>
                      </wp:positionV>
                      <wp:extent cx="161925" cy="95250"/>
                      <wp:effectExtent l="10795" t="10160" r="8255" b="8890"/>
                      <wp:wrapNone/>
                      <wp:docPr id="392" name="Прямоугольник 3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92" o:spid="_x0000_s1026" style="position:absolute;margin-left:23.35pt;margin-top:3.05pt;width:12.75pt;height: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" strokecolor="#f06"/>
                  </w:pict>
                </mc:Fallback>
              </mc:AlternateContent>
            </w:r>
            <w:r>
              <w:rPr>
                <w:color w:val="000000"/>
                <w:sz w:val="21"/>
                <w:szCs w:val="21"/>
              </w:rPr>
              <w:t xml:space="preserve">      </w:t>
            </w:r>
            <w:r>
              <w:rPr>
                <w:b/>
                <w:bCs/>
                <w:color w:val="000000"/>
                <w:sz w:val="21"/>
                <w:szCs w:val="21"/>
              </w:rPr>
              <w:t>--</w:t>
            </w:r>
            <w:r>
              <w:rPr>
                <w:color w:val="000000"/>
                <w:sz w:val="21"/>
                <w:szCs w:val="21"/>
              </w:rPr>
              <w:t xml:space="preserve"> </w:t>
            </w:r>
            <w:r>
              <w:rPr>
                <w:sz w:val="21"/>
                <w:szCs w:val="21"/>
              </w:rPr>
              <w:t>граница образуемой части  земельного участка (проектные границы публичного сервитута);</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695104" behindDoc="0" locked="0" layoutInCell="1" allowOverlap="1" wp14:anchorId="07C20005" wp14:editId="38878739">
                      <wp:simplePos x="0" y="0"/>
                      <wp:positionH relativeFrom="column">
                        <wp:posOffset>294640</wp:posOffset>
                      </wp:positionH>
                      <wp:positionV relativeFrom="paragraph">
                        <wp:posOffset>33655</wp:posOffset>
                      </wp:positionV>
                      <wp:extent cx="161925" cy="95250"/>
                      <wp:effectExtent l="8890" t="14605" r="10160" b="13970"/>
                      <wp:wrapNone/>
                      <wp:docPr id="391" name="Прямоугольник 3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91" o:spid="_x0000_s1026" style="position:absolute;margin-left:23.2pt;margin-top:2.65pt;width:12.75pt;height: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" strokecolor="black [3213]" strokeweight="1pt"/>
                  </w:pict>
                </mc:Fallback>
              </mc:AlternateContent>
            </w:r>
            <w:r>
              <w:rPr>
                <w:color w:val="000000"/>
                <w:sz w:val="21"/>
                <w:szCs w:val="21"/>
              </w:rPr>
              <w:t xml:space="preserve">               -- граница земельного участка, сведения о котором внесены в ЕГРН;</w:t>
            </w:r>
          </w:p>
          <w:p w:rsidR="00384D1E" w:rsidRDefault="00384D1E" w:rsidP="00384D1E">
            <w:pPr>
              <w:autoSpaceDE w:val="0"/>
              <w:autoSpaceDN w:val="0"/>
              <w:adjustRightInd w:val="0"/>
              <w:ind w:firstLine="738"/>
              <w:rPr>
                <w:color w:val="000000"/>
                <w:sz w:val="21"/>
                <w:szCs w:val="21"/>
              </w:rPr>
            </w:pPr>
            <w:r>
              <w:rPr>
                <w:color w:val="000000"/>
                <w:sz w:val="21"/>
                <w:szCs w:val="21"/>
              </w:rPr>
              <w:t xml:space="preserve">               </w:t>
            </w:r>
            <w:r>
              <w:rPr>
                <w:noProof/>
              </w:rPr>
              <mc:AlternateContent>
                <mc:Choice Requires="wps">
                  <w:drawing>
                    <wp:anchor distT="0" distB="0" distL="114300" distR="114300" simplePos="0" relativeHeight="251696128" behindDoc="0" locked="0" layoutInCell="1" allowOverlap="1" wp14:anchorId="425B7384" wp14:editId="496B78AD">
                      <wp:simplePos x="0" y="0"/>
                      <wp:positionH relativeFrom="column">
                        <wp:posOffset>292735</wp:posOffset>
                      </wp:positionH>
                      <wp:positionV relativeFrom="paragraph">
                        <wp:posOffset>86360</wp:posOffset>
                      </wp:positionV>
                      <wp:extent cx="233045" cy="0"/>
                      <wp:effectExtent l="6985" t="10160" r="7620" b="8890"/>
                      <wp:wrapNone/>
                      <wp:docPr id="390" name="Прямая со стрелкой 3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1270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90" o:spid="_x0000_s1026" type="#_x0000_t32" style="position:absolute;margin-left:23.05pt;margin-top:6.8pt;width:18.35pt;height: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" strokecolor="#00b050" strokeweight="1pt"/>
                  </w:pict>
                </mc:Fallback>
              </mc:AlternateContent>
            </w:r>
            <w:r>
              <w:rPr>
                <w:color w:val="000000"/>
                <w:sz w:val="21"/>
                <w:szCs w:val="21"/>
              </w:rPr>
              <w:t xml:space="preserve">  -- контур сооружения; </w:t>
            </w:r>
          </w:p>
          <w:p w:rsidR="00384D1E" w:rsidRDefault="00384D1E" w:rsidP="00384D1E">
            <w:pPr>
              <w:autoSpaceDE w:val="0"/>
              <w:autoSpaceDN w:val="0"/>
              <w:adjustRightInd w:val="0"/>
              <w:ind w:firstLine="738"/>
              <w:rPr>
                <w:rFonts w:ascii="Arial" w:hAnsi="Arial" w:cs="Arial"/>
                <w:color w:val="007FFF"/>
                <w:sz w:val="21"/>
                <w:szCs w:val="21"/>
              </w:rPr>
            </w:pPr>
            <w:r>
              <w:rPr>
                <w:color w:val="000000"/>
                <w:sz w:val="21"/>
                <w:szCs w:val="21"/>
              </w:rPr>
              <w:t xml:space="preserve">        </w:t>
            </w:r>
            <w:r>
              <w:rPr>
                <w:rFonts w:ascii="Arial" w:hAnsi="Arial" w:cs="Arial"/>
                <w:b/>
                <w:color w:val="2C1EE2"/>
                <w:sz w:val="19"/>
                <w:szCs w:val="19"/>
              </w:rPr>
              <w:t xml:space="preserve">38:06:100104 </w:t>
            </w:r>
            <w:r>
              <w:rPr>
                <w:rFonts w:ascii="Arial" w:hAnsi="Arial" w:cs="Arial"/>
                <w:color w:val="000000" w:themeColor="text1"/>
                <w:sz w:val="21"/>
                <w:szCs w:val="21"/>
              </w:rPr>
              <w:t xml:space="preserve">– </w:t>
            </w:r>
            <w:r>
              <w:rPr>
                <w:color w:val="000000" w:themeColor="text1"/>
                <w:sz w:val="21"/>
                <w:szCs w:val="21"/>
              </w:rPr>
              <w:t>кадастровый номер квартала;</w:t>
            </w:r>
            <w:r>
              <w:rPr>
                <w:rFonts w:ascii="Arial" w:hAnsi="Arial" w:cs="Arial"/>
                <w:color w:val="000000" w:themeColor="text1"/>
                <w:sz w:val="21"/>
                <w:szCs w:val="21"/>
              </w:rPr>
              <w:t xml:space="preserve">  </w:t>
            </w:r>
          </w:p>
          <w:p w:rsidR="00384D1E" w:rsidRDefault="00384D1E" w:rsidP="00384D1E">
            <w:pPr>
              <w:autoSpaceDE w:val="0"/>
              <w:autoSpaceDN w:val="0"/>
              <w:adjustRightInd w:val="0"/>
              <w:ind w:firstLine="738"/>
              <w:rPr>
                <w:color w:val="000000" w:themeColor="text1"/>
                <w:sz w:val="21"/>
                <w:szCs w:val="21"/>
              </w:rPr>
            </w:pPr>
            <w:r>
              <w:rPr>
                <w:rFonts w:ascii="Arial" w:hAnsi="Arial" w:cs="Arial"/>
                <w:color w:val="000000" w:themeColor="text1"/>
                <w:sz w:val="21"/>
                <w:szCs w:val="21"/>
              </w:rPr>
              <w:t xml:space="preserve">        </w:t>
            </w:r>
            <w:r>
              <w:rPr>
                <w:rFonts w:ascii="Arial" w:hAnsi="Arial" w:cs="Arial"/>
                <w:color w:val="000000" w:themeColor="text1"/>
                <w:sz w:val="20"/>
                <w:szCs w:val="20"/>
              </w:rPr>
              <w:t xml:space="preserve">38:06:100104:1588 </w:t>
            </w:r>
            <w:r>
              <w:rPr>
                <w:rFonts w:ascii="Arial" w:hAnsi="Arial" w:cs="Arial"/>
                <w:color w:val="000000" w:themeColor="text1"/>
                <w:sz w:val="21"/>
                <w:szCs w:val="21"/>
              </w:rPr>
              <w:t xml:space="preserve">– </w:t>
            </w:r>
            <w:r>
              <w:rPr>
                <w:color w:val="000000" w:themeColor="text1"/>
                <w:sz w:val="21"/>
                <w:szCs w:val="21"/>
              </w:rPr>
              <w:t>кадастровый номер земельного участка;</w:t>
            </w:r>
          </w:p>
          <w:p w:rsidR="00384D1E" w:rsidRDefault="00384D1E" w:rsidP="00384D1E">
            <w:pPr>
              <w:autoSpaceDE w:val="0"/>
              <w:autoSpaceDN w:val="0"/>
              <w:adjustRightInd w:val="0"/>
              <w:ind w:firstLine="738"/>
              <w:rPr>
                <w:color w:val="000000" w:themeColor="text1"/>
                <w:sz w:val="21"/>
                <w:szCs w:val="21"/>
              </w:rPr>
            </w:pPr>
            <w:r>
              <w:rPr>
                <w:noProof/>
              </w:rPr>
              <w:lastRenderedPageBreak/>
              <mc:AlternateContent>
                <mc:Choice Requires="wps">
                  <w:drawing>
                    <wp:anchor distT="0" distB="0" distL="114300" distR="114300" simplePos="0" relativeHeight="251694080" behindDoc="0" locked="0" layoutInCell="1" allowOverlap="1" wp14:anchorId="3B016A00" wp14:editId="404C6415">
                      <wp:simplePos x="0" y="0"/>
                      <wp:positionH relativeFrom="column">
                        <wp:posOffset>294640</wp:posOffset>
                      </wp:positionH>
                      <wp:positionV relativeFrom="paragraph">
                        <wp:posOffset>46990</wp:posOffset>
                      </wp:positionV>
                      <wp:extent cx="63500" cy="46355"/>
                      <wp:effectExtent l="8890" t="8890" r="13335" b="11430"/>
                      <wp:wrapNone/>
                      <wp:docPr id="389" name="Овал 3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389" o:spid="_x0000_s1026" style="position:absolute;margin-left:23.2pt;margin-top:3.7pt;width:5pt;height:3.65pt;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" fillcolor="black"/>
                  </w:pict>
                </mc:Fallback>
              </mc:AlternateContent>
            </w:r>
            <w:r>
              <w:rPr>
                <w:color w:val="000000" w:themeColor="text1"/>
                <w:sz w:val="21"/>
                <w:szCs w:val="21"/>
              </w:rPr>
              <w:t xml:space="preserve">            н</w:t>
            </w:r>
            <w:proofErr w:type="gramStart"/>
            <w:r>
              <w:rPr>
                <w:color w:val="000000" w:themeColor="text1"/>
                <w:sz w:val="21"/>
                <w:szCs w:val="21"/>
              </w:rPr>
              <w:t>1</w:t>
            </w:r>
            <w:proofErr w:type="gramEnd"/>
            <w:r>
              <w:rPr>
                <w:color w:val="000000" w:themeColor="text1"/>
                <w:sz w:val="21"/>
                <w:szCs w:val="21"/>
              </w:rPr>
              <w:t xml:space="preserve"> – поворотная точка</w: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r>
              <w:rPr>
                <w:noProof/>
              </w:rPr>
              <w:drawing>
                <wp:anchor distT="0" distB="0" distL="114300" distR="114300" simplePos="0" relativeHeight="251686912" behindDoc="0" locked="0" layoutInCell="1" allowOverlap="1" wp14:anchorId="4DA84A8D" wp14:editId="4C40E3A8">
                  <wp:simplePos x="0" y="0"/>
                  <wp:positionH relativeFrom="column">
                    <wp:posOffset>220980</wp:posOffset>
                  </wp:positionH>
                  <wp:positionV relativeFrom="paragraph">
                    <wp:posOffset>139065</wp:posOffset>
                  </wp:positionV>
                  <wp:extent cx="5751830" cy="6934200"/>
                  <wp:effectExtent l="0" t="0" r="1270" b="0"/>
                  <wp:wrapNone/>
                  <wp:docPr id="388" name="Рисунок 388" descr="Описание: Лист 2 .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Лист 2 .b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1830" cy="69342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02272" behindDoc="0" locked="0" layoutInCell="1" allowOverlap="1" wp14:anchorId="706A751A" wp14:editId="3F1B54D1">
                      <wp:simplePos x="0" y="0"/>
                      <wp:positionH relativeFrom="column">
                        <wp:posOffset>356235</wp:posOffset>
                      </wp:positionH>
                      <wp:positionV relativeFrom="paragraph">
                        <wp:posOffset>289560</wp:posOffset>
                      </wp:positionV>
                      <wp:extent cx="565785" cy="236855"/>
                      <wp:effectExtent l="13335" t="13335" r="11430" b="6985"/>
                      <wp:wrapNone/>
                      <wp:docPr id="387" name="Прямоугольник 3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 cy="236855"/>
                              </a:xfrm>
                              <a:prstGeom prst="rect">
                                <a:avLst/>
                              </a:prstGeom>
                              <a:solidFill>
                                <a:srgbClr val="FFFFFF"/>
                              </a:solidFill>
                              <a:ln w="9525">
                                <a:solidFill>
                                  <a:srgbClr val="000000"/>
                                </a:solidFill>
                                <a:miter lim="800000"/>
                                <a:headEnd/>
                                <a:tailEnd/>
                              </a:ln>
                            </wps:spPr>
                            <wps:txbx>
                              <w:txbxContent>
                                <w:p w:rsidR="00384D1E" w:rsidRDefault="00384D1E" w:rsidP="00384D1E">
                                  <w:pPr>
                                    <w:rPr>
                                      <w:sz w:val="20"/>
                                      <w:szCs w:val="20"/>
                                    </w:rPr>
                                  </w:pPr>
                                  <w:r>
                                    <w:rPr>
                                      <w:sz w:val="20"/>
                                      <w:szCs w:val="20"/>
                                    </w:rPr>
                                    <w:t>Лист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87" o:spid="_x0000_s1054" style="position:absolute;left:0;text-align:left;margin-left:28.05pt;margin-top:22.8pt;width:44.55pt;height:18.6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">
                      <v:textbox>
                        <w:txbxContent>
                          <w:p w:rsidR="00384D1E" w:rsidRDefault="00384D1E" w:rsidP="00384D1E">
                            <w:pPr>
                              <w:rPr>
                                <w:sz w:val="20"/>
                                <w:szCs w:val="20"/>
                              </w:rPr>
                            </w:pPr>
                            <w:r>
                              <w:rPr>
                                <w:sz w:val="20"/>
                                <w:szCs w:val="20"/>
                              </w:rPr>
                              <w:t>Лист 2</w:t>
                            </w:r>
                          </w:p>
                        </w:txbxContent>
                      </v:textbox>
                    </v:rect>
                  </w:pict>
                </mc:Fallback>
              </mc:AlternateConten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ind w:firstLine="738"/>
              <w:rPr>
                <w:b/>
                <w:sz w:val="21"/>
                <w:szCs w:val="21"/>
              </w:rPr>
            </w:pPr>
          </w:p>
          <w:p w:rsidR="00384D1E" w:rsidRDefault="00384D1E" w:rsidP="00384D1E">
            <w:pPr>
              <w:ind w:firstLine="738"/>
              <w:jc w:val="center"/>
              <w:rPr>
                <w:b/>
                <w:sz w:val="21"/>
                <w:szCs w:val="21"/>
              </w:rPr>
            </w:pPr>
          </w:p>
          <w:p w:rsidR="00384D1E" w:rsidRDefault="00384D1E" w:rsidP="00384D1E">
            <w:pPr>
              <w:ind w:firstLine="738"/>
              <w:jc w:val="center"/>
              <w:rPr>
                <w:b/>
                <w:sz w:val="21"/>
                <w:szCs w:val="21"/>
              </w:rPr>
            </w:pPr>
            <w:r>
              <w:rPr>
                <w:b/>
                <w:sz w:val="21"/>
                <w:szCs w:val="21"/>
              </w:rPr>
              <w:t>Масштаб 1: 1500</w:t>
            </w:r>
          </w:p>
          <w:p w:rsidR="00384D1E" w:rsidRDefault="00384D1E" w:rsidP="00384D1E">
            <w:pPr>
              <w:ind w:firstLine="738"/>
              <w:jc w:val="center"/>
              <w:rPr>
                <w:b/>
                <w:sz w:val="21"/>
                <w:szCs w:val="21"/>
              </w:rPr>
            </w:pPr>
          </w:p>
          <w:p w:rsidR="00384D1E" w:rsidRDefault="00384D1E" w:rsidP="00384D1E">
            <w:pPr>
              <w:autoSpaceDE w:val="0"/>
              <w:autoSpaceDN w:val="0"/>
              <w:adjustRightInd w:val="0"/>
              <w:ind w:firstLine="738"/>
              <w:rPr>
                <w:b/>
                <w:bCs/>
                <w:color w:val="000000"/>
                <w:sz w:val="21"/>
                <w:szCs w:val="21"/>
              </w:rPr>
            </w:pPr>
            <w:r>
              <w:rPr>
                <w:b/>
                <w:bCs/>
                <w:color w:val="000000"/>
                <w:sz w:val="21"/>
                <w:szCs w:val="21"/>
              </w:rPr>
              <w:t xml:space="preserve">        Условные обозначения: </w:t>
            </w:r>
          </w:p>
          <w:p w:rsidR="00384D1E" w:rsidRDefault="00384D1E" w:rsidP="00384D1E">
            <w:pPr>
              <w:autoSpaceDE w:val="0"/>
              <w:autoSpaceDN w:val="0"/>
              <w:adjustRightInd w:val="0"/>
              <w:ind w:firstLine="738"/>
              <w:rPr>
                <w:color w:val="000000"/>
                <w:sz w:val="21"/>
                <w:szCs w:val="21"/>
              </w:rPr>
            </w:pPr>
            <w:r>
              <w:rPr>
                <w:rFonts w:ascii="Arial" w:hAnsi="Arial" w:cs="Arial"/>
                <w:bCs/>
                <w:iCs/>
                <w:color w:val="000000"/>
                <w:sz w:val="18"/>
                <w:szCs w:val="18"/>
              </w:rPr>
              <w:t xml:space="preserve">     </w:t>
            </w:r>
            <w:r>
              <w:rPr>
                <w:rFonts w:ascii="Arial" w:hAnsi="Arial" w:cs="Arial"/>
                <w:bCs/>
                <w:iCs/>
                <w:color w:val="000000"/>
                <w:sz w:val="20"/>
                <w:szCs w:val="20"/>
              </w:rPr>
              <w:t xml:space="preserve">    </w:t>
            </w:r>
            <w:r>
              <w:rPr>
                <w:noProof/>
              </w:rPr>
              <mc:AlternateContent>
                <mc:Choice Requires="wps">
                  <w:drawing>
                    <wp:anchor distT="0" distB="0" distL="114300" distR="114300" simplePos="0" relativeHeight="251698176" behindDoc="0" locked="0" layoutInCell="1" allowOverlap="1" wp14:anchorId="16919ED5" wp14:editId="6B87211A">
                      <wp:simplePos x="0" y="0"/>
                      <wp:positionH relativeFrom="column">
                        <wp:posOffset>296545</wp:posOffset>
                      </wp:positionH>
                      <wp:positionV relativeFrom="paragraph">
                        <wp:posOffset>38735</wp:posOffset>
                      </wp:positionV>
                      <wp:extent cx="161925" cy="95250"/>
                      <wp:effectExtent l="10795" t="10160" r="8255" b="8890"/>
                      <wp:wrapNone/>
                      <wp:docPr id="386" name="Прямоугольник 3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86" o:spid="_x0000_s1026" style="position:absolute;margin-left:23.35pt;margin-top:3.05pt;width:12.75pt;height: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" strokecolor="#f06"/>
                  </w:pict>
                </mc:Fallback>
              </mc:AlternateContent>
            </w:r>
            <w:r>
              <w:rPr>
                <w:color w:val="000000"/>
                <w:sz w:val="21"/>
                <w:szCs w:val="21"/>
              </w:rPr>
              <w:t xml:space="preserve">      </w:t>
            </w:r>
            <w:r>
              <w:rPr>
                <w:b/>
                <w:bCs/>
                <w:color w:val="000000"/>
                <w:sz w:val="21"/>
                <w:szCs w:val="21"/>
              </w:rPr>
              <w:t>--</w:t>
            </w:r>
            <w:r>
              <w:rPr>
                <w:color w:val="000000"/>
                <w:sz w:val="21"/>
                <w:szCs w:val="21"/>
              </w:rPr>
              <w:t xml:space="preserve"> </w:t>
            </w:r>
            <w:r>
              <w:rPr>
                <w:sz w:val="21"/>
                <w:szCs w:val="21"/>
              </w:rPr>
              <w:t>граница образуемой части  земельного участка (проектные границы публичного сервитута);</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700224" behindDoc="0" locked="0" layoutInCell="1" allowOverlap="1" wp14:anchorId="3A0DC67A" wp14:editId="3D83FCAE">
                      <wp:simplePos x="0" y="0"/>
                      <wp:positionH relativeFrom="column">
                        <wp:posOffset>294640</wp:posOffset>
                      </wp:positionH>
                      <wp:positionV relativeFrom="paragraph">
                        <wp:posOffset>33655</wp:posOffset>
                      </wp:positionV>
                      <wp:extent cx="161925" cy="95250"/>
                      <wp:effectExtent l="8890" t="14605" r="10160" b="13970"/>
                      <wp:wrapNone/>
                      <wp:docPr id="385" name="Прямоугольник 3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85" o:spid="_x0000_s1026" style="position:absolute;margin-left:23.2pt;margin-top:2.65pt;width:12.75pt;height: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" strokecolor="black [3213]" strokeweight="1pt"/>
                  </w:pict>
                </mc:Fallback>
              </mc:AlternateContent>
            </w:r>
            <w:r>
              <w:rPr>
                <w:color w:val="000000"/>
                <w:sz w:val="21"/>
                <w:szCs w:val="21"/>
              </w:rPr>
              <w:t xml:space="preserve">               -- граница земельного участка, сведения о котором внесены в ЕГРН;</w:t>
            </w:r>
          </w:p>
          <w:p w:rsidR="00384D1E" w:rsidRDefault="00384D1E" w:rsidP="00384D1E">
            <w:pPr>
              <w:autoSpaceDE w:val="0"/>
              <w:autoSpaceDN w:val="0"/>
              <w:adjustRightInd w:val="0"/>
              <w:ind w:firstLine="738"/>
              <w:rPr>
                <w:color w:val="000000"/>
                <w:sz w:val="21"/>
                <w:szCs w:val="21"/>
              </w:rPr>
            </w:pPr>
            <w:r>
              <w:rPr>
                <w:color w:val="000000"/>
                <w:sz w:val="21"/>
                <w:szCs w:val="21"/>
              </w:rPr>
              <w:t xml:space="preserve">               </w:t>
            </w:r>
            <w:r>
              <w:rPr>
                <w:noProof/>
              </w:rPr>
              <mc:AlternateContent>
                <mc:Choice Requires="wps">
                  <w:drawing>
                    <wp:anchor distT="0" distB="0" distL="114300" distR="114300" simplePos="0" relativeHeight="251701248" behindDoc="0" locked="0" layoutInCell="1" allowOverlap="1" wp14:anchorId="0B816832" wp14:editId="7E86F67D">
                      <wp:simplePos x="0" y="0"/>
                      <wp:positionH relativeFrom="column">
                        <wp:posOffset>292735</wp:posOffset>
                      </wp:positionH>
                      <wp:positionV relativeFrom="paragraph">
                        <wp:posOffset>86360</wp:posOffset>
                      </wp:positionV>
                      <wp:extent cx="233045" cy="0"/>
                      <wp:effectExtent l="6985" t="10160" r="7620" b="8890"/>
                      <wp:wrapNone/>
                      <wp:docPr id="384" name="Прямая со стрелкой 3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1270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84" o:spid="_x0000_s1026" type="#_x0000_t32" style="position:absolute;margin-left:23.05pt;margin-top:6.8pt;width:18.35pt;height: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" strokecolor="#00b050" strokeweight="1pt"/>
                  </w:pict>
                </mc:Fallback>
              </mc:AlternateContent>
            </w:r>
            <w:r>
              <w:rPr>
                <w:color w:val="000000"/>
                <w:sz w:val="21"/>
                <w:szCs w:val="21"/>
              </w:rPr>
              <w:t xml:space="preserve">  -- контур сооружения; </w:t>
            </w:r>
          </w:p>
          <w:p w:rsidR="00384D1E" w:rsidRDefault="00384D1E" w:rsidP="00384D1E">
            <w:pPr>
              <w:autoSpaceDE w:val="0"/>
              <w:autoSpaceDN w:val="0"/>
              <w:adjustRightInd w:val="0"/>
              <w:ind w:firstLine="738"/>
              <w:rPr>
                <w:rFonts w:ascii="Arial" w:hAnsi="Arial" w:cs="Arial"/>
                <w:color w:val="007FFF"/>
                <w:sz w:val="21"/>
                <w:szCs w:val="21"/>
              </w:rPr>
            </w:pPr>
            <w:r>
              <w:rPr>
                <w:color w:val="000000"/>
                <w:sz w:val="21"/>
                <w:szCs w:val="21"/>
              </w:rPr>
              <w:t xml:space="preserve">        </w:t>
            </w:r>
            <w:r>
              <w:rPr>
                <w:rFonts w:ascii="Arial" w:hAnsi="Arial" w:cs="Arial"/>
                <w:b/>
                <w:color w:val="2C1EE2"/>
                <w:sz w:val="19"/>
                <w:szCs w:val="19"/>
              </w:rPr>
              <w:t xml:space="preserve">38:06:100104 </w:t>
            </w:r>
            <w:r>
              <w:rPr>
                <w:rFonts w:ascii="Arial" w:hAnsi="Arial" w:cs="Arial"/>
                <w:color w:val="000000" w:themeColor="text1"/>
                <w:sz w:val="21"/>
                <w:szCs w:val="21"/>
              </w:rPr>
              <w:t xml:space="preserve">– </w:t>
            </w:r>
            <w:r>
              <w:rPr>
                <w:color w:val="000000" w:themeColor="text1"/>
                <w:sz w:val="21"/>
                <w:szCs w:val="21"/>
              </w:rPr>
              <w:t>кадастровый номер квартала</w:t>
            </w:r>
            <w:r>
              <w:rPr>
                <w:rFonts w:ascii="Arial" w:hAnsi="Arial" w:cs="Arial"/>
                <w:color w:val="000000" w:themeColor="text1"/>
                <w:sz w:val="21"/>
                <w:szCs w:val="21"/>
              </w:rPr>
              <w:t xml:space="preserve">  </w:t>
            </w:r>
          </w:p>
          <w:p w:rsidR="00384D1E" w:rsidRDefault="00384D1E" w:rsidP="00384D1E">
            <w:pPr>
              <w:autoSpaceDE w:val="0"/>
              <w:autoSpaceDN w:val="0"/>
              <w:adjustRightInd w:val="0"/>
              <w:ind w:firstLine="738"/>
              <w:rPr>
                <w:rFonts w:ascii="Arial" w:hAnsi="Arial" w:cs="Arial"/>
                <w:color w:val="000000" w:themeColor="text1"/>
                <w:sz w:val="20"/>
                <w:szCs w:val="20"/>
              </w:rPr>
            </w:pPr>
            <w:r>
              <w:rPr>
                <w:rFonts w:ascii="Arial" w:hAnsi="Arial" w:cs="Arial"/>
                <w:color w:val="000000" w:themeColor="text1"/>
                <w:sz w:val="21"/>
                <w:szCs w:val="21"/>
              </w:rPr>
              <w:t xml:space="preserve">        </w:t>
            </w:r>
            <w:r>
              <w:rPr>
                <w:rFonts w:ascii="Arial" w:hAnsi="Arial" w:cs="Arial"/>
                <w:color w:val="000000" w:themeColor="text1"/>
                <w:sz w:val="20"/>
                <w:szCs w:val="20"/>
              </w:rPr>
              <w:t xml:space="preserve">38:06:100104:1615 </w:t>
            </w:r>
            <w:r>
              <w:rPr>
                <w:rFonts w:ascii="Arial" w:hAnsi="Arial" w:cs="Arial"/>
                <w:color w:val="000000" w:themeColor="text1"/>
                <w:sz w:val="21"/>
                <w:szCs w:val="21"/>
              </w:rPr>
              <w:t xml:space="preserve">– </w:t>
            </w:r>
            <w:r>
              <w:rPr>
                <w:color w:val="000000" w:themeColor="text1"/>
                <w:sz w:val="21"/>
                <w:szCs w:val="21"/>
              </w:rPr>
              <w:t>кадастровый номер земельного участка;</w:t>
            </w:r>
          </w:p>
          <w:p w:rsidR="00384D1E" w:rsidRDefault="00384D1E" w:rsidP="00384D1E">
            <w:pPr>
              <w:autoSpaceDE w:val="0"/>
              <w:autoSpaceDN w:val="0"/>
              <w:adjustRightInd w:val="0"/>
              <w:ind w:firstLine="738"/>
              <w:rPr>
                <w:color w:val="000000" w:themeColor="text1"/>
                <w:sz w:val="21"/>
                <w:szCs w:val="21"/>
              </w:rPr>
            </w:pPr>
            <w:r>
              <w:rPr>
                <w:noProof/>
              </w:rPr>
              <mc:AlternateContent>
                <mc:Choice Requires="wps">
                  <w:drawing>
                    <wp:anchor distT="0" distB="0" distL="114300" distR="114300" simplePos="0" relativeHeight="251699200" behindDoc="0" locked="0" layoutInCell="1" allowOverlap="1" wp14:anchorId="1AAB1FAF" wp14:editId="31EB433C">
                      <wp:simplePos x="0" y="0"/>
                      <wp:positionH relativeFrom="column">
                        <wp:posOffset>294640</wp:posOffset>
                      </wp:positionH>
                      <wp:positionV relativeFrom="paragraph">
                        <wp:posOffset>46990</wp:posOffset>
                      </wp:positionV>
                      <wp:extent cx="63500" cy="46355"/>
                      <wp:effectExtent l="8890" t="8890" r="13335" b="11430"/>
                      <wp:wrapNone/>
                      <wp:docPr id="383" name="Овал 3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383" o:spid="_x0000_s1026" style="position:absolute;margin-left:23.2pt;margin-top:3.7pt;width:5pt;height:3.65pt;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" fillcolor="black"/>
                  </w:pict>
                </mc:Fallback>
              </mc:AlternateContent>
            </w:r>
            <w:r>
              <w:rPr>
                <w:color w:val="000000" w:themeColor="text1"/>
                <w:sz w:val="21"/>
                <w:szCs w:val="21"/>
              </w:rPr>
              <w:t xml:space="preserve">            н</w:t>
            </w:r>
            <w:proofErr w:type="gramStart"/>
            <w:r>
              <w:rPr>
                <w:color w:val="000000" w:themeColor="text1"/>
                <w:sz w:val="21"/>
                <w:szCs w:val="21"/>
              </w:rPr>
              <w:t>1</w:t>
            </w:r>
            <w:proofErr w:type="gramEnd"/>
            <w:r>
              <w:rPr>
                <w:color w:val="000000" w:themeColor="text1"/>
                <w:sz w:val="21"/>
                <w:szCs w:val="21"/>
              </w:rPr>
              <w:t xml:space="preserve"> – поворотная точка</w: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r>
              <w:rPr>
                <w:noProof/>
              </w:rPr>
              <w:drawing>
                <wp:anchor distT="0" distB="0" distL="114300" distR="114300" simplePos="0" relativeHeight="251685888" behindDoc="0" locked="0" layoutInCell="1" allowOverlap="1" wp14:anchorId="297F134A" wp14:editId="0B13C418">
                  <wp:simplePos x="0" y="0"/>
                  <wp:positionH relativeFrom="column">
                    <wp:posOffset>354330</wp:posOffset>
                  </wp:positionH>
                  <wp:positionV relativeFrom="paragraph">
                    <wp:posOffset>90805</wp:posOffset>
                  </wp:positionV>
                  <wp:extent cx="5753100" cy="6934200"/>
                  <wp:effectExtent l="19050" t="19050" r="19050" b="19050"/>
                  <wp:wrapNone/>
                  <wp:docPr id="382" name="Рисунок 382" descr="Описание: Лист 3 .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Описание: Лист 3 .b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3100" cy="693420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03296" behindDoc="0" locked="0" layoutInCell="1" allowOverlap="1" wp14:anchorId="105687C4" wp14:editId="62A322C6">
                      <wp:simplePos x="0" y="0"/>
                      <wp:positionH relativeFrom="column">
                        <wp:posOffset>452755</wp:posOffset>
                      </wp:positionH>
                      <wp:positionV relativeFrom="paragraph">
                        <wp:posOffset>195580</wp:posOffset>
                      </wp:positionV>
                      <wp:extent cx="565785" cy="236855"/>
                      <wp:effectExtent l="5080" t="5080" r="10160" b="5715"/>
                      <wp:wrapNone/>
                      <wp:docPr id="381" name="Прямоугольник 3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 cy="236855"/>
                              </a:xfrm>
                              <a:prstGeom prst="rect">
                                <a:avLst/>
                              </a:prstGeom>
                              <a:solidFill>
                                <a:srgbClr val="FFFFFF"/>
                              </a:solidFill>
                              <a:ln w="9525">
                                <a:solidFill>
                                  <a:srgbClr val="000000"/>
                                </a:solidFill>
                                <a:miter lim="800000"/>
                                <a:headEnd/>
                                <a:tailEnd/>
                              </a:ln>
                            </wps:spPr>
                            <wps:txbx>
                              <w:txbxContent>
                                <w:p w:rsidR="00384D1E" w:rsidRDefault="00384D1E" w:rsidP="00384D1E">
                                  <w:pPr>
                                    <w:rPr>
                                      <w:sz w:val="20"/>
                                      <w:szCs w:val="20"/>
                                    </w:rPr>
                                  </w:pPr>
                                  <w:r>
                                    <w:rPr>
                                      <w:sz w:val="20"/>
                                      <w:szCs w:val="20"/>
                                    </w:rPr>
                                    <w:t>Лист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81" o:spid="_x0000_s1055" style="position:absolute;left:0;text-align:left;margin-left:35.65pt;margin-top:15.4pt;width:44.55pt;height:18.6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">
                      <v:textbox>
                        <w:txbxContent>
                          <w:p w:rsidR="00384D1E" w:rsidRDefault="00384D1E" w:rsidP="00384D1E">
                            <w:pPr>
                              <w:rPr>
                                <w:sz w:val="20"/>
                                <w:szCs w:val="20"/>
                              </w:rPr>
                            </w:pPr>
                            <w:r>
                              <w:rPr>
                                <w:sz w:val="20"/>
                                <w:szCs w:val="20"/>
                              </w:rPr>
                              <w:t>Лист 3</w:t>
                            </w:r>
                          </w:p>
                        </w:txbxContent>
                      </v:textbox>
                    </v:rect>
                  </w:pict>
                </mc:Fallback>
              </mc:AlternateConten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ind w:firstLine="738"/>
              <w:rPr>
                <w:b/>
                <w:sz w:val="21"/>
                <w:szCs w:val="21"/>
              </w:rPr>
            </w:pPr>
          </w:p>
          <w:p w:rsidR="00384D1E" w:rsidRDefault="00384D1E" w:rsidP="00384D1E">
            <w:pPr>
              <w:ind w:firstLine="738"/>
              <w:jc w:val="center"/>
              <w:rPr>
                <w:b/>
                <w:sz w:val="21"/>
                <w:szCs w:val="21"/>
              </w:rPr>
            </w:pPr>
            <w:r>
              <w:rPr>
                <w:b/>
                <w:sz w:val="21"/>
                <w:szCs w:val="21"/>
              </w:rPr>
              <w:t>Масштаб 1: 1500</w:t>
            </w:r>
          </w:p>
          <w:p w:rsidR="00384D1E" w:rsidRDefault="00384D1E" w:rsidP="00384D1E">
            <w:pPr>
              <w:ind w:firstLine="738"/>
              <w:jc w:val="center"/>
              <w:rPr>
                <w:b/>
                <w:sz w:val="21"/>
                <w:szCs w:val="21"/>
              </w:rPr>
            </w:pPr>
          </w:p>
          <w:p w:rsidR="00384D1E" w:rsidRDefault="00384D1E" w:rsidP="00384D1E">
            <w:pPr>
              <w:autoSpaceDE w:val="0"/>
              <w:autoSpaceDN w:val="0"/>
              <w:adjustRightInd w:val="0"/>
              <w:ind w:firstLine="738"/>
              <w:rPr>
                <w:b/>
                <w:bCs/>
                <w:color w:val="000000"/>
                <w:sz w:val="21"/>
                <w:szCs w:val="21"/>
              </w:rPr>
            </w:pPr>
            <w:r>
              <w:rPr>
                <w:b/>
                <w:bCs/>
                <w:color w:val="000000"/>
                <w:sz w:val="21"/>
                <w:szCs w:val="21"/>
              </w:rPr>
              <w:t xml:space="preserve">        Условные обозначения: </w:t>
            </w:r>
          </w:p>
          <w:p w:rsidR="00384D1E" w:rsidRDefault="00384D1E" w:rsidP="00384D1E">
            <w:pPr>
              <w:autoSpaceDE w:val="0"/>
              <w:autoSpaceDN w:val="0"/>
              <w:adjustRightInd w:val="0"/>
              <w:ind w:firstLine="738"/>
              <w:rPr>
                <w:color w:val="000000"/>
                <w:sz w:val="21"/>
                <w:szCs w:val="21"/>
              </w:rPr>
            </w:pPr>
            <w:r>
              <w:rPr>
                <w:rFonts w:ascii="Arial" w:hAnsi="Arial" w:cs="Arial"/>
                <w:bCs/>
                <w:iCs/>
                <w:color w:val="000000"/>
                <w:sz w:val="18"/>
                <w:szCs w:val="18"/>
              </w:rPr>
              <w:t xml:space="preserve">     </w:t>
            </w:r>
            <w:r>
              <w:rPr>
                <w:rFonts w:ascii="Arial" w:hAnsi="Arial" w:cs="Arial"/>
                <w:bCs/>
                <w:iCs/>
                <w:color w:val="000000"/>
                <w:sz w:val="20"/>
                <w:szCs w:val="20"/>
              </w:rPr>
              <w:t xml:space="preserve">    </w:t>
            </w:r>
            <w:r>
              <w:rPr>
                <w:noProof/>
              </w:rPr>
              <mc:AlternateContent>
                <mc:Choice Requires="wps">
                  <w:drawing>
                    <wp:anchor distT="0" distB="0" distL="114300" distR="114300" simplePos="0" relativeHeight="251704320" behindDoc="0" locked="0" layoutInCell="1" allowOverlap="1" wp14:anchorId="2779E517" wp14:editId="0A56710F">
                      <wp:simplePos x="0" y="0"/>
                      <wp:positionH relativeFrom="column">
                        <wp:posOffset>296545</wp:posOffset>
                      </wp:positionH>
                      <wp:positionV relativeFrom="paragraph">
                        <wp:posOffset>38735</wp:posOffset>
                      </wp:positionV>
                      <wp:extent cx="161925" cy="95250"/>
                      <wp:effectExtent l="10795" t="10160" r="8255" b="8890"/>
                      <wp:wrapNone/>
                      <wp:docPr id="380" name="Прямоугольник 3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80" o:spid="_x0000_s1026" style="position:absolute;margin-left:23.35pt;margin-top:3.05pt;width:12.75pt;height: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" strokecolor="#f06"/>
                  </w:pict>
                </mc:Fallback>
              </mc:AlternateContent>
            </w:r>
            <w:r>
              <w:rPr>
                <w:color w:val="000000"/>
                <w:sz w:val="21"/>
                <w:szCs w:val="21"/>
              </w:rPr>
              <w:t xml:space="preserve">      </w:t>
            </w:r>
            <w:r>
              <w:rPr>
                <w:b/>
                <w:bCs/>
                <w:color w:val="000000"/>
                <w:sz w:val="21"/>
                <w:szCs w:val="21"/>
              </w:rPr>
              <w:t>--</w:t>
            </w:r>
            <w:r>
              <w:rPr>
                <w:color w:val="000000"/>
                <w:sz w:val="21"/>
                <w:szCs w:val="21"/>
              </w:rPr>
              <w:t xml:space="preserve"> </w:t>
            </w:r>
            <w:r>
              <w:rPr>
                <w:sz w:val="21"/>
                <w:szCs w:val="21"/>
              </w:rPr>
              <w:t>граница образуемой части  земельного участка (проектные границы публичного сервитута);</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706368" behindDoc="0" locked="0" layoutInCell="1" allowOverlap="1" wp14:anchorId="313C0DCA" wp14:editId="67E9C0D8">
                      <wp:simplePos x="0" y="0"/>
                      <wp:positionH relativeFrom="column">
                        <wp:posOffset>294640</wp:posOffset>
                      </wp:positionH>
                      <wp:positionV relativeFrom="paragraph">
                        <wp:posOffset>33655</wp:posOffset>
                      </wp:positionV>
                      <wp:extent cx="161925" cy="95250"/>
                      <wp:effectExtent l="8890" t="14605" r="10160" b="13970"/>
                      <wp:wrapNone/>
                      <wp:docPr id="379" name="Прямоугольник 3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79" o:spid="_x0000_s1026" style="position:absolute;margin-left:23.2pt;margin-top:2.65pt;width:12.75pt;height: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" strokecolor="black [3213]" strokeweight="1pt"/>
                  </w:pict>
                </mc:Fallback>
              </mc:AlternateContent>
            </w:r>
            <w:r>
              <w:rPr>
                <w:color w:val="000000"/>
                <w:sz w:val="21"/>
                <w:szCs w:val="21"/>
              </w:rPr>
              <w:t xml:space="preserve">               -- граница земельного участка, сведения о котором внесены в ЕГРН;</w:t>
            </w:r>
          </w:p>
          <w:p w:rsidR="00384D1E" w:rsidRDefault="00384D1E" w:rsidP="00384D1E">
            <w:pPr>
              <w:autoSpaceDE w:val="0"/>
              <w:autoSpaceDN w:val="0"/>
              <w:adjustRightInd w:val="0"/>
              <w:ind w:firstLine="738"/>
              <w:rPr>
                <w:color w:val="000000"/>
                <w:sz w:val="21"/>
                <w:szCs w:val="21"/>
              </w:rPr>
            </w:pPr>
            <w:r>
              <w:rPr>
                <w:color w:val="000000"/>
                <w:sz w:val="21"/>
                <w:szCs w:val="21"/>
              </w:rPr>
              <w:t xml:space="preserve">               </w:t>
            </w:r>
            <w:r>
              <w:rPr>
                <w:noProof/>
              </w:rPr>
              <mc:AlternateContent>
                <mc:Choice Requires="wps">
                  <w:drawing>
                    <wp:anchor distT="0" distB="0" distL="114300" distR="114300" simplePos="0" relativeHeight="251707392" behindDoc="0" locked="0" layoutInCell="1" allowOverlap="1" wp14:anchorId="0D97FCBB" wp14:editId="1AC758BE">
                      <wp:simplePos x="0" y="0"/>
                      <wp:positionH relativeFrom="column">
                        <wp:posOffset>292735</wp:posOffset>
                      </wp:positionH>
                      <wp:positionV relativeFrom="paragraph">
                        <wp:posOffset>86360</wp:posOffset>
                      </wp:positionV>
                      <wp:extent cx="233045" cy="0"/>
                      <wp:effectExtent l="6985" t="10160" r="7620" b="8890"/>
                      <wp:wrapNone/>
                      <wp:docPr id="378" name="Прямая со стрелкой 3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1270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78" o:spid="_x0000_s1026" type="#_x0000_t32" style="position:absolute;margin-left:23.05pt;margin-top:6.8pt;width:18.35pt;height:0;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" strokecolor="#00b050" strokeweight="1pt"/>
                  </w:pict>
                </mc:Fallback>
              </mc:AlternateContent>
            </w:r>
            <w:r>
              <w:rPr>
                <w:color w:val="000000"/>
                <w:sz w:val="21"/>
                <w:szCs w:val="21"/>
              </w:rPr>
              <w:t xml:space="preserve">  -- контур сооружения; </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708416" behindDoc="0" locked="0" layoutInCell="1" allowOverlap="1" wp14:anchorId="6CA43D73" wp14:editId="73D6491A">
                      <wp:simplePos x="0" y="0"/>
                      <wp:positionH relativeFrom="column">
                        <wp:posOffset>292735</wp:posOffset>
                      </wp:positionH>
                      <wp:positionV relativeFrom="paragraph">
                        <wp:posOffset>75565</wp:posOffset>
                      </wp:positionV>
                      <wp:extent cx="233045" cy="635"/>
                      <wp:effectExtent l="6985" t="8890" r="7620" b="9525"/>
                      <wp:wrapNone/>
                      <wp:docPr id="377" name="Прямая со стрелкой 3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635"/>
                              </a:xfrm>
                              <a:prstGeom prst="straightConnector1">
                                <a:avLst/>
                              </a:prstGeom>
                              <a:noFill/>
                              <a:ln w="12700">
                                <a:solidFill>
                                  <a:schemeClr val="accent6">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77" o:spid="_x0000_s1026" type="#_x0000_t32" style="position:absolute;margin-left:23.05pt;margin-top:5.95pt;width:18.35pt;height:.0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" strokecolor="#974706 [1609]" strokeweight="1pt"/>
                  </w:pict>
                </mc:Fallback>
              </mc:AlternateContent>
            </w:r>
            <w:r>
              <w:rPr>
                <w:color w:val="000000"/>
                <w:sz w:val="21"/>
                <w:szCs w:val="21"/>
              </w:rPr>
              <w:t xml:space="preserve">                 -- контур сооружения;</w:t>
            </w:r>
          </w:p>
          <w:p w:rsidR="00384D1E" w:rsidRDefault="00384D1E" w:rsidP="00384D1E">
            <w:pPr>
              <w:autoSpaceDE w:val="0"/>
              <w:autoSpaceDN w:val="0"/>
              <w:adjustRightInd w:val="0"/>
              <w:ind w:firstLine="738"/>
              <w:rPr>
                <w:rFonts w:ascii="Arial" w:hAnsi="Arial" w:cs="Arial"/>
                <w:color w:val="007FFF"/>
                <w:sz w:val="21"/>
                <w:szCs w:val="21"/>
              </w:rPr>
            </w:pPr>
            <w:r>
              <w:rPr>
                <w:color w:val="000000"/>
                <w:sz w:val="21"/>
                <w:szCs w:val="21"/>
              </w:rPr>
              <w:t xml:space="preserve">        </w:t>
            </w:r>
            <w:r>
              <w:rPr>
                <w:rFonts w:ascii="Arial" w:hAnsi="Arial" w:cs="Arial"/>
                <w:b/>
                <w:color w:val="2C1EE2"/>
                <w:sz w:val="19"/>
                <w:szCs w:val="19"/>
              </w:rPr>
              <w:t xml:space="preserve">38:06:100104 </w:t>
            </w:r>
            <w:r>
              <w:rPr>
                <w:rFonts w:ascii="Arial" w:hAnsi="Arial" w:cs="Arial"/>
                <w:color w:val="000000" w:themeColor="text1"/>
                <w:sz w:val="21"/>
                <w:szCs w:val="21"/>
              </w:rPr>
              <w:t xml:space="preserve">– </w:t>
            </w:r>
            <w:r>
              <w:rPr>
                <w:color w:val="000000" w:themeColor="text1"/>
                <w:sz w:val="21"/>
                <w:szCs w:val="21"/>
              </w:rPr>
              <w:t>кадастровый номер квартала</w:t>
            </w:r>
            <w:r>
              <w:rPr>
                <w:rFonts w:ascii="Arial" w:hAnsi="Arial" w:cs="Arial"/>
                <w:color w:val="000000" w:themeColor="text1"/>
                <w:sz w:val="21"/>
                <w:szCs w:val="21"/>
              </w:rPr>
              <w:t xml:space="preserve">  </w:t>
            </w:r>
          </w:p>
          <w:p w:rsidR="00384D1E" w:rsidRDefault="00384D1E" w:rsidP="00384D1E">
            <w:pPr>
              <w:autoSpaceDE w:val="0"/>
              <w:autoSpaceDN w:val="0"/>
              <w:adjustRightInd w:val="0"/>
              <w:ind w:firstLine="738"/>
              <w:rPr>
                <w:rFonts w:ascii="Arial" w:hAnsi="Arial" w:cs="Arial"/>
                <w:color w:val="000000" w:themeColor="text1"/>
                <w:sz w:val="20"/>
                <w:szCs w:val="20"/>
              </w:rPr>
            </w:pPr>
            <w:r>
              <w:rPr>
                <w:rFonts w:ascii="Arial" w:hAnsi="Arial" w:cs="Arial"/>
                <w:color w:val="000000" w:themeColor="text1"/>
                <w:sz w:val="21"/>
                <w:szCs w:val="21"/>
              </w:rPr>
              <w:t xml:space="preserve">        </w:t>
            </w:r>
            <w:r>
              <w:rPr>
                <w:rFonts w:ascii="Arial" w:hAnsi="Arial" w:cs="Arial"/>
                <w:color w:val="000000" w:themeColor="text1"/>
                <w:sz w:val="20"/>
                <w:szCs w:val="20"/>
              </w:rPr>
              <w:t xml:space="preserve">38:06:100104:1558 </w:t>
            </w:r>
            <w:r>
              <w:rPr>
                <w:rFonts w:ascii="Arial" w:hAnsi="Arial" w:cs="Arial"/>
                <w:color w:val="000000" w:themeColor="text1"/>
                <w:sz w:val="21"/>
                <w:szCs w:val="21"/>
              </w:rPr>
              <w:t xml:space="preserve">– </w:t>
            </w:r>
            <w:r>
              <w:rPr>
                <w:color w:val="000000" w:themeColor="text1"/>
                <w:sz w:val="21"/>
                <w:szCs w:val="21"/>
              </w:rPr>
              <w:t>кадастровый номер земельного участка;</w:t>
            </w:r>
          </w:p>
          <w:p w:rsidR="00384D1E" w:rsidRDefault="00384D1E" w:rsidP="00384D1E">
            <w:pPr>
              <w:autoSpaceDE w:val="0"/>
              <w:autoSpaceDN w:val="0"/>
              <w:adjustRightInd w:val="0"/>
              <w:ind w:firstLine="738"/>
              <w:rPr>
                <w:color w:val="000000" w:themeColor="text1"/>
                <w:sz w:val="21"/>
                <w:szCs w:val="21"/>
              </w:rPr>
            </w:pPr>
            <w:r>
              <w:rPr>
                <w:noProof/>
              </w:rPr>
              <mc:AlternateContent>
                <mc:Choice Requires="wps">
                  <w:drawing>
                    <wp:anchor distT="0" distB="0" distL="114300" distR="114300" simplePos="0" relativeHeight="251705344" behindDoc="0" locked="0" layoutInCell="1" allowOverlap="1" wp14:anchorId="7EBF7309" wp14:editId="11AD2592">
                      <wp:simplePos x="0" y="0"/>
                      <wp:positionH relativeFrom="column">
                        <wp:posOffset>294640</wp:posOffset>
                      </wp:positionH>
                      <wp:positionV relativeFrom="paragraph">
                        <wp:posOffset>46990</wp:posOffset>
                      </wp:positionV>
                      <wp:extent cx="63500" cy="46355"/>
                      <wp:effectExtent l="8890" t="8890" r="13335" b="11430"/>
                      <wp:wrapNone/>
                      <wp:docPr id="376" name="Овал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376" o:spid="_x0000_s1026" style="position:absolute;margin-left:23.2pt;margin-top:3.7pt;width:5pt;height:3.65pt;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" fillcolor="black"/>
                  </w:pict>
                </mc:Fallback>
              </mc:AlternateContent>
            </w:r>
            <w:r>
              <w:rPr>
                <w:color w:val="000000" w:themeColor="text1"/>
                <w:sz w:val="21"/>
                <w:szCs w:val="21"/>
              </w:rPr>
              <w:t xml:space="preserve">            н</w:t>
            </w:r>
            <w:proofErr w:type="gramStart"/>
            <w:r>
              <w:rPr>
                <w:color w:val="000000" w:themeColor="text1"/>
                <w:sz w:val="21"/>
                <w:szCs w:val="21"/>
              </w:rPr>
              <w:t>1</w:t>
            </w:r>
            <w:proofErr w:type="gramEnd"/>
            <w:r>
              <w:rPr>
                <w:color w:val="000000" w:themeColor="text1"/>
                <w:sz w:val="21"/>
                <w:szCs w:val="21"/>
              </w:rPr>
              <w:t xml:space="preserve"> – поворотная точка</w: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r>
              <w:rPr>
                <w:noProof/>
              </w:rPr>
              <w:drawing>
                <wp:anchor distT="0" distB="0" distL="114300" distR="114300" simplePos="0" relativeHeight="251684864" behindDoc="0" locked="0" layoutInCell="1" allowOverlap="1" wp14:anchorId="3A870AE9" wp14:editId="69BA6150">
                  <wp:simplePos x="0" y="0"/>
                  <wp:positionH relativeFrom="column">
                    <wp:posOffset>211455</wp:posOffset>
                  </wp:positionH>
                  <wp:positionV relativeFrom="paragraph">
                    <wp:posOffset>5080</wp:posOffset>
                  </wp:positionV>
                  <wp:extent cx="5730875" cy="6934200"/>
                  <wp:effectExtent l="19050" t="19050" r="22225" b="19050"/>
                  <wp:wrapNone/>
                  <wp:docPr id="375" name="Рисунок 375" descr="Описание: Лист 4 .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Описание: Лист 4 .b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0875" cy="693420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09440" behindDoc="0" locked="0" layoutInCell="1" allowOverlap="1" wp14:anchorId="2E341DA5" wp14:editId="206205C8">
                      <wp:simplePos x="0" y="0"/>
                      <wp:positionH relativeFrom="column">
                        <wp:posOffset>351790</wp:posOffset>
                      </wp:positionH>
                      <wp:positionV relativeFrom="paragraph">
                        <wp:posOffset>100330</wp:posOffset>
                      </wp:positionV>
                      <wp:extent cx="565785" cy="236855"/>
                      <wp:effectExtent l="8890" t="5080" r="6350" b="5715"/>
                      <wp:wrapNone/>
                      <wp:docPr id="374" name="Прямоугольник 3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 cy="236855"/>
                              </a:xfrm>
                              <a:prstGeom prst="rect">
                                <a:avLst/>
                              </a:prstGeom>
                              <a:solidFill>
                                <a:srgbClr val="FFFFFF"/>
                              </a:solidFill>
                              <a:ln w="9525">
                                <a:solidFill>
                                  <a:srgbClr val="000000"/>
                                </a:solidFill>
                                <a:miter lim="800000"/>
                                <a:headEnd/>
                                <a:tailEnd/>
                              </a:ln>
                            </wps:spPr>
                            <wps:txbx>
                              <w:txbxContent>
                                <w:p w:rsidR="00384D1E" w:rsidRDefault="00384D1E" w:rsidP="00384D1E">
                                  <w:pPr>
                                    <w:rPr>
                                      <w:sz w:val="20"/>
                                      <w:szCs w:val="20"/>
                                    </w:rPr>
                                  </w:pPr>
                                  <w:r>
                                    <w:rPr>
                                      <w:sz w:val="20"/>
                                      <w:szCs w:val="20"/>
                                    </w:rPr>
                                    <w:t>Лист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74" o:spid="_x0000_s1056" style="position:absolute;left:0;text-align:left;margin-left:27.7pt;margin-top:7.9pt;width:44.55pt;height:18.6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">
                      <v:textbox>
                        <w:txbxContent>
                          <w:p w:rsidR="00384D1E" w:rsidRDefault="00384D1E" w:rsidP="00384D1E">
                            <w:pPr>
                              <w:rPr>
                                <w:sz w:val="20"/>
                                <w:szCs w:val="20"/>
                              </w:rPr>
                            </w:pPr>
                            <w:r>
                              <w:rPr>
                                <w:sz w:val="20"/>
                                <w:szCs w:val="20"/>
                              </w:rPr>
                              <w:t>Лист 4</w:t>
                            </w:r>
                          </w:p>
                        </w:txbxContent>
                      </v:textbox>
                    </v:rect>
                  </w:pict>
                </mc:Fallback>
              </mc:AlternateConten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ind w:firstLine="738"/>
              <w:jc w:val="center"/>
              <w:rPr>
                <w:b/>
                <w:sz w:val="21"/>
                <w:szCs w:val="21"/>
              </w:rPr>
            </w:pPr>
            <w:r>
              <w:rPr>
                <w:b/>
                <w:sz w:val="21"/>
                <w:szCs w:val="21"/>
              </w:rPr>
              <w:t>Масштаб 1: 1500</w:t>
            </w:r>
          </w:p>
          <w:p w:rsidR="00384D1E" w:rsidRDefault="00384D1E" w:rsidP="00384D1E">
            <w:pPr>
              <w:ind w:firstLine="738"/>
              <w:jc w:val="center"/>
              <w:rPr>
                <w:b/>
                <w:sz w:val="21"/>
                <w:szCs w:val="21"/>
              </w:rPr>
            </w:pPr>
          </w:p>
          <w:p w:rsidR="00384D1E" w:rsidRDefault="00384D1E" w:rsidP="00384D1E">
            <w:pPr>
              <w:autoSpaceDE w:val="0"/>
              <w:autoSpaceDN w:val="0"/>
              <w:adjustRightInd w:val="0"/>
              <w:ind w:firstLine="738"/>
              <w:rPr>
                <w:b/>
                <w:bCs/>
                <w:color w:val="000000"/>
                <w:sz w:val="21"/>
                <w:szCs w:val="21"/>
              </w:rPr>
            </w:pPr>
            <w:r>
              <w:rPr>
                <w:b/>
                <w:bCs/>
                <w:color w:val="000000"/>
                <w:sz w:val="21"/>
                <w:szCs w:val="21"/>
              </w:rPr>
              <w:t xml:space="preserve">        Условные обозначения: </w:t>
            </w:r>
          </w:p>
          <w:p w:rsidR="00384D1E" w:rsidRDefault="00384D1E" w:rsidP="00384D1E">
            <w:pPr>
              <w:autoSpaceDE w:val="0"/>
              <w:autoSpaceDN w:val="0"/>
              <w:adjustRightInd w:val="0"/>
              <w:ind w:firstLine="738"/>
              <w:rPr>
                <w:color w:val="000000"/>
                <w:sz w:val="21"/>
                <w:szCs w:val="21"/>
              </w:rPr>
            </w:pPr>
            <w:r>
              <w:rPr>
                <w:rFonts w:ascii="Arial" w:hAnsi="Arial" w:cs="Arial"/>
                <w:bCs/>
                <w:iCs/>
                <w:color w:val="000000"/>
                <w:sz w:val="18"/>
                <w:szCs w:val="18"/>
              </w:rPr>
              <w:t xml:space="preserve">     </w:t>
            </w:r>
            <w:r>
              <w:rPr>
                <w:rFonts w:ascii="Arial" w:hAnsi="Arial" w:cs="Arial"/>
                <w:bCs/>
                <w:iCs/>
                <w:color w:val="000000"/>
                <w:sz w:val="20"/>
                <w:szCs w:val="20"/>
              </w:rPr>
              <w:t xml:space="preserve">    </w:t>
            </w:r>
            <w:r>
              <w:rPr>
                <w:noProof/>
              </w:rPr>
              <mc:AlternateContent>
                <mc:Choice Requires="wps">
                  <w:drawing>
                    <wp:anchor distT="0" distB="0" distL="114300" distR="114300" simplePos="0" relativeHeight="251710464" behindDoc="0" locked="0" layoutInCell="1" allowOverlap="1" wp14:anchorId="6B847E07" wp14:editId="54E3D178">
                      <wp:simplePos x="0" y="0"/>
                      <wp:positionH relativeFrom="column">
                        <wp:posOffset>296545</wp:posOffset>
                      </wp:positionH>
                      <wp:positionV relativeFrom="paragraph">
                        <wp:posOffset>38735</wp:posOffset>
                      </wp:positionV>
                      <wp:extent cx="161925" cy="95250"/>
                      <wp:effectExtent l="10795" t="10160" r="8255" b="8890"/>
                      <wp:wrapNone/>
                      <wp:docPr id="373" name="Прямоугольник 3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73" o:spid="_x0000_s1026" style="position:absolute;margin-left:23.35pt;margin-top:3.05pt;width:12.75pt;height: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" strokecolor="#f06"/>
                  </w:pict>
                </mc:Fallback>
              </mc:AlternateContent>
            </w:r>
            <w:r>
              <w:rPr>
                <w:color w:val="000000"/>
                <w:sz w:val="21"/>
                <w:szCs w:val="21"/>
              </w:rPr>
              <w:t xml:space="preserve">      </w:t>
            </w:r>
            <w:r>
              <w:rPr>
                <w:b/>
                <w:bCs/>
                <w:color w:val="000000"/>
                <w:sz w:val="21"/>
                <w:szCs w:val="21"/>
              </w:rPr>
              <w:t>--</w:t>
            </w:r>
            <w:r>
              <w:rPr>
                <w:color w:val="000000"/>
                <w:sz w:val="21"/>
                <w:szCs w:val="21"/>
              </w:rPr>
              <w:t xml:space="preserve"> </w:t>
            </w:r>
            <w:r>
              <w:rPr>
                <w:sz w:val="21"/>
                <w:szCs w:val="21"/>
              </w:rPr>
              <w:t>граница образуемой части  земельного участка (проектные границы публичного сервитута);</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712512" behindDoc="0" locked="0" layoutInCell="1" allowOverlap="1" wp14:anchorId="42E7DD42" wp14:editId="541FFFB2">
                      <wp:simplePos x="0" y="0"/>
                      <wp:positionH relativeFrom="column">
                        <wp:posOffset>294640</wp:posOffset>
                      </wp:positionH>
                      <wp:positionV relativeFrom="paragraph">
                        <wp:posOffset>33655</wp:posOffset>
                      </wp:positionV>
                      <wp:extent cx="161925" cy="95250"/>
                      <wp:effectExtent l="8890" t="14605" r="10160" b="13970"/>
                      <wp:wrapNone/>
                      <wp:docPr id="372" name="Прямоугольник 3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72" o:spid="_x0000_s1026" style="position:absolute;margin-left:23.2pt;margin-top:2.65pt;width:12.75pt;height: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" strokecolor="black [3213]" strokeweight="1pt"/>
                  </w:pict>
                </mc:Fallback>
              </mc:AlternateContent>
            </w:r>
            <w:r>
              <w:rPr>
                <w:color w:val="000000"/>
                <w:sz w:val="21"/>
                <w:szCs w:val="21"/>
              </w:rPr>
              <w:t xml:space="preserve">               -- граница земельного участка, сведения о котором внесены в ЕГРН;</w:t>
            </w:r>
          </w:p>
          <w:p w:rsidR="00384D1E" w:rsidRDefault="00384D1E" w:rsidP="00384D1E">
            <w:pPr>
              <w:autoSpaceDE w:val="0"/>
              <w:autoSpaceDN w:val="0"/>
              <w:adjustRightInd w:val="0"/>
              <w:ind w:firstLine="738"/>
              <w:rPr>
                <w:color w:val="000000"/>
                <w:sz w:val="21"/>
                <w:szCs w:val="21"/>
              </w:rPr>
            </w:pPr>
            <w:r>
              <w:rPr>
                <w:color w:val="000000"/>
                <w:sz w:val="21"/>
                <w:szCs w:val="21"/>
              </w:rPr>
              <w:t xml:space="preserve">               </w:t>
            </w:r>
            <w:r>
              <w:rPr>
                <w:noProof/>
              </w:rPr>
              <mc:AlternateContent>
                <mc:Choice Requires="wps">
                  <w:drawing>
                    <wp:anchor distT="0" distB="0" distL="114300" distR="114300" simplePos="0" relativeHeight="251713536" behindDoc="0" locked="0" layoutInCell="1" allowOverlap="1" wp14:anchorId="6AA13DE2" wp14:editId="46CFE85C">
                      <wp:simplePos x="0" y="0"/>
                      <wp:positionH relativeFrom="column">
                        <wp:posOffset>292735</wp:posOffset>
                      </wp:positionH>
                      <wp:positionV relativeFrom="paragraph">
                        <wp:posOffset>86360</wp:posOffset>
                      </wp:positionV>
                      <wp:extent cx="233045" cy="0"/>
                      <wp:effectExtent l="6985" t="10160" r="7620" b="8890"/>
                      <wp:wrapNone/>
                      <wp:docPr id="371" name="Прямая со стрелкой 3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1270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71" o:spid="_x0000_s1026" type="#_x0000_t32" style="position:absolute;margin-left:23.05pt;margin-top:6.8pt;width:18.35pt;height:0;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" strokecolor="#00b050" strokeweight="1pt"/>
                  </w:pict>
                </mc:Fallback>
              </mc:AlternateContent>
            </w:r>
            <w:r>
              <w:rPr>
                <w:color w:val="000000"/>
                <w:sz w:val="21"/>
                <w:szCs w:val="21"/>
              </w:rPr>
              <w:t xml:space="preserve">  -- контур сооружения; </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714560" behindDoc="0" locked="0" layoutInCell="1" allowOverlap="1" wp14:anchorId="3111E26C" wp14:editId="16280A46">
                      <wp:simplePos x="0" y="0"/>
                      <wp:positionH relativeFrom="column">
                        <wp:posOffset>292735</wp:posOffset>
                      </wp:positionH>
                      <wp:positionV relativeFrom="paragraph">
                        <wp:posOffset>75565</wp:posOffset>
                      </wp:positionV>
                      <wp:extent cx="233045" cy="635"/>
                      <wp:effectExtent l="6985" t="8890" r="7620" b="9525"/>
                      <wp:wrapNone/>
                      <wp:docPr id="370" name="Прямая со стрелкой 3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635"/>
                              </a:xfrm>
                              <a:prstGeom prst="straightConnector1">
                                <a:avLst/>
                              </a:prstGeom>
                              <a:noFill/>
                              <a:ln w="12700">
                                <a:solidFill>
                                  <a:schemeClr val="accent6">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70" o:spid="_x0000_s1026" type="#_x0000_t32" style="position:absolute;margin-left:23.05pt;margin-top:5.95pt;width:18.35pt;height:.0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" strokecolor="#974706 [1609]" strokeweight="1pt"/>
                  </w:pict>
                </mc:Fallback>
              </mc:AlternateContent>
            </w:r>
            <w:r>
              <w:rPr>
                <w:color w:val="000000"/>
                <w:sz w:val="21"/>
                <w:szCs w:val="21"/>
              </w:rPr>
              <w:t xml:space="preserve">                 -- контур сооружения;</w:t>
            </w:r>
          </w:p>
          <w:p w:rsidR="00384D1E" w:rsidRDefault="00384D1E" w:rsidP="00384D1E">
            <w:pPr>
              <w:autoSpaceDE w:val="0"/>
              <w:autoSpaceDN w:val="0"/>
              <w:adjustRightInd w:val="0"/>
              <w:ind w:firstLine="738"/>
              <w:rPr>
                <w:rFonts w:ascii="Arial" w:hAnsi="Arial" w:cs="Arial"/>
                <w:color w:val="007FFF"/>
                <w:sz w:val="21"/>
                <w:szCs w:val="21"/>
              </w:rPr>
            </w:pPr>
            <w:r>
              <w:rPr>
                <w:color w:val="000000"/>
                <w:sz w:val="21"/>
                <w:szCs w:val="21"/>
              </w:rPr>
              <w:t xml:space="preserve">        </w:t>
            </w:r>
            <w:r>
              <w:rPr>
                <w:rFonts w:ascii="Arial" w:hAnsi="Arial" w:cs="Arial"/>
                <w:b/>
                <w:color w:val="2C1EE2"/>
                <w:sz w:val="19"/>
                <w:szCs w:val="19"/>
              </w:rPr>
              <w:t xml:space="preserve">38:06:100104 </w:t>
            </w:r>
            <w:r>
              <w:rPr>
                <w:rFonts w:ascii="Arial" w:hAnsi="Arial" w:cs="Arial"/>
                <w:color w:val="000000" w:themeColor="text1"/>
                <w:sz w:val="21"/>
                <w:szCs w:val="21"/>
              </w:rPr>
              <w:t xml:space="preserve">– </w:t>
            </w:r>
            <w:r>
              <w:rPr>
                <w:color w:val="000000" w:themeColor="text1"/>
                <w:sz w:val="21"/>
                <w:szCs w:val="21"/>
              </w:rPr>
              <w:t>кадастровый номер квартала</w:t>
            </w:r>
            <w:r>
              <w:rPr>
                <w:rFonts w:ascii="Arial" w:hAnsi="Arial" w:cs="Arial"/>
                <w:color w:val="000000" w:themeColor="text1"/>
                <w:sz w:val="21"/>
                <w:szCs w:val="21"/>
              </w:rPr>
              <w:t xml:space="preserve">  </w:t>
            </w:r>
          </w:p>
          <w:p w:rsidR="00384D1E" w:rsidRDefault="00384D1E" w:rsidP="00384D1E">
            <w:pPr>
              <w:autoSpaceDE w:val="0"/>
              <w:autoSpaceDN w:val="0"/>
              <w:adjustRightInd w:val="0"/>
              <w:ind w:firstLine="738"/>
              <w:rPr>
                <w:rFonts w:ascii="Arial" w:hAnsi="Arial" w:cs="Arial"/>
                <w:color w:val="000000" w:themeColor="text1"/>
                <w:sz w:val="20"/>
                <w:szCs w:val="20"/>
              </w:rPr>
            </w:pPr>
            <w:r>
              <w:rPr>
                <w:rFonts w:ascii="Arial" w:hAnsi="Arial" w:cs="Arial"/>
                <w:color w:val="000000" w:themeColor="text1"/>
                <w:sz w:val="21"/>
                <w:szCs w:val="21"/>
              </w:rPr>
              <w:t xml:space="preserve">        </w:t>
            </w:r>
            <w:r>
              <w:rPr>
                <w:rFonts w:ascii="Arial" w:hAnsi="Arial" w:cs="Arial"/>
                <w:color w:val="000000" w:themeColor="text1"/>
                <w:sz w:val="20"/>
                <w:szCs w:val="20"/>
              </w:rPr>
              <w:t xml:space="preserve">38:06:100104:1193 </w:t>
            </w:r>
            <w:r>
              <w:rPr>
                <w:rFonts w:ascii="Arial" w:hAnsi="Arial" w:cs="Arial"/>
                <w:color w:val="000000" w:themeColor="text1"/>
                <w:sz w:val="21"/>
                <w:szCs w:val="21"/>
              </w:rPr>
              <w:t xml:space="preserve">– </w:t>
            </w:r>
            <w:r>
              <w:rPr>
                <w:color w:val="000000" w:themeColor="text1"/>
                <w:sz w:val="21"/>
                <w:szCs w:val="21"/>
              </w:rPr>
              <w:t>кадастровый номер земельного участка;</w:t>
            </w:r>
          </w:p>
          <w:p w:rsidR="00384D1E" w:rsidRDefault="00384D1E" w:rsidP="00384D1E">
            <w:pPr>
              <w:autoSpaceDE w:val="0"/>
              <w:autoSpaceDN w:val="0"/>
              <w:adjustRightInd w:val="0"/>
              <w:ind w:firstLine="738"/>
              <w:rPr>
                <w:color w:val="000000" w:themeColor="text1"/>
                <w:sz w:val="21"/>
                <w:szCs w:val="21"/>
              </w:rPr>
            </w:pPr>
            <w:r>
              <w:rPr>
                <w:noProof/>
              </w:rPr>
              <mc:AlternateContent>
                <mc:Choice Requires="wps">
                  <w:drawing>
                    <wp:anchor distT="0" distB="0" distL="114300" distR="114300" simplePos="0" relativeHeight="251711488" behindDoc="0" locked="0" layoutInCell="1" allowOverlap="1" wp14:anchorId="191EEC62" wp14:editId="525F33FB">
                      <wp:simplePos x="0" y="0"/>
                      <wp:positionH relativeFrom="column">
                        <wp:posOffset>294640</wp:posOffset>
                      </wp:positionH>
                      <wp:positionV relativeFrom="paragraph">
                        <wp:posOffset>46990</wp:posOffset>
                      </wp:positionV>
                      <wp:extent cx="63500" cy="46355"/>
                      <wp:effectExtent l="8890" t="8890" r="13335" b="11430"/>
                      <wp:wrapNone/>
                      <wp:docPr id="369" name="Овал 3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369" o:spid="_x0000_s1026" style="position:absolute;margin-left:23.2pt;margin-top:3.7pt;width:5pt;height:3.65p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" fillcolor="black"/>
                  </w:pict>
                </mc:Fallback>
              </mc:AlternateContent>
            </w:r>
            <w:r>
              <w:rPr>
                <w:color w:val="000000" w:themeColor="text1"/>
                <w:sz w:val="21"/>
                <w:szCs w:val="21"/>
              </w:rPr>
              <w:t xml:space="preserve">            н</w:t>
            </w:r>
            <w:proofErr w:type="gramStart"/>
            <w:r>
              <w:rPr>
                <w:color w:val="000000" w:themeColor="text1"/>
                <w:sz w:val="21"/>
                <w:szCs w:val="21"/>
              </w:rPr>
              <w:t>1</w:t>
            </w:r>
            <w:proofErr w:type="gramEnd"/>
            <w:r>
              <w:rPr>
                <w:color w:val="000000" w:themeColor="text1"/>
                <w:sz w:val="21"/>
                <w:szCs w:val="21"/>
              </w:rPr>
              <w:t xml:space="preserve"> – поворотная точка</w: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r>
              <w:rPr>
                <w:noProof/>
              </w:rPr>
              <mc:AlternateContent>
                <mc:Choice Requires="wps">
                  <w:drawing>
                    <wp:anchor distT="0" distB="0" distL="114300" distR="114300" simplePos="0" relativeHeight="251720704" behindDoc="0" locked="0" layoutInCell="1" allowOverlap="1" wp14:anchorId="6552FF1E" wp14:editId="3C120F85">
                      <wp:simplePos x="0" y="0"/>
                      <wp:positionH relativeFrom="column">
                        <wp:posOffset>456565</wp:posOffset>
                      </wp:positionH>
                      <wp:positionV relativeFrom="paragraph">
                        <wp:posOffset>109855</wp:posOffset>
                      </wp:positionV>
                      <wp:extent cx="565785" cy="236855"/>
                      <wp:effectExtent l="8890" t="5080" r="6350" b="5715"/>
                      <wp:wrapNone/>
                      <wp:docPr id="367" name="Прямоугольник 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 cy="236855"/>
                              </a:xfrm>
                              <a:prstGeom prst="rect">
                                <a:avLst/>
                              </a:prstGeom>
                              <a:solidFill>
                                <a:srgbClr val="FFFFFF"/>
                              </a:solidFill>
                              <a:ln w="9525">
                                <a:solidFill>
                                  <a:srgbClr val="000000"/>
                                </a:solidFill>
                                <a:miter lim="800000"/>
                                <a:headEnd/>
                                <a:tailEnd/>
                              </a:ln>
                            </wps:spPr>
                            <wps:txbx>
                              <w:txbxContent>
                                <w:p w:rsidR="00384D1E" w:rsidRDefault="00384D1E" w:rsidP="00384D1E">
                                  <w:pPr>
                                    <w:rPr>
                                      <w:sz w:val="20"/>
                                      <w:szCs w:val="20"/>
                                    </w:rPr>
                                  </w:pPr>
                                  <w:r>
                                    <w:rPr>
                                      <w:sz w:val="20"/>
                                      <w:szCs w:val="20"/>
                                    </w:rPr>
                                    <w:t>Лист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67" o:spid="_x0000_s1057" style="position:absolute;left:0;text-align:left;margin-left:35.95pt;margin-top:8.65pt;width:44.55pt;height:18.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">
                      <v:textbox>
                        <w:txbxContent>
                          <w:p w:rsidR="00384D1E" w:rsidRDefault="00384D1E" w:rsidP="00384D1E">
                            <w:pPr>
                              <w:rPr>
                                <w:sz w:val="20"/>
                                <w:szCs w:val="20"/>
                              </w:rPr>
                            </w:pPr>
                            <w:r>
                              <w:rPr>
                                <w:sz w:val="20"/>
                                <w:szCs w:val="20"/>
                              </w:rPr>
                              <w:t>Лист 5</w:t>
                            </w:r>
                          </w:p>
                        </w:txbxContent>
                      </v:textbox>
                    </v:rect>
                  </w:pict>
                </mc:Fallback>
              </mc:AlternateConten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r>
              <w:rPr>
                <w:noProof/>
              </w:rPr>
              <w:drawing>
                <wp:anchor distT="0" distB="0" distL="114300" distR="114300" simplePos="0" relativeHeight="251683840" behindDoc="0" locked="0" layoutInCell="1" allowOverlap="1" wp14:anchorId="5946C76B" wp14:editId="0B5D453E">
                  <wp:simplePos x="0" y="0"/>
                  <wp:positionH relativeFrom="column">
                    <wp:posOffset>293370</wp:posOffset>
                  </wp:positionH>
                  <wp:positionV relativeFrom="paragraph">
                    <wp:posOffset>73660</wp:posOffset>
                  </wp:positionV>
                  <wp:extent cx="5733415" cy="6943725"/>
                  <wp:effectExtent l="19050" t="19050" r="19685" b="28575"/>
                  <wp:wrapNone/>
                  <wp:docPr id="368" name="Рисунок 368" descr="Описание: Лист 5 .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Описание: Лист 5 .b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3415" cy="6943725"/>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ind w:firstLine="738"/>
              <w:jc w:val="center"/>
              <w:rPr>
                <w:b/>
                <w:sz w:val="21"/>
                <w:szCs w:val="21"/>
              </w:rPr>
            </w:pPr>
            <w:r>
              <w:rPr>
                <w:b/>
                <w:sz w:val="21"/>
                <w:szCs w:val="21"/>
              </w:rPr>
              <w:t>Масштаб 1: 1500</w:t>
            </w:r>
          </w:p>
          <w:p w:rsidR="00384D1E" w:rsidRDefault="00384D1E" w:rsidP="00384D1E">
            <w:pPr>
              <w:ind w:firstLine="738"/>
              <w:jc w:val="center"/>
              <w:rPr>
                <w:b/>
                <w:sz w:val="21"/>
                <w:szCs w:val="21"/>
              </w:rPr>
            </w:pPr>
          </w:p>
          <w:p w:rsidR="00384D1E" w:rsidRDefault="00384D1E" w:rsidP="00384D1E">
            <w:pPr>
              <w:autoSpaceDE w:val="0"/>
              <w:autoSpaceDN w:val="0"/>
              <w:adjustRightInd w:val="0"/>
              <w:ind w:firstLine="738"/>
              <w:rPr>
                <w:b/>
                <w:bCs/>
                <w:color w:val="000000"/>
                <w:sz w:val="21"/>
                <w:szCs w:val="21"/>
              </w:rPr>
            </w:pPr>
            <w:r>
              <w:rPr>
                <w:b/>
                <w:bCs/>
                <w:color w:val="000000"/>
                <w:sz w:val="21"/>
                <w:szCs w:val="21"/>
              </w:rPr>
              <w:t xml:space="preserve">        Условные обозначения: </w:t>
            </w:r>
          </w:p>
          <w:p w:rsidR="00384D1E" w:rsidRDefault="00384D1E" w:rsidP="00384D1E">
            <w:pPr>
              <w:autoSpaceDE w:val="0"/>
              <w:autoSpaceDN w:val="0"/>
              <w:adjustRightInd w:val="0"/>
              <w:ind w:firstLine="738"/>
              <w:rPr>
                <w:color w:val="000000"/>
                <w:sz w:val="21"/>
                <w:szCs w:val="21"/>
              </w:rPr>
            </w:pPr>
            <w:r>
              <w:rPr>
                <w:rFonts w:ascii="Arial" w:hAnsi="Arial" w:cs="Arial"/>
                <w:bCs/>
                <w:iCs/>
                <w:color w:val="000000"/>
                <w:sz w:val="18"/>
                <w:szCs w:val="18"/>
              </w:rPr>
              <w:t xml:space="preserve">     </w:t>
            </w:r>
            <w:r>
              <w:rPr>
                <w:rFonts w:ascii="Arial" w:hAnsi="Arial" w:cs="Arial"/>
                <w:bCs/>
                <w:iCs/>
                <w:color w:val="000000"/>
                <w:sz w:val="20"/>
                <w:szCs w:val="20"/>
              </w:rPr>
              <w:t xml:space="preserve">    </w:t>
            </w:r>
            <w:r>
              <w:rPr>
                <w:noProof/>
              </w:rPr>
              <mc:AlternateContent>
                <mc:Choice Requires="wps">
                  <w:drawing>
                    <wp:anchor distT="0" distB="0" distL="114300" distR="114300" simplePos="0" relativeHeight="251715584" behindDoc="0" locked="0" layoutInCell="1" allowOverlap="1" wp14:anchorId="154C354A" wp14:editId="27A5262F">
                      <wp:simplePos x="0" y="0"/>
                      <wp:positionH relativeFrom="column">
                        <wp:posOffset>296545</wp:posOffset>
                      </wp:positionH>
                      <wp:positionV relativeFrom="paragraph">
                        <wp:posOffset>38735</wp:posOffset>
                      </wp:positionV>
                      <wp:extent cx="161925" cy="95250"/>
                      <wp:effectExtent l="10795" t="10160" r="8255" b="8890"/>
                      <wp:wrapNone/>
                      <wp:docPr id="366" name="Прямоугольник 3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66" o:spid="_x0000_s1026" style="position:absolute;margin-left:23.35pt;margin-top:3.05pt;width:12.75pt;height: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" strokecolor="#f06"/>
                  </w:pict>
                </mc:Fallback>
              </mc:AlternateContent>
            </w:r>
            <w:r>
              <w:rPr>
                <w:color w:val="000000"/>
                <w:sz w:val="21"/>
                <w:szCs w:val="21"/>
              </w:rPr>
              <w:t xml:space="preserve">      </w:t>
            </w:r>
            <w:r>
              <w:rPr>
                <w:b/>
                <w:bCs/>
                <w:color w:val="000000"/>
                <w:sz w:val="21"/>
                <w:szCs w:val="21"/>
              </w:rPr>
              <w:t>--</w:t>
            </w:r>
            <w:r>
              <w:rPr>
                <w:color w:val="000000"/>
                <w:sz w:val="21"/>
                <w:szCs w:val="21"/>
              </w:rPr>
              <w:t xml:space="preserve"> </w:t>
            </w:r>
            <w:r>
              <w:rPr>
                <w:sz w:val="21"/>
                <w:szCs w:val="21"/>
              </w:rPr>
              <w:t>граница образуемой части  земельного участка (проектные границы публичного сервитута);</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717632" behindDoc="0" locked="0" layoutInCell="1" allowOverlap="1" wp14:anchorId="05B6ABCD" wp14:editId="4BE978F7">
                      <wp:simplePos x="0" y="0"/>
                      <wp:positionH relativeFrom="column">
                        <wp:posOffset>294640</wp:posOffset>
                      </wp:positionH>
                      <wp:positionV relativeFrom="paragraph">
                        <wp:posOffset>33655</wp:posOffset>
                      </wp:positionV>
                      <wp:extent cx="161925" cy="95250"/>
                      <wp:effectExtent l="8890" t="14605" r="10160" b="13970"/>
                      <wp:wrapNone/>
                      <wp:docPr id="365" name="Прямоугольник 3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65" o:spid="_x0000_s1026" style="position:absolute;margin-left:23.2pt;margin-top:2.65pt;width:12.75pt;height: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" strokecolor="black [3213]" strokeweight="1pt"/>
                  </w:pict>
                </mc:Fallback>
              </mc:AlternateContent>
            </w:r>
            <w:r>
              <w:rPr>
                <w:color w:val="000000"/>
                <w:sz w:val="21"/>
                <w:szCs w:val="21"/>
              </w:rPr>
              <w:t xml:space="preserve">               -- граница земельного участка, сведения о котором внесены в ЕГРН;</w:t>
            </w:r>
          </w:p>
          <w:p w:rsidR="00384D1E" w:rsidRDefault="00384D1E" w:rsidP="00384D1E">
            <w:pPr>
              <w:autoSpaceDE w:val="0"/>
              <w:autoSpaceDN w:val="0"/>
              <w:adjustRightInd w:val="0"/>
              <w:ind w:firstLine="738"/>
              <w:rPr>
                <w:color w:val="000000"/>
                <w:sz w:val="21"/>
                <w:szCs w:val="21"/>
              </w:rPr>
            </w:pPr>
            <w:r>
              <w:rPr>
                <w:color w:val="000000"/>
                <w:sz w:val="21"/>
                <w:szCs w:val="21"/>
              </w:rPr>
              <w:t xml:space="preserve">               </w:t>
            </w:r>
            <w:r>
              <w:rPr>
                <w:noProof/>
              </w:rPr>
              <mc:AlternateContent>
                <mc:Choice Requires="wps">
                  <w:drawing>
                    <wp:anchor distT="0" distB="0" distL="114300" distR="114300" simplePos="0" relativeHeight="251718656" behindDoc="0" locked="0" layoutInCell="1" allowOverlap="1" wp14:anchorId="56D27CFC" wp14:editId="6411C6E8">
                      <wp:simplePos x="0" y="0"/>
                      <wp:positionH relativeFrom="column">
                        <wp:posOffset>292735</wp:posOffset>
                      </wp:positionH>
                      <wp:positionV relativeFrom="paragraph">
                        <wp:posOffset>86360</wp:posOffset>
                      </wp:positionV>
                      <wp:extent cx="233045" cy="0"/>
                      <wp:effectExtent l="6985" t="10160" r="7620" b="8890"/>
                      <wp:wrapNone/>
                      <wp:docPr id="364" name="Прямая со стрелкой 3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1270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64" o:spid="_x0000_s1026" type="#_x0000_t32" style="position:absolute;margin-left:23.05pt;margin-top:6.8pt;width:18.35pt;height:0;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" strokecolor="#00b050" strokeweight="1pt"/>
                  </w:pict>
                </mc:Fallback>
              </mc:AlternateContent>
            </w:r>
            <w:r>
              <w:rPr>
                <w:color w:val="000000"/>
                <w:sz w:val="21"/>
                <w:szCs w:val="21"/>
              </w:rPr>
              <w:t xml:space="preserve">  -- контур сооружения; </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719680" behindDoc="0" locked="0" layoutInCell="1" allowOverlap="1" wp14:anchorId="190899AF" wp14:editId="79FC9B86">
                      <wp:simplePos x="0" y="0"/>
                      <wp:positionH relativeFrom="column">
                        <wp:posOffset>292735</wp:posOffset>
                      </wp:positionH>
                      <wp:positionV relativeFrom="paragraph">
                        <wp:posOffset>75565</wp:posOffset>
                      </wp:positionV>
                      <wp:extent cx="233045" cy="635"/>
                      <wp:effectExtent l="6985" t="8890" r="7620" b="9525"/>
                      <wp:wrapNone/>
                      <wp:docPr id="363" name="Прямая со стрелкой 3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635"/>
                              </a:xfrm>
                              <a:prstGeom prst="straightConnector1">
                                <a:avLst/>
                              </a:prstGeom>
                              <a:noFill/>
                              <a:ln w="12700">
                                <a:solidFill>
                                  <a:schemeClr val="accent6">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63" o:spid="_x0000_s1026" type="#_x0000_t32" style="position:absolute;margin-left:23.05pt;margin-top:5.95pt;width:18.35pt;height:.0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" strokecolor="#974706 [1609]" strokeweight="1pt"/>
                  </w:pict>
                </mc:Fallback>
              </mc:AlternateContent>
            </w:r>
            <w:r>
              <w:rPr>
                <w:color w:val="000000"/>
                <w:sz w:val="21"/>
                <w:szCs w:val="21"/>
              </w:rPr>
              <w:t xml:space="preserve">                 -- контур сооружения;</w:t>
            </w:r>
          </w:p>
          <w:p w:rsidR="00384D1E" w:rsidRDefault="00384D1E" w:rsidP="00384D1E">
            <w:pPr>
              <w:autoSpaceDE w:val="0"/>
              <w:autoSpaceDN w:val="0"/>
              <w:adjustRightInd w:val="0"/>
              <w:ind w:firstLine="738"/>
              <w:rPr>
                <w:rFonts w:ascii="Arial" w:hAnsi="Arial" w:cs="Arial"/>
                <w:color w:val="007FFF"/>
                <w:sz w:val="21"/>
                <w:szCs w:val="21"/>
              </w:rPr>
            </w:pPr>
            <w:r>
              <w:rPr>
                <w:color w:val="000000"/>
                <w:sz w:val="21"/>
                <w:szCs w:val="21"/>
              </w:rPr>
              <w:t xml:space="preserve">        </w:t>
            </w:r>
            <w:r>
              <w:rPr>
                <w:rFonts w:ascii="Arial" w:hAnsi="Arial" w:cs="Arial"/>
                <w:b/>
                <w:color w:val="2C1EE2"/>
                <w:sz w:val="19"/>
                <w:szCs w:val="19"/>
              </w:rPr>
              <w:t xml:space="preserve">38:06:100104 </w:t>
            </w:r>
            <w:r>
              <w:rPr>
                <w:rFonts w:ascii="Arial" w:hAnsi="Arial" w:cs="Arial"/>
                <w:color w:val="000000" w:themeColor="text1"/>
                <w:sz w:val="21"/>
                <w:szCs w:val="21"/>
              </w:rPr>
              <w:t xml:space="preserve">– </w:t>
            </w:r>
            <w:r>
              <w:rPr>
                <w:color w:val="000000" w:themeColor="text1"/>
                <w:sz w:val="21"/>
                <w:szCs w:val="21"/>
              </w:rPr>
              <w:t>кадастровый номер квартала</w:t>
            </w:r>
            <w:r>
              <w:rPr>
                <w:rFonts w:ascii="Arial" w:hAnsi="Arial" w:cs="Arial"/>
                <w:color w:val="000000" w:themeColor="text1"/>
                <w:sz w:val="21"/>
                <w:szCs w:val="21"/>
              </w:rPr>
              <w:t xml:space="preserve">  </w:t>
            </w:r>
          </w:p>
          <w:p w:rsidR="00384D1E" w:rsidRDefault="00384D1E" w:rsidP="00384D1E">
            <w:pPr>
              <w:autoSpaceDE w:val="0"/>
              <w:autoSpaceDN w:val="0"/>
              <w:adjustRightInd w:val="0"/>
              <w:ind w:firstLine="738"/>
              <w:rPr>
                <w:rFonts w:ascii="Arial" w:hAnsi="Arial" w:cs="Arial"/>
                <w:color w:val="000000" w:themeColor="text1"/>
                <w:sz w:val="20"/>
                <w:szCs w:val="20"/>
              </w:rPr>
            </w:pPr>
            <w:r>
              <w:rPr>
                <w:rFonts w:ascii="Arial" w:hAnsi="Arial" w:cs="Arial"/>
                <w:color w:val="000000" w:themeColor="text1"/>
                <w:sz w:val="21"/>
                <w:szCs w:val="21"/>
              </w:rPr>
              <w:t xml:space="preserve">        </w:t>
            </w:r>
            <w:r>
              <w:rPr>
                <w:rFonts w:ascii="Arial" w:hAnsi="Arial" w:cs="Arial"/>
                <w:color w:val="000000" w:themeColor="text1"/>
                <w:sz w:val="20"/>
                <w:szCs w:val="20"/>
              </w:rPr>
              <w:t xml:space="preserve">38:06:100104:1615 </w:t>
            </w:r>
            <w:r>
              <w:rPr>
                <w:rFonts w:ascii="Arial" w:hAnsi="Arial" w:cs="Arial"/>
                <w:color w:val="000000" w:themeColor="text1"/>
                <w:sz w:val="21"/>
                <w:szCs w:val="21"/>
              </w:rPr>
              <w:t xml:space="preserve">– </w:t>
            </w:r>
            <w:r>
              <w:rPr>
                <w:color w:val="000000" w:themeColor="text1"/>
                <w:sz w:val="21"/>
                <w:szCs w:val="21"/>
              </w:rPr>
              <w:t>кадастровый номер земельного участка;</w:t>
            </w:r>
          </w:p>
          <w:p w:rsidR="00384D1E" w:rsidRDefault="00384D1E" w:rsidP="00384D1E">
            <w:pPr>
              <w:autoSpaceDE w:val="0"/>
              <w:autoSpaceDN w:val="0"/>
              <w:adjustRightInd w:val="0"/>
              <w:ind w:firstLine="738"/>
              <w:rPr>
                <w:color w:val="000000" w:themeColor="text1"/>
                <w:sz w:val="21"/>
                <w:szCs w:val="21"/>
              </w:rPr>
            </w:pPr>
            <w:r>
              <w:rPr>
                <w:noProof/>
              </w:rPr>
              <mc:AlternateContent>
                <mc:Choice Requires="wps">
                  <w:drawing>
                    <wp:anchor distT="0" distB="0" distL="114300" distR="114300" simplePos="0" relativeHeight="251716608" behindDoc="0" locked="0" layoutInCell="1" allowOverlap="1" wp14:anchorId="6AE7526C" wp14:editId="4751E4E8">
                      <wp:simplePos x="0" y="0"/>
                      <wp:positionH relativeFrom="column">
                        <wp:posOffset>294640</wp:posOffset>
                      </wp:positionH>
                      <wp:positionV relativeFrom="paragraph">
                        <wp:posOffset>46990</wp:posOffset>
                      </wp:positionV>
                      <wp:extent cx="63500" cy="46355"/>
                      <wp:effectExtent l="8890" t="8890" r="13335" b="11430"/>
                      <wp:wrapNone/>
                      <wp:docPr id="362" name="Овал 3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362" o:spid="_x0000_s1026" style="position:absolute;margin-left:23.2pt;margin-top:3.7pt;width:5pt;height:3.65pt;flip: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" fillcolor="black"/>
                  </w:pict>
                </mc:Fallback>
              </mc:AlternateContent>
            </w:r>
            <w:r>
              <w:rPr>
                <w:color w:val="000000" w:themeColor="text1"/>
                <w:sz w:val="21"/>
                <w:szCs w:val="21"/>
              </w:rPr>
              <w:t xml:space="preserve">            н</w:t>
            </w:r>
            <w:proofErr w:type="gramStart"/>
            <w:r>
              <w:rPr>
                <w:color w:val="000000" w:themeColor="text1"/>
                <w:sz w:val="21"/>
                <w:szCs w:val="21"/>
              </w:rPr>
              <w:t>1</w:t>
            </w:r>
            <w:proofErr w:type="gramEnd"/>
            <w:r>
              <w:rPr>
                <w:color w:val="000000" w:themeColor="text1"/>
                <w:sz w:val="21"/>
                <w:szCs w:val="21"/>
              </w:rPr>
              <w:t xml:space="preserve"> – поворотная точка</w:t>
            </w:r>
          </w:p>
          <w:p w:rsidR="00384D1E" w:rsidRDefault="00384D1E" w:rsidP="00384D1E">
            <w:pPr>
              <w:autoSpaceDE w:val="0"/>
              <w:autoSpaceDN w:val="0"/>
              <w:adjustRightInd w:val="0"/>
              <w:ind w:left="0" w:firstLine="738"/>
              <w:rPr>
                <w:color w:val="000000" w:themeColor="text1"/>
                <w:sz w:val="21"/>
                <w:szCs w:val="21"/>
              </w:rPr>
            </w:pPr>
          </w:p>
          <w:p w:rsidR="00384D1E" w:rsidRDefault="00384D1E" w:rsidP="00384D1E">
            <w:pPr>
              <w:autoSpaceDE w:val="0"/>
              <w:autoSpaceDN w:val="0"/>
              <w:adjustRightInd w:val="0"/>
              <w:ind w:left="0" w:firstLine="738"/>
              <w:rPr>
                <w:color w:val="000000" w:themeColor="text1"/>
                <w:sz w:val="21"/>
                <w:szCs w:val="21"/>
              </w:rPr>
            </w:pPr>
          </w:p>
          <w:p w:rsidR="00384D1E" w:rsidRDefault="00384D1E" w:rsidP="00384D1E">
            <w:pPr>
              <w:autoSpaceDE w:val="0"/>
              <w:autoSpaceDN w:val="0"/>
              <w:adjustRightInd w:val="0"/>
              <w:ind w:left="0" w:firstLine="738"/>
              <w:rPr>
                <w:color w:val="000000" w:themeColor="text1"/>
                <w:sz w:val="21"/>
                <w:szCs w:val="21"/>
              </w:rPr>
            </w:pPr>
          </w:p>
          <w:p w:rsidR="00384D1E" w:rsidRDefault="00384D1E" w:rsidP="00384D1E">
            <w:pPr>
              <w:autoSpaceDE w:val="0"/>
              <w:autoSpaceDN w:val="0"/>
              <w:adjustRightInd w:val="0"/>
              <w:ind w:left="0"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r>
              <w:rPr>
                <w:noProof/>
              </w:rPr>
              <w:lastRenderedPageBreak/>
              <w:drawing>
                <wp:anchor distT="0" distB="0" distL="114300" distR="114300" simplePos="0" relativeHeight="251682816" behindDoc="0" locked="0" layoutInCell="1" allowOverlap="1" wp14:anchorId="2BC772DF" wp14:editId="1D8E9FA5">
                  <wp:simplePos x="0" y="0"/>
                  <wp:positionH relativeFrom="column">
                    <wp:posOffset>154305</wp:posOffset>
                  </wp:positionH>
                  <wp:positionV relativeFrom="paragraph">
                    <wp:posOffset>-4445</wp:posOffset>
                  </wp:positionV>
                  <wp:extent cx="6029325" cy="6934200"/>
                  <wp:effectExtent l="19050" t="19050" r="28575" b="19050"/>
                  <wp:wrapNone/>
                  <wp:docPr id="361" name="Рисунок 361" descr="Описание: Лист 6 .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Описание: Лист 6 .b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29325" cy="693420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26848" behindDoc="0" locked="0" layoutInCell="1" allowOverlap="1" wp14:anchorId="038F2D20" wp14:editId="26C2D03C">
                      <wp:simplePos x="0" y="0"/>
                      <wp:positionH relativeFrom="column">
                        <wp:posOffset>290830</wp:posOffset>
                      </wp:positionH>
                      <wp:positionV relativeFrom="paragraph">
                        <wp:posOffset>97155</wp:posOffset>
                      </wp:positionV>
                      <wp:extent cx="565785" cy="236855"/>
                      <wp:effectExtent l="5080" t="11430" r="10160" b="8890"/>
                      <wp:wrapNone/>
                      <wp:docPr id="360" name="Прямоугольник 3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 cy="236855"/>
                              </a:xfrm>
                              <a:prstGeom prst="rect">
                                <a:avLst/>
                              </a:prstGeom>
                              <a:solidFill>
                                <a:srgbClr val="FFFFFF"/>
                              </a:solidFill>
                              <a:ln w="9525">
                                <a:solidFill>
                                  <a:srgbClr val="000000"/>
                                </a:solidFill>
                                <a:miter lim="800000"/>
                                <a:headEnd/>
                                <a:tailEnd/>
                              </a:ln>
                            </wps:spPr>
                            <wps:txbx>
                              <w:txbxContent>
                                <w:p w:rsidR="00384D1E" w:rsidRDefault="00384D1E" w:rsidP="00384D1E">
                                  <w:pPr>
                                    <w:rPr>
                                      <w:sz w:val="20"/>
                                      <w:szCs w:val="20"/>
                                    </w:rPr>
                                  </w:pPr>
                                  <w:r>
                                    <w:rPr>
                                      <w:sz w:val="20"/>
                                      <w:szCs w:val="20"/>
                                    </w:rPr>
                                    <w:t>Лист 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60" o:spid="_x0000_s1058" style="position:absolute;left:0;text-align:left;margin-left:22.9pt;margin-top:7.65pt;width:44.55pt;height:18.6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">
                      <v:textbox>
                        <w:txbxContent>
                          <w:p w:rsidR="00384D1E" w:rsidRDefault="00384D1E" w:rsidP="00384D1E">
                            <w:pPr>
                              <w:rPr>
                                <w:sz w:val="20"/>
                                <w:szCs w:val="20"/>
                              </w:rPr>
                            </w:pPr>
                            <w:r>
                              <w:rPr>
                                <w:sz w:val="20"/>
                                <w:szCs w:val="20"/>
                              </w:rPr>
                              <w:t>Лист 6</w:t>
                            </w:r>
                          </w:p>
                        </w:txbxContent>
                      </v:textbox>
                    </v:rect>
                  </w:pict>
                </mc:Fallback>
              </mc:AlternateConten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ind w:firstLine="738"/>
              <w:jc w:val="center"/>
              <w:rPr>
                <w:b/>
                <w:sz w:val="21"/>
                <w:szCs w:val="21"/>
              </w:rPr>
            </w:pPr>
            <w:r>
              <w:rPr>
                <w:b/>
                <w:sz w:val="21"/>
                <w:szCs w:val="21"/>
              </w:rPr>
              <w:t>Масштаб 1: 1500</w:t>
            </w:r>
          </w:p>
          <w:p w:rsidR="00384D1E" w:rsidRDefault="00384D1E" w:rsidP="00384D1E">
            <w:pPr>
              <w:ind w:firstLine="738"/>
              <w:jc w:val="center"/>
              <w:rPr>
                <w:b/>
                <w:sz w:val="21"/>
                <w:szCs w:val="21"/>
              </w:rPr>
            </w:pPr>
          </w:p>
          <w:p w:rsidR="00384D1E" w:rsidRDefault="00384D1E" w:rsidP="00384D1E">
            <w:pPr>
              <w:autoSpaceDE w:val="0"/>
              <w:autoSpaceDN w:val="0"/>
              <w:adjustRightInd w:val="0"/>
              <w:ind w:firstLine="738"/>
              <w:rPr>
                <w:b/>
                <w:bCs/>
                <w:color w:val="000000"/>
                <w:sz w:val="21"/>
                <w:szCs w:val="21"/>
              </w:rPr>
            </w:pPr>
            <w:r>
              <w:rPr>
                <w:b/>
                <w:bCs/>
                <w:color w:val="000000"/>
                <w:sz w:val="21"/>
                <w:szCs w:val="21"/>
              </w:rPr>
              <w:t xml:space="preserve">        Условные обозначения: </w:t>
            </w:r>
          </w:p>
          <w:p w:rsidR="00384D1E" w:rsidRDefault="00384D1E" w:rsidP="00384D1E">
            <w:pPr>
              <w:autoSpaceDE w:val="0"/>
              <w:autoSpaceDN w:val="0"/>
              <w:adjustRightInd w:val="0"/>
              <w:ind w:firstLine="738"/>
              <w:rPr>
                <w:color w:val="000000"/>
                <w:sz w:val="21"/>
                <w:szCs w:val="21"/>
              </w:rPr>
            </w:pPr>
            <w:r>
              <w:rPr>
                <w:rFonts w:ascii="Arial" w:hAnsi="Arial" w:cs="Arial"/>
                <w:bCs/>
                <w:iCs/>
                <w:color w:val="000000"/>
                <w:sz w:val="18"/>
                <w:szCs w:val="18"/>
              </w:rPr>
              <w:t xml:space="preserve">     </w:t>
            </w:r>
            <w:r>
              <w:rPr>
                <w:rFonts w:ascii="Arial" w:hAnsi="Arial" w:cs="Arial"/>
                <w:bCs/>
                <w:iCs/>
                <w:color w:val="000000"/>
                <w:sz w:val="20"/>
                <w:szCs w:val="20"/>
              </w:rPr>
              <w:t xml:space="preserve">    </w:t>
            </w:r>
            <w:r>
              <w:rPr>
                <w:noProof/>
              </w:rPr>
              <mc:AlternateContent>
                <mc:Choice Requires="wps">
                  <w:drawing>
                    <wp:anchor distT="0" distB="0" distL="114300" distR="114300" simplePos="0" relativeHeight="251721728" behindDoc="0" locked="0" layoutInCell="1" allowOverlap="1" wp14:anchorId="1ABB5CB3" wp14:editId="20DFFCC5">
                      <wp:simplePos x="0" y="0"/>
                      <wp:positionH relativeFrom="column">
                        <wp:posOffset>296545</wp:posOffset>
                      </wp:positionH>
                      <wp:positionV relativeFrom="paragraph">
                        <wp:posOffset>38735</wp:posOffset>
                      </wp:positionV>
                      <wp:extent cx="161925" cy="95250"/>
                      <wp:effectExtent l="10795" t="10160" r="8255" b="8890"/>
                      <wp:wrapNone/>
                      <wp:docPr id="359" name="Прямоугольник 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59" o:spid="_x0000_s1026" style="position:absolute;margin-left:23.35pt;margin-top:3.05pt;width:12.75pt;height: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" strokecolor="#f06"/>
                  </w:pict>
                </mc:Fallback>
              </mc:AlternateContent>
            </w:r>
            <w:r>
              <w:rPr>
                <w:color w:val="000000"/>
                <w:sz w:val="21"/>
                <w:szCs w:val="21"/>
              </w:rPr>
              <w:t xml:space="preserve">      </w:t>
            </w:r>
            <w:r>
              <w:rPr>
                <w:b/>
                <w:bCs/>
                <w:color w:val="000000"/>
                <w:sz w:val="21"/>
                <w:szCs w:val="21"/>
              </w:rPr>
              <w:t>--</w:t>
            </w:r>
            <w:r>
              <w:rPr>
                <w:color w:val="000000"/>
                <w:sz w:val="21"/>
                <w:szCs w:val="21"/>
              </w:rPr>
              <w:t xml:space="preserve"> </w:t>
            </w:r>
            <w:r>
              <w:rPr>
                <w:sz w:val="21"/>
                <w:szCs w:val="21"/>
              </w:rPr>
              <w:t>граница образуемой части  земельного участка (проектные границы публичного сервитута);</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723776" behindDoc="0" locked="0" layoutInCell="1" allowOverlap="1" wp14:anchorId="4BF0DED1" wp14:editId="72A0DC2D">
                      <wp:simplePos x="0" y="0"/>
                      <wp:positionH relativeFrom="column">
                        <wp:posOffset>294640</wp:posOffset>
                      </wp:positionH>
                      <wp:positionV relativeFrom="paragraph">
                        <wp:posOffset>33655</wp:posOffset>
                      </wp:positionV>
                      <wp:extent cx="161925" cy="95250"/>
                      <wp:effectExtent l="8890" t="14605" r="10160" b="13970"/>
                      <wp:wrapNone/>
                      <wp:docPr id="358" name="Прямоугольник 3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58" o:spid="_x0000_s1026" style="position:absolute;margin-left:23.2pt;margin-top:2.65pt;width:12.75pt;height: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" strokecolor="black [3213]" strokeweight="1pt"/>
                  </w:pict>
                </mc:Fallback>
              </mc:AlternateContent>
            </w:r>
            <w:r>
              <w:rPr>
                <w:color w:val="000000"/>
                <w:sz w:val="21"/>
                <w:szCs w:val="21"/>
              </w:rPr>
              <w:t xml:space="preserve">               -- граница земельного участка, сведения о котором внесены в ЕГРН;</w:t>
            </w:r>
          </w:p>
          <w:p w:rsidR="00384D1E" w:rsidRDefault="00384D1E" w:rsidP="00384D1E">
            <w:pPr>
              <w:autoSpaceDE w:val="0"/>
              <w:autoSpaceDN w:val="0"/>
              <w:adjustRightInd w:val="0"/>
              <w:ind w:firstLine="738"/>
              <w:rPr>
                <w:color w:val="000000"/>
                <w:sz w:val="21"/>
                <w:szCs w:val="21"/>
              </w:rPr>
            </w:pPr>
            <w:r>
              <w:rPr>
                <w:color w:val="000000"/>
                <w:sz w:val="21"/>
                <w:szCs w:val="21"/>
              </w:rPr>
              <w:t xml:space="preserve">               </w:t>
            </w:r>
            <w:r>
              <w:rPr>
                <w:noProof/>
              </w:rPr>
              <mc:AlternateContent>
                <mc:Choice Requires="wps">
                  <w:drawing>
                    <wp:anchor distT="0" distB="0" distL="114300" distR="114300" simplePos="0" relativeHeight="251724800" behindDoc="0" locked="0" layoutInCell="1" allowOverlap="1" wp14:anchorId="202BABE7" wp14:editId="466E72A4">
                      <wp:simplePos x="0" y="0"/>
                      <wp:positionH relativeFrom="column">
                        <wp:posOffset>292735</wp:posOffset>
                      </wp:positionH>
                      <wp:positionV relativeFrom="paragraph">
                        <wp:posOffset>86360</wp:posOffset>
                      </wp:positionV>
                      <wp:extent cx="233045" cy="0"/>
                      <wp:effectExtent l="6985" t="10160" r="7620" b="8890"/>
                      <wp:wrapNone/>
                      <wp:docPr id="357" name="Прямая со стрелкой 3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1270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57" o:spid="_x0000_s1026" type="#_x0000_t32" style="position:absolute;margin-left:23.05pt;margin-top:6.8pt;width:18.35pt;height:0;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" strokecolor="#00b050" strokeweight="1pt"/>
                  </w:pict>
                </mc:Fallback>
              </mc:AlternateContent>
            </w:r>
            <w:r>
              <w:rPr>
                <w:color w:val="000000"/>
                <w:sz w:val="21"/>
                <w:szCs w:val="21"/>
              </w:rPr>
              <w:t xml:space="preserve">  -- контур сооружения; </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725824" behindDoc="0" locked="0" layoutInCell="1" allowOverlap="1" wp14:anchorId="1630E07D" wp14:editId="6C20C5E4">
                      <wp:simplePos x="0" y="0"/>
                      <wp:positionH relativeFrom="column">
                        <wp:posOffset>292735</wp:posOffset>
                      </wp:positionH>
                      <wp:positionV relativeFrom="paragraph">
                        <wp:posOffset>75565</wp:posOffset>
                      </wp:positionV>
                      <wp:extent cx="233045" cy="635"/>
                      <wp:effectExtent l="6985" t="8890" r="7620" b="9525"/>
                      <wp:wrapNone/>
                      <wp:docPr id="356" name="Прямая со стрелкой 3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635"/>
                              </a:xfrm>
                              <a:prstGeom prst="straightConnector1">
                                <a:avLst/>
                              </a:prstGeom>
                              <a:noFill/>
                              <a:ln w="12700">
                                <a:solidFill>
                                  <a:schemeClr val="accent6">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56" o:spid="_x0000_s1026" type="#_x0000_t32" style="position:absolute;margin-left:23.05pt;margin-top:5.95pt;width:18.35pt;height:.0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" strokecolor="#974706 [1609]" strokeweight="1pt"/>
                  </w:pict>
                </mc:Fallback>
              </mc:AlternateContent>
            </w:r>
            <w:r>
              <w:rPr>
                <w:color w:val="000000"/>
                <w:sz w:val="21"/>
                <w:szCs w:val="21"/>
              </w:rPr>
              <w:t xml:space="preserve">                 -- контур сооружения;</w:t>
            </w:r>
          </w:p>
          <w:p w:rsidR="00384D1E" w:rsidRDefault="00384D1E" w:rsidP="00384D1E">
            <w:pPr>
              <w:autoSpaceDE w:val="0"/>
              <w:autoSpaceDN w:val="0"/>
              <w:adjustRightInd w:val="0"/>
              <w:ind w:firstLine="738"/>
              <w:rPr>
                <w:rFonts w:ascii="Arial" w:hAnsi="Arial" w:cs="Arial"/>
                <w:color w:val="007FFF"/>
                <w:sz w:val="21"/>
                <w:szCs w:val="21"/>
              </w:rPr>
            </w:pPr>
            <w:r>
              <w:rPr>
                <w:color w:val="000000"/>
                <w:sz w:val="21"/>
                <w:szCs w:val="21"/>
              </w:rPr>
              <w:t xml:space="preserve">        </w:t>
            </w:r>
            <w:r>
              <w:rPr>
                <w:rFonts w:ascii="Arial" w:hAnsi="Arial" w:cs="Arial"/>
                <w:b/>
                <w:color w:val="2C1EE2"/>
                <w:sz w:val="19"/>
                <w:szCs w:val="19"/>
              </w:rPr>
              <w:t xml:space="preserve">38:06:100104 </w:t>
            </w:r>
            <w:r>
              <w:rPr>
                <w:rFonts w:ascii="Arial" w:hAnsi="Arial" w:cs="Arial"/>
                <w:color w:val="000000" w:themeColor="text1"/>
                <w:sz w:val="21"/>
                <w:szCs w:val="21"/>
              </w:rPr>
              <w:t xml:space="preserve">– </w:t>
            </w:r>
            <w:r>
              <w:rPr>
                <w:color w:val="000000" w:themeColor="text1"/>
                <w:sz w:val="21"/>
                <w:szCs w:val="21"/>
              </w:rPr>
              <w:t>кадастровый номер квартала</w:t>
            </w:r>
            <w:r>
              <w:rPr>
                <w:rFonts w:ascii="Arial" w:hAnsi="Arial" w:cs="Arial"/>
                <w:color w:val="000000" w:themeColor="text1"/>
                <w:sz w:val="21"/>
                <w:szCs w:val="21"/>
              </w:rPr>
              <w:t xml:space="preserve">  </w:t>
            </w:r>
          </w:p>
          <w:p w:rsidR="00384D1E" w:rsidRDefault="00384D1E" w:rsidP="00384D1E">
            <w:pPr>
              <w:autoSpaceDE w:val="0"/>
              <w:autoSpaceDN w:val="0"/>
              <w:adjustRightInd w:val="0"/>
              <w:ind w:firstLine="738"/>
              <w:rPr>
                <w:rFonts w:ascii="Arial" w:hAnsi="Arial" w:cs="Arial"/>
                <w:color w:val="000000" w:themeColor="text1"/>
                <w:sz w:val="20"/>
                <w:szCs w:val="20"/>
              </w:rPr>
            </w:pPr>
            <w:r>
              <w:rPr>
                <w:rFonts w:ascii="Arial" w:hAnsi="Arial" w:cs="Arial"/>
                <w:color w:val="000000" w:themeColor="text1"/>
                <w:sz w:val="21"/>
                <w:szCs w:val="21"/>
              </w:rPr>
              <w:t xml:space="preserve">        </w:t>
            </w:r>
            <w:r>
              <w:rPr>
                <w:rFonts w:ascii="Arial" w:hAnsi="Arial" w:cs="Arial"/>
                <w:color w:val="000000" w:themeColor="text1"/>
                <w:sz w:val="20"/>
                <w:szCs w:val="20"/>
              </w:rPr>
              <w:t xml:space="preserve">38:06:100104:1615 </w:t>
            </w:r>
            <w:r>
              <w:rPr>
                <w:rFonts w:ascii="Arial" w:hAnsi="Arial" w:cs="Arial"/>
                <w:color w:val="000000" w:themeColor="text1"/>
                <w:sz w:val="21"/>
                <w:szCs w:val="21"/>
              </w:rPr>
              <w:t xml:space="preserve">– </w:t>
            </w:r>
            <w:r>
              <w:rPr>
                <w:color w:val="000000" w:themeColor="text1"/>
                <w:sz w:val="21"/>
                <w:szCs w:val="21"/>
              </w:rPr>
              <w:t>кадастровый номер земельного участка;</w:t>
            </w:r>
          </w:p>
          <w:p w:rsidR="00384D1E" w:rsidRDefault="00384D1E" w:rsidP="00384D1E">
            <w:pPr>
              <w:autoSpaceDE w:val="0"/>
              <w:autoSpaceDN w:val="0"/>
              <w:adjustRightInd w:val="0"/>
              <w:ind w:firstLine="738"/>
              <w:rPr>
                <w:color w:val="000000" w:themeColor="text1"/>
                <w:sz w:val="21"/>
                <w:szCs w:val="21"/>
              </w:rPr>
            </w:pPr>
            <w:r>
              <w:rPr>
                <w:noProof/>
              </w:rPr>
              <mc:AlternateContent>
                <mc:Choice Requires="wps">
                  <w:drawing>
                    <wp:anchor distT="0" distB="0" distL="114300" distR="114300" simplePos="0" relativeHeight="251722752" behindDoc="0" locked="0" layoutInCell="1" allowOverlap="1" wp14:anchorId="4054BBA8" wp14:editId="0DAFF13A">
                      <wp:simplePos x="0" y="0"/>
                      <wp:positionH relativeFrom="column">
                        <wp:posOffset>294640</wp:posOffset>
                      </wp:positionH>
                      <wp:positionV relativeFrom="paragraph">
                        <wp:posOffset>46990</wp:posOffset>
                      </wp:positionV>
                      <wp:extent cx="63500" cy="46355"/>
                      <wp:effectExtent l="8890" t="8890" r="13335" b="11430"/>
                      <wp:wrapNone/>
                      <wp:docPr id="355" name="Овал 3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355" o:spid="_x0000_s1026" style="position:absolute;margin-left:23.2pt;margin-top:3.7pt;width:5pt;height:3.65pt;flip:y;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" fillcolor="black"/>
                  </w:pict>
                </mc:Fallback>
              </mc:AlternateContent>
            </w:r>
            <w:r>
              <w:rPr>
                <w:color w:val="000000" w:themeColor="text1"/>
                <w:sz w:val="21"/>
                <w:szCs w:val="21"/>
              </w:rPr>
              <w:t xml:space="preserve">            н</w:t>
            </w:r>
            <w:proofErr w:type="gramStart"/>
            <w:r>
              <w:rPr>
                <w:color w:val="000000" w:themeColor="text1"/>
                <w:sz w:val="21"/>
                <w:szCs w:val="21"/>
              </w:rPr>
              <w:t>1</w:t>
            </w:r>
            <w:proofErr w:type="gramEnd"/>
            <w:r>
              <w:rPr>
                <w:color w:val="000000" w:themeColor="text1"/>
                <w:sz w:val="21"/>
                <w:szCs w:val="21"/>
              </w:rPr>
              <w:t xml:space="preserve"> – поворотная точка</w: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r>
              <w:rPr>
                <w:noProof/>
              </w:rPr>
              <w:drawing>
                <wp:anchor distT="0" distB="0" distL="114300" distR="114300" simplePos="0" relativeHeight="251681792" behindDoc="0" locked="0" layoutInCell="1" allowOverlap="1" wp14:anchorId="31C605B4" wp14:editId="14D596BF">
                  <wp:simplePos x="0" y="0"/>
                  <wp:positionH relativeFrom="column">
                    <wp:posOffset>272415</wp:posOffset>
                  </wp:positionH>
                  <wp:positionV relativeFrom="paragraph">
                    <wp:posOffset>1270</wp:posOffset>
                  </wp:positionV>
                  <wp:extent cx="5754370" cy="6932295"/>
                  <wp:effectExtent l="19050" t="19050" r="17780" b="20955"/>
                  <wp:wrapNone/>
                  <wp:docPr id="354" name="Рисунок 354" descr="Описание: Лист 7 .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Описание: Лист 7 .b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4370" cy="6932295"/>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32992" behindDoc="0" locked="0" layoutInCell="1" allowOverlap="1" wp14:anchorId="6104D462" wp14:editId="115499E2">
                      <wp:simplePos x="0" y="0"/>
                      <wp:positionH relativeFrom="column">
                        <wp:posOffset>454660</wp:posOffset>
                      </wp:positionH>
                      <wp:positionV relativeFrom="paragraph">
                        <wp:posOffset>128905</wp:posOffset>
                      </wp:positionV>
                      <wp:extent cx="565785" cy="236855"/>
                      <wp:effectExtent l="6985" t="5080" r="8255" b="5715"/>
                      <wp:wrapNone/>
                      <wp:docPr id="353" name="Прямоугольник 3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 cy="236855"/>
                              </a:xfrm>
                              <a:prstGeom prst="rect">
                                <a:avLst/>
                              </a:prstGeom>
                              <a:solidFill>
                                <a:srgbClr val="FFFFFF"/>
                              </a:solidFill>
                              <a:ln w="9525">
                                <a:solidFill>
                                  <a:srgbClr val="000000"/>
                                </a:solidFill>
                                <a:miter lim="800000"/>
                                <a:headEnd/>
                                <a:tailEnd/>
                              </a:ln>
                            </wps:spPr>
                            <wps:txbx>
                              <w:txbxContent>
                                <w:p w:rsidR="00384D1E" w:rsidRDefault="00384D1E" w:rsidP="00384D1E">
                                  <w:pPr>
                                    <w:rPr>
                                      <w:sz w:val="20"/>
                                      <w:szCs w:val="20"/>
                                    </w:rPr>
                                  </w:pPr>
                                  <w:r>
                                    <w:rPr>
                                      <w:sz w:val="20"/>
                                      <w:szCs w:val="20"/>
                                    </w:rPr>
                                    <w:t>Лист 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53" o:spid="_x0000_s1059" style="position:absolute;left:0;text-align:left;margin-left:35.8pt;margin-top:10.15pt;width:44.55pt;height:18.6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">
                      <v:textbox>
                        <w:txbxContent>
                          <w:p w:rsidR="00384D1E" w:rsidRDefault="00384D1E" w:rsidP="00384D1E">
                            <w:pPr>
                              <w:rPr>
                                <w:sz w:val="20"/>
                                <w:szCs w:val="20"/>
                              </w:rPr>
                            </w:pPr>
                            <w:r>
                              <w:rPr>
                                <w:sz w:val="20"/>
                                <w:szCs w:val="20"/>
                              </w:rPr>
                              <w:t>Лист 7</w:t>
                            </w:r>
                          </w:p>
                        </w:txbxContent>
                      </v:textbox>
                    </v:rect>
                  </w:pict>
                </mc:Fallback>
              </mc:AlternateConten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ind w:firstLine="738"/>
              <w:jc w:val="center"/>
              <w:rPr>
                <w:b/>
                <w:sz w:val="21"/>
                <w:szCs w:val="21"/>
              </w:rPr>
            </w:pPr>
            <w:r>
              <w:rPr>
                <w:b/>
                <w:sz w:val="21"/>
                <w:szCs w:val="21"/>
              </w:rPr>
              <w:t>Масштаб 1: 1500</w:t>
            </w:r>
          </w:p>
          <w:p w:rsidR="00384D1E" w:rsidRDefault="00384D1E" w:rsidP="00384D1E">
            <w:pPr>
              <w:ind w:firstLine="738"/>
              <w:jc w:val="center"/>
              <w:rPr>
                <w:b/>
                <w:sz w:val="21"/>
                <w:szCs w:val="21"/>
              </w:rPr>
            </w:pPr>
          </w:p>
          <w:p w:rsidR="00384D1E" w:rsidRDefault="00384D1E" w:rsidP="00384D1E">
            <w:pPr>
              <w:autoSpaceDE w:val="0"/>
              <w:autoSpaceDN w:val="0"/>
              <w:adjustRightInd w:val="0"/>
              <w:ind w:firstLine="738"/>
              <w:rPr>
                <w:b/>
                <w:bCs/>
                <w:color w:val="000000"/>
                <w:sz w:val="21"/>
                <w:szCs w:val="21"/>
              </w:rPr>
            </w:pPr>
            <w:r>
              <w:rPr>
                <w:b/>
                <w:bCs/>
                <w:color w:val="000000"/>
                <w:sz w:val="21"/>
                <w:szCs w:val="21"/>
              </w:rPr>
              <w:t xml:space="preserve">        Условные обозначения: </w:t>
            </w:r>
          </w:p>
          <w:p w:rsidR="00384D1E" w:rsidRDefault="00384D1E" w:rsidP="00384D1E">
            <w:pPr>
              <w:autoSpaceDE w:val="0"/>
              <w:autoSpaceDN w:val="0"/>
              <w:adjustRightInd w:val="0"/>
              <w:ind w:firstLine="738"/>
              <w:rPr>
                <w:color w:val="000000"/>
                <w:sz w:val="21"/>
                <w:szCs w:val="21"/>
              </w:rPr>
            </w:pPr>
            <w:r>
              <w:rPr>
                <w:rFonts w:ascii="Arial" w:hAnsi="Arial" w:cs="Arial"/>
                <w:bCs/>
                <w:iCs/>
                <w:color w:val="000000"/>
                <w:sz w:val="18"/>
                <w:szCs w:val="18"/>
              </w:rPr>
              <w:t xml:space="preserve">     </w:t>
            </w:r>
            <w:r>
              <w:rPr>
                <w:rFonts w:ascii="Arial" w:hAnsi="Arial" w:cs="Arial"/>
                <w:bCs/>
                <w:iCs/>
                <w:color w:val="000000"/>
                <w:sz w:val="20"/>
                <w:szCs w:val="20"/>
              </w:rPr>
              <w:t xml:space="preserve">    </w:t>
            </w:r>
            <w:r>
              <w:rPr>
                <w:noProof/>
              </w:rPr>
              <mc:AlternateContent>
                <mc:Choice Requires="wps">
                  <w:drawing>
                    <wp:anchor distT="0" distB="0" distL="114300" distR="114300" simplePos="0" relativeHeight="251727872" behindDoc="0" locked="0" layoutInCell="1" allowOverlap="1" wp14:anchorId="75A02440" wp14:editId="1B9BB173">
                      <wp:simplePos x="0" y="0"/>
                      <wp:positionH relativeFrom="column">
                        <wp:posOffset>296545</wp:posOffset>
                      </wp:positionH>
                      <wp:positionV relativeFrom="paragraph">
                        <wp:posOffset>38735</wp:posOffset>
                      </wp:positionV>
                      <wp:extent cx="161925" cy="95250"/>
                      <wp:effectExtent l="10795" t="10160" r="8255" b="8890"/>
                      <wp:wrapNone/>
                      <wp:docPr id="352" name="Прямоугольник 3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52" o:spid="_x0000_s1026" style="position:absolute;margin-left:23.35pt;margin-top:3.05pt;width:12.75pt;height:7.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" strokecolor="#f06"/>
                  </w:pict>
                </mc:Fallback>
              </mc:AlternateContent>
            </w:r>
            <w:r>
              <w:rPr>
                <w:color w:val="000000"/>
                <w:sz w:val="21"/>
                <w:szCs w:val="21"/>
              </w:rPr>
              <w:t xml:space="preserve">      </w:t>
            </w:r>
            <w:r>
              <w:rPr>
                <w:b/>
                <w:bCs/>
                <w:color w:val="000000"/>
                <w:sz w:val="21"/>
                <w:szCs w:val="21"/>
              </w:rPr>
              <w:t>--</w:t>
            </w:r>
            <w:r>
              <w:rPr>
                <w:color w:val="000000"/>
                <w:sz w:val="21"/>
                <w:szCs w:val="21"/>
              </w:rPr>
              <w:t xml:space="preserve"> </w:t>
            </w:r>
            <w:r>
              <w:rPr>
                <w:sz w:val="21"/>
                <w:szCs w:val="21"/>
              </w:rPr>
              <w:t>граница образуемой части  земельного участка (проектные границы публичного сервитута);</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729920" behindDoc="0" locked="0" layoutInCell="1" allowOverlap="1" wp14:anchorId="3EF3488B" wp14:editId="1632C614">
                      <wp:simplePos x="0" y="0"/>
                      <wp:positionH relativeFrom="column">
                        <wp:posOffset>294640</wp:posOffset>
                      </wp:positionH>
                      <wp:positionV relativeFrom="paragraph">
                        <wp:posOffset>33655</wp:posOffset>
                      </wp:positionV>
                      <wp:extent cx="161925" cy="95250"/>
                      <wp:effectExtent l="8890" t="14605" r="10160" b="13970"/>
                      <wp:wrapNone/>
                      <wp:docPr id="351" name="Прямоугольник 3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51" o:spid="_x0000_s1026" style="position:absolute;margin-left:23.2pt;margin-top:2.65pt;width:12.75pt;height:7.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" strokecolor="black [3213]" strokeweight="1pt"/>
                  </w:pict>
                </mc:Fallback>
              </mc:AlternateContent>
            </w:r>
            <w:r>
              <w:rPr>
                <w:color w:val="000000"/>
                <w:sz w:val="21"/>
                <w:szCs w:val="21"/>
              </w:rPr>
              <w:t xml:space="preserve">               -- граница земельного участка, сведения о котором внесены в ЕГРН;</w:t>
            </w:r>
          </w:p>
          <w:p w:rsidR="00384D1E" w:rsidRDefault="00384D1E" w:rsidP="00384D1E">
            <w:pPr>
              <w:autoSpaceDE w:val="0"/>
              <w:autoSpaceDN w:val="0"/>
              <w:adjustRightInd w:val="0"/>
              <w:ind w:firstLine="738"/>
              <w:rPr>
                <w:color w:val="000000"/>
                <w:sz w:val="21"/>
                <w:szCs w:val="21"/>
              </w:rPr>
            </w:pPr>
            <w:r>
              <w:rPr>
                <w:color w:val="000000"/>
                <w:sz w:val="21"/>
                <w:szCs w:val="21"/>
              </w:rPr>
              <w:t xml:space="preserve">               </w:t>
            </w:r>
            <w:r>
              <w:rPr>
                <w:noProof/>
              </w:rPr>
              <mc:AlternateContent>
                <mc:Choice Requires="wps">
                  <w:drawing>
                    <wp:anchor distT="0" distB="0" distL="114300" distR="114300" simplePos="0" relativeHeight="251730944" behindDoc="0" locked="0" layoutInCell="1" allowOverlap="1" wp14:anchorId="34E5AEFB" wp14:editId="6A76921F">
                      <wp:simplePos x="0" y="0"/>
                      <wp:positionH relativeFrom="column">
                        <wp:posOffset>292735</wp:posOffset>
                      </wp:positionH>
                      <wp:positionV relativeFrom="paragraph">
                        <wp:posOffset>86360</wp:posOffset>
                      </wp:positionV>
                      <wp:extent cx="233045" cy="0"/>
                      <wp:effectExtent l="6985" t="10160" r="7620" b="8890"/>
                      <wp:wrapNone/>
                      <wp:docPr id="350" name="Прямая со стрелкой 3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1270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50" o:spid="_x0000_s1026" type="#_x0000_t32" style="position:absolute;margin-left:23.05pt;margin-top:6.8pt;width:18.35pt;height:0;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" strokecolor="#00b050" strokeweight="1pt"/>
                  </w:pict>
                </mc:Fallback>
              </mc:AlternateContent>
            </w:r>
            <w:r>
              <w:rPr>
                <w:color w:val="000000"/>
                <w:sz w:val="21"/>
                <w:szCs w:val="21"/>
              </w:rPr>
              <w:t xml:space="preserve">  -- контур сооружения; </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731968" behindDoc="0" locked="0" layoutInCell="1" allowOverlap="1" wp14:anchorId="61D09F47" wp14:editId="1B7B55D7">
                      <wp:simplePos x="0" y="0"/>
                      <wp:positionH relativeFrom="column">
                        <wp:posOffset>292735</wp:posOffset>
                      </wp:positionH>
                      <wp:positionV relativeFrom="paragraph">
                        <wp:posOffset>75565</wp:posOffset>
                      </wp:positionV>
                      <wp:extent cx="233045" cy="635"/>
                      <wp:effectExtent l="6985" t="8890" r="7620" b="9525"/>
                      <wp:wrapNone/>
                      <wp:docPr id="349" name="Прямая со стрелкой 3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635"/>
                              </a:xfrm>
                              <a:prstGeom prst="straightConnector1">
                                <a:avLst/>
                              </a:prstGeom>
                              <a:noFill/>
                              <a:ln w="12700">
                                <a:solidFill>
                                  <a:schemeClr val="accent6">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49" o:spid="_x0000_s1026" type="#_x0000_t32" style="position:absolute;margin-left:23.05pt;margin-top:5.95pt;width:18.35pt;height:.0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" strokecolor="#974706 [1609]" strokeweight="1pt"/>
                  </w:pict>
                </mc:Fallback>
              </mc:AlternateContent>
            </w:r>
            <w:r>
              <w:rPr>
                <w:color w:val="000000"/>
                <w:sz w:val="21"/>
                <w:szCs w:val="21"/>
              </w:rPr>
              <w:t xml:space="preserve">                 -- контур сооружения;</w:t>
            </w:r>
          </w:p>
          <w:p w:rsidR="00384D1E" w:rsidRDefault="00384D1E" w:rsidP="00384D1E">
            <w:pPr>
              <w:autoSpaceDE w:val="0"/>
              <w:autoSpaceDN w:val="0"/>
              <w:adjustRightInd w:val="0"/>
              <w:ind w:firstLine="738"/>
              <w:rPr>
                <w:rFonts w:ascii="Arial" w:hAnsi="Arial" w:cs="Arial"/>
                <w:color w:val="007FFF"/>
                <w:sz w:val="21"/>
                <w:szCs w:val="21"/>
              </w:rPr>
            </w:pPr>
            <w:r>
              <w:rPr>
                <w:color w:val="000000"/>
                <w:sz w:val="21"/>
                <w:szCs w:val="21"/>
              </w:rPr>
              <w:t xml:space="preserve">        </w:t>
            </w:r>
            <w:r>
              <w:rPr>
                <w:rFonts w:ascii="Arial" w:hAnsi="Arial" w:cs="Arial"/>
                <w:b/>
                <w:color w:val="2C1EE2"/>
                <w:sz w:val="19"/>
                <w:szCs w:val="19"/>
              </w:rPr>
              <w:t xml:space="preserve">38:06:100104 </w:t>
            </w:r>
            <w:r>
              <w:rPr>
                <w:rFonts w:ascii="Arial" w:hAnsi="Arial" w:cs="Arial"/>
                <w:color w:val="000000" w:themeColor="text1"/>
                <w:sz w:val="21"/>
                <w:szCs w:val="21"/>
              </w:rPr>
              <w:t xml:space="preserve">– </w:t>
            </w:r>
            <w:r>
              <w:rPr>
                <w:color w:val="000000" w:themeColor="text1"/>
                <w:sz w:val="21"/>
                <w:szCs w:val="21"/>
              </w:rPr>
              <w:t>кадастровый номер квартала</w:t>
            </w:r>
            <w:r>
              <w:rPr>
                <w:rFonts w:ascii="Arial" w:hAnsi="Arial" w:cs="Arial"/>
                <w:color w:val="000000" w:themeColor="text1"/>
                <w:sz w:val="21"/>
                <w:szCs w:val="21"/>
              </w:rPr>
              <w:t xml:space="preserve">  </w:t>
            </w:r>
          </w:p>
          <w:p w:rsidR="00384D1E" w:rsidRDefault="00384D1E" w:rsidP="00384D1E">
            <w:pPr>
              <w:autoSpaceDE w:val="0"/>
              <w:autoSpaceDN w:val="0"/>
              <w:adjustRightInd w:val="0"/>
              <w:ind w:firstLine="738"/>
              <w:rPr>
                <w:rFonts w:ascii="Arial" w:hAnsi="Arial" w:cs="Arial"/>
                <w:color w:val="000000" w:themeColor="text1"/>
                <w:sz w:val="20"/>
                <w:szCs w:val="20"/>
              </w:rPr>
            </w:pPr>
            <w:r>
              <w:rPr>
                <w:rFonts w:ascii="Arial" w:hAnsi="Arial" w:cs="Arial"/>
                <w:color w:val="000000" w:themeColor="text1"/>
                <w:sz w:val="21"/>
                <w:szCs w:val="21"/>
              </w:rPr>
              <w:t xml:space="preserve">        </w:t>
            </w:r>
            <w:r>
              <w:rPr>
                <w:rFonts w:ascii="Arial" w:hAnsi="Arial" w:cs="Arial"/>
                <w:color w:val="000000" w:themeColor="text1"/>
                <w:sz w:val="20"/>
                <w:szCs w:val="20"/>
              </w:rPr>
              <w:t xml:space="preserve">38:06:100104:1611 </w:t>
            </w:r>
            <w:r>
              <w:rPr>
                <w:rFonts w:ascii="Arial" w:hAnsi="Arial" w:cs="Arial"/>
                <w:color w:val="000000" w:themeColor="text1"/>
                <w:sz w:val="21"/>
                <w:szCs w:val="21"/>
              </w:rPr>
              <w:t xml:space="preserve">– </w:t>
            </w:r>
            <w:r>
              <w:rPr>
                <w:color w:val="000000" w:themeColor="text1"/>
                <w:sz w:val="21"/>
                <w:szCs w:val="21"/>
              </w:rPr>
              <w:t>кадастровый номер земельного участка;</w:t>
            </w:r>
          </w:p>
          <w:p w:rsidR="00384D1E" w:rsidRDefault="00384D1E" w:rsidP="00384D1E">
            <w:pPr>
              <w:autoSpaceDE w:val="0"/>
              <w:autoSpaceDN w:val="0"/>
              <w:adjustRightInd w:val="0"/>
              <w:ind w:firstLine="738"/>
              <w:rPr>
                <w:color w:val="000000" w:themeColor="text1"/>
                <w:sz w:val="21"/>
                <w:szCs w:val="21"/>
              </w:rPr>
            </w:pPr>
            <w:r>
              <w:rPr>
                <w:noProof/>
              </w:rPr>
              <mc:AlternateContent>
                <mc:Choice Requires="wps">
                  <w:drawing>
                    <wp:anchor distT="0" distB="0" distL="114300" distR="114300" simplePos="0" relativeHeight="251728896" behindDoc="0" locked="0" layoutInCell="1" allowOverlap="1" wp14:anchorId="6598D3EC" wp14:editId="3306F521">
                      <wp:simplePos x="0" y="0"/>
                      <wp:positionH relativeFrom="column">
                        <wp:posOffset>294640</wp:posOffset>
                      </wp:positionH>
                      <wp:positionV relativeFrom="paragraph">
                        <wp:posOffset>46990</wp:posOffset>
                      </wp:positionV>
                      <wp:extent cx="63500" cy="46355"/>
                      <wp:effectExtent l="8890" t="8890" r="13335" b="11430"/>
                      <wp:wrapNone/>
                      <wp:docPr id="348" name="Овал 3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348" o:spid="_x0000_s1026" style="position:absolute;margin-left:23.2pt;margin-top:3.7pt;width:5pt;height:3.65pt;flip: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" fillcolor="black"/>
                  </w:pict>
                </mc:Fallback>
              </mc:AlternateContent>
            </w:r>
            <w:r>
              <w:rPr>
                <w:color w:val="000000" w:themeColor="text1"/>
                <w:sz w:val="21"/>
                <w:szCs w:val="21"/>
              </w:rPr>
              <w:t xml:space="preserve">            н</w:t>
            </w:r>
            <w:proofErr w:type="gramStart"/>
            <w:r>
              <w:rPr>
                <w:color w:val="000000" w:themeColor="text1"/>
                <w:sz w:val="21"/>
                <w:szCs w:val="21"/>
              </w:rPr>
              <w:t>1</w:t>
            </w:r>
            <w:proofErr w:type="gramEnd"/>
            <w:r>
              <w:rPr>
                <w:color w:val="000000" w:themeColor="text1"/>
                <w:sz w:val="21"/>
                <w:szCs w:val="21"/>
              </w:rPr>
              <w:t xml:space="preserve"> – поворотная точка</w: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r>
              <w:rPr>
                <w:noProof/>
              </w:rPr>
              <w:drawing>
                <wp:anchor distT="0" distB="0" distL="114300" distR="114300" simplePos="0" relativeHeight="251734016" behindDoc="0" locked="0" layoutInCell="1" allowOverlap="1" wp14:anchorId="2CF6B826" wp14:editId="10035662">
                  <wp:simplePos x="0" y="0"/>
                  <wp:positionH relativeFrom="column">
                    <wp:posOffset>269875</wp:posOffset>
                  </wp:positionH>
                  <wp:positionV relativeFrom="paragraph">
                    <wp:posOffset>-4445</wp:posOffset>
                  </wp:positionV>
                  <wp:extent cx="5753100" cy="6943725"/>
                  <wp:effectExtent l="19050" t="19050" r="19050" b="28575"/>
                  <wp:wrapNone/>
                  <wp:docPr id="347" name="Рисунок 347" descr="Описание: Лист 8 .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Описание: Лист 8 .bm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3100" cy="6943725"/>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40160" behindDoc="0" locked="0" layoutInCell="1" allowOverlap="1" wp14:anchorId="6B15B980" wp14:editId="3B7A63C7">
                      <wp:simplePos x="0" y="0"/>
                      <wp:positionH relativeFrom="column">
                        <wp:posOffset>356235</wp:posOffset>
                      </wp:positionH>
                      <wp:positionV relativeFrom="paragraph">
                        <wp:posOffset>119380</wp:posOffset>
                      </wp:positionV>
                      <wp:extent cx="565785" cy="236855"/>
                      <wp:effectExtent l="13335" t="5080" r="11430" b="5715"/>
                      <wp:wrapNone/>
                      <wp:docPr id="346" name="Прямоугольник 3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 cy="236855"/>
                              </a:xfrm>
                              <a:prstGeom prst="rect">
                                <a:avLst/>
                              </a:prstGeom>
                              <a:solidFill>
                                <a:srgbClr val="FFFFFF"/>
                              </a:solidFill>
                              <a:ln w="9525">
                                <a:solidFill>
                                  <a:srgbClr val="000000"/>
                                </a:solidFill>
                                <a:miter lim="800000"/>
                                <a:headEnd/>
                                <a:tailEnd/>
                              </a:ln>
                            </wps:spPr>
                            <wps:txbx>
                              <w:txbxContent>
                                <w:p w:rsidR="00384D1E" w:rsidRDefault="00384D1E" w:rsidP="00384D1E">
                                  <w:pPr>
                                    <w:rPr>
                                      <w:sz w:val="20"/>
                                      <w:szCs w:val="20"/>
                                    </w:rPr>
                                  </w:pPr>
                                  <w:r>
                                    <w:rPr>
                                      <w:sz w:val="20"/>
                                      <w:szCs w:val="20"/>
                                    </w:rPr>
                                    <w:t>Лист 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46" o:spid="_x0000_s1060" style="position:absolute;left:0;text-align:left;margin-left:28.05pt;margin-top:9.4pt;width:44.55pt;height:18.6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">
                      <v:textbox>
                        <w:txbxContent>
                          <w:p w:rsidR="00384D1E" w:rsidRDefault="00384D1E" w:rsidP="00384D1E">
                            <w:pPr>
                              <w:rPr>
                                <w:sz w:val="20"/>
                                <w:szCs w:val="20"/>
                              </w:rPr>
                            </w:pPr>
                            <w:r>
                              <w:rPr>
                                <w:sz w:val="20"/>
                                <w:szCs w:val="20"/>
                              </w:rPr>
                              <w:t>Лист 8</w:t>
                            </w:r>
                          </w:p>
                        </w:txbxContent>
                      </v:textbox>
                    </v:rect>
                  </w:pict>
                </mc:Fallback>
              </mc:AlternateConten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ind w:firstLine="738"/>
              <w:jc w:val="center"/>
              <w:rPr>
                <w:b/>
                <w:sz w:val="21"/>
                <w:szCs w:val="21"/>
              </w:rPr>
            </w:pPr>
            <w:r>
              <w:rPr>
                <w:b/>
                <w:sz w:val="21"/>
                <w:szCs w:val="21"/>
              </w:rPr>
              <w:t>Масштаб 1: 1500</w:t>
            </w:r>
          </w:p>
          <w:p w:rsidR="00384D1E" w:rsidRDefault="00384D1E" w:rsidP="00384D1E">
            <w:pPr>
              <w:ind w:firstLine="738"/>
              <w:jc w:val="center"/>
              <w:rPr>
                <w:b/>
                <w:sz w:val="21"/>
                <w:szCs w:val="21"/>
              </w:rPr>
            </w:pPr>
          </w:p>
          <w:p w:rsidR="00384D1E" w:rsidRDefault="00384D1E" w:rsidP="00384D1E">
            <w:pPr>
              <w:autoSpaceDE w:val="0"/>
              <w:autoSpaceDN w:val="0"/>
              <w:adjustRightInd w:val="0"/>
              <w:ind w:firstLine="738"/>
              <w:rPr>
                <w:b/>
                <w:bCs/>
                <w:color w:val="000000"/>
                <w:sz w:val="21"/>
                <w:szCs w:val="21"/>
              </w:rPr>
            </w:pPr>
            <w:r>
              <w:rPr>
                <w:b/>
                <w:bCs/>
                <w:color w:val="000000"/>
                <w:sz w:val="21"/>
                <w:szCs w:val="21"/>
              </w:rPr>
              <w:t xml:space="preserve">        Условные обозначения: </w:t>
            </w:r>
          </w:p>
          <w:p w:rsidR="00384D1E" w:rsidRDefault="00384D1E" w:rsidP="00384D1E">
            <w:pPr>
              <w:autoSpaceDE w:val="0"/>
              <w:autoSpaceDN w:val="0"/>
              <w:adjustRightInd w:val="0"/>
              <w:ind w:firstLine="738"/>
              <w:rPr>
                <w:color w:val="000000"/>
                <w:sz w:val="21"/>
                <w:szCs w:val="21"/>
              </w:rPr>
            </w:pPr>
            <w:r>
              <w:rPr>
                <w:rFonts w:ascii="Arial" w:hAnsi="Arial" w:cs="Arial"/>
                <w:bCs/>
                <w:iCs/>
                <w:color w:val="000000"/>
                <w:sz w:val="18"/>
                <w:szCs w:val="18"/>
              </w:rPr>
              <w:t xml:space="preserve">     </w:t>
            </w:r>
            <w:r>
              <w:rPr>
                <w:rFonts w:ascii="Arial" w:hAnsi="Arial" w:cs="Arial"/>
                <w:bCs/>
                <w:iCs/>
                <w:color w:val="000000"/>
                <w:sz w:val="20"/>
                <w:szCs w:val="20"/>
              </w:rPr>
              <w:t xml:space="preserve">    </w:t>
            </w:r>
            <w:r>
              <w:rPr>
                <w:noProof/>
              </w:rPr>
              <mc:AlternateContent>
                <mc:Choice Requires="wps">
                  <w:drawing>
                    <wp:anchor distT="0" distB="0" distL="114300" distR="114300" simplePos="0" relativeHeight="251735040" behindDoc="0" locked="0" layoutInCell="1" allowOverlap="1" wp14:anchorId="6152A1EE" wp14:editId="3A1B2318">
                      <wp:simplePos x="0" y="0"/>
                      <wp:positionH relativeFrom="column">
                        <wp:posOffset>296545</wp:posOffset>
                      </wp:positionH>
                      <wp:positionV relativeFrom="paragraph">
                        <wp:posOffset>38735</wp:posOffset>
                      </wp:positionV>
                      <wp:extent cx="161925" cy="95250"/>
                      <wp:effectExtent l="10795" t="10160" r="8255" b="8890"/>
                      <wp:wrapNone/>
                      <wp:docPr id="345" name="Прямоугольник 3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45" o:spid="_x0000_s1026" style="position:absolute;margin-left:23.35pt;margin-top:3.05pt;width:12.75pt;height: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" strokecolor="#f06"/>
                  </w:pict>
                </mc:Fallback>
              </mc:AlternateContent>
            </w:r>
            <w:r>
              <w:rPr>
                <w:color w:val="000000"/>
                <w:sz w:val="21"/>
                <w:szCs w:val="21"/>
              </w:rPr>
              <w:t xml:space="preserve">      </w:t>
            </w:r>
            <w:r>
              <w:rPr>
                <w:b/>
                <w:bCs/>
                <w:color w:val="000000"/>
                <w:sz w:val="21"/>
                <w:szCs w:val="21"/>
              </w:rPr>
              <w:t>--</w:t>
            </w:r>
            <w:r>
              <w:rPr>
                <w:color w:val="000000"/>
                <w:sz w:val="21"/>
                <w:szCs w:val="21"/>
              </w:rPr>
              <w:t xml:space="preserve"> </w:t>
            </w:r>
            <w:r>
              <w:rPr>
                <w:sz w:val="21"/>
                <w:szCs w:val="21"/>
              </w:rPr>
              <w:t>граница образуемой части  земельного участка (проектные границы публичного сервитута);</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737088" behindDoc="0" locked="0" layoutInCell="1" allowOverlap="1" wp14:anchorId="3E1E1E52" wp14:editId="247DF806">
                      <wp:simplePos x="0" y="0"/>
                      <wp:positionH relativeFrom="column">
                        <wp:posOffset>294640</wp:posOffset>
                      </wp:positionH>
                      <wp:positionV relativeFrom="paragraph">
                        <wp:posOffset>33655</wp:posOffset>
                      </wp:positionV>
                      <wp:extent cx="161925" cy="95250"/>
                      <wp:effectExtent l="8890" t="14605" r="10160" b="13970"/>
                      <wp:wrapNone/>
                      <wp:docPr id="344" name="Прямоугольник 3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44" o:spid="_x0000_s1026" style="position:absolute;margin-left:23.2pt;margin-top:2.65pt;width:12.75pt;height: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" strokecolor="black [3213]" strokeweight="1pt"/>
                  </w:pict>
                </mc:Fallback>
              </mc:AlternateContent>
            </w:r>
            <w:r>
              <w:rPr>
                <w:color w:val="000000"/>
                <w:sz w:val="21"/>
                <w:szCs w:val="21"/>
              </w:rPr>
              <w:t xml:space="preserve">               -- граница земельного участка, сведения о котором внесены в ЕГРН;</w:t>
            </w:r>
          </w:p>
          <w:p w:rsidR="00384D1E" w:rsidRDefault="00384D1E" w:rsidP="00384D1E">
            <w:pPr>
              <w:autoSpaceDE w:val="0"/>
              <w:autoSpaceDN w:val="0"/>
              <w:adjustRightInd w:val="0"/>
              <w:ind w:firstLine="738"/>
              <w:rPr>
                <w:color w:val="000000"/>
                <w:sz w:val="21"/>
                <w:szCs w:val="21"/>
              </w:rPr>
            </w:pPr>
            <w:r>
              <w:rPr>
                <w:color w:val="000000"/>
                <w:sz w:val="21"/>
                <w:szCs w:val="21"/>
              </w:rPr>
              <w:t xml:space="preserve">               </w:t>
            </w:r>
            <w:r>
              <w:rPr>
                <w:noProof/>
              </w:rPr>
              <mc:AlternateContent>
                <mc:Choice Requires="wps">
                  <w:drawing>
                    <wp:anchor distT="0" distB="0" distL="114300" distR="114300" simplePos="0" relativeHeight="251738112" behindDoc="0" locked="0" layoutInCell="1" allowOverlap="1" wp14:anchorId="0FA0B58E" wp14:editId="2361C4FB">
                      <wp:simplePos x="0" y="0"/>
                      <wp:positionH relativeFrom="column">
                        <wp:posOffset>292735</wp:posOffset>
                      </wp:positionH>
                      <wp:positionV relativeFrom="paragraph">
                        <wp:posOffset>86360</wp:posOffset>
                      </wp:positionV>
                      <wp:extent cx="233045" cy="0"/>
                      <wp:effectExtent l="6985" t="10160" r="7620" b="8890"/>
                      <wp:wrapNone/>
                      <wp:docPr id="343" name="Прямая со стрелкой 3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1270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43" o:spid="_x0000_s1026" type="#_x0000_t32" style="position:absolute;margin-left:23.05pt;margin-top:6.8pt;width:18.35pt;height:0;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" strokecolor="#00b050" strokeweight="1pt"/>
                  </w:pict>
                </mc:Fallback>
              </mc:AlternateContent>
            </w:r>
            <w:r>
              <w:rPr>
                <w:color w:val="000000"/>
                <w:sz w:val="21"/>
                <w:szCs w:val="21"/>
              </w:rPr>
              <w:t xml:space="preserve">  -- контур сооружения; </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739136" behindDoc="0" locked="0" layoutInCell="1" allowOverlap="1" wp14:anchorId="78CE9417" wp14:editId="28143E6D">
                      <wp:simplePos x="0" y="0"/>
                      <wp:positionH relativeFrom="column">
                        <wp:posOffset>292735</wp:posOffset>
                      </wp:positionH>
                      <wp:positionV relativeFrom="paragraph">
                        <wp:posOffset>75565</wp:posOffset>
                      </wp:positionV>
                      <wp:extent cx="233045" cy="635"/>
                      <wp:effectExtent l="6985" t="8890" r="7620" b="9525"/>
                      <wp:wrapNone/>
                      <wp:docPr id="342" name="Прямая со стрелкой 3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635"/>
                              </a:xfrm>
                              <a:prstGeom prst="straightConnector1">
                                <a:avLst/>
                              </a:prstGeom>
                              <a:noFill/>
                              <a:ln w="12700">
                                <a:solidFill>
                                  <a:schemeClr val="accent6">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42" o:spid="_x0000_s1026" type="#_x0000_t32" style="position:absolute;margin-left:23.05pt;margin-top:5.95pt;width:18.35pt;height:.0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" strokecolor="#974706 [1609]" strokeweight="1pt"/>
                  </w:pict>
                </mc:Fallback>
              </mc:AlternateContent>
            </w:r>
            <w:r>
              <w:rPr>
                <w:color w:val="000000"/>
                <w:sz w:val="21"/>
                <w:szCs w:val="21"/>
              </w:rPr>
              <w:t xml:space="preserve">                 -- контур сооружения;</w:t>
            </w:r>
          </w:p>
          <w:p w:rsidR="00384D1E" w:rsidRDefault="00384D1E" w:rsidP="00384D1E">
            <w:pPr>
              <w:autoSpaceDE w:val="0"/>
              <w:autoSpaceDN w:val="0"/>
              <w:adjustRightInd w:val="0"/>
              <w:ind w:firstLine="738"/>
              <w:rPr>
                <w:rFonts w:ascii="Arial" w:hAnsi="Arial" w:cs="Arial"/>
                <w:color w:val="007FFF"/>
                <w:sz w:val="21"/>
                <w:szCs w:val="21"/>
              </w:rPr>
            </w:pPr>
            <w:r>
              <w:rPr>
                <w:color w:val="000000"/>
                <w:sz w:val="21"/>
                <w:szCs w:val="21"/>
              </w:rPr>
              <w:t xml:space="preserve">        </w:t>
            </w:r>
            <w:r>
              <w:rPr>
                <w:rFonts w:ascii="Arial" w:hAnsi="Arial" w:cs="Arial"/>
                <w:b/>
                <w:color w:val="2C1EE2"/>
                <w:sz w:val="19"/>
                <w:szCs w:val="19"/>
              </w:rPr>
              <w:t xml:space="preserve">38:06:100104 </w:t>
            </w:r>
            <w:r>
              <w:rPr>
                <w:rFonts w:ascii="Arial" w:hAnsi="Arial" w:cs="Arial"/>
                <w:color w:val="000000" w:themeColor="text1"/>
                <w:sz w:val="21"/>
                <w:szCs w:val="21"/>
              </w:rPr>
              <w:t xml:space="preserve">– </w:t>
            </w:r>
            <w:r>
              <w:rPr>
                <w:color w:val="000000" w:themeColor="text1"/>
                <w:sz w:val="21"/>
                <w:szCs w:val="21"/>
              </w:rPr>
              <w:t>кадастровый номер квартала</w:t>
            </w:r>
            <w:r>
              <w:rPr>
                <w:rFonts w:ascii="Arial" w:hAnsi="Arial" w:cs="Arial"/>
                <w:color w:val="000000" w:themeColor="text1"/>
                <w:sz w:val="21"/>
                <w:szCs w:val="21"/>
              </w:rPr>
              <w:t xml:space="preserve">  </w:t>
            </w:r>
          </w:p>
          <w:p w:rsidR="00384D1E" w:rsidRDefault="00384D1E" w:rsidP="00384D1E">
            <w:pPr>
              <w:autoSpaceDE w:val="0"/>
              <w:autoSpaceDN w:val="0"/>
              <w:adjustRightInd w:val="0"/>
              <w:ind w:firstLine="738"/>
              <w:rPr>
                <w:rFonts w:ascii="Arial" w:hAnsi="Arial" w:cs="Arial"/>
                <w:color w:val="000000" w:themeColor="text1"/>
                <w:sz w:val="20"/>
                <w:szCs w:val="20"/>
              </w:rPr>
            </w:pPr>
            <w:r>
              <w:rPr>
                <w:rFonts w:ascii="Arial" w:hAnsi="Arial" w:cs="Arial"/>
                <w:color w:val="000000" w:themeColor="text1"/>
                <w:sz w:val="21"/>
                <w:szCs w:val="21"/>
              </w:rPr>
              <w:lastRenderedPageBreak/>
              <w:t xml:space="preserve">        </w:t>
            </w:r>
            <w:r>
              <w:rPr>
                <w:rFonts w:ascii="Arial" w:hAnsi="Arial" w:cs="Arial"/>
                <w:color w:val="000000" w:themeColor="text1"/>
                <w:sz w:val="20"/>
                <w:szCs w:val="20"/>
              </w:rPr>
              <w:t xml:space="preserve">38:06:100104:964 </w:t>
            </w:r>
            <w:r>
              <w:rPr>
                <w:rFonts w:ascii="Arial" w:hAnsi="Arial" w:cs="Arial"/>
                <w:color w:val="000000" w:themeColor="text1"/>
                <w:sz w:val="21"/>
                <w:szCs w:val="21"/>
              </w:rPr>
              <w:t xml:space="preserve">– </w:t>
            </w:r>
            <w:r>
              <w:rPr>
                <w:color w:val="000000" w:themeColor="text1"/>
                <w:sz w:val="21"/>
                <w:szCs w:val="21"/>
              </w:rPr>
              <w:t>кадастровый номер земельного участка;</w:t>
            </w:r>
          </w:p>
          <w:p w:rsidR="00384D1E" w:rsidRDefault="00384D1E" w:rsidP="00384D1E">
            <w:pPr>
              <w:autoSpaceDE w:val="0"/>
              <w:autoSpaceDN w:val="0"/>
              <w:adjustRightInd w:val="0"/>
              <w:ind w:firstLine="738"/>
              <w:rPr>
                <w:color w:val="000000" w:themeColor="text1"/>
                <w:sz w:val="21"/>
                <w:szCs w:val="21"/>
              </w:rPr>
            </w:pPr>
            <w:r>
              <w:rPr>
                <w:noProof/>
              </w:rPr>
              <mc:AlternateContent>
                <mc:Choice Requires="wps">
                  <w:drawing>
                    <wp:anchor distT="0" distB="0" distL="114300" distR="114300" simplePos="0" relativeHeight="251736064" behindDoc="0" locked="0" layoutInCell="1" allowOverlap="1" wp14:anchorId="66BD9B41" wp14:editId="12FA0B9F">
                      <wp:simplePos x="0" y="0"/>
                      <wp:positionH relativeFrom="column">
                        <wp:posOffset>294640</wp:posOffset>
                      </wp:positionH>
                      <wp:positionV relativeFrom="paragraph">
                        <wp:posOffset>46990</wp:posOffset>
                      </wp:positionV>
                      <wp:extent cx="63500" cy="46355"/>
                      <wp:effectExtent l="8890" t="8890" r="13335" b="11430"/>
                      <wp:wrapNone/>
                      <wp:docPr id="341" name="Овал 3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341" o:spid="_x0000_s1026" style="position:absolute;margin-left:23.2pt;margin-top:3.7pt;width:5pt;height:3.65pt;flip:y;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" fillcolor="black"/>
                  </w:pict>
                </mc:Fallback>
              </mc:AlternateContent>
            </w:r>
            <w:r>
              <w:rPr>
                <w:color w:val="000000" w:themeColor="text1"/>
                <w:sz w:val="21"/>
                <w:szCs w:val="21"/>
              </w:rPr>
              <w:t xml:space="preserve">            н</w:t>
            </w:r>
            <w:proofErr w:type="gramStart"/>
            <w:r>
              <w:rPr>
                <w:color w:val="000000" w:themeColor="text1"/>
                <w:sz w:val="21"/>
                <w:szCs w:val="21"/>
              </w:rPr>
              <w:t>1</w:t>
            </w:r>
            <w:proofErr w:type="gramEnd"/>
            <w:r>
              <w:rPr>
                <w:color w:val="000000" w:themeColor="text1"/>
                <w:sz w:val="21"/>
                <w:szCs w:val="21"/>
              </w:rPr>
              <w:t xml:space="preserve"> – поворотная точка</w: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r>
              <w:rPr>
                <w:noProof/>
              </w:rPr>
              <w:drawing>
                <wp:anchor distT="0" distB="0" distL="114300" distR="114300" simplePos="0" relativeHeight="251680768" behindDoc="0" locked="0" layoutInCell="1" allowOverlap="1" wp14:anchorId="487FF135" wp14:editId="6F5560B5">
                  <wp:simplePos x="0" y="0"/>
                  <wp:positionH relativeFrom="column">
                    <wp:posOffset>224155</wp:posOffset>
                  </wp:positionH>
                  <wp:positionV relativeFrom="paragraph">
                    <wp:posOffset>12700</wp:posOffset>
                  </wp:positionV>
                  <wp:extent cx="5762625" cy="6943725"/>
                  <wp:effectExtent l="19050" t="19050" r="28575" b="28575"/>
                  <wp:wrapNone/>
                  <wp:docPr id="340" name="Рисунок 340" descr="Описание: Лист 9 .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Описание: Лист 9 .b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2625" cy="6943725"/>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r>
              <w:rPr>
                <w:noProof/>
              </w:rPr>
              <mc:AlternateContent>
                <mc:Choice Requires="wps">
                  <w:drawing>
                    <wp:anchor distT="0" distB="0" distL="114300" distR="114300" simplePos="0" relativeHeight="251741184" behindDoc="0" locked="0" layoutInCell="1" allowOverlap="1" wp14:anchorId="6649CC83" wp14:editId="3837A631">
                      <wp:simplePos x="0" y="0"/>
                      <wp:positionH relativeFrom="column">
                        <wp:posOffset>329565</wp:posOffset>
                      </wp:positionH>
                      <wp:positionV relativeFrom="paragraph">
                        <wp:posOffset>233680</wp:posOffset>
                      </wp:positionV>
                      <wp:extent cx="565785" cy="236855"/>
                      <wp:effectExtent l="5715" t="5080" r="9525" b="5715"/>
                      <wp:wrapNone/>
                      <wp:docPr id="339" name="Прямоугольник 3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 cy="236855"/>
                              </a:xfrm>
                              <a:prstGeom prst="rect">
                                <a:avLst/>
                              </a:prstGeom>
                              <a:solidFill>
                                <a:srgbClr val="FFFFFF"/>
                              </a:solidFill>
                              <a:ln w="9525">
                                <a:solidFill>
                                  <a:srgbClr val="000000"/>
                                </a:solidFill>
                                <a:miter lim="800000"/>
                                <a:headEnd/>
                                <a:tailEnd/>
                              </a:ln>
                            </wps:spPr>
                            <wps:txbx>
                              <w:txbxContent>
                                <w:p w:rsidR="00384D1E" w:rsidRDefault="00384D1E" w:rsidP="00384D1E">
                                  <w:pPr>
                                    <w:rPr>
                                      <w:sz w:val="20"/>
                                      <w:szCs w:val="20"/>
                                    </w:rPr>
                                  </w:pPr>
                                  <w:r>
                                    <w:rPr>
                                      <w:sz w:val="20"/>
                                      <w:szCs w:val="20"/>
                                    </w:rPr>
                                    <w:t>Лист 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39" o:spid="_x0000_s1061" style="position:absolute;left:0;text-align:left;margin-left:25.95pt;margin-top:18.4pt;width:44.55pt;height:18.6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">
                      <v:textbox>
                        <w:txbxContent>
                          <w:p w:rsidR="00384D1E" w:rsidRDefault="00384D1E" w:rsidP="00384D1E">
                            <w:pPr>
                              <w:rPr>
                                <w:sz w:val="20"/>
                                <w:szCs w:val="20"/>
                              </w:rPr>
                            </w:pPr>
                            <w:r>
                              <w:rPr>
                                <w:sz w:val="20"/>
                                <w:szCs w:val="20"/>
                              </w:rPr>
                              <w:t>Лист 9</w:t>
                            </w:r>
                          </w:p>
                        </w:txbxContent>
                      </v:textbox>
                    </v:rect>
                  </w:pict>
                </mc:Fallback>
              </mc:AlternateConten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ind w:firstLine="738"/>
              <w:jc w:val="center"/>
              <w:rPr>
                <w:b/>
                <w:sz w:val="21"/>
                <w:szCs w:val="21"/>
              </w:rPr>
            </w:pPr>
            <w:r>
              <w:rPr>
                <w:b/>
                <w:sz w:val="21"/>
                <w:szCs w:val="21"/>
              </w:rPr>
              <w:t>Масштаб 1: 1500</w:t>
            </w:r>
          </w:p>
          <w:p w:rsidR="00384D1E" w:rsidRDefault="00384D1E" w:rsidP="00384D1E">
            <w:pPr>
              <w:ind w:firstLine="738"/>
              <w:jc w:val="center"/>
              <w:rPr>
                <w:b/>
                <w:sz w:val="21"/>
                <w:szCs w:val="21"/>
              </w:rPr>
            </w:pPr>
          </w:p>
          <w:p w:rsidR="00384D1E" w:rsidRDefault="00384D1E" w:rsidP="00384D1E">
            <w:pPr>
              <w:autoSpaceDE w:val="0"/>
              <w:autoSpaceDN w:val="0"/>
              <w:adjustRightInd w:val="0"/>
              <w:ind w:firstLine="738"/>
              <w:rPr>
                <w:b/>
                <w:bCs/>
                <w:color w:val="000000"/>
                <w:sz w:val="21"/>
                <w:szCs w:val="21"/>
              </w:rPr>
            </w:pPr>
            <w:r>
              <w:rPr>
                <w:b/>
                <w:bCs/>
                <w:color w:val="000000"/>
                <w:sz w:val="21"/>
                <w:szCs w:val="21"/>
              </w:rPr>
              <w:t xml:space="preserve">        Условные обозначения: </w:t>
            </w:r>
          </w:p>
          <w:p w:rsidR="00384D1E" w:rsidRDefault="00384D1E" w:rsidP="00384D1E">
            <w:pPr>
              <w:autoSpaceDE w:val="0"/>
              <w:autoSpaceDN w:val="0"/>
              <w:adjustRightInd w:val="0"/>
              <w:ind w:firstLine="738"/>
              <w:rPr>
                <w:color w:val="000000"/>
                <w:sz w:val="21"/>
                <w:szCs w:val="21"/>
              </w:rPr>
            </w:pPr>
            <w:r>
              <w:rPr>
                <w:rFonts w:ascii="Arial" w:hAnsi="Arial" w:cs="Arial"/>
                <w:bCs/>
                <w:iCs/>
                <w:color w:val="000000"/>
                <w:sz w:val="18"/>
                <w:szCs w:val="18"/>
              </w:rPr>
              <w:t xml:space="preserve">     </w:t>
            </w:r>
            <w:r>
              <w:rPr>
                <w:rFonts w:ascii="Arial" w:hAnsi="Arial" w:cs="Arial"/>
                <w:bCs/>
                <w:iCs/>
                <w:color w:val="000000"/>
                <w:sz w:val="20"/>
                <w:szCs w:val="20"/>
              </w:rPr>
              <w:t xml:space="preserve">    </w:t>
            </w:r>
            <w:r>
              <w:rPr>
                <w:noProof/>
              </w:rPr>
              <mc:AlternateContent>
                <mc:Choice Requires="wps">
                  <w:drawing>
                    <wp:anchor distT="0" distB="0" distL="114300" distR="114300" simplePos="0" relativeHeight="251742208" behindDoc="0" locked="0" layoutInCell="1" allowOverlap="1" wp14:anchorId="49EF6F28" wp14:editId="018824B5">
                      <wp:simplePos x="0" y="0"/>
                      <wp:positionH relativeFrom="column">
                        <wp:posOffset>296545</wp:posOffset>
                      </wp:positionH>
                      <wp:positionV relativeFrom="paragraph">
                        <wp:posOffset>38735</wp:posOffset>
                      </wp:positionV>
                      <wp:extent cx="161925" cy="95250"/>
                      <wp:effectExtent l="10795" t="10160" r="8255" b="8890"/>
                      <wp:wrapNone/>
                      <wp:docPr id="338" name="Прямоугольник 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38" o:spid="_x0000_s1026" style="position:absolute;margin-left:23.35pt;margin-top:3.05pt;width:12.75pt;height: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" strokecolor="#f06"/>
                  </w:pict>
                </mc:Fallback>
              </mc:AlternateContent>
            </w:r>
            <w:r>
              <w:rPr>
                <w:color w:val="000000"/>
                <w:sz w:val="21"/>
                <w:szCs w:val="21"/>
              </w:rPr>
              <w:t xml:space="preserve">      </w:t>
            </w:r>
            <w:r>
              <w:rPr>
                <w:b/>
                <w:bCs/>
                <w:color w:val="000000"/>
                <w:sz w:val="21"/>
                <w:szCs w:val="21"/>
              </w:rPr>
              <w:t>--</w:t>
            </w:r>
            <w:r>
              <w:rPr>
                <w:color w:val="000000"/>
                <w:sz w:val="21"/>
                <w:szCs w:val="21"/>
              </w:rPr>
              <w:t xml:space="preserve"> </w:t>
            </w:r>
            <w:r>
              <w:rPr>
                <w:sz w:val="21"/>
                <w:szCs w:val="21"/>
              </w:rPr>
              <w:t>граница образуемой части  земельного участка (проектные границы публичного сервитута);</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744256" behindDoc="0" locked="0" layoutInCell="1" allowOverlap="1" wp14:anchorId="5EF4D8B1" wp14:editId="7229ED31">
                      <wp:simplePos x="0" y="0"/>
                      <wp:positionH relativeFrom="column">
                        <wp:posOffset>294640</wp:posOffset>
                      </wp:positionH>
                      <wp:positionV relativeFrom="paragraph">
                        <wp:posOffset>33655</wp:posOffset>
                      </wp:positionV>
                      <wp:extent cx="161925" cy="95250"/>
                      <wp:effectExtent l="8890" t="14605" r="10160" b="13970"/>
                      <wp:wrapNone/>
                      <wp:docPr id="337" name="Прямоугольник 3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37" o:spid="_x0000_s1026" style="position:absolute;margin-left:23.2pt;margin-top:2.65pt;width:12.75pt;height:7.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" strokecolor="black [3213]" strokeweight="1pt"/>
                  </w:pict>
                </mc:Fallback>
              </mc:AlternateContent>
            </w:r>
            <w:r>
              <w:rPr>
                <w:color w:val="000000"/>
                <w:sz w:val="21"/>
                <w:szCs w:val="21"/>
              </w:rPr>
              <w:t xml:space="preserve">               -- граница земельного участка, сведения о котором внесены в ЕГРН;</w:t>
            </w:r>
          </w:p>
          <w:p w:rsidR="00384D1E" w:rsidRDefault="00384D1E" w:rsidP="00384D1E">
            <w:pPr>
              <w:autoSpaceDE w:val="0"/>
              <w:autoSpaceDN w:val="0"/>
              <w:adjustRightInd w:val="0"/>
              <w:ind w:firstLine="738"/>
              <w:rPr>
                <w:color w:val="000000"/>
                <w:sz w:val="21"/>
                <w:szCs w:val="21"/>
              </w:rPr>
            </w:pPr>
            <w:r>
              <w:rPr>
                <w:color w:val="000000"/>
                <w:sz w:val="21"/>
                <w:szCs w:val="21"/>
              </w:rPr>
              <w:t xml:space="preserve">               </w:t>
            </w:r>
            <w:r>
              <w:rPr>
                <w:noProof/>
              </w:rPr>
              <mc:AlternateContent>
                <mc:Choice Requires="wps">
                  <w:drawing>
                    <wp:anchor distT="0" distB="0" distL="114300" distR="114300" simplePos="0" relativeHeight="251745280" behindDoc="0" locked="0" layoutInCell="1" allowOverlap="1" wp14:anchorId="4D7D75DF" wp14:editId="611FDCA1">
                      <wp:simplePos x="0" y="0"/>
                      <wp:positionH relativeFrom="column">
                        <wp:posOffset>292735</wp:posOffset>
                      </wp:positionH>
                      <wp:positionV relativeFrom="paragraph">
                        <wp:posOffset>86360</wp:posOffset>
                      </wp:positionV>
                      <wp:extent cx="233045" cy="0"/>
                      <wp:effectExtent l="6985" t="10160" r="7620" b="8890"/>
                      <wp:wrapNone/>
                      <wp:docPr id="336" name="Прямая со стрелкой 3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1270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36" o:spid="_x0000_s1026" type="#_x0000_t32" style="position:absolute;margin-left:23.05pt;margin-top:6.8pt;width:18.35pt;height:0;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" strokecolor="#00b050" strokeweight="1pt"/>
                  </w:pict>
                </mc:Fallback>
              </mc:AlternateContent>
            </w:r>
            <w:r>
              <w:rPr>
                <w:color w:val="000000"/>
                <w:sz w:val="21"/>
                <w:szCs w:val="21"/>
              </w:rPr>
              <w:t xml:space="preserve">  -- контур сооружения; </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746304" behindDoc="0" locked="0" layoutInCell="1" allowOverlap="1" wp14:anchorId="1E5FE68E" wp14:editId="601C95CC">
                      <wp:simplePos x="0" y="0"/>
                      <wp:positionH relativeFrom="column">
                        <wp:posOffset>292735</wp:posOffset>
                      </wp:positionH>
                      <wp:positionV relativeFrom="paragraph">
                        <wp:posOffset>75565</wp:posOffset>
                      </wp:positionV>
                      <wp:extent cx="233045" cy="635"/>
                      <wp:effectExtent l="6985" t="8890" r="7620" b="9525"/>
                      <wp:wrapNone/>
                      <wp:docPr id="335" name="Прямая со стрелкой 3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635"/>
                              </a:xfrm>
                              <a:prstGeom prst="straightConnector1">
                                <a:avLst/>
                              </a:prstGeom>
                              <a:noFill/>
                              <a:ln w="12700">
                                <a:solidFill>
                                  <a:schemeClr val="accent6">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35" o:spid="_x0000_s1026" type="#_x0000_t32" style="position:absolute;margin-left:23.05pt;margin-top:5.95pt;width:18.35pt;height:.0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" strokecolor="#974706 [1609]" strokeweight="1pt"/>
                  </w:pict>
                </mc:Fallback>
              </mc:AlternateContent>
            </w:r>
            <w:r>
              <w:rPr>
                <w:color w:val="000000"/>
                <w:sz w:val="21"/>
                <w:szCs w:val="21"/>
              </w:rPr>
              <w:t xml:space="preserve">                 -- контур сооружения;</w:t>
            </w:r>
          </w:p>
          <w:p w:rsidR="00384D1E" w:rsidRDefault="00384D1E" w:rsidP="00384D1E">
            <w:pPr>
              <w:autoSpaceDE w:val="0"/>
              <w:autoSpaceDN w:val="0"/>
              <w:adjustRightInd w:val="0"/>
              <w:ind w:firstLine="738"/>
              <w:rPr>
                <w:rFonts w:ascii="Arial" w:hAnsi="Arial" w:cs="Arial"/>
                <w:color w:val="007FFF"/>
                <w:sz w:val="21"/>
                <w:szCs w:val="21"/>
              </w:rPr>
            </w:pPr>
            <w:r>
              <w:rPr>
                <w:color w:val="000000"/>
                <w:sz w:val="21"/>
                <w:szCs w:val="21"/>
              </w:rPr>
              <w:t xml:space="preserve">        </w:t>
            </w:r>
            <w:r>
              <w:rPr>
                <w:rFonts w:ascii="Arial" w:hAnsi="Arial" w:cs="Arial"/>
                <w:b/>
                <w:color w:val="2C1EE2"/>
                <w:sz w:val="19"/>
                <w:szCs w:val="19"/>
              </w:rPr>
              <w:t xml:space="preserve">38:06:100104 </w:t>
            </w:r>
            <w:r>
              <w:rPr>
                <w:rFonts w:ascii="Arial" w:hAnsi="Arial" w:cs="Arial"/>
                <w:color w:val="000000" w:themeColor="text1"/>
                <w:sz w:val="21"/>
                <w:szCs w:val="21"/>
              </w:rPr>
              <w:t xml:space="preserve">– </w:t>
            </w:r>
            <w:r>
              <w:rPr>
                <w:color w:val="000000" w:themeColor="text1"/>
                <w:sz w:val="21"/>
                <w:szCs w:val="21"/>
              </w:rPr>
              <w:t>кадастровый номер квартала</w:t>
            </w:r>
            <w:r>
              <w:rPr>
                <w:rFonts w:ascii="Arial" w:hAnsi="Arial" w:cs="Arial"/>
                <w:color w:val="000000" w:themeColor="text1"/>
                <w:sz w:val="21"/>
                <w:szCs w:val="21"/>
              </w:rPr>
              <w:t xml:space="preserve">  </w:t>
            </w:r>
          </w:p>
          <w:p w:rsidR="00384D1E" w:rsidRDefault="00384D1E" w:rsidP="00384D1E">
            <w:pPr>
              <w:autoSpaceDE w:val="0"/>
              <w:autoSpaceDN w:val="0"/>
              <w:adjustRightInd w:val="0"/>
              <w:ind w:firstLine="738"/>
              <w:rPr>
                <w:rFonts w:ascii="Arial" w:hAnsi="Arial" w:cs="Arial"/>
                <w:color w:val="000000" w:themeColor="text1"/>
                <w:sz w:val="20"/>
                <w:szCs w:val="20"/>
              </w:rPr>
            </w:pPr>
            <w:r>
              <w:rPr>
                <w:rFonts w:ascii="Arial" w:hAnsi="Arial" w:cs="Arial"/>
                <w:color w:val="000000" w:themeColor="text1"/>
                <w:sz w:val="21"/>
                <w:szCs w:val="21"/>
              </w:rPr>
              <w:t xml:space="preserve">        </w:t>
            </w:r>
            <w:r>
              <w:rPr>
                <w:rFonts w:ascii="Arial" w:hAnsi="Arial" w:cs="Arial"/>
                <w:color w:val="000000" w:themeColor="text1"/>
                <w:sz w:val="20"/>
                <w:szCs w:val="20"/>
              </w:rPr>
              <w:t xml:space="preserve">38:06:100104:808 </w:t>
            </w:r>
            <w:r>
              <w:rPr>
                <w:rFonts w:ascii="Arial" w:hAnsi="Arial" w:cs="Arial"/>
                <w:color w:val="000000" w:themeColor="text1"/>
                <w:sz w:val="21"/>
                <w:szCs w:val="21"/>
              </w:rPr>
              <w:t xml:space="preserve">– </w:t>
            </w:r>
            <w:r>
              <w:rPr>
                <w:color w:val="000000" w:themeColor="text1"/>
                <w:sz w:val="21"/>
                <w:szCs w:val="21"/>
              </w:rPr>
              <w:t>кадастровый номер земельного участка;</w:t>
            </w:r>
          </w:p>
          <w:p w:rsidR="00384D1E" w:rsidRDefault="00384D1E" w:rsidP="00384D1E">
            <w:pPr>
              <w:autoSpaceDE w:val="0"/>
              <w:autoSpaceDN w:val="0"/>
              <w:adjustRightInd w:val="0"/>
              <w:ind w:firstLine="738"/>
              <w:rPr>
                <w:color w:val="000000" w:themeColor="text1"/>
                <w:sz w:val="21"/>
                <w:szCs w:val="21"/>
              </w:rPr>
            </w:pPr>
            <w:r>
              <w:rPr>
                <w:noProof/>
              </w:rPr>
              <mc:AlternateContent>
                <mc:Choice Requires="wps">
                  <w:drawing>
                    <wp:anchor distT="0" distB="0" distL="114300" distR="114300" simplePos="0" relativeHeight="251743232" behindDoc="0" locked="0" layoutInCell="1" allowOverlap="1" wp14:anchorId="43ABA680" wp14:editId="2B1F4BDA">
                      <wp:simplePos x="0" y="0"/>
                      <wp:positionH relativeFrom="column">
                        <wp:posOffset>294640</wp:posOffset>
                      </wp:positionH>
                      <wp:positionV relativeFrom="paragraph">
                        <wp:posOffset>46990</wp:posOffset>
                      </wp:positionV>
                      <wp:extent cx="63500" cy="46355"/>
                      <wp:effectExtent l="8890" t="8890" r="13335" b="11430"/>
                      <wp:wrapNone/>
                      <wp:docPr id="334" name="Овал 3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334" o:spid="_x0000_s1026" style="position:absolute;margin-left:23.2pt;margin-top:3.7pt;width:5pt;height:3.65pt;flip:y;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" fillcolor="black"/>
                  </w:pict>
                </mc:Fallback>
              </mc:AlternateContent>
            </w:r>
            <w:r>
              <w:rPr>
                <w:color w:val="000000" w:themeColor="text1"/>
                <w:sz w:val="21"/>
                <w:szCs w:val="21"/>
              </w:rPr>
              <w:t xml:space="preserve">            н</w:t>
            </w:r>
            <w:proofErr w:type="gramStart"/>
            <w:r>
              <w:rPr>
                <w:color w:val="000000" w:themeColor="text1"/>
                <w:sz w:val="21"/>
                <w:szCs w:val="21"/>
              </w:rPr>
              <w:t>1</w:t>
            </w:r>
            <w:proofErr w:type="gramEnd"/>
            <w:r>
              <w:rPr>
                <w:color w:val="000000" w:themeColor="text1"/>
                <w:sz w:val="21"/>
                <w:szCs w:val="21"/>
              </w:rPr>
              <w:t xml:space="preserve"> – поворотная точка</w: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r>
              <w:rPr>
                <w:noProof/>
              </w:rPr>
              <w:drawing>
                <wp:anchor distT="0" distB="0" distL="114300" distR="114300" simplePos="0" relativeHeight="251679744" behindDoc="0" locked="0" layoutInCell="1" allowOverlap="1" wp14:anchorId="6AADAB61" wp14:editId="2394A97E">
                  <wp:simplePos x="0" y="0"/>
                  <wp:positionH relativeFrom="column">
                    <wp:posOffset>257810</wp:posOffset>
                  </wp:positionH>
                  <wp:positionV relativeFrom="paragraph">
                    <wp:posOffset>129540</wp:posOffset>
                  </wp:positionV>
                  <wp:extent cx="5763895" cy="6943725"/>
                  <wp:effectExtent l="19050" t="19050" r="27305" b="28575"/>
                  <wp:wrapNone/>
                  <wp:docPr id="333" name="Рисунок 333" descr="Описание: Лист 1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Описание: Лист 10.b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3895" cy="6943725"/>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52448" behindDoc="0" locked="0" layoutInCell="1" allowOverlap="1" wp14:anchorId="193706EA" wp14:editId="6F110510">
                      <wp:simplePos x="0" y="0"/>
                      <wp:positionH relativeFrom="column">
                        <wp:posOffset>354330</wp:posOffset>
                      </wp:positionH>
                      <wp:positionV relativeFrom="paragraph">
                        <wp:posOffset>238760</wp:posOffset>
                      </wp:positionV>
                      <wp:extent cx="685800" cy="236855"/>
                      <wp:effectExtent l="11430" t="10160" r="7620" b="10160"/>
                      <wp:wrapNone/>
                      <wp:docPr id="332" name="Прямоугольник 3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36855"/>
                              </a:xfrm>
                              <a:prstGeom prst="rect">
                                <a:avLst/>
                              </a:prstGeom>
                              <a:solidFill>
                                <a:srgbClr val="FFFFFF"/>
                              </a:solidFill>
                              <a:ln w="9525">
                                <a:solidFill>
                                  <a:srgbClr val="000000"/>
                                </a:solidFill>
                                <a:miter lim="800000"/>
                                <a:headEnd/>
                                <a:tailEnd/>
                              </a:ln>
                            </wps:spPr>
                            <wps:txbx>
                              <w:txbxContent>
                                <w:p w:rsidR="00384D1E" w:rsidRDefault="00384D1E" w:rsidP="00384D1E">
                                  <w:pPr>
                                    <w:rPr>
                                      <w:sz w:val="20"/>
                                      <w:szCs w:val="20"/>
                                    </w:rPr>
                                  </w:pPr>
                                  <w:r>
                                    <w:rPr>
                                      <w:sz w:val="20"/>
                                      <w:szCs w:val="20"/>
                                    </w:rPr>
                                    <w:t xml:space="preserve">Лист  10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32" o:spid="_x0000_s1062" style="position:absolute;left:0;text-align:left;margin-left:27.9pt;margin-top:18.8pt;width:54pt;height:18.6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">
                      <v:textbox>
                        <w:txbxContent>
                          <w:p w:rsidR="00384D1E" w:rsidRDefault="00384D1E" w:rsidP="00384D1E">
                            <w:pPr>
                              <w:rPr>
                                <w:sz w:val="20"/>
                                <w:szCs w:val="20"/>
                              </w:rPr>
                            </w:pPr>
                            <w:r>
                              <w:rPr>
                                <w:sz w:val="20"/>
                                <w:szCs w:val="20"/>
                              </w:rPr>
                              <w:t xml:space="preserve">Лист  10 </w:t>
                            </w:r>
                          </w:p>
                        </w:txbxContent>
                      </v:textbox>
                    </v:rect>
                  </w:pict>
                </mc:Fallback>
              </mc:AlternateConten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ind w:firstLine="738"/>
              <w:rPr>
                <w:color w:val="000000" w:themeColor="text1"/>
                <w:sz w:val="21"/>
                <w:szCs w:val="21"/>
              </w:rPr>
            </w:pPr>
          </w:p>
          <w:p w:rsidR="00384D1E" w:rsidRDefault="00384D1E" w:rsidP="00384D1E">
            <w:pPr>
              <w:ind w:firstLine="738"/>
              <w:jc w:val="center"/>
              <w:rPr>
                <w:b/>
                <w:sz w:val="21"/>
                <w:szCs w:val="21"/>
              </w:rPr>
            </w:pPr>
            <w:r>
              <w:rPr>
                <w:b/>
                <w:sz w:val="21"/>
                <w:szCs w:val="21"/>
              </w:rPr>
              <w:t>Масштаб 1: 1500</w:t>
            </w:r>
          </w:p>
          <w:p w:rsidR="00384D1E" w:rsidRDefault="00384D1E" w:rsidP="00384D1E">
            <w:pPr>
              <w:ind w:firstLine="738"/>
              <w:jc w:val="center"/>
              <w:rPr>
                <w:b/>
                <w:sz w:val="21"/>
                <w:szCs w:val="21"/>
              </w:rPr>
            </w:pPr>
          </w:p>
          <w:p w:rsidR="00384D1E" w:rsidRDefault="00384D1E" w:rsidP="00384D1E">
            <w:pPr>
              <w:autoSpaceDE w:val="0"/>
              <w:autoSpaceDN w:val="0"/>
              <w:adjustRightInd w:val="0"/>
              <w:ind w:firstLine="738"/>
              <w:rPr>
                <w:b/>
                <w:bCs/>
                <w:color w:val="000000"/>
                <w:sz w:val="21"/>
                <w:szCs w:val="21"/>
              </w:rPr>
            </w:pPr>
            <w:r>
              <w:rPr>
                <w:b/>
                <w:bCs/>
                <w:color w:val="000000"/>
                <w:sz w:val="21"/>
                <w:szCs w:val="21"/>
              </w:rPr>
              <w:t xml:space="preserve">        Условные обозначения: </w:t>
            </w:r>
          </w:p>
          <w:p w:rsidR="00384D1E" w:rsidRDefault="00384D1E" w:rsidP="00384D1E">
            <w:pPr>
              <w:autoSpaceDE w:val="0"/>
              <w:autoSpaceDN w:val="0"/>
              <w:adjustRightInd w:val="0"/>
              <w:ind w:firstLine="738"/>
              <w:rPr>
                <w:color w:val="000000"/>
                <w:sz w:val="21"/>
                <w:szCs w:val="21"/>
              </w:rPr>
            </w:pPr>
            <w:r>
              <w:rPr>
                <w:rFonts w:ascii="Arial" w:hAnsi="Arial" w:cs="Arial"/>
                <w:bCs/>
                <w:iCs/>
                <w:color w:val="000000"/>
                <w:sz w:val="18"/>
                <w:szCs w:val="18"/>
              </w:rPr>
              <w:t xml:space="preserve">     </w:t>
            </w:r>
            <w:r>
              <w:rPr>
                <w:rFonts w:ascii="Arial" w:hAnsi="Arial" w:cs="Arial"/>
                <w:bCs/>
                <w:iCs/>
                <w:color w:val="000000"/>
                <w:sz w:val="20"/>
                <w:szCs w:val="20"/>
              </w:rPr>
              <w:t xml:space="preserve">    </w:t>
            </w:r>
            <w:r>
              <w:rPr>
                <w:noProof/>
              </w:rPr>
              <mc:AlternateContent>
                <mc:Choice Requires="wps">
                  <w:drawing>
                    <wp:anchor distT="0" distB="0" distL="114300" distR="114300" simplePos="0" relativeHeight="251747328" behindDoc="0" locked="0" layoutInCell="1" allowOverlap="1" wp14:anchorId="7AFC30A5" wp14:editId="37E3111E">
                      <wp:simplePos x="0" y="0"/>
                      <wp:positionH relativeFrom="column">
                        <wp:posOffset>296545</wp:posOffset>
                      </wp:positionH>
                      <wp:positionV relativeFrom="paragraph">
                        <wp:posOffset>38735</wp:posOffset>
                      </wp:positionV>
                      <wp:extent cx="161925" cy="95250"/>
                      <wp:effectExtent l="10795" t="10160" r="8255" b="8890"/>
                      <wp:wrapNone/>
                      <wp:docPr id="331" name="Прямоугольник 3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31" o:spid="_x0000_s1026" style="position:absolute;margin-left:23.35pt;margin-top:3.05pt;width:12.75pt;height:7.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" strokecolor="#f06"/>
                  </w:pict>
                </mc:Fallback>
              </mc:AlternateContent>
            </w:r>
            <w:r>
              <w:rPr>
                <w:color w:val="000000"/>
                <w:sz w:val="21"/>
                <w:szCs w:val="21"/>
              </w:rPr>
              <w:t xml:space="preserve">      </w:t>
            </w:r>
            <w:r>
              <w:rPr>
                <w:b/>
                <w:bCs/>
                <w:color w:val="000000"/>
                <w:sz w:val="21"/>
                <w:szCs w:val="21"/>
              </w:rPr>
              <w:t>--</w:t>
            </w:r>
            <w:r>
              <w:rPr>
                <w:color w:val="000000"/>
                <w:sz w:val="21"/>
                <w:szCs w:val="21"/>
              </w:rPr>
              <w:t xml:space="preserve"> </w:t>
            </w:r>
            <w:r>
              <w:rPr>
                <w:sz w:val="21"/>
                <w:szCs w:val="21"/>
              </w:rPr>
              <w:t>граница образуемой части  земельного участка (проектные границы публичного сервитута);</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749376" behindDoc="0" locked="0" layoutInCell="1" allowOverlap="1" wp14:anchorId="1D148A63" wp14:editId="380DAD51">
                      <wp:simplePos x="0" y="0"/>
                      <wp:positionH relativeFrom="column">
                        <wp:posOffset>294640</wp:posOffset>
                      </wp:positionH>
                      <wp:positionV relativeFrom="paragraph">
                        <wp:posOffset>33655</wp:posOffset>
                      </wp:positionV>
                      <wp:extent cx="161925" cy="95250"/>
                      <wp:effectExtent l="8890" t="14605" r="10160" b="13970"/>
                      <wp:wrapNone/>
                      <wp:docPr id="330" name="Прямоугольник 3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30" o:spid="_x0000_s1026" style="position:absolute;margin-left:23.2pt;margin-top:2.65pt;width:12.75pt;height:7.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" strokecolor="black [3213]" strokeweight="1pt"/>
                  </w:pict>
                </mc:Fallback>
              </mc:AlternateContent>
            </w:r>
            <w:r>
              <w:rPr>
                <w:color w:val="000000"/>
                <w:sz w:val="21"/>
                <w:szCs w:val="21"/>
              </w:rPr>
              <w:t xml:space="preserve">               -- граница земельного участка, сведения о котором внесены в ЕГРН;</w:t>
            </w:r>
          </w:p>
          <w:p w:rsidR="00384D1E" w:rsidRDefault="00384D1E" w:rsidP="00384D1E">
            <w:pPr>
              <w:autoSpaceDE w:val="0"/>
              <w:autoSpaceDN w:val="0"/>
              <w:adjustRightInd w:val="0"/>
              <w:ind w:firstLine="738"/>
              <w:rPr>
                <w:color w:val="000000"/>
                <w:sz w:val="21"/>
                <w:szCs w:val="21"/>
              </w:rPr>
            </w:pPr>
            <w:r>
              <w:rPr>
                <w:color w:val="000000"/>
                <w:sz w:val="21"/>
                <w:szCs w:val="21"/>
              </w:rPr>
              <w:t xml:space="preserve">               </w:t>
            </w:r>
            <w:r>
              <w:rPr>
                <w:noProof/>
              </w:rPr>
              <mc:AlternateContent>
                <mc:Choice Requires="wps">
                  <w:drawing>
                    <wp:anchor distT="0" distB="0" distL="114300" distR="114300" simplePos="0" relativeHeight="251750400" behindDoc="0" locked="0" layoutInCell="1" allowOverlap="1" wp14:anchorId="7FBEBC7C" wp14:editId="5351ECDD">
                      <wp:simplePos x="0" y="0"/>
                      <wp:positionH relativeFrom="column">
                        <wp:posOffset>292735</wp:posOffset>
                      </wp:positionH>
                      <wp:positionV relativeFrom="paragraph">
                        <wp:posOffset>86360</wp:posOffset>
                      </wp:positionV>
                      <wp:extent cx="233045" cy="0"/>
                      <wp:effectExtent l="6985" t="10160" r="7620" b="8890"/>
                      <wp:wrapNone/>
                      <wp:docPr id="329" name="Прямая со стрелкой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1270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29" o:spid="_x0000_s1026" type="#_x0000_t32" style="position:absolute;margin-left:23.05pt;margin-top:6.8pt;width:18.35pt;height:0;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" strokecolor="#00b050" strokeweight="1pt"/>
                  </w:pict>
                </mc:Fallback>
              </mc:AlternateContent>
            </w:r>
            <w:r>
              <w:rPr>
                <w:color w:val="000000"/>
                <w:sz w:val="21"/>
                <w:szCs w:val="21"/>
              </w:rPr>
              <w:t xml:space="preserve">  -- контур сооружения; </w:t>
            </w:r>
          </w:p>
          <w:p w:rsidR="00384D1E" w:rsidRDefault="00384D1E" w:rsidP="00384D1E">
            <w:pPr>
              <w:autoSpaceDE w:val="0"/>
              <w:autoSpaceDN w:val="0"/>
              <w:adjustRightInd w:val="0"/>
              <w:ind w:firstLine="738"/>
              <w:rPr>
                <w:color w:val="000000"/>
                <w:sz w:val="21"/>
                <w:szCs w:val="21"/>
              </w:rPr>
            </w:pPr>
            <w:r>
              <w:rPr>
                <w:noProof/>
              </w:rPr>
              <w:lastRenderedPageBreak/>
              <mc:AlternateContent>
                <mc:Choice Requires="wps">
                  <w:drawing>
                    <wp:anchor distT="0" distB="0" distL="114300" distR="114300" simplePos="0" relativeHeight="251751424" behindDoc="0" locked="0" layoutInCell="1" allowOverlap="1" wp14:anchorId="08F8B1E1" wp14:editId="47CCC52D">
                      <wp:simplePos x="0" y="0"/>
                      <wp:positionH relativeFrom="column">
                        <wp:posOffset>292735</wp:posOffset>
                      </wp:positionH>
                      <wp:positionV relativeFrom="paragraph">
                        <wp:posOffset>75565</wp:posOffset>
                      </wp:positionV>
                      <wp:extent cx="233045" cy="635"/>
                      <wp:effectExtent l="6985" t="8890" r="7620" b="9525"/>
                      <wp:wrapNone/>
                      <wp:docPr id="328" name="Прямая со стрелкой 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635"/>
                              </a:xfrm>
                              <a:prstGeom prst="straightConnector1">
                                <a:avLst/>
                              </a:prstGeom>
                              <a:noFill/>
                              <a:ln w="12700">
                                <a:solidFill>
                                  <a:schemeClr val="accent6">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28" o:spid="_x0000_s1026" type="#_x0000_t32" style="position:absolute;margin-left:23.05pt;margin-top:5.95pt;width:18.35pt;height:.0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" strokecolor="#974706 [1609]" strokeweight="1pt"/>
                  </w:pict>
                </mc:Fallback>
              </mc:AlternateContent>
            </w:r>
            <w:r>
              <w:rPr>
                <w:color w:val="000000"/>
                <w:sz w:val="21"/>
                <w:szCs w:val="21"/>
              </w:rPr>
              <w:t xml:space="preserve">                 -- контур сооружения;</w:t>
            </w:r>
          </w:p>
          <w:p w:rsidR="00384D1E" w:rsidRDefault="00384D1E" w:rsidP="00384D1E">
            <w:pPr>
              <w:autoSpaceDE w:val="0"/>
              <w:autoSpaceDN w:val="0"/>
              <w:adjustRightInd w:val="0"/>
              <w:ind w:firstLine="738"/>
              <w:rPr>
                <w:rFonts w:ascii="Arial" w:hAnsi="Arial" w:cs="Arial"/>
                <w:color w:val="007FFF"/>
                <w:sz w:val="21"/>
                <w:szCs w:val="21"/>
              </w:rPr>
            </w:pPr>
            <w:r>
              <w:rPr>
                <w:color w:val="000000"/>
                <w:sz w:val="21"/>
                <w:szCs w:val="21"/>
              </w:rPr>
              <w:t xml:space="preserve">        </w:t>
            </w:r>
            <w:r>
              <w:rPr>
                <w:rFonts w:ascii="Arial" w:hAnsi="Arial" w:cs="Arial"/>
                <w:b/>
                <w:color w:val="2C1EE2"/>
                <w:sz w:val="19"/>
                <w:szCs w:val="19"/>
              </w:rPr>
              <w:t xml:space="preserve">38:06:100104 </w:t>
            </w:r>
            <w:r>
              <w:rPr>
                <w:rFonts w:ascii="Arial" w:hAnsi="Arial" w:cs="Arial"/>
                <w:color w:val="000000" w:themeColor="text1"/>
                <w:sz w:val="21"/>
                <w:szCs w:val="21"/>
              </w:rPr>
              <w:t xml:space="preserve">– </w:t>
            </w:r>
            <w:r>
              <w:rPr>
                <w:color w:val="000000" w:themeColor="text1"/>
                <w:sz w:val="21"/>
                <w:szCs w:val="21"/>
              </w:rPr>
              <w:t>кадастровый номер квартала</w:t>
            </w:r>
            <w:r>
              <w:rPr>
                <w:rFonts w:ascii="Arial" w:hAnsi="Arial" w:cs="Arial"/>
                <w:color w:val="000000" w:themeColor="text1"/>
                <w:sz w:val="21"/>
                <w:szCs w:val="21"/>
              </w:rPr>
              <w:t xml:space="preserve">  </w:t>
            </w:r>
          </w:p>
          <w:p w:rsidR="00384D1E" w:rsidRDefault="00384D1E" w:rsidP="00384D1E">
            <w:pPr>
              <w:autoSpaceDE w:val="0"/>
              <w:autoSpaceDN w:val="0"/>
              <w:adjustRightInd w:val="0"/>
              <w:ind w:firstLine="738"/>
              <w:rPr>
                <w:rFonts w:ascii="Arial" w:hAnsi="Arial" w:cs="Arial"/>
                <w:color w:val="000000" w:themeColor="text1"/>
                <w:sz w:val="20"/>
                <w:szCs w:val="20"/>
              </w:rPr>
            </w:pPr>
            <w:r>
              <w:rPr>
                <w:rFonts w:ascii="Arial" w:hAnsi="Arial" w:cs="Arial"/>
                <w:color w:val="000000" w:themeColor="text1"/>
                <w:sz w:val="21"/>
                <w:szCs w:val="21"/>
              </w:rPr>
              <w:t xml:space="preserve">        </w:t>
            </w:r>
            <w:r>
              <w:rPr>
                <w:rFonts w:ascii="Arial" w:hAnsi="Arial" w:cs="Arial"/>
                <w:color w:val="000000" w:themeColor="text1"/>
                <w:sz w:val="20"/>
                <w:szCs w:val="20"/>
              </w:rPr>
              <w:t xml:space="preserve">38:06:100104:808 </w:t>
            </w:r>
            <w:r>
              <w:rPr>
                <w:rFonts w:ascii="Arial" w:hAnsi="Arial" w:cs="Arial"/>
                <w:color w:val="000000" w:themeColor="text1"/>
                <w:sz w:val="21"/>
                <w:szCs w:val="21"/>
              </w:rPr>
              <w:t xml:space="preserve">– </w:t>
            </w:r>
            <w:r>
              <w:rPr>
                <w:color w:val="000000" w:themeColor="text1"/>
                <w:sz w:val="21"/>
                <w:szCs w:val="21"/>
              </w:rPr>
              <w:t>кадастровый номер земельного участка;</w:t>
            </w:r>
          </w:p>
          <w:p w:rsidR="00384D1E" w:rsidRDefault="00384D1E" w:rsidP="00384D1E">
            <w:pPr>
              <w:autoSpaceDE w:val="0"/>
              <w:autoSpaceDN w:val="0"/>
              <w:adjustRightInd w:val="0"/>
              <w:ind w:firstLine="738"/>
              <w:rPr>
                <w:color w:val="000000" w:themeColor="text1"/>
                <w:sz w:val="21"/>
                <w:szCs w:val="21"/>
              </w:rPr>
            </w:pPr>
            <w:r>
              <w:rPr>
                <w:noProof/>
              </w:rPr>
              <mc:AlternateContent>
                <mc:Choice Requires="wps">
                  <w:drawing>
                    <wp:anchor distT="0" distB="0" distL="114300" distR="114300" simplePos="0" relativeHeight="251748352" behindDoc="0" locked="0" layoutInCell="1" allowOverlap="1" wp14:anchorId="15B53148" wp14:editId="63305A24">
                      <wp:simplePos x="0" y="0"/>
                      <wp:positionH relativeFrom="column">
                        <wp:posOffset>294640</wp:posOffset>
                      </wp:positionH>
                      <wp:positionV relativeFrom="paragraph">
                        <wp:posOffset>46990</wp:posOffset>
                      </wp:positionV>
                      <wp:extent cx="63500" cy="46355"/>
                      <wp:effectExtent l="8890" t="8890" r="13335" b="11430"/>
                      <wp:wrapNone/>
                      <wp:docPr id="327" name="Овал 3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327" o:spid="_x0000_s1026" style="position:absolute;margin-left:23.2pt;margin-top:3.7pt;width:5pt;height:3.65pt;flip: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" fillcolor="black"/>
                  </w:pict>
                </mc:Fallback>
              </mc:AlternateContent>
            </w:r>
            <w:r>
              <w:rPr>
                <w:color w:val="000000" w:themeColor="text1"/>
                <w:sz w:val="21"/>
                <w:szCs w:val="21"/>
              </w:rPr>
              <w:t xml:space="preserve">            н</w:t>
            </w:r>
            <w:proofErr w:type="gramStart"/>
            <w:r>
              <w:rPr>
                <w:color w:val="000000" w:themeColor="text1"/>
                <w:sz w:val="21"/>
                <w:szCs w:val="21"/>
              </w:rPr>
              <w:t>1</w:t>
            </w:r>
            <w:proofErr w:type="gramEnd"/>
            <w:r>
              <w:rPr>
                <w:color w:val="000000" w:themeColor="text1"/>
                <w:sz w:val="21"/>
                <w:szCs w:val="21"/>
              </w:rPr>
              <w:t xml:space="preserve"> – поворотная точка</w: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r>
              <w:rPr>
                <w:noProof/>
              </w:rPr>
              <w:drawing>
                <wp:anchor distT="0" distB="0" distL="114300" distR="114300" simplePos="0" relativeHeight="251753472" behindDoc="0" locked="0" layoutInCell="1" allowOverlap="1" wp14:anchorId="50FEFFC1" wp14:editId="61A65F6F">
                  <wp:simplePos x="0" y="0"/>
                  <wp:positionH relativeFrom="column">
                    <wp:posOffset>268605</wp:posOffset>
                  </wp:positionH>
                  <wp:positionV relativeFrom="paragraph">
                    <wp:posOffset>-4445</wp:posOffset>
                  </wp:positionV>
                  <wp:extent cx="5767070" cy="6943725"/>
                  <wp:effectExtent l="19050" t="19050" r="24130" b="28575"/>
                  <wp:wrapNone/>
                  <wp:docPr id="326" name="Рисунок 326" descr="Описание: Лист 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Описание: Лист 11.bm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7070" cy="6943725"/>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59616" behindDoc="0" locked="0" layoutInCell="1" allowOverlap="1" wp14:anchorId="46A81ABD" wp14:editId="3A169057">
                      <wp:simplePos x="0" y="0"/>
                      <wp:positionH relativeFrom="column">
                        <wp:posOffset>454660</wp:posOffset>
                      </wp:positionH>
                      <wp:positionV relativeFrom="paragraph">
                        <wp:posOffset>100330</wp:posOffset>
                      </wp:positionV>
                      <wp:extent cx="685800" cy="236855"/>
                      <wp:effectExtent l="6985" t="5080" r="12065" b="5715"/>
                      <wp:wrapNone/>
                      <wp:docPr id="325" name="Прямоугольник 3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36855"/>
                              </a:xfrm>
                              <a:prstGeom prst="rect">
                                <a:avLst/>
                              </a:prstGeom>
                              <a:solidFill>
                                <a:srgbClr val="FFFFFF"/>
                              </a:solidFill>
                              <a:ln w="9525">
                                <a:solidFill>
                                  <a:srgbClr val="000000"/>
                                </a:solidFill>
                                <a:miter lim="800000"/>
                                <a:headEnd/>
                                <a:tailEnd/>
                              </a:ln>
                            </wps:spPr>
                            <wps:txbx>
                              <w:txbxContent>
                                <w:p w:rsidR="00384D1E" w:rsidRDefault="00384D1E" w:rsidP="00384D1E">
                                  <w:pPr>
                                    <w:rPr>
                                      <w:sz w:val="20"/>
                                      <w:szCs w:val="20"/>
                                    </w:rPr>
                                  </w:pPr>
                                  <w:r>
                                    <w:rPr>
                                      <w:sz w:val="20"/>
                                      <w:szCs w:val="20"/>
                                    </w:rPr>
                                    <w:t>Лист 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25" o:spid="_x0000_s1063" style="position:absolute;left:0;text-align:left;margin-left:35.8pt;margin-top:7.9pt;width:54pt;height:18.6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">
                      <v:textbox>
                        <w:txbxContent>
                          <w:p w:rsidR="00384D1E" w:rsidRDefault="00384D1E" w:rsidP="00384D1E">
                            <w:pPr>
                              <w:rPr>
                                <w:sz w:val="20"/>
                                <w:szCs w:val="20"/>
                              </w:rPr>
                            </w:pPr>
                            <w:r>
                              <w:rPr>
                                <w:sz w:val="20"/>
                                <w:szCs w:val="20"/>
                              </w:rPr>
                              <w:t>Лист 11</w:t>
                            </w:r>
                          </w:p>
                        </w:txbxContent>
                      </v:textbox>
                    </v:rect>
                  </w:pict>
                </mc:Fallback>
              </mc:AlternateConten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ind w:firstLine="738"/>
              <w:rPr>
                <w:color w:val="000000" w:themeColor="text1"/>
                <w:sz w:val="21"/>
                <w:szCs w:val="21"/>
              </w:rPr>
            </w:pPr>
          </w:p>
          <w:p w:rsidR="00384D1E" w:rsidRDefault="00384D1E" w:rsidP="00384D1E">
            <w:pPr>
              <w:ind w:firstLine="738"/>
              <w:jc w:val="center"/>
              <w:rPr>
                <w:b/>
                <w:sz w:val="21"/>
                <w:szCs w:val="21"/>
              </w:rPr>
            </w:pPr>
            <w:r>
              <w:rPr>
                <w:b/>
                <w:sz w:val="21"/>
                <w:szCs w:val="21"/>
              </w:rPr>
              <w:t>Масштаб 1: 1500</w:t>
            </w:r>
          </w:p>
          <w:p w:rsidR="00384D1E" w:rsidRDefault="00384D1E" w:rsidP="00384D1E">
            <w:pPr>
              <w:ind w:firstLine="738"/>
              <w:jc w:val="center"/>
              <w:rPr>
                <w:b/>
                <w:sz w:val="21"/>
                <w:szCs w:val="21"/>
              </w:rPr>
            </w:pPr>
          </w:p>
          <w:p w:rsidR="00384D1E" w:rsidRDefault="00384D1E" w:rsidP="00384D1E">
            <w:pPr>
              <w:autoSpaceDE w:val="0"/>
              <w:autoSpaceDN w:val="0"/>
              <w:adjustRightInd w:val="0"/>
              <w:ind w:firstLine="738"/>
              <w:rPr>
                <w:b/>
                <w:bCs/>
                <w:color w:val="000000"/>
                <w:sz w:val="21"/>
                <w:szCs w:val="21"/>
              </w:rPr>
            </w:pPr>
            <w:r>
              <w:rPr>
                <w:b/>
                <w:bCs/>
                <w:color w:val="000000"/>
                <w:sz w:val="21"/>
                <w:szCs w:val="21"/>
              </w:rPr>
              <w:t xml:space="preserve">        Условные обозначения: </w:t>
            </w:r>
          </w:p>
          <w:p w:rsidR="00384D1E" w:rsidRDefault="00384D1E" w:rsidP="00384D1E">
            <w:pPr>
              <w:autoSpaceDE w:val="0"/>
              <w:autoSpaceDN w:val="0"/>
              <w:adjustRightInd w:val="0"/>
              <w:ind w:firstLine="738"/>
              <w:rPr>
                <w:color w:val="000000"/>
                <w:sz w:val="21"/>
                <w:szCs w:val="21"/>
              </w:rPr>
            </w:pPr>
            <w:r>
              <w:rPr>
                <w:rFonts w:ascii="Arial" w:hAnsi="Arial" w:cs="Arial"/>
                <w:bCs/>
                <w:iCs/>
                <w:color w:val="000000"/>
                <w:sz w:val="18"/>
                <w:szCs w:val="18"/>
              </w:rPr>
              <w:t xml:space="preserve">     </w:t>
            </w:r>
            <w:r>
              <w:rPr>
                <w:rFonts w:ascii="Arial" w:hAnsi="Arial" w:cs="Arial"/>
                <w:bCs/>
                <w:iCs/>
                <w:color w:val="000000"/>
                <w:sz w:val="20"/>
                <w:szCs w:val="20"/>
              </w:rPr>
              <w:t xml:space="preserve">    </w:t>
            </w:r>
            <w:r>
              <w:rPr>
                <w:noProof/>
              </w:rPr>
              <mc:AlternateContent>
                <mc:Choice Requires="wps">
                  <w:drawing>
                    <wp:anchor distT="0" distB="0" distL="114300" distR="114300" simplePos="0" relativeHeight="251754496" behindDoc="0" locked="0" layoutInCell="1" allowOverlap="1" wp14:anchorId="0EAC1E9E" wp14:editId="7C1F5209">
                      <wp:simplePos x="0" y="0"/>
                      <wp:positionH relativeFrom="column">
                        <wp:posOffset>296545</wp:posOffset>
                      </wp:positionH>
                      <wp:positionV relativeFrom="paragraph">
                        <wp:posOffset>38735</wp:posOffset>
                      </wp:positionV>
                      <wp:extent cx="161925" cy="95250"/>
                      <wp:effectExtent l="10795" t="10160" r="8255" b="8890"/>
                      <wp:wrapNone/>
                      <wp:docPr id="324" name="Прямоугольник 3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24" o:spid="_x0000_s1026" style="position:absolute;margin-left:23.35pt;margin-top:3.05pt;width:12.75pt;height: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" strokecolor="#f06"/>
                  </w:pict>
                </mc:Fallback>
              </mc:AlternateContent>
            </w:r>
            <w:r>
              <w:rPr>
                <w:color w:val="000000"/>
                <w:sz w:val="21"/>
                <w:szCs w:val="21"/>
              </w:rPr>
              <w:t xml:space="preserve">      </w:t>
            </w:r>
            <w:r>
              <w:rPr>
                <w:b/>
                <w:bCs/>
                <w:color w:val="000000"/>
                <w:sz w:val="21"/>
                <w:szCs w:val="21"/>
              </w:rPr>
              <w:t>--</w:t>
            </w:r>
            <w:r>
              <w:rPr>
                <w:color w:val="000000"/>
                <w:sz w:val="21"/>
                <w:szCs w:val="21"/>
              </w:rPr>
              <w:t xml:space="preserve"> </w:t>
            </w:r>
            <w:r>
              <w:rPr>
                <w:sz w:val="21"/>
                <w:szCs w:val="21"/>
              </w:rPr>
              <w:t>граница образуемой части  земельного участка (проектные границы публичного сервитута);</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756544" behindDoc="0" locked="0" layoutInCell="1" allowOverlap="1" wp14:anchorId="589B1DC7" wp14:editId="51D23488">
                      <wp:simplePos x="0" y="0"/>
                      <wp:positionH relativeFrom="column">
                        <wp:posOffset>294640</wp:posOffset>
                      </wp:positionH>
                      <wp:positionV relativeFrom="paragraph">
                        <wp:posOffset>33655</wp:posOffset>
                      </wp:positionV>
                      <wp:extent cx="161925" cy="95250"/>
                      <wp:effectExtent l="8890" t="14605" r="10160" b="13970"/>
                      <wp:wrapNone/>
                      <wp:docPr id="323" name="Прямоугольник 3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23" o:spid="_x0000_s1026" style="position:absolute;margin-left:23.2pt;margin-top:2.65pt;width:12.75pt;height:7.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" strokecolor="black [3213]" strokeweight="1pt"/>
                  </w:pict>
                </mc:Fallback>
              </mc:AlternateContent>
            </w:r>
            <w:r>
              <w:rPr>
                <w:color w:val="000000"/>
                <w:sz w:val="21"/>
                <w:szCs w:val="21"/>
              </w:rPr>
              <w:t xml:space="preserve">               -- граница земельного участка, сведения о котором внесены в ЕГРН;</w:t>
            </w:r>
          </w:p>
          <w:p w:rsidR="00384D1E" w:rsidRDefault="00384D1E" w:rsidP="00384D1E">
            <w:pPr>
              <w:autoSpaceDE w:val="0"/>
              <w:autoSpaceDN w:val="0"/>
              <w:adjustRightInd w:val="0"/>
              <w:ind w:firstLine="738"/>
              <w:rPr>
                <w:color w:val="000000"/>
                <w:sz w:val="21"/>
                <w:szCs w:val="21"/>
              </w:rPr>
            </w:pPr>
            <w:r>
              <w:rPr>
                <w:color w:val="000000"/>
                <w:sz w:val="21"/>
                <w:szCs w:val="21"/>
              </w:rPr>
              <w:t xml:space="preserve">               </w:t>
            </w:r>
            <w:r>
              <w:rPr>
                <w:noProof/>
              </w:rPr>
              <mc:AlternateContent>
                <mc:Choice Requires="wps">
                  <w:drawing>
                    <wp:anchor distT="0" distB="0" distL="114300" distR="114300" simplePos="0" relativeHeight="251757568" behindDoc="0" locked="0" layoutInCell="1" allowOverlap="1" wp14:anchorId="08362C10" wp14:editId="21450F72">
                      <wp:simplePos x="0" y="0"/>
                      <wp:positionH relativeFrom="column">
                        <wp:posOffset>292735</wp:posOffset>
                      </wp:positionH>
                      <wp:positionV relativeFrom="paragraph">
                        <wp:posOffset>86360</wp:posOffset>
                      </wp:positionV>
                      <wp:extent cx="233045" cy="0"/>
                      <wp:effectExtent l="6985" t="10160" r="7620" b="8890"/>
                      <wp:wrapNone/>
                      <wp:docPr id="322" name="Прямая со стрелкой 3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1270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22" o:spid="_x0000_s1026" type="#_x0000_t32" style="position:absolute;margin-left:23.05pt;margin-top:6.8pt;width:18.35pt;height:0;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" strokecolor="#00b050" strokeweight="1pt"/>
                  </w:pict>
                </mc:Fallback>
              </mc:AlternateContent>
            </w:r>
            <w:r>
              <w:rPr>
                <w:color w:val="000000"/>
                <w:sz w:val="21"/>
                <w:szCs w:val="21"/>
              </w:rPr>
              <w:t xml:space="preserve">  -- контур сооружения; </w:t>
            </w:r>
          </w:p>
          <w:p w:rsidR="00384D1E" w:rsidRDefault="00384D1E" w:rsidP="00384D1E">
            <w:pPr>
              <w:autoSpaceDE w:val="0"/>
              <w:autoSpaceDN w:val="0"/>
              <w:adjustRightInd w:val="0"/>
              <w:ind w:firstLine="738"/>
              <w:rPr>
                <w:color w:val="000000"/>
                <w:sz w:val="21"/>
                <w:szCs w:val="21"/>
              </w:rPr>
            </w:pPr>
            <w:r>
              <w:rPr>
                <w:noProof/>
              </w:rPr>
              <w:lastRenderedPageBreak/>
              <mc:AlternateContent>
                <mc:Choice Requires="wps">
                  <w:drawing>
                    <wp:anchor distT="0" distB="0" distL="114300" distR="114300" simplePos="0" relativeHeight="251758592" behindDoc="0" locked="0" layoutInCell="1" allowOverlap="1" wp14:anchorId="716E53A4" wp14:editId="308BA281">
                      <wp:simplePos x="0" y="0"/>
                      <wp:positionH relativeFrom="column">
                        <wp:posOffset>292735</wp:posOffset>
                      </wp:positionH>
                      <wp:positionV relativeFrom="paragraph">
                        <wp:posOffset>75565</wp:posOffset>
                      </wp:positionV>
                      <wp:extent cx="233045" cy="635"/>
                      <wp:effectExtent l="6985" t="8890" r="7620" b="9525"/>
                      <wp:wrapNone/>
                      <wp:docPr id="321" name="Прямая со стрелкой 3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635"/>
                              </a:xfrm>
                              <a:prstGeom prst="straightConnector1">
                                <a:avLst/>
                              </a:prstGeom>
                              <a:noFill/>
                              <a:ln w="12700">
                                <a:solidFill>
                                  <a:schemeClr val="accent6">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21" o:spid="_x0000_s1026" type="#_x0000_t32" style="position:absolute;margin-left:23.05pt;margin-top:5.95pt;width:18.35pt;height:.0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" strokecolor="#974706 [1609]" strokeweight="1pt"/>
                  </w:pict>
                </mc:Fallback>
              </mc:AlternateContent>
            </w:r>
            <w:r>
              <w:rPr>
                <w:color w:val="000000"/>
                <w:sz w:val="21"/>
                <w:szCs w:val="21"/>
              </w:rPr>
              <w:t xml:space="preserve">                 -- контур сооружения;</w:t>
            </w:r>
          </w:p>
          <w:p w:rsidR="00384D1E" w:rsidRDefault="00384D1E" w:rsidP="00384D1E">
            <w:pPr>
              <w:autoSpaceDE w:val="0"/>
              <w:autoSpaceDN w:val="0"/>
              <w:adjustRightInd w:val="0"/>
              <w:ind w:firstLine="738"/>
              <w:rPr>
                <w:rFonts w:ascii="Arial" w:hAnsi="Arial" w:cs="Arial"/>
                <w:color w:val="007FFF"/>
                <w:sz w:val="21"/>
                <w:szCs w:val="21"/>
              </w:rPr>
            </w:pPr>
            <w:r>
              <w:rPr>
                <w:color w:val="000000"/>
                <w:sz w:val="21"/>
                <w:szCs w:val="21"/>
              </w:rPr>
              <w:t xml:space="preserve">        </w:t>
            </w:r>
            <w:r>
              <w:rPr>
                <w:rFonts w:ascii="Arial" w:hAnsi="Arial" w:cs="Arial"/>
                <w:b/>
                <w:color w:val="2C1EE2"/>
                <w:sz w:val="19"/>
                <w:szCs w:val="19"/>
              </w:rPr>
              <w:t xml:space="preserve">38:06:100102 </w:t>
            </w:r>
            <w:r>
              <w:rPr>
                <w:rFonts w:ascii="Arial" w:hAnsi="Arial" w:cs="Arial"/>
                <w:color w:val="000000" w:themeColor="text1"/>
                <w:sz w:val="21"/>
                <w:szCs w:val="21"/>
              </w:rPr>
              <w:t xml:space="preserve">– </w:t>
            </w:r>
            <w:r>
              <w:rPr>
                <w:color w:val="000000" w:themeColor="text1"/>
                <w:sz w:val="21"/>
                <w:szCs w:val="21"/>
              </w:rPr>
              <w:t>кадастровый номер квартала</w:t>
            </w:r>
            <w:r>
              <w:rPr>
                <w:rFonts w:ascii="Arial" w:hAnsi="Arial" w:cs="Arial"/>
                <w:color w:val="000000" w:themeColor="text1"/>
                <w:sz w:val="21"/>
                <w:szCs w:val="21"/>
              </w:rPr>
              <w:t xml:space="preserve">  </w:t>
            </w:r>
          </w:p>
          <w:p w:rsidR="00384D1E" w:rsidRDefault="00384D1E" w:rsidP="00384D1E">
            <w:pPr>
              <w:autoSpaceDE w:val="0"/>
              <w:autoSpaceDN w:val="0"/>
              <w:adjustRightInd w:val="0"/>
              <w:ind w:firstLine="738"/>
              <w:rPr>
                <w:rFonts w:ascii="Arial" w:hAnsi="Arial" w:cs="Arial"/>
                <w:color w:val="000000" w:themeColor="text1"/>
                <w:sz w:val="20"/>
                <w:szCs w:val="20"/>
              </w:rPr>
            </w:pPr>
            <w:r>
              <w:rPr>
                <w:rFonts w:ascii="Arial" w:hAnsi="Arial" w:cs="Arial"/>
                <w:color w:val="000000" w:themeColor="text1"/>
                <w:sz w:val="21"/>
                <w:szCs w:val="21"/>
              </w:rPr>
              <w:t xml:space="preserve">        </w:t>
            </w:r>
            <w:r>
              <w:rPr>
                <w:rFonts w:ascii="Arial" w:hAnsi="Arial" w:cs="Arial"/>
                <w:color w:val="000000" w:themeColor="text1"/>
                <w:sz w:val="20"/>
                <w:szCs w:val="20"/>
              </w:rPr>
              <w:t xml:space="preserve">38:06:100102:277 </w:t>
            </w:r>
            <w:r>
              <w:rPr>
                <w:rFonts w:ascii="Arial" w:hAnsi="Arial" w:cs="Arial"/>
                <w:color w:val="000000" w:themeColor="text1"/>
                <w:sz w:val="21"/>
                <w:szCs w:val="21"/>
              </w:rPr>
              <w:t xml:space="preserve">– </w:t>
            </w:r>
            <w:r>
              <w:rPr>
                <w:color w:val="000000" w:themeColor="text1"/>
                <w:sz w:val="21"/>
                <w:szCs w:val="21"/>
              </w:rPr>
              <w:t>кадастровый номер земельного участка;</w:t>
            </w:r>
          </w:p>
          <w:p w:rsidR="00384D1E" w:rsidRDefault="00384D1E" w:rsidP="00384D1E">
            <w:pPr>
              <w:autoSpaceDE w:val="0"/>
              <w:autoSpaceDN w:val="0"/>
              <w:adjustRightInd w:val="0"/>
              <w:ind w:firstLine="738"/>
              <w:rPr>
                <w:color w:val="000000" w:themeColor="text1"/>
                <w:sz w:val="21"/>
                <w:szCs w:val="21"/>
              </w:rPr>
            </w:pPr>
            <w:r>
              <w:rPr>
                <w:noProof/>
              </w:rPr>
              <mc:AlternateContent>
                <mc:Choice Requires="wps">
                  <w:drawing>
                    <wp:anchor distT="0" distB="0" distL="114300" distR="114300" simplePos="0" relativeHeight="251755520" behindDoc="0" locked="0" layoutInCell="1" allowOverlap="1" wp14:anchorId="77E6064D" wp14:editId="4E8CB733">
                      <wp:simplePos x="0" y="0"/>
                      <wp:positionH relativeFrom="column">
                        <wp:posOffset>294640</wp:posOffset>
                      </wp:positionH>
                      <wp:positionV relativeFrom="paragraph">
                        <wp:posOffset>46990</wp:posOffset>
                      </wp:positionV>
                      <wp:extent cx="63500" cy="46355"/>
                      <wp:effectExtent l="8890" t="8890" r="13335" b="11430"/>
                      <wp:wrapNone/>
                      <wp:docPr id="320" name="Овал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320" o:spid="_x0000_s1026" style="position:absolute;margin-left:23.2pt;margin-top:3.7pt;width:5pt;height:3.65pt;flip:y;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" fillcolor="black"/>
                  </w:pict>
                </mc:Fallback>
              </mc:AlternateContent>
            </w:r>
            <w:r>
              <w:rPr>
                <w:color w:val="000000" w:themeColor="text1"/>
                <w:sz w:val="21"/>
                <w:szCs w:val="21"/>
              </w:rPr>
              <w:t xml:space="preserve">            н</w:t>
            </w:r>
            <w:proofErr w:type="gramStart"/>
            <w:r>
              <w:rPr>
                <w:color w:val="000000" w:themeColor="text1"/>
                <w:sz w:val="21"/>
                <w:szCs w:val="21"/>
              </w:rPr>
              <w:t>1</w:t>
            </w:r>
            <w:proofErr w:type="gramEnd"/>
            <w:r>
              <w:rPr>
                <w:color w:val="000000" w:themeColor="text1"/>
                <w:sz w:val="21"/>
                <w:szCs w:val="21"/>
              </w:rPr>
              <w:t xml:space="preserve"> – поворотная точка</w: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r>
              <w:rPr>
                <w:noProof/>
              </w:rPr>
              <w:drawing>
                <wp:anchor distT="0" distB="0" distL="114300" distR="114300" simplePos="0" relativeHeight="251670528" behindDoc="0" locked="0" layoutInCell="1" allowOverlap="1" wp14:anchorId="075D09B4" wp14:editId="174A00A1">
                  <wp:simplePos x="0" y="0"/>
                  <wp:positionH relativeFrom="column">
                    <wp:posOffset>192405</wp:posOffset>
                  </wp:positionH>
                  <wp:positionV relativeFrom="paragraph">
                    <wp:posOffset>139065</wp:posOffset>
                  </wp:positionV>
                  <wp:extent cx="5753100" cy="6953250"/>
                  <wp:effectExtent l="19050" t="19050" r="19050" b="19050"/>
                  <wp:wrapNone/>
                  <wp:docPr id="319" name="Рисунок 319" descr="Описание: Лист 1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Описание: Лист 12.b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3100" cy="695325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60640" behindDoc="0" locked="0" layoutInCell="1" allowOverlap="1" wp14:anchorId="0D06E9D9" wp14:editId="5D45D6A3">
                      <wp:simplePos x="0" y="0"/>
                      <wp:positionH relativeFrom="column">
                        <wp:posOffset>335280</wp:posOffset>
                      </wp:positionH>
                      <wp:positionV relativeFrom="paragraph">
                        <wp:posOffset>271780</wp:posOffset>
                      </wp:positionV>
                      <wp:extent cx="685800" cy="236855"/>
                      <wp:effectExtent l="11430" t="5080" r="7620" b="5715"/>
                      <wp:wrapNone/>
                      <wp:docPr id="318" name="Прямоугольник 3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36855"/>
                              </a:xfrm>
                              <a:prstGeom prst="rect">
                                <a:avLst/>
                              </a:prstGeom>
                              <a:solidFill>
                                <a:srgbClr val="FFFFFF"/>
                              </a:solidFill>
                              <a:ln w="9525">
                                <a:solidFill>
                                  <a:srgbClr val="000000"/>
                                </a:solidFill>
                                <a:miter lim="800000"/>
                                <a:headEnd/>
                                <a:tailEnd/>
                              </a:ln>
                            </wps:spPr>
                            <wps:txbx>
                              <w:txbxContent>
                                <w:p w:rsidR="00384D1E" w:rsidRDefault="00384D1E" w:rsidP="00384D1E">
                                  <w:pPr>
                                    <w:rPr>
                                      <w:sz w:val="20"/>
                                      <w:szCs w:val="20"/>
                                    </w:rPr>
                                  </w:pPr>
                                  <w:r>
                                    <w:rPr>
                                      <w:sz w:val="20"/>
                                      <w:szCs w:val="20"/>
                                    </w:rPr>
                                    <w:t>Лист 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18" o:spid="_x0000_s1064" style="position:absolute;left:0;text-align:left;margin-left:26.4pt;margin-top:21.4pt;width:54pt;height:18.6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">
                      <v:textbox>
                        <w:txbxContent>
                          <w:p w:rsidR="00384D1E" w:rsidRDefault="00384D1E" w:rsidP="00384D1E">
                            <w:pPr>
                              <w:rPr>
                                <w:sz w:val="20"/>
                                <w:szCs w:val="20"/>
                              </w:rPr>
                            </w:pPr>
                            <w:r>
                              <w:rPr>
                                <w:sz w:val="20"/>
                                <w:szCs w:val="20"/>
                              </w:rPr>
                              <w:t>Лист 12</w:t>
                            </w:r>
                          </w:p>
                        </w:txbxContent>
                      </v:textbox>
                    </v:rect>
                  </w:pict>
                </mc:Fallback>
              </mc:AlternateConten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ind w:firstLine="738"/>
              <w:jc w:val="center"/>
              <w:rPr>
                <w:b/>
                <w:sz w:val="21"/>
                <w:szCs w:val="21"/>
              </w:rPr>
            </w:pPr>
            <w:r>
              <w:rPr>
                <w:b/>
                <w:sz w:val="21"/>
                <w:szCs w:val="21"/>
              </w:rPr>
              <w:t>Масштаб 1: 1500</w:t>
            </w:r>
          </w:p>
          <w:p w:rsidR="00384D1E" w:rsidRDefault="00384D1E" w:rsidP="00384D1E">
            <w:pPr>
              <w:ind w:firstLine="738"/>
              <w:jc w:val="center"/>
              <w:rPr>
                <w:b/>
                <w:sz w:val="21"/>
                <w:szCs w:val="21"/>
              </w:rPr>
            </w:pPr>
          </w:p>
          <w:p w:rsidR="00384D1E" w:rsidRDefault="00384D1E" w:rsidP="00384D1E">
            <w:pPr>
              <w:autoSpaceDE w:val="0"/>
              <w:autoSpaceDN w:val="0"/>
              <w:adjustRightInd w:val="0"/>
              <w:ind w:firstLine="738"/>
              <w:rPr>
                <w:b/>
                <w:bCs/>
                <w:color w:val="000000"/>
                <w:sz w:val="21"/>
                <w:szCs w:val="21"/>
              </w:rPr>
            </w:pPr>
            <w:r>
              <w:rPr>
                <w:b/>
                <w:bCs/>
                <w:color w:val="000000"/>
                <w:sz w:val="21"/>
                <w:szCs w:val="21"/>
              </w:rPr>
              <w:t xml:space="preserve">        Условные обозначения: </w:t>
            </w:r>
          </w:p>
          <w:p w:rsidR="00384D1E" w:rsidRDefault="00384D1E" w:rsidP="00384D1E">
            <w:pPr>
              <w:autoSpaceDE w:val="0"/>
              <w:autoSpaceDN w:val="0"/>
              <w:adjustRightInd w:val="0"/>
              <w:ind w:firstLine="738"/>
              <w:rPr>
                <w:color w:val="000000"/>
                <w:sz w:val="21"/>
                <w:szCs w:val="21"/>
              </w:rPr>
            </w:pPr>
            <w:r>
              <w:rPr>
                <w:rFonts w:ascii="Arial" w:hAnsi="Arial" w:cs="Arial"/>
                <w:bCs/>
                <w:iCs/>
                <w:color w:val="000000"/>
                <w:sz w:val="18"/>
                <w:szCs w:val="18"/>
              </w:rPr>
              <w:t xml:space="preserve">     </w:t>
            </w:r>
            <w:r>
              <w:rPr>
                <w:rFonts w:ascii="Arial" w:hAnsi="Arial" w:cs="Arial"/>
                <w:bCs/>
                <w:iCs/>
                <w:color w:val="000000"/>
                <w:sz w:val="20"/>
                <w:szCs w:val="20"/>
              </w:rPr>
              <w:t xml:space="preserve">    </w:t>
            </w:r>
            <w:r>
              <w:rPr>
                <w:noProof/>
              </w:rPr>
              <mc:AlternateContent>
                <mc:Choice Requires="wps">
                  <w:drawing>
                    <wp:anchor distT="0" distB="0" distL="114300" distR="114300" simplePos="0" relativeHeight="251761664" behindDoc="0" locked="0" layoutInCell="1" allowOverlap="1" wp14:anchorId="5B481CE1" wp14:editId="7888D2A1">
                      <wp:simplePos x="0" y="0"/>
                      <wp:positionH relativeFrom="column">
                        <wp:posOffset>296545</wp:posOffset>
                      </wp:positionH>
                      <wp:positionV relativeFrom="paragraph">
                        <wp:posOffset>38735</wp:posOffset>
                      </wp:positionV>
                      <wp:extent cx="161925" cy="95250"/>
                      <wp:effectExtent l="10795" t="10160" r="8255" b="8890"/>
                      <wp:wrapNone/>
                      <wp:docPr id="317" name="Прямоугольник 3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17" o:spid="_x0000_s1026" style="position:absolute;margin-left:23.35pt;margin-top:3.05pt;width:12.75pt;height: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" strokecolor="#f06"/>
                  </w:pict>
                </mc:Fallback>
              </mc:AlternateContent>
            </w:r>
            <w:r>
              <w:rPr>
                <w:color w:val="000000"/>
                <w:sz w:val="21"/>
                <w:szCs w:val="21"/>
              </w:rPr>
              <w:t xml:space="preserve">      </w:t>
            </w:r>
            <w:r>
              <w:rPr>
                <w:b/>
                <w:bCs/>
                <w:color w:val="000000"/>
                <w:sz w:val="21"/>
                <w:szCs w:val="21"/>
              </w:rPr>
              <w:t>--</w:t>
            </w:r>
            <w:r>
              <w:rPr>
                <w:color w:val="000000"/>
                <w:sz w:val="21"/>
                <w:szCs w:val="21"/>
              </w:rPr>
              <w:t xml:space="preserve"> </w:t>
            </w:r>
            <w:r>
              <w:rPr>
                <w:sz w:val="21"/>
                <w:szCs w:val="21"/>
              </w:rPr>
              <w:t>граница образуемой части  земельного участка (проектные границы публичного сервитута);</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763712" behindDoc="0" locked="0" layoutInCell="1" allowOverlap="1" wp14:anchorId="34056419" wp14:editId="4DDDE56D">
                      <wp:simplePos x="0" y="0"/>
                      <wp:positionH relativeFrom="column">
                        <wp:posOffset>294640</wp:posOffset>
                      </wp:positionH>
                      <wp:positionV relativeFrom="paragraph">
                        <wp:posOffset>33655</wp:posOffset>
                      </wp:positionV>
                      <wp:extent cx="161925" cy="95250"/>
                      <wp:effectExtent l="8890" t="14605" r="10160" b="13970"/>
                      <wp:wrapNone/>
                      <wp:docPr id="316" name="Прямоугольник 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16" o:spid="_x0000_s1026" style="position:absolute;margin-left:23.2pt;margin-top:2.65pt;width:12.75pt;height:7.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" strokecolor="black [3213]" strokeweight="1pt"/>
                  </w:pict>
                </mc:Fallback>
              </mc:AlternateContent>
            </w:r>
            <w:r>
              <w:rPr>
                <w:color w:val="000000"/>
                <w:sz w:val="21"/>
                <w:szCs w:val="21"/>
              </w:rPr>
              <w:t xml:space="preserve">               -- граница земельного участка, сведения о котором внесены в ЕГРН;</w:t>
            </w:r>
          </w:p>
          <w:p w:rsidR="00384D1E" w:rsidRDefault="00384D1E" w:rsidP="00384D1E">
            <w:pPr>
              <w:autoSpaceDE w:val="0"/>
              <w:autoSpaceDN w:val="0"/>
              <w:adjustRightInd w:val="0"/>
              <w:ind w:firstLine="738"/>
              <w:rPr>
                <w:color w:val="000000"/>
                <w:sz w:val="21"/>
                <w:szCs w:val="21"/>
              </w:rPr>
            </w:pPr>
            <w:r>
              <w:rPr>
                <w:color w:val="000000"/>
                <w:sz w:val="21"/>
                <w:szCs w:val="21"/>
              </w:rPr>
              <w:t xml:space="preserve">               </w:t>
            </w:r>
            <w:r>
              <w:rPr>
                <w:noProof/>
              </w:rPr>
              <mc:AlternateContent>
                <mc:Choice Requires="wps">
                  <w:drawing>
                    <wp:anchor distT="0" distB="0" distL="114300" distR="114300" simplePos="0" relativeHeight="251764736" behindDoc="0" locked="0" layoutInCell="1" allowOverlap="1" wp14:anchorId="54B77856" wp14:editId="1D90711B">
                      <wp:simplePos x="0" y="0"/>
                      <wp:positionH relativeFrom="column">
                        <wp:posOffset>292735</wp:posOffset>
                      </wp:positionH>
                      <wp:positionV relativeFrom="paragraph">
                        <wp:posOffset>86360</wp:posOffset>
                      </wp:positionV>
                      <wp:extent cx="233045" cy="0"/>
                      <wp:effectExtent l="6985" t="10160" r="7620" b="8890"/>
                      <wp:wrapNone/>
                      <wp:docPr id="315" name="Прямая со стрелкой 3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1270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15" o:spid="_x0000_s1026" type="#_x0000_t32" style="position:absolute;margin-left:23.05pt;margin-top:6.8pt;width:18.35pt;height:0;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" strokecolor="#00b050" strokeweight="1pt"/>
                  </w:pict>
                </mc:Fallback>
              </mc:AlternateContent>
            </w:r>
            <w:r>
              <w:rPr>
                <w:color w:val="000000"/>
                <w:sz w:val="21"/>
                <w:szCs w:val="21"/>
              </w:rPr>
              <w:t xml:space="preserve">  -- контур сооружения; </w:t>
            </w:r>
          </w:p>
          <w:p w:rsidR="00384D1E" w:rsidRDefault="00384D1E" w:rsidP="00384D1E">
            <w:pPr>
              <w:autoSpaceDE w:val="0"/>
              <w:autoSpaceDN w:val="0"/>
              <w:adjustRightInd w:val="0"/>
              <w:ind w:firstLine="738"/>
              <w:rPr>
                <w:color w:val="000000"/>
                <w:sz w:val="21"/>
                <w:szCs w:val="21"/>
              </w:rPr>
            </w:pPr>
            <w:r>
              <w:rPr>
                <w:noProof/>
              </w:rPr>
              <w:lastRenderedPageBreak/>
              <mc:AlternateContent>
                <mc:Choice Requires="wps">
                  <w:drawing>
                    <wp:anchor distT="0" distB="0" distL="114300" distR="114300" simplePos="0" relativeHeight="251765760" behindDoc="0" locked="0" layoutInCell="1" allowOverlap="1" wp14:anchorId="494FE7EF" wp14:editId="19818E79">
                      <wp:simplePos x="0" y="0"/>
                      <wp:positionH relativeFrom="column">
                        <wp:posOffset>292735</wp:posOffset>
                      </wp:positionH>
                      <wp:positionV relativeFrom="paragraph">
                        <wp:posOffset>75565</wp:posOffset>
                      </wp:positionV>
                      <wp:extent cx="233045" cy="635"/>
                      <wp:effectExtent l="6985" t="8890" r="7620" b="9525"/>
                      <wp:wrapNone/>
                      <wp:docPr id="314" name="Прямая со стрелкой 3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635"/>
                              </a:xfrm>
                              <a:prstGeom prst="straightConnector1">
                                <a:avLst/>
                              </a:prstGeom>
                              <a:noFill/>
                              <a:ln w="12700">
                                <a:solidFill>
                                  <a:schemeClr val="accent6">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14" o:spid="_x0000_s1026" type="#_x0000_t32" style="position:absolute;margin-left:23.05pt;margin-top:5.95pt;width:18.35pt;height:.0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" strokecolor="#974706 [1609]" strokeweight="1pt"/>
                  </w:pict>
                </mc:Fallback>
              </mc:AlternateContent>
            </w:r>
            <w:r>
              <w:rPr>
                <w:color w:val="000000"/>
                <w:sz w:val="21"/>
                <w:szCs w:val="21"/>
              </w:rPr>
              <w:t xml:space="preserve">                 -- контур сооружения;</w:t>
            </w:r>
          </w:p>
          <w:p w:rsidR="00384D1E" w:rsidRDefault="00384D1E" w:rsidP="00384D1E">
            <w:pPr>
              <w:autoSpaceDE w:val="0"/>
              <w:autoSpaceDN w:val="0"/>
              <w:adjustRightInd w:val="0"/>
              <w:ind w:firstLine="738"/>
              <w:rPr>
                <w:rFonts w:ascii="Arial" w:hAnsi="Arial" w:cs="Arial"/>
                <w:color w:val="007FFF"/>
                <w:sz w:val="21"/>
                <w:szCs w:val="21"/>
              </w:rPr>
            </w:pPr>
            <w:r>
              <w:rPr>
                <w:color w:val="000000"/>
                <w:sz w:val="21"/>
                <w:szCs w:val="21"/>
              </w:rPr>
              <w:t xml:space="preserve">        </w:t>
            </w:r>
            <w:r>
              <w:rPr>
                <w:rFonts w:ascii="Arial" w:hAnsi="Arial" w:cs="Arial"/>
                <w:b/>
                <w:color w:val="2C1EE2"/>
                <w:sz w:val="19"/>
                <w:szCs w:val="19"/>
              </w:rPr>
              <w:t xml:space="preserve">38:06:100104 </w:t>
            </w:r>
            <w:r>
              <w:rPr>
                <w:rFonts w:ascii="Arial" w:hAnsi="Arial" w:cs="Arial"/>
                <w:color w:val="000000" w:themeColor="text1"/>
                <w:sz w:val="21"/>
                <w:szCs w:val="21"/>
              </w:rPr>
              <w:t xml:space="preserve">– </w:t>
            </w:r>
            <w:r>
              <w:rPr>
                <w:color w:val="000000" w:themeColor="text1"/>
                <w:sz w:val="21"/>
                <w:szCs w:val="21"/>
              </w:rPr>
              <w:t>кадастровый номер квартала</w:t>
            </w:r>
            <w:r>
              <w:rPr>
                <w:rFonts w:ascii="Arial" w:hAnsi="Arial" w:cs="Arial"/>
                <w:color w:val="000000" w:themeColor="text1"/>
                <w:sz w:val="21"/>
                <w:szCs w:val="21"/>
              </w:rPr>
              <w:t xml:space="preserve">  </w:t>
            </w:r>
          </w:p>
          <w:p w:rsidR="00384D1E" w:rsidRDefault="00384D1E" w:rsidP="00384D1E">
            <w:pPr>
              <w:autoSpaceDE w:val="0"/>
              <w:autoSpaceDN w:val="0"/>
              <w:adjustRightInd w:val="0"/>
              <w:ind w:firstLine="738"/>
              <w:rPr>
                <w:rFonts w:ascii="Arial" w:hAnsi="Arial" w:cs="Arial"/>
                <w:color w:val="000000" w:themeColor="text1"/>
                <w:sz w:val="20"/>
                <w:szCs w:val="20"/>
              </w:rPr>
            </w:pPr>
            <w:r>
              <w:rPr>
                <w:rFonts w:ascii="Arial" w:hAnsi="Arial" w:cs="Arial"/>
                <w:color w:val="000000" w:themeColor="text1"/>
                <w:sz w:val="21"/>
                <w:szCs w:val="21"/>
              </w:rPr>
              <w:t xml:space="preserve">        </w:t>
            </w:r>
            <w:r>
              <w:rPr>
                <w:rFonts w:ascii="Arial" w:hAnsi="Arial" w:cs="Arial"/>
                <w:color w:val="000000" w:themeColor="text1"/>
                <w:sz w:val="20"/>
                <w:szCs w:val="20"/>
              </w:rPr>
              <w:t xml:space="preserve">38:06:100104:1237 </w:t>
            </w:r>
            <w:r>
              <w:rPr>
                <w:rFonts w:ascii="Arial" w:hAnsi="Arial" w:cs="Arial"/>
                <w:color w:val="000000" w:themeColor="text1"/>
                <w:sz w:val="21"/>
                <w:szCs w:val="21"/>
              </w:rPr>
              <w:t xml:space="preserve">– </w:t>
            </w:r>
            <w:r>
              <w:rPr>
                <w:color w:val="000000" w:themeColor="text1"/>
                <w:sz w:val="21"/>
                <w:szCs w:val="21"/>
              </w:rPr>
              <w:t>кадастровый номер земельного участка;</w:t>
            </w:r>
          </w:p>
          <w:p w:rsidR="00384D1E" w:rsidRDefault="00384D1E" w:rsidP="00384D1E">
            <w:pPr>
              <w:autoSpaceDE w:val="0"/>
              <w:autoSpaceDN w:val="0"/>
              <w:adjustRightInd w:val="0"/>
              <w:ind w:firstLine="738"/>
              <w:rPr>
                <w:color w:val="000000" w:themeColor="text1"/>
                <w:sz w:val="21"/>
                <w:szCs w:val="21"/>
              </w:rPr>
            </w:pPr>
            <w:r>
              <w:rPr>
                <w:noProof/>
              </w:rPr>
              <mc:AlternateContent>
                <mc:Choice Requires="wps">
                  <w:drawing>
                    <wp:anchor distT="0" distB="0" distL="114300" distR="114300" simplePos="0" relativeHeight="251762688" behindDoc="0" locked="0" layoutInCell="1" allowOverlap="1" wp14:anchorId="1A4378D9" wp14:editId="297FDBD9">
                      <wp:simplePos x="0" y="0"/>
                      <wp:positionH relativeFrom="column">
                        <wp:posOffset>294640</wp:posOffset>
                      </wp:positionH>
                      <wp:positionV relativeFrom="paragraph">
                        <wp:posOffset>46990</wp:posOffset>
                      </wp:positionV>
                      <wp:extent cx="63500" cy="46355"/>
                      <wp:effectExtent l="8890" t="8890" r="13335" b="11430"/>
                      <wp:wrapNone/>
                      <wp:docPr id="313" name="Овал 3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313" o:spid="_x0000_s1026" style="position:absolute;margin-left:23.2pt;margin-top:3.7pt;width:5pt;height:3.65pt;flip:y;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" fillcolor="black"/>
                  </w:pict>
                </mc:Fallback>
              </mc:AlternateContent>
            </w:r>
            <w:r>
              <w:rPr>
                <w:color w:val="000000" w:themeColor="text1"/>
                <w:sz w:val="21"/>
                <w:szCs w:val="21"/>
              </w:rPr>
              <w:t xml:space="preserve">            н</w:t>
            </w:r>
            <w:proofErr w:type="gramStart"/>
            <w:r>
              <w:rPr>
                <w:color w:val="000000" w:themeColor="text1"/>
                <w:sz w:val="21"/>
                <w:szCs w:val="21"/>
              </w:rPr>
              <w:t>1</w:t>
            </w:r>
            <w:proofErr w:type="gramEnd"/>
            <w:r>
              <w:rPr>
                <w:color w:val="000000" w:themeColor="text1"/>
                <w:sz w:val="21"/>
                <w:szCs w:val="21"/>
              </w:rPr>
              <w:t xml:space="preserve"> – поворотная точка</w: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r>
              <w:rPr>
                <w:noProof/>
              </w:rPr>
              <w:drawing>
                <wp:anchor distT="0" distB="0" distL="114300" distR="114300" simplePos="0" relativeHeight="251678720" behindDoc="0" locked="0" layoutInCell="1" allowOverlap="1" wp14:anchorId="2921E475" wp14:editId="14462111">
                  <wp:simplePos x="0" y="0"/>
                  <wp:positionH relativeFrom="column">
                    <wp:posOffset>373380</wp:posOffset>
                  </wp:positionH>
                  <wp:positionV relativeFrom="paragraph">
                    <wp:posOffset>139065</wp:posOffset>
                  </wp:positionV>
                  <wp:extent cx="5770245" cy="6953250"/>
                  <wp:effectExtent l="19050" t="19050" r="20955" b="19050"/>
                  <wp:wrapNone/>
                  <wp:docPr id="312" name="Рисунок 312" descr="Описание: Лист 1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descr="Описание: Лист 13.b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70245" cy="695325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71904" behindDoc="0" locked="0" layoutInCell="1" allowOverlap="1" wp14:anchorId="616F445E" wp14:editId="049EB706">
                      <wp:simplePos x="0" y="0"/>
                      <wp:positionH relativeFrom="column">
                        <wp:posOffset>454660</wp:posOffset>
                      </wp:positionH>
                      <wp:positionV relativeFrom="paragraph">
                        <wp:posOffset>201930</wp:posOffset>
                      </wp:positionV>
                      <wp:extent cx="685800" cy="236855"/>
                      <wp:effectExtent l="6985" t="11430" r="12065" b="8890"/>
                      <wp:wrapNone/>
                      <wp:docPr id="311" name="Прямоугольник 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36855"/>
                              </a:xfrm>
                              <a:prstGeom prst="rect">
                                <a:avLst/>
                              </a:prstGeom>
                              <a:solidFill>
                                <a:srgbClr val="FFFFFF"/>
                              </a:solidFill>
                              <a:ln w="9525">
                                <a:solidFill>
                                  <a:srgbClr val="000000"/>
                                </a:solidFill>
                                <a:miter lim="800000"/>
                                <a:headEnd/>
                                <a:tailEnd/>
                              </a:ln>
                            </wps:spPr>
                            <wps:txbx>
                              <w:txbxContent>
                                <w:p w:rsidR="00384D1E" w:rsidRDefault="00384D1E" w:rsidP="00384D1E">
                                  <w:pPr>
                                    <w:rPr>
                                      <w:sz w:val="20"/>
                                      <w:szCs w:val="20"/>
                                    </w:rPr>
                                  </w:pPr>
                                  <w:r>
                                    <w:rPr>
                                      <w:sz w:val="20"/>
                                      <w:szCs w:val="20"/>
                                    </w:rPr>
                                    <w:t>Лист 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11" o:spid="_x0000_s1065" style="position:absolute;left:0;text-align:left;margin-left:35.8pt;margin-top:15.9pt;width:54pt;height:18.6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">
                      <v:textbox>
                        <w:txbxContent>
                          <w:p w:rsidR="00384D1E" w:rsidRDefault="00384D1E" w:rsidP="00384D1E">
                            <w:pPr>
                              <w:rPr>
                                <w:sz w:val="20"/>
                                <w:szCs w:val="20"/>
                              </w:rPr>
                            </w:pPr>
                            <w:r>
                              <w:rPr>
                                <w:sz w:val="20"/>
                                <w:szCs w:val="20"/>
                              </w:rPr>
                              <w:t>Лист 13</w:t>
                            </w:r>
                          </w:p>
                        </w:txbxContent>
                      </v:textbox>
                    </v:rect>
                  </w:pict>
                </mc:Fallback>
              </mc:AlternateConten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ind w:firstLine="738"/>
              <w:jc w:val="center"/>
              <w:rPr>
                <w:b/>
                <w:sz w:val="21"/>
                <w:szCs w:val="21"/>
              </w:rPr>
            </w:pPr>
            <w:r>
              <w:rPr>
                <w:b/>
                <w:sz w:val="21"/>
                <w:szCs w:val="21"/>
              </w:rPr>
              <w:t>Масштаб 1: 1500</w:t>
            </w:r>
          </w:p>
          <w:p w:rsidR="00384D1E" w:rsidRDefault="00384D1E" w:rsidP="00384D1E">
            <w:pPr>
              <w:ind w:firstLine="738"/>
              <w:jc w:val="center"/>
              <w:rPr>
                <w:b/>
                <w:sz w:val="21"/>
                <w:szCs w:val="21"/>
              </w:rPr>
            </w:pPr>
          </w:p>
          <w:p w:rsidR="00384D1E" w:rsidRDefault="00384D1E" w:rsidP="00384D1E">
            <w:pPr>
              <w:autoSpaceDE w:val="0"/>
              <w:autoSpaceDN w:val="0"/>
              <w:adjustRightInd w:val="0"/>
              <w:ind w:firstLine="738"/>
              <w:rPr>
                <w:b/>
                <w:bCs/>
                <w:color w:val="000000"/>
                <w:sz w:val="21"/>
                <w:szCs w:val="21"/>
              </w:rPr>
            </w:pPr>
            <w:r>
              <w:rPr>
                <w:b/>
                <w:bCs/>
                <w:color w:val="000000"/>
                <w:sz w:val="21"/>
                <w:szCs w:val="21"/>
              </w:rPr>
              <w:t xml:space="preserve">        Условные обозначения: </w:t>
            </w:r>
          </w:p>
          <w:p w:rsidR="00384D1E" w:rsidRDefault="00384D1E" w:rsidP="00384D1E">
            <w:pPr>
              <w:autoSpaceDE w:val="0"/>
              <w:autoSpaceDN w:val="0"/>
              <w:adjustRightInd w:val="0"/>
              <w:ind w:firstLine="738"/>
              <w:rPr>
                <w:color w:val="000000"/>
                <w:sz w:val="21"/>
                <w:szCs w:val="21"/>
              </w:rPr>
            </w:pPr>
            <w:r>
              <w:rPr>
                <w:rFonts w:ascii="Arial" w:hAnsi="Arial" w:cs="Arial"/>
                <w:bCs/>
                <w:iCs/>
                <w:color w:val="000000"/>
                <w:sz w:val="18"/>
                <w:szCs w:val="18"/>
              </w:rPr>
              <w:t xml:space="preserve">     </w:t>
            </w:r>
            <w:r>
              <w:rPr>
                <w:rFonts w:ascii="Arial" w:hAnsi="Arial" w:cs="Arial"/>
                <w:bCs/>
                <w:iCs/>
                <w:color w:val="000000"/>
                <w:sz w:val="20"/>
                <w:szCs w:val="20"/>
              </w:rPr>
              <w:t xml:space="preserve">    </w:t>
            </w:r>
            <w:r>
              <w:rPr>
                <w:noProof/>
              </w:rPr>
              <mc:AlternateContent>
                <mc:Choice Requires="wps">
                  <w:drawing>
                    <wp:anchor distT="0" distB="0" distL="114300" distR="114300" simplePos="0" relativeHeight="251766784" behindDoc="0" locked="0" layoutInCell="1" allowOverlap="1" wp14:anchorId="57E011BB" wp14:editId="4A1527BF">
                      <wp:simplePos x="0" y="0"/>
                      <wp:positionH relativeFrom="column">
                        <wp:posOffset>296545</wp:posOffset>
                      </wp:positionH>
                      <wp:positionV relativeFrom="paragraph">
                        <wp:posOffset>38735</wp:posOffset>
                      </wp:positionV>
                      <wp:extent cx="161925" cy="95250"/>
                      <wp:effectExtent l="10795" t="10160" r="8255" b="8890"/>
                      <wp:wrapNone/>
                      <wp:docPr id="310" name="Прямоугольник 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10" o:spid="_x0000_s1026" style="position:absolute;margin-left:23.35pt;margin-top:3.05pt;width:12.75pt;height:7.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" strokecolor="#f06"/>
                  </w:pict>
                </mc:Fallback>
              </mc:AlternateContent>
            </w:r>
            <w:r>
              <w:rPr>
                <w:color w:val="000000"/>
                <w:sz w:val="21"/>
                <w:szCs w:val="21"/>
              </w:rPr>
              <w:t xml:space="preserve">      </w:t>
            </w:r>
            <w:r>
              <w:rPr>
                <w:b/>
                <w:bCs/>
                <w:color w:val="000000"/>
                <w:sz w:val="21"/>
                <w:szCs w:val="21"/>
              </w:rPr>
              <w:t>--</w:t>
            </w:r>
            <w:r>
              <w:rPr>
                <w:color w:val="000000"/>
                <w:sz w:val="21"/>
                <w:szCs w:val="21"/>
              </w:rPr>
              <w:t xml:space="preserve"> </w:t>
            </w:r>
            <w:r>
              <w:rPr>
                <w:sz w:val="21"/>
                <w:szCs w:val="21"/>
              </w:rPr>
              <w:t>граница образуемой части  земельного участка (проектные границы публичного сервитута);</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768832" behindDoc="0" locked="0" layoutInCell="1" allowOverlap="1" wp14:anchorId="28A2AB0C" wp14:editId="0388AAFA">
                      <wp:simplePos x="0" y="0"/>
                      <wp:positionH relativeFrom="column">
                        <wp:posOffset>294640</wp:posOffset>
                      </wp:positionH>
                      <wp:positionV relativeFrom="paragraph">
                        <wp:posOffset>33655</wp:posOffset>
                      </wp:positionV>
                      <wp:extent cx="161925" cy="95250"/>
                      <wp:effectExtent l="8890" t="14605" r="10160" b="13970"/>
                      <wp:wrapNone/>
                      <wp:docPr id="309" name="Прямоугольник 3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09" o:spid="_x0000_s1026" style="position:absolute;margin-left:23.2pt;margin-top:2.65pt;width:12.75pt;height:7.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" strokecolor="black [3213]" strokeweight="1pt"/>
                  </w:pict>
                </mc:Fallback>
              </mc:AlternateContent>
            </w:r>
            <w:r>
              <w:rPr>
                <w:color w:val="000000"/>
                <w:sz w:val="21"/>
                <w:szCs w:val="21"/>
              </w:rPr>
              <w:t xml:space="preserve">               -- граница земельного участка, сведения о котором внесены в ЕГРН;</w:t>
            </w:r>
          </w:p>
          <w:p w:rsidR="00384D1E" w:rsidRDefault="00384D1E" w:rsidP="00384D1E">
            <w:pPr>
              <w:autoSpaceDE w:val="0"/>
              <w:autoSpaceDN w:val="0"/>
              <w:adjustRightInd w:val="0"/>
              <w:ind w:firstLine="738"/>
              <w:rPr>
                <w:color w:val="000000"/>
                <w:sz w:val="21"/>
                <w:szCs w:val="21"/>
              </w:rPr>
            </w:pPr>
            <w:r>
              <w:rPr>
                <w:color w:val="000000"/>
                <w:sz w:val="21"/>
                <w:szCs w:val="21"/>
              </w:rPr>
              <w:t xml:space="preserve">               </w:t>
            </w:r>
            <w:r>
              <w:rPr>
                <w:noProof/>
              </w:rPr>
              <mc:AlternateContent>
                <mc:Choice Requires="wps">
                  <w:drawing>
                    <wp:anchor distT="0" distB="0" distL="114300" distR="114300" simplePos="0" relativeHeight="251769856" behindDoc="0" locked="0" layoutInCell="1" allowOverlap="1" wp14:anchorId="2D13F477" wp14:editId="7196432F">
                      <wp:simplePos x="0" y="0"/>
                      <wp:positionH relativeFrom="column">
                        <wp:posOffset>292735</wp:posOffset>
                      </wp:positionH>
                      <wp:positionV relativeFrom="paragraph">
                        <wp:posOffset>86360</wp:posOffset>
                      </wp:positionV>
                      <wp:extent cx="233045" cy="0"/>
                      <wp:effectExtent l="6985" t="10160" r="7620" b="8890"/>
                      <wp:wrapNone/>
                      <wp:docPr id="308" name="Прямая со стрелкой 3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1270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08" o:spid="_x0000_s1026" type="#_x0000_t32" style="position:absolute;margin-left:23.05pt;margin-top:6.8pt;width:18.35pt;height:0;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" strokecolor="#00b050" strokeweight="1pt"/>
                  </w:pict>
                </mc:Fallback>
              </mc:AlternateContent>
            </w:r>
            <w:r>
              <w:rPr>
                <w:color w:val="000000"/>
                <w:sz w:val="21"/>
                <w:szCs w:val="21"/>
              </w:rPr>
              <w:t xml:space="preserve">  -- контур сооружения; </w:t>
            </w:r>
          </w:p>
          <w:p w:rsidR="00384D1E" w:rsidRDefault="00384D1E" w:rsidP="00384D1E">
            <w:pPr>
              <w:autoSpaceDE w:val="0"/>
              <w:autoSpaceDN w:val="0"/>
              <w:adjustRightInd w:val="0"/>
              <w:ind w:firstLine="738"/>
              <w:rPr>
                <w:color w:val="000000"/>
                <w:sz w:val="21"/>
                <w:szCs w:val="21"/>
              </w:rPr>
            </w:pPr>
            <w:r>
              <w:rPr>
                <w:noProof/>
              </w:rPr>
              <w:lastRenderedPageBreak/>
              <mc:AlternateContent>
                <mc:Choice Requires="wps">
                  <w:drawing>
                    <wp:anchor distT="0" distB="0" distL="114300" distR="114300" simplePos="0" relativeHeight="251770880" behindDoc="0" locked="0" layoutInCell="1" allowOverlap="1" wp14:anchorId="2C9C46A1" wp14:editId="024E5F31">
                      <wp:simplePos x="0" y="0"/>
                      <wp:positionH relativeFrom="column">
                        <wp:posOffset>292735</wp:posOffset>
                      </wp:positionH>
                      <wp:positionV relativeFrom="paragraph">
                        <wp:posOffset>75565</wp:posOffset>
                      </wp:positionV>
                      <wp:extent cx="233045" cy="635"/>
                      <wp:effectExtent l="6985" t="8890" r="7620" b="9525"/>
                      <wp:wrapNone/>
                      <wp:docPr id="307" name="Прямая со стрелкой 3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635"/>
                              </a:xfrm>
                              <a:prstGeom prst="straightConnector1">
                                <a:avLst/>
                              </a:prstGeom>
                              <a:noFill/>
                              <a:ln w="12700">
                                <a:solidFill>
                                  <a:schemeClr val="accent6">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07" o:spid="_x0000_s1026" type="#_x0000_t32" style="position:absolute;margin-left:23.05pt;margin-top:5.95pt;width:18.35pt;height:.0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" strokecolor="#974706 [1609]" strokeweight="1pt"/>
                  </w:pict>
                </mc:Fallback>
              </mc:AlternateContent>
            </w:r>
            <w:r>
              <w:rPr>
                <w:color w:val="000000"/>
                <w:sz w:val="21"/>
                <w:szCs w:val="21"/>
              </w:rPr>
              <w:t xml:space="preserve">                 -- контур сооружения;</w:t>
            </w:r>
          </w:p>
          <w:p w:rsidR="00384D1E" w:rsidRDefault="00384D1E" w:rsidP="00384D1E">
            <w:pPr>
              <w:autoSpaceDE w:val="0"/>
              <w:autoSpaceDN w:val="0"/>
              <w:adjustRightInd w:val="0"/>
              <w:ind w:firstLine="738"/>
              <w:rPr>
                <w:rFonts w:ascii="Arial" w:hAnsi="Arial" w:cs="Arial"/>
                <w:color w:val="007FFF"/>
                <w:sz w:val="21"/>
                <w:szCs w:val="21"/>
              </w:rPr>
            </w:pPr>
            <w:r>
              <w:rPr>
                <w:color w:val="000000"/>
                <w:sz w:val="21"/>
                <w:szCs w:val="21"/>
              </w:rPr>
              <w:t xml:space="preserve">        </w:t>
            </w:r>
            <w:r>
              <w:rPr>
                <w:rFonts w:ascii="Arial" w:hAnsi="Arial" w:cs="Arial"/>
                <w:b/>
                <w:color w:val="2C1EE2"/>
                <w:sz w:val="19"/>
                <w:szCs w:val="19"/>
              </w:rPr>
              <w:t xml:space="preserve">38:06:100104 </w:t>
            </w:r>
            <w:r>
              <w:rPr>
                <w:rFonts w:ascii="Arial" w:hAnsi="Arial" w:cs="Arial"/>
                <w:color w:val="000000" w:themeColor="text1"/>
                <w:sz w:val="21"/>
                <w:szCs w:val="21"/>
              </w:rPr>
              <w:t xml:space="preserve">– </w:t>
            </w:r>
            <w:r>
              <w:rPr>
                <w:color w:val="000000" w:themeColor="text1"/>
                <w:sz w:val="21"/>
                <w:szCs w:val="21"/>
              </w:rPr>
              <w:t>кадастровый номер квартала</w:t>
            </w:r>
            <w:r>
              <w:rPr>
                <w:rFonts w:ascii="Arial" w:hAnsi="Arial" w:cs="Arial"/>
                <w:color w:val="000000" w:themeColor="text1"/>
                <w:sz w:val="21"/>
                <w:szCs w:val="21"/>
              </w:rPr>
              <w:t xml:space="preserve">  </w:t>
            </w:r>
          </w:p>
          <w:p w:rsidR="00384D1E" w:rsidRDefault="00384D1E" w:rsidP="00384D1E">
            <w:pPr>
              <w:autoSpaceDE w:val="0"/>
              <w:autoSpaceDN w:val="0"/>
              <w:adjustRightInd w:val="0"/>
              <w:ind w:firstLine="738"/>
              <w:rPr>
                <w:rFonts w:ascii="Arial" w:hAnsi="Arial" w:cs="Arial"/>
                <w:color w:val="000000" w:themeColor="text1"/>
                <w:sz w:val="20"/>
                <w:szCs w:val="20"/>
              </w:rPr>
            </w:pPr>
            <w:r>
              <w:rPr>
                <w:rFonts w:ascii="Arial" w:hAnsi="Arial" w:cs="Arial"/>
                <w:color w:val="000000" w:themeColor="text1"/>
                <w:sz w:val="21"/>
                <w:szCs w:val="21"/>
              </w:rPr>
              <w:t xml:space="preserve">        </w:t>
            </w:r>
            <w:r>
              <w:rPr>
                <w:rFonts w:ascii="Arial" w:hAnsi="Arial" w:cs="Arial"/>
                <w:color w:val="000000" w:themeColor="text1"/>
                <w:sz w:val="20"/>
                <w:szCs w:val="20"/>
              </w:rPr>
              <w:t xml:space="preserve">38:06:100104:1237 </w:t>
            </w:r>
            <w:r>
              <w:rPr>
                <w:rFonts w:ascii="Arial" w:hAnsi="Arial" w:cs="Arial"/>
                <w:color w:val="000000" w:themeColor="text1"/>
                <w:sz w:val="21"/>
                <w:szCs w:val="21"/>
              </w:rPr>
              <w:t xml:space="preserve">– </w:t>
            </w:r>
            <w:r>
              <w:rPr>
                <w:color w:val="000000" w:themeColor="text1"/>
                <w:sz w:val="21"/>
                <w:szCs w:val="21"/>
              </w:rPr>
              <w:t>кадастровый номер земельного участка;</w:t>
            </w:r>
          </w:p>
          <w:p w:rsidR="00384D1E" w:rsidRDefault="00384D1E" w:rsidP="00384D1E">
            <w:pPr>
              <w:autoSpaceDE w:val="0"/>
              <w:autoSpaceDN w:val="0"/>
              <w:adjustRightInd w:val="0"/>
              <w:ind w:firstLine="738"/>
              <w:rPr>
                <w:color w:val="000000" w:themeColor="text1"/>
                <w:sz w:val="21"/>
                <w:szCs w:val="21"/>
              </w:rPr>
            </w:pPr>
            <w:r>
              <w:rPr>
                <w:noProof/>
              </w:rPr>
              <mc:AlternateContent>
                <mc:Choice Requires="wps">
                  <w:drawing>
                    <wp:anchor distT="0" distB="0" distL="114300" distR="114300" simplePos="0" relativeHeight="251767808" behindDoc="0" locked="0" layoutInCell="1" allowOverlap="1" wp14:anchorId="13A67FF8" wp14:editId="7588042A">
                      <wp:simplePos x="0" y="0"/>
                      <wp:positionH relativeFrom="column">
                        <wp:posOffset>294640</wp:posOffset>
                      </wp:positionH>
                      <wp:positionV relativeFrom="paragraph">
                        <wp:posOffset>46990</wp:posOffset>
                      </wp:positionV>
                      <wp:extent cx="63500" cy="46355"/>
                      <wp:effectExtent l="8890" t="8890" r="13335" b="11430"/>
                      <wp:wrapNone/>
                      <wp:docPr id="306" name="Овал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306" o:spid="_x0000_s1026" style="position:absolute;margin-left:23.2pt;margin-top:3.7pt;width:5pt;height:3.65pt;flip:y;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" fillcolor="black"/>
                  </w:pict>
                </mc:Fallback>
              </mc:AlternateContent>
            </w:r>
            <w:r>
              <w:rPr>
                <w:color w:val="000000" w:themeColor="text1"/>
                <w:sz w:val="21"/>
                <w:szCs w:val="21"/>
              </w:rPr>
              <w:t xml:space="preserve">            н</w:t>
            </w:r>
            <w:proofErr w:type="gramStart"/>
            <w:r>
              <w:rPr>
                <w:color w:val="000000" w:themeColor="text1"/>
                <w:sz w:val="21"/>
                <w:szCs w:val="21"/>
              </w:rPr>
              <w:t>1</w:t>
            </w:r>
            <w:proofErr w:type="gramEnd"/>
            <w:r>
              <w:rPr>
                <w:color w:val="000000" w:themeColor="text1"/>
                <w:sz w:val="21"/>
                <w:szCs w:val="21"/>
              </w:rPr>
              <w:t xml:space="preserve"> – поворотная точка</w: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r>
              <w:rPr>
                <w:noProof/>
              </w:rPr>
              <w:drawing>
                <wp:anchor distT="0" distB="0" distL="114300" distR="114300" simplePos="0" relativeHeight="251669504" behindDoc="0" locked="0" layoutInCell="1" allowOverlap="1" wp14:anchorId="7E14C381" wp14:editId="7D9D1CA0">
                  <wp:simplePos x="0" y="0"/>
                  <wp:positionH relativeFrom="column">
                    <wp:posOffset>144780</wp:posOffset>
                  </wp:positionH>
                  <wp:positionV relativeFrom="paragraph">
                    <wp:posOffset>-4445</wp:posOffset>
                  </wp:positionV>
                  <wp:extent cx="5753100" cy="6953250"/>
                  <wp:effectExtent l="19050" t="19050" r="19050" b="19050"/>
                  <wp:wrapNone/>
                  <wp:docPr id="305" name="Рисунок 305" descr="Описание: Лист 1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Лист 14.bm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53100" cy="695325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78048" behindDoc="0" locked="0" layoutInCell="1" allowOverlap="1" wp14:anchorId="0F603491" wp14:editId="78CD5DB0">
                      <wp:simplePos x="0" y="0"/>
                      <wp:positionH relativeFrom="column">
                        <wp:posOffset>290830</wp:posOffset>
                      </wp:positionH>
                      <wp:positionV relativeFrom="paragraph">
                        <wp:posOffset>100330</wp:posOffset>
                      </wp:positionV>
                      <wp:extent cx="685800" cy="236855"/>
                      <wp:effectExtent l="5080" t="5080" r="13970" b="5715"/>
                      <wp:wrapNone/>
                      <wp:docPr id="304" name="Прямоугольник 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36855"/>
                              </a:xfrm>
                              <a:prstGeom prst="rect">
                                <a:avLst/>
                              </a:prstGeom>
                              <a:solidFill>
                                <a:srgbClr val="FFFFFF"/>
                              </a:solidFill>
                              <a:ln w="9525">
                                <a:solidFill>
                                  <a:srgbClr val="000000"/>
                                </a:solidFill>
                                <a:miter lim="800000"/>
                                <a:headEnd/>
                                <a:tailEnd/>
                              </a:ln>
                            </wps:spPr>
                            <wps:txbx>
                              <w:txbxContent>
                                <w:p w:rsidR="00384D1E" w:rsidRDefault="00384D1E" w:rsidP="00384D1E">
                                  <w:pPr>
                                    <w:rPr>
                                      <w:sz w:val="20"/>
                                      <w:szCs w:val="20"/>
                                    </w:rPr>
                                  </w:pPr>
                                  <w:r>
                                    <w:rPr>
                                      <w:sz w:val="20"/>
                                      <w:szCs w:val="20"/>
                                    </w:rPr>
                                    <w:t>Лист 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04" o:spid="_x0000_s1066" style="position:absolute;left:0;text-align:left;margin-left:22.9pt;margin-top:7.9pt;width:54pt;height:18.6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">
                      <v:textbox>
                        <w:txbxContent>
                          <w:p w:rsidR="00384D1E" w:rsidRDefault="00384D1E" w:rsidP="00384D1E">
                            <w:pPr>
                              <w:rPr>
                                <w:sz w:val="20"/>
                                <w:szCs w:val="20"/>
                              </w:rPr>
                            </w:pPr>
                            <w:r>
                              <w:rPr>
                                <w:sz w:val="20"/>
                                <w:szCs w:val="20"/>
                              </w:rPr>
                              <w:t>Лист 14</w:t>
                            </w:r>
                          </w:p>
                        </w:txbxContent>
                      </v:textbox>
                    </v:rect>
                  </w:pict>
                </mc:Fallback>
              </mc:AlternateConten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ind w:firstLine="738"/>
              <w:rPr>
                <w:color w:val="000000" w:themeColor="text1"/>
                <w:sz w:val="21"/>
                <w:szCs w:val="21"/>
              </w:rPr>
            </w:pPr>
          </w:p>
          <w:p w:rsidR="00384D1E" w:rsidRDefault="00384D1E" w:rsidP="00384D1E">
            <w:pPr>
              <w:ind w:firstLine="738"/>
              <w:jc w:val="center"/>
              <w:rPr>
                <w:b/>
                <w:sz w:val="21"/>
                <w:szCs w:val="21"/>
              </w:rPr>
            </w:pPr>
            <w:r>
              <w:rPr>
                <w:b/>
                <w:sz w:val="21"/>
                <w:szCs w:val="21"/>
              </w:rPr>
              <w:t>Масштаб 1: 1500</w:t>
            </w:r>
          </w:p>
          <w:p w:rsidR="00384D1E" w:rsidRDefault="00384D1E" w:rsidP="00384D1E">
            <w:pPr>
              <w:ind w:firstLine="738"/>
              <w:jc w:val="center"/>
              <w:rPr>
                <w:b/>
                <w:sz w:val="21"/>
                <w:szCs w:val="21"/>
              </w:rPr>
            </w:pPr>
          </w:p>
          <w:p w:rsidR="00384D1E" w:rsidRDefault="00384D1E" w:rsidP="00384D1E">
            <w:pPr>
              <w:autoSpaceDE w:val="0"/>
              <w:autoSpaceDN w:val="0"/>
              <w:adjustRightInd w:val="0"/>
              <w:ind w:firstLine="738"/>
              <w:rPr>
                <w:b/>
                <w:bCs/>
                <w:color w:val="000000"/>
                <w:sz w:val="21"/>
                <w:szCs w:val="21"/>
              </w:rPr>
            </w:pPr>
            <w:r>
              <w:rPr>
                <w:b/>
                <w:bCs/>
                <w:color w:val="000000"/>
                <w:sz w:val="21"/>
                <w:szCs w:val="21"/>
              </w:rPr>
              <w:t xml:space="preserve">        Условные обозначения: </w:t>
            </w:r>
          </w:p>
          <w:p w:rsidR="00384D1E" w:rsidRDefault="00384D1E" w:rsidP="00384D1E">
            <w:pPr>
              <w:autoSpaceDE w:val="0"/>
              <w:autoSpaceDN w:val="0"/>
              <w:adjustRightInd w:val="0"/>
              <w:ind w:firstLine="738"/>
              <w:rPr>
                <w:color w:val="000000"/>
                <w:sz w:val="21"/>
                <w:szCs w:val="21"/>
              </w:rPr>
            </w:pPr>
            <w:r>
              <w:rPr>
                <w:rFonts w:ascii="Arial" w:hAnsi="Arial" w:cs="Arial"/>
                <w:bCs/>
                <w:iCs/>
                <w:color w:val="000000"/>
                <w:sz w:val="18"/>
                <w:szCs w:val="18"/>
              </w:rPr>
              <w:t xml:space="preserve">     </w:t>
            </w:r>
            <w:r>
              <w:rPr>
                <w:rFonts w:ascii="Arial" w:hAnsi="Arial" w:cs="Arial"/>
                <w:bCs/>
                <w:iCs/>
                <w:color w:val="000000"/>
                <w:sz w:val="20"/>
                <w:szCs w:val="20"/>
              </w:rPr>
              <w:t xml:space="preserve">    </w:t>
            </w:r>
            <w:r>
              <w:rPr>
                <w:noProof/>
              </w:rPr>
              <mc:AlternateContent>
                <mc:Choice Requires="wps">
                  <w:drawing>
                    <wp:anchor distT="0" distB="0" distL="114300" distR="114300" simplePos="0" relativeHeight="251772928" behindDoc="0" locked="0" layoutInCell="1" allowOverlap="1" wp14:anchorId="79901FEC" wp14:editId="29258BA9">
                      <wp:simplePos x="0" y="0"/>
                      <wp:positionH relativeFrom="column">
                        <wp:posOffset>296545</wp:posOffset>
                      </wp:positionH>
                      <wp:positionV relativeFrom="paragraph">
                        <wp:posOffset>38735</wp:posOffset>
                      </wp:positionV>
                      <wp:extent cx="161925" cy="95250"/>
                      <wp:effectExtent l="10795" t="10160" r="8255" b="8890"/>
                      <wp:wrapNone/>
                      <wp:docPr id="303" name="Прямоугольник 3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03" o:spid="_x0000_s1026" style="position:absolute;margin-left:23.35pt;margin-top:3.05pt;width:12.75pt;height:7.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" strokecolor="#f06"/>
                  </w:pict>
                </mc:Fallback>
              </mc:AlternateContent>
            </w:r>
            <w:r>
              <w:rPr>
                <w:color w:val="000000"/>
                <w:sz w:val="21"/>
                <w:szCs w:val="21"/>
              </w:rPr>
              <w:t xml:space="preserve">      </w:t>
            </w:r>
            <w:r>
              <w:rPr>
                <w:b/>
                <w:bCs/>
                <w:color w:val="000000"/>
                <w:sz w:val="21"/>
                <w:szCs w:val="21"/>
              </w:rPr>
              <w:t>--</w:t>
            </w:r>
            <w:r>
              <w:rPr>
                <w:color w:val="000000"/>
                <w:sz w:val="21"/>
                <w:szCs w:val="21"/>
              </w:rPr>
              <w:t xml:space="preserve"> </w:t>
            </w:r>
            <w:r>
              <w:rPr>
                <w:sz w:val="21"/>
                <w:szCs w:val="21"/>
              </w:rPr>
              <w:t>граница образуемой части  земельного участка (проектные границы публичного сервитута);</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774976" behindDoc="0" locked="0" layoutInCell="1" allowOverlap="1" wp14:anchorId="206B8DAA" wp14:editId="5926803C">
                      <wp:simplePos x="0" y="0"/>
                      <wp:positionH relativeFrom="column">
                        <wp:posOffset>294640</wp:posOffset>
                      </wp:positionH>
                      <wp:positionV relativeFrom="paragraph">
                        <wp:posOffset>33655</wp:posOffset>
                      </wp:positionV>
                      <wp:extent cx="161925" cy="95250"/>
                      <wp:effectExtent l="8890" t="14605" r="10160" b="13970"/>
                      <wp:wrapNone/>
                      <wp:docPr id="302" name="Прямоугольник 3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02" o:spid="_x0000_s1026" style="position:absolute;margin-left:23.2pt;margin-top:2.65pt;width:12.75pt;height:7.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" strokecolor="black [3213]" strokeweight="1pt"/>
                  </w:pict>
                </mc:Fallback>
              </mc:AlternateContent>
            </w:r>
            <w:r>
              <w:rPr>
                <w:color w:val="000000"/>
                <w:sz w:val="21"/>
                <w:szCs w:val="21"/>
              </w:rPr>
              <w:t xml:space="preserve">               -- граница земельного участка, сведения о котором внесены в ЕГРН;</w:t>
            </w:r>
          </w:p>
          <w:p w:rsidR="00384D1E" w:rsidRDefault="00384D1E" w:rsidP="00384D1E">
            <w:pPr>
              <w:autoSpaceDE w:val="0"/>
              <w:autoSpaceDN w:val="0"/>
              <w:adjustRightInd w:val="0"/>
              <w:ind w:firstLine="738"/>
              <w:rPr>
                <w:color w:val="000000"/>
                <w:sz w:val="21"/>
                <w:szCs w:val="21"/>
              </w:rPr>
            </w:pPr>
            <w:r>
              <w:rPr>
                <w:color w:val="000000"/>
                <w:sz w:val="21"/>
                <w:szCs w:val="21"/>
              </w:rPr>
              <w:t xml:space="preserve">               </w:t>
            </w:r>
            <w:r>
              <w:rPr>
                <w:noProof/>
              </w:rPr>
              <mc:AlternateContent>
                <mc:Choice Requires="wps">
                  <w:drawing>
                    <wp:anchor distT="0" distB="0" distL="114300" distR="114300" simplePos="0" relativeHeight="251776000" behindDoc="0" locked="0" layoutInCell="1" allowOverlap="1" wp14:anchorId="35125098" wp14:editId="1AAAA60C">
                      <wp:simplePos x="0" y="0"/>
                      <wp:positionH relativeFrom="column">
                        <wp:posOffset>292735</wp:posOffset>
                      </wp:positionH>
                      <wp:positionV relativeFrom="paragraph">
                        <wp:posOffset>86360</wp:posOffset>
                      </wp:positionV>
                      <wp:extent cx="233045" cy="0"/>
                      <wp:effectExtent l="6985" t="10160" r="7620" b="8890"/>
                      <wp:wrapNone/>
                      <wp:docPr id="301" name="Прямая со стрелкой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1270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01" o:spid="_x0000_s1026" type="#_x0000_t32" style="position:absolute;margin-left:23.05pt;margin-top:6.8pt;width:18.35pt;height:0;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" strokecolor="#00b050" strokeweight="1pt"/>
                  </w:pict>
                </mc:Fallback>
              </mc:AlternateContent>
            </w:r>
            <w:r>
              <w:rPr>
                <w:color w:val="000000"/>
                <w:sz w:val="21"/>
                <w:szCs w:val="21"/>
              </w:rPr>
              <w:t xml:space="preserve">  -- контур сооружения; </w:t>
            </w:r>
          </w:p>
          <w:p w:rsidR="00384D1E" w:rsidRDefault="00384D1E" w:rsidP="00384D1E">
            <w:pPr>
              <w:autoSpaceDE w:val="0"/>
              <w:autoSpaceDN w:val="0"/>
              <w:adjustRightInd w:val="0"/>
              <w:ind w:firstLine="738"/>
              <w:rPr>
                <w:color w:val="000000"/>
                <w:sz w:val="21"/>
                <w:szCs w:val="21"/>
              </w:rPr>
            </w:pPr>
            <w:r>
              <w:rPr>
                <w:noProof/>
              </w:rPr>
              <w:lastRenderedPageBreak/>
              <mc:AlternateContent>
                <mc:Choice Requires="wps">
                  <w:drawing>
                    <wp:anchor distT="0" distB="0" distL="114300" distR="114300" simplePos="0" relativeHeight="251777024" behindDoc="0" locked="0" layoutInCell="1" allowOverlap="1" wp14:anchorId="1FB0D122" wp14:editId="5D53D6B9">
                      <wp:simplePos x="0" y="0"/>
                      <wp:positionH relativeFrom="column">
                        <wp:posOffset>292735</wp:posOffset>
                      </wp:positionH>
                      <wp:positionV relativeFrom="paragraph">
                        <wp:posOffset>75565</wp:posOffset>
                      </wp:positionV>
                      <wp:extent cx="233045" cy="635"/>
                      <wp:effectExtent l="6985" t="8890" r="7620" b="9525"/>
                      <wp:wrapNone/>
                      <wp:docPr id="300" name="Прямая со стрелкой 3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635"/>
                              </a:xfrm>
                              <a:prstGeom prst="straightConnector1">
                                <a:avLst/>
                              </a:prstGeom>
                              <a:noFill/>
                              <a:ln w="12700">
                                <a:solidFill>
                                  <a:schemeClr val="accent6">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00" o:spid="_x0000_s1026" type="#_x0000_t32" style="position:absolute;margin-left:23.05pt;margin-top:5.95pt;width:18.35pt;height:.0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" strokecolor="#974706 [1609]" strokeweight="1pt"/>
                  </w:pict>
                </mc:Fallback>
              </mc:AlternateContent>
            </w:r>
            <w:r>
              <w:rPr>
                <w:color w:val="000000"/>
                <w:sz w:val="21"/>
                <w:szCs w:val="21"/>
              </w:rPr>
              <w:t xml:space="preserve">                 -- контур сооружения;</w:t>
            </w:r>
          </w:p>
          <w:p w:rsidR="00384D1E" w:rsidRDefault="00384D1E" w:rsidP="00384D1E">
            <w:pPr>
              <w:autoSpaceDE w:val="0"/>
              <w:autoSpaceDN w:val="0"/>
              <w:adjustRightInd w:val="0"/>
              <w:ind w:firstLine="738"/>
              <w:rPr>
                <w:rFonts w:ascii="Arial" w:hAnsi="Arial" w:cs="Arial"/>
                <w:color w:val="007FFF"/>
                <w:sz w:val="21"/>
                <w:szCs w:val="21"/>
              </w:rPr>
            </w:pPr>
            <w:r>
              <w:rPr>
                <w:color w:val="000000"/>
                <w:sz w:val="21"/>
                <w:szCs w:val="21"/>
              </w:rPr>
              <w:t xml:space="preserve">        </w:t>
            </w:r>
            <w:r>
              <w:rPr>
                <w:rFonts w:ascii="Arial" w:hAnsi="Arial" w:cs="Arial"/>
                <w:b/>
                <w:color w:val="2C1EE2"/>
                <w:sz w:val="19"/>
                <w:szCs w:val="19"/>
              </w:rPr>
              <w:t xml:space="preserve">38:06:100104 </w:t>
            </w:r>
            <w:r>
              <w:rPr>
                <w:rFonts w:ascii="Arial" w:hAnsi="Arial" w:cs="Arial"/>
                <w:color w:val="000000" w:themeColor="text1"/>
                <w:sz w:val="21"/>
                <w:szCs w:val="21"/>
              </w:rPr>
              <w:t xml:space="preserve">– </w:t>
            </w:r>
            <w:r>
              <w:rPr>
                <w:color w:val="000000" w:themeColor="text1"/>
                <w:sz w:val="21"/>
                <w:szCs w:val="21"/>
              </w:rPr>
              <w:t>кадастровый номер квартала</w:t>
            </w:r>
            <w:r>
              <w:rPr>
                <w:rFonts w:ascii="Arial" w:hAnsi="Arial" w:cs="Arial"/>
                <w:color w:val="000000" w:themeColor="text1"/>
                <w:sz w:val="21"/>
                <w:szCs w:val="21"/>
              </w:rPr>
              <w:t xml:space="preserve">  </w:t>
            </w:r>
          </w:p>
          <w:p w:rsidR="00384D1E" w:rsidRDefault="00384D1E" w:rsidP="00384D1E">
            <w:pPr>
              <w:autoSpaceDE w:val="0"/>
              <w:autoSpaceDN w:val="0"/>
              <w:adjustRightInd w:val="0"/>
              <w:ind w:firstLine="738"/>
              <w:rPr>
                <w:rFonts w:ascii="Arial" w:hAnsi="Arial" w:cs="Arial"/>
                <w:color w:val="000000" w:themeColor="text1"/>
                <w:sz w:val="20"/>
                <w:szCs w:val="20"/>
              </w:rPr>
            </w:pPr>
            <w:r>
              <w:rPr>
                <w:rFonts w:ascii="Arial" w:hAnsi="Arial" w:cs="Arial"/>
                <w:color w:val="000000" w:themeColor="text1"/>
                <w:sz w:val="21"/>
                <w:szCs w:val="21"/>
              </w:rPr>
              <w:t xml:space="preserve">        </w:t>
            </w:r>
            <w:r>
              <w:rPr>
                <w:rFonts w:ascii="Arial" w:hAnsi="Arial" w:cs="Arial"/>
                <w:color w:val="000000" w:themeColor="text1"/>
                <w:sz w:val="20"/>
                <w:szCs w:val="20"/>
              </w:rPr>
              <w:t xml:space="preserve">38:06:100104:1235 </w:t>
            </w:r>
            <w:r>
              <w:rPr>
                <w:rFonts w:ascii="Arial" w:hAnsi="Arial" w:cs="Arial"/>
                <w:color w:val="000000" w:themeColor="text1"/>
                <w:sz w:val="21"/>
                <w:szCs w:val="21"/>
              </w:rPr>
              <w:t xml:space="preserve">– </w:t>
            </w:r>
            <w:r>
              <w:rPr>
                <w:color w:val="000000" w:themeColor="text1"/>
                <w:sz w:val="21"/>
                <w:szCs w:val="21"/>
              </w:rPr>
              <w:t>кадастровый номер земельного участка;</w:t>
            </w:r>
          </w:p>
          <w:p w:rsidR="00384D1E" w:rsidRDefault="00384D1E" w:rsidP="00384D1E">
            <w:pPr>
              <w:autoSpaceDE w:val="0"/>
              <w:autoSpaceDN w:val="0"/>
              <w:adjustRightInd w:val="0"/>
              <w:ind w:firstLine="738"/>
              <w:rPr>
                <w:color w:val="000000" w:themeColor="text1"/>
                <w:sz w:val="21"/>
                <w:szCs w:val="21"/>
              </w:rPr>
            </w:pPr>
            <w:r>
              <w:rPr>
                <w:noProof/>
              </w:rPr>
              <mc:AlternateContent>
                <mc:Choice Requires="wps">
                  <w:drawing>
                    <wp:anchor distT="0" distB="0" distL="114300" distR="114300" simplePos="0" relativeHeight="251773952" behindDoc="0" locked="0" layoutInCell="1" allowOverlap="1" wp14:anchorId="74615B15" wp14:editId="55F039B3">
                      <wp:simplePos x="0" y="0"/>
                      <wp:positionH relativeFrom="column">
                        <wp:posOffset>294640</wp:posOffset>
                      </wp:positionH>
                      <wp:positionV relativeFrom="paragraph">
                        <wp:posOffset>46990</wp:posOffset>
                      </wp:positionV>
                      <wp:extent cx="63500" cy="46355"/>
                      <wp:effectExtent l="8890" t="8890" r="13335" b="11430"/>
                      <wp:wrapNone/>
                      <wp:docPr id="299" name="Овал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99" o:spid="_x0000_s1026" style="position:absolute;margin-left:23.2pt;margin-top:3.7pt;width:5pt;height:3.65pt;flip:y;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" fillcolor="black"/>
                  </w:pict>
                </mc:Fallback>
              </mc:AlternateContent>
            </w:r>
            <w:r>
              <w:rPr>
                <w:color w:val="000000" w:themeColor="text1"/>
                <w:sz w:val="21"/>
                <w:szCs w:val="21"/>
              </w:rPr>
              <w:t xml:space="preserve">            н</w:t>
            </w:r>
            <w:proofErr w:type="gramStart"/>
            <w:r>
              <w:rPr>
                <w:color w:val="000000" w:themeColor="text1"/>
                <w:sz w:val="21"/>
                <w:szCs w:val="21"/>
              </w:rPr>
              <w:t>1</w:t>
            </w:r>
            <w:proofErr w:type="gramEnd"/>
            <w:r>
              <w:rPr>
                <w:color w:val="000000" w:themeColor="text1"/>
                <w:sz w:val="21"/>
                <w:szCs w:val="21"/>
              </w:rPr>
              <w:t xml:space="preserve"> – поворотная точка</w: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r>
              <w:rPr>
                <w:noProof/>
              </w:rPr>
              <w:drawing>
                <wp:anchor distT="0" distB="0" distL="114300" distR="114300" simplePos="0" relativeHeight="251668480" behindDoc="0" locked="0" layoutInCell="1" allowOverlap="1" wp14:anchorId="7BE278A4" wp14:editId="3A3B2C02">
                  <wp:simplePos x="0" y="0"/>
                  <wp:positionH relativeFrom="column">
                    <wp:posOffset>220980</wp:posOffset>
                  </wp:positionH>
                  <wp:positionV relativeFrom="paragraph">
                    <wp:posOffset>139065</wp:posOffset>
                  </wp:positionV>
                  <wp:extent cx="5763895" cy="6962775"/>
                  <wp:effectExtent l="19050" t="19050" r="27305" b="28575"/>
                  <wp:wrapNone/>
                  <wp:docPr id="298" name="Рисунок 298" descr="Описание: Лист 1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Лист 15.b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3895" cy="6962775"/>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84192" behindDoc="0" locked="0" layoutInCell="1" allowOverlap="1" wp14:anchorId="0B1408F2" wp14:editId="1AA7D294">
                      <wp:simplePos x="0" y="0"/>
                      <wp:positionH relativeFrom="column">
                        <wp:posOffset>356235</wp:posOffset>
                      </wp:positionH>
                      <wp:positionV relativeFrom="paragraph">
                        <wp:posOffset>238760</wp:posOffset>
                      </wp:positionV>
                      <wp:extent cx="685800" cy="236855"/>
                      <wp:effectExtent l="13335" t="10160" r="5715" b="10160"/>
                      <wp:wrapNone/>
                      <wp:docPr id="297" name="Прямоугольник 2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36855"/>
                              </a:xfrm>
                              <a:prstGeom prst="rect">
                                <a:avLst/>
                              </a:prstGeom>
                              <a:solidFill>
                                <a:srgbClr val="FFFFFF"/>
                              </a:solidFill>
                              <a:ln w="9525">
                                <a:solidFill>
                                  <a:srgbClr val="000000"/>
                                </a:solidFill>
                                <a:miter lim="800000"/>
                                <a:headEnd/>
                                <a:tailEnd/>
                              </a:ln>
                            </wps:spPr>
                            <wps:txbx>
                              <w:txbxContent>
                                <w:p w:rsidR="00384D1E" w:rsidRDefault="00384D1E" w:rsidP="00384D1E">
                                  <w:pPr>
                                    <w:rPr>
                                      <w:sz w:val="20"/>
                                      <w:szCs w:val="20"/>
                                    </w:rPr>
                                  </w:pPr>
                                  <w:r>
                                    <w:rPr>
                                      <w:sz w:val="20"/>
                                      <w:szCs w:val="20"/>
                                    </w:rPr>
                                    <w:t>Лист 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97" o:spid="_x0000_s1067" style="position:absolute;left:0;text-align:left;margin-left:28.05pt;margin-top:18.8pt;width:54pt;height:18.6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">
                      <v:textbox>
                        <w:txbxContent>
                          <w:p w:rsidR="00384D1E" w:rsidRDefault="00384D1E" w:rsidP="00384D1E">
                            <w:pPr>
                              <w:rPr>
                                <w:sz w:val="20"/>
                                <w:szCs w:val="20"/>
                              </w:rPr>
                            </w:pPr>
                            <w:r>
                              <w:rPr>
                                <w:sz w:val="20"/>
                                <w:szCs w:val="20"/>
                              </w:rPr>
                              <w:t>Лист 15</w:t>
                            </w:r>
                          </w:p>
                        </w:txbxContent>
                      </v:textbox>
                    </v:rect>
                  </w:pict>
                </mc:Fallback>
              </mc:AlternateConten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ind w:firstLine="738"/>
              <w:jc w:val="center"/>
              <w:rPr>
                <w:b/>
                <w:sz w:val="21"/>
                <w:szCs w:val="21"/>
              </w:rPr>
            </w:pPr>
            <w:r>
              <w:rPr>
                <w:b/>
                <w:sz w:val="21"/>
                <w:szCs w:val="21"/>
              </w:rPr>
              <w:t>Масштаб 1: 1500</w:t>
            </w:r>
          </w:p>
          <w:p w:rsidR="00384D1E" w:rsidRDefault="00384D1E" w:rsidP="00384D1E">
            <w:pPr>
              <w:ind w:firstLine="738"/>
              <w:jc w:val="center"/>
              <w:rPr>
                <w:b/>
                <w:sz w:val="21"/>
                <w:szCs w:val="21"/>
              </w:rPr>
            </w:pPr>
          </w:p>
          <w:p w:rsidR="00384D1E" w:rsidRDefault="00384D1E" w:rsidP="00384D1E">
            <w:pPr>
              <w:autoSpaceDE w:val="0"/>
              <w:autoSpaceDN w:val="0"/>
              <w:adjustRightInd w:val="0"/>
              <w:ind w:firstLine="738"/>
              <w:rPr>
                <w:b/>
                <w:bCs/>
                <w:color w:val="000000"/>
                <w:sz w:val="21"/>
                <w:szCs w:val="21"/>
              </w:rPr>
            </w:pPr>
            <w:r>
              <w:rPr>
                <w:b/>
                <w:bCs/>
                <w:color w:val="000000"/>
                <w:sz w:val="21"/>
                <w:szCs w:val="21"/>
              </w:rPr>
              <w:t xml:space="preserve">        Условные обозначения: </w:t>
            </w:r>
          </w:p>
          <w:p w:rsidR="00384D1E" w:rsidRDefault="00384D1E" w:rsidP="00384D1E">
            <w:pPr>
              <w:autoSpaceDE w:val="0"/>
              <w:autoSpaceDN w:val="0"/>
              <w:adjustRightInd w:val="0"/>
              <w:ind w:firstLine="738"/>
              <w:rPr>
                <w:color w:val="000000"/>
                <w:sz w:val="21"/>
                <w:szCs w:val="21"/>
              </w:rPr>
            </w:pPr>
            <w:r>
              <w:rPr>
                <w:rFonts w:ascii="Arial" w:hAnsi="Arial" w:cs="Arial"/>
                <w:bCs/>
                <w:iCs/>
                <w:color w:val="000000"/>
                <w:sz w:val="18"/>
                <w:szCs w:val="18"/>
              </w:rPr>
              <w:t xml:space="preserve">     </w:t>
            </w:r>
            <w:r>
              <w:rPr>
                <w:rFonts w:ascii="Arial" w:hAnsi="Arial" w:cs="Arial"/>
                <w:bCs/>
                <w:iCs/>
                <w:color w:val="000000"/>
                <w:sz w:val="20"/>
                <w:szCs w:val="20"/>
              </w:rPr>
              <w:t xml:space="preserve">    </w:t>
            </w:r>
            <w:r>
              <w:rPr>
                <w:noProof/>
              </w:rPr>
              <mc:AlternateContent>
                <mc:Choice Requires="wps">
                  <w:drawing>
                    <wp:anchor distT="0" distB="0" distL="114300" distR="114300" simplePos="0" relativeHeight="251779072" behindDoc="0" locked="0" layoutInCell="1" allowOverlap="1" wp14:anchorId="3346471E" wp14:editId="2A230B16">
                      <wp:simplePos x="0" y="0"/>
                      <wp:positionH relativeFrom="column">
                        <wp:posOffset>296545</wp:posOffset>
                      </wp:positionH>
                      <wp:positionV relativeFrom="paragraph">
                        <wp:posOffset>38735</wp:posOffset>
                      </wp:positionV>
                      <wp:extent cx="161925" cy="95250"/>
                      <wp:effectExtent l="10795" t="10160" r="8255" b="8890"/>
                      <wp:wrapNone/>
                      <wp:docPr id="296" name="Прямоугольник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96" o:spid="_x0000_s1026" style="position:absolute;margin-left:23.35pt;margin-top:3.05pt;width:12.75pt;height:7.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" strokecolor="#f06"/>
                  </w:pict>
                </mc:Fallback>
              </mc:AlternateContent>
            </w:r>
            <w:r>
              <w:rPr>
                <w:color w:val="000000"/>
                <w:sz w:val="21"/>
                <w:szCs w:val="21"/>
              </w:rPr>
              <w:t xml:space="preserve">      </w:t>
            </w:r>
            <w:r>
              <w:rPr>
                <w:b/>
                <w:bCs/>
                <w:color w:val="000000"/>
                <w:sz w:val="21"/>
                <w:szCs w:val="21"/>
              </w:rPr>
              <w:t>--</w:t>
            </w:r>
            <w:r>
              <w:rPr>
                <w:color w:val="000000"/>
                <w:sz w:val="21"/>
                <w:szCs w:val="21"/>
              </w:rPr>
              <w:t xml:space="preserve"> </w:t>
            </w:r>
            <w:r>
              <w:rPr>
                <w:sz w:val="21"/>
                <w:szCs w:val="21"/>
              </w:rPr>
              <w:t>граница образуемой части  земельного участка (проектные границы публичного сервитута);</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781120" behindDoc="0" locked="0" layoutInCell="1" allowOverlap="1" wp14:anchorId="1D6D25E2" wp14:editId="7F530F3D">
                      <wp:simplePos x="0" y="0"/>
                      <wp:positionH relativeFrom="column">
                        <wp:posOffset>294640</wp:posOffset>
                      </wp:positionH>
                      <wp:positionV relativeFrom="paragraph">
                        <wp:posOffset>33655</wp:posOffset>
                      </wp:positionV>
                      <wp:extent cx="161925" cy="95250"/>
                      <wp:effectExtent l="8890" t="14605" r="10160" b="13970"/>
                      <wp:wrapNone/>
                      <wp:docPr id="295" name="Прямоугольник 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95" o:spid="_x0000_s1026" style="position:absolute;margin-left:23.2pt;margin-top:2.65pt;width:12.75pt;height:7.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" strokecolor="black [3213]" strokeweight="1pt"/>
                  </w:pict>
                </mc:Fallback>
              </mc:AlternateContent>
            </w:r>
            <w:r>
              <w:rPr>
                <w:color w:val="000000"/>
                <w:sz w:val="21"/>
                <w:szCs w:val="21"/>
              </w:rPr>
              <w:t xml:space="preserve">               -- граница земельного участка, сведения о котором внесены в ЕГРН;</w:t>
            </w:r>
          </w:p>
          <w:p w:rsidR="00384D1E" w:rsidRDefault="00384D1E" w:rsidP="00384D1E">
            <w:pPr>
              <w:autoSpaceDE w:val="0"/>
              <w:autoSpaceDN w:val="0"/>
              <w:adjustRightInd w:val="0"/>
              <w:ind w:firstLine="738"/>
              <w:rPr>
                <w:color w:val="000000"/>
                <w:sz w:val="21"/>
                <w:szCs w:val="21"/>
              </w:rPr>
            </w:pPr>
            <w:r>
              <w:rPr>
                <w:color w:val="000000"/>
                <w:sz w:val="21"/>
                <w:szCs w:val="21"/>
              </w:rPr>
              <w:t xml:space="preserve">               </w:t>
            </w:r>
            <w:r>
              <w:rPr>
                <w:noProof/>
              </w:rPr>
              <mc:AlternateContent>
                <mc:Choice Requires="wps">
                  <w:drawing>
                    <wp:anchor distT="0" distB="0" distL="114300" distR="114300" simplePos="0" relativeHeight="251782144" behindDoc="0" locked="0" layoutInCell="1" allowOverlap="1" wp14:anchorId="307C8395" wp14:editId="33D0BEAD">
                      <wp:simplePos x="0" y="0"/>
                      <wp:positionH relativeFrom="column">
                        <wp:posOffset>292735</wp:posOffset>
                      </wp:positionH>
                      <wp:positionV relativeFrom="paragraph">
                        <wp:posOffset>86360</wp:posOffset>
                      </wp:positionV>
                      <wp:extent cx="233045" cy="0"/>
                      <wp:effectExtent l="6985" t="10160" r="7620" b="8890"/>
                      <wp:wrapNone/>
                      <wp:docPr id="294" name="Прямая со стрелкой 2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1270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94" o:spid="_x0000_s1026" type="#_x0000_t32" style="position:absolute;margin-left:23.05pt;margin-top:6.8pt;width:18.35pt;height:0;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" strokecolor="#00b050" strokeweight="1pt"/>
                  </w:pict>
                </mc:Fallback>
              </mc:AlternateContent>
            </w:r>
            <w:r>
              <w:rPr>
                <w:color w:val="000000"/>
                <w:sz w:val="21"/>
                <w:szCs w:val="21"/>
              </w:rPr>
              <w:t xml:space="preserve">  -- контур сооружения; </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783168" behindDoc="0" locked="0" layoutInCell="1" allowOverlap="1" wp14:anchorId="6A2FBAA0" wp14:editId="44178CC7">
                      <wp:simplePos x="0" y="0"/>
                      <wp:positionH relativeFrom="column">
                        <wp:posOffset>292735</wp:posOffset>
                      </wp:positionH>
                      <wp:positionV relativeFrom="paragraph">
                        <wp:posOffset>75565</wp:posOffset>
                      </wp:positionV>
                      <wp:extent cx="233045" cy="635"/>
                      <wp:effectExtent l="6985" t="8890" r="7620" b="9525"/>
                      <wp:wrapNone/>
                      <wp:docPr id="293" name="Прямая со стрелкой 2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635"/>
                              </a:xfrm>
                              <a:prstGeom prst="straightConnector1">
                                <a:avLst/>
                              </a:prstGeom>
                              <a:noFill/>
                              <a:ln w="12700">
                                <a:solidFill>
                                  <a:schemeClr val="accent6">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93" o:spid="_x0000_s1026" type="#_x0000_t32" style="position:absolute;margin-left:23.05pt;margin-top:5.95pt;width:18.35pt;height:.0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" strokecolor="#974706 [1609]" strokeweight="1pt"/>
                  </w:pict>
                </mc:Fallback>
              </mc:AlternateContent>
            </w:r>
            <w:r>
              <w:rPr>
                <w:color w:val="000000"/>
                <w:sz w:val="21"/>
                <w:szCs w:val="21"/>
              </w:rPr>
              <w:t xml:space="preserve">                 -- контур сооружения;</w:t>
            </w:r>
          </w:p>
          <w:p w:rsidR="00384D1E" w:rsidRDefault="00384D1E" w:rsidP="00384D1E">
            <w:pPr>
              <w:autoSpaceDE w:val="0"/>
              <w:autoSpaceDN w:val="0"/>
              <w:adjustRightInd w:val="0"/>
              <w:ind w:firstLine="738"/>
              <w:rPr>
                <w:rFonts w:ascii="Arial" w:hAnsi="Arial" w:cs="Arial"/>
                <w:color w:val="007FFF"/>
                <w:sz w:val="21"/>
                <w:szCs w:val="21"/>
              </w:rPr>
            </w:pPr>
            <w:r>
              <w:rPr>
                <w:color w:val="000000"/>
                <w:sz w:val="21"/>
                <w:szCs w:val="21"/>
              </w:rPr>
              <w:t xml:space="preserve">        </w:t>
            </w:r>
            <w:r>
              <w:rPr>
                <w:rFonts w:ascii="Arial" w:hAnsi="Arial" w:cs="Arial"/>
                <w:b/>
                <w:color w:val="2C1EE2"/>
                <w:sz w:val="19"/>
                <w:szCs w:val="19"/>
              </w:rPr>
              <w:t xml:space="preserve">38:06:100104 </w:t>
            </w:r>
            <w:r>
              <w:rPr>
                <w:rFonts w:ascii="Arial" w:hAnsi="Arial" w:cs="Arial"/>
                <w:color w:val="000000" w:themeColor="text1"/>
                <w:sz w:val="21"/>
                <w:szCs w:val="21"/>
              </w:rPr>
              <w:t xml:space="preserve">– </w:t>
            </w:r>
            <w:r>
              <w:rPr>
                <w:color w:val="000000" w:themeColor="text1"/>
                <w:sz w:val="21"/>
                <w:szCs w:val="21"/>
              </w:rPr>
              <w:t>кадастровый номер квартала</w:t>
            </w:r>
            <w:r>
              <w:rPr>
                <w:rFonts w:ascii="Arial" w:hAnsi="Arial" w:cs="Arial"/>
                <w:color w:val="000000" w:themeColor="text1"/>
                <w:sz w:val="21"/>
                <w:szCs w:val="21"/>
              </w:rPr>
              <w:t xml:space="preserve">  </w:t>
            </w:r>
          </w:p>
          <w:p w:rsidR="00384D1E" w:rsidRDefault="00384D1E" w:rsidP="00384D1E">
            <w:pPr>
              <w:autoSpaceDE w:val="0"/>
              <w:autoSpaceDN w:val="0"/>
              <w:adjustRightInd w:val="0"/>
              <w:ind w:firstLine="738"/>
              <w:rPr>
                <w:rFonts w:ascii="Arial" w:hAnsi="Arial" w:cs="Arial"/>
                <w:color w:val="000000" w:themeColor="text1"/>
                <w:sz w:val="20"/>
                <w:szCs w:val="20"/>
              </w:rPr>
            </w:pPr>
            <w:r>
              <w:rPr>
                <w:rFonts w:ascii="Arial" w:hAnsi="Arial" w:cs="Arial"/>
                <w:color w:val="000000" w:themeColor="text1"/>
                <w:sz w:val="21"/>
                <w:szCs w:val="21"/>
              </w:rPr>
              <w:t xml:space="preserve">        </w:t>
            </w:r>
            <w:r>
              <w:rPr>
                <w:rFonts w:ascii="Arial" w:hAnsi="Arial" w:cs="Arial"/>
                <w:color w:val="000000" w:themeColor="text1"/>
                <w:sz w:val="20"/>
                <w:szCs w:val="20"/>
              </w:rPr>
              <w:t xml:space="preserve">38:06:100104:3748 </w:t>
            </w:r>
            <w:r>
              <w:rPr>
                <w:rFonts w:ascii="Arial" w:hAnsi="Arial" w:cs="Arial"/>
                <w:color w:val="000000" w:themeColor="text1"/>
                <w:sz w:val="21"/>
                <w:szCs w:val="21"/>
              </w:rPr>
              <w:t xml:space="preserve">– </w:t>
            </w:r>
            <w:r>
              <w:rPr>
                <w:color w:val="000000" w:themeColor="text1"/>
                <w:sz w:val="21"/>
                <w:szCs w:val="21"/>
              </w:rPr>
              <w:t>кадастровый номер земельного участка;</w:t>
            </w:r>
          </w:p>
          <w:p w:rsidR="00384D1E" w:rsidRDefault="00384D1E" w:rsidP="00384D1E">
            <w:pPr>
              <w:autoSpaceDE w:val="0"/>
              <w:autoSpaceDN w:val="0"/>
              <w:adjustRightInd w:val="0"/>
              <w:ind w:firstLine="738"/>
              <w:rPr>
                <w:color w:val="000000" w:themeColor="text1"/>
                <w:sz w:val="21"/>
                <w:szCs w:val="21"/>
              </w:rPr>
            </w:pPr>
            <w:r>
              <w:rPr>
                <w:noProof/>
              </w:rPr>
              <mc:AlternateContent>
                <mc:Choice Requires="wps">
                  <w:drawing>
                    <wp:anchor distT="0" distB="0" distL="114300" distR="114300" simplePos="0" relativeHeight="251780096" behindDoc="0" locked="0" layoutInCell="1" allowOverlap="1" wp14:anchorId="56808369" wp14:editId="1B3E3A2C">
                      <wp:simplePos x="0" y="0"/>
                      <wp:positionH relativeFrom="column">
                        <wp:posOffset>294640</wp:posOffset>
                      </wp:positionH>
                      <wp:positionV relativeFrom="paragraph">
                        <wp:posOffset>46990</wp:posOffset>
                      </wp:positionV>
                      <wp:extent cx="63500" cy="46355"/>
                      <wp:effectExtent l="8890" t="8890" r="13335" b="11430"/>
                      <wp:wrapNone/>
                      <wp:docPr id="292" name="Овал 2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92" o:spid="_x0000_s1026" style="position:absolute;margin-left:23.2pt;margin-top:3.7pt;width:5pt;height:3.65pt;flip:y;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" fillcolor="black"/>
                  </w:pict>
                </mc:Fallback>
              </mc:AlternateContent>
            </w:r>
            <w:r>
              <w:rPr>
                <w:color w:val="000000" w:themeColor="text1"/>
                <w:sz w:val="21"/>
                <w:szCs w:val="21"/>
              </w:rPr>
              <w:t xml:space="preserve">            н</w:t>
            </w:r>
            <w:proofErr w:type="gramStart"/>
            <w:r>
              <w:rPr>
                <w:color w:val="000000" w:themeColor="text1"/>
                <w:sz w:val="21"/>
                <w:szCs w:val="21"/>
              </w:rPr>
              <w:t>1</w:t>
            </w:r>
            <w:proofErr w:type="gramEnd"/>
            <w:r>
              <w:rPr>
                <w:color w:val="000000" w:themeColor="text1"/>
                <w:sz w:val="21"/>
                <w:szCs w:val="21"/>
              </w:rPr>
              <w:t xml:space="preserve"> – поворотная точка</w: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r>
              <w:rPr>
                <w:noProof/>
              </w:rPr>
              <mc:AlternateContent>
                <mc:Choice Requires="wps">
                  <w:drawing>
                    <wp:anchor distT="0" distB="0" distL="114300" distR="114300" simplePos="0" relativeHeight="251790336" behindDoc="0" locked="0" layoutInCell="1" allowOverlap="1" wp14:anchorId="7124A6F4" wp14:editId="2625DCD2">
                      <wp:simplePos x="0" y="0"/>
                      <wp:positionH relativeFrom="column">
                        <wp:posOffset>294640</wp:posOffset>
                      </wp:positionH>
                      <wp:positionV relativeFrom="paragraph">
                        <wp:posOffset>222885</wp:posOffset>
                      </wp:positionV>
                      <wp:extent cx="678815" cy="257175"/>
                      <wp:effectExtent l="8890" t="13335" r="7620" b="5715"/>
                      <wp:wrapNone/>
                      <wp:docPr id="290" name="Прямоугольник 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815" cy="257175"/>
                              </a:xfrm>
                              <a:prstGeom prst="rect">
                                <a:avLst/>
                              </a:prstGeom>
                              <a:solidFill>
                                <a:srgbClr val="FFFFFF"/>
                              </a:solidFill>
                              <a:ln w="9525">
                                <a:solidFill>
                                  <a:srgbClr val="000000"/>
                                </a:solidFill>
                                <a:miter lim="800000"/>
                                <a:headEnd/>
                                <a:tailEnd/>
                              </a:ln>
                            </wps:spPr>
                            <wps:txbx>
                              <w:txbxContent>
                                <w:p w:rsidR="00384D1E" w:rsidRDefault="00384D1E" w:rsidP="00384D1E">
                                  <w:pPr>
                                    <w:rPr>
                                      <w:sz w:val="20"/>
                                      <w:szCs w:val="20"/>
                                    </w:rPr>
                                  </w:pPr>
                                  <w:r>
                                    <w:rPr>
                                      <w:sz w:val="20"/>
                                      <w:szCs w:val="20"/>
                                    </w:rPr>
                                    <w:t>Лист 16</w:t>
                                  </w:r>
                                </w:p>
                                <w:p w:rsidR="00384D1E" w:rsidRDefault="00384D1E" w:rsidP="00384D1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90" o:spid="_x0000_s1068" style="position:absolute;left:0;text-align:left;margin-left:23.2pt;margin-top:17.55pt;width:53.45pt;height:20.2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">
                      <v:textbox>
                        <w:txbxContent>
                          <w:p w:rsidR="00384D1E" w:rsidRDefault="00384D1E" w:rsidP="00384D1E">
                            <w:pPr>
                              <w:rPr>
                                <w:sz w:val="20"/>
                                <w:szCs w:val="20"/>
                              </w:rPr>
                            </w:pPr>
                            <w:r>
                              <w:rPr>
                                <w:sz w:val="20"/>
                                <w:szCs w:val="20"/>
                              </w:rPr>
                              <w:t>Лист 16</w:t>
                            </w:r>
                          </w:p>
                          <w:p w:rsidR="00384D1E" w:rsidRDefault="00384D1E" w:rsidP="00384D1E"/>
                        </w:txbxContent>
                      </v:textbox>
                    </v:rect>
                  </w:pict>
                </mc:Fallback>
              </mc:AlternateConten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r>
              <w:rPr>
                <w:noProof/>
              </w:rPr>
              <w:drawing>
                <wp:anchor distT="0" distB="0" distL="114300" distR="114300" simplePos="0" relativeHeight="251677696" behindDoc="0" locked="0" layoutInCell="1" allowOverlap="1" wp14:anchorId="6B910F4E" wp14:editId="37052350">
                  <wp:simplePos x="0" y="0"/>
                  <wp:positionH relativeFrom="column">
                    <wp:posOffset>225425</wp:posOffset>
                  </wp:positionH>
                  <wp:positionV relativeFrom="paragraph">
                    <wp:posOffset>33655</wp:posOffset>
                  </wp:positionV>
                  <wp:extent cx="5772150" cy="6962775"/>
                  <wp:effectExtent l="19050" t="19050" r="19050" b="28575"/>
                  <wp:wrapNone/>
                  <wp:docPr id="291" name="Рисунок 291" descr="Описание: Лист 1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descr="Описание: Лист 16.bm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72150" cy="6962775"/>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ind w:firstLine="738"/>
              <w:jc w:val="center"/>
              <w:rPr>
                <w:b/>
                <w:sz w:val="21"/>
                <w:szCs w:val="21"/>
              </w:rPr>
            </w:pPr>
            <w:r>
              <w:rPr>
                <w:b/>
                <w:sz w:val="21"/>
                <w:szCs w:val="21"/>
              </w:rPr>
              <w:t>Масштаб 1: 1500</w:t>
            </w:r>
          </w:p>
          <w:p w:rsidR="00384D1E" w:rsidRDefault="00384D1E" w:rsidP="00384D1E">
            <w:pPr>
              <w:ind w:firstLine="738"/>
              <w:jc w:val="center"/>
              <w:rPr>
                <w:b/>
                <w:sz w:val="21"/>
                <w:szCs w:val="21"/>
              </w:rPr>
            </w:pPr>
          </w:p>
          <w:p w:rsidR="00384D1E" w:rsidRDefault="00384D1E" w:rsidP="00384D1E">
            <w:pPr>
              <w:autoSpaceDE w:val="0"/>
              <w:autoSpaceDN w:val="0"/>
              <w:adjustRightInd w:val="0"/>
              <w:ind w:firstLine="738"/>
              <w:rPr>
                <w:b/>
                <w:bCs/>
                <w:color w:val="000000"/>
                <w:sz w:val="21"/>
                <w:szCs w:val="21"/>
              </w:rPr>
            </w:pPr>
            <w:r>
              <w:rPr>
                <w:b/>
                <w:bCs/>
                <w:color w:val="000000"/>
                <w:sz w:val="21"/>
                <w:szCs w:val="21"/>
              </w:rPr>
              <w:t xml:space="preserve">        Условные обозначения: </w:t>
            </w:r>
          </w:p>
          <w:p w:rsidR="00384D1E" w:rsidRDefault="00384D1E" w:rsidP="00384D1E">
            <w:pPr>
              <w:autoSpaceDE w:val="0"/>
              <w:autoSpaceDN w:val="0"/>
              <w:adjustRightInd w:val="0"/>
              <w:ind w:firstLine="738"/>
              <w:rPr>
                <w:color w:val="000000"/>
                <w:sz w:val="21"/>
                <w:szCs w:val="21"/>
              </w:rPr>
            </w:pPr>
            <w:r>
              <w:rPr>
                <w:rFonts w:ascii="Arial" w:hAnsi="Arial" w:cs="Arial"/>
                <w:bCs/>
                <w:iCs/>
                <w:color w:val="000000"/>
                <w:sz w:val="18"/>
                <w:szCs w:val="18"/>
              </w:rPr>
              <w:t xml:space="preserve">     </w:t>
            </w:r>
            <w:r>
              <w:rPr>
                <w:rFonts w:ascii="Arial" w:hAnsi="Arial" w:cs="Arial"/>
                <w:bCs/>
                <w:iCs/>
                <w:color w:val="000000"/>
                <w:sz w:val="20"/>
                <w:szCs w:val="20"/>
              </w:rPr>
              <w:t xml:space="preserve">    </w:t>
            </w:r>
            <w:r>
              <w:rPr>
                <w:noProof/>
              </w:rPr>
              <mc:AlternateContent>
                <mc:Choice Requires="wps">
                  <w:drawing>
                    <wp:anchor distT="0" distB="0" distL="114300" distR="114300" simplePos="0" relativeHeight="251785216" behindDoc="0" locked="0" layoutInCell="1" allowOverlap="1" wp14:anchorId="148AA9D7" wp14:editId="26A2480B">
                      <wp:simplePos x="0" y="0"/>
                      <wp:positionH relativeFrom="column">
                        <wp:posOffset>296545</wp:posOffset>
                      </wp:positionH>
                      <wp:positionV relativeFrom="paragraph">
                        <wp:posOffset>38735</wp:posOffset>
                      </wp:positionV>
                      <wp:extent cx="161925" cy="95250"/>
                      <wp:effectExtent l="10795" t="10160" r="8255" b="8890"/>
                      <wp:wrapNone/>
                      <wp:docPr id="289" name="Прямоугольник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89" o:spid="_x0000_s1026" style="position:absolute;margin-left:23.35pt;margin-top:3.05pt;width:12.75pt;height:7.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" strokecolor="#f06"/>
                  </w:pict>
                </mc:Fallback>
              </mc:AlternateContent>
            </w:r>
            <w:r>
              <w:rPr>
                <w:color w:val="000000"/>
                <w:sz w:val="21"/>
                <w:szCs w:val="21"/>
              </w:rPr>
              <w:t xml:space="preserve">      </w:t>
            </w:r>
            <w:r>
              <w:rPr>
                <w:b/>
                <w:bCs/>
                <w:color w:val="000000"/>
                <w:sz w:val="21"/>
                <w:szCs w:val="21"/>
              </w:rPr>
              <w:t>--</w:t>
            </w:r>
            <w:r>
              <w:rPr>
                <w:color w:val="000000"/>
                <w:sz w:val="21"/>
                <w:szCs w:val="21"/>
              </w:rPr>
              <w:t xml:space="preserve"> </w:t>
            </w:r>
            <w:r>
              <w:rPr>
                <w:sz w:val="21"/>
                <w:szCs w:val="21"/>
              </w:rPr>
              <w:t>граница образуемой части  земельного участка (проектные границы публичного сервитута);</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787264" behindDoc="0" locked="0" layoutInCell="1" allowOverlap="1" wp14:anchorId="3AB2848B" wp14:editId="6D93AB53">
                      <wp:simplePos x="0" y="0"/>
                      <wp:positionH relativeFrom="column">
                        <wp:posOffset>294640</wp:posOffset>
                      </wp:positionH>
                      <wp:positionV relativeFrom="paragraph">
                        <wp:posOffset>33655</wp:posOffset>
                      </wp:positionV>
                      <wp:extent cx="161925" cy="95250"/>
                      <wp:effectExtent l="8890" t="14605" r="10160" b="13970"/>
                      <wp:wrapNone/>
                      <wp:docPr id="288" name="Прямоугольник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88" o:spid="_x0000_s1026" style="position:absolute;margin-left:23.2pt;margin-top:2.65pt;width:12.75pt;height:7.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" strokecolor="black [3213]" strokeweight="1pt"/>
                  </w:pict>
                </mc:Fallback>
              </mc:AlternateContent>
            </w:r>
            <w:r>
              <w:rPr>
                <w:color w:val="000000"/>
                <w:sz w:val="21"/>
                <w:szCs w:val="21"/>
              </w:rPr>
              <w:t xml:space="preserve">               -- граница земельного участка, сведения о котором внесены в ЕГРН;</w:t>
            </w:r>
          </w:p>
          <w:p w:rsidR="00384D1E" w:rsidRDefault="00384D1E" w:rsidP="00384D1E">
            <w:pPr>
              <w:autoSpaceDE w:val="0"/>
              <w:autoSpaceDN w:val="0"/>
              <w:adjustRightInd w:val="0"/>
              <w:ind w:firstLine="738"/>
              <w:rPr>
                <w:color w:val="000000"/>
                <w:sz w:val="21"/>
                <w:szCs w:val="21"/>
              </w:rPr>
            </w:pPr>
            <w:r>
              <w:rPr>
                <w:color w:val="000000"/>
                <w:sz w:val="21"/>
                <w:szCs w:val="21"/>
              </w:rPr>
              <w:t xml:space="preserve">               </w:t>
            </w:r>
            <w:r>
              <w:rPr>
                <w:noProof/>
              </w:rPr>
              <mc:AlternateContent>
                <mc:Choice Requires="wps">
                  <w:drawing>
                    <wp:anchor distT="0" distB="0" distL="114300" distR="114300" simplePos="0" relativeHeight="251788288" behindDoc="0" locked="0" layoutInCell="1" allowOverlap="1" wp14:anchorId="55207F65" wp14:editId="5AC42347">
                      <wp:simplePos x="0" y="0"/>
                      <wp:positionH relativeFrom="column">
                        <wp:posOffset>292735</wp:posOffset>
                      </wp:positionH>
                      <wp:positionV relativeFrom="paragraph">
                        <wp:posOffset>86360</wp:posOffset>
                      </wp:positionV>
                      <wp:extent cx="233045" cy="0"/>
                      <wp:effectExtent l="6985" t="10160" r="7620" b="8890"/>
                      <wp:wrapNone/>
                      <wp:docPr id="287" name="Прямая со стрелкой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1270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87" o:spid="_x0000_s1026" type="#_x0000_t32" style="position:absolute;margin-left:23.05pt;margin-top:6.8pt;width:18.35pt;height:0;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" strokecolor="#00b050" strokeweight="1pt"/>
                  </w:pict>
                </mc:Fallback>
              </mc:AlternateContent>
            </w:r>
            <w:r>
              <w:rPr>
                <w:color w:val="000000"/>
                <w:sz w:val="21"/>
                <w:szCs w:val="21"/>
              </w:rPr>
              <w:t xml:space="preserve">  -- контур сооружения; </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789312" behindDoc="0" locked="0" layoutInCell="1" allowOverlap="1" wp14:anchorId="318A2F9D" wp14:editId="1D516531">
                      <wp:simplePos x="0" y="0"/>
                      <wp:positionH relativeFrom="column">
                        <wp:posOffset>292735</wp:posOffset>
                      </wp:positionH>
                      <wp:positionV relativeFrom="paragraph">
                        <wp:posOffset>75565</wp:posOffset>
                      </wp:positionV>
                      <wp:extent cx="233045" cy="635"/>
                      <wp:effectExtent l="6985" t="8890" r="7620" b="9525"/>
                      <wp:wrapNone/>
                      <wp:docPr id="286" name="Прямая со стрелкой 2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635"/>
                              </a:xfrm>
                              <a:prstGeom prst="straightConnector1">
                                <a:avLst/>
                              </a:prstGeom>
                              <a:noFill/>
                              <a:ln w="12700">
                                <a:solidFill>
                                  <a:schemeClr val="accent6">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86" o:spid="_x0000_s1026" type="#_x0000_t32" style="position:absolute;margin-left:23.05pt;margin-top:5.95pt;width:18.35pt;height:.0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" strokecolor="#974706 [1609]" strokeweight="1pt"/>
                  </w:pict>
                </mc:Fallback>
              </mc:AlternateContent>
            </w:r>
            <w:r>
              <w:rPr>
                <w:color w:val="000000"/>
                <w:sz w:val="21"/>
                <w:szCs w:val="21"/>
              </w:rPr>
              <w:t xml:space="preserve">                 -- контур сооружения;</w:t>
            </w:r>
          </w:p>
          <w:p w:rsidR="00384D1E" w:rsidRDefault="00384D1E" w:rsidP="00384D1E">
            <w:pPr>
              <w:autoSpaceDE w:val="0"/>
              <w:autoSpaceDN w:val="0"/>
              <w:adjustRightInd w:val="0"/>
              <w:ind w:firstLine="738"/>
              <w:rPr>
                <w:rFonts w:ascii="Arial" w:hAnsi="Arial" w:cs="Arial"/>
                <w:color w:val="007FFF"/>
                <w:sz w:val="21"/>
                <w:szCs w:val="21"/>
              </w:rPr>
            </w:pPr>
            <w:r>
              <w:rPr>
                <w:color w:val="000000"/>
                <w:sz w:val="21"/>
                <w:szCs w:val="21"/>
              </w:rPr>
              <w:t xml:space="preserve">        </w:t>
            </w:r>
            <w:r>
              <w:rPr>
                <w:rFonts w:ascii="Arial" w:hAnsi="Arial" w:cs="Arial"/>
                <w:b/>
                <w:color w:val="2C1EE2"/>
                <w:sz w:val="19"/>
                <w:szCs w:val="19"/>
              </w:rPr>
              <w:t xml:space="preserve">38:06:100104 </w:t>
            </w:r>
            <w:r>
              <w:rPr>
                <w:rFonts w:ascii="Arial" w:hAnsi="Arial" w:cs="Arial"/>
                <w:color w:val="000000" w:themeColor="text1"/>
                <w:sz w:val="21"/>
                <w:szCs w:val="21"/>
              </w:rPr>
              <w:t xml:space="preserve">– </w:t>
            </w:r>
            <w:r>
              <w:rPr>
                <w:color w:val="000000" w:themeColor="text1"/>
                <w:sz w:val="21"/>
                <w:szCs w:val="21"/>
              </w:rPr>
              <w:t>кадастровый номер квартала</w:t>
            </w:r>
            <w:r>
              <w:rPr>
                <w:rFonts w:ascii="Arial" w:hAnsi="Arial" w:cs="Arial"/>
                <w:color w:val="000000" w:themeColor="text1"/>
                <w:sz w:val="21"/>
                <w:szCs w:val="21"/>
              </w:rPr>
              <w:t xml:space="preserve">  </w:t>
            </w:r>
          </w:p>
          <w:p w:rsidR="00384D1E" w:rsidRDefault="00384D1E" w:rsidP="00384D1E">
            <w:pPr>
              <w:autoSpaceDE w:val="0"/>
              <w:autoSpaceDN w:val="0"/>
              <w:adjustRightInd w:val="0"/>
              <w:ind w:firstLine="738"/>
              <w:rPr>
                <w:rFonts w:ascii="Arial" w:hAnsi="Arial" w:cs="Arial"/>
                <w:color w:val="000000" w:themeColor="text1"/>
                <w:sz w:val="20"/>
                <w:szCs w:val="20"/>
              </w:rPr>
            </w:pPr>
            <w:r>
              <w:rPr>
                <w:rFonts w:ascii="Arial" w:hAnsi="Arial" w:cs="Arial"/>
                <w:color w:val="000000" w:themeColor="text1"/>
                <w:sz w:val="21"/>
                <w:szCs w:val="21"/>
              </w:rPr>
              <w:t xml:space="preserve">        </w:t>
            </w:r>
            <w:r>
              <w:rPr>
                <w:rFonts w:ascii="Arial" w:hAnsi="Arial" w:cs="Arial"/>
                <w:color w:val="000000" w:themeColor="text1"/>
                <w:sz w:val="20"/>
                <w:szCs w:val="20"/>
              </w:rPr>
              <w:t xml:space="preserve">38:06:100104:926 </w:t>
            </w:r>
            <w:r>
              <w:rPr>
                <w:rFonts w:ascii="Arial" w:hAnsi="Arial" w:cs="Arial"/>
                <w:color w:val="000000" w:themeColor="text1"/>
                <w:sz w:val="21"/>
                <w:szCs w:val="21"/>
              </w:rPr>
              <w:t xml:space="preserve">– </w:t>
            </w:r>
            <w:r>
              <w:rPr>
                <w:color w:val="000000" w:themeColor="text1"/>
                <w:sz w:val="21"/>
                <w:szCs w:val="21"/>
              </w:rPr>
              <w:t>кадастровый номер земельного участка;</w:t>
            </w:r>
          </w:p>
          <w:p w:rsidR="00384D1E" w:rsidRDefault="00384D1E" w:rsidP="00384D1E">
            <w:pPr>
              <w:autoSpaceDE w:val="0"/>
              <w:autoSpaceDN w:val="0"/>
              <w:adjustRightInd w:val="0"/>
              <w:ind w:firstLine="738"/>
              <w:rPr>
                <w:color w:val="000000" w:themeColor="text1"/>
                <w:sz w:val="21"/>
                <w:szCs w:val="21"/>
              </w:rPr>
            </w:pPr>
            <w:r>
              <w:rPr>
                <w:noProof/>
              </w:rPr>
              <mc:AlternateContent>
                <mc:Choice Requires="wps">
                  <w:drawing>
                    <wp:anchor distT="0" distB="0" distL="114300" distR="114300" simplePos="0" relativeHeight="251786240" behindDoc="0" locked="0" layoutInCell="1" allowOverlap="1" wp14:anchorId="56A3C365" wp14:editId="638BD52D">
                      <wp:simplePos x="0" y="0"/>
                      <wp:positionH relativeFrom="column">
                        <wp:posOffset>294640</wp:posOffset>
                      </wp:positionH>
                      <wp:positionV relativeFrom="paragraph">
                        <wp:posOffset>46990</wp:posOffset>
                      </wp:positionV>
                      <wp:extent cx="63500" cy="46355"/>
                      <wp:effectExtent l="8890" t="8890" r="13335" b="11430"/>
                      <wp:wrapNone/>
                      <wp:docPr id="285" name="Овал 2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85" o:spid="_x0000_s1026" style="position:absolute;margin-left:23.2pt;margin-top:3.7pt;width:5pt;height:3.65pt;flip:y;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" fillcolor="black"/>
                  </w:pict>
                </mc:Fallback>
              </mc:AlternateContent>
            </w:r>
            <w:r>
              <w:rPr>
                <w:color w:val="000000" w:themeColor="text1"/>
                <w:sz w:val="21"/>
                <w:szCs w:val="21"/>
              </w:rPr>
              <w:t xml:space="preserve">            н</w:t>
            </w:r>
            <w:proofErr w:type="gramStart"/>
            <w:r>
              <w:rPr>
                <w:color w:val="000000" w:themeColor="text1"/>
                <w:sz w:val="21"/>
                <w:szCs w:val="21"/>
              </w:rPr>
              <w:t>1</w:t>
            </w:r>
            <w:proofErr w:type="gramEnd"/>
            <w:r>
              <w:rPr>
                <w:color w:val="000000" w:themeColor="text1"/>
                <w:sz w:val="21"/>
                <w:szCs w:val="21"/>
              </w:rPr>
              <w:t xml:space="preserve"> – поворотная точка</w: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r>
              <w:rPr>
                <w:noProof/>
              </w:rPr>
              <mc:AlternateContent>
                <mc:Choice Requires="wps">
                  <w:drawing>
                    <wp:anchor distT="0" distB="0" distL="114300" distR="114300" simplePos="0" relativeHeight="251796480" behindDoc="0" locked="0" layoutInCell="1" allowOverlap="1" wp14:anchorId="2B651CE0" wp14:editId="61118BF9">
                      <wp:simplePos x="0" y="0"/>
                      <wp:positionH relativeFrom="column">
                        <wp:posOffset>450850</wp:posOffset>
                      </wp:positionH>
                      <wp:positionV relativeFrom="paragraph">
                        <wp:posOffset>134620</wp:posOffset>
                      </wp:positionV>
                      <wp:extent cx="633095" cy="222885"/>
                      <wp:effectExtent l="12700" t="10795" r="11430" b="13970"/>
                      <wp:wrapNone/>
                      <wp:docPr id="283" name="Прямоугольник 2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3095" cy="222885"/>
                              </a:xfrm>
                              <a:prstGeom prst="rect">
                                <a:avLst/>
                              </a:prstGeom>
                              <a:solidFill>
                                <a:srgbClr val="FFFFFF"/>
                              </a:solidFill>
                              <a:ln w="9525">
                                <a:solidFill>
                                  <a:srgbClr val="000000"/>
                                </a:solidFill>
                                <a:miter lim="800000"/>
                                <a:headEnd/>
                                <a:tailEnd/>
                              </a:ln>
                            </wps:spPr>
                            <wps:txbx>
                              <w:txbxContent>
                                <w:p w:rsidR="00384D1E" w:rsidRDefault="00384D1E" w:rsidP="00384D1E">
                                  <w:pPr>
                                    <w:rPr>
                                      <w:sz w:val="20"/>
                                      <w:szCs w:val="20"/>
                                    </w:rPr>
                                  </w:pPr>
                                  <w:r>
                                    <w:rPr>
                                      <w:sz w:val="20"/>
                                      <w:szCs w:val="20"/>
                                    </w:rPr>
                                    <w:t>Лист 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83" o:spid="_x0000_s1069" style="position:absolute;left:0;text-align:left;margin-left:35.5pt;margin-top:10.6pt;width:49.85pt;height:17.5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">
                      <v:textbox>
                        <w:txbxContent>
                          <w:p w:rsidR="00384D1E" w:rsidRDefault="00384D1E" w:rsidP="00384D1E">
                            <w:pPr>
                              <w:rPr>
                                <w:sz w:val="20"/>
                                <w:szCs w:val="20"/>
                              </w:rPr>
                            </w:pPr>
                            <w:r>
                              <w:rPr>
                                <w:sz w:val="20"/>
                                <w:szCs w:val="20"/>
                              </w:rPr>
                              <w:t>Лист 17</w:t>
                            </w:r>
                          </w:p>
                        </w:txbxContent>
                      </v:textbox>
                    </v:rect>
                  </w:pict>
                </mc:Fallback>
              </mc:AlternateConten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r>
              <w:rPr>
                <w:noProof/>
              </w:rPr>
              <w:lastRenderedPageBreak/>
              <w:drawing>
                <wp:anchor distT="0" distB="0" distL="114300" distR="114300" simplePos="0" relativeHeight="251676672" behindDoc="0" locked="0" layoutInCell="1" allowOverlap="1" wp14:anchorId="55F16E14" wp14:editId="2A18D480">
                  <wp:simplePos x="0" y="0"/>
                  <wp:positionH relativeFrom="column">
                    <wp:posOffset>139065</wp:posOffset>
                  </wp:positionH>
                  <wp:positionV relativeFrom="paragraph">
                    <wp:posOffset>29845</wp:posOffset>
                  </wp:positionV>
                  <wp:extent cx="5781675" cy="6972300"/>
                  <wp:effectExtent l="19050" t="19050" r="28575" b="19050"/>
                  <wp:wrapNone/>
                  <wp:docPr id="284" name="Рисунок 284" descr="Описание: Лист 1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descr="Описание: Лист 17.bm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81675" cy="697230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ind w:firstLine="738"/>
              <w:jc w:val="center"/>
              <w:rPr>
                <w:b/>
                <w:sz w:val="21"/>
                <w:szCs w:val="21"/>
              </w:rPr>
            </w:pPr>
            <w:r>
              <w:rPr>
                <w:b/>
                <w:sz w:val="21"/>
                <w:szCs w:val="21"/>
              </w:rPr>
              <w:t>Масштаб 1: 1500</w:t>
            </w:r>
          </w:p>
          <w:p w:rsidR="00384D1E" w:rsidRDefault="00384D1E" w:rsidP="00384D1E">
            <w:pPr>
              <w:ind w:firstLine="738"/>
              <w:jc w:val="center"/>
              <w:rPr>
                <w:b/>
                <w:sz w:val="21"/>
                <w:szCs w:val="21"/>
              </w:rPr>
            </w:pPr>
          </w:p>
          <w:p w:rsidR="00384D1E" w:rsidRDefault="00384D1E" w:rsidP="00384D1E">
            <w:pPr>
              <w:autoSpaceDE w:val="0"/>
              <w:autoSpaceDN w:val="0"/>
              <w:adjustRightInd w:val="0"/>
              <w:ind w:firstLine="738"/>
              <w:rPr>
                <w:b/>
                <w:bCs/>
                <w:color w:val="000000"/>
                <w:sz w:val="21"/>
                <w:szCs w:val="21"/>
              </w:rPr>
            </w:pPr>
            <w:r>
              <w:rPr>
                <w:b/>
                <w:bCs/>
                <w:color w:val="000000"/>
                <w:sz w:val="21"/>
                <w:szCs w:val="21"/>
              </w:rPr>
              <w:t xml:space="preserve">        Условные обозначения: </w:t>
            </w:r>
          </w:p>
          <w:p w:rsidR="00384D1E" w:rsidRDefault="00384D1E" w:rsidP="00384D1E">
            <w:pPr>
              <w:autoSpaceDE w:val="0"/>
              <w:autoSpaceDN w:val="0"/>
              <w:adjustRightInd w:val="0"/>
              <w:ind w:firstLine="738"/>
              <w:rPr>
                <w:color w:val="000000"/>
                <w:sz w:val="21"/>
                <w:szCs w:val="21"/>
              </w:rPr>
            </w:pPr>
            <w:r>
              <w:rPr>
                <w:rFonts w:ascii="Arial" w:hAnsi="Arial" w:cs="Arial"/>
                <w:bCs/>
                <w:iCs/>
                <w:color w:val="000000"/>
                <w:sz w:val="18"/>
                <w:szCs w:val="18"/>
              </w:rPr>
              <w:t xml:space="preserve">     </w:t>
            </w:r>
            <w:r>
              <w:rPr>
                <w:rFonts w:ascii="Arial" w:hAnsi="Arial" w:cs="Arial"/>
                <w:bCs/>
                <w:iCs/>
                <w:color w:val="000000"/>
                <w:sz w:val="20"/>
                <w:szCs w:val="20"/>
              </w:rPr>
              <w:t xml:space="preserve">    </w:t>
            </w:r>
            <w:r>
              <w:rPr>
                <w:noProof/>
              </w:rPr>
              <mc:AlternateContent>
                <mc:Choice Requires="wps">
                  <w:drawing>
                    <wp:anchor distT="0" distB="0" distL="114300" distR="114300" simplePos="0" relativeHeight="251791360" behindDoc="0" locked="0" layoutInCell="1" allowOverlap="1" wp14:anchorId="3C6069DA" wp14:editId="59C9B3EC">
                      <wp:simplePos x="0" y="0"/>
                      <wp:positionH relativeFrom="column">
                        <wp:posOffset>296545</wp:posOffset>
                      </wp:positionH>
                      <wp:positionV relativeFrom="paragraph">
                        <wp:posOffset>38735</wp:posOffset>
                      </wp:positionV>
                      <wp:extent cx="161925" cy="95250"/>
                      <wp:effectExtent l="10795" t="10160" r="8255" b="8890"/>
                      <wp:wrapNone/>
                      <wp:docPr id="282" name="Прямоугольник 2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82" o:spid="_x0000_s1026" style="position:absolute;margin-left:23.35pt;margin-top:3.05pt;width:12.75pt;height:7.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" strokecolor="#f06"/>
                  </w:pict>
                </mc:Fallback>
              </mc:AlternateContent>
            </w:r>
            <w:r>
              <w:rPr>
                <w:color w:val="000000"/>
                <w:sz w:val="21"/>
                <w:szCs w:val="21"/>
              </w:rPr>
              <w:t xml:space="preserve">      </w:t>
            </w:r>
            <w:r>
              <w:rPr>
                <w:b/>
                <w:bCs/>
                <w:color w:val="000000"/>
                <w:sz w:val="21"/>
                <w:szCs w:val="21"/>
              </w:rPr>
              <w:t>--</w:t>
            </w:r>
            <w:r>
              <w:rPr>
                <w:color w:val="000000"/>
                <w:sz w:val="21"/>
                <w:szCs w:val="21"/>
              </w:rPr>
              <w:t xml:space="preserve"> </w:t>
            </w:r>
            <w:r>
              <w:rPr>
                <w:sz w:val="21"/>
                <w:szCs w:val="21"/>
              </w:rPr>
              <w:t>граница образуемой части  земельного участка (проектные границы публичного сервитута);</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793408" behindDoc="0" locked="0" layoutInCell="1" allowOverlap="1" wp14:anchorId="2A085BDF" wp14:editId="1DB94C83">
                      <wp:simplePos x="0" y="0"/>
                      <wp:positionH relativeFrom="column">
                        <wp:posOffset>294640</wp:posOffset>
                      </wp:positionH>
                      <wp:positionV relativeFrom="paragraph">
                        <wp:posOffset>33655</wp:posOffset>
                      </wp:positionV>
                      <wp:extent cx="161925" cy="95250"/>
                      <wp:effectExtent l="8890" t="14605" r="10160" b="13970"/>
                      <wp:wrapNone/>
                      <wp:docPr id="281" name="Прямоугольник 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81" o:spid="_x0000_s1026" style="position:absolute;margin-left:23.2pt;margin-top:2.65pt;width:12.75pt;height:7.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" strokecolor="black [3213]" strokeweight="1pt"/>
                  </w:pict>
                </mc:Fallback>
              </mc:AlternateContent>
            </w:r>
            <w:r>
              <w:rPr>
                <w:color w:val="000000"/>
                <w:sz w:val="21"/>
                <w:szCs w:val="21"/>
              </w:rPr>
              <w:t xml:space="preserve">               -- граница земельного участка, сведения о котором внесены в ЕГРН;</w:t>
            </w:r>
          </w:p>
          <w:p w:rsidR="00384D1E" w:rsidRDefault="00384D1E" w:rsidP="00384D1E">
            <w:pPr>
              <w:autoSpaceDE w:val="0"/>
              <w:autoSpaceDN w:val="0"/>
              <w:adjustRightInd w:val="0"/>
              <w:ind w:firstLine="738"/>
              <w:rPr>
                <w:color w:val="000000"/>
                <w:sz w:val="21"/>
                <w:szCs w:val="21"/>
              </w:rPr>
            </w:pPr>
            <w:r>
              <w:rPr>
                <w:color w:val="000000"/>
                <w:sz w:val="21"/>
                <w:szCs w:val="21"/>
              </w:rPr>
              <w:t xml:space="preserve">               </w:t>
            </w:r>
            <w:r>
              <w:rPr>
                <w:noProof/>
              </w:rPr>
              <mc:AlternateContent>
                <mc:Choice Requires="wps">
                  <w:drawing>
                    <wp:anchor distT="0" distB="0" distL="114300" distR="114300" simplePos="0" relativeHeight="251794432" behindDoc="0" locked="0" layoutInCell="1" allowOverlap="1" wp14:anchorId="68B8F08A" wp14:editId="19F0CBC1">
                      <wp:simplePos x="0" y="0"/>
                      <wp:positionH relativeFrom="column">
                        <wp:posOffset>292735</wp:posOffset>
                      </wp:positionH>
                      <wp:positionV relativeFrom="paragraph">
                        <wp:posOffset>86360</wp:posOffset>
                      </wp:positionV>
                      <wp:extent cx="233045" cy="0"/>
                      <wp:effectExtent l="6985" t="10160" r="7620" b="8890"/>
                      <wp:wrapNone/>
                      <wp:docPr id="280" name="Прямая со стрелкой 2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1270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80" o:spid="_x0000_s1026" type="#_x0000_t32" style="position:absolute;margin-left:23.05pt;margin-top:6.8pt;width:18.35pt;height:0;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" strokecolor="#00b050" strokeweight="1pt"/>
                  </w:pict>
                </mc:Fallback>
              </mc:AlternateContent>
            </w:r>
            <w:r>
              <w:rPr>
                <w:color w:val="000000"/>
                <w:sz w:val="21"/>
                <w:szCs w:val="21"/>
              </w:rPr>
              <w:t xml:space="preserve">  -- контур сооружения; </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795456" behindDoc="0" locked="0" layoutInCell="1" allowOverlap="1" wp14:anchorId="45C57AFD" wp14:editId="440C0783">
                      <wp:simplePos x="0" y="0"/>
                      <wp:positionH relativeFrom="column">
                        <wp:posOffset>292735</wp:posOffset>
                      </wp:positionH>
                      <wp:positionV relativeFrom="paragraph">
                        <wp:posOffset>75565</wp:posOffset>
                      </wp:positionV>
                      <wp:extent cx="233045" cy="635"/>
                      <wp:effectExtent l="6985" t="8890" r="7620" b="9525"/>
                      <wp:wrapNone/>
                      <wp:docPr id="279" name="Прямая со стрелкой 2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635"/>
                              </a:xfrm>
                              <a:prstGeom prst="straightConnector1">
                                <a:avLst/>
                              </a:prstGeom>
                              <a:noFill/>
                              <a:ln w="12700">
                                <a:solidFill>
                                  <a:schemeClr val="accent6">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79" o:spid="_x0000_s1026" type="#_x0000_t32" style="position:absolute;margin-left:23.05pt;margin-top:5.95pt;width:18.35pt;height:.0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" strokecolor="#974706 [1609]" strokeweight="1pt"/>
                  </w:pict>
                </mc:Fallback>
              </mc:AlternateContent>
            </w:r>
            <w:r>
              <w:rPr>
                <w:color w:val="000000"/>
                <w:sz w:val="21"/>
                <w:szCs w:val="21"/>
              </w:rPr>
              <w:t xml:space="preserve">                 -- контур сооружения;</w:t>
            </w:r>
          </w:p>
          <w:p w:rsidR="00384D1E" w:rsidRDefault="00384D1E" w:rsidP="00384D1E">
            <w:pPr>
              <w:autoSpaceDE w:val="0"/>
              <w:autoSpaceDN w:val="0"/>
              <w:adjustRightInd w:val="0"/>
              <w:ind w:firstLine="738"/>
              <w:rPr>
                <w:rFonts w:ascii="Arial" w:hAnsi="Arial" w:cs="Arial"/>
                <w:color w:val="007FFF"/>
                <w:sz w:val="21"/>
                <w:szCs w:val="21"/>
              </w:rPr>
            </w:pPr>
            <w:r>
              <w:rPr>
                <w:color w:val="000000"/>
                <w:sz w:val="21"/>
                <w:szCs w:val="21"/>
              </w:rPr>
              <w:t xml:space="preserve">        </w:t>
            </w:r>
            <w:r>
              <w:rPr>
                <w:rFonts w:ascii="Arial" w:hAnsi="Arial" w:cs="Arial"/>
                <w:b/>
                <w:color w:val="2C1EE2"/>
                <w:sz w:val="19"/>
                <w:szCs w:val="19"/>
              </w:rPr>
              <w:t xml:space="preserve">38:06:100104 </w:t>
            </w:r>
            <w:r>
              <w:rPr>
                <w:rFonts w:ascii="Arial" w:hAnsi="Arial" w:cs="Arial"/>
                <w:color w:val="000000" w:themeColor="text1"/>
                <w:sz w:val="21"/>
                <w:szCs w:val="21"/>
              </w:rPr>
              <w:t xml:space="preserve">– </w:t>
            </w:r>
            <w:r>
              <w:rPr>
                <w:color w:val="000000" w:themeColor="text1"/>
                <w:sz w:val="21"/>
                <w:szCs w:val="21"/>
              </w:rPr>
              <w:t>кадастровый номер квартала</w:t>
            </w:r>
            <w:r>
              <w:rPr>
                <w:rFonts w:ascii="Arial" w:hAnsi="Arial" w:cs="Arial"/>
                <w:color w:val="000000" w:themeColor="text1"/>
                <w:sz w:val="21"/>
                <w:szCs w:val="21"/>
              </w:rPr>
              <w:t xml:space="preserve">  </w:t>
            </w:r>
          </w:p>
          <w:p w:rsidR="00384D1E" w:rsidRDefault="00384D1E" w:rsidP="00384D1E">
            <w:pPr>
              <w:autoSpaceDE w:val="0"/>
              <w:autoSpaceDN w:val="0"/>
              <w:adjustRightInd w:val="0"/>
              <w:ind w:firstLine="738"/>
              <w:rPr>
                <w:rFonts w:ascii="Arial" w:hAnsi="Arial" w:cs="Arial"/>
                <w:color w:val="000000" w:themeColor="text1"/>
                <w:sz w:val="20"/>
                <w:szCs w:val="20"/>
              </w:rPr>
            </w:pPr>
            <w:r>
              <w:rPr>
                <w:rFonts w:ascii="Arial" w:hAnsi="Arial" w:cs="Arial"/>
                <w:color w:val="000000" w:themeColor="text1"/>
                <w:sz w:val="21"/>
                <w:szCs w:val="21"/>
              </w:rPr>
              <w:t xml:space="preserve">        </w:t>
            </w:r>
            <w:r>
              <w:rPr>
                <w:rFonts w:ascii="Arial" w:hAnsi="Arial" w:cs="Arial"/>
                <w:color w:val="000000" w:themeColor="text1"/>
                <w:sz w:val="20"/>
                <w:szCs w:val="20"/>
              </w:rPr>
              <w:t xml:space="preserve">38:06:100104:1237 </w:t>
            </w:r>
            <w:r>
              <w:rPr>
                <w:rFonts w:ascii="Arial" w:hAnsi="Arial" w:cs="Arial"/>
                <w:color w:val="000000" w:themeColor="text1"/>
                <w:sz w:val="21"/>
                <w:szCs w:val="21"/>
              </w:rPr>
              <w:t xml:space="preserve">– </w:t>
            </w:r>
            <w:r>
              <w:rPr>
                <w:color w:val="000000" w:themeColor="text1"/>
                <w:sz w:val="21"/>
                <w:szCs w:val="21"/>
              </w:rPr>
              <w:t>кадастровый номер земельного участка;</w:t>
            </w:r>
          </w:p>
          <w:p w:rsidR="00384D1E" w:rsidRDefault="00384D1E" w:rsidP="00384D1E">
            <w:pPr>
              <w:autoSpaceDE w:val="0"/>
              <w:autoSpaceDN w:val="0"/>
              <w:adjustRightInd w:val="0"/>
              <w:ind w:firstLine="738"/>
              <w:rPr>
                <w:color w:val="000000" w:themeColor="text1"/>
                <w:sz w:val="21"/>
                <w:szCs w:val="21"/>
              </w:rPr>
            </w:pPr>
            <w:r>
              <w:rPr>
                <w:noProof/>
              </w:rPr>
              <mc:AlternateContent>
                <mc:Choice Requires="wps">
                  <w:drawing>
                    <wp:anchor distT="0" distB="0" distL="114300" distR="114300" simplePos="0" relativeHeight="251792384" behindDoc="0" locked="0" layoutInCell="1" allowOverlap="1" wp14:anchorId="1C8910FF" wp14:editId="515DC966">
                      <wp:simplePos x="0" y="0"/>
                      <wp:positionH relativeFrom="column">
                        <wp:posOffset>294640</wp:posOffset>
                      </wp:positionH>
                      <wp:positionV relativeFrom="paragraph">
                        <wp:posOffset>46990</wp:posOffset>
                      </wp:positionV>
                      <wp:extent cx="63500" cy="46355"/>
                      <wp:effectExtent l="8890" t="8890" r="13335" b="11430"/>
                      <wp:wrapNone/>
                      <wp:docPr id="278" name="Овал 2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78" o:spid="_x0000_s1026" style="position:absolute;margin-left:23.2pt;margin-top:3.7pt;width:5pt;height:3.65pt;flip:y;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" fillcolor="black"/>
                  </w:pict>
                </mc:Fallback>
              </mc:AlternateContent>
            </w:r>
            <w:r>
              <w:rPr>
                <w:color w:val="000000" w:themeColor="text1"/>
                <w:sz w:val="21"/>
                <w:szCs w:val="21"/>
              </w:rPr>
              <w:t xml:space="preserve">            н</w:t>
            </w:r>
            <w:proofErr w:type="gramStart"/>
            <w:r>
              <w:rPr>
                <w:color w:val="000000" w:themeColor="text1"/>
                <w:sz w:val="21"/>
                <w:szCs w:val="21"/>
              </w:rPr>
              <w:t>1</w:t>
            </w:r>
            <w:proofErr w:type="gramEnd"/>
            <w:r>
              <w:rPr>
                <w:color w:val="000000" w:themeColor="text1"/>
                <w:sz w:val="21"/>
                <w:szCs w:val="21"/>
              </w:rPr>
              <w:t xml:space="preserve"> – поворотная точка</w: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r>
              <w:rPr>
                <w:noProof/>
              </w:rPr>
              <mc:AlternateContent>
                <mc:Choice Requires="wps">
                  <w:drawing>
                    <wp:anchor distT="0" distB="0" distL="114300" distR="114300" simplePos="0" relativeHeight="251802624" behindDoc="0" locked="0" layoutInCell="1" allowOverlap="1" wp14:anchorId="3D6038B2" wp14:editId="2F6BCFAB">
                      <wp:simplePos x="0" y="0"/>
                      <wp:positionH relativeFrom="column">
                        <wp:posOffset>356235</wp:posOffset>
                      </wp:positionH>
                      <wp:positionV relativeFrom="paragraph">
                        <wp:posOffset>110490</wp:posOffset>
                      </wp:positionV>
                      <wp:extent cx="661670" cy="228600"/>
                      <wp:effectExtent l="13335" t="5715" r="10795" b="13335"/>
                      <wp:wrapNone/>
                      <wp:docPr id="276" name="Прямоугольник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1670" cy="228600"/>
                              </a:xfrm>
                              <a:prstGeom prst="rect">
                                <a:avLst/>
                              </a:prstGeom>
                              <a:solidFill>
                                <a:srgbClr val="FFFFFF"/>
                              </a:solidFill>
                              <a:ln w="9525">
                                <a:solidFill>
                                  <a:srgbClr val="000000"/>
                                </a:solidFill>
                                <a:miter lim="800000"/>
                                <a:headEnd/>
                                <a:tailEnd/>
                              </a:ln>
                            </wps:spPr>
                            <wps:txbx>
                              <w:txbxContent>
                                <w:p w:rsidR="00384D1E" w:rsidRDefault="00384D1E" w:rsidP="00384D1E">
                                  <w:pPr>
                                    <w:rPr>
                                      <w:sz w:val="20"/>
                                      <w:szCs w:val="20"/>
                                    </w:rPr>
                                  </w:pPr>
                                  <w:r>
                                    <w:rPr>
                                      <w:sz w:val="20"/>
                                      <w:szCs w:val="20"/>
                                    </w:rPr>
                                    <w:t>Лист 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76" o:spid="_x0000_s1070" style="position:absolute;left:0;text-align:left;margin-left:28.05pt;margin-top:8.7pt;width:52.1pt;height:18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">
                      <v:textbox>
                        <w:txbxContent>
                          <w:p w:rsidR="00384D1E" w:rsidRDefault="00384D1E" w:rsidP="00384D1E">
                            <w:pPr>
                              <w:rPr>
                                <w:sz w:val="20"/>
                                <w:szCs w:val="20"/>
                              </w:rPr>
                            </w:pPr>
                            <w:r>
                              <w:rPr>
                                <w:sz w:val="20"/>
                                <w:szCs w:val="20"/>
                              </w:rPr>
                              <w:t>Лист 18</w:t>
                            </w:r>
                          </w:p>
                        </w:txbxContent>
                      </v:textbox>
                    </v:rect>
                  </w:pict>
                </mc:Fallback>
              </mc:AlternateConten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r>
              <w:rPr>
                <w:noProof/>
              </w:rPr>
              <w:drawing>
                <wp:anchor distT="0" distB="0" distL="114300" distR="114300" simplePos="0" relativeHeight="251667456" behindDoc="0" locked="0" layoutInCell="1" allowOverlap="1" wp14:anchorId="3BAC921F" wp14:editId="666E8CD8">
                  <wp:simplePos x="0" y="0"/>
                  <wp:positionH relativeFrom="column">
                    <wp:posOffset>287020</wp:posOffset>
                  </wp:positionH>
                  <wp:positionV relativeFrom="paragraph">
                    <wp:posOffset>8255</wp:posOffset>
                  </wp:positionV>
                  <wp:extent cx="5767070" cy="6962775"/>
                  <wp:effectExtent l="19050" t="19050" r="24130" b="28575"/>
                  <wp:wrapNone/>
                  <wp:docPr id="277" name="Рисунок 277" descr="Описание: Лист 1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Лист 18.bmp"/>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7070" cy="6962775"/>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ind w:firstLine="738"/>
              <w:jc w:val="center"/>
              <w:rPr>
                <w:b/>
                <w:sz w:val="21"/>
                <w:szCs w:val="21"/>
              </w:rPr>
            </w:pPr>
            <w:r>
              <w:rPr>
                <w:b/>
                <w:sz w:val="21"/>
                <w:szCs w:val="21"/>
              </w:rPr>
              <w:t>Масштаб 1: 1500</w:t>
            </w:r>
          </w:p>
          <w:p w:rsidR="00384D1E" w:rsidRDefault="00384D1E" w:rsidP="00384D1E">
            <w:pPr>
              <w:ind w:firstLine="738"/>
              <w:jc w:val="center"/>
              <w:rPr>
                <w:b/>
                <w:sz w:val="21"/>
                <w:szCs w:val="21"/>
              </w:rPr>
            </w:pPr>
          </w:p>
          <w:p w:rsidR="00384D1E" w:rsidRDefault="00384D1E" w:rsidP="00384D1E">
            <w:pPr>
              <w:autoSpaceDE w:val="0"/>
              <w:autoSpaceDN w:val="0"/>
              <w:adjustRightInd w:val="0"/>
              <w:ind w:firstLine="738"/>
              <w:rPr>
                <w:b/>
                <w:bCs/>
                <w:color w:val="000000"/>
                <w:sz w:val="21"/>
                <w:szCs w:val="21"/>
              </w:rPr>
            </w:pPr>
            <w:r>
              <w:rPr>
                <w:b/>
                <w:bCs/>
                <w:color w:val="000000"/>
                <w:sz w:val="21"/>
                <w:szCs w:val="21"/>
              </w:rPr>
              <w:t xml:space="preserve">        Условные обозначения: </w:t>
            </w:r>
          </w:p>
          <w:p w:rsidR="00384D1E" w:rsidRDefault="00384D1E" w:rsidP="00384D1E">
            <w:pPr>
              <w:autoSpaceDE w:val="0"/>
              <w:autoSpaceDN w:val="0"/>
              <w:adjustRightInd w:val="0"/>
              <w:ind w:firstLine="738"/>
              <w:rPr>
                <w:color w:val="000000"/>
                <w:sz w:val="21"/>
                <w:szCs w:val="21"/>
              </w:rPr>
            </w:pPr>
            <w:r>
              <w:rPr>
                <w:rFonts w:ascii="Arial" w:hAnsi="Arial" w:cs="Arial"/>
                <w:bCs/>
                <w:iCs/>
                <w:color w:val="000000"/>
                <w:sz w:val="18"/>
                <w:szCs w:val="18"/>
              </w:rPr>
              <w:t xml:space="preserve">     </w:t>
            </w:r>
            <w:r>
              <w:rPr>
                <w:rFonts w:ascii="Arial" w:hAnsi="Arial" w:cs="Arial"/>
                <w:bCs/>
                <w:iCs/>
                <w:color w:val="000000"/>
                <w:sz w:val="20"/>
                <w:szCs w:val="20"/>
              </w:rPr>
              <w:t xml:space="preserve">    </w:t>
            </w:r>
            <w:r>
              <w:rPr>
                <w:noProof/>
              </w:rPr>
              <mc:AlternateContent>
                <mc:Choice Requires="wps">
                  <w:drawing>
                    <wp:anchor distT="0" distB="0" distL="114300" distR="114300" simplePos="0" relativeHeight="251797504" behindDoc="0" locked="0" layoutInCell="1" allowOverlap="1" wp14:anchorId="1401DEC5" wp14:editId="26CBE497">
                      <wp:simplePos x="0" y="0"/>
                      <wp:positionH relativeFrom="column">
                        <wp:posOffset>296545</wp:posOffset>
                      </wp:positionH>
                      <wp:positionV relativeFrom="paragraph">
                        <wp:posOffset>38735</wp:posOffset>
                      </wp:positionV>
                      <wp:extent cx="161925" cy="95250"/>
                      <wp:effectExtent l="10795" t="10160" r="8255" b="8890"/>
                      <wp:wrapNone/>
                      <wp:docPr id="275" name="Прямоугольник 2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75" o:spid="_x0000_s1026" style="position:absolute;margin-left:23.35pt;margin-top:3.05pt;width:12.75pt;height:7.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" strokecolor="#f06"/>
                  </w:pict>
                </mc:Fallback>
              </mc:AlternateContent>
            </w:r>
            <w:r>
              <w:rPr>
                <w:color w:val="000000"/>
                <w:sz w:val="21"/>
                <w:szCs w:val="21"/>
              </w:rPr>
              <w:t xml:space="preserve">      </w:t>
            </w:r>
            <w:r>
              <w:rPr>
                <w:b/>
                <w:bCs/>
                <w:color w:val="000000"/>
                <w:sz w:val="21"/>
                <w:szCs w:val="21"/>
              </w:rPr>
              <w:t>--</w:t>
            </w:r>
            <w:r>
              <w:rPr>
                <w:color w:val="000000"/>
                <w:sz w:val="21"/>
                <w:szCs w:val="21"/>
              </w:rPr>
              <w:t xml:space="preserve"> </w:t>
            </w:r>
            <w:r>
              <w:rPr>
                <w:sz w:val="21"/>
                <w:szCs w:val="21"/>
              </w:rPr>
              <w:t>граница образуемой части  земельного участка (проектные границы публичного сервитута);</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799552" behindDoc="0" locked="0" layoutInCell="1" allowOverlap="1" wp14:anchorId="770D3118" wp14:editId="5021676B">
                      <wp:simplePos x="0" y="0"/>
                      <wp:positionH relativeFrom="column">
                        <wp:posOffset>294640</wp:posOffset>
                      </wp:positionH>
                      <wp:positionV relativeFrom="paragraph">
                        <wp:posOffset>33655</wp:posOffset>
                      </wp:positionV>
                      <wp:extent cx="161925" cy="95250"/>
                      <wp:effectExtent l="8890" t="14605" r="10160" b="13970"/>
                      <wp:wrapNone/>
                      <wp:docPr id="274" name="Прямоугольник 2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74" o:spid="_x0000_s1026" style="position:absolute;margin-left:23.2pt;margin-top:2.65pt;width:12.75pt;height:7.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" strokecolor="black [3213]" strokeweight="1pt"/>
                  </w:pict>
                </mc:Fallback>
              </mc:AlternateContent>
            </w:r>
            <w:r>
              <w:rPr>
                <w:color w:val="000000"/>
                <w:sz w:val="21"/>
                <w:szCs w:val="21"/>
              </w:rPr>
              <w:t xml:space="preserve">               -- граница земельного участка, сведения о котором внесены в ЕГРН;</w:t>
            </w:r>
          </w:p>
          <w:p w:rsidR="00384D1E" w:rsidRDefault="00384D1E" w:rsidP="00384D1E">
            <w:pPr>
              <w:autoSpaceDE w:val="0"/>
              <w:autoSpaceDN w:val="0"/>
              <w:adjustRightInd w:val="0"/>
              <w:ind w:firstLine="738"/>
              <w:rPr>
                <w:color w:val="000000"/>
                <w:sz w:val="21"/>
                <w:szCs w:val="21"/>
              </w:rPr>
            </w:pPr>
            <w:r>
              <w:rPr>
                <w:color w:val="000000"/>
                <w:sz w:val="21"/>
                <w:szCs w:val="21"/>
              </w:rPr>
              <w:t xml:space="preserve">               </w:t>
            </w:r>
            <w:r>
              <w:rPr>
                <w:noProof/>
              </w:rPr>
              <mc:AlternateContent>
                <mc:Choice Requires="wps">
                  <w:drawing>
                    <wp:anchor distT="0" distB="0" distL="114300" distR="114300" simplePos="0" relativeHeight="251800576" behindDoc="0" locked="0" layoutInCell="1" allowOverlap="1" wp14:anchorId="2C895DE5" wp14:editId="2CE3F4DB">
                      <wp:simplePos x="0" y="0"/>
                      <wp:positionH relativeFrom="column">
                        <wp:posOffset>292735</wp:posOffset>
                      </wp:positionH>
                      <wp:positionV relativeFrom="paragraph">
                        <wp:posOffset>86360</wp:posOffset>
                      </wp:positionV>
                      <wp:extent cx="233045" cy="0"/>
                      <wp:effectExtent l="6985" t="10160" r="7620" b="8890"/>
                      <wp:wrapNone/>
                      <wp:docPr id="273" name="Прямая со стрелкой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1270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73" o:spid="_x0000_s1026" type="#_x0000_t32" style="position:absolute;margin-left:23.05pt;margin-top:6.8pt;width:18.35pt;height:0;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" strokecolor="#00b050" strokeweight="1pt"/>
                  </w:pict>
                </mc:Fallback>
              </mc:AlternateContent>
            </w:r>
            <w:r>
              <w:rPr>
                <w:color w:val="000000"/>
                <w:sz w:val="21"/>
                <w:szCs w:val="21"/>
              </w:rPr>
              <w:t xml:space="preserve">  -- контур сооружения; </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801600" behindDoc="0" locked="0" layoutInCell="1" allowOverlap="1" wp14:anchorId="40354728" wp14:editId="56F79BF4">
                      <wp:simplePos x="0" y="0"/>
                      <wp:positionH relativeFrom="column">
                        <wp:posOffset>292735</wp:posOffset>
                      </wp:positionH>
                      <wp:positionV relativeFrom="paragraph">
                        <wp:posOffset>75565</wp:posOffset>
                      </wp:positionV>
                      <wp:extent cx="233045" cy="635"/>
                      <wp:effectExtent l="6985" t="8890" r="7620" b="9525"/>
                      <wp:wrapNone/>
                      <wp:docPr id="272" name="Прямая со стрелкой 2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635"/>
                              </a:xfrm>
                              <a:prstGeom prst="straightConnector1">
                                <a:avLst/>
                              </a:prstGeom>
                              <a:noFill/>
                              <a:ln w="12700">
                                <a:solidFill>
                                  <a:schemeClr val="accent6">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72" o:spid="_x0000_s1026" type="#_x0000_t32" style="position:absolute;margin-left:23.05pt;margin-top:5.95pt;width:18.35pt;height:.0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" strokecolor="#974706 [1609]" strokeweight="1pt"/>
                  </w:pict>
                </mc:Fallback>
              </mc:AlternateContent>
            </w:r>
            <w:r>
              <w:rPr>
                <w:color w:val="000000"/>
                <w:sz w:val="21"/>
                <w:szCs w:val="21"/>
              </w:rPr>
              <w:t xml:space="preserve">                 -- контур сооружения;</w:t>
            </w:r>
          </w:p>
          <w:p w:rsidR="00384D1E" w:rsidRDefault="00384D1E" w:rsidP="00384D1E">
            <w:pPr>
              <w:autoSpaceDE w:val="0"/>
              <w:autoSpaceDN w:val="0"/>
              <w:adjustRightInd w:val="0"/>
              <w:ind w:firstLine="738"/>
              <w:rPr>
                <w:rFonts w:ascii="Arial" w:hAnsi="Arial" w:cs="Arial"/>
                <w:color w:val="007FFF"/>
                <w:sz w:val="21"/>
                <w:szCs w:val="21"/>
              </w:rPr>
            </w:pPr>
            <w:r>
              <w:rPr>
                <w:color w:val="000000"/>
                <w:sz w:val="21"/>
                <w:szCs w:val="21"/>
              </w:rPr>
              <w:t xml:space="preserve">        </w:t>
            </w:r>
            <w:r>
              <w:rPr>
                <w:rFonts w:ascii="Arial" w:hAnsi="Arial" w:cs="Arial"/>
                <w:b/>
                <w:color w:val="2C1EE2"/>
                <w:sz w:val="19"/>
                <w:szCs w:val="19"/>
              </w:rPr>
              <w:t xml:space="preserve">38:06:100104 </w:t>
            </w:r>
            <w:r>
              <w:rPr>
                <w:rFonts w:ascii="Arial" w:hAnsi="Arial" w:cs="Arial"/>
                <w:color w:val="000000" w:themeColor="text1"/>
                <w:sz w:val="21"/>
                <w:szCs w:val="21"/>
              </w:rPr>
              <w:t xml:space="preserve">– </w:t>
            </w:r>
            <w:r>
              <w:rPr>
                <w:color w:val="000000" w:themeColor="text1"/>
                <w:sz w:val="21"/>
                <w:szCs w:val="21"/>
              </w:rPr>
              <w:t>кадастровый номер квартала</w:t>
            </w:r>
            <w:r>
              <w:rPr>
                <w:rFonts w:ascii="Arial" w:hAnsi="Arial" w:cs="Arial"/>
                <w:color w:val="000000" w:themeColor="text1"/>
                <w:sz w:val="21"/>
                <w:szCs w:val="21"/>
              </w:rPr>
              <w:t xml:space="preserve">  </w:t>
            </w:r>
          </w:p>
          <w:p w:rsidR="00384D1E" w:rsidRDefault="00384D1E" w:rsidP="00384D1E">
            <w:pPr>
              <w:autoSpaceDE w:val="0"/>
              <w:autoSpaceDN w:val="0"/>
              <w:adjustRightInd w:val="0"/>
              <w:ind w:firstLine="738"/>
              <w:rPr>
                <w:rFonts w:ascii="Arial" w:hAnsi="Arial" w:cs="Arial"/>
                <w:color w:val="000000" w:themeColor="text1"/>
                <w:sz w:val="20"/>
                <w:szCs w:val="20"/>
              </w:rPr>
            </w:pPr>
            <w:r>
              <w:rPr>
                <w:rFonts w:ascii="Arial" w:hAnsi="Arial" w:cs="Arial"/>
                <w:color w:val="000000" w:themeColor="text1"/>
                <w:sz w:val="21"/>
                <w:szCs w:val="21"/>
              </w:rPr>
              <w:t xml:space="preserve">        </w:t>
            </w:r>
            <w:r>
              <w:rPr>
                <w:rFonts w:ascii="Arial" w:hAnsi="Arial" w:cs="Arial"/>
                <w:color w:val="000000" w:themeColor="text1"/>
                <w:sz w:val="20"/>
                <w:szCs w:val="20"/>
              </w:rPr>
              <w:t xml:space="preserve">38:06:100104:1237 </w:t>
            </w:r>
            <w:r>
              <w:rPr>
                <w:rFonts w:ascii="Arial" w:hAnsi="Arial" w:cs="Arial"/>
                <w:color w:val="000000" w:themeColor="text1"/>
                <w:sz w:val="21"/>
                <w:szCs w:val="21"/>
              </w:rPr>
              <w:t xml:space="preserve">– </w:t>
            </w:r>
            <w:r>
              <w:rPr>
                <w:color w:val="000000" w:themeColor="text1"/>
                <w:sz w:val="21"/>
                <w:szCs w:val="21"/>
              </w:rPr>
              <w:t>кадастровый номер земельного участка;</w:t>
            </w:r>
          </w:p>
          <w:p w:rsidR="00384D1E" w:rsidRDefault="00384D1E" w:rsidP="00384D1E">
            <w:pPr>
              <w:autoSpaceDE w:val="0"/>
              <w:autoSpaceDN w:val="0"/>
              <w:adjustRightInd w:val="0"/>
              <w:ind w:firstLine="738"/>
              <w:rPr>
                <w:color w:val="000000" w:themeColor="text1"/>
                <w:sz w:val="21"/>
                <w:szCs w:val="21"/>
              </w:rPr>
            </w:pPr>
            <w:r>
              <w:rPr>
                <w:noProof/>
              </w:rPr>
              <mc:AlternateContent>
                <mc:Choice Requires="wps">
                  <w:drawing>
                    <wp:anchor distT="0" distB="0" distL="114300" distR="114300" simplePos="0" relativeHeight="251798528" behindDoc="0" locked="0" layoutInCell="1" allowOverlap="1" wp14:anchorId="7426B1FC" wp14:editId="0B87024B">
                      <wp:simplePos x="0" y="0"/>
                      <wp:positionH relativeFrom="column">
                        <wp:posOffset>294640</wp:posOffset>
                      </wp:positionH>
                      <wp:positionV relativeFrom="paragraph">
                        <wp:posOffset>46990</wp:posOffset>
                      </wp:positionV>
                      <wp:extent cx="63500" cy="46355"/>
                      <wp:effectExtent l="8890" t="8890" r="13335" b="11430"/>
                      <wp:wrapNone/>
                      <wp:docPr id="271" name="Овал 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71" o:spid="_x0000_s1026" style="position:absolute;margin-left:23.2pt;margin-top:3.7pt;width:5pt;height:3.65pt;flip:y;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" fillcolor="black"/>
                  </w:pict>
                </mc:Fallback>
              </mc:AlternateContent>
            </w:r>
            <w:r>
              <w:rPr>
                <w:color w:val="000000" w:themeColor="text1"/>
                <w:sz w:val="21"/>
                <w:szCs w:val="21"/>
              </w:rPr>
              <w:t xml:space="preserve">            н</w:t>
            </w:r>
            <w:proofErr w:type="gramStart"/>
            <w:r>
              <w:rPr>
                <w:color w:val="000000" w:themeColor="text1"/>
                <w:sz w:val="21"/>
                <w:szCs w:val="21"/>
              </w:rPr>
              <w:t>1</w:t>
            </w:r>
            <w:proofErr w:type="gramEnd"/>
            <w:r>
              <w:rPr>
                <w:color w:val="000000" w:themeColor="text1"/>
                <w:sz w:val="21"/>
                <w:szCs w:val="21"/>
              </w:rPr>
              <w:t xml:space="preserve"> – поворотная точка</w: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r>
              <w:rPr>
                <w:noProof/>
              </w:rPr>
              <mc:AlternateContent>
                <mc:Choice Requires="wps">
                  <w:drawing>
                    <wp:anchor distT="0" distB="0" distL="114300" distR="114300" simplePos="0" relativeHeight="251814912" behindDoc="0" locked="0" layoutInCell="1" allowOverlap="1" wp14:anchorId="3F9EA5DD" wp14:editId="444DEAC6">
                      <wp:simplePos x="0" y="0"/>
                      <wp:positionH relativeFrom="column">
                        <wp:posOffset>356235</wp:posOffset>
                      </wp:positionH>
                      <wp:positionV relativeFrom="paragraph">
                        <wp:posOffset>109855</wp:posOffset>
                      </wp:positionV>
                      <wp:extent cx="636905" cy="252730"/>
                      <wp:effectExtent l="13335" t="5080" r="6985" b="8890"/>
                      <wp:wrapNone/>
                      <wp:docPr id="269" name="Прямоугольник 2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905" cy="252730"/>
                              </a:xfrm>
                              <a:prstGeom prst="rect">
                                <a:avLst/>
                              </a:prstGeom>
                              <a:solidFill>
                                <a:srgbClr val="FFFFFF"/>
                              </a:solidFill>
                              <a:ln w="9525">
                                <a:solidFill>
                                  <a:srgbClr val="000000"/>
                                </a:solidFill>
                                <a:miter lim="800000"/>
                                <a:headEnd/>
                                <a:tailEnd/>
                              </a:ln>
                            </wps:spPr>
                            <wps:txbx>
                              <w:txbxContent>
                                <w:p w:rsidR="00384D1E" w:rsidRDefault="00384D1E" w:rsidP="00384D1E">
                                  <w:pPr>
                                    <w:rPr>
                                      <w:sz w:val="20"/>
                                      <w:szCs w:val="20"/>
                                    </w:rPr>
                                  </w:pPr>
                                  <w:r>
                                    <w:rPr>
                                      <w:sz w:val="20"/>
                                      <w:szCs w:val="20"/>
                                    </w:rPr>
                                    <w:t>Лист 19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9" o:spid="_x0000_s1071" style="position:absolute;left:0;text-align:left;margin-left:28.05pt;margin-top:8.65pt;width:50.15pt;height:19.9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">
                      <v:textbox>
                        <w:txbxContent>
                          <w:p w:rsidR="00384D1E" w:rsidRDefault="00384D1E" w:rsidP="00384D1E">
                            <w:pPr>
                              <w:rPr>
                                <w:sz w:val="20"/>
                                <w:szCs w:val="20"/>
                              </w:rPr>
                            </w:pPr>
                            <w:r>
                              <w:rPr>
                                <w:sz w:val="20"/>
                                <w:szCs w:val="20"/>
                              </w:rPr>
                              <w:t>Лист 19</w:t>
                            </w:r>
                          </w:p>
                        </w:txbxContent>
                      </v:textbox>
                    </v:rect>
                  </w:pict>
                </mc:Fallback>
              </mc:AlternateConten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r>
              <w:rPr>
                <w:noProof/>
              </w:rPr>
              <w:drawing>
                <wp:anchor distT="0" distB="0" distL="114300" distR="114300" simplePos="0" relativeHeight="251666432" behindDoc="0" locked="0" layoutInCell="1" allowOverlap="1" wp14:anchorId="462449F4" wp14:editId="7935EF07">
                  <wp:simplePos x="0" y="0"/>
                  <wp:positionH relativeFrom="column">
                    <wp:posOffset>281940</wp:posOffset>
                  </wp:positionH>
                  <wp:positionV relativeFrom="paragraph">
                    <wp:posOffset>62865</wp:posOffset>
                  </wp:positionV>
                  <wp:extent cx="5770245" cy="6972300"/>
                  <wp:effectExtent l="19050" t="19050" r="20955" b="19050"/>
                  <wp:wrapNone/>
                  <wp:docPr id="270" name="Рисунок 270" descr="Описание: Лист 1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Лист 19.b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70245" cy="697230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ind w:firstLine="738"/>
              <w:jc w:val="center"/>
              <w:rPr>
                <w:b/>
                <w:sz w:val="21"/>
                <w:szCs w:val="21"/>
              </w:rPr>
            </w:pPr>
            <w:r>
              <w:rPr>
                <w:b/>
                <w:sz w:val="21"/>
                <w:szCs w:val="21"/>
              </w:rPr>
              <w:t>Масштаб 1: 1500</w:t>
            </w:r>
          </w:p>
          <w:p w:rsidR="00384D1E" w:rsidRDefault="00384D1E" w:rsidP="00384D1E">
            <w:pPr>
              <w:ind w:firstLine="738"/>
              <w:jc w:val="center"/>
              <w:rPr>
                <w:b/>
                <w:sz w:val="21"/>
                <w:szCs w:val="21"/>
              </w:rPr>
            </w:pPr>
          </w:p>
          <w:p w:rsidR="00384D1E" w:rsidRDefault="00384D1E" w:rsidP="00384D1E">
            <w:pPr>
              <w:autoSpaceDE w:val="0"/>
              <w:autoSpaceDN w:val="0"/>
              <w:adjustRightInd w:val="0"/>
              <w:ind w:firstLine="738"/>
              <w:rPr>
                <w:b/>
                <w:bCs/>
                <w:color w:val="000000"/>
                <w:sz w:val="21"/>
                <w:szCs w:val="21"/>
              </w:rPr>
            </w:pPr>
            <w:r>
              <w:rPr>
                <w:b/>
                <w:bCs/>
                <w:color w:val="000000"/>
                <w:sz w:val="21"/>
                <w:szCs w:val="21"/>
              </w:rPr>
              <w:t xml:space="preserve">        Условные обозначения: </w:t>
            </w:r>
          </w:p>
          <w:p w:rsidR="00384D1E" w:rsidRDefault="00384D1E" w:rsidP="00384D1E">
            <w:pPr>
              <w:autoSpaceDE w:val="0"/>
              <w:autoSpaceDN w:val="0"/>
              <w:adjustRightInd w:val="0"/>
              <w:ind w:firstLine="738"/>
              <w:rPr>
                <w:color w:val="000000"/>
                <w:sz w:val="21"/>
                <w:szCs w:val="21"/>
              </w:rPr>
            </w:pPr>
            <w:r>
              <w:rPr>
                <w:rFonts w:ascii="Arial" w:hAnsi="Arial" w:cs="Arial"/>
                <w:bCs/>
                <w:iCs/>
                <w:color w:val="000000"/>
                <w:sz w:val="18"/>
                <w:szCs w:val="18"/>
              </w:rPr>
              <w:t xml:space="preserve">     </w:t>
            </w:r>
            <w:r>
              <w:rPr>
                <w:rFonts w:ascii="Arial" w:hAnsi="Arial" w:cs="Arial"/>
                <w:bCs/>
                <w:iCs/>
                <w:color w:val="000000"/>
                <w:sz w:val="20"/>
                <w:szCs w:val="20"/>
              </w:rPr>
              <w:t xml:space="preserve">    </w:t>
            </w:r>
            <w:r>
              <w:rPr>
                <w:noProof/>
              </w:rPr>
              <mc:AlternateContent>
                <mc:Choice Requires="wps">
                  <w:drawing>
                    <wp:anchor distT="0" distB="0" distL="114300" distR="114300" simplePos="0" relativeHeight="251803648" behindDoc="0" locked="0" layoutInCell="1" allowOverlap="1" wp14:anchorId="471B05D0" wp14:editId="72BACD2F">
                      <wp:simplePos x="0" y="0"/>
                      <wp:positionH relativeFrom="column">
                        <wp:posOffset>296545</wp:posOffset>
                      </wp:positionH>
                      <wp:positionV relativeFrom="paragraph">
                        <wp:posOffset>38735</wp:posOffset>
                      </wp:positionV>
                      <wp:extent cx="161925" cy="95250"/>
                      <wp:effectExtent l="10795" t="10160" r="8255" b="8890"/>
                      <wp:wrapNone/>
                      <wp:docPr id="268" name="Прямоугольник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8" o:spid="_x0000_s1026" style="position:absolute;margin-left:23.35pt;margin-top:3.05pt;width:12.75pt;height:7.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" strokecolor="#f06"/>
                  </w:pict>
                </mc:Fallback>
              </mc:AlternateContent>
            </w:r>
            <w:r>
              <w:rPr>
                <w:color w:val="000000"/>
                <w:sz w:val="21"/>
                <w:szCs w:val="21"/>
              </w:rPr>
              <w:t xml:space="preserve">      </w:t>
            </w:r>
            <w:r>
              <w:rPr>
                <w:b/>
                <w:bCs/>
                <w:color w:val="000000"/>
                <w:sz w:val="21"/>
                <w:szCs w:val="21"/>
              </w:rPr>
              <w:t>--</w:t>
            </w:r>
            <w:r>
              <w:rPr>
                <w:color w:val="000000"/>
                <w:sz w:val="21"/>
                <w:szCs w:val="21"/>
              </w:rPr>
              <w:t xml:space="preserve"> </w:t>
            </w:r>
            <w:r>
              <w:rPr>
                <w:sz w:val="21"/>
                <w:szCs w:val="21"/>
              </w:rPr>
              <w:t>граница образуемой части  земельного участка (проектные границы публичного сервитута);</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805696" behindDoc="0" locked="0" layoutInCell="1" allowOverlap="1" wp14:anchorId="035E6F00" wp14:editId="58D50E44">
                      <wp:simplePos x="0" y="0"/>
                      <wp:positionH relativeFrom="column">
                        <wp:posOffset>294640</wp:posOffset>
                      </wp:positionH>
                      <wp:positionV relativeFrom="paragraph">
                        <wp:posOffset>33655</wp:posOffset>
                      </wp:positionV>
                      <wp:extent cx="161925" cy="95250"/>
                      <wp:effectExtent l="8890" t="14605" r="10160" b="13970"/>
                      <wp:wrapNone/>
                      <wp:docPr id="267" name="Прямоугольник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7" o:spid="_x0000_s1026" style="position:absolute;margin-left:23.2pt;margin-top:2.65pt;width:12.75pt;height:7.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" strokecolor="black [3213]" strokeweight="1pt"/>
                  </w:pict>
                </mc:Fallback>
              </mc:AlternateContent>
            </w:r>
            <w:r>
              <w:rPr>
                <w:color w:val="000000"/>
                <w:sz w:val="21"/>
                <w:szCs w:val="21"/>
              </w:rPr>
              <w:t xml:space="preserve">               -- граница земельного участка, сведения о котором внесены в ЕГРН;</w:t>
            </w:r>
          </w:p>
          <w:p w:rsidR="00384D1E" w:rsidRDefault="00384D1E" w:rsidP="00384D1E">
            <w:pPr>
              <w:autoSpaceDE w:val="0"/>
              <w:autoSpaceDN w:val="0"/>
              <w:adjustRightInd w:val="0"/>
              <w:ind w:firstLine="738"/>
              <w:rPr>
                <w:color w:val="000000"/>
                <w:sz w:val="21"/>
                <w:szCs w:val="21"/>
              </w:rPr>
            </w:pPr>
            <w:r>
              <w:rPr>
                <w:color w:val="000000"/>
                <w:sz w:val="21"/>
                <w:szCs w:val="21"/>
              </w:rPr>
              <w:t xml:space="preserve">               </w:t>
            </w:r>
            <w:r>
              <w:rPr>
                <w:noProof/>
              </w:rPr>
              <mc:AlternateContent>
                <mc:Choice Requires="wps">
                  <w:drawing>
                    <wp:anchor distT="0" distB="0" distL="114300" distR="114300" simplePos="0" relativeHeight="251806720" behindDoc="0" locked="0" layoutInCell="1" allowOverlap="1" wp14:anchorId="00913A8C" wp14:editId="5E7FB94A">
                      <wp:simplePos x="0" y="0"/>
                      <wp:positionH relativeFrom="column">
                        <wp:posOffset>292735</wp:posOffset>
                      </wp:positionH>
                      <wp:positionV relativeFrom="paragraph">
                        <wp:posOffset>86360</wp:posOffset>
                      </wp:positionV>
                      <wp:extent cx="233045" cy="0"/>
                      <wp:effectExtent l="6985" t="10160" r="7620" b="8890"/>
                      <wp:wrapNone/>
                      <wp:docPr id="266" name="Прямая со стрелкой 2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1270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66" o:spid="_x0000_s1026" type="#_x0000_t32" style="position:absolute;margin-left:23.05pt;margin-top:6.8pt;width:18.35pt;height:0;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" strokecolor="#00b050" strokeweight="1pt"/>
                  </w:pict>
                </mc:Fallback>
              </mc:AlternateContent>
            </w:r>
            <w:r>
              <w:rPr>
                <w:color w:val="000000"/>
                <w:sz w:val="21"/>
                <w:szCs w:val="21"/>
              </w:rPr>
              <w:t xml:space="preserve">  -- контур сооружения; </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807744" behindDoc="0" locked="0" layoutInCell="1" allowOverlap="1" wp14:anchorId="64F44112" wp14:editId="09713825">
                      <wp:simplePos x="0" y="0"/>
                      <wp:positionH relativeFrom="column">
                        <wp:posOffset>292735</wp:posOffset>
                      </wp:positionH>
                      <wp:positionV relativeFrom="paragraph">
                        <wp:posOffset>75565</wp:posOffset>
                      </wp:positionV>
                      <wp:extent cx="233045" cy="635"/>
                      <wp:effectExtent l="6985" t="8890" r="7620" b="9525"/>
                      <wp:wrapNone/>
                      <wp:docPr id="265" name="Прямая со стрелкой 2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635"/>
                              </a:xfrm>
                              <a:prstGeom prst="straightConnector1">
                                <a:avLst/>
                              </a:prstGeom>
                              <a:noFill/>
                              <a:ln w="12700">
                                <a:solidFill>
                                  <a:schemeClr val="accent6">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65" o:spid="_x0000_s1026" type="#_x0000_t32" style="position:absolute;margin-left:23.05pt;margin-top:5.95pt;width:18.35pt;height:.0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" strokecolor="#974706 [1609]" strokeweight="1pt"/>
                  </w:pict>
                </mc:Fallback>
              </mc:AlternateContent>
            </w:r>
            <w:r>
              <w:rPr>
                <w:color w:val="000000"/>
                <w:sz w:val="21"/>
                <w:szCs w:val="21"/>
              </w:rPr>
              <w:t xml:space="preserve">                 -- контур сооружения;</w:t>
            </w:r>
          </w:p>
          <w:p w:rsidR="00384D1E" w:rsidRDefault="00384D1E" w:rsidP="00384D1E">
            <w:pPr>
              <w:autoSpaceDE w:val="0"/>
              <w:autoSpaceDN w:val="0"/>
              <w:adjustRightInd w:val="0"/>
              <w:ind w:firstLine="738"/>
              <w:rPr>
                <w:rFonts w:ascii="Arial" w:hAnsi="Arial" w:cs="Arial"/>
                <w:color w:val="007FFF"/>
                <w:sz w:val="21"/>
                <w:szCs w:val="21"/>
              </w:rPr>
            </w:pPr>
            <w:r>
              <w:rPr>
                <w:color w:val="000000"/>
                <w:sz w:val="21"/>
                <w:szCs w:val="21"/>
              </w:rPr>
              <w:t xml:space="preserve">        </w:t>
            </w:r>
            <w:r>
              <w:rPr>
                <w:rFonts w:ascii="Arial" w:hAnsi="Arial" w:cs="Arial"/>
                <w:b/>
                <w:color w:val="2C1EE2"/>
                <w:sz w:val="19"/>
                <w:szCs w:val="19"/>
              </w:rPr>
              <w:t xml:space="preserve">38:06:100104 </w:t>
            </w:r>
            <w:r>
              <w:rPr>
                <w:rFonts w:ascii="Arial" w:hAnsi="Arial" w:cs="Arial"/>
                <w:color w:val="000000" w:themeColor="text1"/>
                <w:sz w:val="21"/>
                <w:szCs w:val="21"/>
              </w:rPr>
              <w:t xml:space="preserve">– </w:t>
            </w:r>
            <w:r>
              <w:rPr>
                <w:color w:val="000000" w:themeColor="text1"/>
                <w:sz w:val="21"/>
                <w:szCs w:val="21"/>
              </w:rPr>
              <w:t>кадастровый номер квартала</w:t>
            </w:r>
            <w:r>
              <w:rPr>
                <w:rFonts w:ascii="Arial" w:hAnsi="Arial" w:cs="Arial"/>
                <w:color w:val="000000" w:themeColor="text1"/>
                <w:sz w:val="21"/>
                <w:szCs w:val="21"/>
              </w:rPr>
              <w:t xml:space="preserve">  </w:t>
            </w:r>
          </w:p>
          <w:p w:rsidR="00384D1E" w:rsidRDefault="00384D1E" w:rsidP="00384D1E">
            <w:pPr>
              <w:autoSpaceDE w:val="0"/>
              <w:autoSpaceDN w:val="0"/>
              <w:adjustRightInd w:val="0"/>
              <w:ind w:firstLine="738"/>
              <w:rPr>
                <w:rFonts w:ascii="Arial" w:hAnsi="Arial" w:cs="Arial"/>
                <w:color w:val="000000" w:themeColor="text1"/>
                <w:sz w:val="20"/>
                <w:szCs w:val="20"/>
              </w:rPr>
            </w:pPr>
            <w:r>
              <w:rPr>
                <w:rFonts w:ascii="Arial" w:hAnsi="Arial" w:cs="Arial"/>
                <w:color w:val="000000" w:themeColor="text1"/>
                <w:sz w:val="21"/>
                <w:szCs w:val="21"/>
              </w:rPr>
              <w:t xml:space="preserve">        </w:t>
            </w:r>
            <w:r>
              <w:rPr>
                <w:rFonts w:ascii="Arial" w:hAnsi="Arial" w:cs="Arial"/>
                <w:color w:val="000000" w:themeColor="text1"/>
                <w:sz w:val="20"/>
                <w:szCs w:val="20"/>
              </w:rPr>
              <w:t xml:space="preserve">38:06:100104:926 </w:t>
            </w:r>
            <w:r>
              <w:rPr>
                <w:rFonts w:ascii="Arial" w:hAnsi="Arial" w:cs="Arial"/>
                <w:color w:val="000000" w:themeColor="text1"/>
                <w:sz w:val="21"/>
                <w:szCs w:val="21"/>
              </w:rPr>
              <w:t xml:space="preserve">– </w:t>
            </w:r>
            <w:r>
              <w:rPr>
                <w:color w:val="000000" w:themeColor="text1"/>
                <w:sz w:val="21"/>
                <w:szCs w:val="21"/>
              </w:rPr>
              <w:t>кадастровый номер земельного участка;</w:t>
            </w:r>
          </w:p>
          <w:p w:rsidR="00384D1E" w:rsidRDefault="00384D1E" w:rsidP="00384D1E">
            <w:pPr>
              <w:autoSpaceDE w:val="0"/>
              <w:autoSpaceDN w:val="0"/>
              <w:adjustRightInd w:val="0"/>
              <w:ind w:firstLine="738"/>
              <w:rPr>
                <w:color w:val="000000" w:themeColor="text1"/>
                <w:sz w:val="21"/>
                <w:szCs w:val="21"/>
              </w:rPr>
            </w:pPr>
            <w:r>
              <w:rPr>
                <w:noProof/>
              </w:rPr>
              <mc:AlternateContent>
                <mc:Choice Requires="wps">
                  <w:drawing>
                    <wp:anchor distT="0" distB="0" distL="114300" distR="114300" simplePos="0" relativeHeight="251804672" behindDoc="0" locked="0" layoutInCell="1" allowOverlap="1" wp14:anchorId="5783866F" wp14:editId="6BC9237E">
                      <wp:simplePos x="0" y="0"/>
                      <wp:positionH relativeFrom="column">
                        <wp:posOffset>294640</wp:posOffset>
                      </wp:positionH>
                      <wp:positionV relativeFrom="paragraph">
                        <wp:posOffset>46990</wp:posOffset>
                      </wp:positionV>
                      <wp:extent cx="63500" cy="46355"/>
                      <wp:effectExtent l="8890" t="8890" r="13335" b="11430"/>
                      <wp:wrapNone/>
                      <wp:docPr id="264" name="Овал 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64" o:spid="_x0000_s1026" style="position:absolute;margin-left:23.2pt;margin-top:3.7pt;width:5pt;height:3.65pt;flip:y;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" fillcolor="black"/>
                  </w:pict>
                </mc:Fallback>
              </mc:AlternateContent>
            </w:r>
            <w:r>
              <w:rPr>
                <w:color w:val="000000" w:themeColor="text1"/>
                <w:sz w:val="21"/>
                <w:szCs w:val="21"/>
              </w:rPr>
              <w:t xml:space="preserve">            н</w:t>
            </w:r>
            <w:proofErr w:type="gramStart"/>
            <w:r>
              <w:rPr>
                <w:color w:val="000000" w:themeColor="text1"/>
                <w:sz w:val="21"/>
                <w:szCs w:val="21"/>
              </w:rPr>
              <w:t>1</w:t>
            </w:r>
            <w:proofErr w:type="gramEnd"/>
            <w:r>
              <w:rPr>
                <w:color w:val="000000" w:themeColor="text1"/>
                <w:sz w:val="21"/>
                <w:szCs w:val="21"/>
              </w:rPr>
              <w:t xml:space="preserve"> – поворотная точка</w: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r>
              <w:rPr>
                <w:noProof/>
              </w:rPr>
              <mc:AlternateContent>
                <mc:Choice Requires="wps">
                  <w:drawing>
                    <wp:anchor distT="0" distB="0" distL="114300" distR="114300" simplePos="0" relativeHeight="251815936" behindDoc="0" locked="0" layoutInCell="1" allowOverlap="1" wp14:anchorId="025A3F10" wp14:editId="5B31F6E4">
                      <wp:simplePos x="0" y="0"/>
                      <wp:positionH relativeFrom="column">
                        <wp:posOffset>290830</wp:posOffset>
                      </wp:positionH>
                      <wp:positionV relativeFrom="paragraph">
                        <wp:posOffset>43815</wp:posOffset>
                      </wp:positionV>
                      <wp:extent cx="636905" cy="292735"/>
                      <wp:effectExtent l="5080" t="5715" r="5715" b="6350"/>
                      <wp:wrapNone/>
                      <wp:docPr id="262" name="Прямоугольник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905" cy="292735"/>
                              </a:xfrm>
                              <a:prstGeom prst="rect">
                                <a:avLst/>
                              </a:prstGeom>
                              <a:solidFill>
                                <a:srgbClr val="FFFFFF"/>
                              </a:solidFill>
                              <a:ln w="9525">
                                <a:solidFill>
                                  <a:srgbClr val="000000"/>
                                </a:solidFill>
                                <a:miter lim="800000"/>
                                <a:headEnd/>
                                <a:tailEnd/>
                              </a:ln>
                            </wps:spPr>
                            <wps:txbx>
                              <w:txbxContent>
                                <w:p w:rsidR="00384D1E" w:rsidRDefault="00384D1E" w:rsidP="00384D1E">
                                  <w:pPr>
                                    <w:rPr>
                                      <w:sz w:val="20"/>
                                      <w:szCs w:val="20"/>
                                    </w:rPr>
                                  </w:pPr>
                                  <w:r>
                                    <w:rPr>
                                      <w:sz w:val="20"/>
                                      <w:szCs w:val="20"/>
                                    </w:rPr>
                                    <w:t>Лист 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2" o:spid="_x0000_s1072" style="position:absolute;left:0;text-align:left;margin-left:22.9pt;margin-top:3.45pt;width:50.15pt;height:23.0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">
                      <v:textbox>
                        <w:txbxContent>
                          <w:p w:rsidR="00384D1E" w:rsidRDefault="00384D1E" w:rsidP="00384D1E">
                            <w:pPr>
                              <w:rPr>
                                <w:sz w:val="20"/>
                                <w:szCs w:val="20"/>
                              </w:rPr>
                            </w:pPr>
                            <w:r>
                              <w:rPr>
                                <w:sz w:val="20"/>
                                <w:szCs w:val="20"/>
                              </w:rPr>
                              <w:t>Лист 20</w:t>
                            </w:r>
                          </w:p>
                        </w:txbxContent>
                      </v:textbox>
                    </v:rect>
                  </w:pict>
                </mc:Fallback>
              </mc:AlternateConten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r>
              <w:rPr>
                <w:noProof/>
              </w:rPr>
              <w:drawing>
                <wp:anchor distT="0" distB="0" distL="114300" distR="114300" simplePos="0" relativeHeight="251808768" behindDoc="0" locked="0" layoutInCell="1" allowOverlap="1" wp14:anchorId="0290E3D1" wp14:editId="0B807177">
                  <wp:simplePos x="0" y="0"/>
                  <wp:positionH relativeFrom="column">
                    <wp:posOffset>172720</wp:posOffset>
                  </wp:positionH>
                  <wp:positionV relativeFrom="paragraph">
                    <wp:posOffset>30480</wp:posOffset>
                  </wp:positionV>
                  <wp:extent cx="5824855" cy="6943725"/>
                  <wp:effectExtent l="19050" t="19050" r="23495" b="28575"/>
                  <wp:wrapNone/>
                  <wp:docPr id="263" name="Рисунок 263" descr="Описание: Лист 2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Лист 20.bmp"/>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24855" cy="6943725"/>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ind w:firstLine="738"/>
              <w:jc w:val="center"/>
              <w:rPr>
                <w:b/>
                <w:sz w:val="21"/>
                <w:szCs w:val="21"/>
              </w:rPr>
            </w:pPr>
            <w:r>
              <w:rPr>
                <w:b/>
                <w:sz w:val="21"/>
                <w:szCs w:val="21"/>
              </w:rPr>
              <w:t>Масштаб 1: 1500</w:t>
            </w:r>
          </w:p>
          <w:p w:rsidR="00384D1E" w:rsidRDefault="00384D1E" w:rsidP="00384D1E">
            <w:pPr>
              <w:ind w:firstLine="738"/>
              <w:jc w:val="center"/>
              <w:rPr>
                <w:b/>
                <w:sz w:val="21"/>
                <w:szCs w:val="21"/>
              </w:rPr>
            </w:pPr>
          </w:p>
          <w:p w:rsidR="00384D1E" w:rsidRDefault="00384D1E" w:rsidP="00384D1E">
            <w:pPr>
              <w:autoSpaceDE w:val="0"/>
              <w:autoSpaceDN w:val="0"/>
              <w:adjustRightInd w:val="0"/>
              <w:ind w:firstLine="738"/>
              <w:rPr>
                <w:b/>
                <w:bCs/>
                <w:color w:val="000000"/>
                <w:sz w:val="21"/>
                <w:szCs w:val="21"/>
              </w:rPr>
            </w:pPr>
            <w:r>
              <w:rPr>
                <w:b/>
                <w:bCs/>
                <w:color w:val="000000"/>
                <w:sz w:val="21"/>
                <w:szCs w:val="21"/>
              </w:rPr>
              <w:t xml:space="preserve">        Условные обозначения: </w:t>
            </w:r>
          </w:p>
          <w:p w:rsidR="00384D1E" w:rsidRDefault="00384D1E" w:rsidP="00384D1E">
            <w:pPr>
              <w:autoSpaceDE w:val="0"/>
              <w:autoSpaceDN w:val="0"/>
              <w:adjustRightInd w:val="0"/>
              <w:ind w:firstLine="738"/>
              <w:rPr>
                <w:color w:val="000000"/>
                <w:sz w:val="21"/>
                <w:szCs w:val="21"/>
              </w:rPr>
            </w:pPr>
            <w:r>
              <w:rPr>
                <w:rFonts w:ascii="Arial" w:hAnsi="Arial" w:cs="Arial"/>
                <w:bCs/>
                <w:iCs/>
                <w:color w:val="000000"/>
                <w:sz w:val="18"/>
                <w:szCs w:val="18"/>
              </w:rPr>
              <w:t xml:space="preserve">     </w:t>
            </w:r>
            <w:r>
              <w:rPr>
                <w:rFonts w:ascii="Arial" w:hAnsi="Arial" w:cs="Arial"/>
                <w:bCs/>
                <w:iCs/>
                <w:color w:val="000000"/>
                <w:sz w:val="20"/>
                <w:szCs w:val="20"/>
              </w:rPr>
              <w:t xml:space="preserve">    </w:t>
            </w:r>
            <w:r>
              <w:rPr>
                <w:noProof/>
              </w:rPr>
              <mc:AlternateContent>
                <mc:Choice Requires="wps">
                  <w:drawing>
                    <wp:anchor distT="0" distB="0" distL="114300" distR="114300" simplePos="0" relativeHeight="251809792" behindDoc="0" locked="0" layoutInCell="1" allowOverlap="1" wp14:anchorId="0BD9E36C" wp14:editId="40F64FF8">
                      <wp:simplePos x="0" y="0"/>
                      <wp:positionH relativeFrom="column">
                        <wp:posOffset>296545</wp:posOffset>
                      </wp:positionH>
                      <wp:positionV relativeFrom="paragraph">
                        <wp:posOffset>38735</wp:posOffset>
                      </wp:positionV>
                      <wp:extent cx="161925" cy="95250"/>
                      <wp:effectExtent l="10795" t="10160" r="8255" b="8890"/>
                      <wp:wrapNone/>
                      <wp:docPr id="261" name="Прямоугольник 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1" o:spid="_x0000_s1026" style="position:absolute;margin-left:23.35pt;margin-top:3.05pt;width:12.75pt;height:7.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" strokecolor="#f06"/>
                  </w:pict>
                </mc:Fallback>
              </mc:AlternateContent>
            </w:r>
            <w:r>
              <w:rPr>
                <w:color w:val="000000"/>
                <w:sz w:val="21"/>
                <w:szCs w:val="21"/>
              </w:rPr>
              <w:t xml:space="preserve">      </w:t>
            </w:r>
            <w:r>
              <w:rPr>
                <w:b/>
                <w:bCs/>
                <w:color w:val="000000"/>
                <w:sz w:val="21"/>
                <w:szCs w:val="21"/>
              </w:rPr>
              <w:t>--</w:t>
            </w:r>
            <w:r>
              <w:rPr>
                <w:color w:val="000000"/>
                <w:sz w:val="21"/>
                <w:szCs w:val="21"/>
              </w:rPr>
              <w:t xml:space="preserve"> </w:t>
            </w:r>
            <w:r>
              <w:rPr>
                <w:sz w:val="21"/>
                <w:szCs w:val="21"/>
              </w:rPr>
              <w:t>граница образуемой части  земельного участка (проектные границы публичного сервитута);</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811840" behindDoc="0" locked="0" layoutInCell="1" allowOverlap="1" wp14:anchorId="4466BD9A" wp14:editId="348494FD">
                      <wp:simplePos x="0" y="0"/>
                      <wp:positionH relativeFrom="column">
                        <wp:posOffset>294640</wp:posOffset>
                      </wp:positionH>
                      <wp:positionV relativeFrom="paragraph">
                        <wp:posOffset>33655</wp:posOffset>
                      </wp:positionV>
                      <wp:extent cx="161925" cy="95250"/>
                      <wp:effectExtent l="8890" t="14605" r="10160" b="13970"/>
                      <wp:wrapNone/>
                      <wp:docPr id="260" name="Прямоугольник 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0" o:spid="_x0000_s1026" style="position:absolute;margin-left:23.2pt;margin-top:2.65pt;width:12.75pt;height:7.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" strokecolor="black [3213]" strokeweight="1pt"/>
                  </w:pict>
                </mc:Fallback>
              </mc:AlternateContent>
            </w:r>
            <w:r>
              <w:rPr>
                <w:color w:val="000000"/>
                <w:sz w:val="21"/>
                <w:szCs w:val="21"/>
              </w:rPr>
              <w:t xml:space="preserve">               -- граница земельного участка, сведения о котором внесены в ЕГРН;</w:t>
            </w:r>
          </w:p>
          <w:p w:rsidR="00384D1E" w:rsidRDefault="00384D1E" w:rsidP="00384D1E">
            <w:pPr>
              <w:autoSpaceDE w:val="0"/>
              <w:autoSpaceDN w:val="0"/>
              <w:adjustRightInd w:val="0"/>
              <w:ind w:firstLine="738"/>
              <w:rPr>
                <w:color w:val="000000"/>
                <w:sz w:val="21"/>
                <w:szCs w:val="21"/>
              </w:rPr>
            </w:pPr>
            <w:r>
              <w:rPr>
                <w:color w:val="000000"/>
                <w:sz w:val="21"/>
                <w:szCs w:val="21"/>
              </w:rPr>
              <w:t xml:space="preserve">               </w:t>
            </w:r>
            <w:r>
              <w:rPr>
                <w:noProof/>
              </w:rPr>
              <mc:AlternateContent>
                <mc:Choice Requires="wps">
                  <w:drawing>
                    <wp:anchor distT="0" distB="0" distL="114300" distR="114300" simplePos="0" relativeHeight="251812864" behindDoc="0" locked="0" layoutInCell="1" allowOverlap="1" wp14:anchorId="5D5471CB" wp14:editId="0B9E6851">
                      <wp:simplePos x="0" y="0"/>
                      <wp:positionH relativeFrom="column">
                        <wp:posOffset>292735</wp:posOffset>
                      </wp:positionH>
                      <wp:positionV relativeFrom="paragraph">
                        <wp:posOffset>86360</wp:posOffset>
                      </wp:positionV>
                      <wp:extent cx="233045" cy="0"/>
                      <wp:effectExtent l="6985" t="10160" r="7620" b="8890"/>
                      <wp:wrapNone/>
                      <wp:docPr id="259" name="Прямая со стрелкой 2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1270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59" o:spid="_x0000_s1026" type="#_x0000_t32" style="position:absolute;margin-left:23.05pt;margin-top:6.8pt;width:18.35pt;height:0;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" strokecolor="#00b050" strokeweight="1pt"/>
                  </w:pict>
                </mc:Fallback>
              </mc:AlternateContent>
            </w:r>
            <w:r>
              <w:rPr>
                <w:color w:val="000000"/>
                <w:sz w:val="21"/>
                <w:szCs w:val="21"/>
              </w:rPr>
              <w:t xml:space="preserve">  -- контур сооружения; </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813888" behindDoc="0" locked="0" layoutInCell="1" allowOverlap="1" wp14:anchorId="5714B0A9" wp14:editId="4FCA16F0">
                      <wp:simplePos x="0" y="0"/>
                      <wp:positionH relativeFrom="column">
                        <wp:posOffset>292735</wp:posOffset>
                      </wp:positionH>
                      <wp:positionV relativeFrom="paragraph">
                        <wp:posOffset>75565</wp:posOffset>
                      </wp:positionV>
                      <wp:extent cx="233045" cy="635"/>
                      <wp:effectExtent l="6985" t="8890" r="7620" b="9525"/>
                      <wp:wrapNone/>
                      <wp:docPr id="258" name="Прямая со стрелкой 2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635"/>
                              </a:xfrm>
                              <a:prstGeom prst="straightConnector1">
                                <a:avLst/>
                              </a:prstGeom>
                              <a:noFill/>
                              <a:ln w="12700">
                                <a:solidFill>
                                  <a:schemeClr val="accent6">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58" o:spid="_x0000_s1026" type="#_x0000_t32" style="position:absolute;margin-left:23.05pt;margin-top:5.95pt;width:18.35pt;height:.0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" strokecolor="#974706 [1609]" strokeweight="1pt"/>
                  </w:pict>
                </mc:Fallback>
              </mc:AlternateContent>
            </w:r>
            <w:r>
              <w:rPr>
                <w:color w:val="000000"/>
                <w:sz w:val="21"/>
                <w:szCs w:val="21"/>
              </w:rPr>
              <w:t xml:space="preserve">                 -- контур сооружения;</w:t>
            </w:r>
          </w:p>
          <w:p w:rsidR="00384D1E" w:rsidRDefault="00384D1E" w:rsidP="00384D1E">
            <w:pPr>
              <w:autoSpaceDE w:val="0"/>
              <w:autoSpaceDN w:val="0"/>
              <w:adjustRightInd w:val="0"/>
              <w:ind w:firstLine="738"/>
              <w:rPr>
                <w:rFonts w:ascii="Arial" w:hAnsi="Arial" w:cs="Arial"/>
                <w:color w:val="007FFF"/>
                <w:sz w:val="21"/>
                <w:szCs w:val="21"/>
              </w:rPr>
            </w:pPr>
            <w:r>
              <w:rPr>
                <w:color w:val="000000"/>
                <w:sz w:val="21"/>
                <w:szCs w:val="21"/>
              </w:rPr>
              <w:t xml:space="preserve">        </w:t>
            </w:r>
            <w:r>
              <w:rPr>
                <w:rFonts w:ascii="Arial" w:hAnsi="Arial" w:cs="Arial"/>
                <w:b/>
                <w:color w:val="2C1EE2"/>
                <w:sz w:val="19"/>
                <w:szCs w:val="19"/>
              </w:rPr>
              <w:t xml:space="preserve">38:06:100104 </w:t>
            </w:r>
            <w:r>
              <w:rPr>
                <w:rFonts w:ascii="Arial" w:hAnsi="Arial" w:cs="Arial"/>
                <w:color w:val="000000" w:themeColor="text1"/>
                <w:sz w:val="21"/>
                <w:szCs w:val="21"/>
              </w:rPr>
              <w:t xml:space="preserve">– </w:t>
            </w:r>
            <w:r>
              <w:rPr>
                <w:color w:val="000000" w:themeColor="text1"/>
                <w:sz w:val="21"/>
                <w:szCs w:val="21"/>
              </w:rPr>
              <w:t>кадастровый номер квартала</w:t>
            </w:r>
            <w:r>
              <w:rPr>
                <w:rFonts w:ascii="Arial" w:hAnsi="Arial" w:cs="Arial"/>
                <w:color w:val="000000" w:themeColor="text1"/>
                <w:sz w:val="21"/>
                <w:szCs w:val="21"/>
              </w:rPr>
              <w:t xml:space="preserve">  </w:t>
            </w:r>
          </w:p>
          <w:p w:rsidR="00384D1E" w:rsidRDefault="00384D1E" w:rsidP="00384D1E">
            <w:pPr>
              <w:autoSpaceDE w:val="0"/>
              <w:autoSpaceDN w:val="0"/>
              <w:adjustRightInd w:val="0"/>
              <w:ind w:firstLine="738"/>
              <w:rPr>
                <w:rFonts w:ascii="Arial" w:hAnsi="Arial" w:cs="Arial"/>
                <w:color w:val="000000" w:themeColor="text1"/>
                <w:sz w:val="20"/>
                <w:szCs w:val="20"/>
              </w:rPr>
            </w:pPr>
            <w:r>
              <w:rPr>
                <w:rFonts w:ascii="Arial" w:hAnsi="Arial" w:cs="Arial"/>
                <w:color w:val="000000" w:themeColor="text1"/>
                <w:sz w:val="21"/>
                <w:szCs w:val="21"/>
              </w:rPr>
              <w:t xml:space="preserve">        </w:t>
            </w:r>
            <w:r>
              <w:rPr>
                <w:rFonts w:ascii="Arial" w:hAnsi="Arial" w:cs="Arial"/>
                <w:color w:val="000000" w:themeColor="text1"/>
                <w:sz w:val="20"/>
                <w:szCs w:val="20"/>
              </w:rPr>
              <w:t xml:space="preserve">38:06:100104:3748 </w:t>
            </w:r>
            <w:r>
              <w:rPr>
                <w:rFonts w:ascii="Arial" w:hAnsi="Arial" w:cs="Arial"/>
                <w:color w:val="000000" w:themeColor="text1"/>
                <w:sz w:val="21"/>
                <w:szCs w:val="21"/>
              </w:rPr>
              <w:t xml:space="preserve">– </w:t>
            </w:r>
            <w:r>
              <w:rPr>
                <w:color w:val="000000" w:themeColor="text1"/>
                <w:sz w:val="21"/>
                <w:szCs w:val="21"/>
              </w:rPr>
              <w:t>кадастровый номер земельного участка;</w:t>
            </w:r>
          </w:p>
          <w:p w:rsidR="00384D1E" w:rsidRDefault="00384D1E" w:rsidP="00384D1E">
            <w:pPr>
              <w:autoSpaceDE w:val="0"/>
              <w:autoSpaceDN w:val="0"/>
              <w:adjustRightInd w:val="0"/>
              <w:ind w:firstLine="738"/>
              <w:rPr>
                <w:color w:val="000000" w:themeColor="text1"/>
                <w:sz w:val="21"/>
                <w:szCs w:val="21"/>
              </w:rPr>
            </w:pPr>
            <w:r>
              <w:rPr>
                <w:noProof/>
              </w:rPr>
              <mc:AlternateContent>
                <mc:Choice Requires="wps">
                  <w:drawing>
                    <wp:anchor distT="0" distB="0" distL="114300" distR="114300" simplePos="0" relativeHeight="251810816" behindDoc="0" locked="0" layoutInCell="1" allowOverlap="1" wp14:anchorId="16DEE356" wp14:editId="7FC40E2A">
                      <wp:simplePos x="0" y="0"/>
                      <wp:positionH relativeFrom="column">
                        <wp:posOffset>294640</wp:posOffset>
                      </wp:positionH>
                      <wp:positionV relativeFrom="paragraph">
                        <wp:posOffset>46990</wp:posOffset>
                      </wp:positionV>
                      <wp:extent cx="63500" cy="46355"/>
                      <wp:effectExtent l="8890" t="8890" r="13335" b="11430"/>
                      <wp:wrapNone/>
                      <wp:docPr id="257" name="Овал 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57" o:spid="_x0000_s1026" style="position:absolute;margin-left:23.2pt;margin-top:3.7pt;width:5pt;height:3.65pt;flip:y;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" fillcolor="black"/>
                  </w:pict>
                </mc:Fallback>
              </mc:AlternateContent>
            </w:r>
            <w:r>
              <w:rPr>
                <w:color w:val="000000" w:themeColor="text1"/>
                <w:sz w:val="21"/>
                <w:szCs w:val="21"/>
              </w:rPr>
              <w:t xml:space="preserve">            н</w:t>
            </w:r>
            <w:proofErr w:type="gramStart"/>
            <w:r>
              <w:rPr>
                <w:color w:val="000000" w:themeColor="text1"/>
                <w:sz w:val="21"/>
                <w:szCs w:val="21"/>
              </w:rPr>
              <w:t>1</w:t>
            </w:r>
            <w:proofErr w:type="gramEnd"/>
            <w:r>
              <w:rPr>
                <w:color w:val="000000" w:themeColor="text1"/>
                <w:sz w:val="21"/>
                <w:szCs w:val="21"/>
              </w:rPr>
              <w:t xml:space="preserve"> – поворотная точка</w: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left="0" w:firstLine="738"/>
              <w:rPr>
                <w:color w:val="000000" w:themeColor="text1"/>
                <w:sz w:val="21"/>
                <w:szCs w:val="21"/>
              </w:rPr>
            </w:pPr>
            <w:r>
              <w:rPr>
                <w:noProof/>
              </w:rPr>
              <mc:AlternateContent>
                <mc:Choice Requires="wps">
                  <w:drawing>
                    <wp:anchor distT="0" distB="0" distL="114300" distR="114300" simplePos="0" relativeHeight="251822080" behindDoc="0" locked="0" layoutInCell="1" allowOverlap="1" wp14:anchorId="73EC2F3B" wp14:editId="46DCE637">
                      <wp:simplePos x="0" y="0"/>
                      <wp:positionH relativeFrom="column">
                        <wp:posOffset>448945</wp:posOffset>
                      </wp:positionH>
                      <wp:positionV relativeFrom="paragraph">
                        <wp:posOffset>236855</wp:posOffset>
                      </wp:positionV>
                      <wp:extent cx="636905" cy="273050"/>
                      <wp:effectExtent l="10795" t="8255" r="9525" b="13970"/>
                      <wp:wrapNone/>
                      <wp:docPr id="255" name="Прямоугольник 2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905" cy="273050"/>
                              </a:xfrm>
                              <a:prstGeom prst="rect">
                                <a:avLst/>
                              </a:prstGeom>
                              <a:solidFill>
                                <a:srgbClr val="FFFFFF"/>
                              </a:solidFill>
                              <a:ln w="9525">
                                <a:solidFill>
                                  <a:srgbClr val="000000"/>
                                </a:solidFill>
                                <a:miter lim="800000"/>
                                <a:headEnd/>
                                <a:tailEnd/>
                              </a:ln>
                            </wps:spPr>
                            <wps:txbx>
                              <w:txbxContent>
                                <w:p w:rsidR="00384D1E" w:rsidRDefault="00384D1E" w:rsidP="00384D1E">
                                  <w:pPr>
                                    <w:rPr>
                                      <w:sz w:val="20"/>
                                      <w:szCs w:val="20"/>
                                    </w:rPr>
                                  </w:pPr>
                                  <w:r>
                                    <w:rPr>
                                      <w:sz w:val="20"/>
                                      <w:szCs w:val="20"/>
                                    </w:rPr>
                                    <w:t>Лист 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5" o:spid="_x0000_s1073" style="position:absolute;left:0;text-align:left;margin-left:35.35pt;margin-top:18.65pt;width:50.15pt;height:21.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">
                      <v:textbox>
                        <w:txbxContent>
                          <w:p w:rsidR="00384D1E" w:rsidRDefault="00384D1E" w:rsidP="00384D1E">
                            <w:pPr>
                              <w:rPr>
                                <w:sz w:val="20"/>
                                <w:szCs w:val="20"/>
                              </w:rPr>
                            </w:pPr>
                            <w:r>
                              <w:rPr>
                                <w:sz w:val="20"/>
                                <w:szCs w:val="20"/>
                              </w:rPr>
                              <w:t>Лист 21</w:t>
                            </w:r>
                          </w:p>
                        </w:txbxContent>
                      </v:textbox>
                    </v:rect>
                  </w:pict>
                </mc:Fallback>
              </mc:AlternateConten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r>
              <w:rPr>
                <w:noProof/>
              </w:rPr>
              <w:drawing>
                <wp:anchor distT="0" distB="0" distL="114300" distR="114300" simplePos="0" relativeHeight="251675648" behindDoc="0" locked="0" layoutInCell="1" allowOverlap="1" wp14:anchorId="301976FB" wp14:editId="5BF64600">
                  <wp:simplePos x="0" y="0"/>
                  <wp:positionH relativeFrom="column">
                    <wp:posOffset>43815</wp:posOffset>
                  </wp:positionH>
                  <wp:positionV relativeFrom="paragraph">
                    <wp:posOffset>39370</wp:posOffset>
                  </wp:positionV>
                  <wp:extent cx="5829300" cy="6943725"/>
                  <wp:effectExtent l="19050" t="19050" r="19050" b="28575"/>
                  <wp:wrapNone/>
                  <wp:docPr id="256" name="Рисунок 256" descr="Описание: Лист 2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Лист 21.bmp"/>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829300" cy="6943725"/>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ind w:firstLine="738"/>
              <w:jc w:val="center"/>
              <w:rPr>
                <w:b/>
                <w:sz w:val="21"/>
                <w:szCs w:val="21"/>
              </w:rPr>
            </w:pPr>
            <w:r>
              <w:rPr>
                <w:b/>
                <w:sz w:val="21"/>
                <w:szCs w:val="21"/>
              </w:rPr>
              <w:t>Масштаб 1: 1500</w:t>
            </w:r>
          </w:p>
          <w:p w:rsidR="00384D1E" w:rsidRDefault="00384D1E" w:rsidP="00384D1E">
            <w:pPr>
              <w:ind w:firstLine="738"/>
              <w:jc w:val="center"/>
              <w:rPr>
                <w:b/>
                <w:sz w:val="21"/>
                <w:szCs w:val="21"/>
              </w:rPr>
            </w:pPr>
          </w:p>
          <w:p w:rsidR="00384D1E" w:rsidRDefault="00384D1E" w:rsidP="00384D1E">
            <w:pPr>
              <w:autoSpaceDE w:val="0"/>
              <w:autoSpaceDN w:val="0"/>
              <w:adjustRightInd w:val="0"/>
              <w:ind w:firstLine="738"/>
              <w:rPr>
                <w:b/>
                <w:bCs/>
                <w:color w:val="000000"/>
                <w:sz w:val="21"/>
                <w:szCs w:val="21"/>
              </w:rPr>
            </w:pPr>
            <w:r>
              <w:rPr>
                <w:b/>
                <w:bCs/>
                <w:color w:val="000000"/>
                <w:sz w:val="21"/>
                <w:szCs w:val="21"/>
              </w:rPr>
              <w:t xml:space="preserve">        Условные обозначения: </w:t>
            </w:r>
          </w:p>
          <w:p w:rsidR="00384D1E" w:rsidRDefault="00384D1E" w:rsidP="00384D1E">
            <w:pPr>
              <w:autoSpaceDE w:val="0"/>
              <w:autoSpaceDN w:val="0"/>
              <w:adjustRightInd w:val="0"/>
              <w:ind w:firstLine="738"/>
              <w:rPr>
                <w:color w:val="000000"/>
                <w:sz w:val="21"/>
                <w:szCs w:val="21"/>
              </w:rPr>
            </w:pPr>
            <w:r>
              <w:rPr>
                <w:rFonts w:ascii="Arial" w:hAnsi="Arial" w:cs="Arial"/>
                <w:bCs/>
                <w:iCs/>
                <w:color w:val="000000"/>
                <w:sz w:val="18"/>
                <w:szCs w:val="18"/>
              </w:rPr>
              <w:t xml:space="preserve">     </w:t>
            </w:r>
            <w:r>
              <w:rPr>
                <w:rFonts w:ascii="Arial" w:hAnsi="Arial" w:cs="Arial"/>
                <w:bCs/>
                <w:iCs/>
                <w:color w:val="000000"/>
                <w:sz w:val="20"/>
                <w:szCs w:val="20"/>
              </w:rPr>
              <w:t xml:space="preserve">    </w:t>
            </w:r>
            <w:r>
              <w:rPr>
                <w:noProof/>
              </w:rPr>
              <mc:AlternateContent>
                <mc:Choice Requires="wps">
                  <w:drawing>
                    <wp:anchor distT="0" distB="0" distL="114300" distR="114300" simplePos="0" relativeHeight="251816960" behindDoc="0" locked="0" layoutInCell="1" allowOverlap="1" wp14:anchorId="5D6559CA" wp14:editId="14327726">
                      <wp:simplePos x="0" y="0"/>
                      <wp:positionH relativeFrom="column">
                        <wp:posOffset>296545</wp:posOffset>
                      </wp:positionH>
                      <wp:positionV relativeFrom="paragraph">
                        <wp:posOffset>38735</wp:posOffset>
                      </wp:positionV>
                      <wp:extent cx="161925" cy="95250"/>
                      <wp:effectExtent l="10795" t="10160" r="8255" b="8890"/>
                      <wp:wrapNone/>
                      <wp:docPr id="254" name="Прямоугольник 2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4" o:spid="_x0000_s1026" style="position:absolute;margin-left:23.35pt;margin-top:3.05pt;width:12.75pt;height:7.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" strokecolor="#f06"/>
                  </w:pict>
                </mc:Fallback>
              </mc:AlternateContent>
            </w:r>
            <w:r>
              <w:rPr>
                <w:color w:val="000000"/>
                <w:sz w:val="21"/>
                <w:szCs w:val="21"/>
              </w:rPr>
              <w:t xml:space="preserve">      </w:t>
            </w:r>
            <w:r>
              <w:rPr>
                <w:b/>
                <w:bCs/>
                <w:color w:val="000000"/>
                <w:sz w:val="21"/>
                <w:szCs w:val="21"/>
              </w:rPr>
              <w:t>--</w:t>
            </w:r>
            <w:r>
              <w:rPr>
                <w:color w:val="000000"/>
                <w:sz w:val="21"/>
                <w:szCs w:val="21"/>
              </w:rPr>
              <w:t xml:space="preserve"> </w:t>
            </w:r>
            <w:r>
              <w:rPr>
                <w:sz w:val="21"/>
                <w:szCs w:val="21"/>
              </w:rPr>
              <w:t>граница образуемой части  земельного участка (проектные границы публичного сервитута);</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819008" behindDoc="0" locked="0" layoutInCell="1" allowOverlap="1" wp14:anchorId="6F119B55" wp14:editId="1181045E">
                      <wp:simplePos x="0" y="0"/>
                      <wp:positionH relativeFrom="column">
                        <wp:posOffset>294640</wp:posOffset>
                      </wp:positionH>
                      <wp:positionV relativeFrom="paragraph">
                        <wp:posOffset>33655</wp:posOffset>
                      </wp:positionV>
                      <wp:extent cx="161925" cy="95250"/>
                      <wp:effectExtent l="8890" t="14605" r="10160" b="13970"/>
                      <wp:wrapNone/>
                      <wp:docPr id="253" name="Прямоугольник 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3" o:spid="_x0000_s1026" style="position:absolute;margin-left:23.2pt;margin-top:2.65pt;width:12.75pt;height:7.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" strokecolor="black [3213]" strokeweight="1pt"/>
                  </w:pict>
                </mc:Fallback>
              </mc:AlternateContent>
            </w:r>
            <w:r>
              <w:rPr>
                <w:color w:val="000000"/>
                <w:sz w:val="21"/>
                <w:szCs w:val="21"/>
              </w:rPr>
              <w:t xml:space="preserve">               -- граница земельного участка, сведения о котором внесены в ЕГРН;</w:t>
            </w:r>
          </w:p>
          <w:p w:rsidR="00384D1E" w:rsidRDefault="00384D1E" w:rsidP="00384D1E">
            <w:pPr>
              <w:autoSpaceDE w:val="0"/>
              <w:autoSpaceDN w:val="0"/>
              <w:adjustRightInd w:val="0"/>
              <w:ind w:firstLine="738"/>
              <w:rPr>
                <w:color w:val="000000"/>
                <w:sz w:val="21"/>
                <w:szCs w:val="21"/>
              </w:rPr>
            </w:pPr>
            <w:r>
              <w:rPr>
                <w:color w:val="000000"/>
                <w:sz w:val="21"/>
                <w:szCs w:val="21"/>
              </w:rPr>
              <w:t xml:space="preserve">               </w:t>
            </w:r>
            <w:r>
              <w:rPr>
                <w:noProof/>
              </w:rPr>
              <mc:AlternateContent>
                <mc:Choice Requires="wps">
                  <w:drawing>
                    <wp:anchor distT="0" distB="0" distL="114300" distR="114300" simplePos="0" relativeHeight="251820032" behindDoc="0" locked="0" layoutInCell="1" allowOverlap="1" wp14:anchorId="1D9140A0" wp14:editId="6868EF9F">
                      <wp:simplePos x="0" y="0"/>
                      <wp:positionH relativeFrom="column">
                        <wp:posOffset>292735</wp:posOffset>
                      </wp:positionH>
                      <wp:positionV relativeFrom="paragraph">
                        <wp:posOffset>86360</wp:posOffset>
                      </wp:positionV>
                      <wp:extent cx="233045" cy="0"/>
                      <wp:effectExtent l="6985" t="10160" r="7620" b="8890"/>
                      <wp:wrapNone/>
                      <wp:docPr id="252" name="Прямая со стрелкой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1270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52" o:spid="_x0000_s1026" type="#_x0000_t32" style="position:absolute;margin-left:23.05pt;margin-top:6.8pt;width:18.35pt;height:0;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" strokecolor="#00b050" strokeweight="1pt"/>
                  </w:pict>
                </mc:Fallback>
              </mc:AlternateContent>
            </w:r>
            <w:r>
              <w:rPr>
                <w:color w:val="000000"/>
                <w:sz w:val="21"/>
                <w:szCs w:val="21"/>
              </w:rPr>
              <w:t xml:space="preserve">  -- контур сооружения; </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821056" behindDoc="0" locked="0" layoutInCell="1" allowOverlap="1" wp14:anchorId="1CBD9B21" wp14:editId="30F4F7D6">
                      <wp:simplePos x="0" y="0"/>
                      <wp:positionH relativeFrom="column">
                        <wp:posOffset>292735</wp:posOffset>
                      </wp:positionH>
                      <wp:positionV relativeFrom="paragraph">
                        <wp:posOffset>75565</wp:posOffset>
                      </wp:positionV>
                      <wp:extent cx="233045" cy="635"/>
                      <wp:effectExtent l="6985" t="8890" r="7620" b="9525"/>
                      <wp:wrapNone/>
                      <wp:docPr id="251" name="Прямая со стрелкой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635"/>
                              </a:xfrm>
                              <a:prstGeom prst="straightConnector1">
                                <a:avLst/>
                              </a:prstGeom>
                              <a:noFill/>
                              <a:ln w="12700">
                                <a:solidFill>
                                  <a:schemeClr val="accent6">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51" o:spid="_x0000_s1026" type="#_x0000_t32" style="position:absolute;margin-left:23.05pt;margin-top:5.95pt;width:18.35pt;height:.0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" strokecolor="#974706 [1609]" strokeweight="1pt"/>
                  </w:pict>
                </mc:Fallback>
              </mc:AlternateContent>
            </w:r>
            <w:r>
              <w:rPr>
                <w:color w:val="000000"/>
                <w:sz w:val="21"/>
                <w:szCs w:val="21"/>
              </w:rPr>
              <w:t xml:space="preserve">                 -- контур сооружения;</w:t>
            </w:r>
          </w:p>
          <w:p w:rsidR="00384D1E" w:rsidRDefault="00384D1E" w:rsidP="00384D1E">
            <w:pPr>
              <w:autoSpaceDE w:val="0"/>
              <w:autoSpaceDN w:val="0"/>
              <w:adjustRightInd w:val="0"/>
              <w:ind w:firstLine="738"/>
              <w:rPr>
                <w:rFonts w:ascii="Arial" w:hAnsi="Arial" w:cs="Arial"/>
                <w:color w:val="007FFF"/>
                <w:sz w:val="21"/>
                <w:szCs w:val="21"/>
              </w:rPr>
            </w:pPr>
            <w:r>
              <w:rPr>
                <w:color w:val="000000"/>
                <w:sz w:val="21"/>
                <w:szCs w:val="21"/>
              </w:rPr>
              <w:t xml:space="preserve">        </w:t>
            </w:r>
            <w:r>
              <w:rPr>
                <w:rFonts w:ascii="Arial" w:hAnsi="Arial" w:cs="Arial"/>
                <w:b/>
                <w:color w:val="2C1EE2"/>
                <w:sz w:val="19"/>
                <w:szCs w:val="19"/>
              </w:rPr>
              <w:t xml:space="preserve">38:06:100104 </w:t>
            </w:r>
            <w:r>
              <w:rPr>
                <w:rFonts w:ascii="Arial" w:hAnsi="Arial" w:cs="Arial"/>
                <w:color w:val="000000" w:themeColor="text1"/>
                <w:sz w:val="21"/>
                <w:szCs w:val="21"/>
              </w:rPr>
              <w:t xml:space="preserve">– </w:t>
            </w:r>
            <w:r>
              <w:rPr>
                <w:color w:val="000000" w:themeColor="text1"/>
                <w:sz w:val="21"/>
                <w:szCs w:val="21"/>
              </w:rPr>
              <w:t>кадастровый номер квартала</w:t>
            </w:r>
            <w:r>
              <w:rPr>
                <w:rFonts w:ascii="Arial" w:hAnsi="Arial" w:cs="Arial"/>
                <w:color w:val="000000" w:themeColor="text1"/>
                <w:sz w:val="21"/>
                <w:szCs w:val="21"/>
              </w:rPr>
              <w:t xml:space="preserve">  </w:t>
            </w:r>
          </w:p>
          <w:p w:rsidR="00384D1E" w:rsidRDefault="00384D1E" w:rsidP="00384D1E">
            <w:pPr>
              <w:autoSpaceDE w:val="0"/>
              <w:autoSpaceDN w:val="0"/>
              <w:adjustRightInd w:val="0"/>
              <w:ind w:firstLine="738"/>
              <w:rPr>
                <w:rFonts w:ascii="Arial" w:hAnsi="Arial" w:cs="Arial"/>
                <w:color w:val="000000" w:themeColor="text1"/>
                <w:sz w:val="20"/>
                <w:szCs w:val="20"/>
              </w:rPr>
            </w:pPr>
            <w:r>
              <w:rPr>
                <w:rFonts w:ascii="Arial" w:hAnsi="Arial" w:cs="Arial"/>
                <w:color w:val="000000" w:themeColor="text1"/>
                <w:sz w:val="21"/>
                <w:szCs w:val="21"/>
              </w:rPr>
              <w:t xml:space="preserve">        </w:t>
            </w:r>
            <w:r>
              <w:rPr>
                <w:rFonts w:ascii="Arial" w:hAnsi="Arial" w:cs="Arial"/>
                <w:color w:val="000000" w:themeColor="text1"/>
                <w:sz w:val="20"/>
                <w:szCs w:val="20"/>
              </w:rPr>
              <w:t xml:space="preserve">38:06:100104:1237 </w:t>
            </w:r>
            <w:r>
              <w:rPr>
                <w:rFonts w:ascii="Arial" w:hAnsi="Arial" w:cs="Arial"/>
                <w:color w:val="000000" w:themeColor="text1"/>
                <w:sz w:val="21"/>
                <w:szCs w:val="21"/>
              </w:rPr>
              <w:t xml:space="preserve">– </w:t>
            </w:r>
            <w:r>
              <w:rPr>
                <w:color w:val="000000" w:themeColor="text1"/>
                <w:sz w:val="21"/>
                <w:szCs w:val="21"/>
              </w:rPr>
              <w:t>кадастровый номер земельного участка;</w:t>
            </w:r>
          </w:p>
          <w:p w:rsidR="00384D1E" w:rsidRDefault="00384D1E" w:rsidP="00384D1E">
            <w:pPr>
              <w:autoSpaceDE w:val="0"/>
              <w:autoSpaceDN w:val="0"/>
              <w:adjustRightInd w:val="0"/>
              <w:ind w:firstLine="738"/>
              <w:rPr>
                <w:color w:val="000000" w:themeColor="text1"/>
                <w:sz w:val="21"/>
                <w:szCs w:val="21"/>
              </w:rPr>
            </w:pPr>
            <w:r>
              <w:rPr>
                <w:noProof/>
              </w:rPr>
              <mc:AlternateContent>
                <mc:Choice Requires="wps">
                  <w:drawing>
                    <wp:anchor distT="0" distB="0" distL="114300" distR="114300" simplePos="0" relativeHeight="251817984" behindDoc="0" locked="0" layoutInCell="1" allowOverlap="1" wp14:anchorId="40D4A515" wp14:editId="38CDF663">
                      <wp:simplePos x="0" y="0"/>
                      <wp:positionH relativeFrom="column">
                        <wp:posOffset>294640</wp:posOffset>
                      </wp:positionH>
                      <wp:positionV relativeFrom="paragraph">
                        <wp:posOffset>46990</wp:posOffset>
                      </wp:positionV>
                      <wp:extent cx="63500" cy="46355"/>
                      <wp:effectExtent l="8890" t="8890" r="13335" b="11430"/>
                      <wp:wrapNone/>
                      <wp:docPr id="250" name="Овал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50" o:spid="_x0000_s1026" style="position:absolute;margin-left:23.2pt;margin-top:3.7pt;width:5pt;height:3.65pt;flip:y;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" fillcolor="black"/>
                  </w:pict>
                </mc:Fallback>
              </mc:AlternateContent>
            </w:r>
            <w:r>
              <w:rPr>
                <w:color w:val="000000" w:themeColor="text1"/>
                <w:sz w:val="21"/>
                <w:szCs w:val="21"/>
              </w:rPr>
              <w:t xml:space="preserve">            н</w:t>
            </w:r>
            <w:proofErr w:type="gramStart"/>
            <w:r>
              <w:rPr>
                <w:color w:val="000000" w:themeColor="text1"/>
                <w:sz w:val="21"/>
                <w:szCs w:val="21"/>
              </w:rPr>
              <w:t>1</w:t>
            </w:r>
            <w:proofErr w:type="gramEnd"/>
            <w:r>
              <w:rPr>
                <w:color w:val="000000" w:themeColor="text1"/>
                <w:sz w:val="21"/>
                <w:szCs w:val="21"/>
              </w:rPr>
              <w:t xml:space="preserve"> – поворотная точка</w: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r>
              <w:rPr>
                <w:noProof/>
              </w:rPr>
              <mc:AlternateContent>
                <mc:Choice Requires="wps">
                  <w:drawing>
                    <wp:anchor distT="0" distB="0" distL="114300" distR="114300" simplePos="0" relativeHeight="251828224" behindDoc="0" locked="0" layoutInCell="1" allowOverlap="1" wp14:anchorId="2DCB4884" wp14:editId="6AA9CA64">
                      <wp:simplePos x="0" y="0"/>
                      <wp:positionH relativeFrom="column">
                        <wp:posOffset>454660</wp:posOffset>
                      </wp:positionH>
                      <wp:positionV relativeFrom="paragraph">
                        <wp:posOffset>230505</wp:posOffset>
                      </wp:positionV>
                      <wp:extent cx="675005" cy="227330"/>
                      <wp:effectExtent l="6985" t="11430" r="13335" b="8890"/>
                      <wp:wrapNone/>
                      <wp:docPr id="248" name="Прямоугольник 2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5005" cy="227330"/>
                              </a:xfrm>
                              <a:prstGeom prst="rect">
                                <a:avLst/>
                              </a:prstGeom>
                              <a:solidFill>
                                <a:srgbClr val="FFFFFF"/>
                              </a:solidFill>
                              <a:ln w="9525">
                                <a:solidFill>
                                  <a:srgbClr val="000000"/>
                                </a:solidFill>
                                <a:miter lim="800000"/>
                                <a:headEnd/>
                                <a:tailEnd/>
                              </a:ln>
                            </wps:spPr>
                            <wps:txbx>
                              <w:txbxContent>
                                <w:p w:rsidR="00384D1E" w:rsidRDefault="00384D1E" w:rsidP="00384D1E">
                                  <w:pPr>
                                    <w:jc w:val="center"/>
                                    <w:rPr>
                                      <w:sz w:val="20"/>
                                      <w:szCs w:val="20"/>
                                    </w:rPr>
                                  </w:pPr>
                                  <w:r>
                                    <w:rPr>
                                      <w:sz w:val="20"/>
                                      <w:szCs w:val="20"/>
                                    </w:rPr>
                                    <w:t>Лист 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8" o:spid="_x0000_s1074" style="position:absolute;left:0;text-align:left;margin-left:35.8pt;margin-top:18.15pt;width:53.15pt;height:17.9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">
                      <v:textbox>
                        <w:txbxContent>
                          <w:p w:rsidR="00384D1E" w:rsidRDefault="00384D1E" w:rsidP="00384D1E">
                            <w:pPr>
                              <w:jc w:val="center"/>
                              <w:rPr>
                                <w:sz w:val="20"/>
                                <w:szCs w:val="20"/>
                              </w:rPr>
                            </w:pPr>
                            <w:r>
                              <w:rPr>
                                <w:sz w:val="20"/>
                                <w:szCs w:val="20"/>
                              </w:rPr>
                              <w:t>Лист 22</w:t>
                            </w:r>
                          </w:p>
                        </w:txbxContent>
                      </v:textbox>
                    </v:rect>
                  </w:pict>
                </mc:Fallback>
              </mc:AlternateConten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r>
              <w:rPr>
                <w:noProof/>
              </w:rPr>
              <w:drawing>
                <wp:anchor distT="0" distB="0" distL="114300" distR="114300" simplePos="0" relativeHeight="251665408" behindDoc="0" locked="0" layoutInCell="1" allowOverlap="1" wp14:anchorId="61097561" wp14:editId="42E8F131">
                  <wp:simplePos x="0" y="0"/>
                  <wp:positionH relativeFrom="column">
                    <wp:posOffset>354965</wp:posOffset>
                  </wp:positionH>
                  <wp:positionV relativeFrom="paragraph">
                    <wp:posOffset>8890</wp:posOffset>
                  </wp:positionV>
                  <wp:extent cx="5772150" cy="6972300"/>
                  <wp:effectExtent l="19050" t="19050" r="19050" b="19050"/>
                  <wp:wrapNone/>
                  <wp:docPr id="249" name="Рисунок 249" descr="Описание: Лист 2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Описание: Лист 22.bmp"/>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72150" cy="697230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ind w:firstLine="738"/>
              <w:jc w:val="center"/>
              <w:rPr>
                <w:b/>
                <w:sz w:val="21"/>
                <w:szCs w:val="21"/>
              </w:rPr>
            </w:pPr>
            <w:r>
              <w:rPr>
                <w:b/>
                <w:sz w:val="21"/>
                <w:szCs w:val="21"/>
              </w:rPr>
              <w:t>Масштаб 1: 1500</w:t>
            </w:r>
          </w:p>
          <w:p w:rsidR="00384D1E" w:rsidRDefault="00384D1E" w:rsidP="00384D1E">
            <w:pPr>
              <w:ind w:firstLine="738"/>
              <w:jc w:val="center"/>
              <w:rPr>
                <w:b/>
                <w:sz w:val="21"/>
                <w:szCs w:val="21"/>
              </w:rPr>
            </w:pPr>
          </w:p>
          <w:p w:rsidR="00384D1E" w:rsidRDefault="00384D1E" w:rsidP="00384D1E">
            <w:pPr>
              <w:autoSpaceDE w:val="0"/>
              <w:autoSpaceDN w:val="0"/>
              <w:adjustRightInd w:val="0"/>
              <w:ind w:firstLine="738"/>
              <w:rPr>
                <w:b/>
                <w:bCs/>
                <w:color w:val="000000"/>
                <w:sz w:val="21"/>
                <w:szCs w:val="21"/>
              </w:rPr>
            </w:pPr>
            <w:r>
              <w:rPr>
                <w:b/>
                <w:bCs/>
                <w:color w:val="000000"/>
                <w:sz w:val="21"/>
                <w:szCs w:val="21"/>
              </w:rPr>
              <w:t xml:space="preserve">        Условные обозначения: </w:t>
            </w:r>
          </w:p>
          <w:p w:rsidR="00384D1E" w:rsidRDefault="00384D1E" w:rsidP="00384D1E">
            <w:pPr>
              <w:autoSpaceDE w:val="0"/>
              <w:autoSpaceDN w:val="0"/>
              <w:adjustRightInd w:val="0"/>
              <w:ind w:firstLine="738"/>
              <w:rPr>
                <w:color w:val="000000"/>
                <w:sz w:val="21"/>
                <w:szCs w:val="21"/>
              </w:rPr>
            </w:pPr>
            <w:r>
              <w:rPr>
                <w:rFonts w:ascii="Arial" w:hAnsi="Arial" w:cs="Arial"/>
                <w:bCs/>
                <w:iCs/>
                <w:color w:val="000000"/>
                <w:sz w:val="18"/>
                <w:szCs w:val="18"/>
              </w:rPr>
              <w:t xml:space="preserve">     </w:t>
            </w:r>
            <w:r>
              <w:rPr>
                <w:rFonts w:ascii="Arial" w:hAnsi="Arial" w:cs="Arial"/>
                <w:bCs/>
                <w:iCs/>
                <w:color w:val="000000"/>
                <w:sz w:val="20"/>
                <w:szCs w:val="20"/>
              </w:rPr>
              <w:t xml:space="preserve">    </w:t>
            </w:r>
            <w:r>
              <w:rPr>
                <w:noProof/>
              </w:rPr>
              <mc:AlternateContent>
                <mc:Choice Requires="wps">
                  <w:drawing>
                    <wp:anchor distT="0" distB="0" distL="114300" distR="114300" simplePos="0" relativeHeight="251823104" behindDoc="0" locked="0" layoutInCell="1" allowOverlap="1" wp14:anchorId="71BA59B4" wp14:editId="1510503F">
                      <wp:simplePos x="0" y="0"/>
                      <wp:positionH relativeFrom="column">
                        <wp:posOffset>296545</wp:posOffset>
                      </wp:positionH>
                      <wp:positionV relativeFrom="paragraph">
                        <wp:posOffset>38735</wp:posOffset>
                      </wp:positionV>
                      <wp:extent cx="161925" cy="95250"/>
                      <wp:effectExtent l="10795" t="10160" r="8255" b="8890"/>
                      <wp:wrapNone/>
                      <wp:docPr id="247" name="Прямоугольник 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7" o:spid="_x0000_s1026" style="position:absolute;margin-left:23.35pt;margin-top:3.05pt;width:12.75pt;height:7.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" strokecolor="#f06"/>
                  </w:pict>
                </mc:Fallback>
              </mc:AlternateContent>
            </w:r>
            <w:r>
              <w:rPr>
                <w:color w:val="000000"/>
                <w:sz w:val="21"/>
                <w:szCs w:val="21"/>
              </w:rPr>
              <w:t xml:space="preserve">      </w:t>
            </w:r>
            <w:r>
              <w:rPr>
                <w:b/>
                <w:bCs/>
                <w:color w:val="000000"/>
                <w:sz w:val="21"/>
                <w:szCs w:val="21"/>
              </w:rPr>
              <w:t>--</w:t>
            </w:r>
            <w:r>
              <w:rPr>
                <w:color w:val="000000"/>
                <w:sz w:val="21"/>
                <w:szCs w:val="21"/>
              </w:rPr>
              <w:t xml:space="preserve"> </w:t>
            </w:r>
            <w:r>
              <w:rPr>
                <w:sz w:val="21"/>
                <w:szCs w:val="21"/>
              </w:rPr>
              <w:t>граница образуемой части  земельного участка (проектные границы публичного сервитута);</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825152" behindDoc="0" locked="0" layoutInCell="1" allowOverlap="1" wp14:anchorId="2DE32C1F" wp14:editId="7F2073AE">
                      <wp:simplePos x="0" y="0"/>
                      <wp:positionH relativeFrom="column">
                        <wp:posOffset>294640</wp:posOffset>
                      </wp:positionH>
                      <wp:positionV relativeFrom="paragraph">
                        <wp:posOffset>33655</wp:posOffset>
                      </wp:positionV>
                      <wp:extent cx="161925" cy="95250"/>
                      <wp:effectExtent l="8890" t="14605" r="10160" b="13970"/>
                      <wp:wrapNone/>
                      <wp:docPr id="246" name="Прямоугольник 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6" o:spid="_x0000_s1026" style="position:absolute;margin-left:23.2pt;margin-top:2.65pt;width:12.75pt;height:7.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" strokecolor="black [3213]" strokeweight="1pt"/>
                  </w:pict>
                </mc:Fallback>
              </mc:AlternateContent>
            </w:r>
            <w:r>
              <w:rPr>
                <w:color w:val="000000"/>
                <w:sz w:val="21"/>
                <w:szCs w:val="21"/>
              </w:rPr>
              <w:t xml:space="preserve">               -- граница земельного участка, сведения о котором внесены в ЕГРН;</w:t>
            </w:r>
          </w:p>
          <w:p w:rsidR="00384D1E" w:rsidRDefault="00384D1E" w:rsidP="00384D1E">
            <w:pPr>
              <w:autoSpaceDE w:val="0"/>
              <w:autoSpaceDN w:val="0"/>
              <w:adjustRightInd w:val="0"/>
              <w:ind w:firstLine="738"/>
              <w:rPr>
                <w:color w:val="000000"/>
                <w:sz w:val="21"/>
                <w:szCs w:val="21"/>
              </w:rPr>
            </w:pPr>
            <w:r>
              <w:rPr>
                <w:color w:val="000000"/>
                <w:sz w:val="21"/>
                <w:szCs w:val="21"/>
              </w:rPr>
              <w:t xml:space="preserve">               </w:t>
            </w:r>
            <w:r>
              <w:rPr>
                <w:noProof/>
              </w:rPr>
              <mc:AlternateContent>
                <mc:Choice Requires="wps">
                  <w:drawing>
                    <wp:anchor distT="0" distB="0" distL="114300" distR="114300" simplePos="0" relativeHeight="251826176" behindDoc="0" locked="0" layoutInCell="1" allowOverlap="1" wp14:anchorId="1B02D2EC" wp14:editId="56627330">
                      <wp:simplePos x="0" y="0"/>
                      <wp:positionH relativeFrom="column">
                        <wp:posOffset>292735</wp:posOffset>
                      </wp:positionH>
                      <wp:positionV relativeFrom="paragraph">
                        <wp:posOffset>86360</wp:posOffset>
                      </wp:positionV>
                      <wp:extent cx="233045" cy="0"/>
                      <wp:effectExtent l="6985" t="10160" r="7620" b="8890"/>
                      <wp:wrapNone/>
                      <wp:docPr id="245" name="Прямая со стрелкой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1270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45" o:spid="_x0000_s1026" type="#_x0000_t32" style="position:absolute;margin-left:23.05pt;margin-top:6.8pt;width:18.35pt;height:0;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" strokecolor="#00b050" strokeweight="1pt"/>
                  </w:pict>
                </mc:Fallback>
              </mc:AlternateContent>
            </w:r>
            <w:r>
              <w:rPr>
                <w:color w:val="000000"/>
                <w:sz w:val="21"/>
                <w:szCs w:val="21"/>
              </w:rPr>
              <w:t xml:space="preserve">  -- контур сооружения; </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827200" behindDoc="0" locked="0" layoutInCell="1" allowOverlap="1" wp14:anchorId="19E9CEE8" wp14:editId="39B36549">
                      <wp:simplePos x="0" y="0"/>
                      <wp:positionH relativeFrom="column">
                        <wp:posOffset>292735</wp:posOffset>
                      </wp:positionH>
                      <wp:positionV relativeFrom="paragraph">
                        <wp:posOffset>75565</wp:posOffset>
                      </wp:positionV>
                      <wp:extent cx="233045" cy="635"/>
                      <wp:effectExtent l="6985" t="8890" r="7620" b="9525"/>
                      <wp:wrapNone/>
                      <wp:docPr id="244" name="Прямая со стрелкой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635"/>
                              </a:xfrm>
                              <a:prstGeom prst="straightConnector1">
                                <a:avLst/>
                              </a:prstGeom>
                              <a:noFill/>
                              <a:ln w="12700">
                                <a:solidFill>
                                  <a:schemeClr val="accent6">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44" o:spid="_x0000_s1026" type="#_x0000_t32" style="position:absolute;margin-left:23.05pt;margin-top:5.95pt;width:18.35pt;height:.0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" strokecolor="#974706 [1609]" strokeweight="1pt"/>
                  </w:pict>
                </mc:Fallback>
              </mc:AlternateContent>
            </w:r>
            <w:r>
              <w:rPr>
                <w:color w:val="000000"/>
                <w:sz w:val="21"/>
                <w:szCs w:val="21"/>
              </w:rPr>
              <w:t xml:space="preserve">                 -- контур сооружения;</w:t>
            </w:r>
          </w:p>
          <w:p w:rsidR="00384D1E" w:rsidRDefault="00384D1E" w:rsidP="00384D1E">
            <w:pPr>
              <w:autoSpaceDE w:val="0"/>
              <w:autoSpaceDN w:val="0"/>
              <w:adjustRightInd w:val="0"/>
              <w:ind w:firstLine="738"/>
              <w:rPr>
                <w:rFonts w:ascii="Arial" w:hAnsi="Arial" w:cs="Arial"/>
                <w:color w:val="007FFF"/>
                <w:sz w:val="21"/>
                <w:szCs w:val="21"/>
              </w:rPr>
            </w:pPr>
            <w:r>
              <w:rPr>
                <w:color w:val="000000"/>
                <w:sz w:val="21"/>
                <w:szCs w:val="21"/>
              </w:rPr>
              <w:t xml:space="preserve">        </w:t>
            </w:r>
            <w:r>
              <w:rPr>
                <w:rFonts w:ascii="Arial" w:hAnsi="Arial" w:cs="Arial"/>
                <w:b/>
                <w:color w:val="2C1EE2"/>
                <w:sz w:val="19"/>
                <w:szCs w:val="19"/>
              </w:rPr>
              <w:t xml:space="preserve">38:06:100104 </w:t>
            </w:r>
            <w:r>
              <w:rPr>
                <w:rFonts w:ascii="Arial" w:hAnsi="Arial" w:cs="Arial"/>
                <w:color w:val="000000" w:themeColor="text1"/>
                <w:sz w:val="21"/>
                <w:szCs w:val="21"/>
              </w:rPr>
              <w:t xml:space="preserve">– </w:t>
            </w:r>
            <w:r>
              <w:rPr>
                <w:color w:val="000000" w:themeColor="text1"/>
                <w:sz w:val="21"/>
                <w:szCs w:val="21"/>
              </w:rPr>
              <w:t>кадастровый номер квартала</w:t>
            </w:r>
            <w:r>
              <w:rPr>
                <w:rFonts w:ascii="Arial" w:hAnsi="Arial" w:cs="Arial"/>
                <w:color w:val="000000" w:themeColor="text1"/>
                <w:sz w:val="21"/>
                <w:szCs w:val="21"/>
              </w:rPr>
              <w:t xml:space="preserve">  </w:t>
            </w:r>
          </w:p>
          <w:p w:rsidR="00384D1E" w:rsidRDefault="00384D1E" w:rsidP="00384D1E">
            <w:pPr>
              <w:autoSpaceDE w:val="0"/>
              <w:autoSpaceDN w:val="0"/>
              <w:adjustRightInd w:val="0"/>
              <w:ind w:firstLine="738"/>
              <w:rPr>
                <w:rFonts w:ascii="Arial" w:hAnsi="Arial" w:cs="Arial"/>
                <w:color w:val="000000" w:themeColor="text1"/>
                <w:sz w:val="20"/>
                <w:szCs w:val="20"/>
              </w:rPr>
            </w:pPr>
            <w:r>
              <w:rPr>
                <w:rFonts w:ascii="Arial" w:hAnsi="Arial" w:cs="Arial"/>
                <w:color w:val="000000" w:themeColor="text1"/>
                <w:sz w:val="21"/>
                <w:szCs w:val="21"/>
              </w:rPr>
              <w:t xml:space="preserve">        </w:t>
            </w:r>
            <w:r>
              <w:rPr>
                <w:rFonts w:ascii="Arial" w:hAnsi="Arial" w:cs="Arial"/>
                <w:color w:val="000000" w:themeColor="text1"/>
                <w:sz w:val="20"/>
                <w:szCs w:val="20"/>
              </w:rPr>
              <w:t xml:space="preserve">38:06:100104:1237 </w:t>
            </w:r>
            <w:r>
              <w:rPr>
                <w:rFonts w:ascii="Arial" w:hAnsi="Arial" w:cs="Arial"/>
                <w:color w:val="000000" w:themeColor="text1"/>
                <w:sz w:val="21"/>
                <w:szCs w:val="21"/>
              </w:rPr>
              <w:t xml:space="preserve">– </w:t>
            </w:r>
            <w:r>
              <w:rPr>
                <w:color w:val="000000" w:themeColor="text1"/>
                <w:sz w:val="21"/>
                <w:szCs w:val="21"/>
              </w:rPr>
              <w:t>кадастровый номер земельного участка;</w:t>
            </w:r>
          </w:p>
          <w:p w:rsidR="00384D1E" w:rsidRDefault="00384D1E" w:rsidP="00384D1E">
            <w:pPr>
              <w:autoSpaceDE w:val="0"/>
              <w:autoSpaceDN w:val="0"/>
              <w:adjustRightInd w:val="0"/>
              <w:ind w:firstLine="738"/>
              <w:rPr>
                <w:color w:val="000000" w:themeColor="text1"/>
                <w:sz w:val="21"/>
                <w:szCs w:val="21"/>
              </w:rPr>
            </w:pPr>
            <w:r>
              <w:rPr>
                <w:noProof/>
              </w:rPr>
              <mc:AlternateContent>
                <mc:Choice Requires="wps">
                  <w:drawing>
                    <wp:anchor distT="0" distB="0" distL="114300" distR="114300" simplePos="0" relativeHeight="251824128" behindDoc="0" locked="0" layoutInCell="1" allowOverlap="1" wp14:anchorId="3241748B" wp14:editId="1420B5DE">
                      <wp:simplePos x="0" y="0"/>
                      <wp:positionH relativeFrom="column">
                        <wp:posOffset>294640</wp:posOffset>
                      </wp:positionH>
                      <wp:positionV relativeFrom="paragraph">
                        <wp:posOffset>46990</wp:posOffset>
                      </wp:positionV>
                      <wp:extent cx="63500" cy="46355"/>
                      <wp:effectExtent l="8890" t="8890" r="13335" b="11430"/>
                      <wp:wrapNone/>
                      <wp:docPr id="243" name="Овал 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43" o:spid="_x0000_s1026" style="position:absolute;margin-left:23.2pt;margin-top:3.7pt;width:5pt;height:3.65pt;flip:y;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" fillcolor="black"/>
                  </w:pict>
                </mc:Fallback>
              </mc:AlternateContent>
            </w:r>
            <w:r>
              <w:rPr>
                <w:color w:val="000000" w:themeColor="text1"/>
                <w:sz w:val="21"/>
                <w:szCs w:val="21"/>
              </w:rPr>
              <w:t xml:space="preserve">            н</w:t>
            </w:r>
            <w:proofErr w:type="gramStart"/>
            <w:r>
              <w:rPr>
                <w:color w:val="000000" w:themeColor="text1"/>
                <w:sz w:val="21"/>
                <w:szCs w:val="21"/>
              </w:rPr>
              <w:t>1</w:t>
            </w:r>
            <w:proofErr w:type="gramEnd"/>
            <w:r>
              <w:rPr>
                <w:color w:val="000000" w:themeColor="text1"/>
                <w:sz w:val="21"/>
                <w:szCs w:val="21"/>
              </w:rPr>
              <w:t xml:space="preserve"> – поворотная точка</w: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r>
              <w:rPr>
                <w:noProof/>
              </w:rPr>
              <mc:AlternateContent>
                <mc:Choice Requires="wps">
                  <w:drawing>
                    <wp:anchor distT="0" distB="0" distL="114300" distR="114300" simplePos="0" relativeHeight="251834368" behindDoc="0" locked="0" layoutInCell="1" allowOverlap="1" wp14:anchorId="6262A82E" wp14:editId="7DDADF7F">
                      <wp:simplePos x="0" y="0"/>
                      <wp:positionH relativeFrom="column">
                        <wp:posOffset>356235</wp:posOffset>
                      </wp:positionH>
                      <wp:positionV relativeFrom="paragraph">
                        <wp:posOffset>248285</wp:posOffset>
                      </wp:positionV>
                      <wp:extent cx="663575" cy="238125"/>
                      <wp:effectExtent l="13335" t="10160" r="8890" b="8890"/>
                      <wp:wrapNone/>
                      <wp:docPr id="241" name="Прямоугольник 2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575" cy="238125"/>
                              </a:xfrm>
                              <a:prstGeom prst="rect">
                                <a:avLst/>
                              </a:prstGeom>
                              <a:solidFill>
                                <a:srgbClr val="FFFFFF"/>
                              </a:solidFill>
                              <a:ln w="9525">
                                <a:solidFill>
                                  <a:srgbClr val="000000"/>
                                </a:solidFill>
                                <a:miter lim="800000"/>
                                <a:headEnd/>
                                <a:tailEnd/>
                              </a:ln>
                            </wps:spPr>
                            <wps:txbx>
                              <w:txbxContent>
                                <w:p w:rsidR="00384D1E" w:rsidRDefault="00384D1E" w:rsidP="00384D1E">
                                  <w:pPr>
                                    <w:rPr>
                                      <w:sz w:val="20"/>
                                      <w:szCs w:val="20"/>
                                    </w:rPr>
                                  </w:pPr>
                                  <w:r>
                                    <w:rPr>
                                      <w:sz w:val="20"/>
                                      <w:szCs w:val="20"/>
                                    </w:rPr>
                                    <w:t>Лист 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1" o:spid="_x0000_s1075" style="position:absolute;left:0;text-align:left;margin-left:28.05pt;margin-top:19.55pt;width:52.25pt;height:18.7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">
                      <v:textbox>
                        <w:txbxContent>
                          <w:p w:rsidR="00384D1E" w:rsidRDefault="00384D1E" w:rsidP="00384D1E">
                            <w:pPr>
                              <w:rPr>
                                <w:sz w:val="20"/>
                                <w:szCs w:val="20"/>
                              </w:rPr>
                            </w:pPr>
                            <w:r>
                              <w:rPr>
                                <w:sz w:val="20"/>
                                <w:szCs w:val="20"/>
                              </w:rPr>
                              <w:t>Лист 23</w:t>
                            </w:r>
                          </w:p>
                        </w:txbxContent>
                      </v:textbox>
                    </v:rect>
                  </w:pict>
                </mc:Fallback>
              </mc:AlternateConten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r>
              <w:rPr>
                <w:noProof/>
              </w:rPr>
              <w:drawing>
                <wp:anchor distT="0" distB="0" distL="114300" distR="114300" simplePos="0" relativeHeight="251664384" behindDoc="0" locked="0" layoutInCell="1" allowOverlap="1" wp14:anchorId="55638CB6" wp14:editId="671A03AC">
                  <wp:simplePos x="0" y="0"/>
                  <wp:positionH relativeFrom="column">
                    <wp:posOffset>233045</wp:posOffset>
                  </wp:positionH>
                  <wp:positionV relativeFrom="paragraph">
                    <wp:posOffset>15240</wp:posOffset>
                  </wp:positionV>
                  <wp:extent cx="5772150" cy="6972300"/>
                  <wp:effectExtent l="19050" t="19050" r="19050" b="19050"/>
                  <wp:wrapNone/>
                  <wp:docPr id="242" name="Рисунок 242" descr="Описание: Лист 2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Описание: Лист 24.bmp"/>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72150" cy="697230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ind w:firstLine="738"/>
              <w:rPr>
                <w:color w:val="000000" w:themeColor="text1"/>
                <w:sz w:val="21"/>
                <w:szCs w:val="21"/>
              </w:rPr>
            </w:pPr>
          </w:p>
          <w:p w:rsidR="00384D1E" w:rsidRDefault="00384D1E" w:rsidP="00384D1E">
            <w:pPr>
              <w:ind w:firstLine="738"/>
              <w:jc w:val="center"/>
              <w:rPr>
                <w:b/>
                <w:sz w:val="21"/>
                <w:szCs w:val="21"/>
              </w:rPr>
            </w:pPr>
            <w:r>
              <w:rPr>
                <w:b/>
                <w:sz w:val="21"/>
                <w:szCs w:val="21"/>
              </w:rPr>
              <w:t>Масштаб 1: 1500</w:t>
            </w:r>
          </w:p>
          <w:p w:rsidR="00384D1E" w:rsidRDefault="00384D1E" w:rsidP="00384D1E">
            <w:pPr>
              <w:ind w:firstLine="738"/>
              <w:jc w:val="center"/>
              <w:rPr>
                <w:b/>
                <w:sz w:val="21"/>
                <w:szCs w:val="21"/>
              </w:rPr>
            </w:pPr>
          </w:p>
          <w:p w:rsidR="00384D1E" w:rsidRDefault="00384D1E" w:rsidP="00384D1E">
            <w:pPr>
              <w:autoSpaceDE w:val="0"/>
              <w:autoSpaceDN w:val="0"/>
              <w:adjustRightInd w:val="0"/>
              <w:ind w:firstLine="738"/>
              <w:rPr>
                <w:b/>
                <w:bCs/>
                <w:color w:val="000000"/>
                <w:sz w:val="21"/>
                <w:szCs w:val="21"/>
              </w:rPr>
            </w:pPr>
            <w:r>
              <w:rPr>
                <w:b/>
                <w:bCs/>
                <w:color w:val="000000"/>
                <w:sz w:val="21"/>
                <w:szCs w:val="21"/>
              </w:rPr>
              <w:t xml:space="preserve">        Условные обозначения: </w:t>
            </w:r>
          </w:p>
          <w:p w:rsidR="00384D1E" w:rsidRDefault="00384D1E" w:rsidP="00384D1E">
            <w:pPr>
              <w:autoSpaceDE w:val="0"/>
              <w:autoSpaceDN w:val="0"/>
              <w:adjustRightInd w:val="0"/>
              <w:ind w:firstLine="738"/>
              <w:rPr>
                <w:color w:val="000000"/>
                <w:sz w:val="21"/>
                <w:szCs w:val="21"/>
              </w:rPr>
            </w:pPr>
            <w:r>
              <w:rPr>
                <w:rFonts w:ascii="Arial" w:hAnsi="Arial" w:cs="Arial"/>
                <w:bCs/>
                <w:iCs/>
                <w:color w:val="000000"/>
                <w:sz w:val="18"/>
                <w:szCs w:val="18"/>
              </w:rPr>
              <w:t xml:space="preserve">     </w:t>
            </w:r>
            <w:r>
              <w:rPr>
                <w:rFonts w:ascii="Arial" w:hAnsi="Arial" w:cs="Arial"/>
                <w:bCs/>
                <w:iCs/>
                <w:color w:val="000000"/>
                <w:sz w:val="20"/>
                <w:szCs w:val="20"/>
              </w:rPr>
              <w:t xml:space="preserve">    </w:t>
            </w:r>
            <w:r>
              <w:rPr>
                <w:noProof/>
              </w:rPr>
              <mc:AlternateContent>
                <mc:Choice Requires="wps">
                  <w:drawing>
                    <wp:anchor distT="0" distB="0" distL="114300" distR="114300" simplePos="0" relativeHeight="251829248" behindDoc="0" locked="0" layoutInCell="1" allowOverlap="1" wp14:anchorId="6EDE862C" wp14:editId="69CE37F3">
                      <wp:simplePos x="0" y="0"/>
                      <wp:positionH relativeFrom="column">
                        <wp:posOffset>296545</wp:posOffset>
                      </wp:positionH>
                      <wp:positionV relativeFrom="paragraph">
                        <wp:posOffset>38735</wp:posOffset>
                      </wp:positionV>
                      <wp:extent cx="161925" cy="95250"/>
                      <wp:effectExtent l="10795" t="10160" r="8255" b="8890"/>
                      <wp:wrapNone/>
                      <wp:docPr id="240" name="Прямоугольник 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0" o:spid="_x0000_s1026" style="position:absolute;margin-left:23.35pt;margin-top:3.05pt;width:12.75pt;height:7.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" strokecolor="#f06"/>
                  </w:pict>
                </mc:Fallback>
              </mc:AlternateContent>
            </w:r>
            <w:r>
              <w:rPr>
                <w:color w:val="000000"/>
                <w:sz w:val="21"/>
                <w:szCs w:val="21"/>
              </w:rPr>
              <w:t xml:space="preserve">      </w:t>
            </w:r>
            <w:r>
              <w:rPr>
                <w:b/>
                <w:bCs/>
                <w:color w:val="000000"/>
                <w:sz w:val="21"/>
                <w:szCs w:val="21"/>
              </w:rPr>
              <w:t>--</w:t>
            </w:r>
            <w:r>
              <w:rPr>
                <w:color w:val="000000"/>
                <w:sz w:val="21"/>
                <w:szCs w:val="21"/>
              </w:rPr>
              <w:t xml:space="preserve"> </w:t>
            </w:r>
            <w:r>
              <w:rPr>
                <w:sz w:val="21"/>
                <w:szCs w:val="21"/>
              </w:rPr>
              <w:t>граница образуемой части  земельного участка (проектные границы публичного сервитута);</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831296" behindDoc="0" locked="0" layoutInCell="1" allowOverlap="1" wp14:anchorId="274549C2" wp14:editId="282B6135">
                      <wp:simplePos x="0" y="0"/>
                      <wp:positionH relativeFrom="column">
                        <wp:posOffset>294640</wp:posOffset>
                      </wp:positionH>
                      <wp:positionV relativeFrom="paragraph">
                        <wp:posOffset>33655</wp:posOffset>
                      </wp:positionV>
                      <wp:extent cx="161925" cy="95250"/>
                      <wp:effectExtent l="8890" t="14605" r="10160" b="13970"/>
                      <wp:wrapNone/>
                      <wp:docPr id="239" name="Прямоугольник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9" o:spid="_x0000_s1026" style="position:absolute;margin-left:23.2pt;margin-top:2.65pt;width:12.75pt;height:7.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" strokecolor="black [3213]" strokeweight="1pt"/>
                  </w:pict>
                </mc:Fallback>
              </mc:AlternateContent>
            </w:r>
            <w:r>
              <w:rPr>
                <w:color w:val="000000"/>
                <w:sz w:val="21"/>
                <w:szCs w:val="21"/>
              </w:rPr>
              <w:t xml:space="preserve">               -- граница земельного участка, сведения о котором внесены в ЕГРН;</w:t>
            </w:r>
          </w:p>
          <w:p w:rsidR="00384D1E" w:rsidRDefault="00384D1E" w:rsidP="00384D1E">
            <w:pPr>
              <w:autoSpaceDE w:val="0"/>
              <w:autoSpaceDN w:val="0"/>
              <w:adjustRightInd w:val="0"/>
              <w:ind w:firstLine="738"/>
              <w:rPr>
                <w:color w:val="000000"/>
                <w:sz w:val="21"/>
                <w:szCs w:val="21"/>
              </w:rPr>
            </w:pPr>
            <w:r>
              <w:rPr>
                <w:color w:val="000000"/>
                <w:sz w:val="21"/>
                <w:szCs w:val="21"/>
              </w:rPr>
              <w:t xml:space="preserve">               </w:t>
            </w:r>
            <w:r>
              <w:rPr>
                <w:noProof/>
              </w:rPr>
              <mc:AlternateContent>
                <mc:Choice Requires="wps">
                  <w:drawing>
                    <wp:anchor distT="0" distB="0" distL="114300" distR="114300" simplePos="0" relativeHeight="251832320" behindDoc="0" locked="0" layoutInCell="1" allowOverlap="1" wp14:anchorId="233CFDE8" wp14:editId="75E563FA">
                      <wp:simplePos x="0" y="0"/>
                      <wp:positionH relativeFrom="column">
                        <wp:posOffset>292735</wp:posOffset>
                      </wp:positionH>
                      <wp:positionV relativeFrom="paragraph">
                        <wp:posOffset>86360</wp:posOffset>
                      </wp:positionV>
                      <wp:extent cx="233045" cy="0"/>
                      <wp:effectExtent l="6985" t="10160" r="7620" b="8890"/>
                      <wp:wrapNone/>
                      <wp:docPr id="238" name="Прямая со стрелкой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1270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38" o:spid="_x0000_s1026" type="#_x0000_t32" style="position:absolute;margin-left:23.05pt;margin-top:6.8pt;width:18.35pt;height:0;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" strokecolor="#00b050" strokeweight="1pt"/>
                  </w:pict>
                </mc:Fallback>
              </mc:AlternateContent>
            </w:r>
            <w:r>
              <w:rPr>
                <w:color w:val="000000"/>
                <w:sz w:val="21"/>
                <w:szCs w:val="21"/>
              </w:rPr>
              <w:t xml:space="preserve">  -- контур сооружения; </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833344" behindDoc="0" locked="0" layoutInCell="1" allowOverlap="1" wp14:anchorId="7C395E96" wp14:editId="3FEE8891">
                      <wp:simplePos x="0" y="0"/>
                      <wp:positionH relativeFrom="column">
                        <wp:posOffset>292735</wp:posOffset>
                      </wp:positionH>
                      <wp:positionV relativeFrom="paragraph">
                        <wp:posOffset>75565</wp:posOffset>
                      </wp:positionV>
                      <wp:extent cx="233045" cy="635"/>
                      <wp:effectExtent l="6985" t="8890" r="7620" b="9525"/>
                      <wp:wrapNone/>
                      <wp:docPr id="237" name="Прямая со стрелкой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635"/>
                              </a:xfrm>
                              <a:prstGeom prst="straightConnector1">
                                <a:avLst/>
                              </a:prstGeom>
                              <a:noFill/>
                              <a:ln w="12700">
                                <a:solidFill>
                                  <a:schemeClr val="accent6">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37" o:spid="_x0000_s1026" type="#_x0000_t32" style="position:absolute;margin-left:23.05pt;margin-top:5.95pt;width:18.35pt;height:.0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" strokecolor="#974706 [1609]" strokeweight="1pt"/>
                  </w:pict>
                </mc:Fallback>
              </mc:AlternateContent>
            </w:r>
            <w:r>
              <w:rPr>
                <w:color w:val="000000"/>
                <w:sz w:val="21"/>
                <w:szCs w:val="21"/>
              </w:rPr>
              <w:t xml:space="preserve">                 -- контур сооружения;</w:t>
            </w:r>
          </w:p>
          <w:p w:rsidR="00384D1E" w:rsidRDefault="00384D1E" w:rsidP="00384D1E">
            <w:pPr>
              <w:autoSpaceDE w:val="0"/>
              <w:autoSpaceDN w:val="0"/>
              <w:adjustRightInd w:val="0"/>
              <w:ind w:firstLine="738"/>
              <w:rPr>
                <w:rFonts w:ascii="Arial" w:hAnsi="Arial" w:cs="Arial"/>
                <w:color w:val="007FFF"/>
                <w:sz w:val="21"/>
                <w:szCs w:val="21"/>
              </w:rPr>
            </w:pPr>
            <w:r>
              <w:rPr>
                <w:color w:val="000000"/>
                <w:sz w:val="21"/>
                <w:szCs w:val="21"/>
              </w:rPr>
              <w:t xml:space="preserve">        </w:t>
            </w:r>
            <w:r>
              <w:rPr>
                <w:rFonts w:ascii="Arial" w:hAnsi="Arial" w:cs="Arial"/>
                <w:b/>
                <w:color w:val="2C1EE2"/>
                <w:sz w:val="19"/>
                <w:szCs w:val="19"/>
              </w:rPr>
              <w:t xml:space="preserve">38:06:100104 </w:t>
            </w:r>
            <w:r>
              <w:rPr>
                <w:rFonts w:ascii="Arial" w:hAnsi="Arial" w:cs="Arial"/>
                <w:color w:val="000000" w:themeColor="text1"/>
                <w:sz w:val="21"/>
                <w:szCs w:val="21"/>
              </w:rPr>
              <w:t xml:space="preserve">– </w:t>
            </w:r>
            <w:r>
              <w:rPr>
                <w:color w:val="000000" w:themeColor="text1"/>
                <w:sz w:val="21"/>
                <w:szCs w:val="21"/>
              </w:rPr>
              <w:t>кадастровый номер квартала</w:t>
            </w:r>
            <w:r>
              <w:rPr>
                <w:rFonts w:ascii="Arial" w:hAnsi="Arial" w:cs="Arial"/>
                <w:color w:val="000000" w:themeColor="text1"/>
                <w:sz w:val="21"/>
                <w:szCs w:val="21"/>
              </w:rPr>
              <w:t xml:space="preserve">  </w:t>
            </w:r>
          </w:p>
          <w:p w:rsidR="00384D1E" w:rsidRDefault="00384D1E" w:rsidP="00384D1E">
            <w:pPr>
              <w:autoSpaceDE w:val="0"/>
              <w:autoSpaceDN w:val="0"/>
              <w:adjustRightInd w:val="0"/>
              <w:ind w:firstLine="738"/>
              <w:rPr>
                <w:rFonts w:ascii="Arial" w:hAnsi="Arial" w:cs="Arial"/>
                <w:color w:val="000000" w:themeColor="text1"/>
                <w:sz w:val="20"/>
                <w:szCs w:val="20"/>
              </w:rPr>
            </w:pPr>
            <w:r>
              <w:rPr>
                <w:rFonts w:ascii="Arial" w:hAnsi="Arial" w:cs="Arial"/>
                <w:color w:val="000000" w:themeColor="text1"/>
                <w:sz w:val="21"/>
                <w:szCs w:val="21"/>
              </w:rPr>
              <w:t xml:space="preserve">        </w:t>
            </w:r>
            <w:r>
              <w:rPr>
                <w:rFonts w:ascii="Arial" w:hAnsi="Arial" w:cs="Arial"/>
                <w:color w:val="000000" w:themeColor="text1"/>
                <w:sz w:val="20"/>
                <w:szCs w:val="20"/>
              </w:rPr>
              <w:t xml:space="preserve">38:06:100104:1237 </w:t>
            </w:r>
            <w:r>
              <w:rPr>
                <w:rFonts w:ascii="Arial" w:hAnsi="Arial" w:cs="Arial"/>
                <w:color w:val="000000" w:themeColor="text1"/>
                <w:sz w:val="21"/>
                <w:szCs w:val="21"/>
              </w:rPr>
              <w:t xml:space="preserve">– </w:t>
            </w:r>
            <w:r>
              <w:rPr>
                <w:color w:val="000000" w:themeColor="text1"/>
                <w:sz w:val="21"/>
                <w:szCs w:val="21"/>
              </w:rPr>
              <w:t>кадастровый номер земельного участка;</w:t>
            </w:r>
          </w:p>
          <w:p w:rsidR="00384D1E" w:rsidRDefault="00384D1E" w:rsidP="00384D1E">
            <w:pPr>
              <w:autoSpaceDE w:val="0"/>
              <w:autoSpaceDN w:val="0"/>
              <w:adjustRightInd w:val="0"/>
              <w:ind w:firstLine="738"/>
              <w:rPr>
                <w:color w:val="000000" w:themeColor="text1"/>
                <w:sz w:val="21"/>
                <w:szCs w:val="21"/>
              </w:rPr>
            </w:pPr>
            <w:r>
              <w:rPr>
                <w:noProof/>
              </w:rPr>
              <mc:AlternateContent>
                <mc:Choice Requires="wps">
                  <w:drawing>
                    <wp:anchor distT="0" distB="0" distL="114300" distR="114300" simplePos="0" relativeHeight="251830272" behindDoc="0" locked="0" layoutInCell="1" allowOverlap="1" wp14:anchorId="3CFA080E" wp14:editId="5F13D1B5">
                      <wp:simplePos x="0" y="0"/>
                      <wp:positionH relativeFrom="column">
                        <wp:posOffset>294640</wp:posOffset>
                      </wp:positionH>
                      <wp:positionV relativeFrom="paragraph">
                        <wp:posOffset>46990</wp:posOffset>
                      </wp:positionV>
                      <wp:extent cx="63500" cy="46355"/>
                      <wp:effectExtent l="8890" t="8890" r="13335" b="11430"/>
                      <wp:wrapNone/>
                      <wp:docPr id="236" name="Овал 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36" o:spid="_x0000_s1026" style="position:absolute;margin-left:23.2pt;margin-top:3.7pt;width:5pt;height:3.65pt;flip:y;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" fillcolor="black"/>
                  </w:pict>
                </mc:Fallback>
              </mc:AlternateContent>
            </w:r>
            <w:r>
              <w:rPr>
                <w:color w:val="000000" w:themeColor="text1"/>
                <w:sz w:val="21"/>
                <w:szCs w:val="21"/>
              </w:rPr>
              <w:t xml:space="preserve">            н</w:t>
            </w:r>
            <w:proofErr w:type="gramStart"/>
            <w:r>
              <w:rPr>
                <w:color w:val="000000" w:themeColor="text1"/>
                <w:sz w:val="21"/>
                <w:szCs w:val="21"/>
              </w:rPr>
              <w:t>1</w:t>
            </w:r>
            <w:proofErr w:type="gramEnd"/>
            <w:r>
              <w:rPr>
                <w:color w:val="000000" w:themeColor="text1"/>
                <w:sz w:val="21"/>
                <w:szCs w:val="21"/>
              </w:rPr>
              <w:t xml:space="preserve"> – поворотная точка</w: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r>
              <w:rPr>
                <w:noProof/>
              </w:rPr>
              <mc:AlternateContent>
                <mc:Choice Requires="wps">
                  <w:drawing>
                    <wp:anchor distT="0" distB="0" distL="114300" distR="114300" simplePos="0" relativeHeight="251840512" behindDoc="0" locked="0" layoutInCell="1" allowOverlap="1" wp14:anchorId="0D4B4946" wp14:editId="1C46B469">
                      <wp:simplePos x="0" y="0"/>
                      <wp:positionH relativeFrom="column">
                        <wp:posOffset>450850</wp:posOffset>
                      </wp:positionH>
                      <wp:positionV relativeFrom="paragraph">
                        <wp:posOffset>43815</wp:posOffset>
                      </wp:positionV>
                      <wp:extent cx="665480" cy="228600"/>
                      <wp:effectExtent l="12700" t="5715" r="7620" b="13335"/>
                      <wp:wrapNone/>
                      <wp:docPr id="234" name="Прямоугольник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480" cy="228600"/>
                              </a:xfrm>
                              <a:prstGeom prst="rect">
                                <a:avLst/>
                              </a:prstGeom>
                              <a:solidFill>
                                <a:srgbClr val="FFFFFF"/>
                              </a:solidFill>
                              <a:ln w="9525">
                                <a:solidFill>
                                  <a:srgbClr val="000000"/>
                                </a:solidFill>
                                <a:miter lim="800000"/>
                                <a:headEnd/>
                                <a:tailEnd/>
                              </a:ln>
                            </wps:spPr>
                            <wps:txbx>
                              <w:txbxContent>
                                <w:p w:rsidR="00384D1E" w:rsidRDefault="00384D1E" w:rsidP="00384D1E">
                                  <w:pPr>
                                    <w:rPr>
                                      <w:sz w:val="20"/>
                                      <w:szCs w:val="20"/>
                                    </w:rPr>
                                  </w:pPr>
                                  <w:r>
                                    <w:rPr>
                                      <w:sz w:val="20"/>
                                      <w:szCs w:val="20"/>
                                    </w:rPr>
                                    <w:t>Лист 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4" o:spid="_x0000_s1076" style="position:absolute;left:0;text-align:left;margin-left:35.5pt;margin-top:3.45pt;width:52.4pt;height:18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">
                      <v:textbox>
                        <w:txbxContent>
                          <w:p w:rsidR="00384D1E" w:rsidRDefault="00384D1E" w:rsidP="00384D1E">
                            <w:pPr>
                              <w:rPr>
                                <w:sz w:val="20"/>
                                <w:szCs w:val="20"/>
                              </w:rPr>
                            </w:pPr>
                            <w:r>
                              <w:rPr>
                                <w:sz w:val="20"/>
                                <w:szCs w:val="20"/>
                              </w:rPr>
                              <w:t>Лист 24</w:t>
                            </w:r>
                          </w:p>
                        </w:txbxContent>
                      </v:textbox>
                    </v:rect>
                  </w:pict>
                </mc:Fallback>
              </mc:AlternateConten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r>
              <w:rPr>
                <w:noProof/>
              </w:rPr>
              <w:lastRenderedPageBreak/>
              <w:drawing>
                <wp:anchor distT="0" distB="0" distL="114300" distR="114300" simplePos="0" relativeHeight="251674624" behindDoc="0" locked="0" layoutInCell="1" allowOverlap="1" wp14:anchorId="4371B294" wp14:editId="7BDCB50C">
                  <wp:simplePos x="0" y="0"/>
                  <wp:positionH relativeFrom="column">
                    <wp:posOffset>20320</wp:posOffset>
                  </wp:positionH>
                  <wp:positionV relativeFrom="paragraph">
                    <wp:posOffset>133350</wp:posOffset>
                  </wp:positionV>
                  <wp:extent cx="5800725" cy="6953250"/>
                  <wp:effectExtent l="19050" t="19050" r="28575" b="19050"/>
                  <wp:wrapNone/>
                  <wp:docPr id="235" name="Рисунок 235" descr="Описание: Лист 2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Описание: Лист 24.bmp"/>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00725" cy="695325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ind w:firstLine="738"/>
              <w:jc w:val="center"/>
              <w:rPr>
                <w:b/>
                <w:sz w:val="21"/>
                <w:szCs w:val="21"/>
              </w:rPr>
            </w:pPr>
            <w:r>
              <w:rPr>
                <w:b/>
                <w:sz w:val="21"/>
                <w:szCs w:val="21"/>
              </w:rPr>
              <w:t>Масштаб 1: 1500</w:t>
            </w:r>
          </w:p>
          <w:p w:rsidR="00384D1E" w:rsidRDefault="00384D1E" w:rsidP="00384D1E">
            <w:pPr>
              <w:ind w:firstLine="738"/>
              <w:jc w:val="center"/>
              <w:rPr>
                <w:b/>
                <w:sz w:val="21"/>
                <w:szCs w:val="21"/>
              </w:rPr>
            </w:pPr>
          </w:p>
          <w:p w:rsidR="00384D1E" w:rsidRDefault="00384D1E" w:rsidP="00384D1E">
            <w:pPr>
              <w:autoSpaceDE w:val="0"/>
              <w:autoSpaceDN w:val="0"/>
              <w:adjustRightInd w:val="0"/>
              <w:ind w:firstLine="738"/>
              <w:rPr>
                <w:b/>
                <w:bCs/>
                <w:color w:val="000000"/>
                <w:sz w:val="21"/>
                <w:szCs w:val="21"/>
              </w:rPr>
            </w:pPr>
            <w:r>
              <w:rPr>
                <w:b/>
                <w:bCs/>
                <w:color w:val="000000"/>
                <w:sz w:val="21"/>
                <w:szCs w:val="21"/>
              </w:rPr>
              <w:t xml:space="preserve">        Условные обозначения: </w:t>
            </w:r>
          </w:p>
          <w:p w:rsidR="00384D1E" w:rsidRDefault="00384D1E" w:rsidP="00384D1E">
            <w:pPr>
              <w:autoSpaceDE w:val="0"/>
              <w:autoSpaceDN w:val="0"/>
              <w:adjustRightInd w:val="0"/>
              <w:ind w:firstLine="738"/>
              <w:rPr>
                <w:color w:val="000000"/>
                <w:sz w:val="21"/>
                <w:szCs w:val="21"/>
              </w:rPr>
            </w:pPr>
            <w:r>
              <w:rPr>
                <w:rFonts w:ascii="Arial" w:hAnsi="Arial" w:cs="Arial"/>
                <w:bCs/>
                <w:iCs/>
                <w:color w:val="000000"/>
                <w:sz w:val="18"/>
                <w:szCs w:val="18"/>
              </w:rPr>
              <w:t xml:space="preserve">     </w:t>
            </w:r>
            <w:r>
              <w:rPr>
                <w:rFonts w:ascii="Arial" w:hAnsi="Arial" w:cs="Arial"/>
                <w:bCs/>
                <w:iCs/>
                <w:color w:val="000000"/>
                <w:sz w:val="20"/>
                <w:szCs w:val="20"/>
              </w:rPr>
              <w:t xml:space="preserve">    </w:t>
            </w:r>
            <w:r>
              <w:rPr>
                <w:noProof/>
              </w:rPr>
              <mc:AlternateContent>
                <mc:Choice Requires="wps">
                  <w:drawing>
                    <wp:anchor distT="0" distB="0" distL="114300" distR="114300" simplePos="0" relativeHeight="251835392" behindDoc="0" locked="0" layoutInCell="1" allowOverlap="1" wp14:anchorId="287788ED" wp14:editId="0CCCA665">
                      <wp:simplePos x="0" y="0"/>
                      <wp:positionH relativeFrom="column">
                        <wp:posOffset>296545</wp:posOffset>
                      </wp:positionH>
                      <wp:positionV relativeFrom="paragraph">
                        <wp:posOffset>38735</wp:posOffset>
                      </wp:positionV>
                      <wp:extent cx="161925" cy="95250"/>
                      <wp:effectExtent l="10795" t="10160" r="8255" b="8890"/>
                      <wp:wrapNone/>
                      <wp:docPr id="233" name="Прямоугольник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3" o:spid="_x0000_s1026" style="position:absolute;margin-left:23.35pt;margin-top:3.05pt;width:12.75pt;height:7.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" strokecolor="#f06"/>
                  </w:pict>
                </mc:Fallback>
              </mc:AlternateContent>
            </w:r>
            <w:r>
              <w:rPr>
                <w:color w:val="000000"/>
                <w:sz w:val="21"/>
                <w:szCs w:val="21"/>
              </w:rPr>
              <w:t xml:space="preserve">      </w:t>
            </w:r>
            <w:r>
              <w:rPr>
                <w:b/>
                <w:bCs/>
                <w:color w:val="000000"/>
                <w:sz w:val="21"/>
                <w:szCs w:val="21"/>
              </w:rPr>
              <w:t>--</w:t>
            </w:r>
            <w:r>
              <w:rPr>
                <w:color w:val="000000"/>
                <w:sz w:val="21"/>
                <w:szCs w:val="21"/>
              </w:rPr>
              <w:t xml:space="preserve"> </w:t>
            </w:r>
            <w:r>
              <w:rPr>
                <w:sz w:val="21"/>
                <w:szCs w:val="21"/>
              </w:rPr>
              <w:t>граница образуемой части  земельного участка (проектные границы публичного сервитута);</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837440" behindDoc="0" locked="0" layoutInCell="1" allowOverlap="1" wp14:anchorId="2218304F" wp14:editId="15020258">
                      <wp:simplePos x="0" y="0"/>
                      <wp:positionH relativeFrom="column">
                        <wp:posOffset>294640</wp:posOffset>
                      </wp:positionH>
                      <wp:positionV relativeFrom="paragraph">
                        <wp:posOffset>33655</wp:posOffset>
                      </wp:positionV>
                      <wp:extent cx="161925" cy="95250"/>
                      <wp:effectExtent l="8890" t="14605" r="10160" b="13970"/>
                      <wp:wrapNone/>
                      <wp:docPr id="232" name="Прямоугольник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2" o:spid="_x0000_s1026" style="position:absolute;margin-left:23.2pt;margin-top:2.65pt;width:12.75pt;height:7.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" strokecolor="black [3213]" strokeweight="1pt"/>
                  </w:pict>
                </mc:Fallback>
              </mc:AlternateContent>
            </w:r>
            <w:r>
              <w:rPr>
                <w:color w:val="000000"/>
                <w:sz w:val="21"/>
                <w:szCs w:val="21"/>
              </w:rPr>
              <w:t xml:space="preserve">               -- граница земельного участка, сведения о котором внесены в ЕГРН;</w:t>
            </w:r>
          </w:p>
          <w:p w:rsidR="00384D1E" w:rsidRDefault="00384D1E" w:rsidP="00384D1E">
            <w:pPr>
              <w:autoSpaceDE w:val="0"/>
              <w:autoSpaceDN w:val="0"/>
              <w:adjustRightInd w:val="0"/>
              <w:ind w:firstLine="738"/>
              <w:rPr>
                <w:color w:val="000000"/>
                <w:sz w:val="21"/>
                <w:szCs w:val="21"/>
              </w:rPr>
            </w:pPr>
            <w:r>
              <w:rPr>
                <w:color w:val="000000"/>
                <w:sz w:val="21"/>
                <w:szCs w:val="21"/>
              </w:rPr>
              <w:t xml:space="preserve">               </w:t>
            </w:r>
            <w:r>
              <w:rPr>
                <w:noProof/>
              </w:rPr>
              <mc:AlternateContent>
                <mc:Choice Requires="wps">
                  <w:drawing>
                    <wp:anchor distT="0" distB="0" distL="114300" distR="114300" simplePos="0" relativeHeight="251838464" behindDoc="0" locked="0" layoutInCell="1" allowOverlap="1" wp14:anchorId="0920B3ED" wp14:editId="46A3494A">
                      <wp:simplePos x="0" y="0"/>
                      <wp:positionH relativeFrom="column">
                        <wp:posOffset>292735</wp:posOffset>
                      </wp:positionH>
                      <wp:positionV relativeFrom="paragraph">
                        <wp:posOffset>86360</wp:posOffset>
                      </wp:positionV>
                      <wp:extent cx="233045" cy="0"/>
                      <wp:effectExtent l="6985" t="10160" r="7620" b="8890"/>
                      <wp:wrapNone/>
                      <wp:docPr id="231" name="Прямая со стрелкой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1270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31" o:spid="_x0000_s1026" type="#_x0000_t32" style="position:absolute;margin-left:23.05pt;margin-top:6.8pt;width:18.35pt;height:0;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" strokecolor="#00b050" strokeweight="1pt"/>
                  </w:pict>
                </mc:Fallback>
              </mc:AlternateContent>
            </w:r>
            <w:r>
              <w:rPr>
                <w:color w:val="000000"/>
                <w:sz w:val="21"/>
                <w:szCs w:val="21"/>
              </w:rPr>
              <w:t xml:space="preserve">  -- контур сооружения; </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839488" behindDoc="0" locked="0" layoutInCell="1" allowOverlap="1" wp14:anchorId="013F6C96" wp14:editId="79355BA7">
                      <wp:simplePos x="0" y="0"/>
                      <wp:positionH relativeFrom="column">
                        <wp:posOffset>292735</wp:posOffset>
                      </wp:positionH>
                      <wp:positionV relativeFrom="paragraph">
                        <wp:posOffset>75565</wp:posOffset>
                      </wp:positionV>
                      <wp:extent cx="233045" cy="635"/>
                      <wp:effectExtent l="6985" t="8890" r="7620" b="9525"/>
                      <wp:wrapNone/>
                      <wp:docPr id="230" name="Прямая со стрелкой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635"/>
                              </a:xfrm>
                              <a:prstGeom prst="straightConnector1">
                                <a:avLst/>
                              </a:prstGeom>
                              <a:noFill/>
                              <a:ln w="12700">
                                <a:solidFill>
                                  <a:schemeClr val="accent6">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30" o:spid="_x0000_s1026" type="#_x0000_t32" style="position:absolute;margin-left:23.05pt;margin-top:5.95pt;width:18.35pt;height:.0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" strokecolor="#974706 [1609]" strokeweight="1pt"/>
                  </w:pict>
                </mc:Fallback>
              </mc:AlternateContent>
            </w:r>
            <w:r>
              <w:rPr>
                <w:color w:val="000000"/>
                <w:sz w:val="21"/>
                <w:szCs w:val="21"/>
              </w:rPr>
              <w:t xml:space="preserve">                 -- контур сооружения;</w:t>
            </w:r>
          </w:p>
          <w:p w:rsidR="00384D1E" w:rsidRDefault="00384D1E" w:rsidP="00384D1E">
            <w:pPr>
              <w:autoSpaceDE w:val="0"/>
              <w:autoSpaceDN w:val="0"/>
              <w:adjustRightInd w:val="0"/>
              <w:ind w:firstLine="738"/>
              <w:rPr>
                <w:rFonts w:ascii="Arial" w:hAnsi="Arial" w:cs="Arial"/>
                <w:color w:val="007FFF"/>
                <w:sz w:val="21"/>
                <w:szCs w:val="21"/>
              </w:rPr>
            </w:pPr>
            <w:r>
              <w:rPr>
                <w:color w:val="000000"/>
                <w:sz w:val="21"/>
                <w:szCs w:val="21"/>
              </w:rPr>
              <w:t xml:space="preserve">        </w:t>
            </w:r>
            <w:r>
              <w:rPr>
                <w:rFonts w:ascii="Arial" w:hAnsi="Arial" w:cs="Arial"/>
                <w:b/>
                <w:color w:val="2C1EE2"/>
                <w:sz w:val="19"/>
                <w:szCs w:val="19"/>
              </w:rPr>
              <w:t xml:space="preserve">38:06:100104 </w:t>
            </w:r>
            <w:r>
              <w:rPr>
                <w:rFonts w:ascii="Arial" w:hAnsi="Arial" w:cs="Arial"/>
                <w:color w:val="000000" w:themeColor="text1"/>
                <w:sz w:val="21"/>
                <w:szCs w:val="21"/>
              </w:rPr>
              <w:t xml:space="preserve">– </w:t>
            </w:r>
            <w:r>
              <w:rPr>
                <w:color w:val="000000" w:themeColor="text1"/>
                <w:sz w:val="21"/>
                <w:szCs w:val="21"/>
              </w:rPr>
              <w:t>кадастровый номер квартала</w:t>
            </w:r>
            <w:r>
              <w:rPr>
                <w:rFonts w:ascii="Arial" w:hAnsi="Arial" w:cs="Arial"/>
                <w:color w:val="000000" w:themeColor="text1"/>
                <w:sz w:val="21"/>
                <w:szCs w:val="21"/>
              </w:rPr>
              <w:t xml:space="preserve">  </w:t>
            </w:r>
          </w:p>
          <w:p w:rsidR="00384D1E" w:rsidRDefault="00384D1E" w:rsidP="00384D1E">
            <w:pPr>
              <w:autoSpaceDE w:val="0"/>
              <w:autoSpaceDN w:val="0"/>
              <w:adjustRightInd w:val="0"/>
              <w:ind w:firstLine="738"/>
              <w:rPr>
                <w:color w:val="000000" w:themeColor="text1"/>
                <w:sz w:val="21"/>
                <w:szCs w:val="21"/>
              </w:rPr>
            </w:pPr>
            <w:r>
              <w:rPr>
                <w:rFonts w:ascii="Arial" w:hAnsi="Arial" w:cs="Arial"/>
                <w:color w:val="000000" w:themeColor="text1"/>
                <w:sz w:val="21"/>
                <w:szCs w:val="21"/>
              </w:rPr>
              <w:t xml:space="preserve">      </w:t>
            </w:r>
            <w:r>
              <w:rPr>
                <w:noProof/>
              </w:rPr>
              <mc:AlternateContent>
                <mc:Choice Requires="wps">
                  <w:drawing>
                    <wp:anchor distT="0" distB="0" distL="114300" distR="114300" simplePos="0" relativeHeight="251836416" behindDoc="0" locked="0" layoutInCell="1" allowOverlap="1" wp14:anchorId="0F0A1979" wp14:editId="117FE2F1">
                      <wp:simplePos x="0" y="0"/>
                      <wp:positionH relativeFrom="column">
                        <wp:posOffset>294640</wp:posOffset>
                      </wp:positionH>
                      <wp:positionV relativeFrom="paragraph">
                        <wp:posOffset>46990</wp:posOffset>
                      </wp:positionV>
                      <wp:extent cx="63500" cy="46355"/>
                      <wp:effectExtent l="8890" t="8890" r="13335" b="11430"/>
                      <wp:wrapNone/>
                      <wp:docPr id="229" name="Овал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29" o:spid="_x0000_s1026" style="position:absolute;margin-left:23.2pt;margin-top:3.7pt;width:5pt;height:3.65pt;flip:y;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" fillcolor="black"/>
                  </w:pict>
                </mc:Fallback>
              </mc:AlternateContent>
            </w:r>
            <w:r>
              <w:rPr>
                <w:color w:val="000000" w:themeColor="text1"/>
                <w:sz w:val="21"/>
                <w:szCs w:val="21"/>
              </w:rPr>
              <w:t xml:space="preserve">      н</w:t>
            </w:r>
            <w:proofErr w:type="gramStart"/>
            <w:r>
              <w:rPr>
                <w:color w:val="000000" w:themeColor="text1"/>
                <w:sz w:val="21"/>
                <w:szCs w:val="21"/>
              </w:rPr>
              <w:t>1</w:t>
            </w:r>
            <w:proofErr w:type="gramEnd"/>
            <w:r>
              <w:rPr>
                <w:color w:val="000000" w:themeColor="text1"/>
                <w:sz w:val="21"/>
                <w:szCs w:val="21"/>
              </w:rPr>
              <w:t xml:space="preserve"> – поворотная точка</w: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r>
              <w:rPr>
                <w:noProof/>
              </w:rPr>
              <mc:AlternateContent>
                <mc:Choice Requires="wps">
                  <w:drawing>
                    <wp:anchor distT="0" distB="0" distL="114300" distR="114300" simplePos="0" relativeHeight="251846656" behindDoc="0" locked="0" layoutInCell="1" allowOverlap="1" wp14:anchorId="723202ED" wp14:editId="03A733F7">
                      <wp:simplePos x="0" y="0"/>
                      <wp:positionH relativeFrom="column">
                        <wp:posOffset>450850</wp:posOffset>
                      </wp:positionH>
                      <wp:positionV relativeFrom="paragraph">
                        <wp:posOffset>139065</wp:posOffset>
                      </wp:positionV>
                      <wp:extent cx="675005" cy="228600"/>
                      <wp:effectExtent l="12700" t="5715" r="7620" b="13335"/>
                      <wp:wrapNone/>
                      <wp:docPr id="227" name="Прямоугольник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5005" cy="228600"/>
                              </a:xfrm>
                              <a:prstGeom prst="rect">
                                <a:avLst/>
                              </a:prstGeom>
                              <a:solidFill>
                                <a:srgbClr val="FFFFFF"/>
                              </a:solidFill>
                              <a:ln w="9525">
                                <a:solidFill>
                                  <a:srgbClr val="000000"/>
                                </a:solidFill>
                                <a:miter lim="800000"/>
                                <a:headEnd/>
                                <a:tailEnd/>
                              </a:ln>
                            </wps:spPr>
                            <wps:txbx>
                              <w:txbxContent>
                                <w:p w:rsidR="00384D1E" w:rsidRDefault="00384D1E" w:rsidP="00384D1E">
                                  <w:pPr>
                                    <w:jc w:val="center"/>
                                    <w:rPr>
                                      <w:sz w:val="20"/>
                                      <w:szCs w:val="20"/>
                                    </w:rPr>
                                  </w:pPr>
                                  <w:r>
                                    <w:rPr>
                                      <w:sz w:val="20"/>
                                      <w:szCs w:val="20"/>
                                    </w:rPr>
                                    <w:t>Лист 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7" o:spid="_x0000_s1077" style="position:absolute;left:0;text-align:left;margin-left:35.5pt;margin-top:10.95pt;width:53.15pt;height:18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">
                      <v:textbox>
                        <w:txbxContent>
                          <w:p w:rsidR="00384D1E" w:rsidRDefault="00384D1E" w:rsidP="00384D1E">
                            <w:pPr>
                              <w:jc w:val="center"/>
                              <w:rPr>
                                <w:sz w:val="20"/>
                                <w:szCs w:val="20"/>
                              </w:rPr>
                            </w:pPr>
                            <w:r>
                              <w:rPr>
                                <w:sz w:val="20"/>
                                <w:szCs w:val="20"/>
                              </w:rPr>
                              <w:t>Лист 25</w:t>
                            </w:r>
                          </w:p>
                        </w:txbxContent>
                      </v:textbox>
                    </v:rect>
                  </w:pict>
                </mc:Fallback>
              </mc:AlternateConten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r>
              <w:rPr>
                <w:noProof/>
              </w:rPr>
              <w:lastRenderedPageBreak/>
              <w:drawing>
                <wp:anchor distT="0" distB="0" distL="114300" distR="114300" simplePos="0" relativeHeight="251673600" behindDoc="0" locked="0" layoutInCell="1" allowOverlap="1" wp14:anchorId="15AE55BA" wp14:editId="5C1B82A8">
                  <wp:simplePos x="0" y="0"/>
                  <wp:positionH relativeFrom="column">
                    <wp:posOffset>149225</wp:posOffset>
                  </wp:positionH>
                  <wp:positionV relativeFrom="paragraph">
                    <wp:posOffset>134620</wp:posOffset>
                  </wp:positionV>
                  <wp:extent cx="5807075" cy="6953250"/>
                  <wp:effectExtent l="19050" t="19050" r="22225" b="19050"/>
                  <wp:wrapNone/>
                  <wp:docPr id="228" name="Рисунок 228" descr="Описание: Лист 2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Описание: Лист 25.bmp"/>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807075" cy="695325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ind w:firstLine="738"/>
              <w:jc w:val="center"/>
              <w:rPr>
                <w:b/>
                <w:sz w:val="21"/>
                <w:szCs w:val="21"/>
              </w:rPr>
            </w:pPr>
            <w:r>
              <w:rPr>
                <w:b/>
                <w:sz w:val="21"/>
                <w:szCs w:val="21"/>
              </w:rPr>
              <w:t>Масштаб 1: 1500</w:t>
            </w:r>
          </w:p>
          <w:p w:rsidR="00384D1E" w:rsidRDefault="00384D1E" w:rsidP="00384D1E">
            <w:pPr>
              <w:ind w:firstLine="738"/>
              <w:jc w:val="center"/>
              <w:rPr>
                <w:b/>
                <w:sz w:val="21"/>
                <w:szCs w:val="21"/>
              </w:rPr>
            </w:pPr>
          </w:p>
          <w:p w:rsidR="00384D1E" w:rsidRDefault="00384D1E" w:rsidP="00384D1E">
            <w:pPr>
              <w:autoSpaceDE w:val="0"/>
              <w:autoSpaceDN w:val="0"/>
              <w:adjustRightInd w:val="0"/>
              <w:ind w:firstLine="738"/>
              <w:rPr>
                <w:b/>
                <w:bCs/>
                <w:color w:val="000000"/>
                <w:sz w:val="21"/>
                <w:szCs w:val="21"/>
              </w:rPr>
            </w:pPr>
            <w:r>
              <w:rPr>
                <w:b/>
                <w:bCs/>
                <w:color w:val="000000"/>
                <w:sz w:val="21"/>
                <w:szCs w:val="21"/>
              </w:rPr>
              <w:t xml:space="preserve">        Условные обозначения: </w:t>
            </w:r>
          </w:p>
          <w:p w:rsidR="00384D1E" w:rsidRDefault="00384D1E" w:rsidP="00384D1E">
            <w:pPr>
              <w:autoSpaceDE w:val="0"/>
              <w:autoSpaceDN w:val="0"/>
              <w:adjustRightInd w:val="0"/>
              <w:ind w:firstLine="738"/>
              <w:rPr>
                <w:color w:val="000000"/>
                <w:sz w:val="21"/>
                <w:szCs w:val="21"/>
              </w:rPr>
            </w:pPr>
            <w:r>
              <w:rPr>
                <w:rFonts w:ascii="Arial" w:hAnsi="Arial" w:cs="Arial"/>
                <w:bCs/>
                <w:iCs/>
                <w:color w:val="000000"/>
                <w:sz w:val="18"/>
                <w:szCs w:val="18"/>
              </w:rPr>
              <w:t xml:space="preserve">     </w:t>
            </w:r>
            <w:r>
              <w:rPr>
                <w:rFonts w:ascii="Arial" w:hAnsi="Arial" w:cs="Arial"/>
                <w:bCs/>
                <w:iCs/>
                <w:color w:val="000000"/>
                <w:sz w:val="20"/>
                <w:szCs w:val="20"/>
              </w:rPr>
              <w:t xml:space="preserve">    </w:t>
            </w:r>
            <w:r>
              <w:rPr>
                <w:noProof/>
              </w:rPr>
              <mc:AlternateContent>
                <mc:Choice Requires="wps">
                  <w:drawing>
                    <wp:anchor distT="0" distB="0" distL="114300" distR="114300" simplePos="0" relativeHeight="251841536" behindDoc="0" locked="0" layoutInCell="1" allowOverlap="1" wp14:anchorId="2DB7C904" wp14:editId="7EA75DD7">
                      <wp:simplePos x="0" y="0"/>
                      <wp:positionH relativeFrom="column">
                        <wp:posOffset>296545</wp:posOffset>
                      </wp:positionH>
                      <wp:positionV relativeFrom="paragraph">
                        <wp:posOffset>38735</wp:posOffset>
                      </wp:positionV>
                      <wp:extent cx="161925" cy="95250"/>
                      <wp:effectExtent l="10795" t="10160" r="8255" b="8890"/>
                      <wp:wrapNone/>
                      <wp:docPr id="226" name="Прямоугольник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6" o:spid="_x0000_s1026" style="position:absolute;margin-left:23.35pt;margin-top:3.05pt;width:12.75pt;height:7.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" strokecolor="#f06"/>
                  </w:pict>
                </mc:Fallback>
              </mc:AlternateContent>
            </w:r>
            <w:r>
              <w:rPr>
                <w:color w:val="000000"/>
                <w:sz w:val="21"/>
                <w:szCs w:val="21"/>
              </w:rPr>
              <w:t xml:space="preserve">      </w:t>
            </w:r>
            <w:r>
              <w:rPr>
                <w:b/>
                <w:bCs/>
                <w:color w:val="000000"/>
                <w:sz w:val="21"/>
                <w:szCs w:val="21"/>
              </w:rPr>
              <w:t>--</w:t>
            </w:r>
            <w:r>
              <w:rPr>
                <w:color w:val="000000"/>
                <w:sz w:val="21"/>
                <w:szCs w:val="21"/>
              </w:rPr>
              <w:t xml:space="preserve"> </w:t>
            </w:r>
            <w:r>
              <w:rPr>
                <w:sz w:val="21"/>
                <w:szCs w:val="21"/>
              </w:rPr>
              <w:t>граница образуемой части  земельного участка (проектные границы публичного сервитута);</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843584" behindDoc="0" locked="0" layoutInCell="1" allowOverlap="1" wp14:anchorId="75C7F491" wp14:editId="12FE5B6F">
                      <wp:simplePos x="0" y="0"/>
                      <wp:positionH relativeFrom="column">
                        <wp:posOffset>294640</wp:posOffset>
                      </wp:positionH>
                      <wp:positionV relativeFrom="paragraph">
                        <wp:posOffset>33655</wp:posOffset>
                      </wp:positionV>
                      <wp:extent cx="161925" cy="95250"/>
                      <wp:effectExtent l="8890" t="14605" r="10160" b="13970"/>
                      <wp:wrapNone/>
                      <wp:docPr id="225" name="Прямоугольник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5" o:spid="_x0000_s1026" style="position:absolute;margin-left:23.2pt;margin-top:2.65pt;width:12.75pt;height:7.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" strokecolor="black [3213]" strokeweight="1pt"/>
                  </w:pict>
                </mc:Fallback>
              </mc:AlternateContent>
            </w:r>
            <w:r>
              <w:rPr>
                <w:color w:val="000000"/>
                <w:sz w:val="21"/>
                <w:szCs w:val="21"/>
              </w:rPr>
              <w:t xml:space="preserve">               -- граница земельного участка, сведения о котором внесены в ЕГРН;</w:t>
            </w:r>
          </w:p>
          <w:p w:rsidR="00384D1E" w:rsidRDefault="00384D1E" w:rsidP="00384D1E">
            <w:pPr>
              <w:autoSpaceDE w:val="0"/>
              <w:autoSpaceDN w:val="0"/>
              <w:adjustRightInd w:val="0"/>
              <w:ind w:firstLine="738"/>
              <w:rPr>
                <w:color w:val="000000"/>
                <w:sz w:val="21"/>
                <w:szCs w:val="21"/>
              </w:rPr>
            </w:pPr>
            <w:r>
              <w:rPr>
                <w:color w:val="000000"/>
                <w:sz w:val="21"/>
                <w:szCs w:val="21"/>
              </w:rPr>
              <w:t xml:space="preserve">               </w:t>
            </w:r>
            <w:r>
              <w:rPr>
                <w:noProof/>
              </w:rPr>
              <mc:AlternateContent>
                <mc:Choice Requires="wps">
                  <w:drawing>
                    <wp:anchor distT="0" distB="0" distL="114300" distR="114300" simplePos="0" relativeHeight="251844608" behindDoc="0" locked="0" layoutInCell="1" allowOverlap="1" wp14:anchorId="4306756F" wp14:editId="69D4016F">
                      <wp:simplePos x="0" y="0"/>
                      <wp:positionH relativeFrom="column">
                        <wp:posOffset>292735</wp:posOffset>
                      </wp:positionH>
                      <wp:positionV relativeFrom="paragraph">
                        <wp:posOffset>86360</wp:posOffset>
                      </wp:positionV>
                      <wp:extent cx="233045" cy="0"/>
                      <wp:effectExtent l="6985" t="10160" r="7620" b="8890"/>
                      <wp:wrapNone/>
                      <wp:docPr id="224" name="Прямая со стрелкой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1270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24" o:spid="_x0000_s1026" type="#_x0000_t32" style="position:absolute;margin-left:23.05pt;margin-top:6.8pt;width:18.35pt;height:0;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" strokecolor="#00b050" strokeweight="1pt"/>
                  </w:pict>
                </mc:Fallback>
              </mc:AlternateContent>
            </w:r>
            <w:r>
              <w:rPr>
                <w:color w:val="000000"/>
                <w:sz w:val="21"/>
                <w:szCs w:val="21"/>
              </w:rPr>
              <w:t xml:space="preserve">  -- контур сооружения; </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845632" behindDoc="0" locked="0" layoutInCell="1" allowOverlap="1" wp14:anchorId="0547DE90" wp14:editId="3131E89F">
                      <wp:simplePos x="0" y="0"/>
                      <wp:positionH relativeFrom="column">
                        <wp:posOffset>292735</wp:posOffset>
                      </wp:positionH>
                      <wp:positionV relativeFrom="paragraph">
                        <wp:posOffset>75565</wp:posOffset>
                      </wp:positionV>
                      <wp:extent cx="233045" cy="635"/>
                      <wp:effectExtent l="6985" t="8890" r="7620" b="9525"/>
                      <wp:wrapNone/>
                      <wp:docPr id="223" name="Прямая со стрелкой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635"/>
                              </a:xfrm>
                              <a:prstGeom prst="straightConnector1">
                                <a:avLst/>
                              </a:prstGeom>
                              <a:noFill/>
                              <a:ln w="12700">
                                <a:solidFill>
                                  <a:schemeClr val="accent6">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23" o:spid="_x0000_s1026" type="#_x0000_t32" style="position:absolute;margin-left:23.05pt;margin-top:5.95pt;width:18.35pt;height:.0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" strokecolor="#974706 [1609]" strokeweight="1pt"/>
                  </w:pict>
                </mc:Fallback>
              </mc:AlternateContent>
            </w:r>
            <w:r>
              <w:rPr>
                <w:color w:val="000000"/>
                <w:sz w:val="21"/>
                <w:szCs w:val="21"/>
              </w:rPr>
              <w:t xml:space="preserve">                 -- контур сооружения;</w:t>
            </w:r>
          </w:p>
          <w:p w:rsidR="00384D1E" w:rsidRDefault="00384D1E" w:rsidP="00384D1E">
            <w:pPr>
              <w:autoSpaceDE w:val="0"/>
              <w:autoSpaceDN w:val="0"/>
              <w:adjustRightInd w:val="0"/>
              <w:ind w:firstLine="738"/>
              <w:rPr>
                <w:rFonts w:ascii="Arial" w:hAnsi="Arial" w:cs="Arial"/>
                <w:color w:val="007FFF"/>
                <w:sz w:val="21"/>
                <w:szCs w:val="21"/>
              </w:rPr>
            </w:pPr>
            <w:r>
              <w:rPr>
                <w:color w:val="000000"/>
                <w:sz w:val="21"/>
                <w:szCs w:val="21"/>
              </w:rPr>
              <w:t xml:space="preserve">        </w:t>
            </w:r>
            <w:r>
              <w:rPr>
                <w:rFonts w:ascii="Arial" w:hAnsi="Arial" w:cs="Arial"/>
                <w:b/>
                <w:color w:val="2C1EE2"/>
                <w:sz w:val="19"/>
                <w:szCs w:val="19"/>
              </w:rPr>
              <w:t xml:space="preserve">38:06:100104 </w:t>
            </w:r>
            <w:r>
              <w:rPr>
                <w:rFonts w:ascii="Arial" w:hAnsi="Arial" w:cs="Arial"/>
                <w:color w:val="000000" w:themeColor="text1"/>
                <w:sz w:val="21"/>
                <w:szCs w:val="21"/>
              </w:rPr>
              <w:t xml:space="preserve">– </w:t>
            </w:r>
            <w:r>
              <w:rPr>
                <w:color w:val="000000" w:themeColor="text1"/>
                <w:sz w:val="21"/>
                <w:szCs w:val="21"/>
              </w:rPr>
              <w:t>кадастровый номер квартала</w:t>
            </w:r>
            <w:r>
              <w:rPr>
                <w:rFonts w:ascii="Arial" w:hAnsi="Arial" w:cs="Arial"/>
                <w:color w:val="000000" w:themeColor="text1"/>
                <w:sz w:val="21"/>
                <w:szCs w:val="21"/>
              </w:rPr>
              <w:t xml:space="preserve">  </w:t>
            </w:r>
          </w:p>
          <w:p w:rsidR="00384D1E" w:rsidRDefault="00384D1E" w:rsidP="00384D1E">
            <w:pPr>
              <w:autoSpaceDE w:val="0"/>
              <w:autoSpaceDN w:val="0"/>
              <w:adjustRightInd w:val="0"/>
              <w:ind w:firstLine="738"/>
              <w:rPr>
                <w:rFonts w:ascii="Arial" w:hAnsi="Arial" w:cs="Arial"/>
                <w:color w:val="000000" w:themeColor="text1"/>
                <w:sz w:val="20"/>
                <w:szCs w:val="20"/>
              </w:rPr>
            </w:pPr>
            <w:r>
              <w:rPr>
                <w:rFonts w:ascii="Arial" w:hAnsi="Arial" w:cs="Arial"/>
                <w:color w:val="000000" w:themeColor="text1"/>
                <w:sz w:val="21"/>
                <w:szCs w:val="21"/>
              </w:rPr>
              <w:t xml:space="preserve">        </w:t>
            </w:r>
            <w:r>
              <w:rPr>
                <w:rFonts w:ascii="Arial" w:hAnsi="Arial" w:cs="Arial"/>
                <w:color w:val="000000" w:themeColor="text1"/>
                <w:sz w:val="20"/>
                <w:szCs w:val="20"/>
              </w:rPr>
              <w:t xml:space="preserve">38:06:100104:2385 </w:t>
            </w:r>
            <w:r>
              <w:rPr>
                <w:rFonts w:ascii="Arial" w:hAnsi="Arial" w:cs="Arial"/>
                <w:color w:val="000000" w:themeColor="text1"/>
                <w:sz w:val="21"/>
                <w:szCs w:val="21"/>
              </w:rPr>
              <w:t xml:space="preserve">– </w:t>
            </w:r>
            <w:r>
              <w:rPr>
                <w:color w:val="000000" w:themeColor="text1"/>
                <w:sz w:val="21"/>
                <w:szCs w:val="21"/>
              </w:rPr>
              <w:t>кадастровый номер земельного участка;</w:t>
            </w:r>
          </w:p>
          <w:p w:rsidR="00384D1E" w:rsidRDefault="00384D1E" w:rsidP="00384D1E">
            <w:pPr>
              <w:autoSpaceDE w:val="0"/>
              <w:autoSpaceDN w:val="0"/>
              <w:adjustRightInd w:val="0"/>
              <w:ind w:firstLine="738"/>
              <w:rPr>
                <w:color w:val="000000" w:themeColor="text1"/>
                <w:sz w:val="21"/>
                <w:szCs w:val="21"/>
              </w:rPr>
            </w:pPr>
            <w:r>
              <w:rPr>
                <w:noProof/>
              </w:rPr>
              <mc:AlternateContent>
                <mc:Choice Requires="wps">
                  <w:drawing>
                    <wp:anchor distT="0" distB="0" distL="114300" distR="114300" simplePos="0" relativeHeight="251842560" behindDoc="0" locked="0" layoutInCell="1" allowOverlap="1" wp14:anchorId="62B5D8FA" wp14:editId="7551D804">
                      <wp:simplePos x="0" y="0"/>
                      <wp:positionH relativeFrom="column">
                        <wp:posOffset>294640</wp:posOffset>
                      </wp:positionH>
                      <wp:positionV relativeFrom="paragraph">
                        <wp:posOffset>46990</wp:posOffset>
                      </wp:positionV>
                      <wp:extent cx="63500" cy="46355"/>
                      <wp:effectExtent l="8890" t="8890" r="13335" b="11430"/>
                      <wp:wrapNone/>
                      <wp:docPr id="222" name="Овал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22" o:spid="_x0000_s1026" style="position:absolute;margin-left:23.2pt;margin-top:3.7pt;width:5pt;height:3.65pt;flip:y;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" fillcolor="black"/>
                  </w:pict>
                </mc:Fallback>
              </mc:AlternateContent>
            </w:r>
            <w:r>
              <w:rPr>
                <w:color w:val="000000" w:themeColor="text1"/>
                <w:sz w:val="21"/>
                <w:szCs w:val="21"/>
              </w:rPr>
              <w:t xml:space="preserve">            н</w:t>
            </w:r>
            <w:proofErr w:type="gramStart"/>
            <w:r>
              <w:rPr>
                <w:color w:val="000000" w:themeColor="text1"/>
                <w:sz w:val="21"/>
                <w:szCs w:val="21"/>
              </w:rPr>
              <w:t>1</w:t>
            </w:r>
            <w:proofErr w:type="gramEnd"/>
            <w:r>
              <w:rPr>
                <w:color w:val="000000" w:themeColor="text1"/>
                <w:sz w:val="21"/>
                <w:szCs w:val="21"/>
              </w:rPr>
              <w:t xml:space="preserve"> – поворотная точка</w: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r>
              <w:rPr>
                <w:noProof/>
              </w:rPr>
              <mc:AlternateContent>
                <mc:Choice Requires="wps">
                  <w:drawing>
                    <wp:anchor distT="0" distB="0" distL="114300" distR="114300" simplePos="0" relativeHeight="251852800" behindDoc="0" locked="0" layoutInCell="1" allowOverlap="1" wp14:anchorId="5FD9128E" wp14:editId="25A9AA3A">
                      <wp:simplePos x="0" y="0"/>
                      <wp:positionH relativeFrom="column">
                        <wp:posOffset>352425</wp:posOffset>
                      </wp:positionH>
                      <wp:positionV relativeFrom="paragraph">
                        <wp:posOffset>156845</wp:posOffset>
                      </wp:positionV>
                      <wp:extent cx="666750" cy="238125"/>
                      <wp:effectExtent l="9525" t="13970" r="9525" b="5080"/>
                      <wp:wrapNone/>
                      <wp:docPr id="220" name="Прямоугольник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750" cy="238125"/>
                              </a:xfrm>
                              <a:prstGeom prst="rect">
                                <a:avLst/>
                              </a:prstGeom>
                              <a:solidFill>
                                <a:srgbClr val="FFFFFF"/>
                              </a:solidFill>
                              <a:ln w="9525">
                                <a:solidFill>
                                  <a:srgbClr val="000000"/>
                                </a:solidFill>
                                <a:miter lim="800000"/>
                                <a:headEnd/>
                                <a:tailEnd/>
                              </a:ln>
                            </wps:spPr>
                            <wps:txbx>
                              <w:txbxContent>
                                <w:p w:rsidR="00384D1E" w:rsidRDefault="00384D1E" w:rsidP="00384D1E">
                                  <w:pPr>
                                    <w:rPr>
                                      <w:sz w:val="20"/>
                                      <w:szCs w:val="20"/>
                                    </w:rPr>
                                  </w:pPr>
                                  <w:r>
                                    <w:rPr>
                                      <w:sz w:val="20"/>
                                      <w:szCs w:val="20"/>
                                    </w:rPr>
                                    <w:t>Лист 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0" o:spid="_x0000_s1078" style="position:absolute;left:0;text-align:left;margin-left:27.75pt;margin-top:12.35pt;width:52.5pt;height:18.7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">
                      <v:textbox>
                        <w:txbxContent>
                          <w:p w:rsidR="00384D1E" w:rsidRDefault="00384D1E" w:rsidP="00384D1E">
                            <w:pPr>
                              <w:rPr>
                                <w:sz w:val="20"/>
                                <w:szCs w:val="20"/>
                              </w:rPr>
                            </w:pPr>
                            <w:r>
                              <w:rPr>
                                <w:sz w:val="20"/>
                                <w:szCs w:val="20"/>
                              </w:rPr>
                              <w:t>Лист 26</w:t>
                            </w:r>
                          </w:p>
                        </w:txbxContent>
                      </v:textbox>
                    </v:rect>
                  </w:pict>
                </mc:Fallback>
              </mc:AlternateConten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bookmarkStart w:id="0" w:name="_GoBack"/>
            <w:r>
              <w:rPr>
                <w:noProof/>
              </w:rPr>
              <w:lastRenderedPageBreak/>
              <w:drawing>
                <wp:anchor distT="0" distB="0" distL="114300" distR="114300" simplePos="0" relativeHeight="251672576" behindDoc="0" locked="0" layoutInCell="1" allowOverlap="1" wp14:anchorId="56EC6DF4" wp14:editId="4742FC36">
                  <wp:simplePos x="0" y="0"/>
                  <wp:positionH relativeFrom="column">
                    <wp:posOffset>51435</wp:posOffset>
                  </wp:positionH>
                  <wp:positionV relativeFrom="paragraph">
                    <wp:posOffset>77470</wp:posOffset>
                  </wp:positionV>
                  <wp:extent cx="5807075" cy="6962775"/>
                  <wp:effectExtent l="19050" t="19050" r="22225" b="28575"/>
                  <wp:wrapNone/>
                  <wp:docPr id="221" name="Рисунок 221" descr="Описание: Лист 2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Описание: Лист 26.bmp"/>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807075" cy="6962775"/>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bookmarkEnd w:id="0"/>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ind w:firstLine="738"/>
              <w:jc w:val="center"/>
              <w:rPr>
                <w:b/>
                <w:sz w:val="21"/>
                <w:szCs w:val="21"/>
              </w:rPr>
            </w:pPr>
            <w:r>
              <w:rPr>
                <w:b/>
                <w:sz w:val="21"/>
                <w:szCs w:val="21"/>
              </w:rPr>
              <w:t>Масштаб 1: 1500</w:t>
            </w:r>
          </w:p>
          <w:p w:rsidR="00384D1E" w:rsidRDefault="00384D1E" w:rsidP="00384D1E">
            <w:pPr>
              <w:ind w:firstLine="738"/>
              <w:jc w:val="center"/>
              <w:rPr>
                <w:b/>
                <w:sz w:val="21"/>
                <w:szCs w:val="21"/>
              </w:rPr>
            </w:pPr>
          </w:p>
          <w:p w:rsidR="00384D1E" w:rsidRDefault="00384D1E" w:rsidP="00384D1E">
            <w:pPr>
              <w:autoSpaceDE w:val="0"/>
              <w:autoSpaceDN w:val="0"/>
              <w:adjustRightInd w:val="0"/>
              <w:ind w:firstLine="738"/>
              <w:rPr>
                <w:b/>
                <w:bCs/>
                <w:color w:val="000000"/>
                <w:sz w:val="21"/>
                <w:szCs w:val="21"/>
              </w:rPr>
            </w:pPr>
            <w:r>
              <w:rPr>
                <w:b/>
                <w:bCs/>
                <w:color w:val="000000"/>
                <w:sz w:val="21"/>
                <w:szCs w:val="21"/>
              </w:rPr>
              <w:t xml:space="preserve">        Условные обозначения: </w:t>
            </w:r>
          </w:p>
          <w:p w:rsidR="00384D1E" w:rsidRDefault="00384D1E" w:rsidP="00384D1E">
            <w:pPr>
              <w:autoSpaceDE w:val="0"/>
              <w:autoSpaceDN w:val="0"/>
              <w:adjustRightInd w:val="0"/>
              <w:ind w:firstLine="738"/>
              <w:rPr>
                <w:color w:val="000000"/>
                <w:sz w:val="21"/>
                <w:szCs w:val="21"/>
              </w:rPr>
            </w:pPr>
            <w:r>
              <w:rPr>
                <w:rFonts w:ascii="Arial" w:hAnsi="Arial" w:cs="Arial"/>
                <w:bCs/>
                <w:iCs/>
                <w:color w:val="000000"/>
                <w:sz w:val="18"/>
                <w:szCs w:val="18"/>
              </w:rPr>
              <w:t xml:space="preserve">     </w:t>
            </w:r>
            <w:r>
              <w:rPr>
                <w:rFonts w:ascii="Arial" w:hAnsi="Arial" w:cs="Arial"/>
                <w:bCs/>
                <w:iCs/>
                <w:color w:val="000000"/>
                <w:sz w:val="20"/>
                <w:szCs w:val="20"/>
              </w:rPr>
              <w:t xml:space="preserve">    </w:t>
            </w:r>
            <w:r>
              <w:rPr>
                <w:noProof/>
              </w:rPr>
              <mc:AlternateContent>
                <mc:Choice Requires="wps">
                  <w:drawing>
                    <wp:anchor distT="0" distB="0" distL="114300" distR="114300" simplePos="0" relativeHeight="251847680" behindDoc="0" locked="0" layoutInCell="1" allowOverlap="1" wp14:anchorId="527CB98F" wp14:editId="15E787A8">
                      <wp:simplePos x="0" y="0"/>
                      <wp:positionH relativeFrom="column">
                        <wp:posOffset>296545</wp:posOffset>
                      </wp:positionH>
                      <wp:positionV relativeFrom="paragraph">
                        <wp:posOffset>38735</wp:posOffset>
                      </wp:positionV>
                      <wp:extent cx="161925" cy="95250"/>
                      <wp:effectExtent l="10795" t="10160" r="8255" b="8890"/>
                      <wp:wrapNone/>
                      <wp:docPr id="219" name="Прямоугольник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19" o:spid="_x0000_s1026" style="position:absolute;margin-left:23.35pt;margin-top:3.05pt;width:12.75pt;height:7.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" strokecolor="#f06"/>
                  </w:pict>
                </mc:Fallback>
              </mc:AlternateContent>
            </w:r>
            <w:r>
              <w:rPr>
                <w:color w:val="000000"/>
                <w:sz w:val="21"/>
                <w:szCs w:val="21"/>
              </w:rPr>
              <w:t xml:space="preserve">      </w:t>
            </w:r>
            <w:r>
              <w:rPr>
                <w:b/>
                <w:bCs/>
                <w:color w:val="000000"/>
                <w:sz w:val="21"/>
                <w:szCs w:val="21"/>
              </w:rPr>
              <w:t>--</w:t>
            </w:r>
            <w:r>
              <w:rPr>
                <w:color w:val="000000"/>
                <w:sz w:val="21"/>
                <w:szCs w:val="21"/>
              </w:rPr>
              <w:t xml:space="preserve"> </w:t>
            </w:r>
            <w:r>
              <w:rPr>
                <w:sz w:val="21"/>
                <w:szCs w:val="21"/>
              </w:rPr>
              <w:t>граница образуемой части  земельного участка (проектные границы публичного сервитута);</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849728" behindDoc="0" locked="0" layoutInCell="1" allowOverlap="1" wp14:anchorId="6E4BF04D" wp14:editId="724EA39E">
                      <wp:simplePos x="0" y="0"/>
                      <wp:positionH relativeFrom="column">
                        <wp:posOffset>294640</wp:posOffset>
                      </wp:positionH>
                      <wp:positionV relativeFrom="paragraph">
                        <wp:posOffset>33655</wp:posOffset>
                      </wp:positionV>
                      <wp:extent cx="161925" cy="95250"/>
                      <wp:effectExtent l="8890" t="14605" r="10160" b="13970"/>
                      <wp:wrapNone/>
                      <wp:docPr id="218" name="Прямоугольник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18" o:spid="_x0000_s1026" style="position:absolute;margin-left:23.2pt;margin-top:2.65pt;width:12.75pt;height:7.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" strokecolor="black [3213]" strokeweight="1pt"/>
                  </w:pict>
                </mc:Fallback>
              </mc:AlternateContent>
            </w:r>
            <w:r>
              <w:rPr>
                <w:color w:val="000000"/>
                <w:sz w:val="21"/>
                <w:szCs w:val="21"/>
              </w:rPr>
              <w:t xml:space="preserve">               -- граница земельного участка, сведения о котором внесены в ЕГРН;</w:t>
            </w:r>
          </w:p>
          <w:p w:rsidR="00384D1E" w:rsidRDefault="00384D1E" w:rsidP="00384D1E">
            <w:pPr>
              <w:autoSpaceDE w:val="0"/>
              <w:autoSpaceDN w:val="0"/>
              <w:adjustRightInd w:val="0"/>
              <w:ind w:firstLine="738"/>
              <w:rPr>
                <w:color w:val="000000"/>
                <w:sz w:val="21"/>
                <w:szCs w:val="21"/>
              </w:rPr>
            </w:pPr>
            <w:r>
              <w:rPr>
                <w:color w:val="000000"/>
                <w:sz w:val="21"/>
                <w:szCs w:val="21"/>
              </w:rPr>
              <w:t xml:space="preserve">               </w:t>
            </w:r>
            <w:r>
              <w:rPr>
                <w:noProof/>
              </w:rPr>
              <mc:AlternateContent>
                <mc:Choice Requires="wps">
                  <w:drawing>
                    <wp:anchor distT="0" distB="0" distL="114300" distR="114300" simplePos="0" relativeHeight="251850752" behindDoc="0" locked="0" layoutInCell="1" allowOverlap="1" wp14:anchorId="4DE7E8F2" wp14:editId="54E07231">
                      <wp:simplePos x="0" y="0"/>
                      <wp:positionH relativeFrom="column">
                        <wp:posOffset>292735</wp:posOffset>
                      </wp:positionH>
                      <wp:positionV relativeFrom="paragraph">
                        <wp:posOffset>86360</wp:posOffset>
                      </wp:positionV>
                      <wp:extent cx="233045" cy="0"/>
                      <wp:effectExtent l="6985" t="10160" r="7620" b="8890"/>
                      <wp:wrapNone/>
                      <wp:docPr id="217" name="Прямая со стрелкой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1270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17" o:spid="_x0000_s1026" type="#_x0000_t32" style="position:absolute;margin-left:23.05pt;margin-top:6.8pt;width:18.35pt;height:0;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" strokecolor="#00b050" strokeweight="1pt"/>
                  </w:pict>
                </mc:Fallback>
              </mc:AlternateContent>
            </w:r>
            <w:r>
              <w:rPr>
                <w:color w:val="000000"/>
                <w:sz w:val="21"/>
                <w:szCs w:val="21"/>
              </w:rPr>
              <w:t xml:space="preserve">  -- контур сооружения; </w:t>
            </w:r>
          </w:p>
          <w:p w:rsidR="00384D1E" w:rsidRDefault="00384D1E" w:rsidP="00384D1E">
            <w:pPr>
              <w:autoSpaceDE w:val="0"/>
              <w:autoSpaceDN w:val="0"/>
              <w:adjustRightInd w:val="0"/>
              <w:ind w:firstLine="738"/>
              <w:rPr>
                <w:color w:val="000000"/>
                <w:sz w:val="21"/>
                <w:szCs w:val="21"/>
              </w:rPr>
            </w:pPr>
            <w:r>
              <w:rPr>
                <w:noProof/>
              </w:rPr>
              <mc:AlternateContent>
                <mc:Choice Requires="wps">
                  <w:drawing>
                    <wp:anchor distT="0" distB="0" distL="114300" distR="114300" simplePos="0" relativeHeight="251851776" behindDoc="0" locked="0" layoutInCell="1" allowOverlap="1" wp14:anchorId="41899951" wp14:editId="56CB9842">
                      <wp:simplePos x="0" y="0"/>
                      <wp:positionH relativeFrom="column">
                        <wp:posOffset>292735</wp:posOffset>
                      </wp:positionH>
                      <wp:positionV relativeFrom="paragraph">
                        <wp:posOffset>75565</wp:posOffset>
                      </wp:positionV>
                      <wp:extent cx="233045" cy="635"/>
                      <wp:effectExtent l="6985" t="8890" r="7620" b="9525"/>
                      <wp:wrapNone/>
                      <wp:docPr id="216" name="Прямая со стрелкой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635"/>
                              </a:xfrm>
                              <a:prstGeom prst="straightConnector1">
                                <a:avLst/>
                              </a:prstGeom>
                              <a:noFill/>
                              <a:ln w="12700">
                                <a:solidFill>
                                  <a:schemeClr val="accent6">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16" o:spid="_x0000_s1026" type="#_x0000_t32" style="position:absolute;margin-left:23.05pt;margin-top:5.95pt;width:18.35pt;height:.0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" strokecolor="#974706 [1609]" strokeweight="1pt"/>
                  </w:pict>
                </mc:Fallback>
              </mc:AlternateContent>
            </w:r>
            <w:r>
              <w:rPr>
                <w:color w:val="000000"/>
                <w:sz w:val="21"/>
                <w:szCs w:val="21"/>
              </w:rPr>
              <w:t xml:space="preserve">                 -- контур сооружения;</w:t>
            </w:r>
          </w:p>
          <w:p w:rsidR="00384D1E" w:rsidRDefault="00384D1E" w:rsidP="00384D1E">
            <w:pPr>
              <w:autoSpaceDE w:val="0"/>
              <w:autoSpaceDN w:val="0"/>
              <w:adjustRightInd w:val="0"/>
              <w:ind w:firstLine="738"/>
              <w:rPr>
                <w:rFonts w:ascii="Arial" w:hAnsi="Arial" w:cs="Arial"/>
                <w:color w:val="007FFF"/>
                <w:sz w:val="21"/>
                <w:szCs w:val="21"/>
              </w:rPr>
            </w:pPr>
            <w:r>
              <w:rPr>
                <w:color w:val="000000"/>
                <w:sz w:val="21"/>
                <w:szCs w:val="21"/>
              </w:rPr>
              <w:t xml:space="preserve">        </w:t>
            </w:r>
            <w:r>
              <w:rPr>
                <w:rFonts w:ascii="Arial" w:hAnsi="Arial" w:cs="Arial"/>
                <w:b/>
                <w:color w:val="2C1EE2"/>
                <w:sz w:val="19"/>
                <w:szCs w:val="19"/>
              </w:rPr>
              <w:t xml:space="preserve">38:06:100104 </w:t>
            </w:r>
            <w:r>
              <w:rPr>
                <w:rFonts w:ascii="Arial" w:hAnsi="Arial" w:cs="Arial"/>
                <w:color w:val="000000" w:themeColor="text1"/>
                <w:sz w:val="21"/>
                <w:szCs w:val="21"/>
              </w:rPr>
              <w:t xml:space="preserve">– </w:t>
            </w:r>
            <w:r>
              <w:rPr>
                <w:color w:val="000000" w:themeColor="text1"/>
                <w:sz w:val="21"/>
                <w:szCs w:val="21"/>
              </w:rPr>
              <w:t>кадастровый номер квартала</w:t>
            </w:r>
            <w:r>
              <w:rPr>
                <w:rFonts w:ascii="Arial" w:hAnsi="Arial" w:cs="Arial"/>
                <w:color w:val="000000" w:themeColor="text1"/>
                <w:sz w:val="21"/>
                <w:szCs w:val="21"/>
              </w:rPr>
              <w:t xml:space="preserve">  </w:t>
            </w:r>
          </w:p>
          <w:p w:rsidR="00384D1E" w:rsidRDefault="00384D1E" w:rsidP="00384D1E">
            <w:pPr>
              <w:autoSpaceDE w:val="0"/>
              <w:autoSpaceDN w:val="0"/>
              <w:adjustRightInd w:val="0"/>
              <w:ind w:firstLine="738"/>
              <w:rPr>
                <w:rFonts w:ascii="Arial" w:hAnsi="Arial" w:cs="Arial"/>
                <w:color w:val="000000" w:themeColor="text1"/>
                <w:sz w:val="20"/>
                <w:szCs w:val="20"/>
              </w:rPr>
            </w:pPr>
            <w:r>
              <w:rPr>
                <w:rFonts w:ascii="Arial" w:hAnsi="Arial" w:cs="Arial"/>
                <w:color w:val="000000" w:themeColor="text1"/>
                <w:sz w:val="21"/>
                <w:szCs w:val="21"/>
              </w:rPr>
              <w:t xml:space="preserve">        </w:t>
            </w:r>
            <w:r>
              <w:rPr>
                <w:rFonts w:ascii="Arial" w:hAnsi="Arial" w:cs="Arial"/>
                <w:color w:val="000000" w:themeColor="text1"/>
                <w:sz w:val="20"/>
                <w:szCs w:val="20"/>
              </w:rPr>
              <w:t xml:space="preserve">38:06:100104:2385 </w:t>
            </w:r>
            <w:r>
              <w:rPr>
                <w:rFonts w:ascii="Arial" w:hAnsi="Arial" w:cs="Arial"/>
                <w:color w:val="000000" w:themeColor="text1"/>
                <w:sz w:val="21"/>
                <w:szCs w:val="21"/>
              </w:rPr>
              <w:t xml:space="preserve">– </w:t>
            </w:r>
            <w:r>
              <w:rPr>
                <w:color w:val="000000" w:themeColor="text1"/>
                <w:sz w:val="21"/>
                <w:szCs w:val="21"/>
              </w:rPr>
              <w:t>кадастровый номер земельного участка;</w:t>
            </w:r>
          </w:p>
          <w:p w:rsidR="00384D1E" w:rsidRDefault="00384D1E" w:rsidP="00384D1E">
            <w:pPr>
              <w:autoSpaceDE w:val="0"/>
              <w:autoSpaceDN w:val="0"/>
              <w:adjustRightInd w:val="0"/>
              <w:ind w:firstLine="738"/>
              <w:rPr>
                <w:color w:val="000000" w:themeColor="text1"/>
                <w:sz w:val="21"/>
                <w:szCs w:val="21"/>
              </w:rPr>
            </w:pPr>
            <w:r>
              <w:rPr>
                <w:noProof/>
              </w:rPr>
              <mc:AlternateContent>
                <mc:Choice Requires="wps">
                  <w:drawing>
                    <wp:anchor distT="0" distB="0" distL="114300" distR="114300" simplePos="0" relativeHeight="251848704" behindDoc="0" locked="0" layoutInCell="1" allowOverlap="1" wp14:anchorId="5B9D0207" wp14:editId="3163AF85">
                      <wp:simplePos x="0" y="0"/>
                      <wp:positionH relativeFrom="column">
                        <wp:posOffset>294640</wp:posOffset>
                      </wp:positionH>
                      <wp:positionV relativeFrom="paragraph">
                        <wp:posOffset>46990</wp:posOffset>
                      </wp:positionV>
                      <wp:extent cx="63500" cy="46355"/>
                      <wp:effectExtent l="8890" t="8890" r="13335" b="11430"/>
                      <wp:wrapNone/>
                      <wp:docPr id="215" name="Овал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15" o:spid="_x0000_s1026" style="position:absolute;margin-left:23.2pt;margin-top:3.7pt;width:5pt;height:3.65pt;flip:y;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" fillcolor="black"/>
                  </w:pict>
                </mc:Fallback>
              </mc:AlternateContent>
            </w:r>
            <w:r>
              <w:rPr>
                <w:color w:val="000000" w:themeColor="text1"/>
                <w:sz w:val="21"/>
                <w:szCs w:val="21"/>
              </w:rPr>
              <w:t xml:space="preserve">            н</w:t>
            </w:r>
            <w:proofErr w:type="gramStart"/>
            <w:r>
              <w:rPr>
                <w:color w:val="000000" w:themeColor="text1"/>
                <w:sz w:val="21"/>
                <w:szCs w:val="21"/>
              </w:rPr>
              <w:t>1</w:t>
            </w:r>
            <w:proofErr w:type="gramEnd"/>
            <w:r>
              <w:rPr>
                <w:color w:val="000000" w:themeColor="text1"/>
                <w:sz w:val="21"/>
                <w:szCs w:val="21"/>
              </w:rPr>
              <w:t xml:space="preserve"> – поворотная точка</w:t>
            </w: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p w:rsidR="00384D1E" w:rsidRDefault="00384D1E" w:rsidP="00384D1E">
            <w:pPr>
              <w:autoSpaceDE w:val="0"/>
              <w:autoSpaceDN w:val="0"/>
              <w:adjustRightInd w:val="0"/>
              <w:ind w:firstLine="738"/>
              <w:rPr>
                <w:color w:val="000000" w:themeColor="text1"/>
                <w:sz w:val="21"/>
                <w:szCs w:val="21"/>
              </w:rPr>
            </w:pPr>
          </w:p>
        </w:tc>
      </w:tr>
    </w:tbl>
    <w:p w:rsidR="00384D1E" w:rsidRDefault="00384D1E" w:rsidP="00384D1E">
      <w:pPr>
        <w:rPr>
          <w:sz w:val="8"/>
          <w:szCs w:val="8"/>
        </w:rPr>
      </w:pPr>
    </w:p>
    <w:p w:rsidR="00384D1E" w:rsidRDefault="00384D1E" w:rsidP="00384D1E">
      <w:pPr>
        <w:rPr>
          <w:sz w:val="8"/>
          <w:szCs w:val="8"/>
        </w:rPr>
      </w:pPr>
    </w:p>
    <w:p w:rsidR="00384D1E" w:rsidRPr="00384D1E" w:rsidRDefault="00384D1E" w:rsidP="00384D1E">
      <w:pPr>
        <w:ind w:left="-142" w:right="-406"/>
        <w:jc w:val="right"/>
        <w:rPr>
          <w:i/>
          <w:sz w:val="18"/>
          <w:szCs w:val="18"/>
        </w:rPr>
      </w:pPr>
      <w:r w:rsidRPr="00384D1E">
        <w:rPr>
          <w:bCs/>
          <w:i/>
          <w:sz w:val="18"/>
          <w:szCs w:val="18"/>
        </w:rPr>
        <w:t xml:space="preserve">Заместитель мэра района                                            Е.Ю. Емельянова  </w:t>
      </w:r>
    </w:p>
    <w:p w:rsidR="00384D1E" w:rsidRDefault="00384D1E" w:rsidP="00384D1E">
      <w:pPr>
        <w:rPr>
          <w:sz w:val="8"/>
          <w:szCs w:val="8"/>
        </w:rPr>
      </w:pPr>
    </w:p>
    <w:p w:rsidR="00384D1E" w:rsidRDefault="00384D1E" w:rsidP="00384D1E">
      <w:pPr>
        <w:rPr>
          <w:sz w:val="8"/>
          <w:szCs w:val="8"/>
        </w:rPr>
      </w:pPr>
    </w:p>
    <w:p w:rsidR="00384D1E" w:rsidRDefault="00384D1E" w:rsidP="00384D1E">
      <w:pPr>
        <w:rPr>
          <w:sz w:val="8"/>
          <w:szCs w:val="8"/>
        </w:rPr>
      </w:pPr>
    </w:p>
    <w:p w:rsidR="00384D1E" w:rsidRDefault="00384D1E" w:rsidP="00384D1E">
      <w:pPr>
        <w:rPr>
          <w:sz w:val="8"/>
          <w:szCs w:val="8"/>
        </w:rPr>
      </w:pPr>
    </w:p>
    <w:p w:rsidR="00051593" w:rsidRPr="00051593" w:rsidRDefault="00051593" w:rsidP="00051593">
      <w:pPr>
        <w:tabs>
          <w:tab w:val="left" w:pos="426"/>
          <w:tab w:val="left" w:pos="3976"/>
        </w:tabs>
        <w:ind w:left="-567" w:right="-142" w:firstLine="426"/>
        <w:rPr>
          <w:sz w:val="18"/>
          <w:szCs w:val="18"/>
        </w:rPr>
      </w:pPr>
    </w:p>
    <w:p w:rsidR="00051593" w:rsidRPr="00051593" w:rsidRDefault="00051593" w:rsidP="00051593">
      <w:pPr>
        <w:tabs>
          <w:tab w:val="left" w:pos="426"/>
          <w:tab w:val="left" w:pos="3976"/>
        </w:tabs>
        <w:ind w:left="-567" w:right="-142" w:firstLine="426"/>
        <w:rPr>
          <w:sz w:val="18"/>
          <w:szCs w:val="18"/>
        </w:rPr>
      </w:pPr>
    </w:p>
    <w:p w:rsidR="00051593" w:rsidRPr="00051593" w:rsidRDefault="00051593" w:rsidP="00051593">
      <w:pPr>
        <w:tabs>
          <w:tab w:val="left" w:pos="426"/>
          <w:tab w:val="left" w:pos="3976"/>
        </w:tabs>
        <w:ind w:left="-567" w:right="-142" w:firstLine="426"/>
        <w:rPr>
          <w:sz w:val="18"/>
          <w:szCs w:val="18"/>
        </w:rPr>
      </w:pPr>
    </w:p>
    <w:p w:rsidR="00051593" w:rsidRPr="00051593" w:rsidRDefault="00051593" w:rsidP="00051593">
      <w:pPr>
        <w:tabs>
          <w:tab w:val="left" w:pos="426"/>
          <w:tab w:val="left" w:pos="3976"/>
        </w:tabs>
        <w:ind w:left="-567" w:right="-142" w:firstLine="426"/>
        <w:rPr>
          <w:sz w:val="18"/>
          <w:szCs w:val="18"/>
        </w:rPr>
      </w:pPr>
    </w:p>
    <w:p w:rsidR="00051593" w:rsidRPr="00051593" w:rsidRDefault="00051593" w:rsidP="00051593">
      <w:pPr>
        <w:tabs>
          <w:tab w:val="left" w:pos="426"/>
          <w:tab w:val="left" w:pos="3976"/>
        </w:tabs>
        <w:ind w:left="-567" w:right="-142" w:firstLine="426"/>
        <w:rPr>
          <w:sz w:val="18"/>
          <w:szCs w:val="18"/>
        </w:rPr>
      </w:pPr>
    </w:p>
    <w:p w:rsidR="00051593" w:rsidRPr="00051593" w:rsidRDefault="00051593" w:rsidP="00051593">
      <w:pPr>
        <w:tabs>
          <w:tab w:val="left" w:pos="426"/>
          <w:tab w:val="left" w:pos="3976"/>
        </w:tabs>
        <w:ind w:left="-567" w:right="-142" w:firstLine="426"/>
        <w:rPr>
          <w:sz w:val="18"/>
          <w:szCs w:val="18"/>
        </w:rPr>
      </w:pPr>
    </w:p>
    <w:p w:rsidR="00051593" w:rsidRPr="00051593" w:rsidRDefault="00051593" w:rsidP="00051593">
      <w:pPr>
        <w:tabs>
          <w:tab w:val="left" w:pos="426"/>
          <w:tab w:val="left" w:pos="3976"/>
        </w:tabs>
        <w:ind w:left="-567" w:right="-142" w:firstLine="426"/>
        <w:rPr>
          <w:sz w:val="18"/>
          <w:szCs w:val="18"/>
        </w:rPr>
      </w:pPr>
    </w:p>
    <w:p w:rsidR="00051593" w:rsidRPr="00051593" w:rsidRDefault="00051593" w:rsidP="00051593">
      <w:pPr>
        <w:tabs>
          <w:tab w:val="left" w:pos="426"/>
          <w:tab w:val="left" w:pos="3976"/>
        </w:tabs>
        <w:ind w:left="-567" w:right="-142" w:firstLine="426"/>
        <w:rPr>
          <w:sz w:val="18"/>
          <w:szCs w:val="18"/>
        </w:rPr>
      </w:pPr>
    </w:p>
    <w:p w:rsidR="00051593" w:rsidRPr="00051593" w:rsidRDefault="00051593" w:rsidP="00051593">
      <w:pPr>
        <w:tabs>
          <w:tab w:val="left" w:pos="426"/>
          <w:tab w:val="left" w:pos="3976"/>
        </w:tabs>
        <w:ind w:left="-567" w:right="-142" w:firstLine="426"/>
        <w:rPr>
          <w:sz w:val="18"/>
          <w:szCs w:val="18"/>
        </w:rPr>
      </w:pPr>
    </w:p>
    <w:p w:rsidR="00051593" w:rsidRPr="00051593" w:rsidRDefault="00051593" w:rsidP="00051593">
      <w:pPr>
        <w:tabs>
          <w:tab w:val="left" w:pos="426"/>
          <w:tab w:val="left" w:pos="3976"/>
        </w:tabs>
        <w:ind w:left="-567" w:right="-142" w:firstLine="426"/>
        <w:rPr>
          <w:sz w:val="18"/>
          <w:szCs w:val="18"/>
        </w:rPr>
      </w:pPr>
    </w:p>
    <w:p w:rsidR="00051593" w:rsidRPr="00051593" w:rsidRDefault="00051593" w:rsidP="00051593">
      <w:pPr>
        <w:tabs>
          <w:tab w:val="left" w:pos="426"/>
          <w:tab w:val="left" w:pos="3976"/>
        </w:tabs>
        <w:ind w:left="-567" w:right="-142" w:firstLine="426"/>
        <w:rPr>
          <w:sz w:val="18"/>
          <w:szCs w:val="18"/>
        </w:rPr>
      </w:pPr>
    </w:p>
    <w:p w:rsidR="00051593" w:rsidRPr="00051593" w:rsidRDefault="00051593" w:rsidP="00051593">
      <w:pPr>
        <w:tabs>
          <w:tab w:val="left" w:pos="426"/>
          <w:tab w:val="left" w:pos="3976"/>
        </w:tabs>
        <w:ind w:left="-567" w:right="-142" w:firstLine="426"/>
        <w:rPr>
          <w:sz w:val="18"/>
          <w:szCs w:val="18"/>
        </w:rPr>
      </w:pPr>
    </w:p>
    <w:p w:rsidR="00051593" w:rsidRPr="00051593" w:rsidRDefault="00051593" w:rsidP="00051593">
      <w:pPr>
        <w:tabs>
          <w:tab w:val="left" w:pos="426"/>
          <w:tab w:val="left" w:pos="3976"/>
        </w:tabs>
        <w:ind w:left="-567" w:right="-142" w:firstLine="426"/>
        <w:rPr>
          <w:sz w:val="18"/>
          <w:szCs w:val="18"/>
        </w:rPr>
      </w:pPr>
    </w:p>
    <w:p w:rsidR="00051593" w:rsidRPr="00051593" w:rsidRDefault="00051593" w:rsidP="00051593">
      <w:pPr>
        <w:tabs>
          <w:tab w:val="left" w:pos="426"/>
          <w:tab w:val="left" w:pos="3976"/>
        </w:tabs>
        <w:ind w:left="-567" w:right="-142" w:firstLine="426"/>
        <w:rPr>
          <w:sz w:val="18"/>
          <w:szCs w:val="18"/>
        </w:rPr>
      </w:pPr>
    </w:p>
    <w:p w:rsidR="00051593" w:rsidRPr="00051593" w:rsidRDefault="00051593" w:rsidP="00051593">
      <w:pPr>
        <w:tabs>
          <w:tab w:val="left" w:pos="426"/>
          <w:tab w:val="left" w:pos="3976"/>
        </w:tabs>
        <w:ind w:left="-567" w:right="-142" w:firstLine="426"/>
        <w:rPr>
          <w:sz w:val="18"/>
          <w:szCs w:val="18"/>
        </w:rPr>
      </w:pPr>
    </w:p>
    <w:p w:rsidR="00051593" w:rsidRPr="00051593" w:rsidRDefault="00051593" w:rsidP="00051593">
      <w:pPr>
        <w:tabs>
          <w:tab w:val="left" w:pos="426"/>
          <w:tab w:val="left" w:pos="3976"/>
        </w:tabs>
        <w:ind w:left="-567" w:right="-142" w:firstLine="426"/>
        <w:rPr>
          <w:sz w:val="18"/>
          <w:szCs w:val="18"/>
        </w:rPr>
      </w:pPr>
    </w:p>
    <w:p w:rsidR="00051593" w:rsidRPr="00051593" w:rsidRDefault="00051593" w:rsidP="00051593">
      <w:pPr>
        <w:tabs>
          <w:tab w:val="left" w:pos="426"/>
          <w:tab w:val="left" w:pos="3976"/>
        </w:tabs>
        <w:ind w:left="-567" w:right="-142" w:firstLine="426"/>
        <w:rPr>
          <w:sz w:val="18"/>
          <w:szCs w:val="18"/>
        </w:rPr>
      </w:pPr>
    </w:p>
    <w:p w:rsidR="00AE4282" w:rsidRPr="00AE4282" w:rsidRDefault="00AE4282" w:rsidP="00AE4282">
      <w:pPr>
        <w:tabs>
          <w:tab w:val="left" w:pos="426"/>
          <w:tab w:val="left" w:pos="3976"/>
        </w:tabs>
        <w:ind w:left="-567" w:right="-142" w:firstLine="426"/>
        <w:rPr>
          <w:sz w:val="18"/>
          <w:szCs w:val="18"/>
        </w:rPr>
      </w:pPr>
    </w:p>
    <w:p w:rsidR="00AE4282" w:rsidRPr="00AE4282" w:rsidRDefault="00AE4282" w:rsidP="00AE4282">
      <w:pPr>
        <w:tabs>
          <w:tab w:val="left" w:pos="426"/>
          <w:tab w:val="left" w:pos="3976"/>
        </w:tabs>
        <w:ind w:left="-567" w:right="-142" w:firstLine="426"/>
        <w:rPr>
          <w:sz w:val="18"/>
          <w:szCs w:val="18"/>
        </w:rPr>
      </w:pPr>
    </w:p>
    <w:p w:rsidR="00AE4282" w:rsidRPr="00AE4282" w:rsidRDefault="00AE4282" w:rsidP="00AE4282">
      <w:pPr>
        <w:tabs>
          <w:tab w:val="left" w:pos="426"/>
          <w:tab w:val="left" w:pos="3976"/>
        </w:tabs>
        <w:ind w:left="-567" w:right="-142" w:firstLine="426"/>
        <w:rPr>
          <w:sz w:val="18"/>
          <w:szCs w:val="18"/>
        </w:rPr>
      </w:pPr>
    </w:p>
    <w:p w:rsidR="00AE4282" w:rsidRPr="00AE4282" w:rsidRDefault="00AE4282" w:rsidP="00AE4282">
      <w:pPr>
        <w:tabs>
          <w:tab w:val="left" w:pos="426"/>
          <w:tab w:val="left" w:pos="3976"/>
        </w:tabs>
        <w:ind w:left="-567" w:right="-142" w:firstLine="426"/>
        <w:rPr>
          <w:sz w:val="18"/>
          <w:szCs w:val="18"/>
        </w:rPr>
      </w:pPr>
    </w:p>
    <w:p w:rsidR="00AE4282" w:rsidRPr="00AE4282" w:rsidRDefault="00AE4282" w:rsidP="00AE4282">
      <w:pPr>
        <w:tabs>
          <w:tab w:val="left" w:pos="426"/>
          <w:tab w:val="left" w:pos="3976"/>
        </w:tabs>
        <w:ind w:left="-567" w:right="-142" w:firstLine="426"/>
        <w:rPr>
          <w:sz w:val="18"/>
          <w:szCs w:val="18"/>
        </w:rPr>
      </w:pPr>
    </w:p>
    <w:p w:rsidR="00AE4282" w:rsidRPr="00AE4282" w:rsidRDefault="00AE4282" w:rsidP="00AE4282">
      <w:pPr>
        <w:tabs>
          <w:tab w:val="left" w:pos="426"/>
          <w:tab w:val="left" w:pos="3976"/>
        </w:tabs>
        <w:ind w:left="-567" w:right="-142" w:firstLine="426"/>
        <w:rPr>
          <w:sz w:val="18"/>
          <w:szCs w:val="18"/>
        </w:rPr>
      </w:pPr>
    </w:p>
    <w:p w:rsidR="00AE4282" w:rsidRPr="00AE4282" w:rsidRDefault="00AE4282" w:rsidP="00AE4282">
      <w:pPr>
        <w:tabs>
          <w:tab w:val="left" w:pos="426"/>
          <w:tab w:val="left" w:pos="3976"/>
        </w:tabs>
        <w:ind w:left="-567" w:right="-142" w:firstLine="426"/>
        <w:rPr>
          <w:sz w:val="18"/>
          <w:szCs w:val="18"/>
        </w:rPr>
      </w:pPr>
    </w:p>
    <w:p w:rsidR="00AE4282" w:rsidRPr="00AE4282" w:rsidRDefault="00AE4282" w:rsidP="00AE4282">
      <w:pPr>
        <w:tabs>
          <w:tab w:val="left" w:pos="426"/>
          <w:tab w:val="left" w:pos="3976"/>
        </w:tabs>
        <w:ind w:left="-567" w:right="-142" w:firstLine="426"/>
        <w:rPr>
          <w:sz w:val="18"/>
          <w:szCs w:val="18"/>
        </w:rPr>
      </w:pPr>
    </w:p>
    <w:p w:rsidR="00AE4282" w:rsidRPr="00AE4282" w:rsidRDefault="00AE4282" w:rsidP="00AE4282">
      <w:pPr>
        <w:tabs>
          <w:tab w:val="left" w:pos="426"/>
          <w:tab w:val="left" w:pos="3976"/>
        </w:tabs>
        <w:ind w:left="-567" w:right="-142" w:firstLine="426"/>
        <w:rPr>
          <w:sz w:val="18"/>
          <w:szCs w:val="18"/>
        </w:rPr>
      </w:pPr>
    </w:p>
    <w:p w:rsidR="00EE7359" w:rsidRPr="00D03093" w:rsidRDefault="00EE7359" w:rsidP="00EE7359">
      <w:pPr>
        <w:tabs>
          <w:tab w:val="left" w:pos="426"/>
          <w:tab w:val="left" w:pos="3976"/>
        </w:tabs>
        <w:ind w:left="-567" w:right="-142" w:firstLine="426"/>
        <w:rPr>
          <w:sz w:val="18"/>
          <w:szCs w:val="18"/>
        </w:rPr>
      </w:pPr>
    </w:p>
    <w:sectPr w:rsidR="00EE7359" w:rsidRPr="00D03093" w:rsidSect="00384D1E">
      <w:pgSz w:w="11909" w:h="16834"/>
      <w:pgMar w:top="1135" w:right="994" w:bottom="1134" w:left="709" w:header="720" w:footer="720"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4D1E" w:rsidRDefault="00384D1E" w:rsidP="00BD744E">
      <w:r>
        <w:separator/>
      </w:r>
    </w:p>
  </w:endnote>
  <w:endnote w:type="continuationSeparator" w:id="0">
    <w:p w:rsidR="00384D1E" w:rsidRDefault="00384D1E"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4D1E" w:rsidRDefault="00384D1E" w:rsidP="00BD744E">
      <w:r>
        <w:separator/>
      </w:r>
    </w:p>
  </w:footnote>
  <w:footnote w:type="continuationSeparator" w:id="0">
    <w:p w:rsidR="00384D1E" w:rsidRDefault="00384D1E"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FFFFFFFE"/>
    <w:multiLevelType w:val="singleLevel"/>
    <w:tmpl w:val="721E47BA"/>
    <w:lvl w:ilvl="0">
      <w:numFmt w:val="bullet"/>
      <w:lvlText w:val="*"/>
      <w:lvlJc w:val="left"/>
    </w:lvl>
  </w:abstractNum>
  <w:abstractNum w:abstractNumId="3">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4">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6">
    <w:nsid w:val="00000012"/>
    <w:multiLevelType w:val="singleLevel"/>
    <w:tmpl w:val="00000012"/>
    <w:name w:val="WW8Num18"/>
    <w:lvl w:ilvl="0">
      <w:start w:val="1"/>
      <w:numFmt w:val="decimal"/>
      <w:lvlText w:val="%1."/>
      <w:lvlJc w:val="left"/>
      <w:pPr>
        <w:tabs>
          <w:tab w:val="num" w:pos="0"/>
        </w:tabs>
        <w:ind w:left="644" w:hanging="36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712778E"/>
    <w:multiLevelType w:val="hybridMultilevel"/>
    <w:tmpl w:val="94F4C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87D59F7"/>
    <w:multiLevelType w:val="singleLevel"/>
    <w:tmpl w:val="6A2EDB72"/>
    <w:lvl w:ilvl="0">
      <w:start w:val="2"/>
      <w:numFmt w:val="decimal"/>
      <w:lvlText w:val="3.%1."/>
      <w:legacy w:legacy="1" w:legacySpace="0" w:legacyIndent="418"/>
      <w:lvlJc w:val="left"/>
      <w:rPr>
        <w:rFonts w:ascii="Times New Roman" w:hAnsi="Times New Roman" w:cs="Times New Roman" w:hint="default"/>
      </w:rPr>
    </w:lvl>
  </w:abstractNum>
  <w:abstractNum w:abstractNumId="10">
    <w:nsid w:val="106517DC"/>
    <w:multiLevelType w:val="multilevel"/>
    <w:tmpl w:val="EA02F11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16EB5F1D"/>
    <w:multiLevelType w:val="hybridMultilevel"/>
    <w:tmpl w:val="95C41ACC"/>
    <w:lvl w:ilvl="0" w:tplc="605E74DC">
      <w:start w:val="1"/>
      <w:numFmt w:val="decimal"/>
      <w:lvlText w:val="%1."/>
      <w:lvlJc w:val="left"/>
      <w:pPr>
        <w:ind w:left="2036" w:hanging="1185"/>
      </w:pPr>
      <w:rPr>
        <w:rFonts w:hint="default"/>
        <w:b w:val="0"/>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1FDB58DA"/>
    <w:multiLevelType w:val="hybridMultilevel"/>
    <w:tmpl w:val="FB60401C"/>
    <w:lvl w:ilvl="0" w:tplc="78C213CA">
      <w:start w:val="6"/>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4">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5">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B2B5782"/>
    <w:multiLevelType w:val="singleLevel"/>
    <w:tmpl w:val="CDB8C4F2"/>
    <w:lvl w:ilvl="0">
      <w:start w:val="3"/>
      <w:numFmt w:val="decimal"/>
      <w:lvlText w:val="1.%1."/>
      <w:legacy w:legacy="1" w:legacySpace="0" w:legacyIndent="422"/>
      <w:lvlJc w:val="left"/>
      <w:rPr>
        <w:rFonts w:ascii="Times New Roman" w:hAnsi="Times New Roman" w:cs="Times New Roman" w:hint="default"/>
      </w:rPr>
    </w:lvl>
  </w:abstractNum>
  <w:abstractNum w:abstractNumId="17">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8">
    <w:nsid w:val="41B03BA1"/>
    <w:multiLevelType w:val="hybridMultilevel"/>
    <w:tmpl w:val="75E08082"/>
    <w:lvl w:ilvl="0" w:tplc="78C213CA">
      <w:start w:val="1"/>
      <w:numFmt w:val="decimal"/>
      <w:lvlText w:val="%1."/>
      <w:lvlJc w:val="left"/>
      <w:pPr>
        <w:ind w:left="4613" w:hanging="360"/>
      </w:pPr>
      <w:rPr>
        <w:rFonts w:hint="default"/>
        <w:b w:val="0"/>
        <w:color w:val="auto"/>
      </w:rPr>
    </w:lvl>
    <w:lvl w:ilvl="1" w:tplc="04190019">
      <w:start w:val="1"/>
      <w:numFmt w:val="lowerLetter"/>
      <w:lvlText w:val="%2."/>
      <w:lvlJc w:val="left"/>
      <w:pPr>
        <w:ind w:left="5335" w:hanging="360"/>
      </w:pPr>
    </w:lvl>
    <w:lvl w:ilvl="2" w:tplc="0419001B" w:tentative="1">
      <w:start w:val="1"/>
      <w:numFmt w:val="lowerRoman"/>
      <w:lvlText w:val="%3."/>
      <w:lvlJc w:val="right"/>
      <w:pPr>
        <w:ind w:left="6055" w:hanging="180"/>
      </w:pPr>
    </w:lvl>
    <w:lvl w:ilvl="3" w:tplc="0419000F" w:tentative="1">
      <w:start w:val="1"/>
      <w:numFmt w:val="decimal"/>
      <w:lvlText w:val="%4."/>
      <w:lvlJc w:val="left"/>
      <w:pPr>
        <w:ind w:left="6775" w:hanging="360"/>
      </w:pPr>
    </w:lvl>
    <w:lvl w:ilvl="4" w:tplc="04190019" w:tentative="1">
      <w:start w:val="1"/>
      <w:numFmt w:val="lowerLetter"/>
      <w:lvlText w:val="%5."/>
      <w:lvlJc w:val="left"/>
      <w:pPr>
        <w:ind w:left="7495" w:hanging="360"/>
      </w:pPr>
    </w:lvl>
    <w:lvl w:ilvl="5" w:tplc="0419001B" w:tentative="1">
      <w:start w:val="1"/>
      <w:numFmt w:val="lowerRoman"/>
      <w:lvlText w:val="%6."/>
      <w:lvlJc w:val="right"/>
      <w:pPr>
        <w:ind w:left="8215" w:hanging="180"/>
      </w:pPr>
    </w:lvl>
    <w:lvl w:ilvl="6" w:tplc="0419000F" w:tentative="1">
      <w:start w:val="1"/>
      <w:numFmt w:val="decimal"/>
      <w:lvlText w:val="%7."/>
      <w:lvlJc w:val="left"/>
      <w:pPr>
        <w:ind w:left="8935" w:hanging="360"/>
      </w:pPr>
    </w:lvl>
    <w:lvl w:ilvl="7" w:tplc="04190019" w:tentative="1">
      <w:start w:val="1"/>
      <w:numFmt w:val="lowerLetter"/>
      <w:lvlText w:val="%8."/>
      <w:lvlJc w:val="left"/>
      <w:pPr>
        <w:ind w:left="9655" w:hanging="360"/>
      </w:pPr>
    </w:lvl>
    <w:lvl w:ilvl="8" w:tplc="0419001B" w:tentative="1">
      <w:start w:val="1"/>
      <w:numFmt w:val="lowerRoman"/>
      <w:lvlText w:val="%9."/>
      <w:lvlJc w:val="right"/>
      <w:pPr>
        <w:ind w:left="10375" w:hanging="180"/>
      </w:pPr>
    </w:lvl>
  </w:abstractNum>
  <w:abstractNum w:abstractNumId="19">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1">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52E97D7C"/>
    <w:multiLevelType w:val="multilevel"/>
    <w:tmpl w:val="7A3A6812"/>
    <w:lvl w:ilvl="0">
      <w:start w:val="12"/>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4">
    <w:nsid w:val="5A791A47"/>
    <w:multiLevelType w:val="multilevel"/>
    <w:tmpl w:val="70A8532E"/>
    <w:lvl w:ilvl="0">
      <w:start w:val="1"/>
      <w:numFmt w:val="decimal"/>
      <w:lvlText w:val="%1."/>
      <w:lvlJc w:val="left"/>
      <w:pPr>
        <w:ind w:left="1699" w:hanging="990"/>
      </w:pPr>
      <w:rPr>
        <w:rFonts w:ascii="Times New Roman" w:eastAsia="Times New Roman"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575" w:hanging="180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57" w:hanging="2160"/>
      </w:pPr>
      <w:rPr>
        <w:rFonts w:hint="default"/>
      </w:rPr>
    </w:lvl>
  </w:abstractNum>
  <w:abstractNum w:abstractNumId="25">
    <w:nsid w:val="6B027638"/>
    <w:multiLevelType w:val="hybridMultilevel"/>
    <w:tmpl w:val="91142B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EC81162"/>
    <w:multiLevelType w:val="multilevel"/>
    <w:tmpl w:val="08EA7AB4"/>
    <w:lvl w:ilvl="0">
      <w:start w:val="1"/>
      <w:numFmt w:val="decimal"/>
      <w:lvlText w:val="%1."/>
      <w:lvlJc w:val="left"/>
      <w:pPr>
        <w:ind w:left="219" w:hanging="360"/>
      </w:pPr>
      <w:rPr>
        <w:rFonts w:hint="default"/>
      </w:rPr>
    </w:lvl>
    <w:lvl w:ilvl="1">
      <w:start w:val="1"/>
      <w:numFmt w:val="decimal"/>
      <w:isLgl/>
      <w:lvlText w:val="%1.%2."/>
      <w:lvlJc w:val="left"/>
      <w:pPr>
        <w:ind w:left="687" w:hanging="780"/>
      </w:pPr>
      <w:rPr>
        <w:rFonts w:hint="default"/>
      </w:rPr>
    </w:lvl>
    <w:lvl w:ilvl="2">
      <w:start w:val="1"/>
      <w:numFmt w:val="decimal"/>
      <w:isLgl/>
      <w:lvlText w:val="%1.%2.%3."/>
      <w:lvlJc w:val="left"/>
      <w:pPr>
        <w:ind w:left="735" w:hanging="780"/>
      </w:pPr>
      <w:rPr>
        <w:rFonts w:hint="default"/>
      </w:rPr>
    </w:lvl>
    <w:lvl w:ilvl="3">
      <w:start w:val="1"/>
      <w:numFmt w:val="decimal"/>
      <w:isLgl/>
      <w:lvlText w:val="%1.%2.%3.%4."/>
      <w:lvlJc w:val="left"/>
      <w:pPr>
        <w:ind w:left="783" w:hanging="780"/>
      </w:pPr>
      <w:rPr>
        <w:rFonts w:hint="default"/>
      </w:rPr>
    </w:lvl>
    <w:lvl w:ilvl="4">
      <w:start w:val="1"/>
      <w:numFmt w:val="decimal"/>
      <w:isLgl/>
      <w:lvlText w:val="%1.%2.%3.%4.%5."/>
      <w:lvlJc w:val="left"/>
      <w:pPr>
        <w:ind w:left="831" w:hanging="780"/>
      </w:pPr>
      <w:rPr>
        <w:rFonts w:hint="default"/>
      </w:rPr>
    </w:lvl>
    <w:lvl w:ilvl="5">
      <w:start w:val="1"/>
      <w:numFmt w:val="decimal"/>
      <w:isLgl/>
      <w:lvlText w:val="%1.%2.%3.%4.%5.%6."/>
      <w:lvlJc w:val="left"/>
      <w:pPr>
        <w:ind w:left="1179" w:hanging="1080"/>
      </w:pPr>
      <w:rPr>
        <w:rFonts w:hint="default"/>
      </w:rPr>
    </w:lvl>
    <w:lvl w:ilvl="6">
      <w:start w:val="1"/>
      <w:numFmt w:val="decimal"/>
      <w:isLgl/>
      <w:lvlText w:val="%1.%2.%3.%4.%5.%6.%7."/>
      <w:lvlJc w:val="left"/>
      <w:pPr>
        <w:ind w:left="1227" w:hanging="1080"/>
      </w:pPr>
      <w:rPr>
        <w:rFonts w:hint="default"/>
      </w:rPr>
    </w:lvl>
    <w:lvl w:ilvl="7">
      <w:start w:val="1"/>
      <w:numFmt w:val="decimal"/>
      <w:isLgl/>
      <w:lvlText w:val="%1.%2.%3.%4.%5.%6.%7.%8."/>
      <w:lvlJc w:val="left"/>
      <w:pPr>
        <w:ind w:left="1275" w:hanging="1080"/>
      </w:pPr>
      <w:rPr>
        <w:rFonts w:hint="default"/>
      </w:rPr>
    </w:lvl>
    <w:lvl w:ilvl="8">
      <w:start w:val="1"/>
      <w:numFmt w:val="decimal"/>
      <w:isLgl/>
      <w:lvlText w:val="%1.%2.%3.%4.%5.%6.%7.%8.%9."/>
      <w:lvlJc w:val="left"/>
      <w:pPr>
        <w:ind w:left="1683" w:hanging="1440"/>
      </w:pPr>
      <w:rPr>
        <w:rFonts w:hint="default"/>
      </w:rPr>
    </w:lvl>
  </w:abstractNum>
  <w:num w:numId="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5"/>
  </w:num>
  <w:num w:numId="5">
    <w:abstractNumId w:val="14"/>
  </w:num>
  <w:num w:numId="6">
    <w:abstractNumId w:val="17"/>
  </w:num>
  <w:num w:numId="7">
    <w:abstractNumId w:val="7"/>
  </w:num>
  <w:num w:numId="8">
    <w:abstractNumId w:val="19"/>
  </w:num>
  <w:num w:numId="9">
    <w:abstractNumId w:val="23"/>
  </w:num>
  <w:num w:numId="10">
    <w:abstractNumId w:val="20"/>
  </w:num>
  <w:num w:numId="11">
    <w:abstractNumId w:val="16"/>
  </w:num>
  <w:num w:numId="12">
    <w:abstractNumId w:val="2"/>
    <w:lvlOverride w:ilvl="0">
      <w:lvl w:ilvl="0">
        <w:numFmt w:val="bullet"/>
        <w:lvlText w:val="-"/>
        <w:legacy w:legacy="1" w:legacySpace="0" w:legacyIndent="139"/>
        <w:lvlJc w:val="left"/>
        <w:rPr>
          <w:rFonts w:ascii="Times New Roman" w:hAnsi="Times New Roman" w:hint="default"/>
        </w:rPr>
      </w:lvl>
    </w:lvlOverride>
  </w:num>
  <w:num w:numId="13">
    <w:abstractNumId w:val="2"/>
    <w:lvlOverride w:ilvl="0">
      <w:lvl w:ilvl="0">
        <w:numFmt w:val="bullet"/>
        <w:lvlText w:val="-"/>
        <w:legacy w:legacy="1" w:legacySpace="0" w:legacyIndent="144"/>
        <w:lvlJc w:val="left"/>
        <w:rPr>
          <w:rFonts w:ascii="Times New Roman" w:hAnsi="Times New Roman" w:hint="default"/>
        </w:rPr>
      </w:lvl>
    </w:lvlOverride>
  </w:num>
  <w:num w:numId="14">
    <w:abstractNumId w:val="9"/>
  </w:num>
  <w:num w:numId="15">
    <w:abstractNumId w:val="25"/>
  </w:num>
  <w:num w:numId="16">
    <w:abstractNumId w:val="8"/>
  </w:num>
  <w:num w:numId="17">
    <w:abstractNumId w:val="10"/>
  </w:num>
  <w:num w:numId="18">
    <w:abstractNumId w:val="18"/>
  </w:num>
  <w:num w:numId="19">
    <w:abstractNumId w:val="12"/>
  </w:num>
  <w:num w:numId="20">
    <w:abstractNumId w:val="26"/>
  </w:num>
  <w:num w:numId="21">
    <w:abstractNumId w:val="24"/>
  </w:num>
  <w:num w:numId="22">
    <w:abstractNumId w:val="11"/>
  </w:num>
  <w:num w:numId="23">
    <w:abstractNumId w:val="22"/>
  </w:num>
  <w:num w:numId="24">
    <w:abstractNumId w:val="13"/>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1C30"/>
    <w:rsid w:val="00002ADB"/>
    <w:rsid w:val="00002BD9"/>
    <w:rsid w:val="000031FB"/>
    <w:rsid w:val="00003577"/>
    <w:rsid w:val="00003A00"/>
    <w:rsid w:val="00004BBD"/>
    <w:rsid w:val="0000543C"/>
    <w:rsid w:val="00005F8C"/>
    <w:rsid w:val="000070CD"/>
    <w:rsid w:val="000075A7"/>
    <w:rsid w:val="00007B61"/>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368D"/>
    <w:rsid w:val="00023E2D"/>
    <w:rsid w:val="00024EE2"/>
    <w:rsid w:val="00027800"/>
    <w:rsid w:val="000278EC"/>
    <w:rsid w:val="00027992"/>
    <w:rsid w:val="00027FC6"/>
    <w:rsid w:val="00030830"/>
    <w:rsid w:val="000316E2"/>
    <w:rsid w:val="00031CA5"/>
    <w:rsid w:val="00032F2F"/>
    <w:rsid w:val="0003363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46A"/>
    <w:rsid w:val="00043524"/>
    <w:rsid w:val="000444A1"/>
    <w:rsid w:val="0004575F"/>
    <w:rsid w:val="00046476"/>
    <w:rsid w:val="000467C7"/>
    <w:rsid w:val="00046B10"/>
    <w:rsid w:val="00046B75"/>
    <w:rsid w:val="00047544"/>
    <w:rsid w:val="000477E1"/>
    <w:rsid w:val="000509AE"/>
    <w:rsid w:val="00050B8C"/>
    <w:rsid w:val="00050D59"/>
    <w:rsid w:val="00050ED6"/>
    <w:rsid w:val="00051593"/>
    <w:rsid w:val="000515C7"/>
    <w:rsid w:val="00051B06"/>
    <w:rsid w:val="00051DE8"/>
    <w:rsid w:val="0005435F"/>
    <w:rsid w:val="000543F8"/>
    <w:rsid w:val="000546F2"/>
    <w:rsid w:val="00054D4B"/>
    <w:rsid w:val="0005581B"/>
    <w:rsid w:val="000563CA"/>
    <w:rsid w:val="000565B3"/>
    <w:rsid w:val="000565F9"/>
    <w:rsid w:val="000566C9"/>
    <w:rsid w:val="0005790D"/>
    <w:rsid w:val="0006043E"/>
    <w:rsid w:val="00061CB4"/>
    <w:rsid w:val="0006204C"/>
    <w:rsid w:val="0006530B"/>
    <w:rsid w:val="00065707"/>
    <w:rsid w:val="00065EBA"/>
    <w:rsid w:val="00066500"/>
    <w:rsid w:val="00067B51"/>
    <w:rsid w:val="00067C0A"/>
    <w:rsid w:val="0007059B"/>
    <w:rsid w:val="000709CE"/>
    <w:rsid w:val="00071B52"/>
    <w:rsid w:val="00071E07"/>
    <w:rsid w:val="000732AA"/>
    <w:rsid w:val="0007332D"/>
    <w:rsid w:val="00073419"/>
    <w:rsid w:val="00073502"/>
    <w:rsid w:val="0007383A"/>
    <w:rsid w:val="00074065"/>
    <w:rsid w:val="00074382"/>
    <w:rsid w:val="00074A7B"/>
    <w:rsid w:val="00074C57"/>
    <w:rsid w:val="00075B84"/>
    <w:rsid w:val="00077345"/>
    <w:rsid w:val="00077EFF"/>
    <w:rsid w:val="0008022C"/>
    <w:rsid w:val="000802D7"/>
    <w:rsid w:val="00080C8C"/>
    <w:rsid w:val="0008183D"/>
    <w:rsid w:val="00081BFB"/>
    <w:rsid w:val="000834D5"/>
    <w:rsid w:val="00084683"/>
    <w:rsid w:val="00085292"/>
    <w:rsid w:val="00085440"/>
    <w:rsid w:val="00087F94"/>
    <w:rsid w:val="00090C70"/>
    <w:rsid w:val="00090D87"/>
    <w:rsid w:val="00090DC5"/>
    <w:rsid w:val="0009165A"/>
    <w:rsid w:val="00091839"/>
    <w:rsid w:val="00093730"/>
    <w:rsid w:val="00093D7E"/>
    <w:rsid w:val="00094583"/>
    <w:rsid w:val="00094DDC"/>
    <w:rsid w:val="00095E83"/>
    <w:rsid w:val="00096327"/>
    <w:rsid w:val="000966B8"/>
    <w:rsid w:val="00096AE8"/>
    <w:rsid w:val="000A03F0"/>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24E"/>
    <w:rsid w:val="000B3678"/>
    <w:rsid w:val="000B3AC5"/>
    <w:rsid w:val="000B3ADC"/>
    <w:rsid w:val="000B3D53"/>
    <w:rsid w:val="000B3DAA"/>
    <w:rsid w:val="000B3DB1"/>
    <w:rsid w:val="000B4874"/>
    <w:rsid w:val="000B48D0"/>
    <w:rsid w:val="000B6F20"/>
    <w:rsid w:val="000B7E3F"/>
    <w:rsid w:val="000C07DA"/>
    <w:rsid w:val="000C1D3E"/>
    <w:rsid w:val="000C2439"/>
    <w:rsid w:val="000C2509"/>
    <w:rsid w:val="000C255B"/>
    <w:rsid w:val="000C25C6"/>
    <w:rsid w:val="000C35F9"/>
    <w:rsid w:val="000C48DB"/>
    <w:rsid w:val="000C4D39"/>
    <w:rsid w:val="000C50F9"/>
    <w:rsid w:val="000C5B17"/>
    <w:rsid w:val="000C6191"/>
    <w:rsid w:val="000C6C08"/>
    <w:rsid w:val="000C737C"/>
    <w:rsid w:val="000D0E99"/>
    <w:rsid w:val="000D2463"/>
    <w:rsid w:val="000D24FB"/>
    <w:rsid w:val="000D323D"/>
    <w:rsid w:val="000D349B"/>
    <w:rsid w:val="000D374B"/>
    <w:rsid w:val="000D40F6"/>
    <w:rsid w:val="000D486C"/>
    <w:rsid w:val="000D4DC2"/>
    <w:rsid w:val="000D4FC2"/>
    <w:rsid w:val="000D5DF5"/>
    <w:rsid w:val="000D6E0F"/>
    <w:rsid w:val="000D7BB2"/>
    <w:rsid w:val="000E0143"/>
    <w:rsid w:val="000E1236"/>
    <w:rsid w:val="000E1A1B"/>
    <w:rsid w:val="000E1A95"/>
    <w:rsid w:val="000E28DA"/>
    <w:rsid w:val="000E2EBB"/>
    <w:rsid w:val="000E3456"/>
    <w:rsid w:val="000E359B"/>
    <w:rsid w:val="000E5131"/>
    <w:rsid w:val="000E5B9E"/>
    <w:rsid w:val="000E63A3"/>
    <w:rsid w:val="000E6D55"/>
    <w:rsid w:val="000E7020"/>
    <w:rsid w:val="000E79A5"/>
    <w:rsid w:val="000F029E"/>
    <w:rsid w:val="000F0BDB"/>
    <w:rsid w:val="000F0E67"/>
    <w:rsid w:val="000F14FD"/>
    <w:rsid w:val="000F17CE"/>
    <w:rsid w:val="000F1BC9"/>
    <w:rsid w:val="000F1C94"/>
    <w:rsid w:val="000F3252"/>
    <w:rsid w:val="000F378B"/>
    <w:rsid w:val="000F3853"/>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076"/>
    <w:rsid w:val="00107E9A"/>
    <w:rsid w:val="00110306"/>
    <w:rsid w:val="00111264"/>
    <w:rsid w:val="00111E21"/>
    <w:rsid w:val="00112E74"/>
    <w:rsid w:val="00114060"/>
    <w:rsid w:val="0011412A"/>
    <w:rsid w:val="00114865"/>
    <w:rsid w:val="001149CB"/>
    <w:rsid w:val="00116C8F"/>
    <w:rsid w:val="001177B1"/>
    <w:rsid w:val="00117AE8"/>
    <w:rsid w:val="00117F1E"/>
    <w:rsid w:val="001202B2"/>
    <w:rsid w:val="0012136E"/>
    <w:rsid w:val="00121CA5"/>
    <w:rsid w:val="00121FE0"/>
    <w:rsid w:val="00122A43"/>
    <w:rsid w:val="00122AAC"/>
    <w:rsid w:val="00122DA8"/>
    <w:rsid w:val="00123145"/>
    <w:rsid w:val="001239F2"/>
    <w:rsid w:val="0012438F"/>
    <w:rsid w:val="0012467A"/>
    <w:rsid w:val="001255B9"/>
    <w:rsid w:val="00125727"/>
    <w:rsid w:val="00126BCA"/>
    <w:rsid w:val="00126C60"/>
    <w:rsid w:val="0012705B"/>
    <w:rsid w:val="00127181"/>
    <w:rsid w:val="00127E11"/>
    <w:rsid w:val="0013064B"/>
    <w:rsid w:val="00130AAB"/>
    <w:rsid w:val="00130E18"/>
    <w:rsid w:val="00131AF5"/>
    <w:rsid w:val="00131C0E"/>
    <w:rsid w:val="001322D0"/>
    <w:rsid w:val="00134A76"/>
    <w:rsid w:val="001356CC"/>
    <w:rsid w:val="00135F8C"/>
    <w:rsid w:val="001363AD"/>
    <w:rsid w:val="0013649B"/>
    <w:rsid w:val="00136B27"/>
    <w:rsid w:val="0013741E"/>
    <w:rsid w:val="001408DB"/>
    <w:rsid w:val="00140BC9"/>
    <w:rsid w:val="0014127E"/>
    <w:rsid w:val="0014245D"/>
    <w:rsid w:val="0014295B"/>
    <w:rsid w:val="00142A81"/>
    <w:rsid w:val="0014357A"/>
    <w:rsid w:val="0014375E"/>
    <w:rsid w:val="00143C43"/>
    <w:rsid w:val="0014401D"/>
    <w:rsid w:val="00144456"/>
    <w:rsid w:val="00144459"/>
    <w:rsid w:val="00145860"/>
    <w:rsid w:val="0014719B"/>
    <w:rsid w:val="001477B8"/>
    <w:rsid w:val="001478C2"/>
    <w:rsid w:val="001509AD"/>
    <w:rsid w:val="001512CF"/>
    <w:rsid w:val="0015191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416"/>
    <w:rsid w:val="00173BF4"/>
    <w:rsid w:val="00173E50"/>
    <w:rsid w:val="001750B7"/>
    <w:rsid w:val="001759B1"/>
    <w:rsid w:val="00176464"/>
    <w:rsid w:val="001768FF"/>
    <w:rsid w:val="00177692"/>
    <w:rsid w:val="00177770"/>
    <w:rsid w:val="00177CE1"/>
    <w:rsid w:val="00180394"/>
    <w:rsid w:val="00180704"/>
    <w:rsid w:val="00180B2B"/>
    <w:rsid w:val="00181048"/>
    <w:rsid w:val="00181402"/>
    <w:rsid w:val="00182372"/>
    <w:rsid w:val="001823AD"/>
    <w:rsid w:val="00183607"/>
    <w:rsid w:val="00183E24"/>
    <w:rsid w:val="00184B0F"/>
    <w:rsid w:val="00184CB7"/>
    <w:rsid w:val="00184EA2"/>
    <w:rsid w:val="00185C4B"/>
    <w:rsid w:val="00185ED7"/>
    <w:rsid w:val="00185FB8"/>
    <w:rsid w:val="001868AC"/>
    <w:rsid w:val="0018777A"/>
    <w:rsid w:val="00187BF6"/>
    <w:rsid w:val="00187E5E"/>
    <w:rsid w:val="00187EA6"/>
    <w:rsid w:val="00191529"/>
    <w:rsid w:val="00191968"/>
    <w:rsid w:val="00192DB9"/>
    <w:rsid w:val="001932BE"/>
    <w:rsid w:val="00193FB4"/>
    <w:rsid w:val="001942B3"/>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48B"/>
    <w:rsid w:val="001A258B"/>
    <w:rsid w:val="001A2B5E"/>
    <w:rsid w:val="001A2FDB"/>
    <w:rsid w:val="001A3372"/>
    <w:rsid w:val="001A37D1"/>
    <w:rsid w:val="001A3E7E"/>
    <w:rsid w:val="001A4C08"/>
    <w:rsid w:val="001A500B"/>
    <w:rsid w:val="001A545D"/>
    <w:rsid w:val="001B05BB"/>
    <w:rsid w:val="001B0AAA"/>
    <w:rsid w:val="001B15A3"/>
    <w:rsid w:val="001B16B2"/>
    <w:rsid w:val="001B1D93"/>
    <w:rsid w:val="001B20BC"/>
    <w:rsid w:val="001B2307"/>
    <w:rsid w:val="001B3A69"/>
    <w:rsid w:val="001B3BAD"/>
    <w:rsid w:val="001B4386"/>
    <w:rsid w:val="001B6B67"/>
    <w:rsid w:val="001B6C54"/>
    <w:rsid w:val="001B6EC6"/>
    <w:rsid w:val="001B71CF"/>
    <w:rsid w:val="001B7544"/>
    <w:rsid w:val="001B7666"/>
    <w:rsid w:val="001B76F6"/>
    <w:rsid w:val="001B7A34"/>
    <w:rsid w:val="001C0B7E"/>
    <w:rsid w:val="001C0DBF"/>
    <w:rsid w:val="001C278C"/>
    <w:rsid w:val="001C2ECD"/>
    <w:rsid w:val="001C4D90"/>
    <w:rsid w:val="001C574D"/>
    <w:rsid w:val="001C6EC0"/>
    <w:rsid w:val="001C7124"/>
    <w:rsid w:val="001C7429"/>
    <w:rsid w:val="001C75AE"/>
    <w:rsid w:val="001D0D4D"/>
    <w:rsid w:val="001D1405"/>
    <w:rsid w:val="001D18AB"/>
    <w:rsid w:val="001D1B63"/>
    <w:rsid w:val="001D24D2"/>
    <w:rsid w:val="001D2CA9"/>
    <w:rsid w:val="001D4983"/>
    <w:rsid w:val="001D5B04"/>
    <w:rsid w:val="001D5CE7"/>
    <w:rsid w:val="001D5DD2"/>
    <w:rsid w:val="001D6078"/>
    <w:rsid w:val="001D6C7A"/>
    <w:rsid w:val="001D70D3"/>
    <w:rsid w:val="001E037A"/>
    <w:rsid w:val="001E04FA"/>
    <w:rsid w:val="001E0D49"/>
    <w:rsid w:val="001E161C"/>
    <w:rsid w:val="001E1736"/>
    <w:rsid w:val="001E2320"/>
    <w:rsid w:val="001E2395"/>
    <w:rsid w:val="001E2B13"/>
    <w:rsid w:val="001E4B6A"/>
    <w:rsid w:val="001E55FF"/>
    <w:rsid w:val="001E5C81"/>
    <w:rsid w:val="001E655A"/>
    <w:rsid w:val="001E690A"/>
    <w:rsid w:val="001F14BA"/>
    <w:rsid w:val="001F1979"/>
    <w:rsid w:val="001F1FC4"/>
    <w:rsid w:val="001F20D9"/>
    <w:rsid w:val="001F39EA"/>
    <w:rsid w:val="001F4556"/>
    <w:rsid w:val="001F4719"/>
    <w:rsid w:val="001F523A"/>
    <w:rsid w:val="001F5C13"/>
    <w:rsid w:val="001F6362"/>
    <w:rsid w:val="001F673F"/>
    <w:rsid w:val="001F695A"/>
    <w:rsid w:val="001F7E46"/>
    <w:rsid w:val="0020033A"/>
    <w:rsid w:val="00200610"/>
    <w:rsid w:val="002009EF"/>
    <w:rsid w:val="0020168E"/>
    <w:rsid w:val="00201942"/>
    <w:rsid w:val="00201E82"/>
    <w:rsid w:val="00202BCA"/>
    <w:rsid w:val="00202F0E"/>
    <w:rsid w:val="0020301B"/>
    <w:rsid w:val="00203146"/>
    <w:rsid w:val="00203E63"/>
    <w:rsid w:val="0020440C"/>
    <w:rsid w:val="002045F4"/>
    <w:rsid w:val="002046CD"/>
    <w:rsid w:val="002055FB"/>
    <w:rsid w:val="00207878"/>
    <w:rsid w:val="00207909"/>
    <w:rsid w:val="00207BCA"/>
    <w:rsid w:val="0021159D"/>
    <w:rsid w:val="002119AC"/>
    <w:rsid w:val="002123B3"/>
    <w:rsid w:val="00212C34"/>
    <w:rsid w:val="00213BFB"/>
    <w:rsid w:val="00214983"/>
    <w:rsid w:val="0021563E"/>
    <w:rsid w:val="0021624E"/>
    <w:rsid w:val="0021632B"/>
    <w:rsid w:val="00216B07"/>
    <w:rsid w:val="00216EB7"/>
    <w:rsid w:val="00217609"/>
    <w:rsid w:val="0021795E"/>
    <w:rsid w:val="00217DF3"/>
    <w:rsid w:val="00220DDA"/>
    <w:rsid w:val="0022182E"/>
    <w:rsid w:val="002219EB"/>
    <w:rsid w:val="00221AD4"/>
    <w:rsid w:val="00222526"/>
    <w:rsid w:val="0022299C"/>
    <w:rsid w:val="00222EE7"/>
    <w:rsid w:val="0022336F"/>
    <w:rsid w:val="00223A49"/>
    <w:rsid w:val="00223D1A"/>
    <w:rsid w:val="00224476"/>
    <w:rsid w:val="002246B9"/>
    <w:rsid w:val="00224E36"/>
    <w:rsid w:val="00224EB9"/>
    <w:rsid w:val="00225F23"/>
    <w:rsid w:val="00230A69"/>
    <w:rsid w:val="00230F2C"/>
    <w:rsid w:val="00232068"/>
    <w:rsid w:val="00232782"/>
    <w:rsid w:val="002335CD"/>
    <w:rsid w:val="00233CAD"/>
    <w:rsid w:val="00233EC8"/>
    <w:rsid w:val="00234517"/>
    <w:rsid w:val="002349E3"/>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41E"/>
    <w:rsid w:val="002437C5"/>
    <w:rsid w:val="002446B9"/>
    <w:rsid w:val="002451F4"/>
    <w:rsid w:val="00246EDB"/>
    <w:rsid w:val="002470C6"/>
    <w:rsid w:val="0024785C"/>
    <w:rsid w:val="00250176"/>
    <w:rsid w:val="002509FD"/>
    <w:rsid w:val="0025114F"/>
    <w:rsid w:val="00252DE1"/>
    <w:rsid w:val="00252E33"/>
    <w:rsid w:val="002536F1"/>
    <w:rsid w:val="00254657"/>
    <w:rsid w:val="00254C23"/>
    <w:rsid w:val="00254D78"/>
    <w:rsid w:val="002550AF"/>
    <w:rsid w:val="0025548F"/>
    <w:rsid w:val="00255B78"/>
    <w:rsid w:val="00256699"/>
    <w:rsid w:val="00256984"/>
    <w:rsid w:val="00256BDA"/>
    <w:rsid w:val="002575C7"/>
    <w:rsid w:val="002579FB"/>
    <w:rsid w:val="00257C84"/>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05C"/>
    <w:rsid w:val="00271E99"/>
    <w:rsid w:val="00272228"/>
    <w:rsid w:val="002725BF"/>
    <w:rsid w:val="00272CBC"/>
    <w:rsid w:val="00272D15"/>
    <w:rsid w:val="00274179"/>
    <w:rsid w:val="00274B87"/>
    <w:rsid w:val="00274E04"/>
    <w:rsid w:val="00275461"/>
    <w:rsid w:val="0027575C"/>
    <w:rsid w:val="00276511"/>
    <w:rsid w:val="00276CE0"/>
    <w:rsid w:val="0027732B"/>
    <w:rsid w:val="00277598"/>
    <w:rsid w:val="00277B18"/>
    <w:rsid w:val="0028044D"/>
    <w:rsid w:val="00280BE6"/>
    <w:rsid w:val="00280FF2"/>
    <w:rsid w:val="00281E60"/>
    <w:rsid w:val="00281EE1"/>
    <w:rsid w:val="00283010"/>
    <w:rsid w:val="00283322"/>
    <w:rsid w:val="00285250"/>
    <w:rsid w:val="00285A9F"/>
    <w:rsid w:val="00285E11"/>
    <w:rsid w:val="00286020"/>
    <w:rsid w:val="002867B6"/>
    <w:rsid w:val="00286C62"/>
    <w:rsid w:val="00287D44"/>
    <w:rsid w:val="00290042"/>
    <w:rsid w:val="00290BCF"/>
    <w:rsid w:val="002928FE"/>
    <w:rsid w:val="00293154"/>
    <w:rsid w:val="00293156"/>
    <w:rsid w:val="00293291"/>
    <w:rsid w:val="00294F81"/>
    <w:rsid w:val="00295546"/>
    <w:rsid w:val="0029594D"/>
    <w:rsid w:val="002968D6"/>
    <w:rsid w:val="00297040"/>
    <w:rsid w:val="0029776E"/>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8E0"/>
    <w:rsid w:val="002A7A95"/>
    <w:rsid w:val="002B0445"/>
    <w:rsid w:val="002B0C30"/>
    <w:rsid w:val="002B1707"/>
    <w:rsid w:val="002B1E47"/>
    <w:rsid w:val="002B2229"/>
    <w:rsid w:val="002B2EF7"/>
    <w:rsid w:val="002B4C27"/>
    <w:rsid w:val="002B4D7D"/>
    <w:rsid w:val="002B4ED9"/>
    <w:rsid w:val="002B50BF"/>
    <w:rsid w:val="002B5171"/>
    <w:rsid w:val="002B51D4"/>
    <w:rsid w:val="002B573D"/>
    <w:rsid w:val="002B5D9B"/>
    <w:rsid w:val="002B6557"/>
    <w:rsid w:val="002B67FC"/>
    <w:rsid w:val="002B69B9"/>
    <w:rsid w:val="002B6B9A"/>
    <w:rsid w:val="002B6D43"/>
    <w:rsid w:val="002B72D2"/>
    <w:rsid w:val="002B7C77"/>
    <w:rsid w:val="002B7D52"/>
    <w:rsid w:val="002C0D25"/>
    <w:rsid w:val="002C1AC0"/>
    <w:rsid w:val="002C1CC9"/>
    <w:rsid w:val="002C2810"/>
    <w:rsid w:val="002C3A38"/>
    <w:rsid w:val="002C4017"/>
    <w:rsid w:val="002C4408"/>
    <w:rsid w:val="002C4B16"/>
    <w:rsid w:val="002C5BF6"/>
    <w:rsid w:val="002C5D76"/>
    <w:rsid w:val="002C5E1B"/>
    <w:rsid w:val="002C682C"/>
    <w:rsid w:val="002C6D12"/>
    <w:rsid w:val="002C7742"/>
    <w:rsid w:val="002C7821"/>
    <w:rsid w:val="002D1D30"/>
    <w:rsid w:val="002D2126"/>
    <w:rsid w:val="002D217D"/>
    <w:rsid w:val="002D40E1"/>
    <w:rsid w:val="002D590F"/>
    <w:rsid w:val="002D6308"/>
    <w:rsid w:val="002D680D"/>
    <w:rsid w:val="002D69E4"/>
    <w:rsid w:val="002D7E08"/>
    <w:rsid w:val="002D7FEB"/>
    <w:rsid w:val="002E0C88"/>
    <w:rsid w:val="002E0FB2"/>
    <w:rsid w:val="002E133F"/>
    <w:rsid w:val="002E1B18"/>
    <w:rsid w:val="002E258D"/>
    <w:rsid w:val="002E33B2"/>
    <w:rsid w:val="002E47C5"/>
    <w:rsid w:val="002E488D"/>
    <w:rsid w:val="002E6823"/>
    <w:rsid w:val="002E6A63"/>
    <w:rsid w:val="002E6BA2"/>
    <w:rsid w:val="002E7C5E"/>
    <w:rsid w:val="002F02E2"/>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879"/>
    <w:rsid w:val="00301A67"/>
    <w:rsid w:val="00301F19"/>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D3"/>
    <w:rsid w:val="00312AA2"/>
    <w:rsid w:val="00312C11"/>
    <w:rsid w:val="00312EF0"/>
    <w:rsid w:val="00312FC2"/>
    <w:rsid w:val="00314057"/>
    <w:rsid w:val="00315040"/>
    <w:rsid w:val="003151C7"/>
    <w:rsid w:val="00315A05"/>
    <w:rsid w:val="00315C72"/>
    <w:rsid w:val="00316147"/>
    <w:rsid w:val="0031681E"/>
    <w:rsid w:val="00317A2E"/>
    <w:rsid w:val="0032074A"/>
    <w:rsid w:val="003215EF"/>
    <w:rsid w:val="00321DC3"/>
    <w:rsid w:val="003229A0"/>
    <w:rsid w:val="00322DFD"/>
    <w:rsid w:val="00323BC2"/>
    <w:rsid w:val="0032441A"/>
    <w:rsid w:val="00324530"/>
    <w:rsid w:val="0032487C"/>
    <w:rsid w:val="00324D29"/>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62C5"/>
    <w:rsid w:val="00336A87"/>
    <w:rsid w:val="00336AF1"/>
    <w:rsid w:val="00336B97"/>
    <w:rsid w:val="00336CEB"/>
    <w:rsid w:val="003370F8"/>
    <w:rsid w:val="00337B2C"/>
    <w:rsid w:val="00337F63"/>
    <w:rsid w:val="00337FA2"/>
    <w:rsid w:val="003405DE"/>
    <w:rsid w:val="003415D3"/>
    <w:rsid w:val="00341A7B"/>
    <w:rsid w:val="00341D4B"/>
    <w:rsid w:val="00342537"/>
    <w:rsid w:val="0034324A"/>
    <w:rsid w:val="003446C8"/>
    <w:rsid w:val="00345334"/>
    <w:rsid w:val="00345979"/>
    <w:rsid w:val="003463CF"/>
    <w:rsid w:val="00347375"/>
    <w:rsid w:val="00347418"/>
    <w:rsid w:val="00350250"/>
    <w:rsid w:val="00350E95"/>
    <w:rsid w:val="0035114C"/>
    <w:rsid w:val="003511D1"/>
    <w:rsid w:val="003517D9"/>
    <w:rsid w:val="0035196B"/>
    <w:rsid w:val="00352476"/>
    <w:rsid w:val="003534BB"/>
    <w:rsid w:val="00353C37"/>
    <w:rsid w:val="003540CF"/>
    <w:rsid w:val="00354339"/>
    <w:rsid w:val="00356238"/>
    <w:rsid w:val="00356A3D"/>
    <w:rsid w:val="0035701D"/>
    <w:rsid w:val="003574D1"/>
    <w:rsid w:val="00357598"/>
    <w:rsid w:val="0036015F"/>
    <w:rsid w:val="00360354"/>
    <w:rsid w:val="00360383"/>
    <w:rsid w:val="00360612"/>
    <w:rsid w:val="003609BB"/>
    <w:rsid w:val="00360E10"/>
    <w:rsid w:val="00360F4B"/>
    <w:rsid w:val="00360FC0"/>
    <w:rsid w:val="00361287"/>
    <w:rsid w:val="003618B7"/>
    <w:rsid w:val="0036308A"/>
    <w:rsid w:val="00363324"/>
    <w:rsid w:val="00363A54"/>
    <w:rsid w:val="0036454D"/>
    <w:rsid w:val="0036541C"/>
    <w:rsid w:val="00366963"/>
    <w:rsid w:val="003671DB"/>
    <w:rsid w:val="00367946"/>
    <w:rsid w:val="0036797A"/>
    <w:rsid w:val="00367D5F"/>
    <w:rsid w:val="00370CA4"/>
    <w:rsid w:val="003712CF"/>
    <w:rsid w:val="003719AD"/>
    <w:rsid w:val="003725B4"/>
    <w:rsid w:val="00374166"/>
    <w:rsid w:val="003759E2"/>
    <w:rsid w:val="00376554"/>
    <w:rsid w:val="00377355"/>
    <w:rsid w:val="00377658"/>
    <w:rsid w:val="0037793D"/>
    <w:rsid w:val="00377CA8"/>
    <w:rsid w:val="00377EC8"/>
    <w:rsid w:val="00380EE2"/>
    <w:rsid w:val="003815BD"/>
    <w:rsid w:val="003819F2"/>
    <w:rsid w:val="00381AA5"/>
    <w:rsid w:val="00381E9C"/>
    <w:rsid w:val="003837B3"/>
    <w:rsid w:val="00384671"/>
    <w:rsid w:val="003847FA"/>
    <w:rsid w:val="00384908"/>
    <w:rsid w:val="0038490D"/>
    <w:rsid w:val="00384D1E"/>
    <w:rsid w:val="00385069"/>
    <w:rsid w:val="00385611"/>
    <w:rsid w:val="00385C6E"/>
    <w:rsid w:val="00385F1A"/>
    <w:rsid w:val="0038654D"/>
    <w:rsid w:val="003866EC"/>
    <w:rsid w:val="00386AB5"/>
    <w:rsid w:val="00386D47"/>
    <w:rsid w:val="003873DE"/>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2E92"/>
    <w:rsid w:val="00393ABD"/>
    <w:rsid w:val="00393F5A"/>
    <w:rsid w:val="003946A6"/>
    <w:rsid w:val="00395736"/>
    <w:rsid w:val="00396F03"/>
    <w:rsid w:val="003A1AB9"/>
    <w:rsid w:val="003A2849"/>
    <w:rsid w:val="003A33E0"/>
    <w:rsid w:val="003A3C64"/>
    <w:rsid w:val="003A4025"/>
    <w:rsid w:val="003A5113"/>
    <w:rsid w:val="003A526E"/>
    <w:rsid w:val="003A5621"/>
    <w:rsid w:val="003A571B"/>
    <w:rsid w:val="003A5954"/>
    <w:rsid w:val="003A5EFB"/>
    <w:rsid w:val="003A6CDD"/>
    <w:rsid w:val="003B00D2"/>
    <w:rsid w:val="003B0848"/>
    <w:rsid w:val="003B0C0C"/>
    <w:rsid w:val="003B27F7"/>
    <w:rsid w:val="003B3E76"/>
    <w:rsid w:val="003B4355"/>
    <w:rsid w:val="003B4933"/>
    <w:rsid w:val="003B4A39"/>
    <w:rsid w:val="003B4F56"/>
    <w:rsid w:val="003B62A9"/>
    <w:rsid w:val="003B66A6"/>
    <w:rsid w:val="003B7176"/>
    <w:rsid w:val="003B7574"/>
    <w:rsid w:val="003B7A32"/>
    <w:rsid w:val="003C0A96"/>
    <w:rsid w:val="003C0B7A"/>
    <w:rsid w:val="003C264E"/>
    <w:rsid w:val="003C33FE"/>
    <w:rsid w:val="003C4AF0"/>
    <w:rsid w:val="003C580A"/>
    <w:rsid w:val="003C6529"/>
    <w:rsid w:val="003C6F52"/>
    <w:rsid w:val="003C7454"/>
    <w:rsid w:val="003C7751"/>
    <w:rsid w:val="003D0CAA"/>
    <w:rsid w:val="003D158C"/>
    <w:rsid w:val="003D15D4"/>
    <w:rsid w:val="003D2C68"/>
    <w:rsid w:val="003D3340"/>
    <w:rsid w:val="003D3952"/>
    <w:rsid w:val="003D3D7C"/>
    <w:rsid w:val="003D3F56"/>
    <w:rsid w:val="003D41EB"/>
    <w:rsid w:val="003D41F5"/>
    <w:rsid w:val="003D458C"/>
    <w:rsid w:val="003D557F"/>
    <w:rsid w:val="003D68AD"/>
    <w:rsid w:val="003D68B8"/>
    <w:rsid w:val="003D6B02"/>
    <w:rsid w:val="003D70BE"/>
    <w:rsid w:val="003D7746"/>
    <w:rsid w:val="003D79A8"/>
    <w:rsid w:val="003E005A"/>
    <w:rsid w:val="003E07F6"/>
    <w:rsid w:val="003E1465"/>
    <w:rsid w:val="003E1B1A"/>
    <w:rsid w:val="003E2EA3"/>
    <w:rsid w:val="003E2EA9"/>
    <w:rsid w:val="003E3642"/>
    <w:rsid w:val="003E3C3F"/>
    <w:rsid w:val="003E4116"/>
    <w:rsid w:val="003E5684"/>
    <w:rsid w:val="003E5B8B"/>
    <w:rsid w:val="003E7492"/>
    <w:rsid w:val="003E760C"/>
    <w:rsid w:val="003E763C"/>
    <w:rsid w:val="003E7AE2"/>
    <w:rsid w:val="003E7F55"/>
    <w:rsid w:val="003E7FA3"/>
    <w:rsid w:val="003F0061"/>
    <w:rsid w:val="003F02C7"/>
    <w:rsid w:val="003F0E24"/>
    <w:rsid w:val="003F1BD4"/>
    <w:rsid w:val="003F2442"/>
    <w:rsid w:val="003F2FC6"/>
    <w:rsid w:val="003F31EC"/>
    <w:rsid w:val="003F46F3"/>
    <w:rsid w:val="003F4862"/>
    <w:rsid w:val="003F5193"/>
    <w:rsid w:val="003F51FC"/>
    <w:rsid w:val="003F548A"/>
    <w:rsid w:val="003F5826"/>
    <w:rsid w:val="003F58DE"/>
    <w:rsid w:val="003F5B56"/>
    <w:rsid w:val="003F5DD5"/>
    <w:rsid w:val="003F6047"/>
    <w:rsid w:val="003F6386"/>
    <w:rsid w:val="003F67DD"/>
    <w:rsid w:val="003F694A"/>
    <w:rsid w:val="003F7467"/>
    <w:rsid w:val="003F7A64"/>
    <w:rsid w:val="004002C7"/>
    <w:rsid w:val="004005A2"/>
    <w:rsid w:val="00401608"/>
    <w:rsid w:val="004020F5"/>
    <w:rsid w:val="0040257A"/>
    <w:rsid w:val="00402870"/>
    <w:rsid w:val="0040368F"/>
    <w:rsid w:val="00403789"/>
    <w:rsid w:val="00403F91"/>
    <w:rsid w:val="00404E43"/>
    <w:rsid w:val="0040664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775"/>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E1B"/>
    <w:rsid w:val="004442C3"/>
    <w:rsid w:val="004447D1"/>
    <w:rsid w:val="00444B25"/>
    <w:rsid w:val="004453A5"/>
    <w:rsid w:val="00445D4C"/>
    <w:rsid w:val="00445F96"/>
    <w:rsid w:val="004464C0"/>
    <w:rsid w:val="00446683"/>
    <w:rsid w:val="00446889"/>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7AD5"/>
    <w:rsid w:val="00460E83"/>
    <w:rsid w:val="00460EC9"/>
    <w:rsid w:val="00460F3E"/>
    <w:rsid w:val="00461ADE"/>
    <w:rsid w:val="00461ED0"/>
    <w:rsid w:val="00461EDD"/>
    <w:rsid w:val="004623F1"/>
    <w:rsid w:val="00462E9C"/>
    <w:rsid w:val="004646DE"/>
    <w:rsid w:val="0046483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111"/>
    <w:rsid w:val="004757BF"/>
    <w:rsid w:val="00475A40"/>
    <w:rsid w:val="0047693E"/>
    <w:rsid w:val="00477101"/>
    <w:rsid w:val="00477717"/>
    <w:rsid w:val="00480CFB"/>
    <w:rsid w:val="00481272"/>
    <w:rsid w:val="00481C2D"/>
    <w:rsid w:val="00482255"/>
    <w:rsid w:val="00482365"/>
    <w:rsid w:val="00483605"/>
    <w:rsid w:val="0048397A"/>
    <w:rsid w:val="00484270"/>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1F11"/>
    <w:rsid w:val="004A1F38"/>
    <w:rsid w:val="004A2670"/>
    <w:rsid w:val="004A2DCB"/>
    <w:rsid w:val="004A2DE0"/>
    <w:rsid w:val="004A2DE2"/>
    <w:rsid w:val="004A3D06"/>
    <w:rsid w:val="004A46A9"/>
    <w:rsid w:val="004A4781"/>
    <w:rsid w:val="004A52C2"/>
    <w:rsid w:val="004A73DF"/>
    <w:rsid w:val="004B011E"/>
    <w:rsid w:val="004B1679"/>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C79"/>
    <w:rsid w:val="004C6D82"/>
    <w:rsid w:val="004C7040"/>
    <w:rsid w:val="004C7625"/>
    <w:rsid w:val="004C7714"/>
    <w:rsid w:val="004C792C"/>
    <w:rsid w:val="004C7950"/>
    <w:rsid w:val="004D0BEB"/>
    <w:rsid w:val="004D1252"/>
    <w:rsid w:val="004D1EE7"/>
    <w:rsid w:val="004D24FE"/>
    <w:rsid w:val="004D2F7B"/>
    <w:rsid w:val="004D3FD4"/>
    <w:rsid w:val="004D41AB"/>
    <w:rsid w:val="004D424F"/>
    <w:rsid w:val="004D4B02"/>
    <w:rsid w:val="004D59AE"/>
    <w:rsid w:val="004D669B"/>
    <w:rsid w:val="004D78E2"/>
    <w:rsid w:val="004D7C7C"/>
    <w:rsid w:val="004E0613"/>
    <w:rsid w:val="004E0769"/>
    <w:rsid w:val="004E07C3"/>
    <w:rsid w:val="004E0C96"/>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F71"/>
    <w:rsid w:val="005164DC"/>
    <w:rsid w:val="00516BD3"/>
    <w:rsid w:val="00516E2C"/>
    <w:rsid w:val="00517DCE"/>
    <w:rsid w:val="00520402"/>
    <w:rsid w:val="00521025"/>
    <w:rsid w:val="005215BB"/>
    <w:rsid w:val="00521845"/>
    <w:rsid w:val="00521C34"/>
    <w:rsid w:val="00522A6A"/>
    <w:rsid w:val="005238F1"/>
    <w:rsid w:val="00523DD0"/>
    <w:rsid w:val="00523F80"/>
    <w:rsid w:val="00526D0C"/>
    <w:rsid w:val="005279DC"/>
    <w:rsid w:val="00527DA2"/>
    <w:rsid w:val="00530295"/>
    <w:rsid w:val="00530819"/>
    <w:rsid w:val="00530CBB"/>
    <w:rsid w:val="0053168F"/>
    <w:rsid w:val="00531FC8"/>
    <w:rsid w:val="00532B95"/>
    <w:rsid w:val="00533415"/>
    <w:rsid w:val="005334BB"/>
    <w:rsid w:val="00533F89"/>
    <w:rsid w:val="00534494"/>
    <w:rsid w:val="00534716"/>
    <w:rsid w:val="00534D7A"/>
    <w:rsid w:val="00535231"/>
    <w:rsid w:val="00535248"/>
    <w:rsid w:val="00535DA6"/>
    <w:rsid w:val="005367B7"/>
    <w:rsid w:val="005376D5"/>
    <w:rsid w:val="00541067"/>
    <w:rsid w:val="00541133"/>
    <w:rsid w:val="00541F23"/>
    <w:rsid w:val="005421B9"/>
    <w:rsid w:val="00542A40"/>
    <w:rsid w:val="00542CDC"/>
    <w:rsid w:val="00545513"/>
    <w:rsid w:val="0054562A"/>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BDB"/>
    <w:rsid w:val="00552C22"/>
    <w:rsid w:val="00552DDC"/>
    <w:rsid w:val="0055301A"/>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3DC5"/>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997"/>
    <w:rsid w:val="00576DBA"/>
    <w:rsid w:val="00577483"/>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5661"/>
    <w:rsid w:val="00596681"/>
    <w:rsid w:val="00597188"/>
    <w:rsid w:val="005975C6"/>
    <w:rsid w:val="005A040F"/>
    <w:rsid w:val="005A1E0E"/>
    <w:rsid w:val="005A2BB9"/>
    <w:rsid w:val="005A3312"/>
    <w:rsid w:val="005A341F"/>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570"/>
    <w:rsid w:val="005B2AB5"/>
    <w:rsid w:val="005B2E00"/>
    <w:rsid w:val="005B46AD"/>
    <w:rsid w:val="005B48C9"/>
    <w:rsid w:val="005B51C6"/>
    <w:rsid w:val="005B5293"/>
    <w:rsid w:val="005B563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54B"/>
    <w:rsid w:val="005D6C51"/>
    <w:rsid w:val="005D72B6"/>
    <w:rsid w:val="005D7857"/>
    <w:rsid w:val="005E05E5"/>
    <w:rsid w:val="005E1581"/>
    <w:rsid w:val="005E1753"/>
    <w:rsid w:val="005E1DA5"/>
    <w:rsid w:val="005E3A33"/>
    <w:rsid w:val="005E3C71"/>
    <w:rsid w:val="005E43BF"/>
    <w:rsid w:val="005E4E22"/>
    <w:rsid w:val="005E5518"/>
    <w:rsid w:val="005E57BD"/>
    <w:rsid w:val="005E58DD"/>
    <w:rsid w:val="005E5AF4"/>
    <w:rsid w:val="005E6CDD"/>
    <w:rsid w:val="005E7512"/>
    <w:rsid w:val="005E7720"/>
    <w:rsid w:val="005E773D"/>
    <w:rsid w:val="005E7A11"/>
    <w:rsid w:val="005F0815"/>
    <w:rsid w:val="005F09A7"/>
    <w:rsid w:val="005F0BC2"/>
    <w:rsid w:val="005F1C5C"/>
    <w:rsid w:val="005F2BDD"/>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72"/>
    <w:rsid w:val="00607ACA"/>
    <w:rsid w:val="00607C6E"/>
    <w:rsid w:val="00610294"/>
    <w:rsid w:val="0061062C"/>
    <w:rsid w:val="006109F5"/>
    <w:rsid w:val="00611C7E"/>
    <w:rsid w:val="00611E43"/>
    <w:rsid w:val="00612090"/>
    <w:rsid w:val="00612848"/>
    <w:rsid w:val="00612AD5"/>
    <w:rsid w:val="0061348D"/>
    <w:rsid w:val="00613A7D"/>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D48"/>
    <w:rsid w:val="00626E15"/>
    <w:rsid w:val="0062780D"/>
    <w:rsid w:val="006279FD"/>
    <w:rsid w:val="00627C8E"/>
    <w:rsid w:val="0063076D"/>
    <w:rsid w:val="00631A30"/>
    <w:rsid w:val="00631E4E"/>
    <w:rsid w:val="00632443"/>
    <w:rsid w:val="00632CB2"/>
    <w:rsid w:val="00633801"/>
    <w:rsid w:val="006345AB"/>
    <w:rsid w:val="006358EA"/>
    <w:rsid w:val="0063650E"/>
    <w:rsid w:val="00637FB8"/>
    <w:rsid w:val="00640262"/>
    <w:rsid w:val="006403D3"/>
    <w:rsid w:val="0064069B"/>
    <w:rsid w:val="00640CE0"/>
    <w:rsid w:val="0064111A"/>
    <w:rsid w:val="0064195C"/>
    <w:rsid w:val="00641FBD"/>
    <w:rsid w:val="00642186"/>
    <w:rsid w:val="006426E4"/>
    <w:rsid w:val="00642B0D"/>
    <w:rsid w:val="00642E38"/>
    <w:rsid w:val="00642F03"/>
    <w:rsid w:val="00643E52"/>
    <w:rsid w:val="00646416"/>
    <w:rsid w:val="00646CE6"/>
    <w:rsid w:val="00647805"/>
    <w:rsid w:val="00647815"/>
    <w:rsid w:val="00650082"/>
    <w:rsid w:val="0065031B"/>
    <w:rsid w:val="00650690"/>
    <w:rsid w:val="0065074B"/>
    <w:rsid w:val="006517BA"/>
    <w:rsid w:val="00651ECA"/>
    <w:rsid w:val="0065203E"/>
    <w:rsid w:val="0065285F"/>
    <w:rsid w:val="00655943"/>
    <w:rsid w:val="00655CCB"/>
    <w:rsid w:val="00655D24"/>
    <w:rsid w:val="00656717"/>
    <w:rsid w:val="00656747"/>
    <w:rsid w:val="0065785C"/>
    <w:rsid w:val="006579F5"/>
    <w:rsid w:val="00660217"/>
    <w:rsid w:val="00660430"/>
    <w:rsid w:val="00660C1C"/>
    <w:rsid w:val="00660FEC"/>
    <w:rsid w:val="0066128D"/>
    <w:rsid w:val="006618BD"/>
    <w:rsid w:val="00662874"/>
    <w:rsid w:val="006628E2"/>
    <w:rsid w:val="006629B7"/>
    <w:rsid w:val="00663087"/>
    <w:rsid w:val="00663B45"/>
    <w:rsid w:val="0066412D"/>
    <w:rsid w:val="0066574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C85"/>
    <w:rsid w:val="00687DD0"/>
    <w:rsid w:val="00690ADB"/>
    <w:rsid w:val="0069190C"/>
    <w:rsid w:val="00692D43"/>
    <w:rsid w:val="00693CFF"/>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66E"/>
    <w:rsid w:val="006C37D2"/>
    <w:rsid w:val="006C393D"/>
    <w:rsid w:val="006C3DEF"/>
    <w:rsid w:val="006C56D1"/>
    <w:rsid w:val="006C56EF"/>
    <w:rsid w:val="006C5981"/>
    <w:rsid w:val="006C5E63"/>
    <w:rsid w:val="006C63E8"/>
    <w:rsid w:val="006C719A"/>
    <w:rsid w:val="006C7A0A"/>
    <w:rsid w:val="006C7C56"/>
    <w:rsid w:val="006C7EFE"/>
    <w:rsid w:val="006D035B"/>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1CE5"/>
    <w:rsid w:val="006E219C"/>
    <w:rsid w:val="006E2356"/>
    <w:rsid w:val="006E247E"/>
    <w:rsid w:val="006E2880"/>
    <w:rsid w:val="006E6C7E"/>
    <w:rsid w:val="006F027D"/>
    <w:rsid w:val="006F0798"/>
    <w:rsid w:val="006F0FF9"/>
    <w:rsid w:val="006F1204"/>
    <w:rsid w:val="006F182B"/>
    <w:rsid w:val="006F1A03"/>
    <w:rsid w:val="006F2093"/>
    <w:rsid w:val="006F2334"/>
    <w:rsid w:val="006F36F1"/>
    <w:rsid w:val="006F39BF"/>
    <w:rsid w:val="006F43AC"/>
    <w:rsid w:val="006F451E"/>
    <w:rsid w:val="006F5A5E"/>
    <w:rsid w:val="006F5FAA"/>
    <w:rsid w:val="006F613C"/>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02B"/>
    <w:rsid w:val="00710857"/>
    <w:rsid w:val="00710EED"/>
    <w:rsid w:val="00711005"/>
    <w:rsid w:val="00711796"/>
    <w:rsid w:val="00711C4E"/>
    <w:rsid w:val="007120A8"/>
    <w:rsid w:val="00712360"/>
    <w:rsid w:val="0071253A"/>
    <w:rsid w:val="007137B8"/>
    <w:rsid w:val="00713B80"/>
    <w:rsid w:val="007140D1"/>
    <w:rsid w:val="00714F62"/>
    <w:rsid w:val="00715403"/>
    <w:rsid w:val="0071544F"/>
    <w:rsid w:val="0071593D"/>
    <w:rsid w:val="00715963"/>
    <w:rsid w:val="00715B3E"/>
    <w:rsid w:val="00715D61"/>
    <w:rsid w:val="00715F85"/>
    <w:rsid w:val="00717158"/>
    <w:rsid w:val="00717537"/>
    <w:rsid w:val="00717552"/>
    <w:rsid w:val="007218C9"/>
    <w:rsid w:val="00721C5F"/>
    <w:rsid w:val="00721F56"/>
    <w:rsid w:val="00721F65"/>
    <w:rsid w:val="00722077"/>
    <w:rsid w:val="00722486"/>
    <w:rsid w:val="007230DD"/>
    <w:rsid w:val="00723415"/>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3554"/>
    <w:rsid w:val="00734516"/>
    <w:rsid w:val="00734BAE"/>
    <w:rsid w:val="007350F2"/>
    <w:rsid w:val="007357D7"/>
    <w:rsid w:val="00735FD6"/>
    <w:rsid w:val="00736032"/>
    <w:rsid w:val="00736F6D"/>
    <w:rsid w:val="00737694"/>
    <w:rsid w:val="007376D0"/>
    <w:rsid w:val="007376DE"/>
    <w:rsid w:val="00737C95"/>
    <w:rsid w:val="00737D1F"/>
    <w:rsid w:val="00740A17"/>
    <w:rsid w:val="00740B0C"/>
    <w:rsid w:val="007410D4"/>
    <w:rsid w:val="00742E22"/>
    <w:rsid w:val="00743662"/>
    <w:rsid w:val="00743977"/>
    <w:rsid w:val="007440AB"/>
    <w:rsid w:val="00744B4B"/>
    <w:rsid w:val="00744D7F"/>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057"/>
    <w:rsid w:val="00762C42"/>
    <w:rsid w:val="00763672"/>
    <w:rsid w:val="00763BAC"/>
    <w:rsid w:val="00765638"/>
    <w:rsid w:val="0076694B"/>
    <w:rsid w:val="00766E27"/>
    <w:rsid w:val="00767348"/>
    <w:rsid w:val="00767779"/>
    <w:rsid w:val="00767CA3"/>
    <w:rsid w:val="0077074C"/>
    <w:rsid w:val="00771A02"/>
    <w:rsid w:val="00771D19"/>
    <w:rsid w:val="00771F5B"/>
    <w:rsid w:val="00772D81"/>
    <w:rsid w:val="007733D2"/>
    <w:rsid w:val="00775369"/>
    <w:rsid w:val="0077756B"/>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7E7"/>
    <w:rsid w:val="00794DB3"/>
    <w:rsid w:val="00794DE9"/>
    <w:rsid w:val="007953F5"/>
    <w:rsid w:val="00795A56"/>
    <w:rsid w:val="0079632F"/>
    <w:rsid w:val="00797200"/>
    <w:rsid w:val="007A0338"/>
    <w:rsid w:val="007A04CB"/>
    <w:rsid w:val="007A09DC"/>
    <w:rsid w:val="007A1674"/>
    <w:rsid w:val="007A19D8"/>
    <w:rsid w:val="007A1F3B"/>
    <w:rsid w:val="007A2442"/>
    <w:rsid w:val="007A26C1"/>
    <w:rsid w:val="007A32F3"/>
    <w:rsid w:val="007A3716"/>
    <w:rsid w:val="007A6408"/>
    <w:rsid w:val="007A6C57"/>
    <w:rsid w:val="007A70F7"/>
    <w:rsid w:val="007A7113"/>
    <w:rsid w:val="007A751A"/>
    <w:rsid w:val="007A75D2"/>
    <w:rsid w:val="007A7D08"/>
    <w:rsid w:val="007A7ED6"/>
    <w:rsid w:val="007A7F99"/>
    <w:rsid w:val="007B03D9"/>
    <w:rsid w:val="007B128A"/>
    <w:rsid w:val="007B16DC"/>
    <w:rsid w:val="007B1A72"/>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3A22"/>
    <w:rsid w:val="007C3BA5"/>
    <w:rsid w:val="007C3C2D"/>
    <w:rsid w:val="007C41D7"/>
    <w:rsid w:val="007C672A"/>
    <w:rsid w:val="007C6902"/>
    <w:rsid w:val="007C7F33"/>
    <w:rsid w:val="007D218D"/>
    <w:rsid w:val="007D2CDD"/>
    <w:rsid w:val="007D325A"/>
    <w:rsid w:val="007D35EE"/>
    <w:rsid w:val="007D3ACC"/>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3620"/>
    <w:rsid w:val="007E405E"/>
    <w:rsid w:val="007E4820"/>
    <w:rsid w:val="007E4857"/>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2756"/>
    <w:rsid w:val="00822DD7"/>
    <w:rsid w:val="00823048"/>
    <w:rsid w:val="008233B1"/>
    <w:rsid w:val="00824C3C"/>
    <w:rsid w:val="00825389"/>
    <w:rsid w:val="00825509"/>
    <w:rsid w:val="0082560A"/>
    <w:rsid w:val="0082601F"/>
    <w:rsid w:val="00826260"/>
    <w:rsid w:val="0082651D"/>
    <w:rsid w:val="00826BD1"/>
    <w:rsid w:val="00830CC8"/>
    <w:rsid w:val="00830FC1"/>
    <w:rsid w:val="0083183A"/>
    <w:rsid w:val="008318F9"/>
    <w:rsid w:val="00831BF5"/>
    <w:rsid w:val="00833A89"/>
    <w:rsid w:val="00833C10"/>
    <w:rsid w:val="00833CB4"/>
    <w:rsid w:val="00834644"/>
    <w:rsid w:val="00834870"/>
    <w:rsid w:val="008349F1"/>
    <w:rsid w:val="00834AF6"/>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16"/>
    <w:rsid w:val="00853FC6"/>
    <w:rsid w:val="008542F4"/>
    <w:rsid w:val="00855426"/>
    <w:rsid w:val="00855694"/>
    <w:rsid w:val="008556BC"/>
    <w:rsid w:val="008561A5"/>
    <w:rsid w:val="008578A1"/>
    <w:rsid w:val="00860BE3"/>
    <w:rsid w:val="00860C79"/>
    <w:rsid w:val="00861A05"/>
    <w:rsid w:val="00862961"/>
    <w:rsid w:val="008634C8"/>
    <w:rsid w:val="00863629"/>
    <w:rsid w:val="00864838"/>
    <w:rsid w:val="00864B38"/>
    <w:rsid w:val="00865AB8"/>
    <w:rsid w:val="0086631A"/>
    <w:rsid w:val="00867227"/>
    <w:rsid w:val="008674D0"/>
    <w:rsid w:val="0086780B"/>
    <w:rsid w:val="00870167"/>
    <w:rsid w:val="00870267"/>
    <w:rsid w:val="00870618"/>
    <w:rsid w:val="00870B87"/>
    <w:rsid w:val="008711EE"/>
    <w:rsid w:val="00872186"/>
    <w:rsid w:val="008732E7"/>
    <w:rsid w:val="008737AE"/>
    <w:rsid w:val="00874275"/>
    <w:rsid w:val="008757BD"/>
    <w:rsid w:val="0087635D"/>
    <w:rsid w:val="0087771F"/>
    <w:rsid w:val="008778AC"/>
    <w:rsid w:val="00877AC8"/>
    <w:rsid w:val="00880468"/>
    <w:rsid w:val="0088052D"/>
    <w:rsid w:val="00880982"/>
    <w:rsid w:val="008811FC"/>
    <w:rsid w:val="00881462"/>
    <w:rsid w:val="00882311"/>
    <w:rsid w:val="00882A68"/>
    <w:rsid w:val="00882E25"/>
    <w:rsid w:val="008834F5"/>
    <w:rsid w:val="00883637"/>
    <w:rsid w:val="00884315"/>
    <w:rsid w:val="00884580"/>
    <w:rsid w:val="008846ED"/>
    <w:rsid w:val="00884722"/>
    <w:rsid w:val="008848B0"/>
    <w:rsid w:val="00884CE5"/>
    <w:rsid w:val="00884FDB"/>
    <w:rsid w:val="00885208"/>
    <w:rsid w:val="0088597D"/>
    <w:rsid w:val="00885A97"/>
    <w:rsid w:val="0088639C"/>
    <w:rsid w:val="00886542"/>
    <w:rsid w:val="0088693A"/>
    <w:rsid w:val="00886BFC"/>
    <w:rsid w:val="00886CCB"/>
    <w:rsid w:val="0088767B"/>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267"/>
    <w:rsid w:val="008A2C2C"/>
    <w:rsid w:val="008A2CDC"/>
    <w:rsid w:val="008A3236"/>
    <w:rsid w:val="008A3CFF"/>
    <w:rsid w:val="008A3F18"/>
    <w:rsid w:val="008A4BF2"/>
    <w:rsid w:val="008A521F"/>
    <w:rsid w:val="008A6C02"/>
    <w:rsid w:val="008A792E"/>
    <w:rsid w:val="008A7B82"/>
    <w:rsid w:val="008B0590"/>
    <w:rsid w:val="008B1484"/>
    <w:rsid w:val="008B17F5"/>
    <w:rsid w:val="008B1BA6"/>
    <w:rsid w:val="008B2B31"/>
    <w:rsid w:val="008B2C55"/>
    <w:rsid w:val="008B433D"/>
    <w:rsid w:val="008B5484"/>
    <w:rsid w:val="008B6AFF"/>
    <w:rsid w:val="008B7634"/>
    <w:rsid w:val="008B79B8"/>
    <w:rsid w:val="008B7DB0"/>
    <w:rsid w:val="008B7F50"/>
    <w:rsid w:val="008C0662"/>
    <w:rsid w:val="008C211B"/>
    <w:rsid w:val="008C23DA"/>
    <w:rsid w:val="008C319E"/>
    <w:rsid w:val="008C3D24"/>
    <w:rsid w:val="008C4128"/>
    <w:rsid w:val="008C51F0"/>
    <w:rsid w:val="008C55C3"/>
    <w:rsid w:val="008C670D"/>
    <w:rsid w:val="008C759B"/>
    <w:rsid w:val="008C79DB"/>
    <w:rsid w:val="008C7E40"/>
    <w:rsid w:val="008D084B"/>
    <w:rsid w:val="008D1105"/>
    <w:rsid w:val="008D163D"/>
    <w:rsid w:val="008D17A0"/>
    <w:rsid w:val="008D24B9"/>
    <w:rsid w:val="008D2EBC"/>
    <w:rsid w:val="008D3240"/>
    <w:rsid w:val="008D3685"/>
    <w:rsid w:val="008D422C"/>
    <w:rsid w:val="008D4814"/>
    <w:rsid w:val="008D4965"/>
    <w:rsid w:val="008D4FD3"/>
    <w:rsid w:val="008D7656"/>
    <w:rsid w:val="008D76CC"/>
    <w:rsid w:val="008D77DC"/>
    <w:rsid w:val="008E0E3C"/>
    <w:rsid w:val="008E1381"/>
    <w:rsid w:val="008E164F"/>
    <w:rsid w:val="008E1B06"/>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AF9"/>
    <w:rsid w:val="008F6C89"/>
    <w:rsid w:val="008F6CDC"/>
    <w:rsid w:val="008F73A3"/>
    <w:rsid w:val="008F7B66"/>
    <w:rsid w:val="00901ADF"/>
    <w:rsid w:val="00901EBC"/>
    <w:rsid w:val="00903059"/>
    <w:rsid w:val="009030EA"/>
    <w:rsid w:val="009036FA"/>
    <w:rsid w:val="00903A3A"/>
    <w:rsid w:val="00904F3B"/>
    <w:rsid w:val="00905C60"/>
    <w:rsid w:val="00906E8E"/>
    <w:rsid w:val="0090703E"/>
    <w:rsid w:val="009073CB"/>
    <w:rsid w:val="00907AA9"/>
    <w:rsid w:val="0091061E"/>
    <w:rsid w:val="0091272E"/>
    <w:rsid w:val="00913B62"/>
    <w:rsid w:val="009149B0"/>
    <w:rsid w:val="00914D13"/>
    <w:rsid w:val="00915944"/>
    <w:rsid w:val="00916181"/>
    <w:rsid w:val="009170BB"/>
    <w:rsid w:val="00917C80"/>
    <w:rsid w:val="00917EF8"/>
    <w:rsid w:val="009209EB"/>
    <w:rsid w:val="00920B5E"/>
    <w:rsid w:val="00921A25"/>
    <w:rsid w:val="00921C79"/>
    <w:rsid w:val="009225CB"/>
    <w:rsid w:val="009227AB"/>
    <w:rsid w:val="00922BA5"/>
    <w:rsid w:val="009237CB"/>
    <w:rsid w:val="0092398E"/>
    <w:rsid w:val="00924730"/>
    <w:rsid w:val="00925089"/>
    <w:rsid w:val="0092572A"/>
    <w:rsid w:val="00925F93"/>
    <w:rsid w:val="009261A6"/>
    <w:rsid w:val="00926365"/>
    <w:rsid w:val="009266AA"/>
    <w:rsid w:val="009274E1"/>
    <w:rsid w:val="009309EC"/>
    <w:rsid w:val="009311F7"/>
    <w:rsid w:val="0093297A"/>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692"/>
    <w:rsid w:val="00943736"/>
    <w:rsid w:val="00943A77"/>
    <w:rsid w:val="0094482F"/>
    <w:rsid w:val="00944A7D"/>
    <w:rsid w:val="00945F14"/>
    <w:rsid w:val="00947175"/>
    <w:rsid w:val="009476E5"/>
    <w:rsid w:val="00947758"/>
    <w:rsid w:val="00950029"/>
    <w:rsid w:val="00950D9D"/>
    <w:rsid w:val="00951541"/>
    <w:rsid w:val="0095181D"/>
    <w:rsid w:val="00952415"/>
    <w:rsid w:val="009541B9"/>
    <w:rsid w:val="0095426C"/>
    <w:rsid w:val="0095518C"/>
    <w:rsid w:val="00955AC9"/>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67320"/>
    <w:rsid w:val="00970267"/>
    <w:rsid w:val="009705CB"/>
    <w:rsid w:val="00970BF4"/>
    <w:rsid w:val="00971898"/>
    <w:rsid w:val="0097231C"/>
    <w:rsid w:val="0097334D"/>
    <w:rsid w:val="00973428"/>
    <w:rsid w:val="00973839"/>
    <w:rsid w:val="00973EC3"/>
    <w:rsid w:val="0097452B"/>
    <w:rsid w:val="009745BC"/>
    <w:rsid w:val="00975DA1"/>
    <w:rsid w:val="00976B79"/>
    <w:rsid w:val="00977788"/>
    <w:rsid w:val="00977882"/>
    <w:rsid w:val="00977925"/>
    <w:rsid w:val="00980142"/>
    <w:rsid w:val="009817A2"/>
    <w:rsid w:val="009818CD"/>
    <w:rsid w:val="00981BF3"/>
    <w:rsid w:val="00981ECB"/>
    <w:rsid w:val="00981F07"/>
    <w:rsid w:val="00983C92"/>
    <w:rsid w:val="0098409D"/>
    <w:rsid w:val="00984A05"/>
    <w:rsid w:val="00984A64"/>
    <w:rsid w:val="009859AF"/>
    <w:rsid w:val="0098659F"/>
    <w:rsid w:val="00986D9C"/>
    <w:rsid w:val="00987187"/>
    <w:rsid w:val="0098769D"/>
    <w:rsid w:val="009879E9"/>
    <w:rsid w:val="00990225"/>
    <w:rsid w:val="00990480"/>
    <w:rsid w:val="00990B94"/>
    <w:rsid w:val="00991457"/>
    <w:rsid w:val="00991977"/>
    <w:rsid w:val="00992894"/>
    <w:rsid w:val="00992C27"/>
    <w:rsid w:val="0099319F"/>
    <w:rsid w:val="00993228"/>
    <w:rsid w:val="009935D1"/>
    <w:rsid w:val="00993D34"/>
    <w:rsid w:val="009946F4"/>
    <w:rsid w:val="00994AC1"/>
    <w:rsid w:val="00994F80"/>
    <w:rsid w:val="00995130"/>
    <w:rsid w:val="00995303"/>
    <w:rsid w:val="00995887"/>
    <w:rsid w:val="00996EBB"/>
    <w:rsid w:val="00997136"/>
    <w:rsid w:val="00997496"/>
    <w:rsid w:val="009978AB"/>
    <w:rsid w:val="00997B76"/>
    <w:rsid w:val="00997F19"/>
    <w:rsid w:val="009A015B"/>
    <w:rsid w:val="009A04C5"/>
    <w:rsid w:val="009A15A5"/>
    <w:rsid w:val="009A2CD5"/>
    <w:rsid w:val="009A2FB0"/>
    <w:rsid w:val="009A30F7"/>
    <w:rsid w:val="009A364A"/>
    <w:rsid w:val="009A39B5"/>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3451"/>
    <w:rsid w:val="009C5AA1"/>
    <w:rsid w:val="009C62CF"/>
    <w:rsid w:val="009C7450"/>
    <w:rsid w:val="009C76E4"/>
    <w:rsid w:val="009C7772"/>
    <w:rsid w:val="009D07EB"/>
    <w:rsid w:val="009D08C6"/>
    <w:rsid w:val="009D1993"/>
    <w:rsid w:val="009D2D43"/>
    <w:rsid w:val="009D2E2B"/>
    <w:rsid w:val="009D342D"/>
    <w:rsid w:val="009D3C21"/>
    <w:rsid w:val="009D3E38"/>
    <w:rsid w:val="009D3F6D"/>
    <w:rsid w:val="009D4342"/>
    <w:rsid w:val="009D44EB"/>
    <w:rsid w:val="009D5F38"/>
    <w:rsid w:val="009D61C2"/>
    <w:rsid w:val="009D63D7"/>
    <w:rsid w:val="009D641B"/>
    <w:rsid w:val="009D752F"/>
    <w:rsid w:val="009D7B5C"/>
    <w:rsid w:val="009D7E20"/>
    <w:rsid w:val="009E037E"/>
    <w:rsid w:val="009E0890"/>
    <w:rsid w:val="009E32B7"/>
    <w:rsid w:val="009E451A"/>
    <w:rsid w:val="009E66B4"/>
    <w:rsid w:val="009E7B56"/>
    <w:rsid w:val="009E7EAB"/>
    <w:rsid w:val="009F06A2"/>
    <w:rsid w:val="009F08AA"/>
    <w:rsid w:val="009F0911"/>
    <w:rsid w:val="009F2015"/>
    <w:rsid w:val="009F2677"/>
    <w:rsid w:val="009F3479"/>
    <w:rsid w:val="009F3AD7"/>
    <w:rsid w:val="009F3D67"/>
    <w:rsid w:val="009F41F2"/>
    <w:rsid w:val="009F4DA8"/>
    <w:rsid w:val="009F6E6C"/>
    <w:rsid w:val="009F77BF"/>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7B8"/>
    <w:rsid w:val="00A33D90"/>
    <w:rsid w:val="00A3458E"/>
    <w:rsid w:val="00A34611"/>
    <w:rsid w:val="00A35476"/>
    <w:rsid w:val="00A3560E"/>
    <w:rsid w:val="00A35F68"/>
    <w:rsid w:val="00A365D2"/>
    <w:rsid w:val="00A368F5"/>
    <w:rsid w:val="00A36F45"/>
    <w:rsid w:val="00A3779A"/>
    <w:rsid w:val="00A37F28"/>
    <w:rsid w:val="00A41079"/>
    <w:rsid w:val="00A422B9"/>
    <w:rsid w:val="00A423D0"/>
    <w:rsid w:val="00A427AC"/>
    <w:rsid w:val="00A42CEE"/>
    <w:rsid w:val="00A4337E"/>
    <w:rsid w:val="00A434AB"/>
    <w:rsid w:val="00A440C0"/>
    <w:rsid w:val="00A457E0"/>
    <w:rsid w:val="00A45DFC"/>
    <w:rsid w:val="00A46152"/>
    <w:rsid w:val="00A4615C"/>
    <w:rsid w:val="00A471D9"/>
    <w:rsid w:val="00A47251"/>
    <w:rsid w:val="00A47527"/>
    <w:rsid w:val="00A5087D"/>
    <w:rsid w:val="00A51500"/>
    <w:rsid w:val="00A51853"/>
    <w:rsid w:val="00A51A0E"/>
    <w:rsid w:val="00A51E8E"/>
    <w:rsid w:val="00A51EDC"/>
    <w:rsid w:val="00A52B7C"/>
    <w:rsid w:val="00A5325B"/>
    <w:rsid w:val="00A53AB2"/>
    <w:rsid w:val="00A53E3A"/>
    <w:rsid w:val="00A54729"/>
    <w:rsid w:val="00A54A01"/>
    <w:rsid w:val="00A54E24"/>
    <w:rsid w:val="00A55B2A"/>
    <w:rsid w:val="00A55F42"/>
    <w:rsid w:val="00A57172"/>
    <w:rsid w:val="00A5745F"/>
    <w:rsid w:val="00A57CA6"/>
    <w:rsid w:val="00A57E2C"/>
    <w:rsid w:val="00A57EC4"/>
    <w:rsid w:val="00A57FC2"/>
    <w:rsid w:val="00A60341"/>
    <w:rsid w:val="00A60898"/>
    <w:rsid w:val="00A60F92"/>
    <w:rsid w:val="00A620D2"/>
    <w:rsid w:val="00A62159"/>
    <w:rsid w:val="00A62360"/>
    <w:rsid w:val="00A627EF"/>
    <w:rsid w:val="00A6299B"/>
    <w:rsid w:val="00A636D6"/>
    <w:rsid w:val="00A636FD"/>
    <w:rsid w:val="00A63717"/>
    <w:rsid w:val="00A64868"/>
    <w:rsid w:val="00A64DED"/>
    <w:rsid w:val="00A65E22"/>
    <w:rsid w:val="00A65FBA"/>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7796"/>
    <w:rsid w:val="00A80970"/>
    <w:rsid w:val="00A80E53"/>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365"/>
    <w:rsid w:val="00A94972"/>
    <w:rsid w:val="00A94A0A"/>
    <w:rsid w:val="00A95187"/>
    <w:rsid w:val="00A954CE"/>
    <w:rsid w:val="00A95705"/>
    <w:rsid w:val="00A960B7"/>
    <w:rsid w:val="00A96423"/>
    <w:rsid w:val="00AA000F"/>
    <w:rsid w:val="00AA0E28"/>
    <w:rsid w:val="00AA160A"/>
    <w:rsid w:val="00AA2876"/>
    <w:rsid w:val="00AA315E"/>
    <w:rsid w:val="00AA3B83"/>
    <w:rsid w:val="00AA49E2"/>
    <w:rsid w:val="00AA52AB"/>
    <w:rsid w:val="00AA5597"/>
    <w:rsid w:val="00AA691A"/>
    <w:rsid w:val="00AA769D"/>
    <w:rsid w:val="00AB00C7"/>
    <w:rsid w:val="00AB096B"/>
    <w:rsid w:val="00AB123C"/>
    <w:rsid w:val="00AB154C"/>
    <w:rsid w:val="00AB1980"/>
    <w:rsid w:val="00AB227F"/>
    <w:rsid w:val="00AB257E"/>
    <w:rsid w:val="00AB2823"/>
    <w:rsid w:val="00AB427E"/>
    <w:rsid w:val="00AB42C7"/>
    <w:rsid w:val="00AB43A0"/>
    <w:rsid w:val="00AB4BF2"/>
    <w:rsid w:val="00AB4DFB"/>
    <w:rsid w:val="00AB5B64"/>
    <w:rsid w:val="00AB60EF"/>
    <w:rsid w:val="00AB6244"/>
    <w:rsid w:val="00AB6359"/>
    <w:rsid w:val="00AB6728"/>
    <w:rsid w:val="00AB69CE"/>
    <w:rsid w:val="00AB741C"/>
    <w:rsid w:val="00AC0511"/>
    <w:rsid w:val="00AC0946"/>
    <w:rsid w:val="00AC0B68"/>
    <w:rsid w:val="00AC0FB3"/>
    <w:rsid w:val="00AC1B80"/>
    <w:rsid w:val="00AC2A80"/>
    <w:rsid w:val="00AC4696"/>
    <w:rsid w:val="00AC55B6"/>
    <w:rsid w:val="00AC56AF"/>
    <w:rsid w:val="00AC5D24"/>
    <w:rsid w:val="00AC5E08"/>
    <w:rsid w:val="00AC7439"/>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82"/>
    <w:rsid w:val="00AE42CA"/>
    <w:rsid w:val="00AE4DD3"/>
    <w:rsid w:val="00AE563B"/>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36C9"/>
    <w:rsid w:val="00AF44D7"/>
    <w:rsid w:val="00AF5C62"/>
    <w:rsid w:val="00AF6243"/>
    <w:rsid w:val="00AF6BC6"/>
    <w:rsid w:val="00B0087A"/>
    <w:rsid w:val="00B00E30"/>
    <w:rsid w:val="00B0113C"/>
    <w:rsid w:val="00B01DDC"/>
    <w:rsid w:val="00B01F8F"/>
    <w:rsid w:val="00B02770"/>
    <w:rsid w:val="00B043AE"/>
    <w:rsid w:val="00B045C6"/>
    <w:rsid w:val="00B04908"/>
    <w:rsid w:val="00B04EA0"/>
    <w:rsid w:val="00B052D3"/>
    <w:rsid w:val="00B05668"/>
    <w:rsid w:val="00B05C96"/>
    <w:rsid w:val="00B06382"/>
    <w:rsid w:val="00B07120"/>
    <w:rsid w:val="00B0721F"/>
    <w:rsid w:val="00B078E6"/>
    <w:rsid w:val="00B07B04"/>
    <w:rsid w:val="00B10229"/>
    <w:rsid w:val="00B107E5"/>
    <w:rsid w:val="00B10EEA"/>
    <w:rsid w:val="00B11C59"/>
    <w:rsid w:val="00B12410"/>
    <w:rsid w:val="00B12529"/>
    <w:rsid w:val="00B12E09"/>
    <w:rsid w:val="00B13660"/>
    <w:rsid w:val="00B13CEE"/>
    <w:rsid w:val="00B14689"/>
    <w:rsid w:val="00B151F9"/>
    <w:rsid w:val="00B155B8"/>
    <w:rsid w:val="00B159F9"/>
    <w:rsid w:val="00B15A2B"/>
    <w:rsid w:val="00B161B6"/>
    <w:rsid w:val="00B16AAF"/>
    <w:rsid w:val="00B17687"/>
    <w:rsid w:val="00B204CB"/>
    <w:rsid w:val="00B210DF"/>
    <w:rsid w:val="00B2199C"/>
    <w:rsid w:val="00B21BA5"/>
    <w:rsid w:val="00B21BD3"/>
    <w:rsid w:val="00B21CE4"/>
    <w:rsid w:val="00B226E1"/>
    <w:rsid w:val="00B22A79"/>
    <w:rsid w:val="00B22A99"/>
    <w:rsid w:val="00B231A3"/>
    <w:rsid w:val="00B23223"/>
    <w:rsid w:val="00B24D4A"/>
    <w:rsid w:val="00B2520D"/>
    <w:rsid w:val="00B253F8"/>
    <w:rsid w:val="00B256E0"/>
    <w:rsid w:val="00B2678A"/>
    <w:rsid w:val="00B271FA"/>
    <w:rsid w:val="00B27762"/>
    <w:rsid w:val="00B27930"/>
    <w:rsid w:val="00B27934"/>
    <w:rsid w:val="00B2794E"/>
    <w:rsid w:val="00B30A76"/>
    <w:rsid w:val="00B31C70"/>
    <w:rsid w:val="00B323DB"/>
    <w:rsid w:val="00B33156"/>
    <w:rsid w:val="00B33227"/>
    <w:rsid w:val="00B3331A"/>
    <w:rsid w:val="00B33356"/>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5CE7"/>
    <w:rsid w:val="00B5637E"/>
    <w:rsid w:val="00B564EF"/>
    <w:rsid w:val="00B570E2"/>
    <w:rsid w:val="00B571C6"/>
    <w:rsid w:val="00B576AF"/>
    <w:rsid w:val="00B6025D"/>
    <w:rsid w:val="00B60B53"/>
    <w:rsid w:val="00B613C4"/>
    <w:rsid w:val="00B613F0"/>
    <w:rsid w:val="00B61757"/>
    <w:rsid w:val="00B61DCC"/>
    <w:rsid w:val="00B61E72"/>
    <w:rsid w:val="00B62CA6"/>
    <w:rsid w:val="00B6400C"/>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2456"/>
    <w:rsid w:val="00B82C16"/>
    <w:rsid w:val="00B83307"/>
    <w:rsid w:val="00B838A9"/>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7615"/>
    <w:rsid w:val="00BA764E"/>
    <w:rsid w:val="00BB0060"/>
    <w:rsid w:val="00BB016E"/>
    <w:rsid w:val="00BB01EE"/>
    <w:rsid w:val="00BB01FE"/>
    <w:rsid w:val="00BB06C1"/>
    <w:rsid w:val="00BB0D8D"/>
    <w:rsid w:val="00BB19C1"/>
    <w:rsid w:val="00BB1D9C"/>
    <w:rsid w:val="00BB1E6D"/>
    <w:rsid w:val="00BB297A"/>
    <w:rsid w:val="00BB3798"/>
    <w:rsid w:val="00BB3DB3"/>
    <w:rsid w:val="00BB5A35"/>
    <w:rsid w:val="00BB5C27"/>
    <w:rsid w:val="00BB644C"/>
    <w:rsid w:val="00BB6712"/>
    <w:rsid w:val="00BB6A50"/>
    <w:rsid w:val="00BC0C95"/>
    <w:rsid w:val="00BC1442"/>
    <w:rsid w:val="00BC1566"/>
    <w:rsid w:val="00BC17B1"/>
    <w:rsid w:val="00BC201F"/>
    <w:rsid w:val="00BC232E"/>
    <w:rsid w:val="00BC291F"/>
    <w:rsid w:val="00BC3FEA"/>
    <w:rsid w:val="00BC422C"/>
    <w:rsid w:val="00BC4EC1"/>
    <w:rsid w:val="00BC5551"/>
    <w:rsid w:val="00BC6983"/>
    <w:rsid w:val="00BC6CE0"/>
    <w:rsid w:val="00BC71CA"/>
    <w:rsid w:val="00BD0830"/>
    <w:rsid w:val="00BD0E40"/>
    <w:rsid w:val="00BD16AD"/>
    <w:rsid w:val="00BD1789"/>
    <w:rsid w:val="00BD2639"/>
    <w:rsid w:val="00BD27B1"/>
    <w:rsid w:val="00BD2F04"/>
    <w:rsid w:val="00BD3025"/>
    <w:rsid w:val="00BD419D"/>
    <w:rsid w:val="00BD4279"/>
    <w:rsid w:val="00BD744E"/>
    <w:rsid w:val="00BE046A"/>
    <w:rsid w:val="00BE1459"/>
    <w:rsid w:val="00BE155F"/>
    <w:rsid w:val="00BE195E"/>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F84"/>
    <w:rsid w:val="00C106AD"/>
    <w:rsid w:val="00C10B9A"/>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14"/>
    <w:rsid w:val="00C20792"/>
    <w:rsid w:val="00C20843"/>
    <w:rsid w:val="00C2152E"/>
    <w:rsid w:val="00C21768"/>
    <w:rsid w:val="00C21E59"/>
    <w:rsid w:val="00C21EB1"/>
    <w:rsid w:val="00C2253C"/>
    <w:rsid w:val="00C23372"/>
    <w:rsid w:val="00C238C5"/>
    <w:rsid w:val="00C23AA7"/>
    <w:rsid w:val="00C23EB6"/>
    <w:rsid w:val="00C2512B"/>
    <w:rsid w:val="00C257AA"/>
    <w:rsid w:val="00C27671"/>
    <w:rsid w:val="00C30618"/>
    <w:rsid w:val="00C30633"/>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4D3"/>
    <w:rsid w:val="00C439B8"/>
    <w:rsid w:val="00C43D28"/>
    <w:rsid w:val="00C43FF1"/>
    <w:rsid w:val="00C456D0"/>
    <w:rsid w:val="00C47504"/>
    <w:rsid w:val="00C47CC7"/>
    <w:rsid w:val="00C50314"/>
    <w:rsid w:val="00C506A1"/>
    <w:rsid w:val="00C50868"/>
    <w:rsid w:val="00C50AEF"/>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AF3"/>
    <w:rsid w:val="00C62E06"/>
    <w:rsid w:val="00C632EB"/>
    <w:rsid w:val="00C641E1"/>
    <w:rsid w:val="00C642F4"/>
    <w:rsid w:val="00C64370"/>
    <w:rsid w:val="00C64921"/>
    <w:rsid w:val="00C65EC3"/>
    <w:rsid w:val="00C66105"/>
    <w:rsid w:val="00C6623A"/>
    <w:rsid w:val="00C66720"/>
    <w:rsid w:val="00C67108"/>
    <w:rsid w:val="00C67DD5"/>
    <w:rsid w:val="00C707DB"/>
    <w:rsid w:val="00C70BB2"/>
    <w:rsid w:val="00C71148"/>
    <w:rsid w:val="00C713A5"/>
    <w:rsid w:val="00C715F3"/>
    <w:rsid w:val="00C7200B"/>
    <w:rsid w:val="00C723C5"/>
    <w:rsid w:val="00C72754"/>
    <w:rsid w:val="00C73219"/>
    <w:rsid w:val="00C7332C"/>
    <w:rsid w:val="00C73E37"/>
    <w:rsid w:val="00C73E5C"/>
    <w:rsid w:val="00C75873"/>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53"/>
    <w:rsid w:val="00C937B9"/>
    <w:rsid w:val="00C93A07"/>
    <w:rsid w:val="00C93E0D"/>
    <w:rsid w:val="00C93FE0"/>
    <w:rsid w:val="00C9468C"/>
    <w:rsid w:val="00C95ED2"/>
    <w:rsid w:val="00C9627D"/>
    <w:rsid w:val="00C96309"/>
    <w:rsid w:val="00C9702E"/>
    <w:rsid w:val="00C978F9"/>
    <w:rsid w:val="00C97A74"/>
    <w:rsid w:val="00C97E48"/>
    <w:rsid w:val="00CA065B"/>
    <w:rsid w:val="00CA1DC7"/>
    <w:rsid w:val="00CA2330"/>
    <w:rsid w:val="00CA27B4"/>
    <w:rsid w:val="00CA2AA2"/>
    <w:rsid w:val="00CA2F96"/>
    <w:rsid w:val="00CA319D"/>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CB3"/>
    <w:rsid w:val="00CB64A1"/>
    <w:rsid w:val="00CB6782"/>
    <w:rsid w:val="00CB6C06"/>
    <w:rsid w:val="00CB6E20"/>
    <w:rsid w:val="00CB7335"/>
    <w:rsid w:val="00CB765A"/>
    <w:rsid w:val="00CB795F"/>
    <w:rsid w:val="00CC1410"/>
    <w:rsid w:val="00CC1778"/>
    <w:rsid w:val="00CC1EFF"/>
    <w:rsid w:val="00CC22C3"/>
    <w:rsid w:val="00CC2BDF"/>
    <w:rsid w:val="00CC2E6E"/>
    <w:rsid w:val="00CC3166"/>
    <w:rsid w:val="00CC379D"/>
    <w:rsid w:val="00CC3E39"/>
    <w:rsid w:val="00CC4206"/>
    <w:rsid w:val="00CC45B2"/>
    <w:rsid w:val="00CC4B27"/>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784"/>
    <w:rsid w:val="00CE0DB5"/>
    <w:rsid w:val="00CE17B7"/>
    <w:rsid w:val="00CE211D"/>
    <w:rsid w:val="00CE2B6B"/>
    <w:rsid w:val="00CE2F39"/>
    <w:rsid w:val="00CE330A"/>
    <w:rsid w:val="00CE36DE"/>
    <w:rsid w:val="00CE5718"/>
    <w:rsid w:val="00CE589C"/>
    <w:rsid w:val="00CE5E93"/>
    <w:rsid w:val="00CE6F2C"/>
    <w:rsid w:val="00CE6F5D"/>
    <w:rsid w:val="00CE76C3"/>
    <w:rsid w:val="00CE7A38"/>
    <w:rsid w:val="00CE7BD8"/>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CBA"/>
    <w:rsid w:val="00D07C17"/>
    <w:rsid w:val="00D07F25"/>
    <w:rsid w:val="00D10575"/>
    <w:rsid w:val="00D11304"/>
    <w:rsid w:val="00D11F71"/>
    <w:rsid w:val="00D12712"/>
    <w:rsid w:val="00D13244"/>
    <w:rsid w:val="00D132D8"/>
    <w:rsid w:val="00D1350B"/>
    <w:rsid w:val="00D13ACD"/>
    <w:rsid w:val="00D13D27"/>
    <w:rsid w:val="00D14196"/>
    <w:rsid w:val="00D14532"/>
    <w:rsid w:val="00D1464A"/>
    <w:rsid w:val="00D157A7"/>
    <w:rsid w:val="00D16B07"/>
    <w:rsid w:val="00D16ECB"/>
    <w:rsid w:val="00D21BC6"/>
    <w:rsid w:val="00D2288F"/>
    <w:rsid w:val="00D22DFD"/>
    <w:rsid w:val="00D25DCB"/>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14"/>
    <w:rsid w:val="00D35B65"/>
    <w:rsid w:val="00D35C37"/>
    <w:rsid w:val="00D3708D"/>
    <w:rsid w:val="00D37CC4"/>
    <w:rsid w:val="00D37D6A"/>
    <w:rsid w:val="00D40F9F"/>
    <w:rsid w:val="00D4142E"/>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46D66"/>
    <w:rsid w:val="00D50342"/>
    <w:rsid w:val="00D509B2"/>
    <w:rsid w:val="00D50E07"/>
    <w:rsid w:val="00D51677"/>
    <w:rsid w:val="00D5186B"/>
    <w:rsid w:val="00D5191E"/>
    <w:rsid w:val="00D52B59"/>
    <w:rsid w:val="00D530C0"/>
    <w:rsid w:val="00D53624"/>
    <w:rsid w:val="00D5366E"/>
    <w:rsid w:val="00D53766"/>
    <w:rsid w:val="00D53EAE"/>
    <w:rsid w:val="00D543BD"/>
    <w:rsid w:val="00D553CB"/>
    <w:rsid w:val="00D555A5"/>
    <w:rsid w:val="00D55F2D"/>
    <w:rsid w:val="00D5715C"/>
    <w:rsid w:val="00D60725"/>
    <w:rsid w:val="00D611FC"/>
    <w:rsid w:val="00D62016"/>
    <w:rsid w:val="00D6248D"/>
    <w:rsid w:val="00D63CFA"/>
    <w:rsid w:val="00D65A54"/>
    <w:rsid w:val="00D65A5F"/>
    <w:rsid w:val="00D660F5"/>
    <w:rsid w:val="00D66293"/>
    <w:rsid w:val="00D6656A"/>
    <w:rsid w:val="00D66D1C"/>
    <w:rsid w:val="00D709A1"/>
    <w:rsid w:val="00D70A6E"/>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71DC"/>
    <w:rsid w:val="00D77397"/>
    <w:rsid w:val="00D80D74"/>
    <w:rsid w:val="00D8217E"/>
    <w:rsid w:val="00D83365"/>
    <w:rsid w:val="00D83B52"/>
    <w:rsid w:val="00D84015"/>
    <w:rsid w:val="00D85B02"/>
    <w:rsid w:val="00D85BFD"/>
    <w:rsid w:val="00D8622A"/>
    <w:rsid w:val="00D86595"/>
    <w:rsid w:val="00D86C21"/>
    <w:rsid w:val="00D87AAA"/>
    <w:rsid w:val="00D87F3B"/>
    <w:rsid w:val="00D9056B"/>
    <w:rsid w:val="00D907C2"/>
    <w:rsid w:val="00D90A9C"/>
    <w:rsid w:val="00D90D98"/>
    <w:rsid w:val="00D91271"/>
    <w:rsid w:val="00D91656"/>
    <w:rsid w:val="00D91760"/>
    <w:rsid w:val="00D91897"/>
    <w:rsid w:val="00D92CCD"/>
    <w:rsid w:val="00D92EDA"/>
    <w:rsid w:val="00D93D7E"/>
    <w:rsid w:val="00D93F25"/>
    <w:rsid w:val="00D949EE"/>
    <w:rsid w:val="00D95598"/>
    <w:rsid w:val="00D9590E"/>
    <w:rsid w:val="00D95EB6"/>
    <w:rsid w:val="00D95EF3"/>
    <w:rsid w:val="00D96C49"/>
    <w:rsid w:val="00D97BA4"/>
    <w:rsid w:val="00DA00F6"/>
    <w:rsid w:val="00DA1D1F"/>
    <w:rsid w:val="00DA2374"/>
    <w:rsid w:val="00DA242A"/>
    <w:rsid w:val="00DA2BAC"/>
    <w:rsid w:val="00DA3402"/>
    <w:rsid w:val="00DA3C6D"/>
    <w:rsid w:val="00DA4608"/>
    <w:rsid w:val="00DA4747"/>
    <w:rsid w:val="00DA599D"/>
    <w:rsid w:val="00DA5BA7"/>
    <w:rsid w:val="00DA5EE6"/>
    <w:rsid w:val="00DA5F82"/>
    <w:rsid w:val="00DA62FE"/>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C07FB"/>
    <w:rsid w:val="00DC1802"/>
    <w:rsid w:val="00DC1E95"/>
    <w:rsid w:val="00DC2762"/>
    <w:rsid w:val="00DC2DF0"/>
    <w:rsid w:val="00DC359B"/>
    <w:rsid w:val="00DC4053"/>
    <w:rsid w:val="00DC49E4"/>
    <w:rsid w:val="00DC62AC"/>
    <w:rsid w:val="00DC66D9"/>
    <w:rsid w:val="00DC6850"/>
    <w:rsid w:val="00DC6CA7"/>
    <w:rsid w:val="00DC773D"/>
    <w:rsid w:val="00DC7A2C"/>
    <w:rsid w:val="00DC7F97"/>
    <w:rsid w:val="00DD02A8"/>
    <w:rsid w:val="00DD03E3"/>
    <w:rsid w:val="00DD0BFB"/>
    <w:rsid w:val="00DD1195"/>
    <w:rsid w:val="00DD2DCE"/>
    <w:rsid w:val="00DD2F68"/>
    <w:rsid w:val="00DD3376"/>
    <w:rsid w:val="00DD464B"/>
    <w:rsid w:val="00DD6CA7"/>
    <w:rsid w:val="00DD7CD9"/>
    <w:rsid w:val="00DE062D"/>
    <w:rsid w:val="00DE08AD"/>
    <w:rsid w:val="00DE0D3C"/>
    <w:rsid w:val="00DE1297"/>
    <w:rsid w:val="00DE1A58"/>
    <w:rsid w:val="00DE1C34"/>
    <w:rsid w:val="00DE1F1B"/>
    <w:rsid w:val="00DE2B49"/>
    <w:rsid w:val="00DE393A"/>
    <w:rsid w:val="00DE4059"/>
    <w:rsid w:val="00DE47B5"/>
    <w:rsid w:val="00DE48B9"/>
    <w:rsid w:val="00DE4997"/>
    <w:rsid w:val="00DE6CAE"/>
    <w:rsid w:val="00DE7B2B"/>
    <w:rsid w:val="00DE7B2F"/>
    <w:rsid w:val="00DF094C"/>
    <w:rsid w:val="00DF113D"/>
    <w:rsid w:val="00DF1422"/>
    <w:rsid w:val="00DF21EC"/>
    <w:rsid w:val="00DF297A"/>
    <w:rsid w:val="00DF2F8B"/>
    <w:rsid w:val="00DF33B8"/>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756"/>
    <w:rsid w:val="00E17B3E"/>
    <w:rsid w:val="00E204E3"/>
    <w:rsid w:val="00E2189D"/>
    <w:rsid w:val="00E22193"/>
    <w:rsid w:val="00E23707"/>
    <w:rsid w:val="00E243B1"/>
    <w:rsid w:val="00E24775"/>
    <w:rsid w:val="00E25B93"/>
    <w:rsid w:val="00E25D7B"/>
    <w:rsid w:val="00E26C5A"/>
    <w:rsid w:val="00E27083"/>
    <w:rsid w:val="00E271C8"/>
    <w:rsid w:val="00E273E2"/>
    <w:rsid w:val="00E3194F"/>
    <w:rsid w:val="00E31A72"/>
    <w:rsid w:val="00E32C5D"/>
    <w:rsid w:val="00E33730"/>
    <w:rsid w:val="00E338EC"/>
    <w:rsid w:val="00E33F7F"/>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362"/>
    <w:rsid w:val="00E446EC"/>
    <w:rsid w:val="00E451E4"/>
    <w:rsid w:val="00E45206"/>
    <w:rsid w:val="00E4533A"/>
    <w:rsid w:val="00E45D9F"/>
    <w:rsid w:val="00E4687F"/>
    <w:rsid w:val="00E5083E"/>
    <w:rsid w:val="00E51143"/>
    <w:rsid w:val="00E51C2F"/>
    <w:rsid w:val="00E51DF6"/>
    <w:rsid w:val="00E528FB"/>
    <w:rsid w:val="00E53052"/>
    <w:rsid w:val="00E54BD7"/>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47AA"/>
    <w:rsid w:val="00E74EF8"/>
    <w:rsid w:val="00E750B9"/>
    <w:rsid w:val="00E75384"/>
    <w:rsid w:val="00E7620D"/>
    <w:rsid w:val="00E776EF"/>
    <w:rsid w:val="00E779A6"/>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BD7"/>
    <w:rsid w:val="00E900CD"/>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2984"/>
    <w:rsid w:val="00EA30F1"/>
    <w:rsid w:val="00EA31F4"/>
    <w:rsid w:val="00EA3601"/>
    <w:rsid w:val="00EA3956"/>
    <w:rsid w:val="00EA3B55"/>
    <w:rsid w:val="00EA5F23"/>
    <w:rsid w:val="00EA7353"/>
    <w:rsid w:val="00EA77DE"/>
    <w:rsid w:val="00EB03DC"/>
    <w:rsid w:val="00EB05FF"/>
    <w:rsid w:val="00EB1AF3"/>
    <w:rsid w:val="00EB1D67"/>
    <w:rsid w:val="00EB2595"/>
    <w:rsid w:val="00EB3E30"/>
    <w:rsid w:val="00EB5525"/>
    <w:rsid w:val="00EB7330"/>
    <w:rsid w:val="00EB734B"/>
    <w:rsid w:val="00EC0582"/>
    <w:rsid w:val="00EC0819"/>
    <w:rsid w:val="00EC0E56"/>
    <w:rsid w:val="00EC0EA2"/>
    <w:rsid w:val="00EC115B"/>
    <w:rsid w:val="00EC137A"/>
    <w:rsid w:val="00EC3186"/>
    <w:rsid w:val="00EC56CC"/>
    <w:rsid w:val="00EC5CA5"/>
    <w:rsid w:val="00EC6445"/>
    <w:rsid w:val="00EC7980"/>
    <w:rsid w:val="00ED1B36"/>
    <w:rsid w:val="00ED26C3"/>
    <w:rsid w:val="00ED43C6"/>
    <w:rsid w:val="00ED4806"/>
    <w:rsid w:val="00ED7D30"/>
    <w:rsid w:val="00EE016C"/>
    <w:rsid w:val="00EE0888"/>
    <w:rsid w:val="00EE0C40"/>
    <w:rsid w:val="00EE1453"/>
    <w:rsid w:val="00EE1B9D"/>
    <w:rsid w:val="00EE1DDD"/>
    <w:rsid w:val="00EE1E4D"/>
    <w:rsid w:val="00EE1E83"/>
    <w:rsid w:val="00EE24F4"/>
    <w:rsid w:val="00EE2F7D"/>
    <w:rsid w:val="00EE5581"/>
    <w:rsid w:val="00EE6006"/>
    <w:rsid w:val="00EE7359"/>
    <w:rsid w:val="00EF0181"/>
    <w:rsid w:val="00EF0253"/>
    <w:rsid w:val="00EF0259"/>
    <w:rsid w:val="00EF06A3"/>
    <w:rsid w:val="00EF06E0"/>
    <w:rsid w:val="00EF0A8E"/>
    <w:rsid w:val="00EF10E1"/>
    <w:rsid w:val="00EF2598"/>
    <w:rsid w:val="00EF5228"/>
    <w:rsid w:val="00EF6392"/>
    <w:rsid w:val="00EF676B"/>
    <w:rsid w:val="00EF6BAC"/>
    <w:rsid w:val="00EF6F13"/>
    <w:rsid w:val="00F01663"/>
    <w:rsid w:val="00F02675"/>
    <w:rsid w:val="00F050F5"/>
    <w:rsid w:val="00F0516B"/>
    <w:rsid w:val="00F05551"/>
    <w:rsid w:val="00F06049"/>
    <w:rsid w:val="00F06135"/>
    <w:rsid w:val="00F06234"/>
    <w:rsid w:val="00F07EE0"/>
    <w:rsid w:val="00F10325"/>
    <w:rsid w:val="00F10DC0"/>
    <w:rsid w:val="00F11982"/>
    <w:rsid w:val="00F120DE"/>
    <w:rsid w:val="00F1233D"/>
    <w:rsid w:val="00F13272"/>
    <w:rsid w:val="00F146DF"/>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6C"/>
    <w:rsid w:val="00F447DB"/>
    <w:rsid w:val="00F44CC5"/>
    <w:rsid w:val="00F455C6"/>
    <w:rsid w:val="00F46C00"/>
    <w:rsid w:val="00F470E5"/>
    <w:rsid w:val="00F478C0"/>
    <w:rsid w:val="00F47ECD"/>
    <w:rsid w:val="00F50224"/>
    <w:rsid w:val="00F50AF7"/>
    <w:rsid w:val="00F50E13"/>
    <w:rsid w:val="00F5135F"/>
    <w:rsid w:val="00F519DE"/>
    <w:rsid w:val="00F51CAB"/>
    <w:rsid w:val="00F51DAA"/>
    <w:rsid w:val="00F51F31"/>
    <w:rsid w:val="00F521C9"/>
    <w:rsid w:val="00F52D70"/>
    <w:rsid w:val="00F54366"/>
    <w:rsid w:val="00F543FE"/>
    <w:rsid w:val="00F54928"/>
    <w:rsid w:val="00F54F01"/>
    <w:rsid w:val="00F554AB"/>
    <w:rsid w:val="00F559FF"/>
    <w:rsid w:val="00F563B3"/>
    <w:rsid w:val="00F5646F"/>
    <w:rsid w:val="00F5768F"/>
    <w:rsid w:val="00F60865"/>
    <w:rsid w:val="00F60C2B"/>
    <w:rsid w:val="00F61629"/>
    <w:rsid w:val="00F61CD5"/>
    <w:rsid w:val="00F61FE7"/>
    <w:rsid w:val="00F631CA"/>
    <w:rsid w:val="00F64016"/>
    <w:rsid w:val="00F649E4"/>
    <w:rsid w:val="00F65658"/>
    <w:rsid w:val="00F664E6"/>
    <w:rsid w:val="00F66790"/>
    <w:rsid w:val="00F674BB"/>
    <w:rsid w:val="00F6762D"/>
    <w:rsid w:val="00F703FC"/>
    <w:rsid w:val="00F706C7"/>
    <w:rsid w:val="00F7075E"/>
    <w:rsid w:val="00F70B43"/>
    <w:rsid w:val="00F70DFF"/>
    <w:rsid w:val="00F72EB6"/>
    <w:rsid w:val="00F734D5"/>
    <w:rsid w:val="00F73699"/>
    <w:rsid w:val="00F73BF9"/>
    <w:rsid w:val="00F73F82"/>
    <w:rsid w:val="00F741ED"/>
    <w:rsid w:val="00F74FE4"/>
    <w:rsid w:val="00F75EBE"/>
    <w:rsid w:val="00F76E98"/>
    <w:rsid w:val="00F771C3"/>
    <w:rsid w:val="00F7742F"/>
    <w:rsid w:val="00F80092"/>
    <w:rsid w:val="00F8037B"/>
    <w:rsid w:val="00F809C6"/>
    <w:rsid w:val="00F80B7A"/>
    <w:rsid w:val="00F80C78"/>
    <w:rsid w:val="00F80E46"/>
    <w:rsid w:val="00F81237"/>
    <w:rsid w:val="00F8187C"/>
    <w:rsid w:val="00F81A32"/>
    <w:rsid w:val="00F81BE5"/>
    <w:rsid w:val="00F81FF0"/>
    <w:rsid w:val="00F828B3"/>
    <w:rsid w:val="00F82A4C"/>
    <w:rsid w:val="00F82BE2"/>
    <w:rsid w:val="00F830F9"/>
    <w:rsid w:val="00F83E61"/>
    <w:rsid w:val="00F84AAB"/>
    <w:rsid w:val="00F8576C"/>
    <w:rsid w:val="00F85BEE"/>
    <w:rsid w:val="00F861C5"/>
    <w:rsid w:val="00F862AA"/>
    <w:rsid w:val="00F86745"/>
    <w:rsid w:val="00F86870"/>
    <w:rsid w:val="00F86C12"/>
    <w:rsid w:val="00F873A0"/>
    <w:rsid w:val="00F875AE"/>
    <w:rsid w:val="00F879C2"/>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1F04"/>
    <w:rsid w:val="00FC23D4"/>
    <w:rsid w:val="00FC289B"/>
    <w:rsid w:val="00FC31CE"/>
    <w:rsid w:val="00FC38A5"/>
    <w:rsid w:val="00FC3FDD"/>
    <w:rsid w:val="00FC4326"/>
    <w:rsid w:val="00FC4814"/>
    <w:rsid w:val="00FC505F"/>
    <w:rsid w:val="00FC5D4A"/>
    <w:rsid w:val="00FC7F40"/>
    <w:rsid w:val="00FD05B2"/>
    <w:rsid w:val="00FD07F4"/>
    <w:rsid w:val="00FD1E12"/>
    <w:rsid w:val="00FD22FE"/>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3C8"/>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94C"/>
    <w:rsid w:val="00FF1AB3"/>
    <w:rsid w:val="00FF27E1"/>
    <w:rsid w:val="00FF2C09"/>
    <w:rsid w:val="00FF322B"/>
    <w:rsid w:val="00FF453F"/>
    <w:rsid w:val="00FF4A88"/>
    <w:rsid w:val="00FF4D7C"/>
    <w:rsid w:val="00FF5196"/>
    <w:rsid w:val="00FF6257"/>
    <w:rsid w:val="00FF665B"/>
    <w:rsid w:val="00FF69DF"/>
    <w:rsid w:val="00FF6EE7"/>
    <w:rsid w:val="00FF72E0"/>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rules v:ext="edit">
        <o:r id="V:Rule1" type="connector" idref="#_x0000_s1093"/>
        <o:r id="V:Rule2" type="connector" idref="#_x0000_s1187"/>
        <o:r id="V:Rule3" type="connector" idref="#_x0000_s1113"/>
        <o:r id="V:Rule4" type="connector" idref="#_x0000_s1150"/>
        <o:r id="V:Rule5" type="connector" idref="#_x0000_s1101"/>
        <o:r id="V:Rule6" type="connector" idref="#_x0000_s1144"/>
        <o:r id="V:Rule7" type="connector" idref="#_x0000_s1180"/>
        <o:r id="V:Rule8" type="connector" idref="#_x0000_s1094"/>
        <o:r id="V:Rule9" type="connector" idref="#_x0000_s1156"/>
        <o:r id="V:Rule10" type="connector" idref="#_x0000_s1119"/>
        <o:r id="V:Rule11" type="connector" idref="#_x0000_s1126"/>
        <o:r id="V:Rule12" type="connector" idref="#_x0000_s1138"/>
        <o:r id="V:Rule13" type="connector" idref="#_x0000_s1081"/>
        <o:r id="V:Rule14" type="connector" idref="#_x0000_s1112"/>
        <o:r id="V:Rule15" type="connector" idref="#_x0000_s1064"/>
        <o:r id="V:Rule16" type="connector" idref="#_x0000_s1070"/>
        <o:r id="V:Rule17" type="connector" idref="#_x0000_s1059"/>
        <o:r id="V:Rule18" type="connector" idref="#_x0000_s1107"/>
        <o:r id="V:Rule19" type="connector" idref="#_x0000_s1155"/>
        <o:r id="V:Rule20" type="connector" idref="#_x0000_s1210"/>
        <o:r id="V:Rule21" type="connector" idref="#_x0000_s1088"/>
        <o:r id="V:Rule22" type="connector" idref="#_x0000_s1120"/>
        <o:r id="V:Rule23" type="connector" idref="#_x0000_s1087"/>
        <o:r id="V:Rule24" type="connector" idref="#_x0000_s1173"/>
        <o:r id="V:Rule25" type="connector" idref="#_x0000_s1174"/>
        <o:r id="V:Rule26" type="connector" idref="#_x0000_s1198"/>
        <o:r id="V:Rule27" type="connector" idref="#_x0000_s1071"/>
        <o:r id="V:Rule28" type="connector" idref="#_x0000_s1077"/>
        <o:r id="V:Rule29" type="connector" idref="#_x0000_s1186"/>
        <o:r id="V:Rule30" type="connector" idref="#_x0000_s1167"/>
        <o:r id="V:Rule31" type="connector" idref="#_x0000_s1181"/>
        <o:r id="V:Rule32" type="connector" idref="#_x0000_s1193"/>
        <o:r id="V:Rule33" type="connector" idref="#_x0000_s1108"/>
        <o:r id="V:Rule34" type="connector" idref="#_x0000_s1205"/>
        <o:r id="V:Rule35" type="connector" idref="#_x0000_s1199"/>
        <o:r id="V:Rule36" type="connector" idref="#_x0000_s1131"/>
        <o:r id="V:Rule37" type="connector" idref="#_x0000_s1149"/>
        <o:r id="V:Rule38" type="connector" idref="#_x0000_s1211"/>
        <o:r id="V:Rule39" type="connector" idref="#_x0000_s1132"/>
        <o:r id="V:Rule40" type="connector" idref="#_x0000_s1161"/>
        <o:r id="V:Rule41" type="connector" idref="#_x0000_s1168"/>
        <o:r id="V:Rule42" type="connector" idref="#_x0000_s1204"/>
        <o:r id="V:Rule43" type="connector" idref="#_x0000_s1192"/>
        <o:r id="V:Rule44" type="connector" idref="#_x0000_s1082"/>
        <o:r id="V:Rule45" type="connector" idref="#_x0000_s1055"/>
        <o:r id="V:Rule46" type="connector" idref="#_x0000_s1100"/>
        <o:r id="V:Rule47" type="connector" idref="#_x0000_s1127"/>
        <o:r id="V:Rule48" type="connector" idref="#_x0000_s1076"/>
        <o:r id="V:Rule49" type="connector" idref="#_x0000_s1162"/>
        <o:r id="V:Rule50" type="connector" idref="#_x0000_s1143"/>
        <o:r id="V:Rule51" type="connector" idref="#_x0000_s1137"/>
        <o:r id="V:Rule52" type="connector" idref="#_x0000_s1304"/>
        <o:r id="V:Rule53" type="connector" idref="#_x0000_s1398"/>
        <o:r id="V:Rule54" type="connector" idref="#_x0000_s1324"/>
        <o:r id="V:Rule55" type="connector" idref="#_x0000_s1361"/>
        <o:r id="V:Rule56" type="connector" idref="#_x0000_s1312"/>
        <o:r id="V:Rule57" type="connector" idref="#_x0000_s1355"/>
        <o:r id="V:Rule58" type="connector" idref="#_x0000_s1391"/>
        <o:r id="V:Rule59" type="connector" idref="#_x0000_s1305"/>
        <o:r id="V:Rule60" type="connector" idref="#_x0000_s1367"/>
        <o:r id="V:Rule61" type="connector" idref="#_x0000_s1330"/>
        <o:r id="V:Rule62" type="connector" idref="#_x0000_s1337"/>
        <o:r id="V:Rule63" type="connector" idref="#_x0000_s1349"/>
        <o:r id="V:Rule64" type="connector" idref="#_x0000_s1292"/>
        <o:r id="V:Rule65" type="connector" idref="#_x0000_s1323"/>
        <o:r id="V:Rule66" type="connector" idref="#_x0000_s1275"/>
        <o:r id="V:Rule67" type="connector" idref="#_x0000_s1281"/>
        <o:r id="V:Rule68" type="connector" idref="#_x0000_s1270"/>
        <o:r id="V:Rule69" type="connector" idref="#_x0000_s1318"/>
        <o:r id="V:Rule70" type="connector" idref="#_x0000_s1366"/>
        <o:r id="V:Rule71" type="connector" idref="#_x0000_s1421"/>
        <o:r id="V:Rule72" type="connector" idref="#_x0000_s1299"/>
        <o:r id="V:Rule73" type="connector" idref="#_x0000_s1331"/>
        <o:r id="V:Rule74" type="connector" idref="#_x0000_s1298"/>
        <o:r id="V:Rule75" type="connector" idref="#_x0000_s1384"/>
        <o:r id="V:Rule76" type="connector" idref="#_x0000_s1385"/>
        <o:r id="V:Rule77" type="connector" idref="#_x0000_s1409"/>
        <o:r id="V:Rule78" type="connector" idref="#_x0000_s1282"/>
        <o:r id="V:Rule79" type="connector" idref="#_x0000_s1288"/>
        <o:r id="V:Rule80" type="connector" idref="#_x0000_s1397"/>
        <o:r id="V:Rule81" type="connector" idref="#_x0000_s1378"/>
        <o:r id="V:Rule82" type="connector" idref="#_x0000_s1392"/>
        <o:r id="V:Rule83" type="connector" idref="#_x0000_s1404"/>
        <o:r id="V:Rule84" type="connector" idref="#_x0000_s1319"/>
        <o:r id="V:Rule85" type="connector" idref="#_x0000_s1416"/>
        <o:r id="V:Rule86" type="connector" idref="#_x0000_s1410"/>
        <o:r id="V:Rule87" type="connector" idref="#_x0000_s1342"/>
        <o:r id="V:Rule88" type="connector" idref="#_x0000_s1360"/>
        <o:r id="V:Rule89" type="connector" idref="#_x0000_s1422"/>
        <o:r id="V:Rule90" type="connector" idref="#_x0000_s1343"/>
        <o:r id="V:Rule91" type="connector" idref="#_x0000_s1372"/>
        <o:r id="V:Rule92" type="connector" idref="#_x0000_s1379"/>
        <o:r id="V:Rule93" type="connector" idref="#_x0000_s1415"/>
        <o:r id="V:Rule94" type="connector" idref="#_x0000_s1403"/>
        <o:r id="V:Rule95" type="connector" idref="#_x0000_s1293"/>
        <o:r id="V:Rule96" type="connector" idref="#_x0000_s1266"/>
        <o:r id="V:Rule97" type="connector" idref="#_x0000_s1311"/>
        <o:r id="V:Rule98" type="connector" idref="#_x0000_s1338"/>
        <o:r id="V:Rule99" type="connector" idref="#_x0000_s1287"/>
        <o:r id="V:Rule100" type="connector" idref="#_x0000_s1373"/>
        <o:r id="V:Rule101" type="connector" idref="#_x0000_s1354"/>
        <o:r id="V:Rule102" type="connector" idref="#_x0000_s134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1"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721C5F"/>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99"/>
    <w:qFormat/>
    <w:rsid w:val="00235920"/>
    <w:pPr>
      <w:spacing w:after="120"/>
    </w:pPr>
  </w:style>
  <w:style w:type="character" w:customStyle="1" w:styleId="af8">
    <w:name w:val="Основной текст Знак"/>
    <w:aliases w:val="Знак1 Знак Знак"/>
    <w:link w:val="af7"/>
    <w:uiPriority w:val="99"/>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1"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721C5F"/>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99"/>
    <w:qFormat/>
    <w:rsid w:val="00235920"/>
    <w:pPr>
      <w:spacing w:after="120"/>
    </w:pPr>
  </w:style>
  <w:style w:type="character" w:customStyle="1" w:styleId="af8">
    <w:name w:val="Основной текст Знак"/>
    <w:aliases w:val="Знак1 Знак Знак"/>
    <w:link w:val="af7"/>
    <w:uiPriority w:val="99"/>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6.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B97C52-1E0D-41EA-B982-FFAB52D48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2088</TotalTime>
  <Pages>67</Pages>
  <Words>12210</Words>
  <Characters>69602</Characters>
  <Application>Microsoft Office Word</Application>
  <DocSecurity>0</DocSecurity>
  <Lines>580</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81649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167</cp:revision>
  <cp:lastPrinted>2019-12-26T07:15:00Z</cp:lastPrinted>
  <dcterms:created xsi:type="dcterms:W3CDTF">2021-11-11T05:30:00Z</dcterms:created>
  <dcterms:modified xsi:type="dcterms:W3CDTF">2022-07-01T03:19:00Z</dcterms:modified>
</cp:coreProperties>
</file>