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C86BB7"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33.8pt;margin-top:10.05pt;width:562.75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67748A" w:rsidRDefault="0059451C" w:rsidP="001F3475">
            <w:pPr>
              <w:tabs>
                <w:tab w:val="left" w:pos="4384"/>
              </w:tabs>
              <w:ind w:left="0" w:right="142" w:firstLine="426"/>
              <w:jc w:val="center"/>
              <w:rPr>
                <w:i/>
                <w:sz w:val="18"/>
                <w:szCs w:val="18"/>
              </w:rPr>
            </w:pPr>
            <w:r>
              <w:rPr>
                <w:i/>
                <w:sz w:val="18"/>
                <w:szCs w:val="18"/>
              </w:rPr>
              <w:t>30 Сентября</w:t>
            </w:r>
          </w:p>
          <w:p w:rsidR="002A0101" w:rsidRDefault="0076694B" w:rsidP="002A7624">
            <w:pPr>
              <w:tabs>
                <w:tab w:val="left" w:pos="4384"/>
              </w:tabs>
              <w:ind w:left="0" w:right="142" w:firstLine="426"/>
              <w:jc w:val="center"/>
              <w:rPr>
                <w:i/>
                <w:sz w:val="18"/>
                <w:szCs w:val="18"/>
              </w:rPr>
            </w:pPr>
            <w:r>
              <w:rPr>
                <w:i/>
                <w:sz w:val="18"/>
                <w:szCs w:val="18"/>
              </w:rPr>
              <w:t>202</w:t>
            </w:r>
            <w:r w:rsidR="005204C6">
              <w:rPr>
                <w:i/>
                <w:sz w:val="18"/>
                <w:szCs w:val="18"/>
              </w:rPr>
              <w:t>5</w:t>
            </w:r>
            <w:r w:rsidR="00510221" w:rsidRPr="006A464D">
              <w:rPr>
                <w:i/>
                <w:sz w:val="18"/>
                <w:szCs w:val="18"/>
              </w:rPr>
              <w:t>г.</w:t>
            </w:r>
          </w:p>
          <w:p w:rsidR="00510221" w:rsidRPr="006A464D" w:rsidRDefault="002A0101" w:rsidP="00C93A39">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59451C">
              <w:rPr>
                <w:b/>
                <w:i/>
                <w:sz w:val="18"/>
                <w:szCs w:val="18"/>
              </w:rPr>
              <w:t>2</w:t>
            </w:r>
            <w:r w:rsidR="00C93A39">
              <w:rPr>
                <w:b/>
                <w:i/>
                <w:sz w:val="18"/>
                <w:szCs w:val="18"/>
              </w:rPr>
              <w:t>9</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73C6355F" wp14:editId="15FA716E">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175687" w:rsidRPr="00175687" w:rsidRDefault="00175687" w:rsidP="00175687">
      <w:pPr>
        <w:tabs>
          <w:tab w:val="left" w:pos="426"/>
          <w:tab w:val="left" w:pos="3976"/>
        </w:tabs>
        <w:ind w:left="0" w:right="-142" w:firstLine="426"/>
        <w:jc w:val="center"/>
        <w:rPr>
          <w:sz w:val="18"/>
          <w:szCs w:val="18"/>
        </w:rPr>
      </w:pPr>
    </w:p>
    <w:p w:rsidR="00175687" w:rsidRPr="00175687" w:rsidRDefault="00175687" w:rsidP="00175687">
      <w:pPr>
        <w:tabs>
          <w:tab w:val="left" w:pos="426"/>
          <w:tab w:val="left" w:pos="3976"/>
        </w:tabs>
        <w:ind w:left="0" w:right="-142" w:firstLine="426"/>
        <w:jc w:val="center"/>
        <w:rPr>
          <w:sz w:val="18"/>
          <w:szCs w:val="18"/>
        </w:rPr>
      </w:pPr>
    </w:p>
    <w:p w:rsidR="00175687" w:rsidRPr="00175687" w:rsidRDefault="00175687" w:rsidP="00175687">
      <w:pPr>
        <w:tabs>
          <w:tab w:val="left" w:pos="426"/>
          <w:tab w:val="left" w:pos="3976"/>
        </w:tabs>
        <w:ind w:left="0" w:right="-142" w:firstLine="426"/>
        <w:jc w:val="center"/>
        <w:rPr>
          <w:sz w:val="18"/>
          <w:szCs w:val="18"/>
        </w:rPr>
      </w:pPr>
      <w:r w:rsidRPr="00175687">
        <w:rPr>
          <w:sz w:val="18"/>
          <w:szCs w:val="18"/>
        </w:rPr>
        <w:t>РОССИЙСКАЯ ФЕДЕРАЦИЯ</w:t>
      </w:r>
    </w:p>
    <w:p w:rsidR="00175687" w:rsidRPr="00175687" w:rsidRDefault="00175687" w:rsidP="00175687">
      <w:pPr>
        <w:tabs>
          <w:tab w:val="left" w:pos="426"/>
          <w:tab w:val="left" w:pos="3976"/>
        </w:tabs>
        <w:ind w:left="0" w:right="-142" w:firstLine="426"/>
        <w:jc w:val="center"/>
        <w:rPr>
          <w:sz w:val="18"/>
          <w:szCs w:val="18"/>
        </w:rPr>
      </w:pPr>
      <w:r w:rsidRPr="00175687">
        <w:rPr>
          <w:sz w:val="18"/>
          <w:szCs w:val="18"/>
        </w:rPr>
        <w:t>ИРКУТСКАЯ ОБЛАСТЬ ИРКУТСКИЙ РАЙОН</w:t>
      </w:r>
    </w:p>
    <w:p w:rsidR="00175687" w:rsidRPr="00175687" w:rsidRDefault="00175687" w:rsidP="00175687">
      <w:pPr>
        <w:tabs>
          <w:tab w:val="left" w:pos="426"/>
          <w:tab w:val="left" w:pos="3976"/>
        </w:tabs>
        <w:ind w:left="0" w:right="-142" w:firstLine="426"/>
        <w:jc w:val="center"/>
        <w:rPr>
          <w:sz w:val="18"/>
          <w:szCs w:val="18"/>
        </w:rPr>
      </w:pPr>
      <w:r w:rsidRPr="00175687">
        <w:rPr>
          <w:sz w:val="18"/>
          <w:szCs w:val="18"/>
        </w:rPr>
        <w:t>ХОМУТОВСКОЕ МУНИЦИПАЛЬНОЕ ОБРАЗОВАНИЕ</w:t>
      </w:r>
    </w:p>
    <w:p w:rsidR="00175687" w:rsidRPr="00175687" w:rsidRDefault="00175687" w:rsidP="00175687">
      <w:pPr>
        <w:tabs>
          <w:tab w:val="left" w:pos="426"/>
          <w:tab w:val="left" w:pos="3976"/>
        </w:tabs>
        <w:ind w:left="0" w:right="-142" w:firstLine="426"/>
        <w:jc w:val="center"/>
        <w:rPr>
          <w:sz w:val="18"/>
          <w:szCs w:val="18"/>
        </w:rPr>
      </w:pPr>
      <w:r w:rsidRPr="00175687">
        <w:rPr>
          <w:sz w:val="18"/>
          <w:szCs w:val="18"/>
        </w:rPr>
        <w:t>АДМИНИСТРАЦИЯ</w:t>
      </w:r>
    </w:p>
    <w:p w:rsidR="00175687" w:rsidRPr="00175687" w:rsidRDefault="00175687" w:rsidP="00175687">
      <w:pPr>
        <w:tabs>
          <w:tab w:val="left" w:pos="426"/>
          <w:tab w:val="left" w:pos="3976"/>
        </w:tabs>
        <w:ind w:left="0" w:right="-142" w:firstLine="426"/>
        <w:jc w:val="center"/>
        <w:rPr>
          <w:sz w:val="18"/>
          <w:szCs w:val="18"/>
        </w:rPr>
      </w:pPr>
      <w:r w:rsidRPr="00175687">
        <w:rPr>
          <w:sz w:val="18"/>
          <w:szCs w:val="18"/>
        </w:rPr>
        <w:t>ПОСТАНОВЛЕНИЕ</w:t>
      </w:r>
    </w:p>
    <w:p w:rsidR="00175687" w:rsidRPr="00175687" w:rsidRDefault="00175687" w:rsidP="00175687">
      <w:pPr>
        <w:tabs>
          <w:tab w:val="left" w:pos="426"/>
          <w:tab w:val="left" w:pos="3976"/>
        </w:tabs>
        <w:ind w:left="0" w:right="-142" w:firstLine="426"/>
        <w:jc w:val="center"/>
        <w:rPr>
          <w:sz w:val="18"/>
          <w:szCs w:val="18"/>
        </w:rPr>
      </w:pPr>
    </w:p>
    <w:p w:rsidR="00175687" w:rsidRPr="00175687" w:rsidRDefault="00175687" w:rsidP="00175687">
      <w:pPr>
        <w:tabs>
          <w:tab w:val="left" w:pos="426"/>
          <w:tab w:val="left" w:pos="3976"/>
        </w:tabs>
        <w:ind w:left="0" w:right="-142" w:firstLine="426"/>
        <w:jc w:val="left"/>
        <w:rPr>
          <w:sz w:val="18"/>
          <w:szCs w:val="18"/>
          <w:u w:val="single"/>
        </w:rPr>
      </w:pPr>
      <w:r w:rsidRPr="00175687">
        <w:rPr>
          <w:sz w:val="18"/>
          <w:szCs w:val="18"/>
          <w:u w:val="single"/>
        </w:rPr>
        <w:t>1</w:t>
      </w:r>
      <w:r w:rsidR="00E85F9A">
        <w:rPr>
          <w:sz w:val="18"/>
          <w:szCs w:val="18"/>
          <w:u w:val="single"/>
        </w:rPr>
        <w:t>2</w:t>
      </w:r>
      <w:r w:rsidRPr="00175687">
        <w:rPr>
          <w:sz w:val="18"/>
          <w:szCs w:val="18"/>
          <w:u w:val="single"/>
        </w:rPr>
        <w:t>.0</w:t>
      </w:r>
      <w:r w:rsidR="00E85F9A">
        <w:rPr>
          <w:sz w:val="18"/>
          <w:szCs w:val="18"/>
          <w:u w:val="single"/>
        </w:rPr>
        <w:t>9</w:t>
      </w:r>
      <w:r w:rsidRPr="00175687">
        <w:rPr>
          <w:sz w:val="18"/>
          <w:szCs w:val="18"/>
          <w:u w:val="single"/>
        </w:rPr>
        <w:t xml:space="preserve">.2025  № </w:t>
      </w:r>
      <w:r w:rsidR="00E85F9A">
        <w:rPr>
          <w:sz w:val="18"/>
          <w:szCs w:val="18"/>
          <w:u w:val="single"/>
        </w:rPr>
        <w:t>156</w:t>
      </w:r>
      <w:r w:rsidRPr="00175687">
        <w:rPr>
          <w:sz w:val="18"/>
          <w:szCs w:val="18"/>
          <w:u w:val="single"/>
        </w:rPr>
        <w:t xml:space="preserve"> од</w:t>
      </w:r>
    </w:p>
    <w:p w:rsidR="00FD22FE" w:rsidRDefault="00175687" w:rsidP="00175687">
      <w:pPr>
        <w:tabs>
          <w:tab w:val="left" w:pos="426"/>
          <w:tab w:val="left" w:pos="3976"/>
        </w:tabs>
        <w:ind w:left="0" w:right="-142" w:firstLine="426"/>
        <w:jc w:val="left"/>
        <w:rPr>
          <w:sz w:val="18"/>
          <w:szCs w:val="18"/>
        </w:rPr>
      </w:pPr>
      <w:r w:rsidRPr="00175687">
        <w:rPr>
          <w:sz w:val="18"/>
          <w:szCs w:val="18"/>
        </w:rPr>
        <w:t xml:space="preserve">       с. Хомутово</w:t>
      </w:r>
    </w:p>
    <w:p w:rsidR="00C21064" w:rsidRDefault="00C21064" w:rsidP="00C21064">
      <w:pPr>
        <w:tabs>
          <w:tab w:val="left" w:pos="426"/>
          <w:tab w:val="left" w:pos="3976"/>
        </w:tabs>
        <w:ind w:left="0" w:right="-142" w:firstLine="567"/>
        <w:jc w:val="left"/>
        <w:rPr>
          <w:sz w:val="18"/>
          <w:szCs w:val="18"/>
        </w:rPr>
      </w:pPr>
    </w:p>
    <w:p w:rsidR="00E85F9A" w:rsidRPr="00E85F9A" w:rsidRDefault="00E85F9A" w:rsidP="00E85F9A">
      <w:pPr>
        <w:tabs>
          <w:tab w:val="left" w:pos="426"/>
          <w:tab w:val="left" w:pos="3976"/>
        </w:tabs>
        <w:ind w:left="0" w:right="-142" w:firstLine="567"/>
        <w:rPr>
          <w:sz w:val="18"/>
          <w:szCs w:val="18"/>
        </w:rPr>
      </w:pPr>
      <w:r w:rsidRPr="00E85F9A">
        <w:rPr>
          <w:sz w:val="18"/>
          <w:szCs w:val="18"/>
        </w:rPr>
        <w:t>Об утверждении перечня земельных участков подлежащих в установленном порядке предоставлению льготным категориям граждан, в том числе семьям, имеющим трех и более детей для индивидуального жилищного строительства из земель находящихся в собственности Хомутовского муниципального образования</w:t>
      </w:r>
    </w:p>
    <w:p w:rsidR="00E85F9A" w:rsidRPr="00E85F9A" w:rsidRDefault="00E85F9A" w:rsidP="00E85F9A">
      <w:pPr>
        <w:tabs>
          <w:tab w:val="left" w:pos="426"/>
          <w:tab w:val="left" w:pos="3976"/>
        </w:tabs>
        <w:ind w:left="0" w:right="-142" w:firstLine="567"/>
        <w:rPr>
          <w:sz w:val="18"/>
          <w:szCs w:val="18"/>
        </w:rPr>
      </w:pPr>
    </w:p>
    <w:p w:rsidR="00E85F9A" w:rsidRDefault="00E85F9A" w:rsidP="00E85F9A">
      <w:pPr>
        <w:tabs>
          <w:tab w:val="left" w:pos="426"/>
          <w:tab w:val="left" w:pos="3976"/>
        </w:tabs>
        <w:ind w:left="0" w:right="-142" w:firstLine="567"/>
        <w:rPr>
          <w:sz w:val="18"/>
          <w:szCs w:val="18"/>
        </w:rPr>
      </w:pPr>
      <w:r w:rsidRPr="00E85F9A">
        <w:rPr>
          <w:sz w:val="18"/>
          <w:szCs w:val="18"/>
        </w:rPr>
        <w:t>В соответствии с Земельным кодексом Российской Федерации, Законом Иркутской области от 28 декабря 2015 года №146-ОЗ «О бесплатном предоставлении земельных участков в собственность граждан», руководствуясь Уставом Хомутовского муниципального образования, Администрация Хомутовского муниципального образования</w:t>
      </w:r>
    </w:p>
    <w:p w:rsidR="003E6048" w:rsidRPr="00E85F9A" w:rsidRDefault="003E6048" w:rsidP="00E85F9A">
      <w:pPr>
        <w:tabs>
          <w:tab w:val="left" w:pos="426"/>
          <w:tab w:val="left" w:pos="3976"/>
        </w:tabs>
        <w:ind w:left="0" w:right="-142" w:firstLine="567"/>
        <w:rPr>
          <w:sz w:val="18"/>
          <w:szCs w:val="18"/>
        </w:rPr>
      </w:pPr>
    </w:p>
    <w:p w:rsidR="00E85F9A" w:rsidRDefault="00E85F9A" w:rsidP="00E85F9A">
      <w:pPr>
        <w:tabs>
          <w:tab w:val="left" w:pos="426"/>
          <w:tab w:val="left" w:pos="3976"/>
        </w:tabs>
        <w:ind w:left="0" w:right="-142" w:firstLine="567"/>
        <w:rPr>
          <w:sz w:val="18"/>
          <w:szCs w:val="18"/>
        </w:rPr>
      </w:pPr>
      <w:r w:rsidRPr="00E85F9A">
        <w:rPr>
          <w:sz w:val="18"/>
          <w:szCs w:val="18"/>
        </w:rPr>
        <w:t xml:space="preserve">ПОСТАНОВЛЯЕТ: </w:t>
      </w:r>
    </w:p>
    <w:p w:rsidR="003E6048" w:rsidRPr="00E85F9A" w:rsidRDefault="003E6048" w:rsidP="00E85F9A">
      <w:pPr>
        <w:tabs>
          <w:tab w:val="left" w:pos="426"/>
          <w:tab w:val="left" w:pos="3976"/>
        </w:tabs>
        <w:ind w:left="0" w:right="-142" w:firstLine="567"/>
        <w:rPr>
          <w:sz w:val="18"/>
          <w:szCs w:val="18"/>
        </w:rPr>
      </w:pPr>
    </w:p>
    <w:p w:rsidR="00E85F9A" w:rsidRPr="00E85F9A" w:rsidRDefault="00E85F9A" w:rsidP="00E85F9A">
      <w:pPr>
        <w:tabs>
          <w:tab w:val="left" w:pos="426"/>
          <w:tab w:val="left" w:pos="3976"/>
        </w:tabs>
        <w:ind w:left="0" w:right="-142" w:firstLine="567"/>
        <w:rPr>
          <w:sz w:val="18"/>
          <w:szCs w:val="18"/>
        </w:rPr>
      </w:pPr>
      <w:r w:rsidRPr="00E85F9A">
        <w:rPr>
          <w:sz w:val="18"/>
          <w:szCs w:val="18"/>
        </w:rPr>
        <w:t>1. Утвердить перечень земельных участков, подлежащих в установленном порядке предоставлению льготным категориям граждан, в том числе семьям, имеющим трех и более детей в соответствии с Законом Иркутской области от 28 декабря 2015 года № 146-ОЗ «О бесплатном предоставлении земельных участков в собственность граждан», согласно приложениям.</w:t>
      </w:r>
    </w:p>
    <w:p w:rsidR="00E85F9A" w:rsidRPr="00E85F9A" w:rsidRDefault="00E85F9A" w:rsidP="00E85F9A">
      <w:pPr>
        <w:tabs>
          <w:tab w:val="left" w:pos="426"/>
          <w:tab w:val="left" w:pos="3976"/>
        </w:tabs>
        <w:ind w:left="0" w:right="-142" w:firstLine="567"/>
        <w:rPr>
          <w:sz w:val="18"/>
          <w:szCs w:val="18"/>
        </w:rPr>
      </w:pPr>
      <w:r w:rsidRPr="00E85F9A">
        <w:rPr>
          <w:sz w:val="18"/>
          <w:szCs w:val="18"/>
        </w:rPr>
        <w:t>2. Опубликовать настоящее постановление в средствах массовой информации и разместить на WEB-портале органов местного самоуправления Хомутовского муниципального образования в информационно-телекоммуникационной сети «Интернет» (http://khomutovskoe-mo.ru).</w:t>
      </w:r>
    </w:p>
    <w:p w:rsidR="00E85F9A" w:rsidRPr="00E85F9A" w:rsidRDefault="00E85F9A" w:rsidP="00E85F9A">
      <w:pPr>
        <w:tabs>
          <w:tab w:val="left" w:pos="426"/>
          <w:tab w:val="left" w:pos="3976"/>
        </w:tabs>
        <w:ind w:left="0" w:right="-142" w:firstLine="567"/>
        <w:rPr>
          <w:sz w:val="18"/>
          <w:szCs w:val="18"/>
        </w:rPr>
      </w:pPr>
      <w:r w:rsidRPr="00E85F9A">
        <w:rPr>
          <w:sz w:val="18"/>
          <w:szCs w:val="18"/>
        </w:rPr>
        <w:t xml:space="preserve">3. </w:t>
      </w:r>
      <w:proofErr w:type="gramStart"/>
      <w:r w:rsidRPr="00E85F9A">
        <w:rPr>
          <w:sz w:val="18"/>
          <w:szCs w:val="18"/>
        </w:rPr>
        <w:t>Контроль за</w:t>
      </w:r>
      <w:proofErr w:type="gramEnd"/>
      <w:r w:rsidRPr="00E85F9A">
        <w:rPr>
          <w:sz w:val="18"/>
          <w:szCs w:val="18"/>
        </w:rPr>
        <w:t xml:space="preserve"> исполнением настоящего постановления оставляю за собой.</w:t>
      </w:r>
    </w:p>
    <w:p w:rsidR="00E85F9A" w:rsidRPr="00E85F9A" w:rsidRDefault="00E85F9A" w:rsidP="00E85F9A">
      <w:pPr>
        <w:tabs>
          <w:tab w:val="left" w:pos="426"/>
          <w:tab w:val="left" w:pos="3976"/>
        </w:tabs>
        <w:ind w:left="0" w:right="-142" w:firstLine="567"/>
        <w:jc w:val="left"/>
        <w:rPr>
          <w:sz w:val="18"/>
          <w:szCs w:val="18"/>
        </w:rPr>
      </w:pPr>
    </w:p>
    <w:p w:rsidR="00E85F9A" w:rsidRPr="00E85F9A" w:rsidRDefault="00E85F9A" w:rsidP="00E85F9A">
      <w:pPr>
        <w:tabs>
          <w:tab w:val="left" w:pos="426"/>
          <w:tab w:val="left" w:pos="3976"/>
        </w:tabs>
        <w:ind w:left="0" w:right="-142" w:firstLine="567"/>
        <w:jc w:val="left"/>
        <w:rPr>
          <w:sz w:val="18"/>
          <w:szCs w:val="18"/>
        </w:rPr>
      </w:pPr>
    </w:p>
    <w:p w:rsidR="00E85F9A" w:rsidRDefault="00E85F9A" w:rsidP="00E85F9A">
      <w:pPr>
        <w:tabs>
          <w:tab w:val="left" w:pos="426"/>
          <w:tab w:val="left" w:pos="3976"/>
        </w:tabs>
        <w:ind w:left="0" w:right="-142" w:firstLine="567"/>
        <w:jc w:val="left"/>
        <w:rPr>
          <w:i/>
          <w:sz w:val="18"/>
          <w:szCs w:val="18"/>
        </w:rPr>
      </w:pPr>
      <w:r>
        <w:rPr>
          <w:sz w:val="18"/>
          <w:szCs w:val="18"/>
        </w:rPr>
        <w:t xml:space="preserve">                                                   </w:t>
      </w:r>
      <w:r w:rsidRPr="00E85F9A">
        <w:rPr>
          <w:i/>
          <w:sz w:val="18"/>
          <w:szCs w:val="18"/>
        </w:rPr>
        <w:t xml:space="preserve">Глава                                                                                                       </w:t>
      </w:r>
      <w:proofErr w:type="spellStart"/>
      <w:r w:rsidRPr="00E85F9A">
        <w:rPr>
          <w:i/>
          <w:sz w:val="18"/>
          <w:szCs w:val="18"/>
        </w:rPr>
        <w:t>А.В.Иваненко</w:t>
      </w:r>
      <w:proofErr w:type="spellEnd"/>
    </w:p>
    <w:p w:rsidR="003E6048" w:rsidRDefault="003E6048" w:rsidP="00E85F9A">
      <w:pPr>
        <w:tabs>
          <w:tab w:val="left" w:pos="426"/>
          <w:tab w:val="left" w:pos="3976"/>
        </w:tabs>
        <w:ind w:left="0" w:right="-142" w:firstLine="567"/>
        <w:jc w:val="left"/>
        <w:rPr>
          <w:i/>
          <w:sz w:val="18"/>
          <w:szCs w:val="18"/>
        </w:rPr>
      </w:pPr>
    </w:p>
    <w:p w:rsidR="00341339" w:rsidRDefault="00341339" w:rsidP="00E85F9A">
      <w:pPr>
        <w:tabs>
          <w:tab w:val="left" w:pos="426"/>
          <w:tab w:val="left" w:pos="3976"/>
        </w:tabs>
        <w:ind w:left="0" w:right="-142" w:firstLine="567"/>
        <w:jc w:val="left"/>
        <w:rPr>
          <w:i/>
          <w:sz w:val="18"/>
          <w:szCs w:val="18"/>
        </w:rPr>
      </w:pPr>
    </w:p>
    <w:p w:rsidR="00341339" w:rsidRDefault="00341339" w:rsidP="00E85F9A">
      <w:pPr>
        <w:tabs>
          <w:tab w:val="left" w:pos="426"/>
          <w:tab w:val="left" w:pos="3976"/>
        </w:tabs>
        <w:ind w:left="0" w:right="-142" w:firstLine="567"/>
        <w:jc w:val="left"/>
        <w:rPr>
          <w:i/>
          <w:sz w:val="18"/>
          <w:szCs w:val="18"/>
        </w:rPr>
      </w:pPr>
    </w:p>
    <w:p w:rsidR="00341339" w:rsidRDefault="00341339" w:rsidP="00E85F9A">
      <w:pPr>
        <w:tabs>
          <w:tab w:val="left" w:pos="426"/>
          <w:tab w:val="left" w:pos="3976"/>
        </w:tabs>
        <w:ind w:left="0" w:right="-142" w:firstLine="567"/>
        <w:jc w:val="left"/>
        <w:rPr>
          <w:i/>
          <w:sz w:val="18"/>
          <w:szCs w:val="18"/>
        </w:rPr>
      </w:pPr>
    </w:p>
    <w:p w:rsidR="00341339" w:rsidRDefault="00341339" w:rsidP="00E85F9A">
      <w:pPr>
        <w:tabs>
          <w:tab w:val="left" w:pos="426"/>
          <w:tab w:val="left" w:pos="3976"/>
        </w:tabs>
        <w:ind w:left="0" w:right="-142" w:firstLine="567"/>
        <w:jc w:val="left"/>
        <w:rPr>
          <w:i/>
          <w:sz w:val="18"/>
          <w:szCs w:val="18"/>
        </w:rPr>
      </w:pPr>
    </w:p>
    <w:p w:rsidR="00341339" w:rsidRDefault="00341339" w:rsidP="00E85F9A">
      <w:pPr>
        <w:tabs>
          <w:tab w:val="left" w:pos="426"/>
          <w:tab w:val="left" w:pos="3976"/>
        </w:tabs>
        <w:ind w:left="0" w:right="-142" w:firstLine="567"/>
        <w:jc w:val="left"/>
        <w:rPr>
          <w:i/>
          <w:sz w:val="18"/>
          <w:szCs w:val="18"/>
        </w:rPr>
      </w:pPr>
    </w:p>
    <w:p w:rsidR="00341339" w:rsidRDefault="00341339" w:rsidP="00E85F9A">
      <w:pPr>
        <w:tabs>
          <w:tab w:val="left" w:pos="426"/>
          <w:tab w:val="left" w:pos="3976"/>
        </w:tabs>
        <w:ind w:left="0" w:right="-142" w:firstLine="567"/>
        <w:jc w:val="left"/>
        <w:rPr>
          <w:i/>
          <w:sz w:val="18"/>
          <w:szCs w:val="18"/>
        </w:rPr>
      </w:pPr>
    </w:p>
    <w:p w:rsidR="00341339" w:rsidRDefault="00341339" w:rsidP="00E85F9A">
      <w:pPr>
        <w:tabs>
          <w:tab w:val="left" w:pos="426"/>
          <w:tab w:val="left" w:pos="3976"/>
        </w:tabs>
        <w:ind w:left="0" w:right="-142" w:firstLine="567"/>
        <w:jc w:val="left"/>
        <w:rPr>
          <w:i/>
          <w:sz w:val="18"/>
          <w:szCs w:val="18"/>
        </w:rPr>
      </w:pPr>
    </w:p>
    <w:p w:rsidR="00341339" w:rsidRDefault="00341339" w:rsidP="00E85F9A">
      <w:pPr>
        <w:tabs>
          <w:tab w:val="left" w:pos="426"/>
          <w:tab w:val="left" w:pos="3976"/>
        </w:tabs>
        <w:ind w:left="0" w:right="-142" w:firstLine="567"/>
        <w:jc w:val="left"/>
        <w:rPr>
          <w:i/>
          <w:sz w:val="18"/>
          <w:szCs w:val="18"/>
        </w:rPr>
      </w:pPr>
    </w:p>
    <w:p w:rsidR="00341339" w:rsidRDefault="00341339" w:rsidP="00E85F9A">
      <w:pPr>
        <w:tabs>
          <w:tab w:val="left" w:pos="426"/>
          <w:tab w:val="left" w:pos="3976"/>
        </w:tabs>
        <w:ind w:left="0" w:right="-142" w:firstLine="567"/>
        <w:jc w:val="left"/>
        <w:rPr>
          <w:i/>
          <w:sz w:val="18"/>
          <w:szCs w:val="18"/>
        </w:rPr>
      </w:pPr>
    </w:p>
    <w:p w:rsidR="00341339" w:rsidRDefault="00341339" w:rsidP="00E85F9A">
      <w:pPr>
        <w:tabs>
          <w:tab w:val="left" w:pos="426"/>
          <w:tab w:val="left" w:pos="3976"/>
        </w:tabs>
        <w:ind w:left="0" w:right="-142" w:firstLine="567"/>
        <w:jc w:val="left"/>
        <w:rPr>
          <w:i/>
          <w:sz w:val="18"/>
          <w:szCs w:val="18"/>
        </w:rPr>
      </w:pPr>
    </w:p>
    <w:p w:rsidR="00341339" w:rsidRDefault="00341339" w:rsidP="00E85F9A">
      <w:pPr>
        <w:tabs>
          <w:tab w:val="left" w:pos="426"/>
          <w:tab w:val="left" w:pos="3976"/>
        </w:tabs>
        <w:ind w:left="0" w:right="-142" w:firstLine="567"/>
        <w:jc w:val="left"/>
        <w:rPr>
          <w:i/>
          <w:sz w:val="18"/>
          <w:szCs w:val="18"/>
        </w:rPr>
      </w:pPr>
    </w:p>
    <w:p w:rsidR="00341339" w:rsidRDefault="00341339" w:rsidP="00E85F9A">
      <w:pPr>
        <w:tabs>
          <w:tab w:val="left" w:pos="426"/>
          <w:tab w:val="left" w:pos="3976"/>
        </w:tabs>
        <w:ind w:left="0" w:right="-142" w:firstLine="567"/>
        <w:jc w:val="left"/>
        <w:rPr>
          <w:i/>
          <w:sz w:val="18"/>
          <w:szCs w:val="18"/>
        </w:rPr>
      </w:pPr>
    </w:p>
    <w:p w:rsidR="00341339" w:rsidRDefault="00341339" w:rsidP="00E85F9A">
      <w:pPr>
        <w:tabs>
          <w:tab w:val="left" w:pos="426"/>
          <w:tab w:val="left" w:pos="3976"/>
        </w:tabs>
        <w:ind w:left="0" w:right="-142" w:firstLine="567"/>
        <w:jc w:val="left"/>
        <w:rPr>
          <w:i/>
          <w:sz w:val="18"/>
          <w:szCs w:val="18"/>
        </w:rPr>
      </w:pPr>
    </w:p>
    <w:p w:rsidR="00341339" w:rsidRDefault="00341339" w:rsidP="00E85F9A">
      <w:pPr>
        <w:tabs>
          <w:tab w:val="left" w:pos="426"/>
          <w:tab w:val="left" w:pos="3976"/>
        </w:tabs>
        <w:ind w:left="0" w:right="-142" w:firstLine="567"/>
        <w:jc w:val="left"/>
        <w:rPr>
          <w:i/>
          <w:sz w:val="18"/>
          <w:szCs w:val="18"/>
        </w:rPr>
      </w:pPr>
    </w:p>
    <w:p w:rsidR="00341339" w:rsidRDefault="00341339" w:rsidP="00E85F9A">
      <w:pPr>
        <w:tabs>
          <w:tab w:val="left" w:pos="426"/>
          <w:tab w:val="left" w:pos="3976"/>
        </w:tabs>
        <w:ind w:left="0" w:right="-142" w:firstLine="567"/>
        <w:jc w:val="left"/>
        <w:rPr>
          <w:i/>
          <w:sz w:val="18"/>
          <w:szCs w:val="18"/>
        </w:rPr>
      </w:pPr>
    </w:p>
    <w:p w:rsidR="00341339" w:rsidRDefault="00341339" w:rsidP="00E85F9A">
      <w:pPr>
        <w:tabs>
          <w:tab w:val="left" w:pos="426"/>
          <w:tab w:val="left" w:pos="3976"/>
        </w:tabs>
        <w:ind w:left="0" w:right="-142" w:firstLine="567"/>
        <w:jc w:val="left"/>
        <w:rPr>
          <w:i/>
          <w:sz w:val="18"/>
          <w:szCs w:val="18"/>
        </w:rPr>
      </w:pPr>
    </w:p>
    <w:p w:rsidR="00341339" w:rsidRDefault="00341339" w:rsidP="00E85F9A">
      <w:pPr>
        <w:tabs>
          <w:tab w:val="left" w:pos="426"/>
          <w:tab w:val="left" w:pos="3976"/>
        </w:tabs>
        <w:ind w:left="0" w:right="-142" w:firstLine="567"/>
        <w:jc w:val="left"/>
        <w:rPr>
          <w:i/>
          <w:sz w:val="18"/>
          <w:szCs w:val="18"/>
        </w:rPr>
      </w:pPr>
    </w:p>
    <w:p w:rsidR="00341339" w:rsidRDefault="00341339" w:rsidP="00E85F9A">
      <w:pPr>
        <w:tabs>
          <w:tab w:val="left" w:pos="426"/>
          <w:tab w:val="left" w:pos="3976"/>
        </w:tabs>
        <w:ind w:left="0" w:right="-142" w:firstLine="567"/>
        <w:jc w:val="left"/>
        <w:rPr>
          <w:i/>
          <w:sz w:val="18"/>
          <w:szCs w:val="18"/>
        </w:rPr>
      </w:pPr>
    </w:p>
    <w:p w:rsidR="00341339" w:rsidRDefault="00341339" w:rsidP="00E85F9A">
      <w:pPr>
        <w:tabs>
          <w:tab w:val="left" w:pos="426"/>
          <w:tab w:val="left" w:pos="3976"/>
        </w:tabs>
        <w:ind w:left="0" w:right="-142" w:firstLine="567"/>
        <w:jc w:val="left"/>
        <w:rPr>
          <w:i/>
          <w:sz w:val="18"/>
          <w:szCs w:val="18"/>
        </w:rPr>
      </w:pPr>
    </w:p>
    <w:p w:rsidR="00341339" w:rsidRDefault="00341339" w:rsidP="00E85F9A">
      <w:pPr>
        <w:tabs>
          <w:tab w:val="left" w:pos="426"/>
          <w:tab w:val="left" w:pos="3976"/>
        </w:tabs>
        <w:ind w:left="0" w:right="-142" w:firstLine="567"/>
        <w:jc w:val="left"/>
        <w:rPr>
          <w:i/>
          <w:sz w:val="18"/>
          <w:szCs w:val="18"/>
        </w:rPr>
      </w:pPr>
    </w:p>
    <w:p w:rsidR="00341339" w:rsidRDefault="00341339" w:rsidP="00E85F9A">
      <w:pPr>
        <w:tabs>
          <w:tab w:val="left" w:pos="426"/>
          <w:tab w:val="left" w:pos="3976"/>
        </w:tabs>
        <w:ind w:left="0" w:right="-142" w:firstLine="567"/>
        <w:jc w:val="left"/>
        <w:rPr>
          <w:i/>
          <w:sz w:val="18"/>
          <w:szCs w:val="18"/>
        </w:rPr>
      </w:pPr>
    </w:p>
    <w:p w:rsidR="00341339" w:rsidRDefault="00341339" w:rsidP="00E85F9A">
      <w:pPr>
        <w:tabs>
          <w:tab w:val="left" w:pos="426"/>
          <w:tab w:val="left" w:pos="3976"/>
        </w:tabs>
        <w:ind w:left="0" w:right="-142" w:firstLine="567"/>
        <w:jc w:val="left"/>
        <w:rPr>
          <w:i/>
          <w:sz w:val="18"/>
          <w:szCs w:val="18"/>
        </w:rPr>
      </w:pPr>
    </w:p>
    <w:p w:rsidR="00341339" w:rsidRDefault="00341339" w:rsidP="00E85F9A">
      <w:pPr>
        <w:tabs>
          <w:tab w:val="left" w:pos="426"/>
          <w:tab w:val="left" w:pos="3976"/>
        </w:tabs>
        <w:ind w:left="0" w:right="-142" w:firstLine="567"/>
        <w:jc w:val="left"/>
        <w:rPr>
          <w:i/>
          <w:sz w:val="18"/>
          <w:szCs w:val="18"/>
        </w:rPr>
      </w:pPr>
    </w:p>
    <w:p w:rsidR="00341339" w:rsidRDefault="00341339" w:rsidP="00E85F9A">
      <w:pPr>
        <w:tabs>
          <w:tab w:val="left" w:pos="426"/>
          <w:tab w:val="left" w:pos="3976"/>
        </w:tabs>
        <w:ind w:left="0" w:right="-142" w:firstLine="567"/>
        <w:jc w:val="left"/>
        <w:rPr>
          <w:i/>
          <w:sz w:val="18"/>
          <w:szCs w:val="18"/>
        </w:rPr>
      </w:pPr>
    </w:p>
    <w:p w:rsidR="00341339" w:rsidRDefault="00341339" w:rsidP="00E85F9A">
      <w:pPr>
        <w:tabs>
          <w:tab w:val="left" w:pos="426"/>
          <w:tab w:val="left" w:pos="3976"/>
        </w:tabs>
        <w:ind w:left="0" w:right="-142" w:firstLine="567"/>
        <w:jc w:val="left"/>
        <w:rPr>
          <w:i/>
          <w:sz w:val="18"/>
          <w:szCs w:val="18"/>
        </w:rPr>
      </w:pPr>
    </w:p>
    <w:p w:rsidR="00341339" w:rsidRDefault="00341339" w:rsidP="00E85F9A">
      <w:pPr>
        <w:tabs>
          <w:tab w:val="left" w:pos="426"/>
          <w:tab w:val="left" w:pos="3976"/>
        </w:tabs>
        <w:ind w:left="0" w:right="-142" w:firstLine="567"/>
        <w:jc w:val="left"/>
        <w:rPr>
          <w:i/>
          <w:sz w:val="18"/>
          <w:szCs w:val="18"/>
        </w:rPr>
      </w:pPr>
    </w:p>
    <w:p w:rsidR="00341339" w:rsidRDefault="00341339" w:rsidP="00E85F9A">
      <w:pPr>
        <w:tabs>
          <w:tab w:val="left" w:pos="426"/>
          <w:tab w:val="left" w:pos="3976"/>
        </w:tabs>
        <w:ind w:left="0" w:right="-142" w:firstLine="567"/>
        <w:jc w:val="left"/>
        <w:rPr>
          <w:i/>
          <w:sz w:val="18"/>
          <w:szCs w:val="18"/>
        </w:rPr>
        <w:sectPr w:rsidR="00341339" w:rsidSect="00C94AEB">
          <w:pgSz w:w="11906" w:h="16838"/>
          <w:pgMar w:top="993" w:right="707" w:bottom="709" w:left="1129" w:header="284" w:footer="709" w:gutter="0"/>
          <w:cols w:space="708"/>
          <w:docGrid w:linePitch="360"/>
        </w:sectPr>
      </w:pPr>
    </w:p>
    <w:p w:rsidR="00E70D7F" w:rsidRPr="00E70D7F" w:rsidRDefault="00E70D7F" w:rsidP="00E70D7F">
      <w:pPr>
        <w:spacing w:after="200" w:line="276" w:lineRule="auto"/>
        <w:ind w:left="0" w:firstLine="0"/>
        <w:jc w:val="left"/>
        <w:rPr>
          <w:rFonts w:ascii="Calibri" w:hAnsi="Calibri"/>
          <w:sz w:val="22"/>
          <w:szCs w:val="22"/>
        </w:rPr>
      </w:pPr>
    </w:p>
    <w:p w:rsidR="00E70D7F" w:rsidRPr="00E70D7F" w:rsidRDefault="00E70D7F" w:rsidP="00E70D7F">
      <w:pPr>
        <w:ind w:left="0" w:firstLine="0"/>
        <w:jc w:val="right"/>
        <w:rPr>
          <w:i/>
          <w:sz w:val="18"/>
          <w:szCs w:val="18"/>
        </w:rPr>
      </w:pPr>
      <w:r w:rsidRPr="00E70D7F">
        <w:rPr>
          <w:i/>
          <w:sz w:val="18"/>
          <w:szCs w:val="18"/>
        </w:rPr>
        <w:t>Приложение №1</w:t>
      </w:r>
    </w:p>
    <w:p w:rsidR="00E70D7F" w:rsidRPr="00E70D7F" w:rsidRDefault="00E70D7F" w:rsidP="00E70D7F">
      <w:pPr>
        <w:autoSpaceDE w:val="0"/>
        <w:autoSpaceDN w:val="0"/>
        <w:adjustRightInd w:val="0"/>
        <w:ind w:left="0" w:firstLine="0"/>
        <w:jc w:val="right"/>
        <w:rPr>
          <w:bCs/>
          <w:i/>
          <w:sz w:val="18"/>
          <w:szCs w:val="18"/>
        </w:rPr>
      </w:pPr>
      <w:r w:rsidRPr="00E70D7F">
        <w:rPr>
          <w:bCs/>
          <w:i/>
          <w:sz w:val="18"/>
          <w:szCs w:val="18"/>
        </w:rPr>
        <w:t>к Постановлению администрации Хомутовского</w:t>
      </w:r>
    </w:p>
    <w:p w:rsidR="00E70D7F" w:rsidRPr="00E70D7F" w:rsidRDefault="00E70D7F" w:rsidP="00E70D7F">
      <w:pPr>
        <w:autoSpaceDE w:val="0"/>
        <w:autoSpaceDN w:val="0"/>
        <w:adjustRightInd w:val="0"/>
        <w:ind w:left="0" w:firstLine="0"/>
        <w:jc w:val="right"/>
        <w:rPr>
          <w:bCs/>
          <w:i/>
          <w:sz w:val="18"/>
          <w:szCs w:val="18"/>
        </w:rPr>
      </w:pPr>
      <w:r w:rsidRPr="00E70D7F">
        <w:rPr>
          <w:bCs/>
          <w:i/>
          <w:sz w:val="18"/>
          <w:szCs w:val="18"/>
        </w:rPr>
        <w:t>муниципального образования</w:t>
      </w:r>
    </w:p>
    <w:p w:rsidR="00E70D7F" w:rsidRPr="00E70D7F" w:rsidRDefault="00E70D7F" w:rsidP="00E70D7F">
      <w:pPr>
        <w:tabs>
          <w:tab w:val="left" w:pos="5790"/>
          <w:tab w:val="right" w:pos="9355"/>
        </w:tabs>
        <w:autoSpaceDE w:val="0"/>
        <w:autoSpaceDN w:val="0"/>
        <w:adjustRightInd w:val="0"/>
        <w:ind w:left="0" w:firstLine="0"/>
        <w:jc w:val="right"/>
        <w:rPr>
          <w:bCs/>
          <w:i/>
          <w:sz w:val="18"/>
          <w:szCs w:val="18"/>
        </w:rPr>
      </w:pPr>
      <w:r w:rsidRPr="00E70D7F">
        <w:rPr>
          <w:bCs/>
          <w:i/>
          <w:sz w:val="18"/>
          <w:szCs w:val="18"/>
        </w:rPr>
        <w:t xml:space="preserve">                                       от «</w:t>
      </w:r>
      <w:r w:rsidR="00BB36A6">
        <w:rPr>
          <w:bCs/>
          <w:i/>
          <w:sz w:val="18"/>
          <w:szCs w:val="18"/>
        </w:rPr>
        <w:t>12</w:t>
      </w:r>
      <w:r w:rsidRPr="00E70D7F">
        <w:rPr>
          <w:bCs/>
          <w:i/>
          <w:sz w:val="18"/>
          <w:szCs w:val="18"/>
        </w:rPr>
        <w:t>»</w:t>
      </w:r>
      <w:r w:rsidR="00BB36A6">
        <w:rPr>
          <w:bCs/>
          <w:i/>
          <w:sz w:val="18"/>
          <w:szCs w:val="18"/>
        </w:rPr>
        <w:t xml:space="preserve"> сентября </w:t>
      </w:r>
      <w:r w:rsidRPr="00E70D7F">
        <w:rPr>
          <w:bCs/>
          <w:i/>
          <w:sz w:val="18"/>
          <w:szCs w:val="18"/>
        </w:rPr>
        <w:t>2025г.№</w:t>
      </w:r>
      <w:r w:rsidR="00BB36A6">
        <w:rPr>
          <w:bCs/>
          <w:i/>
          <w:sz w:val="18"/>
          <w:szCs w:val="18"/>
        </w:rPr>
        <w:t>156 од</w:t>
      </w:r>
      <w:r w:rsidRPr="00E70D7F">
        <w:rPr>
          <w:bCs/>
          <w:i/>
          <w:sz w:val="18"/>
          <w:szCs w:val="18"/>
        </w:rPr>
        <w:t xml:space="preserve">    </w:t>
      </w:r>
    </w:p>
    <w:p w:rsidR="00E70D7F" w:rsidRPr="00E70D7F" w:rsidRDefault="00E70D7F" w:rsidP="00E70D7F">
      <w:pPr>
        <w:ind w:left="0" w:firstLine="0"/>
        <w:jc w:val="right"/>
        <w:rPr>
          <w:b/>
        </w:rPr>
      </w:pPr>
    </w:p>
    <w:p w:rsidR="00E70D7F" w:rsidRPr="00E70D7F" w:rsidRDefault="00E70D7F" w:rsidP="00E70D7F">
      <w:pPr>
        <w:ind w:left="0" w:firstLine="0"/>
        <w:jc w:val="center"/>
        <w:rPr>
          <w:b/>
        </w:rPr>
      </w:pPr>
      <w:r w:rsidRPr="00E70D7F">
        <w:rPr>
          <w:b/>
        </w:rPr>
        <w:t>Перечень земельных участков</w:t>
      </w:r>
    </w:p>
    <w:p w:rsidR="00E70D7F" w:rsidRPr="00E70D7F" w:rsidRDefault="00E70D7F" w:rsidP="00E70D7F">
      <w:pPr>
        <w:ind w:left="0" w:firstLine="0"/>
        <w:jc w:val="center"/>
        <w:rPr>
          <w:b/>
        </w:rPr>
      </w:pPr>
      <w:r w:rsidRPr="00E70D7F">
        <w:rPr>
          <w:b/>
        </w:rPr>
        <w:t xml:space="preserve">подлежащих в установленном порядке предоставлению льготным категориям граждан, в том числе семьям, имеющим трех и более детей в соответствии с Законом Иркутской области от 28 декабря 2015 года № 146-ОЗ </w:t>
      </w:r>
    </w:p>
    <w:p w:rsidR="00E70D7F" w:rsidRPr="00E70D7F" w:rsidRDefault="00E70D7F" w:rsidP="00E70D7F">
      <w:pPr>
        <w:ind w:left="0" w:firstLine="0"/>
        <w:jc w:val="center"/>
        <w:rPr>
          <w:b/>
        </w:rPr>
      </w:pPr>
      <w:r w:rsidRPr="00E70D7F">
        <w:rPr>
          <w:b/>
        </w:rPr>
        <w:t>«О бесплатном предоставлении земельных участков в собственность граждан»</w:t>
      </w:r>
    </w:p>
    <w:p w:rsidR="00E70D7F" w:rsidRPr="00E70D7F" w:rsidRDefault="00E70D7F" w:rsidP="00E70D7F">
      <w:pPr>
        <w:ind w:left="0" w:firstLine="0"/>
        <w:jc w:val="center"/>
        <w:rPr>
          <w:b/>
        </w:rPr>
      </w:pPr>
    </w:p>
    <w:tbl>
      <w:tblPr>
        <w:tblW w:w="16155"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7"/>
        <w:gridCol w:w="3127"/>
        <w:gridCol w:w="852"/>
        <w:gridCol w:w="2210"/>
        <w:gridCol w:w="1984"/>
        <w:gridCol w:w="1559"/>
        <w:gridCol w:w="1190"/>
        <w:gridCol w:w="1417"/>
        <w:gridCol w:w="3259"/>
      </w:tblGrid>
      <w:tr w:rsidR="00E70D7F" w:rsidRPr="00E70D7F" w:rsidTr="00E70D7F">
        <w:trPr>
          <w:trHeight w:val="1461"/>
        </w:trPr>
        <w:tc>
          <w:tcPr>
            <w:tcW w:w="557" w:type="dxa"/>
            <w:tcBorders>
              <w:top w:val="single" w:sz="4" w:space="0" w:color="000000"/>
              <w:left w:val="single" w:sz="4" w:space="0" w:color="000000"/>
              <w:bottom w:val="single" w:sz="4" w:space="0" w:color="000000"/>
              <w:right w:val="single" w:sz="4" w:space="0" w:color="000000"/>
            </w:tcBorders>
            <w:hideMark/>
          </w:tcPr>
          <w:p w:rsidR="00E70D7F" w:rsidRPr="00E70D7F" w:rsidRDefault="00E70D7F" w:rsidP="00E70D7F">
            <w:pPr>
              <w:spacing w:line="240" w:lineRule="atLeast"/>
              <w:ind w:left="0" w:firstLine="0"/>
              <w:jc w:val="center"/>
              <w:rPr>
                <w:sz w:val="18"/>
                <w:szCs w:val="18"/>
                <w:lang w:eastAsia="en-US"/>
              </w:rPr>
            </w:pPr>
            <w:r w:rsidRPr="00E70D7F">
              <w:rPr>
                <w:sz w:val="18"/>
                <w:szCs w:val="18"/>
                <w:lang w:eastAsia="en-US"/>
              </w:rPr>
              <w:t xml:space="preserve">№ </w:t>
            </w:r>
            <w:proofErr w:type="gramStart"/>
            <w:r w:rsidRPr="00E70D7F">
              <w:rPr>
                <w:sz w:val="18"/>
                <w:szCs w:val="18"/>
                <w:lang w:eastAsia="en-US"/>
              </w:rPr>
              <w:t>п</w:t>
            </w:r>
            <w:proofErr w:type="gramEnd"/>
            <w:r w:rsidRPr="00E70D7F">
              <w:rPr>
                <w:sz w:val="18"/>
                <w:szCs w:val="18"/>
                <w:lang w:eastAsia="en-US"/>
              </w:rPr>
              <w:t>/п</w:t>
            </w:r>
          </w:p>
        </w:tc>
        <w:tc>
          <w:tcPr>
            <w:tcW w:w="3127" w:type="dxa"/>
            <w:tcBorders>
              <w:top w:val="single" w:sz="4" w:space="0" w:color="000000"/>
              <w:left w:val="single" w:sz="4" w:space="0" w:color="000000"/>
              <w:bottom w:val="single" w:sz="4" w:space="0" w:color="000000"/>
              <w:right w:val="single" w:sz="4" w:space="0" w:color="000000"/>
            </w:tcBorders>
            <w:hideMark/>
          </w:tcPr>
          <w:p w:rsidR="00E70D7F" w:rsidRPr="00E70D7F" w:rsidRDefault="00E70D7F" w:rsidP="00E70D7F">
            <w:pPr>
              <w:spacing w:line="240" w:lineRule="atLeast"/>
              <w:ind w:left="0" w:firstLine="0"/>
              <w:jc w:val="center"/>
              <w:rPr>
                <w:sz w:val="18"/>
                <w:szCs w:val="18"/>
                <w:lang w:eastAsia="en-US"/>
              </w:rPr>
            </w:pPr>
            <w:r w:rsidRPr="00E70D7F">
              <w:rPr>
                <w:sz w:val="18"/>
                <w:szCs w:val="18"/>
                <w:lang w:eastAsia="en-US"/>
              </w:rPr>
              <w:t xml:space="preserve">Местоположение (адрес), </w:t>
            </w:r>
          </w:p>
          <w:p w:rsidR="00E70D7F" w:rsidRPr="00E70D7F" w:rsidRDefault="00E70D7F" w:rsidP="00E70D7F">
            <w:pPr>
              <w:spacing w:line="240" w:lineRule="atLeast"/>
              <w:ind w:left="0" w:firstLine="0"/>
              <w:jc w:val="center"/>
              <w:rPr>
                <w:sz w:val="18"/>
                <w:szCs w:val="18"/>
                <w:lang w:eastAsia="en-US"/>
              </w:rPr>
            </w:pPr>
            <w:r w:rsidRPr="00E70D7F">
              <w:rPr>
                <w:sz w:val="18"/>
                <w:szCs w:val="18"/>
                <w:lang w:eastAsia="en-US"/>
              </w:rPr>
              <w:t>(кадастровый номер)</w:t>
            </w:r>
          </w:p>
        </w:tc>
        <w:tc>
          <w:tcPr>
            <w:tcW w:w="852" w:type="dxa"/>
            <w:tcBorders>
              <w:top w:val="single" w:sz="4" w:space="0" w:color="000000"/>
              <w:left w:val="single" w:sz="4" w:space="0" w:color="000000"/>
              <w:bottom w:val="single" w:sz="4" w:space="0" w:color="000000"/>
              <w:right w:val="single" w:sz="4" w:space="0" w:color="000000"/>
            </w:tcBorders>
            <w:hideMark/>
          </w:tcPr>
          <w:p w:rsidR="00E70D7F" w:rsidRPr="00E70D7F" w:rsidRDefault="00E70D7F" w:rsidP="00E70D7F">
            <w:pPr>
              <w:spacing w:line="240" w:lineRule="atLeast"/>
              <w:ind w:left="0" w:firstLine="0"/>
              <w:jc w:val="center"/>
              <w:rPr>
                <w:sz w:val="18"/>
                <w:szCs w:val="18"/>
                <w:lang w:eastAsia="en-US"/>
              </w:rPr>
            </w:pPr>
            <w:r w:rsidRPr="00E70D7F">
              <w:rPr>
                <w:sz w:val="18"/>
                <w:szCs w:val="18"/>
                <w:lang w:eastAsia="en-US"/>
              </w:rPr>
              <w:t xml:space="preserve">Площадь, </w:t>
            </w:r>
            <w:proofErr w:type="spellStart"/>
            <w:r w:rsidRPr="00E70D7F">
              <w:rPr>
                <w:sz w:val="18"/>
                <w:szCs w:val="18"/>
                <w:lang w:eastAsia="en-US"/>
              </w:rPr>
              <w:t>кв</w:t>
            </w:r>
            <w:proofErr w:type="gramStart"/>
            <w:r w:rsidRPr="00E70D7F">
              <w:rPr>
                <w:sz w:val="18"/>
                <w:szCs w:val="18"/>
                <w:lang w:eastAsia="en-US"/>
              </w:rPr>
              <w:t>.м</w:t>
            </w:r>
            <w:proofErr w:type="spellEnd"/>
            <w:proofErr w:type="gramEnd"/>
          </w:p>
        </w:tc>
        <w:tc>
          <w:tcPr>
            <w:tcW w:w="2210" w:type="dxa"/>
            <w:tcBorders>
              <w:top w:val="single" w:sz="4" w:space="0" w:color="000000"/>
              <w:left w:val="single" w:sz="4" w:space="0" w:color="000000"/>
              <w:bottom w:val="single" w:sz="4" w:space="0" w:color="000000"/>
              <w:right w:val="single" w:sz="4" w:space="0" w:color="000000"/>
            </w:tcBorders>
            <w:hideMark/>
          </w:tcPr>
          <w:p w:rsidR="00E70D7F" w:rsidRPr="00E70D7F" w:rsidRDefault="00E70D7F" w:rsidP="00E70D7F">
            <w:pPr>
              <w:spacing w:line="240" w:lineRule="atLeast"/>
              <w:ind w:left="0" w:firstLine="0"/>
              <w:jc w:val="center"/>
              <w:rPr>
                <w:sz w:val="18"/>
                <w:szCs w:val="18"/>
                <w:lang w:eastAsia="en-US"/>
              </w:rPr>
            </w:pPr>
            <w:r w:rsidRPr="00E70D7F">
              <w:rPr>
                <w:sz w:val="18"/>
                <w:szCs w:val="18"/>
                <w:lang w:eastAsia="en-US"/>
              </w:rPr>
              <w:t>Территориальные зоны</w:t>
            </w:r>
          </w:p>
        </w:tc>
        <w:tc>
          <w:tcPr>
            <w:tcW w:w="1984" w:type="dxa"/>
            <w:tcBorders>
              <w:top w:val="single" w:sz="4" w:space="0" w:color="000000"/>
              <w:left w:val="single" w:sz="4" w:space="0" w:color="000000"/>
              <w:bottom w:val="single" w:sz="4" w:space="0" w:color="000000"/>
              <w:right w:val="single" w:sz="4" w:space="0" w:color="000000"/>
            </w:tcBorders>
            <w:hideMark/>
          </w:tcPr>
          <w:p w:rsidR="00E70D7F" w:rsidRPr="00E70D7F" w:rsidRDefault="00E70D7F" w:rsidP="00E70D7F">
            <w:pPr>
              <w:spacing w:line="240" w:lineRule="atLeast"/>
              <w:ind w:left="0" w:firstLine="0"/>
              <w:jc w:val="center"/>
              <w:rPr>
                <w:sz w:val="18"/>
                <w:szCs w:val="18"/>
                <w:lang w:eastAsia="en-US"/>
              </w:rPr>
            </w:pPr>
            <w:r w:rsidRPr="00E70D7F">
              <w:rPr>
                <w:sz w:val="18"/>
                <w:szCs w:val="18"/>
                <w:lang w:eastAsia="en-US"/>
              </w:rPr>
              <w:t>Вид разрешенного использования</w:t>
            </w:r>
          </w:p>
        </w:tc>
        <w:tc>
          <w:tcPr>
            <w:tcW w:w="1559" w:type="dxa"/>
            <w:tcBorders>
              <w:top w:val="single" w:sz="4" w:space="0" w:color="000000"/>
              <w:left w:val="single" w:sz="4" w:space="0" w:color="000000"/>
              <w:bottom w:val="single" w:sz="4" w:space="0" w:color="000000"/>
              <w:right w:val="single" w:sz="4" w:space="0" w:color="000000"/>
            </w:tcBorders>
            <w:hideMark/>
          </w:tcPr>
          <w:p w:rsidR="00E70D7F" w:rsidRPr="00E70D7F" w:rsidRDefault="00E70D7F" w:rsidP="00E70D7F">
            <w:pPr>
              <w:spacing w:line="240" w:lineRule="atLeast"/>
              <w:ind w:left="0" w:firstLine="0"/>
              <w:jc w:val="center"/>
              <w:rPr>
                <w:sz w:val="18"/>
                <w:szCs w:val="18"/>
                <w:lang w:eastAsia="en-US"/>
              </w:rPr>
            </w:pPr>
            <w:r w:rsidRPr="00E70D7F">
              <w:rPr>
                <w:sz w:val="18"/>
                <w:szCs w:val="18"/>
                <w:lang w:eastAsia="en-US"/>
              </w:rPr>
              <w:t>Категория земель</w:t>
            </w:r>
          </w:p>
        </w:tc>
        <w:tc>
          <w:tcPr>
            <w:tcW w:w="2607" w:type="dxa"/>
            <w:gridSpan w:val="2"/>
            <w:tcBorders>
              <w:top w:val="single" w:sz="4" w:space="0" w:color="000000"/>
              <w:left w:val="single" w:sz="4" w:space="0" w:color="000000"/>
              <w:bottom w:val="single" w:sz="4" w:space="0" w:color="000000"/>
              <w:right w:val="single" w:sz="4" w:space="0" w:color="000000"/>
            </w:tcBorders>
            <w:hideMark/>
          </w:tcPr>
          <w:p w:rsidR="00E70D7F" w:rsidRPr="00E70D7F" w:rsidRDefault="00E70D7F" w:rsidP="00E70D7F">
            <w:pPr>
              <w:spacing w:line="240" w:lineRule="atLeast"/>
              <w:ind w:left="0" w:firstLine="0"/>
              <w:jc w:val="center"/>
              <w:rPr>
                <w:sz w:val="18"/>
                <w:szCs w:val="18"/>
                <w:lang w:eastAsia="en-US"/>
              </w:rPr>
            </w:pPr>
            <w:r w:rsidRPr="00E70D7F">
              <w:rPr>
                <w:sz w:val="18"/>
                <w:szCs w:val="18"/>
                <w:lang w:eastAsia="en-US"/>
              </w:rPr>
              <w:t>Координаты земельного участка</w:t>
            </w:r>
          </w:p>
        </w:tc>
        <w:tc>
          <w:tcPr>
            <w:tcW w:w="3259" w:type="dxa"/>
            <w:tcBorders>
              <w:top w:val="single" w:sz="4" w:space="0" w:color="000000"/>
              <w:left w:val="single" w:sz="4" w:space="0" w:color="000000"/>
              <w:bottom w:val="single" w:sz="4" w:space="0" w:color="000000"/>
              <w:right w:val="single" w:sz="4" w:space="0" w:color="000000"/>
            </w:tcBorders>
            <w:hideMark/>
          </w:tcPr>
          <w:p w:rsidR="00E70D7F" w:rsidRPr="00E70D7F" w:rsidRDefault="00E70D7F" w:rsidP="00E70D7F">
            <w:pPr>
              <w:spacing w:after="200" w:line="276" w:lineRule="auto"/>
              <w:ind w:left="0" w:firstLine="0"/>
              <w:jc w:val="center"/>
              <w:rPr>
                <w:sz w:val="18"/>
                <w:szCs w:val="18"/>
                <w:lang w:eastAsia="en-US"/>
              </w:rPr>
            </w:pPr>
            <w:r w:rsidRPr="00E70D7F">
              <w:rPr>
                <w:sz w:val="18"/>
                <w:szCs w:val="18"/>
                <w:lang w:eastAsia="en-US"/>
              </w:rPr>
              <w:t xml:space="preserve">Информация об обеспеченности земельного участка сетями </w:t>
            </w:r>
            <w:r w:rsidRPr="00E70D7F">
              <w:rPr>
                <w:bCs/>
                <w:color w:val="000000"/>
                <w:sz w:val="18"/>
                <w:szCs w:val="18"/>
                <w:lang w:eastAsia="en-US"/>
              </w:rPr>
              <w:t xml:space="preserve">инженерно-технического обеспечения, </w:t>
            </w:r>
            <w:r w:rsidRPr="00E70D7F">
              <w:rPr>
                <w:color w:val="000000"/>
                <w:sz w:val="18"/>
                <w:szCs w:val="18"/>
                <w:lang w:eastAsia="en-US"/>
              </w:rPr>
              <w:t>электрическими сетями</w:t>
            </w:r>
          </w:p>
        </w:tc>
      </w:tr>
      <w:tr w:rsidR="00E70D7F" w:rsidRPr="00E70D7F" w:rsidTr="00E70D7F">
        <w:tc>
          <w:tcPr>
            <w:tcW w:w="557" w:type="dxa"/>
            <w:tcBorders>
              <w:top w:val="single" w:sz="4" w:space="0" w:color="000000"/>
              <w:left w:val="single" w:sz="4" w:space="0" w:color="000000"/>
              <w:bottom w:val="single" w:sz="4" w:space="0" w:color="000000"/>
              <w:right w:val="single" w:sz="4" w:space="0" w:color="000000"/>
            </w:tcBorders>
          </w:tcPr>
          <w:p w:rsidR="00E70D7F" w:rsidRPr="00E70D7F" w:rsidRDefault="00E70D7F" w:rsidP="00E70D7F">
            <w:pPr>
              <w:spacing w:line="240" w:lineRule="atLeast"/>
              <w:ind w:left="0" w:firstLine="0"/>
              <w:jc w:val="center"/>
              <w:rPr>
                <w:sz w:val="18"/>
                <w:szCs w:val="18"/>
                <w:lang w:eastAsia="en-US"/>
              </w:rPr>
            </w:pPr>
          </w:p>
        </w:tc>
        <w:tc>
          <w:tcPr>
            <w:tcW w:w="3127" w:type="dxa"/>
            <w:tcBorders>
              <w:top w:val="single" w:sz="4" w:space="0" w:color="000000"/>
              <w:left w:val="single" w:sz="4" w:space="0" w:color="000000"/>
              <w:bottom w:val="single" w:sz="4" w:space="0" w:color="000000"/>
              <w:right w:val="single" w:sz="4" w:space="0" w:color="000000"/>
            </w:tcBorders>
          </w:tcPr>
          <w:p w:rsidR="00E70D7F" w:rsidRPr="00E70D7F" w:rsidRDefault="00E70D7F" w:rsidP="00E70D7F">
            <w:pPr>
              <w:spacing w:line="240" w:lineRule="atLeast"/>
              <w:ind w:left="0" w:firstLine="0"/>
              <w:jc w:val="center"/>
              <w:rPr>
                <w:sz w:val="18"/>
                <w:szCs w:val="18"/>
                <w:lang w:eastAsia="en-US"/>
              </w:rPr>
            </w:pPr>
          </w:p>
        </w:tc>
        <w:tc>
          <w:tcPr>
            <w:tcW w:w="852" w:type="dxa"/>
            <w:tcBorders>
              <w:top w:val="single" w:sz="4" w:space="0" w:color="000000"/>
              <w:left w:val="single" w:sz="4" w:space="0" w:color="000000"/>
              <w:bottom w:val="single" w:sz="4" w:space="0" w:color="000000"/>
              <w:right w:val="single" w:sz="4" w:space="0" w:color="000000"/>
            </w:tcBorders>
          </w:tcPr>
          <w:p w:rsidR="00E70D7F" w:rsidRPr="00E70D7F" w:rsidRDefault="00E70D7F" w:rsidP="00E70D7F">
            <w:pPr>
              <w:spacing w:line="240" w:lineRule="atLeast"/>
              <w:ind w:left="0" w:firstLine="0"/>
              <w:jc w:val="center"/>
              <w:rPr>
                <w:sz w:val="18"/>
                <w:szCs w:val="18"/>
                <w:lang w:eastAsia="en-US"/>
              </w:rPr>
            </w:pPr>
          </w:p>
        </w:tc>
        <w:tc>
          <w:tcPr>
            <w:tcW w:w="2210" w:type="dxa"/>
            <w:tcBorders>
              <w:top w:val="single" w:sz="4" w:space="0" w:color="000000"/>
              <w:left w:val="single" w:sz="4" w:space="0" w:color="000000"/>
              <w:bottom w:val="single" w:sz="4" w:space="0" w:color="000000"/>
              <w:right w:val="single" w:sz="4" w:space="0" w:color="000000"/>
            </w:tcBorders>
          </w:tcPr>
          <w:p w:rsidR="00E70D7F" w:rsidRPr="00E70D7F" w:rsidRDefault="00E70D7F" w:rsidP="00E70D7F">
            <w:pPr>
              <w:spacing w:line="240" w:lineRule="atLeast"/>
              <w:ind w:left="0" w:firstLine="0"/>
              <w:jc w:val="center"/>
              <w:rPr>
                <w:sz w:val="18"/>
                <w:szCs w:val="18"/>
                <w:lang w:eastAsia="en-US"/>
              </w:rPr>
            </w:pPr>
          </w:p>
        </w:tc>
        <w:tc>
          <w:tcPr>
            <w:tcW w:w="1984" w:type="dxa"/>
            <w:tcBorders>
              <w:top w:val="single" w:sz="4" w:space="0" w:color="000000"/>
              <w:left w:val="single" w:sz="4" w:space="0" w:color="000000"/>
              <w:bottom w:val="single" w:sz="4" w:space="0" w:color="000000"/>
              <w:right w:val="single" w:sz="4" w:space="0" w:color="000000"/>
            </w:tcBorders>
          </w:tcPr>
          <w:p w:rsidR="00E70D7F" w:rsidRPr="00E70D7F" w:rsidRDefault="00E70D7F" w:rsidP="00E70D7F">
            <w:pPr>
              <w:spacing w:line="240" w:lineRule="atLeast"/>
              <w:ind w:left="0" w:firstLine="0"/>
              <w:jc w:val="center"/>
              <w:rPr>
                <w:sz w:val="18"/>
                <w:szCs w:val="18"/>
                <w:lang w:eastAsia="en-US"/>
              </w:rPr>
            </w:pPr>
          </w:p>
        </w:tc>
        <w:tc>
          <w:tcPr>
            <w:tcW w:w="1559" w:type="dxa"/>
            <w:tcBorders>
              <w:top w:val="single" w:sz="4" w:space="0" w:color="000000"/>
              <w:left w:val="single" w:sz="4" w:space="0" w:color="000000"/>
              <w:bottom w:val="single" w:sz="4" w:space="0" w:color="000000"/>
              <w:right w:val="single" w:sz="4" w:space="0" w:color="000000"/>
            </w:tcBorders>
          </w:tcPr>
          <w:p w:rsidR="00E70D7F" w:rsidRPr="00E70D7F" w:rsidRDefault="00E70D7F" w:rsidP="00E70D7F">
            <w:pPr>
              <w:spacing w:line="240" w:lineRule="atLeast"/>
              <w:ind w:left="0" w:firstLine="0"/>
              <w:jc w:val="center"/>
              <w:rPr>
                <w:sz w:val="18"/>
                <w:szCs w:val="18"/>
                <w:lang w:eastAsia="en-US"/>
              </w:rPr>
            </w:pPr>
          </w:p>
        </w:tc>
        <w:tc>
          <w:tcPr>
            <w:tcW w:w="1190" w:type="dxa"/>
            <w:tcBorders>
              <w:top w:val="single" w:sz="4" w:space="0" w:color="000000"/>
              <w:left w:val="single" w:sz="4" w:space="0" w:color="000000"/>
              <w:bottom w:val="single" w:sz="4" w:space="0" w:color="000000"/>
              <w:right w:val="single" w:sz="4" w:space="0" w:color="auto"/>
            </w:tcBorders>
            <w:hideMark/>
          </w:tcPr>
          <w:p w:rsidR="00E70D7F" w:rsidRPr="00E70D7F" w:rsidRDefault="00E70D7F" w:rsidP="00E70D7F">
            <w:pPr>
              <w:spacing w:line="240" w:lineRule="atLeast"/>
              <w:ind w:left="0" w:firstLine="0"/>
              <w:jc w:val="center"/>
              <w:rPr>
                <w:sz w:val="18"/>
                <w:szCs w:val="18"/>
                <w:lang w:val="en-US" w:eastAsia="en-US"/>
              </w:rPr>
            </w:pPr>
            <w:r w:rsidRPr="00E70D7F">
              <w:rPr>
                <w:sz w:val="18"/>
                <w:szCs w:val="18"/>
                <w:lang w:val="en-US" w:eastAsia="en-US"/>
              </w:rPr>
              <w:t xml:space="preserve">X </w:t>
            </w:r>
          </w:p>
        </w:tc>
        <w:tc>
          <w:tcPr>
            <w:tcW w:w="1417" w:type="dxa"/>
            <w:tcBorders>
              <w:top w:val="single" w:sz="4" w:space="0" w:color="000000"/>
              <w:left w:val="single" w:sz="4" w:space="0" w:color="auto"/>
              <w:bottom w:val="single" w:sz="4" w:space="0" w:color="auto"/>
              <w:right w:val="single" w:sz="4" w:space="0" w:color="000000"/>
            </w:tcBorders>
            <w:hideMark/>
          </w:tcPr>
          <w:p w:rsidR="00E70D7F" w:rsidRPr="00E70D7F" w:rsidRDefault="00E70D7F" w:rsidP="00E70D7F">
            <w:pPr>
              <w:spacing w:line="240" w:lineRule="atLeast"/>
              <w:ind w:left="0" w:firstLine="0"/>
              <w:jc w:val="center"/>
              <w:rPr>
                <w:sz w:val="18"/>
                <w:szCs w:val="18"/>
                <w:lang w:val="en-US" w:eastAsia="en-US"/>
              </w:rPr>
            </w:pPr>
            <w:r w:rsidRPr="00E70D7F">
              <w:rPr>
                <w:sz w:val="18"/>
                <w:szCs w:val="18"/>
                <w:lang w:val="en-US" w:eastAsia="en-US"/>
              </w:rPr>
              <w:t>Y</w:t>
            </w:r>
          </w:p>
        </w:tc>
        <w:tc>
          <w:tcPr>
            <w:tcW w:w="3259" w:type="dxa"/>
            <w:tcBorders>
              <w:top w:val="single" w:sz="4" w:space="0" w:color="000000"/>
              <w:left w:val="single" w:sz="4" w:space="0" w:color="000000"/>
              <w:bottom w:val="single" w:sz="4" w:space="0" w:color="auto"/>
              <w:right w:val="single" w:sz="4" w:space="0" w:color="000000"/>
            </w:tcBorders>
          </w:tcPr>
          <w:p w:rsidR="00E70D7F" w:rsidRPr="00E70D7F" w:rsidRDefault="00E70D7F" w:rsidP="00E70D7F">
            <w:pPr>
              <w:spacing w:line="240" w:lineRule="atLeast"/>
              <w:ind w:left="0" w:firstLine="0"/>
              <w:jc w:val="center"/>
              <w:rPr>
                <w:sz w:val="18"/>
                <w:szCs w:val="18"/>
                <w:lang w:eastAsia="en-US"/>
              </w:rPr>
            </w:pPr>
          </w:p>
        </w:tc>
      </w:tr>
      <w:tr w:rsidR="00E70D7F" w:rsidRPr="00E70D7F" w:rsidTr="00E70D7F">
        <w:trPr>
          <w:trHeight w:val="1062"/>
        </w:trPr>
        <w:tc>
          <w:tcPr>
            <w:tcW w:w="557" w:type="dxa"/>
            <w:tcBorders>
              <w:top w:val="single" w:sz="4" w:space="0" w:color="000000"/>
              <w:left w:val="single" w:sz="4" w:space="0" w:color="000000"/>
              <w:bottom w:val="single" w:sz="4" w:space="0" w:color="000000"/>
              <w:right w:val="single" w:sz="4" w:space="0" w:color="000000"/>
            </w:tcBorders>
            <w:hideMark/>
          </w:tcPr>
          <w:p w:rsidR="00E70D7F" w:rsidRPr="00E70D7F" w:rsidRDefault="00E70D7F" w:rsidP="00E70D7F">
            <w:pPr>
              <w:spacing w:line="240" w:lineRule="atLeast"/>
              <w:ind w:left="0" w:firstLine="0"/>
              <w:jc w:val="center"/>
              <w:rPr>
                <w:sz w:val="18"/>
                <w:szCs w:val="18"/>
                <w:lang w:eastAsia="en-US"/>
              </w:rPr>
            </w:pPr>
            <w:r w:rsidRPr="00E70D7F">
              <w:rPr>
                <w:sz w:val="18"/>
                <w:szCs w:val="18"/>
                <w:lang w:eastAsia="en-US"/>
              </w:rPr>
              <w:t>1</w:t>
            </w:r>
          </w:p>
        </w:tc>
        <w:tc>
          <w:tcPr>
            <w:tcW w:w="3127" w:type="dxa"/>
            <w:tcBorders>
              <w:top w:val="single" w:sz="4" w:space="0" w:color="000000"/>
              <w:left w:val="single" w:sz="4" w:space="0" w:color="000000"/>
              <w:bottom w:val="single" w:sz="4" w:space="0" w:color="000000"/>
              <w:right w:val="single" w:sz="4" w:space="0" w:color="000000"/>
            </w:tcBorders>
            <w:hideMark/>
          </w:tcPr>
          <w:p w:rsidR="00E70D7F" w:rsidRPr="00E70D7F" w:rsidRDefault="00E70D7F" w:rsidP="00E76BBE">
            <w:pPr>
              <w:spacing w:line="240" w:lineRule="atLeast"/>
              <w:ind w:left="0" w:firstLine="0"/>
              <w:rPr>
                <w:sz w:val="18"/>
                <w:szCs w:val="18"/>
                <w:lang w:eastAsia="en-US"/>
              </w:rPr>
            </w:pPr>
            <w:r w:rsidRPr="00E70D7F">
              <w:rPr>
                <w:sz w:val="18"/>
                <w:szCs w:val="18"/>
                <w:lang w:eastAsia="en-US"/>
              </w:rPr>
              <w:t xml:space="preserve">Иркутская область, Иркутский муниципальный район, </w:t>
            </w:r>
            <w:proofErr w:type="spellStart"/>
            <w:r w:rsidRPr="00E70D7F">
              <w:rPr>
                <w:sz w:val="18"/>
                <w:szCs w:val="18"/>
                <w:lang w:eastAsia="en-US"/>
              </w:rPr>
              <w:t>Хомутовское</w:t>
            </w:r>
            <w:proofErr w:type="spellEnd"/>
            <w:r w:rsidRPr="00E70D7F">
              <w:rPr>
                <w:sz w:val="18"/>
                <w:szCs w:val="18"/>
                <w:lang w:eastAsia="en-US"/>
              </w:rPr>
              <w:t xml:space="preserve"> сельское поселение,</w:t>
            </w:r>
          </w:p>
          <w:p w:rsidR="00E70D7F" w:rsidRPr="00E70D7F" w:rsidRDefault="00E70D7F" w:rsidP="00E70D7F">
            <w:pPr>
              <w:spacing w:line="240" w:lineRule="atLeast"/>
              <w:ind w:left="0" w:firstLine="0"/>
              <w:jc w:val="center"/>
              <w:rPr>
                <w:sz w:val="18"/>
                <w:szCs w:val="18"/>
                <w:lang w:eastAsia="en-US"/>
              </w:rPr>
            </w:pPr>
            <w:r w:rsidRPr="00E70D7F">
              <w:rPr>
                <w:sz w:val="18"/>
                <w:szCs w:val="18"/>
                <w:lang w:eastAsia="en-US"/>
              </w:rPr>
              <w:t xml:space="preserve">поселок </w:t>
            </w:r>
            <w:proofErr w:type="spellStart"/>
            <w:r w:rsidRPr="00E70D7F">
              <w:rPr>
                <w:sz w:val="18"/>
                <w:szCs w:val="18"/>
                <w:lang w:eastAsia="en-US"/>
              </w:rPr>
              <w:t>Плишкино</w:t>
            </w:r>
            <w:proofErr w:type="spellEnd"/>
            <w:r w:rsidRPr="00E70D7F">
              <w:rPr>
                <w:sz w:val="18"/>
                <w:szCs w:val="18"/>
                <w:lang w:eastAsia="en-US"/>
              </w:rPr>
              <w:t xml:space="preserve">, переулок Тупик, земельный участок 2А (38:36:000017:6149)                         </w:t>
            </w:r>
          </w:p>
        </w:tc>
        <w:tc>
          <w:tcPr>
            <w:tcW w:w="852" w:type="dxa"/>
            <w:tcBorders>
              <w:top w:val="single" w:sz="4" w:space="0" w:color="000000"/>
              <w:left w:val="single" w:sz="4" w:space="0" w:color="000000"/>
              <w:bottom w:val="single" w:sz="4" w:space="0" w:color="000000"/>
              <w:right w:val="single" w:sz="4" w:space="0" w:color="000000"/>
            </w:tcBorders>
            <w:hideMark/>
          </w:tcPr>
          <w:p w:rsidR="00E70D7F" w:rsidRPr="00E70D7F" w:rsidRDefault="00E70D7F" w:rsidP="00E70D7F">
            <w:pPr>
              <w:spacing w:after="200" w:line="276" w:lineRule="auto"/>
              <w:ind w:left="0" w:firstLine="0"/>
              <w:jc w:val="center"/>
              <w:rPr>
                <w:sz w:val="18"/>
                <w:szCs w:val="18"/>
                <w:lang w:eastAsia="en-US"/>
              </w:rPr>
            </w:pPr>
            <w:r w:rsidRPr="00E70D7F">
              <w:rPr>
                <w:sz w:val="18"/>
                <w:szCs w:val="18"/>
                <w:lang w:eastAsia="en-US"/>
              </w:rPr>
              <w:t>1500</w:t>
            </w:r>
          </w:p>
        </w:tc>
        <w:tc>
          <w:tcPr>
            <w:tcW w:w="2210" w:type="dxa"/>
            <w:tcBorders>
              <w:top w:val="single" w:sz="4" w:space="0" w:color="000000"/>
              <w:left w:val="single" w:sz="4" w:space="0" w:color="000000"/>
              <w:bottom w:val="single" w:sz="4" w:space="0" w:color="000000"/>
              <w:right w:val="single" w:sz="4" w:space="0" w:color="000000"/>
            </w:tcBorders>
            <w:hideMark/>
          </w:tcPr>
          <w:p w:rsidR="00E70D7F" w:rsidRPr="00E70D7F" w:rsidRDefault="00E70D7F" w:rsidP="00E70D7F">
            <w:pPr>
              <w:spacing w:line="240" w:lineRule="atLeast"/>
              <w:ind w:left="-108" w:right="-108" w:firstLine="0"/>
              <w:jc w:val="center"/>
              <w:rPr>
                <w:sz w:val="18"/>
                <w:szCs w:val="18"/>
                <w:lang w:eastAsia="en-US"/>
              </w:rPr>
            </w:pPr>
            <w:r w:rsidRPr="00E70D7F">
              <w:rPr>
                <w:sz w:val="18"/>
                <w:szCs w:val="18"/>
                <w:lang w:eastAsia="en-US"/>
              </w:rPr>
              <w:t>Зона застройки</w:t>
            </w:r>
          </w:p>
          <w:p w:rsidR="00E70D7F" w:rsidRPr="00E70D7F" w:rsidRDefault="00E70D7F" w:rsidP="00E70D7F">
            <w:pPr>
              <w:spacing w:line="240" w:lineRule="atLeast"/>
              <w:ind w:left="-108" w:right="-108" w:firstLine="0"/>
              <w:jc w:val="center"/>
              <w:rPr>
                <w:sz w:val="18"/>
                <w:szCs w:val="18"/>
                <w:lang w:eastAsia="en-US"/>
              </w:rPr>
            </w:pPr>
            <w:r w:rsidRPr="00E70D7F">
              <w:rPr>
                <w:sz w:val="18"/>
                <w:szCs w:val="18"/>
                <w:lang w:eastAsia="en-US"/>
              </w:rPr>
              <w:t xml:space="preserve"> Индивидуальными жилыми домами </w:t>
            </w:r>
          </w:p>
          <w:p w:rsidR="00E70D7F" w:rsidRPr="00E70D7F" w:rsidRDefault="00E70D7F" w:rsidP="00E70D7F">
            <w:pPr>
              <w:spacing w:line="240" w:lineRule="atLeast"/>
              <w:ind w:left="-108" w:right="-108" w:firstLine="0"/>
              <w:jc w:val="center"/>
              <w:rPr>
                <w:sz w:val="18"/>
                <w:szCs w:val="18"/>
                <w:lang w:eastAsia="en-US"/>
              </w:rPr>
            </w:pPr>
            <w:r w:rsidRPr="00E70D7F">
              <w:rPr>
                <w:sz w:val="18"/>
                <w:szCs w:val="18"/>
                <w:lang w:eastAsia="en-US"/>
              </w:rPr>
              <w:t>(ЖЗ-1)</w:t>
            </w:r>
          </w:p>
        </w:tc>
        <w:tc>
          <w:tcPr>
            <w:tcW w:w="1984" w:type="dxa"/>
            <w:tcBorders>
              <w:top w:val="single" w:sz="4" w:space="0" w:color="000000"/>
              <w:left w:val="single" w:sz="4" w:space="0" w:color="000000"/>
              <w:bottom w:val="single" w:sz="4" w:space="0" w:color="000000"/>
              <w:right w:val="single" w:sz="4" w:space="0" w:color="000000"/>
            </w:tcBorders>
            <w:hideMark/>
          </w:tcPr>
          <w:p w:rsidR="00E70D7F" w:rsidRPr="00E70D7F" w:rsidRDefault="00E70D7F" w:rsidP="00E70D7F">
            <w:pPr>
              <w:spacing w:after="200" w:line="276" w:lineRule="auto"/>
              <w:ind w:left="0" w:firstLine="0"/>
              <w:jc w:val="center"/>
              <w:rPr>
                <w:sz w:val="18"/>
                <w:szCs w:val="18"/>
                <w:lang w:eastAsia="en-US"/>
              </w:rPr>
            </w:pPr>
            <w:r w:rsidRPr="00E70D7F">
              <w:rPr>
                <w:sz w:val="18"/>
                <w:szCs w:val="18"/>
                <w:lang w:eastAsia="en-US"/>
              </w:rPr>
              <w:t xml:space="preserve">Для индивидуального жилищного </w:t>
            </w:r>
            <w:r w:rsidRPr="00E70D7F">
              <w:rPr>
                <w:sz w:val="18"/>
                <w:szCs w:val="18"/>
                <w:lang w:eastAsia="en-US"/>
              </w:rPr>
              <w:br/>
              <w:t>строительства</w:t>
            </w:r>
          </w:p>
        </w:tc>
        <w:tc>
          <w:tcPr>
            <w:tcW w:w="1559" w:type="dxa"/>
            <w:tcBorders>
              <w:top w:val="single" w:sz="4" w:space="0" w:color="000000"/>
              <w:left w:val="single" w:sz="4" w:space="0" w:color="000000"/>
              <w:bottom w:val="single" w:sz="4" w:space="0" w:color="000000"/>
              <w:right w:val="single" w:sz="4" w:space="0" w:color="000000"/>
            </w:tcBorders>
            <w:hideMark/>
          </w:tcPr>
          <w:p w:rsidR="00E70D7F" w:rsidRPr="00E70D7F" w:rsidRDefault="00E70D7F" w:rsidP="00E70D7F">
            <w:pPr>
              <w:spacing w:after="200" w:line="276" w:lineRule="auto"/>
              <w:ind w:left="0" w:firstLine="0"/>
              <w:jc w:val="center"/>
              <w:rPr>
                <w:sz w:val="18"/>
                <w:szCs w:val="18"/>
                <w:lang w:eastAsia="en-US"/>
              </w:rPr>
            </w:pPr>
            <w:r w:rsidRPr="00E70D7F">
              <w:rPr>
                <w:sz w:val="18"/>
                <w:szCs w:val="18"/>
                <w:lang w:eastAsia="en-US"/>
              </w:rPr>
              <w:t>Земли населенных пунктов</w:t>
            </w:r>
          </w:p>
        </w:tc>
        <w:tc>
          <w:tcPr>
            <w:tcW w:w="1190" w:type="dxa"/>
            <w:tcBorders>
              <w:top w:val="single" w:sz="4" w:space="0" w:color="000000"/>
              <w:left w:val="single" w:sz="4" w:space="0" w:color="000000"/>
              <w:bottom w:val="single" w:sz="4" w:space="0" w:color="000000"/>
              <w:right w:val="single" w:sz="4" w:space="0" w:color="auto"/>
            </w:tcBorders>
            <w:hideMark/>
          </w:tcPr>
          <w:p w:rsidR="00E70D7F" w:rsidRPr="00E70D7F" w:rsidRDefault="00E70D7F" w:rsidP="00E70D7F">
            <w:pPr>
              <w:ind w:left="0" w:firstLine="0"/>
              <w:jc w:val="center"/>
              <w:rPr>
                <w:color w:val="000000"/>
                <w:spacing w:val="-2"/>
                <w:sz w:val="18"/>
                <w:szCs w:val="18"/>
                <w:lang w:eastAsia="en-US"/>
              </w:rPr>
            </w:pPr>
            <w:r w:rsidRPr="00E70D7F">
              <w:rPr>
                <w:color w:val="000000"/>
                <w:spacing w:val="-2"/>
                <w:sz w:val="18"/>
                <w:szCs w:val="18"/>
                <w:lang w:eastAsia="en-US"/>
              </w:rPr>
              <w:t>392418.41</w:t>
            </w:r>
          </w:p>
          <w:p w:rsidR="00E70D7F" w:rsidRPr="00E70D7F" w:rsidRDefault="00E70D7F" w:rsidP="00E70D7F">
            <w:pPr>
              <w:ind w:left="0" w:firstLine="0"/>
              <w:jc w:val="center"/>
              <w:rPr>
                <w:color w:val="000000"/>
                <w:spacing w:val="-2"/>
                <w:sz w:val="18"/>
                <w:szCs w:val="18"/>
                <w:lang w:eastAsia="en-US"/>
              </w:rPr>
            </w:pPr>
            <w:r w:rsidRPr="00E70D7F">
              <w:rPr>
                <w:color w:val="000000"/>
                <w:spacing w:val="-2"/>
                <w:sz w:val="18"/>
                <w:szCs w:val="18"/>
                <w:lang w:eastAsia="en-US"/>
              </w:rPr>
              <w:t>392393.23</w:t>
            </w:r>
          </w:p>
          <w:p w:rsidR="00E70D7F" w:rsidRPr="00E70D7F" w:rsidRDefault="00E70D7F" w:rsidP="00E70D7F">
            <w:pPr>
              <w:ind w:left="0" w:firstLine="0"/>
              <w:jc w:val="center"/>
              <w:rPr>
                <w:color w:val="000000"/>
                <w:spacing w:val="-2"/>
                <w:sz w:val="18"/>
                <w:szCs w:val="18"/>
                <w:lang w:eastAsia="en-US"/>
              </w:rPr>
            </w:pPr>
            <w:r w:rsidRPr="00E70D7F">
              <w:rPr>
                <w:color w:val="000000"/>
                <w:spacing w:val="-2"/>
                <w:sz w:val="18"/>
                <w:szCs w:val="18"/>
                <w:lang w:eastAsia="en-US"/>
              </w:rPr>
              <w:t>392367.00</w:t>
            </w:r>
          </w:p>
          <w:p w:rsidR="00E70D7F" w:rsidRPr="00E70D7F" w:rsidRDefault="00E70D7F" w:rsidP="00E70D7F">
            <w:pPr>
              <w:ind w:left="0" w:firstLine="0"/>
              <w:jc w:val="center"/>
              <w:rPr>
                <w:color w:val="000000"/>
                <w:spacing w:val="-2"/>
                <w:sz w:val="18"/>
                <w:szCs w:val="18"/>
                <w:lang w:eastAsia="en-US"/>
              </w:rPr>
            </w:pPr>
            <w:r w:rsidRPr="00E70D7F">
              <w:rPr>
                <w:color w:val="000000"/>
                <w:spacing w:val="-2"/>
                <w:sz w:val="18"/>
                <w:szCs w:val="18"/>
                <w:lang w:eastAsia="en-US"/>
              </w:rPr>
              <w:t>392392.81</w:t>
            </w:r>
          </w:p>
          <w:p w:rsidR="00E70D7F" w:rsidRPr="00E70D7F" w:rsidRDefault="00E70D7F" w:rsidP="00E70D7F">
            <w:pPr>
              <w:ind w:left="0" w:firstLine="0"/>
              <w:jc w:val="center"/>
              <w:rPr>
                <w:color w:val="000000"/>
                <w:spacing w:val="-2"/>
                <w:sz w:val="18"/>
                <w:szCs w:val="18"/>
                <w:lang w:eastAsia="en-US"/>
              </w:rPr>
            </w:pPr>
            <w:r w:rsidRPr="00E70D7F">
              <w:rPr>
                <w:color w:val="000000"/>
                <w:spacing w:val="-2"/>
                <w:sz w:val="18"/>
                <w:szCs w:val="18"/>
                <w:lang w:eastAsia="en-US"/>
              </w:rPr>
              <w:t>392418.41</w:t>
            </w:r>
          </w:p>
        </w:tc>
        <w:tc>
          <w:tcPr>
            <w:tcW w:w="1417" w:type="dxa"/>
            <w:tcBorders>
              <w:top w:val="single" w:sz="4" w:space="0" w:color="000000"/>
              <w:left w:val="single" w:sz="4" w:space="0" w:color="auto"/>
              <w:bottom w:val="single" w:sz="4" w:space="0" w:color="000000"/>
              <w:right w:val="single" w:sz="4" w:space="0" w:color="000000"/>
            </w:tcBorders>
            <w:hideMark/>
          </w:tcPr>
          <w:p w:rsidR="00E70D7F" w:rsidRPr="00E70D7F" w:rsidRDefault="00E70D7F" w:rsidP="00E70D7F">
            <w:pPr>
              <w:ind w:left="0" w:firstLine="0"/>
              <w:jc w:val="center"/>
              <w:rPr>
                <w:color w:val="000000"/>
                <w:spacing w:val="-2"/>
                <w:sz w:val="18"/>
                <w:szCs w:val="18"/>
                <w:lang w:eastAsia="en-US"/>
              </w:rPr>
            </w:pPr>
            <w:r w:rsidRPr="00E70D7F">
              <w:rPr>
                <w:color w:val="000000"/>
                <w:spacing w:val="-2"/>
                <w:sz w:val="18"/>
                <w:szCs w:val="18"/>
                <w:lang w:eastAsia="en-US"/>
              </w:rPr>
              <w:t>3348972.18</w:t>
            </w:r>
          </w:p>
          <w:p w:rsidR="00E70D7F" w:rsidRPr="00E70D7F" w:rsidRDefault="00E70D7F" w:rsidP="00E70D7F">
            <w:pPr>
              <w:ind w:left="0" w:firstLine="0"/>
              <w:jc w:val="center"/>
              <w:rPr>
                <w:color w:val="000000"/>
                <w:spacing w:val="-2"/>
                <w:sz w:val="18"/>
                <w:szCs w:val="18"/>
                <w:lang w:eastAsia="en-US"/>
              </w:rPr>
            </w:pPr>
            <w:r w:rsidRPr="00E70D7F">
              <w:rPr>
                <w:color w:val="000000"/>
                <w:spacing w:val="-2"/>
                <w:sz w:val="18"/>
                <w:szCs w:val="18"/>
                <w:lang w:eastAsia="en-US"/>
              </w:rPr>
              <w:t>3349013.34</w:t>
            </w:r>
          </w:p>
          <w:p w:rsidR="00E70D7F" w:rsidRPr="00E70D7F" w:rsidRDefault="00E70D7F" w:rsidP="00E70D7F">
            <w:pPr>
              <w:ind w:left="0" w:firstLine="0"/>
              <w:jc w:val="center"/>
              <w:rPr>
                <w:color w:val="000000"/>
                <w:spacing w:val="-2"/>
                <w:sz w:val="18"/>
                <w:szCs w:val="18"/>
                <w:lang w:eastAsia="en-US"/>
              </w:rPr>
            </w:pPr>
            <w:r w:rsidRPr="00E70D7F">
              <w:rPr>
                <w:color w:val="000000"/>
                <w:spacing w:val="-2"/>
                <w:sz w:val="18"/>
                <w:szCs w:val="18"/>
                <w:lang w:eastAsia="en-US"/>
              </w:rPr>
              <w:t>3348997.28</w:t>
            </w:r>
          </w:p>
          <w:p w:rsidR="00E70D7F" w:rsidRPr="00E70D7F" w:rsidRDefault="00E70D7F" w:rsidP="00E70D7F">
            <w:pPr>
              <w:ind w:left="0" w:firstLine="0"/>
              <w:jc w:val="center"/>
              <w:rPr>
                <w:color w:val="000000"/>
                <w:spacing w:val="-2"/>
                <w:sz w:val="18"/>
                <w:szCs w:val="18"/>
                <w:lang w:eastAsia="en-US"/>
              </w:rPr>
            </w:pPr>
            <w:r w:rsidRPr="00E70D7F">
              <w:rPr>
                <w:color w:val="000000"/>
                <w:spacing w:val="-2"/>
                <w:sz w:val="18"/>
                <w:szCs w:val="18"/>
                <w:lang w:eastAsia="en-US"/>
              </w:rPr>
              <w:t>3348955.21</w:t>
            </w:r>
          </w:p>
          <w:p w:rsidR="00E70D7F" w:rsidRPr="00E70D7F" w:rsidRDefault="00E70D7F" w:rsidP="00E70D7F">
            <w:pPr>
              <w:ind w:left="0" w:firstLine="0"/>
              <w:jc w:val="center"/>
              <w:rPr>
                <w:color w:val="000000"/>
                <w:spacing w:val="-2"/>
                <w:sz w:val="18"/>
                <w:szCs w:val="18"/>
                <w:lang w:eastAsia="en-US"/>
              </w:rPr>
            </w:pPr>
            <w:r w:rsidRPr="00E70D7F">
              <w:rPr>
                <w:color w:val="000000"/>
                <w:spacing w:val="-2"/>
                <w:sz w:val="18"/>
                <w:szCs w:val="18"/>
                <w:lang w:eastAsia="en-US"/>
              </w:rPr>
              <w:t>3348972.18</w:t>
            </w:r>
          </w:p>
        </w:tc>
        <w:tc>
          <w:tcPr>
            <w:tcW w:w="3259" w:type="dxa"/>
            <w:vMerge w:val="restart"/>
            <w:tcBorders>
              <w:top w:val="single" w:sz="4" w:space="0" w:color="auto"/>
              <w:left w:val="single" w:sz="4" w:space="0" w:color="000000"/>
              <w:bottom w:val="single" w:sz="4" w:space="0" w:color="000000"/>
              <w:right w:val="single" w:sz="4" w:space="0" w:color="000000"/>
            </w:tcBorders>
            <w:vAlign w:val="center"/>
            <w:hideMark/>
          </w:tcPr>
          <w:p w:rsidR="00E70D7F" w:rsidRPr="00E70D7F" w:rsidRDefault="00E70D7F" w:rsidP="00E70D7F">
            <w:pPr>
              <w:spacing w:line="256" w:lineRule="auto"/>
              <w:ind w:left="0" w:firstLine="0"/>
              <w:jc w:val="center"/>
              <w:rPr>
                <w:color w:val="000000"/>
                <w:sz w:val="18"/>
                <w:szCs w:val="18"/>
                <w:lang w:eastAsia="en-US"/>
              </w:rPr>
            </w:pPr>
            <w:r w:rsidRPr="00E70D7F">
              <w:rPr>
                <w:bCs/>
                <w:color w:val="000000"/>
                <w:sz w:val="18"/>
                <w:szCs w:val="18"/>
                <w:lang w:eastAsia="en-US"/>
              </w:rPr>
              <w:t>Сети инженерно-технического обеспечения (</w:t>
            </w:r>
            <w:r w:rsidRPr="00E70D7F">
              <w:rPr>
                <w:color w:val="000000"/>
                <w:sz w:val="18"/>
                <w:szCs w:val="18"/>
                <w:lang w:eastAsia="en-US"/>
              </w:rPr>
              <w:t>тепл</w:t>
            </w:r>
            <w:proofErr w:type="gramStart"/>
            <w:r w:rsidRPr="00E70D7F">
              <w:rPr>
                <w:color w:val="000000"/>
                <w:sz w:val="18"/>
                <w:szCs w:val="18"/>
                <w:lang w:eastAsia="en-US"/>
              </w:rPr>
              <w:t>о-</w:t>
            </w:r>
            <w:proofErr w:type="gramEnd"/>
            <w:r w:rsidRPr="00E70D7F">
              <w:rPr>
                <w:color w:val="000000"/>
                <w:sz w:val="18"/>
                <w:szCs w:val="18"/>
                <w:lang w:eastAsia="en-US"/>
              </w:rPr>
              <w:t>, газо-, водоснабжения и водоотведения) отсутствуют.</w:t>
            </w:r>
          </w:p>
          <w:p w:rsidR="00E70D7F" w:rsidRPr="00E70D7F" w:rsidRDefault="00E70D7F" w:rsidP="00E70D7F">
            <w:pPr>
              <w:spacing w:line="240" w:lineRule="atLeast"/>
              <w:ind w:left="0" w:firstLine="0"/>
              <w:jc w:val="center"/>
              <w:rPr>
                <w:bCs/>
                <w:color w:val="000000"/>
                <w:sz w:val="18"/>
                <w:szCs w:val="18"/>
                <w:lang w:eastAsia="en-US"/>
              </w:rPr>
            </w:pPr>
            <w:r w:rsidRPr="00E70D7F">
              <w:rPr>
                <w:color w:val="000000"/>
                <w:sz w:val="18"/>
                <w:szCs w:val="18"/>
                <w:lang w:eastAsia="en-US"/>
              </w:rPr>
              <w:t xml:space="preserve">Подключение к электрическим сетям осуществляется в соответствии с </w:t>
            </w:r>
            <w:r w:rsidRPr="00E70D7F">
              <w:rPr>
                <w:bCs/>
                <w:color w:val="000000"/>
                <w:sz w:val="18"/>
                <w:szCs w:val="18"/>
                <w:lang w:eastAsia="en-US"/>
              </w:rPr>
              <w:t xml:space="preserve">Правилами технологического присоединения </w:t>
            </w:r>
            <w:proofErr w:type="spellStart"/>
            <w:r w:rsidRPr="00E70D7F">
              <w:rPr>
                <w:bCs/>
                <w:color w:val="000000"/>
                <w:sz w:val="18"/>
                <w:szCs w:val="18"/>
                <w:lang w:eastAsia="en-US"/>
              </w:rPr>
              <w:t>энергопринимающих</w:t>
            </w:r>
            <w:proofErr w:type="spellEnd"/>
            <w:r w:rsidRPr="00E70D7F">
              <w:rPr>
                <w:bCs/>
                <w:color w:val="000000"/>
                <w:sz w:val="18"/>
                <w:szCs w:val="18"/>
                <w:lang w:eastAsia="en-US"/>
              </w:rPr>
              <w:t xml:space="preserve">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утвержденными </w:t>
            </w:r>
            <w:hyperlink r:id="rId9" w:anchor="sub_0" w:history="1">
              <w:r w:rsidRPr="00E70D7F">
                <w:rPr>
                  <w:color w:val="000000"/>
                  <w:sz w:val="18"/>
                  <w:szCs w:val="18"/>
                  <w:u w:val="single"/>
                  <w:lang w:eastAsia="en-US"/>
                </w:rPr>
                <w:t>постановлением</w:t>
              </w:r>
            </w:hyperlink>
            <w:r w:rsidRPr="00E70D7F">
              <w:rPr>
                <w:bCs/>
                <w:color w:val="000000"/>
                <w:sz w:val="18"/>
                <w:szCs w:val="18"/>
                <w:lang w:eastAsia="en-US"/>
              </w:rPr>
              <w:t xml:space="preserve"> Правительства Российской Федерации от 27 декабря 2004 года № 861.</w:t>
            </w:r>
          </w:p>
        </w:tc>
      </w:tr>
      <w:tr w:rsidR="00E70D7F" w:rsidRPr="00E70D7F" w:rsidTr="00E70D7F">
        <w:trPr>
          <w:trHeight w:val="1062"/>
        </w:trPr>
        <w:tc>
          <w:tcPr>
            <w:tcW w:w="557" w:type="dxa"/>
            <w:tcBorders>
              <w:top w:val="single" w:sz="4" w:space="0" w:color="000000"/>
              <w:left w:val="single" w:sz="4" w:space="0" w:color="000000"/>
              <w:bottom w:val="single" w:sz="4" w:space="0" w:color="000000"/>
              <w:right w:val="single" w:sz="4" w:space="0" w:color="000000"/>
            </w:tcBorders>
            <w:hideMark/>
          </w:tcPr>
          <w:p w:rsidR="00E70D7F" w:rsidRPr="00E70D7F" w:rsidRDefault="00E70D7F" w:rsidP="00E70D7F">
            <w:pPr>
              <w:spacing w:line="240" w:lineRule="atLeast"/>
              <w:ind w:left="0" w:firstLine="0"/>
              <w:jc w:val="center"/>
              <w:rPr>
                <w:sz w:val="18"/>
                <w:szCs w:val="18"/>
                <w:lang w:eastAsia="en-US"/>
              </w:rPr>
            </w:pPr>
            <w:r w:rsidRPr="00E70D7F">
              <w:rPr>
                <w:sz w:val="18"/>
                <w:szCs w:val="18"/>
                <w:lang w:eastAsia="en-US"/>
              </w:rPr>
              <w:t>2</w:t>
            </w:r>
          </w:p>
        </w:tc>
        <w:tc>
          <w:tcPr>
            <w:tcW w:w="3127" w:type="dxa"/>
            <w:tcBorders>
              <w:top w:val="single" w:sz="4" w:space="0" w:color="000000"/>
              <w:left w:val="single" w:sz="4" w:space="0" w:color="000000"/>
              <w:bottom w:val="single" w:sz="4" w:space="0" w:color="000000"/>
              <w:right w:val="single" w:sz="4" w:space="0" w:color="000000"/>
            </w:tcBorders>
            <w:hideMark/>
          </w:tcPr>
          <w:p w:rsidR="00E70D7F" w:rsidRPr="00E70D7F" w:rsidRDefault="00E70D7F" w:rsidP="00E70D7F">
            <w:pPr>
              <w:spacing w:line="240" w:lineRule="atLeast"/>
              <w:ind w:left="0" w:firstLine="0"/>
              <w:jc w:val="center"/>
              <w:rPr>
                <w:sz w:val="18"/>
                <w:szCs w:val="18"/>
                <w:lang w:eastAsia="en-US"/>
              </w:rPr>
            </w:pPr>
            <w:r w:rsidRPr="00E70D7F">
              <w:rPr>
                <w:sz w:val="18"/>
                <w:szCs w:val="18"/>
                <w:lang w:eastAsia="en-US"/>
              </w:rPr>
              <w:t xml:space="preserve">Иркутская область, Иркутский муниципальный район, </w:t>
            </w:r>
            <w:proofErr w:type="spellStart"/>
            <w:r w:rsidRPr="00E70D7F">
              <w:rPr>
                <w:sz w:val="18"/>
                <w:szCs w:val="18"/>
                <w:lang w:eastAsia="en-US"/>
              </w:rPr>
              <w:t>Хомутовское</w:t>
            </w:r>
            <w:proofErr w:type="spellEnd"/>
            <w:r w:rsidRPr="00E70D7F">
              <w:rPr>
                <w:sz w:val="18"/>
                <w:szCs w:val="18"/>
                <w:lang w:eastAsia="en-US"/>
              </w:rPr>
              <w:t xml:space="preserve"> сельское поселение,</w:t>
            </w:r>
          </w:p>
          <w:p w:rsidR="00E70D7F" w:rsidRPr="00E70D7F" w:rsidRDefault="00E70D7F" w:rsidP="00E70D7F">
            <w:pPr>
              <w:spacing w:line="240" w:lineRule="atLeast"/>
              <w:ind w:left="0" w:firstLine="0"/>
              <w:jc w:val="center"/>
              <w:rPr>
                <w:sz w:val="18"/>
                <w:szCs w:val="18"/>
                <w:lang w:eastAsia="en-US"/>
              </w:rPr>
            </w:pPr>
            <w:r w:rsidRPr="00E70D7F">
              <w:rPr>
                <w:sz w:val="18"/>
                <w:szCs w:val="18"/>
                <w:lang w:eastAsia="en-US"/>
              </w:rPr>
              <w:t xml:space="preserve">поселок </w:t>
            </w:r>
            <w:proofErr w:type="spellStart"/>
            <w:r w:rsidRPr="00E70D7F">
              <w:rPr>
                <w:sz w:val="18"/>
                <w:szCs w:val="18"/>
                <w:lang w:eastAsia="en-US"/>
              </w:rPr>
              <w:t>Плишкино</w:t>
            </w:r>
            <w:proofErr w:type="spellEnd"/>
            <w:r w:rsidRPr="00E70D7F">
              <w:rPr>
                <w:sz w:val="18"/>
                <w:szCs w:val="18"/>
                <w:lang w:eastAsia="en-US"/>
              </w:rPr>
              <w:t xml:space="preserve">, переулок Лесной, земельный участок 10 (38:36:000017:6152)                         </w:t>
            </w:r>
          </w:p>
        </w:tc>
        <w:tc>
          <w:tcPr>
            <w:tcW w:w="852" w:type="dxa"/>
            <w:tcBorders>
              <w:top w:val="single" w:sz="4" w:space="0" w:color="000000"/>
              <w:left w:val="single" w:sz="4" w:space="0" w:color="000000"/>
              <w:bottom w:val="single" w:sz="4" w:space="0" w:color="000000"/>
              <w:right w:val="single" w:sz="4" w:space="0" w:color="000000"/>
            </w:tcBorders>
            <w:hideMark/>
          </w:tcPr>
          <w:p w:rsidR="00E70D7F" w:rsidRPr="00E70D7F" w:rsidRDefault="00E70D7F" w:rsidP="00E70D7F">
            <w:pPr>
              <w:spacing w:after="200" w:line="276" w:lineRule="auto"/>
              <w:ind w:left="0" w:firstLine="0"/>
              <w:jc w:val="center"/>
              <w:rPr>
                <w:sz w:val="18"/>
                <w:szCs w:val="18"/>
                <w:lang w:eastAsia="en-US"/>
              </w:rPr>
            </w:pPr>
            <w:r w:rsidRPr="00E70D7F">
              <w:rPr>
                <w:sz w:val="18"/>
                <w:szCs w:val="18"/>
                <w:lang w:eastAsia="en-US"/>
              </w:rPr>
              <w:t>1278</w:t>
            </w:r>
          </w:p>
        </w:tc>
        <w:tc>
          <w:tcPr>
            <w:tcW w:w="2210" w:type="dxa"/>
            <w:tcBorders>
              <w:top w:val="single" w:sz="4" w:space="0" w:color="000000"/>
              <w:left w:val="single" w:sz="4" w:space="0" w:color="000000"/>
              <w:bottom w:val="single" w:sz="4" w:space="0" w:color="000000"/>
              <w:right w:val="single" w:sz="4" w:space="0" w:color="000000"/>
            </w:tcBorders>
            <w:hideMark/>
          </w:tcPr>
          <w:p w:rsidR="00E70D7F" w:rsidRPr="00E70D7F" w:rsidRDefault="00E70D7F" w:rsidP="00E70D7F">
            <w:pPr>
              <w:spacing w:line="240" w:lineRule="atLeast"/>
              <w:ind w:left="-108" w:right="-108" w:firstLine="0"/>
              <w:jc w:val="center"/>
              <w:rPr>
                <w:sz w:val="18"/>
                <w:szCs w:val="18"/>
                <w:lang w:eastAsia="en-US"/>
              </w:rPr>
            </w:pPr>
            <w:r w:rsidRPr="00E70D7F">
              <w:rPr>
                <w:sz w:val="18"/>
                <w:szCs w:val="18"/>
                <w:lang w:eastAsia="en-US"/>
              </w:rPr>
              <w:t>Зона застройки</w:t>
            </w:r>
          </w:p>
          <w:p w:rsidR="00E70D7F" w:rsidRPr="00E70D7F" w:rsidRDefault="00E70D7F" w:rsidP="00E70D7F">
            <w:pPr>
              <w:spacing w:line="240" w:lineRule="atLeast"/>
              <w:ind w:left="-108" w:right="-108" w:firstLine="0"/>
              <w:jc w:val="center"/>
              <w:rPr>
                <w:sz w:val="18"/>
                <w:szCs w:val="18"/>
                <w:lang w:eastAsia="en-US"/>
              </w:rPr>
            </w:pPr>
            <w:r w:rsidRPr="00E70D7F">
              <w:rPr>
                <w:sz w:val="18"/>
                <w:szCs w:val="18"/>
                <w:lang w:eastAsia="en-US"/>
              </w:rPr>
              <w:t xml:space="preserve"> Индивидуальными жилыми домами </w:t>
            </w:r>
          </w:p>
          <w:p w:rsidR="00E70D7F" w:rsidRPr="00E70D7F" w:rsidRDefault="00E70D7F" w:rsidP="00E70D7F">
            <w:pPr>
              <w:spacing w:line="240" w:lineRule="atLeast"/>
              <w:ind w:left="-108" w:right="-108" w:firstLine="0"/>
              <w:jc w:val="center"/>
              <w:rPr>
                <w:sz w:val="18"/>
                <w:szCs w:val="18"/>
                <w:lang w:eastAsia="en-US"/>
              </w:rPr>
            </w:pPr>
            <w:r w:rsidRPr="00E70D7F">
              <w:rPr>
                <w:sz w:val="18"/>
                <w:szCs w:val="18"/>
                <w:lang w:eastAsia="en-US"/>
              </w:rPr>
              <w:t>(ЖЗ-1)</w:t>
            </w:r>
          </w:p>
        </w:tc>
        <w:tc>
          <w:tcPr>
            <w:tcW w:w="1984" w:type="dxa"/>
            <w:tcBorders>
              <w:top w:val="single" w:sz="4" w:space="0" w:color="000000"/>
              <w:left w:val="single" w:sz="4" w:space="0" w:color="000000"/>
              <w:bottom w:val="single" w:sz="4" w:space="0" w:color="000000"/>
              <w:right w:val="single" w:sz="4" w:space="0" w:color="000000"/>
            </w:tcBorders>
            <w:hideMark/>
          </w:tcPr>
          <w:p w:rsidR="00E70D7F" w:rsidRPr="00E70D7F" w:rsidRDefault="00E70D7F" w:rsidP="00E70D7F">
            <w:pPr>
              <w:spacing w:after="200" w:line="276" w:lineRule="auto"/>
              <w:ind w:left="0" w:firstLine="0"/>
              <w:jc w:val="center"/>
              <w:rPr>
                <w:sz w:val="18"/>
                <w:szCs w:val="18"/>
                <w:lang w:eastAsia="en-US"/>
              </w:rPr>
            </w:pPr>
            <w:r w:rsidRPr="00E70D7F">
              <w:rPr>
                <w:sz w:val="18"/>
                <w:szCs w:val="18"/>
                <w:lang w:eastAsia="en-US"/>
              </w:rPr>
              <w:t xml:space="preserve">Для индивидуального жилищного </w:t>
            </w:r>
            <w:r w:rsidRPr="00E70D7F">
              <w:rPr>
                <w:sz w:val="18"/>
                <w:szCs w:val="18"/>
                <w:lang w:eastAsia="en-US"/>
              </w:rPr>
              <w:br/>
              <w:t>строительства</w:t>
            </w:r>
          </w:p>
        </w:tc>
        <w:tc>
          <w:tcPr>
            <w:tcW w:w="1559" w:type="dxa"/>
            <w:tcBorders>
              <w:top w:val="single" w:sz="4" w:space="0" w:color="000000"/>
              <w:left w:val="single" w:sz="4" w:space="0" w:color="000000"/>
              <w:bottom w:val="single" w:sz="4" w:space="0" w:color="000000"/>
              <w:right w:val="single" w:sz="4" w:space="0" w:color="000000"/>
            </w:tcBorders>
            <w:hideMark/>
          </w:tcPr>
          <w:p w:rsidR="00E70D7F" w:rsidRPr="00E70D7F" w:rsidRDefault="00E70D7F" w:rsidP="00E70D7F">
            <w:pPr>
              <w:spacing w:after="200" w:line="276" w:lineRule="auto"/>
              <w:ind w:left="0" w:firstLine="0"/>
              <w:jc w:val="center"/>
              <w:rPr>
                <w:sz w:val="18"/>
                <w:szCs w:val="18"/>
                <w:lang w:eastAsia="en-US"/>
              </w:rPr>
            </w:pPr>
            <w:r w:rsidRPr="00E70D7F">
              <w:rPr>
                <w:sz w:val="18"/>
                <w:szCs w:val="18"/>
                <w:lang w:eastAsia="en-US"/>
              </w:rPr>
              <w:t>Земли населенных пунктов</w:t>
            </w:r>
          </w:p>
        </w:tc>
        <w:tc>
          <w:tcPr>
            <w:tcW w:w="1190" w:type="dxa"/>
            <w:tcBorders>
              <w:top w:val="single" w:sz="4" w:space="0" w:color="000000"/>
              <w:left w:val="single" w:sz="4" w:space="0" w:color="000000"/>
              <w:bottom w:val="single" w:sz="4" w:space="0" w:color="000000"/>
              <w:right w:val="single" w:sz="4" w:space="0" w:color="auto"/>
            </w:tcBorders>
            <w:hideMark/>
          </w:tcPr>
          <w:p w:rsidR="00E70D7F" w:rsidRPr="00E70D7F" w:rsidRDefault="00E70D7F" w:rsidP="00E70D7F">
            <w:pPr>
              <w:ind w:left="0" w:firstLine="0"/>
              <w:jc w:val="center"/>
              <w:rPr>
                <w:color w:val="000000"/>
                <w:spacing w:val="-2"/>
                <w:sz w:val="18"/>
                <w:szCs w:val="18"/>
                <w:lang w:eastAsia="en-US"/>
              </w:rPr>
            </w:pPr>
            <w:r w:rsidRPr="00E70D7F">
              <w:rPr>
                <w:color w:val="000000"/>
                <w:spacing w:val="-2"/>
                <w:sz w:val="18"/>
                <w:szCs w:val="18"/>
                <w:lang w:eastAsia="en-US"/>
              </w:rPr>
              <w:t>392238.53</w:t>
            </w:r>
          </w:p>
          <w:p w:rsidR="00E70D7F" w:rsidRPr="00E70D7F" w:rsidRDefault="00E70D7F" w:rsidP="00E70D7F">
            <w:pPr>
              <w:ind w:left="0" w:firstLine="0"/>
              <w:jc w:val="center"/>
              <w:rPr>
                <w:color w:val="000000"/>
                <w:spacing w:val="-2"/>
                <w:sz w:val="18"/>
                <w:szCs w:val="18"/>
                <w:lang w:eastAsia="en-US"/>
              </w:rPr>
            </w:pPr>
            <w:r w:rsidRPr="00E70D7F">
              <w:rPr>
                <w:color w:val="000000"/>
                <w:spacing w:val="-2"/>
                <w:sz w:val="18"/>
                <w:szCs w:val="18"/>
                <w:lang w:eastAsia="en-US"/>
              </w:rPr>
              <w:t>392223.14</w:t>
            </w:r>
          </w:p>
          <w:p w:rsidR="00E70D7F" w:rsidRPr="00E70D7F" w:rsidRDefault="00E70D7F" w:rsidP="00E70D7F">
            <w:pPr>
              <w:ind w:left="0" w:firstLine="0"/>
              <w:jc w:val="center"/>
              <w:rPr>
                <w:color w:val="000000"/>
                <w:spacing w:val="-2"/>
                <w:sz w:val="18"/>
                <w:szCs w:val="18"/>
                <w:lang w:eastAsia="en-US"/>
              </w:rPr>
            </w:pPr>
            <w:r w:rsidRPr="00E70D7F">
              <w:rPr>
                <w:color w:val="000000"/>
                <w:spacing w:val="-2"/>
                <w:sz w:val="18"/>
                <w:szCs w:val="18"/>
                <w:lang w:eastAsia="en-US"/>
              </w:rPr>
              <w:t>392209.56</w:t>
            </w:r>
          </w:p>
          <w:p w:rsidR="00E70D7F" w:rsidRPr="00E70D7F" w:rsidRDefault="00E70D7F" w:rsidP="00E70D7F">
            <w:pPr>
              <w:ind w:left="0" w:firstLine="0"/>
              <w:jc w:val="center"/>
              <w:rPr>
                <w:color w:val="000000"/>
                <w:spacing w:val="-2"/>
                <w:sz w:val="18"/>
                <w:szCs w:val="18"/>
                <w:lang w:eastAsia="en-US"/>
              </w:rPr>
            </w:pPr>
            <w:r w:rsidRPr="00E70D7F">
              <w:rPr>
                <w:color w:val="000000"/>
                <w:spacing w:val="-2"/>
                <w:sz w:val="18"/>
                <w:szCs w:val="18"/>
                <w:lang w:eastAsia="en-US"/>
              </w:rPr>
              <w:t>392192.39</w:t>
            </w:r>
          </w:p>
          <w:p w:rsidR="00E70D7F" w:rsidRPr="00E70D7F" w:rsidRDefault="00E70D7F" w:rsidP="00E70D7F">
            <w:pPr>
              <w:ind w:left="0" w:firstLine="0"/>
              <w:jc w:val="center"/>
              <w:rPr>
                <w:color w:val="000000"/>
                <w:spacing w:val="-2"/>
                <w:sz w:val="18"/>
                <w:szCs w:val="18"/>
                <w:lang w:eastAsia="en-US"/>
              </w:rPr>
            </w:pPr>
            <w:r w:rsidRPr="00E70D7F">
              <w:rPr>
                <w:color w:val="000000"/>
                <w:spacing w:val="-2"/>
                <w:sz w:val="18"/>
                <w:szCs w:val="18"/>
                <w:lang w:eastAsia="en-US"/>
              </w:rPr>
              <w:t>392208.41</w:t>
            </w:r>
          </w:p>
          <w:p w:rsidR="00E70D7F" w:rsidRPr="00E70D7F" w:rsidRDefault="00E70D7F" w:rsidP="00E70D7F">
            <w:pPr>
              <w:ind w:left="0" w:firstLine="0"/>
              <w:jc w:val="center"/>
              <w:rPr>
                <w:color w:val="000000"/>
                <w:spacing w:val="-2"/>
                <w:sz w:val="18"/>
                <w:szCs w:val="18"/>
                <w:lang w:eastAsia="en-US"/>
              </w:rPr>
            </w:pPr>
            <w:r w:rsidRPr="00E70D7F">
              <w:rPr>
                <w:color w:val="000000"/>
                <w:spacing w:val="-2"/>
                <w:sz w:val="18"/>
                <w:szCs w:val="18"/>
                <w:lang w:eastAsia="en-US"/>
              </w:rPr>
              <w:t>392234.69</w:t>
            </w:r>
          </w:p>
          <w:p w:rsidR="00E70D7F" w:rsidRPr="00E70D7F" w:rsidRDefault="00E70D7F" w:rsidP="00E70D7F">
            <w:pPr>
              <w:ind w:left="0" w:firstLine="0"/>
              <w:jc w:val="center"/>
              <w:rPr>
                <w:color w:val="000000"/>
                <w:spacing w:val="-2"/>
                <w:sz w:val="18"/>
                <w:szCs w:val="18"/>
                <w:lang w:eastAsia="en-US"/>
              </w:rPr>
            </w:pPr>
            <w:r w:rsidRPr="00E70D7F">
              <w:rPr>
                <w:color w:val="000000"/>
                <w:spacing w:val="-2"/>
                <w:sz w:val="18"/>
                <w:szCs w:val="18"/>
                <w:lang w:eastAsia="en-US"/>
              </w:rPr>
              <w:t>392238.53</w:t>
            </w:r>
          </w:p>
        </w:tc>
        <w:tc>
          <w:tcPr>
            <w:tcW w:w="1417" w:type="dxa"/>
            <w:tcBorders>
              <w:top w:val="single" w:sz="4" w:space="0" w:color="000000"/>
              <w:left w:val="single" w:sz="4" w:space="0" w:color="auto"/>
              <w:bottom w:val="single" w:sz="4" w:space="0" w:color="000000"/>
              <w:right w:val="single" w:sz="4" w:space="0" w:color="000000"/>
            </w:tcBorders>
            <w:hideMark/>
          </w:tcPr>
          <w:p w:rsidR="00E70D7F" w:rsidRPr="00E70D7F" w:rsidRDefault="00E70D7F" w:rsidP="00E70D7F">
            <w:pPr>
              <w:ind w:left="0" w:firstLine="0"/>
              <w:jc w:val="center"/>
              <w:rPr>
                <w:color w:val="000000"/>
                <w:spacing w:val="-2"/>
                <w:sz w:val="18"/>
                <w:szCs w:val="18"/>
                <w:lang w:eastAsia="en-US"/>
              </w:rPr>
            </w:pPr>
            <w:r w:rsidRPr="00E70D7F">
              <w:rPr>
                <w:color w:val="000000"/>
                <w:spacing w:val="-2"/>
                <w:sz w:val="18"/>
                <w:szCs w:val="18"/>
                <w:lang w:eastAsia="en-US"/>
              </w:rPr>
              <w:t>3348853.76</w:t>
            </w:r>
          </w:p>
          <w:p w:rsidR="00E70D7F" w:rsidRPr="00E70D7F" w:rsidRDefault="00E70D7F" w:rsidP="00E70D7F">
            <w:pPr>
              <w:ind w:left="0" w:firstLine="0"/>
              <w:jc w:val="center"/>
              <w:rPr>
                <w:color w:val="000000"/>
                <w:spacing w:val="-2"/>
                <w:sz w:val="18"/>
                <w:szCs w:val="18"/>
                <w:lang w:eastAsia="en-US"/>
              </w:rPr>
            </w:pPr>
            <w:r w:rsidRPr="00E70D7F">
              <w:rPr>
                <w:color w:val="000000"/>
                <w:spacing w:val="-2"/>
                <w:sz w:val="18"/>
                <w:szCs w:val="18"/>
                <w:lang w:eastAsia="en-US"/>
              </w:rPr>
              <w:t>3348886.61</w:t>
            </w:r>
          </w:p>
          <w:p w:rsidR="00E70D7F" w:rsidRPr="00E70D7F" w:rsidRDefault="00E70D7F" w:rsidP="00E70D7F">
            <w:pPr>
              <w:ind w:left="0" w:firstLine="0"/>
              <w:jc w:val="center"/>
              <w:rPr>
                <w:color w:val="000000"/>
                <w:spacing w:val="-2"/>
                <w:sz w:val="18"/>
                <w:szCs w:val="18"/>
                <w:lang w:eastAsia="en-US"/>
              </w:rPr>
            </w:pPr>
            <w:r w:rsidRPr="00E70D7F">
              <w:rPr>
                <w:color w:val="000000"/>
                <w:spacing w:val="-2"/>
                <w:sz w:val="18"/>
                <w:szCs w:val="18"/>
                <w:lang w:eastAsia="en-US"/>
              </w:rPr>
              <w:t>3348880.06</w:t>
            </w:r>
          </w:p>
          <w:p w:rsidR="00E70D7F" w:rsidRPr="00E70D7F" w:rsidRDefault="00E70D7F" w:rsidP="00E70D7F">
            <w:pPr>
              <w:ind w:left="0" w:firstLine="0"/>
              <w:jc w:val="center"/>
              <w:rPr>
                <w:color w:val="000000"/>
                <w:spacing w:val="-2"/>
                <w:sz w:val="18"/>
                <w:szCs w:val="18"/>
                <w:lang w:eastAsia="en-US"/>
              </w:rPr>
            </w:pPr>
            <w:r w:rsidRPr="00E70D7F">
              <w:rPr>
                <w:color w:val="000000"/>
                <w:spacing w:val="-2"/>
                <w:sz w:val="18"/>
                <w:szCs w:val="18"/>
                <w:lang w:eastAsia="en-US"/>
              </w:rPr>
              <w:t>3348871.14</w:t>
            </w:r>
          </w:p>
          <w:p w:rsidR="00E70D7F" w:rsidRPr="00E70D7F" w:rsidRDefault="00E70D7F" w:rsidP="00E70D7F">
            <w:pPr>
              <w:ind w:left="0" w:firstLine="0"/>
              <w:jc w:val="center"/>
              <w:rPr>
                <w:color w:val="000000"/>
                <w:spacing w:val="-2"/>
                <w:sz w:val="18"/>
                <w:szCs w:val="18"/>
                <w:lang w:eastAsia="en-US"/>
              </w:rPr>
            </w:pPr>
            <w:r w:rsidRPr="00E70D7F">
              <w:rPr>
                <w:color w:val="000000"/>
                <w:spacing w:val="-2"/>
                <w:sz w:val="18"/>
                <w:szCs w:val="18"/>
                <w:lang w:eastAsia="en-US"/>
              </w:rPr>
              <w:t>3348836.85</w:t>
            </w:r>
          </w:p>
          <w:p w:rsidR="00E70D7F" w:rsidRPr="00E70D7F" w:rsidRDefault="00E70D7F" w:rsidP="00E70D7F">
            <w:pPr>
              <w:ind w:left="0" w:firstLine="0"/>
              <w:jc w:val="center"/>
              <w:rPr>
                <w:color w:val="000000"/>
                <w:spacing w:val="-2"/>
                <w:sz w:val="18"/>
                <w:szCs w:val="18"/>
                <w:lang w:eastAsia="en-US"/>
              </w:rPr>
            </w:pPr>
            <w:r w:rsidRPr="00E70D7F">
              <w:rPr>
                <w:color w:val="000000"/>
                <w:spacing w:val="-2"/>
                <w:sz w:val="18"/>
                <w:szCs w:val="18"/>
                <w:lang w:eastAsia="en-US"/>
              </w:rPr>
              <w:t>3348851.78</w:t>
            </w:r>
          </w:p>
          <w:p w:rsidR="00E70D7F" w:rsidRPr="00E70D7F" w:rsidRDefault="00E70D7F" w:rsidP="00E70D7F">
            <w:pPr>
              <w:ind w:left="0" w:firstLine="0"/>
              <w:jc w:val="center"/>
              <w:rPr>
                <w:color w:val="000000"/>
                <w:spacing w:val="-2"/>
                <w:sz w:val="18"/>
                <w:szCs w:val="18"/>
                <w:lang w:eastAsia="en-US"/>
              </w:rPr>
            </w:pPr>
            <w:r w:rsidRPr="00E70D7F">
              <w:rPr>
                <w:color w:val="000000"/>
                <w:spacing w:val="-2"/>
                <w:sz w:val="18"/>
                <w:szCs w:val="18"/>
                <w:lang w:eastAsia="en-US"/>
              </w:rPr>
              <w:t>3348853.76</w:t>
            </w:r>
          </w:p>
        </w:tc>
        <w:tc>
          <w:tcPr>
            <w:tcW w:w="3259" w:type="dxa"/>
            <w:vMerge/>
            <w:tcBorders>
              <w:top w:val="single" w:sz="4" w:space="0" w:color="000000"/>
              <w:left w:val="single" w:sz="4" w:space="0" w:color="000000"/>
              <w:bottom w:val="single" w:sz="4" w:space="0" w:color="000000"/>
              <w:right w:val="single" w:sz="4" w:space="0" w:color="000000"/>
            </w:tcBorders>
            <w:vAlign w:val="center"/>
            <w:hideMark/>
          </w:tcPr>
          <w:p w:rsidR="00E70D7F" w:rsidRPr="00E70D7F" w:rsidRDefault="00E70D7F" w:rsidP="00E70D7F">
            <w:pPr>
              <w:ind w:left="0" w:firstLine="0"/>
              <w:jc w:val="left"/>
              <w:rPr>
                <w:bCs/>
                <w:color w:val="000000"/>
                <w:sz w:val="18"/>
                <w:szCs w:val="18"/>
                <w:lang w:eastAsia="en-US"/>
              </w:rPr>
            </w:pPr>
          </w:p>
        </w:tc>
      </w:tr>
      <w:tr w:rsidR="00E70D7F" w:rsidRPr="00E70D7F" w:rsidTr="00E70D7F">
        <w:trPr>
          <w:trHeight w:val="1062"/>
        </w:trPr>
        <w:tc>
          <w:tcPr>
            <w:tcW w:w="557" w:type="dxa"/>
            <w:tcBorders>
              <w:top w:val="single" w:sz="4" w:space="0" w:color="000000"/>
              <w:left w:val="single" w:sz="4" w:space="0" w:color="000000"/>
              <w:bottom w:val="single" w:sz="4" w:space="0" w:color="000000"/>
              <w:right w:val="single" w:sz="4" w:space="0" w:color="000000"/>
            </w:tcBorders>
            <w:hideMark/>
          </w:tcPr>
          <w:p w:rsidR="00E70D7F" w:rsidRPr="00E70D7F" w:rsidRDefault="00E70D7F" w:rsidP="00E70D7F">
            <w:pPr>
              <w:spacing w:line="240" w:lineRule="atLeast"/>
              <w:ind w:left="0" w:firstLine="0"/>
              <w:jc w:val="center"/>
              <w:rPr>
                <w:sz w:val="18"/>
                <w:szCs w:val="18"/>
                <w:lang w:eastAsia="en-US"/>
              </w:rPr>
            </w:pPr>
            <w:r w:rsidRPr="00E70D7F">
              <w:rPr>
                <w:sz w:val="18"/>
                <w:szCs w:val="18"/>
                <w:lang w:eastAsia="en-US"/>
              </w:rPr>
              <w:t>3</w:t>
            </w:r>
          </w:p>
        </w:tc>
        <w:tc>
          <w:tcPr>
            <w:tcW w:w="3127" w:type="dxa"/>
            <w:tcBorders>
              <w:top w:val="single" w:sz="4" w:space="0" w:color="000000"/>
              <w:left w:val="single" w:sz="4" w:space="0" w:color="000000"/>
              <w:bottom w:val="single" w:sz="4" w:space="0" w:color="000000"/>
              <w:right w:val="single" w:sz="4" w:space="0" w:color="000000"/>
            </w:tcBorders>
            <w:hideMark/>
          </w:tcPr>
          <w:p w:rsidR="00E70D7F" w:rsidRPr="00E70D7F" w:rsidRDefault="00E70D7F" w:rsidP="00E70D7F">
            <w:pPr>
              <w:spacing w:line="240" w:lineRule="atLeast"/>
              <w:ind w:left="0" w:firstLine="0"/>
              <w:jc w:val="center"/>
              <w:rPr>
                <w:sz w:val="18"/>
                <w:szCs w:val="18"/>
                <w:lang w:eastAsia="en-US"/>
              </w:rPr>
            </w:pPr>
            <w:r w:rsidRPr="00E70D7F">
              <w:rPr>
                <w:sz w:val="18"/>
                <w:szCs w:val="18"/>
                <w:lang w:eastAsia="en-US"/>
              </w:rPr>
              <w:t xml:space="preserve">Иркутская область, Иркутский муниципальный район, </w:t>
            </w:r>
            <w:proofErr w:type="spellStart"/>
            <w:r w:rsidRPr="00E70D7F">
              <w:rPr>
                <w:sz w:val="18"/>
                <w:szCs w:val="18"/>
                <w:lang w:eastAsia="en-US"/>
              </w:rPr>
              <w:t>Хомутовское</w:t>
            </w:r>
            <w:proofErr w:type="spellEnd"/>
            <w:r w:rsidRPr="00E70D7F">
              <w:rPr>
                <w:sz w:val="18"/>
                <w:szCs w:val="18"/>
                <w:lang w:eastAsia="en-US"/>
              </w:rPr>
              <w:t xml:space="preserve"> сельское поселение,</w:t>
            </w:r>
          </w:p>
          <w:p w:rsidR="00E70D7F" w:rsidRPr="00E70D7F" w:rsidRDefault="00E70D7F" w:rsidP="00E70D7F">
            <w:pPr>
              <w:spacing w:line="240" w:lineRule="atLeast"/>
              <w:ind w:left="0" w:firstLine="0"/>
              <w:jc w:val="center"/>
              <w:rPr>
                <w:sz w:val="18"/>
                <w:szCs w:val="18"/>
                <w:lang w:eastAsia="en-US"/>
              </w:rPr>
            </w:pPr>
            <w:r w:rsidRPr="00E70D7F">
              <w:rPr>
                <w:sz w:val="18"/>
                <w:szCs w:val="18"/>
                <w:lang w:eastAsia="en-US"/>
              </w:rPr>
              <w:t xml:space="preserve">поселок </w:t>
            </w:r>
            <w:proofErr w:type="spellStart"/>
            <w:r w:rsidRPr="00E70D7F">
              <w:rPr>
                <w:sz w:val="18"/>
                <w:szCs w:val="18"/>
                <w:lang w:eastAsia="en-US"/>
              </w:rPr>
              <w:t>Плишкино</w:t>
            </w:r>
            <w:proofErr w:type="spellEnd"/>
            <w:r w:rsidRPr="00E70D7F">
              <w:rPr>
                <w:sz w:val="18"/>
                <w:szCs w:val="18"/>
                <w:lang w:eastAsia="en-US"/>
              </w:rPr>
              <w:t xml:space="preserve">, переулок Лесной, земельный участок 8 (38:36:000017:6153)                         </w:t>
            </w:r>
          </w:p>
        </w:tc>
        <w:tc>
          <w:tcPr>
            <w:tcW w:w="852" w:type="dxa"/>
            <w:tcBorders>
              <w:top w:val="single" w:sz="4" w:space="0" w:color="000000"/>
              <w:left w:val="single" w:sz="4" w:space="0" w:color="000000"/>
              <w:bottom w:val="single" w:sz="4" w:space="0" w:color="000000"/>
              <w:right w:val="single" w:sz="4" w:space="0" w:color="000000"/>
            </w:tcBorders>
            <w:hideMark/>
          </w:tcPr>
          <w:p w:rsidR="00E70D7F" w:rsidRPr="00E70D7F" w:rsidRDefault="00E70D7F" w:rsidP="00E70D7F">
            <w:pPr>
              <w:spacing w:after="200" w:line="276" w:lineRule="auto"/>
              <w:ind w:left="0" w:firstLine="0"/>
              <w:jc w:val="center"/>
              <w:rPr>
                <w:sz w:val="18"/>
                <w:szCs w:val="18"/>
                <w:lang w:eastAsia="en-US"/>
              </w:rPr>
            </w:pPr>
            <w:r w:rsidRPr="00E70D7F">
              <w:rPr>
                <w:sz w:val="18"/>
                <w:szCs w:val="18"/>
                <w:lang w:eastAsia="en-US"/>
              </w:rPr>
              <w:t>1278</w:t>
            </w:r>
          </w:p>
        </w:tc>
        <w:tc>
          <w:tcPr>
            <w:tcW w:w="2210" w:type="dxa"/>
            <w:tcBorders>
              <w:top w:val="single" w:sz="4" w:space="0" w:color="000000"/>
              <w:left w:val="single" w:sz="4" w:space="0" w:color="000000"/>
              <w:bottom w:val="single" w:sz="4" w:space="0" w:color="000000"/>
              <w:right w:val="single" w:sz="4" w:space="0" w:color="000000"/>
            </w:tcBorders>
            <w:hideMark/>
          </w:tcPr>
          <w:p w:rsidR="00E70D7F" w:rsidRPr="00E70D7F" w:rsidRDefault="00E70D7F" w:rsidP="00E70D7F">
            <w:pPr>
              <w:spacing w:line="240" w:lineRule="atLeast"/>
              <w:ind w:left="-108" w:right="-108" w:firstLine="0"/>
              <w:jc w:val="center"/>
              <w:rPr>
                <w:sz w:val="18"/>
                <w:szCs w:val="18"/>
                <w:lang w:eastAsia="en-US"/>
              </w:rPr>
            </w:pPr>
            <w:r w:rsidRPr="00E70D7F">
              <w:rPr>
                <w:sz w:val="18"/>
                <w:szCs w:val="18"/>
                <w:lang w:eastAsia="en-US"/>
              </w:rPr>
              <w:t>Зона застройки</w:t>
            </w:r>
          </w:p>
          <w:p w:rsidR="00E70D7F" w:rsidRPr="00E70D7F" w:rsidRDefault="00E70D7F" w:rsidP="00E70D7F">
            <w:pPr>
              <w:spacing w:line="240" w:lineRule="atLeast"/>
              <w:ind w:left="-108" w:right="-108" w:firstLine="0"/>
              <w:jc w:val="center"/>
              <w:rPr>
                <w:sz w:val="18"/>
                <w:szCs w:val="18"/>
                <w:lang w:eastAsia="en-US"/>
              </w:rPr>
            </w:pPr>
            <w:r w:rsidRPr="00E70D7F">
              <w:rPr>
                <w:sz w:val="18"/>
                <w:szCs w:val="18"/>
                <w:lang w:eastAsia="en-US"/>
              </w:rPr>
              <w:t xml:space="preserve"> Индивидуальными жилыми домами </w:t>
            </w:r>
          </w:p>
          <w:p w:rsidR="00E70D7F" w:rsidRPr="00E70D7F" w:rsidRDefault="00E70D7F" w:rsidP="00E70D7F">
            <w:pPr>
              <w:spacing w:line="240" w:lineRule="atLeast"/>
              <w:ind w:left="-108" w:right="-108" w:firstLine="0"/>
              <w:jc w:val="center"/>
              <w:rPr>
                <w:sz w:val="18"/>
                <w:szCs w:val="18"/>
                <w:lang w:eastAsia="en-US"/>
              </w:rPr>
            </w:pPr>
            <w:r w:rsidRPr="00E70D7F">
              <w:rPr>
                <w:sz w:val="18"/>
                <w:szCs w:val="18"/>
                <w:lang w:eastAsia="en-US"/>
              </w:rPr>
              <w:t>(ЖЗ-1)</w:t>
            </w:r>
          </w:p>
        </w:tc>
        <w:tc>
          <w:tcPr>
            <w:tcW w:w="1984" w:type="dxa"/>
            <w:tcBorders>
              <w:top w:val="single" w:sz="4" w:space="0" w:color="000000"/>
              <w:left w:val="single" w:sz="4" w:space="0" w:color="000000"/>
              <w:bottom w:val="single" w:sz="4" w:space="0" w:color="000000"/>
              <w:right w:val="single" w:sz="4" w:space="0" w:color="000000"/>
            </w:tcBorders>
            <w:hideMark/>
          </w:tcPr>
          <w:p w:rsidR="00E70D7F" w:rsidRPr="00E70D7F" w:rsidRDefault="00E70D7F" w:rsidP="00E70D7F">
            <w:pPr>
              <w:spacing w:after="200" w:line="276" w:lineRule="auto"/>
              <w:ind w:left="0" w:firstLine="0"/>
              <w:jc w:val="center"/>
              <w:rPr>
                <w:sz w:val="18"/>
                <w:szCs w:val="18"/>
                <w:lang w:eastAsia="en-US"/>
              </w:rPr>
            </w:pPr>
            <w:r w:rsidRPr="00E70D7F">
              <w:rPr>
                <w:sz w:val="18"/>
                <w:szCs w:val="18"/>
                <w:lang w:eastAsia="en-US"/>
              </w:rPr>
              <w:t xml:space="preserve">Для индивидуального жилищного </w:t>
            </w:r>
            <w:r w:rsidRPr="00E70D7F">
              <w:rPr>
                <w:sz w:val="18"/>
                <w:szCs w:val="18"/>
                <w:lang w:eastAsia="en-US"/>
              </w:rPr>
              <w:br/>
              <w:t>строительства</w:t>
            </w:r>
          </w:p>
        </w:tc>
        <w:tc>
          <w:tcPr>
            <w:tcW w:w="1559" w:type="dxa"/>
            <w:tcBorders>
              <w:top w:val="single" w:sz="4" w:space="0" w:color="000000"/>
              <w:left w:val="single" w:sz="4" w:space="0" w:color="000000"/>
              <w:bottom w:val="single" w:sz="4" w:space="0" w:color="000000"/>
              <w:right w:val="single" w:sz="4" w:space="0" w:color="000000"/>
            </w:tcBorders>
            <w:hideMark/>
          </w:tcPr>
          <w:p w:rsidR="00E70D7F" w:rsidRPr="00E70D7F" w:rsidRDefault="00E70D7F" w:rsidP="00E70D7F">
            <w:pPr>
              <w:spacing w:after="200" w:line="276" w:lineRule="auto"/>
              <w:ind w:left="0" w:firstLine="0"/>
              <w:jc w:val="center"/>
              <w:rPr>
                <w:sz w:val="18"/>
                <w:szCs w:val="18"/>
                <w:lang w:eastAsia="en-US"/>
              </w:rPr>
            </w:pPr>
            <w:r w:rsidRPr="00E70D7F">
              <w:rPr>
                <w:sz w:val="18"/>
                <w:szCs w:val="18"/>
                <w:lang w:eastAsia="en-US"/>
              </w:rPr>
              <w:t>Земли населенных пунктов</w:t>
            </w:r>
          </w:p>
        </w:tc>
        <w:tc>
          <w:tcPr>
            <w:tcW w:w="1190" w:type="dxa"/>
            <w:tcBorders>
              <w:top w:val="single" w:sz="4" w:space="0" w:color="000000"/>
              <w:left w:val="single" w:sz="4" w:space="0" w:color="000000"/>
              <w:bottom w:val="single" w:sz="4" w:space="0" w:color="000000"/>
              <w:right w:val="single" w:sz="4" w:space="0" w:color="auto"/>
            </w:tcBorders>
            <w:hideMark/>
          </w:tcPr>
          <w:p w:rsidR="00E70D7F" w:rsidRPr="00E70D7F" w:rsidRDefault="00E70D7F" w:rsidP="00E70D7F">
            <w:pPr>
              <w:ind w:left="0" w:firstLine="0"/>
              <w:jc w:val="center"/>
              <w:rPr>
                <w:color w:val="000000"/>
                <w:spacing w:val="-2"/>
                <w:sz w:val="18"/>
                <w:szCs w:val="18"/>
                <w:lang w:eastAsia="en-US"/>
              </w:rPr>
            </w:pPr>
            <w:r w:rsidRPr="00E70D7F">
              <w:rPr>
                <w:color w:val="000000"/>
                <w:spacing w:val="-2"/>
                <w:sz w:val="18"/>
                <w:szCs w:val="18"/>
                <w:lang w:eastAsia="en-US"/>
              </w:rPr>
              <w:t>392179.82</w:t>
            </w:r>
          </w:p>
          <w:p w:rsidR="00E70D7F" w:rsidRPr="00E70D7F" w:rsidRDefault="00E70D7F" w:rsidP="00E70D7F">
            <w:pPr>
              <w:ind w:left="0" w:firstLine="0"/>
              <w:jc w:val="center"/>
              <w:rPr>
                <w:color w:val="000000"/>
                <w:spacing w:val="-2"/>
                <w:sz w:val="18"/>
                <w:szCs w:val="18"/>
                <w:lang w:eastAsia="en-US"/>
              </w:rPr>
            </w:pPr>
            <w:r w:rsidRPr="00E70D7F">
              <w:rPr>
                <w:color w:val="000000"/>
                <w:spacing w:val="-2"/>
                <w:sz w:val="18"/>
                <w:szCs w:val="18"/>
                <w:lang w:eastAsia="en-US"/>
              </w:rPr>
              <w:t>392208.41</w:t>
            </w:r>
          </w:p>
          <w:p w:rsidR="00E70D7F" w:rsidRPr="00E70D7F" w:rsidRDefault="00E70D7F" w:rsidP="00E70D7F">
            <w:pPr>
              <w:ind w:left="0" w:firstLine="0"/>
              <w:jc w:val="center"/>
              <w:rPr>
                <w:color w:val="000000"/>
                <w:spacing w:val="-2"/>
                <w:sz w:val="18"/>
                <w:szCs w:val="18"/>
                <w:lang w:eastAsia="en-US"/>
              </w:rPr>
            </w:pPr>
            <w:r w:rsidRPr="00E70D7F">
              <w:rPr>
                <w:color w:val="000000"/>
                <w:spacing w:val="-2"/>
                <w:sz w:val="18"/>
                <w:szCs w:val="18"/>
                <w:lang w:eastAsia="en-US"/>
              </w:rPr>
              <w:t>392192.39</w:t>
            </w:r>
          </w:p>
          <w:p w:rsidR="00E70D7F" w:rsidRPr="00E70D7F" w:rsidRDefault="00E70D7F" w:rsidP="00E70D7F">
            <w:pPr>
              <w:ind w:left="0" w:firstLine="0"/>
              <w:jc w:val="center"/>
              <w:rPr>
                <w:color w:val="000000"/>
                <w:spacing w:val="-2"/>
                <w:sz w:val="18"/>
                <w:szCs w:val="18"/>
                <w:lang w:eastAsia="en-US"/>
              </w:rPr>
            </w:pPr>
            <w:r w:rsidRPr="00E70D7F">
              <w:rPr>
                <w:color w:val="000000"/>
                <w:spacing w:val="-2"/>
                <w:sz w:val="18"/>
                <w:szCs w:val="18"/>
                <w:lang w:eastAsia="en-US"/>
              </w:rPr>
              <w:t>392191.00</w:t>
            </w:r>
          </w:p>
          <w:p w:rsidR="00E70D7F" w:rsidRPr="00E70D7F" w:rsidRDefault="00E70D7F" w:rsidP="00E70D7F">
            <w:pPr>
              <w:ind w:left="0" w:firstLine="0"/>
              <w:jc w:val="center"/>
              <w:rPr>
                <w:color w:val="000000"/>
                <w:spacing w:val="-2"/>
                <w:sz w:val="18"/>
                <w:szCs w:val="18"/>
                <w:lang w:eastAsia="en-US"/>
              </w:rPr>
            </w:pPr>
            <w:r w:rsidRPr="00E70D7F">
              <w:rPr>
                <w:color w:val="000000"/>
                <w:spacing w:val="-2"/>
                <w:sz w:val="18"/>
                <w:szCs w:val="18"/>
                <w:lang w:eastAsia="en-US"/>
              </w:rPr>
              <w:t>392179.95</w:t>
            </w:r>
          </w:p>
          <w:p w:rsidR="00E70D7F" w:rsidRPr="00E70D7F" w:rsidRDefault="00E70D7F" w:rsidP="00E70D7F">
            <w:pPr>
              <w:ind w:left="0" w:firstLine="0"/>
              <w:jc w:val="center"/>
              <w:rPr>
                <w:color w:val="000000"/>
                <w:spacing w:val="-2"/>
                <w:sz w:val="18"/>
                <w:szCs w:val="18"/>
                <w:lang w:eastAsia="en-US"/>
              </w:rPr>
            </w:pPr>
            <w:r w:rsidRPr="00E70D7F">
              <w:rPr>
                <w:color w:val="000000"/>
                <w:spacing w:val="-2"/>
                <w:sz w:val="18"/>
                <w:szCs w:val="18"/>
                <w:lang w:eastAsia="en-US"/>
              </w:rPr>
              <w:t>392162.76</w:t>
            </w:r>
          </w:p>
          <w:p w:rsidR="00E70D7F" w:rsidRPr="00E70D7F" w:rsidRDefault="00E70D7F" w:rsidP="00E70D7F">
            <w:pPr>
              <w:ind w:left="0" w:firstLine="0"/>
              <w:jc w:val="center"/>
              <w:rPr>
                <w:color w:val="000000"/>
                <w:spacing w:val="-2"/>
                <w:sz w:val="18"/>
                <w:szCs w:val="18"/>
                <w:lang w:eastAsia="en-US"/>
              </w:rPr>
            </w:pPr>
            <w:r w:rsidRPr="00E70D7F">
              <w:rPr>
                <w:color w:val="000000"/>
                <w:spacing w:val="-2"/>
                <w:sz w:val="18"/>
                <w:szCs w:val="18"/>
                <w:lang w:eastAsia="en-US"/>
              </w:rPr>
              <w:t>392179.82</w:t>
            </w:r>
          </w:p>
        </w:tc>
        <w:tc>
          <w:tcPr>
            <w:tcW w:w="1417" w:type="dxa"/>
            <w:tcBorders>
              <w:top w:val="single" w:sz="4" w:space="0" w:color="000000"/>
              <w:left w:val="single" w:sz="4" w:space="0" w:color="auto"/>
              <w:bottom w:val="single" w:sz="4" w:space="0" w:color="000000"/>
              <w:right w:val="single" w:sz="4" w:space="0" w:color="000000"/>
            </w:tcBorders>
            <w:hideMark/>
          </w:tcPr>
          <w:p w:rsidR="00E70D7F" w:rsidRPr="00E70D7F" w:rsidRDefault="00E70D7F" w:rsidP="00E70D7F">
            <w:pPr>
              <w:ind w:left="0" w:firstLine="0"/>
              <w:jc w:val="center"/>
              <w:rPr>
                <w:color w:val="000000"/>
                <w:spacing w:val="-2"/>
                <w:sz w:val="18"/>
                <w:szCs w:val="18"/>
                <w:lang w:eastAsia="en-US"/>
              </w:rPr>
            </w:pPr>
            <w:r w:rsidRPr="00E70D7F">
              <w:rPr>
                <w:color w:val="000000"/>
                <w:spacing w:val="-2"/>
                <w:sz w:val="18"/>
                <w:szCs w:val="18"/>
                <w:lang w:eastAsia="en-US"/>
              </w:rPr>
              <w:t>3348820.60</w:t>
            </w:r>
          </w:p>
          <w:p w:rsidR="00E70D7F" w:rsidRPr="00E70D7F" w:rsidRDefault="00E70D7F" w:rsidP="00E70D7F">
            <w:pPr>
              <w:ind w:left="0" w:firstLine="0"/>
              <w:jc w:val="center"/>
              <w:rPr>
                <w:color w:val="000000"/>
                <w:spacing w:val="-2"/>
                <w:sz w:val="18"/>
                <w:szCs w:val="18"/>
                <w:lang w:eastAsia="en-US"/>
              </w:rPr>
            </w:pPr>
            <w:r w:rsidRPr="00E70D7F">
              <w:rPr>
                <w:color w:val="000000"/>
                <w:spacing w:val="-2"/>
                <w:sz w:val="18"/>
                <w:szCs w:val="18"/>
                <w:lang w:eastAsia="en-US"/>
              </w:rPr>
              <w:t>3348836.85</w:t>
            </w:r>
          </w:p>
          <w:p w:rsidR="00E70D7F" w:rsidRPr="00E70D7F" w:rsidRDefault="00E70D7F" w:rsidP="00E70D7F">
            <w:pPr>
              <w:ind w:left="0" w:firstLine="0"/>
              <w:jc w:val="center"/>
              <w:rPr>
                <w:color w:val="000000"/>
                <w:spacing w:val="-2"/>
                <w:sz w:val="18"/>
                <w:szCs w:val="18"/>
                <w:lang w:eastAsia="en-US"/>
              </w:rPr>
            </w:pPr>
            <w:r w:rsidRPr="00E70D7F">
              <w:rPr>
                <w:color w:val="000000"/>
                <w:spacing w:val="-2"/>
                <w:sz w:val="18"/>
                <w:szCs w:val="18"/>
                <w:lang w:eastAsia="en-US"/>
              </w:rPr>
              <w:t>3348871.14</w:t>
            </w:r>
          </w:p>
          <w:p w:rsidR="00E70D7F" w:rsidRPr="00E70D7F" w:rsidRDefault="00E70D7F" w:rsidP="00E70D7F">
            <w:pPr>
              <w:ind w:left="0" w:firstLine="0"/>
              <w:jc w:val="center"/>
              <w:rPr>
                <w:color w:val="000000"/>
                <w:spacing w:val="-2"/>
                <w:sz w:val="18"/>
                <w:szCs w:val="18"/>
                <w:lang w:eastAsia="en-US"/>
              </w:rPr>
            </w:pPr>
            <w:r w:rsidRPr="00E70D7F">
              <w:rPr>
                <w:color w:val="000000"/>
                <w:spacing w:val="-2"/>
                <w:sz w:val="18"/>
                <w:szCs w:val="18"/>
                <w:lang w:eastAsia="en-US"/>
              </w:rPr>
              <w:t>3348870.42</w:t>
            </w:r>
          </w:p>
          <w:p w:rsidR="00E70D7F" w:rsidRPr="00E70D7F" w:rsidRDefault="00E70D7F" w:rsidP="00E70D7F">
            <w:pPr>
              <w:ind w:left="0" w:firstLine="0"/>
              <w:jc w:val="center"/>
              <w:rPr>
                <w:color w:val="000000"/>
                <w:spacing w:val="-2"/>
                <w:sz w:val="18"/>
                <w:szCs w:val="18"/>
                <w:lang w:eastAsia="en-US"/>
              </w:rPr>
            </w:pPr>
            <w:r w:rsidRPr="00E70D7F">
              <w:rPr>
                <w:color w:val="000000"/>
                <w:spacing w:val="-2"/>
                <w:sz w:val="18"/>
                <w:szCs w:val="18"/>
                <w:lang w:eastAsia="en-US"/>
              </w:rPr>
              <w:t>3348865.04</w:t>
            </w:r>
          </w:p>
          <w:p w:rsidR="00E70D7F" w:rsidRPr="00E70D7F" w:rsidRDefault="00E70D7F" w:rsidP="00E70D7F">
            <w:pPr>
              <w:ind w:left="0" w:firstLine="0"/>
              <w:jc w:val="center"/>
              <w:rPr>
                <w:color w:val="000000"/>
                <w:spacing w:val="-2"/>
                <w:sz w:val="18"/>
                <w:szCs w:val="18"/>
                <w:lang w:eastAsia="en-US"/>
              </w:rPr>
            </w:pPr>
            <w:r w:rsidRPr="00E70D7F">
              <w:rPr>
                <w:color w:val="000000"/>
                <w:spacing w:val="-2"/>
                <w:sz w:val="18"/>
                <w:szCs w:val="18"/>
                <w:lang w:eastAsia="en-US"/>
              </w:rPr>
              <w:t>3348857.06</w:t>
            </w:r>
          </w:p>
          <w:p w:rsidR="00E70D7F" w:rsidRPr="00E70D7F" w:rsidRDefault="00E70D7F" w:rsidP="00E70D7F">
            <w:pPr>
              <w:ind w:left="0" w:firstLine="0"/>
              <w:jc w:val="center"/>
              <w:rPr>
                <w:color w:val="000000"/>
                <w:spacing w:val="-2"/>
                <w:sz w:val="18"/>
                <w:szCs w:val="18"/>
                <w:lang w:eastAsia="en-US"/>
              </w:rPr>
            </w:pPr>
            <w:r w:rsidRPr="00E70D7F">
              <w:rPr>
                <w:color w:val="000000"/>
                <w:spacing w:val="-2"/>
                <w:sz w:val="18"/>
                <w:szCs w:val="18"/>
                <w:lang w:eastAsia="en-US"/>
              </w:rPr>
              <w:t>3348820.60</w:t>
            </w:r>
          </w:p>
        </w:tc>
        <w:tc>
          <w:tcPr>
            <w:tcW w:w="3259" w:type="dxa"/>
            <w:vMerge/>
            <w:tcBorders>
              <w:top w:val="single" w:sz="4" w:space="0" w:color="000000"/>
              <w:left w:val="single" w:sz="4" w:space="0" w:color="000000"/>
              <w:bottom w:val="single" w:sz="4" w:space="0" w:color="000000"/>
              <w:right w:val="single" w:sz="4" w:space="0" w:color="000000"/>
            </w:tcBorders>
            <w:vAlign w:val="center"/>
            <w:hideMark/>
          </w:tcPr>
          <w:p w:rsidR="00E70D7F" w:rsidRPr="00E70D7F" w:rsidRDefault="00E70D7F" w:rsidP="00E70D7F">
            <w:pPr>
              <w:ind w:left="0" w:firstLine="0"/>
              <w:jc w:val="left"/>
              <w:rPr>
                <w:bCs/>
                <w:color w:val="000000"/>
                <w:sz w:val="18"/>
                <w:szCs w:val="18"/>
                <w:lang w:eastAsia="en-US"/>
              </w:rPr>
            </w:pPr>
          </w:p>
        </w:tc>
      </w:tr>
      <w:tr w:rsidR="00E70D7F" w:rsidRPr="00E70D7F" w:rsidTr="00E70D7F">
        <w:trPr>
          <w:trHeight w:val="1062"/>
        </w:trPr>
        <w:tc>
          <w:tcPr>
            <w:tcW w:w="557" w:type="dxa"/>
            <w:tcBorders>
              <w:top w:val="single" w:sz="4" w:space="0" w:color="000000"/>
              <w:left w:val="single" w:sz="4" w:space="0" w:color="000000"/>
              <w:bottom w:val="single" w:sz="4" w:space="0" w:color="000000"/>
              <w:right w:val="single" w:sz="4" w:space="0" w:color="000000"/>
            </w:tcBorders>
            <w:hideMark/>
          </w:tcPr>
          <w:p w:rsidR="00E70D7F" w:rsidRPr="00E70D7F" w:rsidRDefault="00E70D7F" w:rsidP="00E70D7F">
            <w:pPr>
              <w:spacing w:line="240" w:lineRule="atLeast"/>
              <w:ind w:left="0" w:firstLine="0"/>
              <w:jc w:val="center"/>
              <w:rPr>
                <w:sz w:val="18"/>
                <w:szCs w:val="18"/>
                <w:lang w:eastAsia="en-US"/>
              </w:rPr>
            </w:pPr>
            <w:r w:rsidRPr="00E70D7F">
              <w:rPr>
                <w:sz w:val="18"/>
                <w:szCs w:val="18"/>
                <w:lang w:eastAsia="en-US"/>
              </w:rPr>
              <w:lastRenderedPageBreak/>
              <w:t>4</w:t>
            </w:r>
          </w:p>
        </w:tc>
        <w:tc>
          <w:tcPr>
            <w:tcW w:w="3127" w:type="dxa"/>
            <w:tcBorders>
              <w:top w:val="single" w:sz="4" w:space="0" w:color="000000"/>
              <w:left w:val="single" w:sz="4" w:space="0" w:color="000000"/>
              <w:bottom w:val="single" w:sz="4" w:space="0" w:color="000000"/>
              <w:right w:val="single" w:sz="4" w:space="0" w:color="000000"/>
            </w:tcBorders>
            <w:hideMark/>
          </w:tcPr>
          <w:p w:rsidR="00E70D7F" w:rsidRPr="00E70D7F" w:rsidRDefault="00E70D7F" w:rsidP="00E70D7F">
            <w:pPr>
              <w:spacing w:line="240" w:lineRule="atLeast"/>
              <w:ind w:left="0" w:firstLine="0"/>
              <w:jc w:val="center"/>
              <w:rPr>
                <w:sz w:val="18"/>
                <w:szCs w:val="18"/>
                <w:lang w:eastAsia="en-US"/>
              </w:rPr>
            </w:pPr>
            <w:r w:rsidRPr="00E70D7F">
              <w:rPr>
                <w:sz w:val="18"/>
                <w:szCs w:val="18"/>
                <w:lang w:eastAsia="en-US"/>
              </w:rPr>
              <w:t xml:space="preserve">Иркутская область, Иркутский муниципальный район, </w:t>
            </w:r>
            <w:proofErr w:type="spellStart"/>
            <w:r w:rsidRPr="00E70D7F">
              <w:rPr>
                <w:sz w:val="18"/>
                <w:szCs w:val="18"/>
                <w:lang w:eastAsia="en-US"/>
              </w:rPr>
              <w:t>Хомутовское</w:t>
            </w:r>
            <w:proofErr w:type="spellEnd"/>
            <w:r w:rsidRPr="00E70D7F">
              <w:rPr>
                <w:sz w:val="18"/>
                <w:szCs w:val="18"/>
                <w:lang w:eastAsia="en-US"/>
              </w:rPr>
              <w:t xml:space="preserve"> сельское поселение,</w:t>
            </w:r>
          </w:p>
          <w:p w:rsidR="00E70D7F" w:rsidRPr="00E70D7F" w:rsidRDefault="00E70D7F" w:rsidP="00E70D7F">
            <w:pPr>
              <w:spacing w:line="240" w:lineRule="atLeast"/>
              <w:ind w:left="0" w:firstLine="0"/>
              <w:jc w:val="center"/>
              <w:rPr>
                <w:sz w:val="18"/>
                <w:szCs w:val="18"/>
                <w:lang w:eastAsia="en-US"/>
              </w:rPr>
            </w:pPr>
            <w:r w:rsidRPr="00E70D7F">
              <w:rPr>
                <w:sz w:val="18"/>
                <w:szCs w:val="18"/>
                <w:lang w:eastAsia="en-US"/>
              </w:rPr>
              <w:t xml:space="preserve">поселок </w:t>
            </w:r>
            <w:proofErr w:type="spellStart"/>
            <w:r w:rsidRPr="00E70D7F">
              <w:rPr>
                <w:sz w:val="18"/>
                <w:szCs w:val="18"/>
                <w:lang w:eastAsia="en-US"/>
              </w:rPr>
              <w:t>Плишкино</w:t>
            </w:r>
            <w:proofErr w:type="spellEnd"/>
            <w:r w:rsidRPr="00E70D7F">
              <w:rPr>
                <w:sz w:val="18"/>
                <w:szCs w:val="18"/>
                <w:lang w:eastAsia="en-US"/>
              </w:rPr>
              <w:t xml:space="preserve">, улица 3 Июля, земельный участок 14 (38:36:000017:6139)                         </w:t>
            </w:r>
          </w:p>
        </w:tc>
        <w:tc>
          <w:tcPr>
            <w:tcW w:w="852" w:type="dxa"/>
            <w:tcBorders>
              <w:top w:val="single" w:sz="4" w:space="0" w:color="000000"/>
              <w:left w:val="single" w:sz="4" w:space="0" w:color="000000"/>
              <w:bottom w:val="single" w:sz="4" w:space="0" w:color="000000"/>
              <w:right w:val="single" w:sz="4" w:space="0" w:color="000000"/>
            </w:tcBorders>
            <w:hideMark/>
          </w:tcPr>
          <w:p w:rsidR="00E70D7F" w:rsidRPr="00E70D7F" w:rsidRDefault="00E70D7F" w:rsidP="00E70D7F">
            <w:pPr>
              <w:spacing w:after="200" w:line="276" w:lineRule="auto"/>
              <w:ind w:left="0" w:firstLine="0"/>
              <w:jc w:val="center"/>
              <w:rPr>
                <w:sz w:val="18"/>
                <w:szCs w:val="18"/>
                <w:lang w:eastAsia="en-US"/>
              </w:rPr>
            </w:pPr>
            <w:r w:rsidRPr="00E70D7F">
              <w:rPr>
                <w:sz w:val="18"/>
                <w:szCs w:val="18"/>
                <w:lang w:eastAsia="en-US"/>
              </w:rPr>
              <w:t>1052</w:t>
            </w:r>
          </w:p>
        </w:tc>
        <w:tc>
          <w:tcPr>
            <w:tcW w:w="2210" w:type="dxa"/>
            <w:tcBorders>
              <w:top w:val="single" w:sz="4" w:space="0" w:color="000000"/>
              <w:left w:val="single" w:sz="4" w:space="0" w:color="000000"/>
              <w:bottom w:val="single" w:sz="4" w:space="0" w:color="000000"/>
              <w:right w:val="single" w:sz="4" w:space="0" w:color="000000"/>
            </w:tcBorders>
            <w:hideMark/>
          </w:tcPr>
          <w:p w:rsidR="00E70D7F" w:rsidRPr="00E70D7F" w:rsidRDefault="00E70D7F" w:rsidP="00E70D7F">
            <w:pPr>
              <w:spacing w:line="240" w:lineRule="atLeast"/>
              <w:ind w:left="-108" w:right="-108" w:firstLine="0"/>
              <w:jc w:val="center"/>
              <w:rPr>
                <w:sz w:val="18"/>
                <w:szCs w:val="18"/>
                <w:lang w:eastAsia="en-US"/>
              </w:rPr>
            </w:pPr>
            <w:r w:rsidRPr="00E70D7F">
              <w:rPr>
                <w:sz w:val="18"/>
                <w:szCs w:val="18"/>
                <w:lang w:eastAsia="en-US"/>
              </w:rPr>
              <w:t>Зона застройки</w:t>
            </w:r>
          </w:p>
          <w:p w:rsidR="00E70D7F" w:rsidRPr="00E70D7F" w:rsidRDefault="00E70D7F" w:rsidP="00E70D7F">
            <w:pPr>
              <w:spacing w:line="240" w:lineRule="atLeast"/>
              <w:ind w:left="-108" w:right="-108" w:firstLine="0"/>
              <w:jc w:val="center"/>
              <w:rPr>
                <w:sz w:val="18"/>
                <w:szCs w:val="18"/>
                <w:lang w:eastAsia="en-US"/>
              </w:rPr>
            </w:pPr>
            <w:r w:rsidRPr="00E70D7F">
              <w:rPr>
                <w:sz w:val="18"/>
                <w:szCs w:val="18"/>
                <w:lang w:eastAsia="en-US"/>
              </w:rPr>
              <w:t xml:space="preserve"> Индивидуальными жилыми домами </w:t>
            </w:r>
          </w:p>
          <w:p w:rsidR="00E70D7F" w:rsidRPr="00E70D7F" w:rsidRDefault="00E70D7F" w:rsidP="00E70D7F">
            <w:pPr>
              <w:spacing w:line="240" w:lineRule="atLeast"/>
              <w:ind w:left="-108" w:right="-108" w:firstLine="0"/>
              <w:jc w:val="center"/>
              <w:rPr>
                <w:sz w:val="18"/>
                <w:szCs w:val="18"/>
                <w:lang w:eastAsia="en-US"/>
              </w:rPr>
            </w:pPr>
            <w:r w:rsidRPr="00E70D7F">
              <w:rPr>
                <w:sz w:val="18"/>
                <w:szCs w:val="18"/>
                <w:lang w:eastAsia="en-US"/>
              </w:rPr>
              <w:t>(ЖЗ-1)</w:t>
            </w:r>
          </w:p>
        </w:tc>
        <w:tc>
          <w:tcPr>
            <w:tcW w:w="1984" w:type="dxa"/>
            <w:tcBorders>
              <w:top w:val="single" w:sz="4" w:space="0" w:color="000000"/>
              <w:left w:val="single" w:sz="4" w:space="0" w:color="000000"/>
              <w:bottom w:val="single" w:sz="4" w:space="0" w:color="000000"/>
              <w:right w:val="single" w:sz="4" w:space="0" w:color="000000"/>
            </w:tcBorders>
            <w:hideMark/>
          </w:tcPr>
          <w:p w:rsidR="00E70D7F" w:rsidRPr="00E70D7F" w:rsidRDefault="00E70D7F" w:rsidP="00E70D7F">
            <w:pPr>
              <w:spacing w:after="200" w:line="276" w:lineRule="auto"/>
              <w:ind w:left="0" w:firstLine="0"/>
              <w:jc w:val="center"/>
              <w:rPr>
                <w:sz w:val="18"/>
                <w:szCs w:val="18"/>
                <w:lang w:eastAsia="en-US"/>
              </w:rPr>
            </w:pPr>
            <w:r w:rsidRPr="00E70D7F">
              <w:rPr>
                <w:sz w:val="18"/>
                <w:szCs w:val="18"/>
                <w:lang w:eastAsia="en-US"/>
              </w:rPr>
              <w:t xml:space="preserve">Для индивидуального жилищного </w:t>
            </w:r>
            <w:r w:rsidRPr="00E70D7F">
              <w:rPr>
                <w:sz w:val="18"/>
                <w:szCs w:val="18"/>
                <w:lang w:eastAsia="en-US"/>
              </w:rPr>
              <w:br/>
              <w:t>строительства</w:t>
            </w:r>
          </w:p>
        </w:tc>
        <w:tc>
          <w:tcPr>
            <w:tcW w:w="1559" w:type="dxa"/>
            <w:tcBorders>
              <w:top w:val="single" w:sz="4" w:space="0" w:color="000000"/>
              <w:left w:val="single" w:sz="4" w:space="0" w:color="000000"/>
              <w:bottom w:val="single" w:sz="4" w:space="0" w:color="000000"/>
              <w:right w:val="single" w:sz="4" w:space="0" w:color="000000"/>
            </w:tcBorders>
            <w:hideMark/>
          </w:tcPr>
          <w:p w:rsidR="00E70D7F" w:rsidRPr="00E70D7F" w:rsidRDefault="00E70D7F" w:rsidP="00E70D7F">
            <w:pPr>
              <w:spacing w:after="200" w:line="276" w:lineRule="auto"/>
              <w:ind w:left="0" w:firstLine="0"/>
              <w:jc w:val="center"/>
              <w:rPr>
                <w:sz w:val="18"/>
                <w:szCs w:val="18"/>
                <w:lang w:eastAsia="en-US"/>
              </w:rPr>
            </w:pPr>
            <w:r w:rsidRPr="00E70D7F">
              <w:rPr>
                <w:sz w:val="18"/>
                <w:szCs w:val="18"/>
                <w:lang w:eastAsia="en-US"/>
              </w:rPr>
              <w:t>Земли населенных пунктов</w:t>
            </w:r>
          </w:p>
        </w:tc>
        <w:tc>
          <w:tcPr>
            <w:tcW w:w="1190" w:type="dxa"/>
            <w:tcBorders>
              <w:top w:val="single" w:sz="4" w:space="0" w:color="000000"/>
              <w:left w:val="single" w:sz="4" w:space="0" w:color="000000"/>
              <w:bottom w:val="single" w:sz="4" w:space="0" w:color="000000"/>
              <w:right w:val="single" w:sz="4" w:space="0" w:color="auto"/>
            </w:tcBorders>
            <w:hideMark/>
          </w:tcPr>
          <w:p w:rsidR="00E70D7F" w:rsidRPr="00E70D7F" w:rsidRDefault="00E70D7F" w:rsidP="00E70D7F">
            <w:pPr>
              <w:ind w:left="0" w:firstLine="0"/>
              <w:jc w:val="center"/>
              <w:rPr>
                <w:color w:val="000000"/>
                <w:spacing w:val="-2"/>
                <w:sz w:val="18"/>
                <w:szCs w:val="18"/>
                <w:lang w:eastAsia="en-US"/>
              </w:rPr>
            </w:pPr>
            <w:r w:rsidRPr="00E70D7F">
              <w:rPr>
                <w:color w:val="000000"/>
                <w:spacing w:val="-2"/>
                <w:sz w:val="18"/>
                <w:szCs w:val="18"/>
                <w:lang w:eastAsia="en-US"/>
              </w:rPr>
              <w:t>392260.68</w:t>
            </w:r>
          </w:p>
          <w:p w:rsidR="00E70D7F" w:rsidRPr="00E70D7F" w:rsidRDefault="00E70D7F" w:rsidP="00E70D7F">
            <w:pPr>
              <w:ind w:left="0" w:firstLine="0"/>
              <w:jc w:val="center"/>
              <w:rPr>
                <w:color w:val="000000"/>
                <w:spacing w:val="-2"/>
                <w:sz w:val="18"/>
                <w:szCs w:val="18"/>
                <w:lang w:eastAsia="en-US"/>
              </w:rPr>
            </w:pPr>
            <w:r w:rsidRPr="00E70D7F">
              <w:rPr>
                <w:color w:val="000000"/>
                <w:spacing w:val="-2"/>
                <w:sz w:val="18"/>
                <w:szCs w:val="18"/>
                <w:lang w:eastAsia="en-US"/>
              </w:rPr>
              <w:t>392275.30</w:t>
            </w:r>
          </w:p>
          <w:p w:rsidR="00E70D7F" w:rsidRPr="00E70D7F" w:rsidRDefault="00E70D7F" w:rsidP="00E70D7F">
            <w:pPr>
              <w:ind w:left="0" w:firstLine="0"/>
              <w:jc w:val="center"/>
              <w:rPr>
                <w:color w:val="000000"/>
                <w:spacing w:val="-2"/>
                <w:sz w:val="18"/>
                <w:szCs w:val="18"/>
                <w:lang w:eastAsia="en-US"/>
              </w:rPr>
            </w:pPr>
            <w:r w:rsidRPr="00E70D7F">
              <w:rPr>
                <w:color w:val="000000"/>
                <w:spacing w:val="-2"/>
                <w:sz w:val="18"/>
                <w:szCs w:val="18"/>
                <w:lang w:eastAsia="en-US"/>
              </w:rPr>
              <w:t>392257.35</w:t>
            </w:r>
          </w:p>
          <w:p w:rsidR="00E70D7F" w:rsidRPr="00E70D7F" w:rsidRDefault="00E70D7F" w:rsidP="00E70D7F">
            <w:pPr>
              <w:ind w:left="0" w:firstLine="0"/>
              <w:jc w:val="center"/>
              <w:rPr>
                <w:color w:val="000000"/>
                <w:spacing w:val="-2"/>
                <w:sz w:val="18"/>
                <w:szCs w:val="18"/>
                <w:lang w:eastAsia="en-US"/>
              </w:rPr>
            </w:pPr>
            <w:r w:rsidRPr="00E70D7F">
              <w:rPr>
                <w:color w:val="000000"/>
                <w:spacing w:val="-2"/>
                <w:sz w:val="18"/>
                <w:szCs w:val="18"/>
                <w:lang w:eastAsia="en-US"/>
              </w:rPr>
              <w:t>392234.59</w:t>
            </w:r>
          </w:p>
          <w:p w:rsidR="00E70D7F" w:rsidRPr="00E70D7F" w:rsidRDefault="00E70D7F" w:rsidP="00E70D7F">
            <w:pPr>
              <w:ind w:left="0" w:firstLine="0"/>
              <w:jc w:val="center"/>
              <w:rPr>
                <w:color w:val="000000"/>
                <w:spacing w:val="-2"/>
                <w:sz w:val="18"/>
                <w:szCs w:val="18"/>
                <w:lang w:eastAsia="en-US"/>
              </w:rPr>
            </w:pPr>
            <w:r w:rsidRPr="00E70D7F">
              <w:rPr>
                <w:color w:val="000000"/>
                <w:spacing w:val="-2"/>
                <w:sz w:val="18"/>
                <w:szCs w:val="18"/>
                <w:lang w:eastAsia="en-US"/>
              </w:rPr>
              <w:t>392260.68</w:t>
            </w:r>
          </w:p>
        </w:tc>
        <w:tc>
          <w:tcPr>
            <w:tcW w:w="1417" w:type="dxa"/>
            <w:tcBorders>
              <w:top w:val="single" w:sz="4" w:space="0" w:color="000000"/>
              <w:left w:val="single" w:sz="4" w:space="0" w:color="auto"/>
              <w:bottom w:val="single" w:sz="4" w:space="0" w:color="000000"/>
              <w:right w:val="single" w:sz="4" w:space="0" w:color="000000"/>
            </w:tcBorders>
            <w:hideMark/>
          </w:tcPr>
          <w:p w:rsidR="00E70D7F" w:rsidRPr="00E70D7F" w:rsidRDefault="00E70D7F" w:rsidP="00E70D7F">
            <w:pPr>
              <w:ind w:left="0" w:firstLine="0"/>
              <w:jc w:val="center"/>
              <w:rPr>
                <w:color w:val="000000"/>
                <w:spacing w:val="-2"/>
                <w:sz w:val="18"/>
                <w:szCs w:val="18"/>
                <w:lang w:eastAsia="en-US"/>
              </w:rPr>
            </w:pPr>
            <w:r w:rsidRPr="00E70D7F">
              <w:rPr>
                <w:color w:val="000000"/>
                <w:spacing w:val="-2"/>
                <w:sz w:val="18"/>
                <w:szCs w:val="18"/>
                <w:lang w:eastAsia="en-US"/>
              </w:rPr>
              <w:t>3349284.88</w:t>
            </w:r>
          </w:p>
          <w:p w:rsidR="00E70D7F" w:rsidRPr="00E70D7F" w:rsidRDefault="00E70D7F" w:rsidP="00E70D7F">
            <w:pPr>
              <w:ind w:left="0" w:firstLine="0"/>
              <w:jc w:val="center"/>
              <w:rPr>
                <w:color w:val="000000"/>
                <w:spacing w:val="-2"/>
                <w:sz w:val="18"/>
                <w:szCs w:val="18"/>
                <w:lang w:eastAsia="en-US"/>
              </w:rPr>
            </w:pPr>
            <w:r w:rsidRPr="00E70D7F">
              <w:rPr>
                <w:color w:val="000000"/>
                <w:spacing w:val="-2"/>
                <w:sz w:val="18"/>
                <w:szCs w:val="18"/>
                <w:lang w:eastAsia="en-US"/>
              </w:rPr>
              <w:t>3349294.74</w:t>
            </w:r>
          </w:p>
          <w:p w:rsidR="00E70D7F" w:rsidRPr="00E70D7F" w:rsidRDefault="00E70D7F" w:rsidP="00E70D7F">
            <w:pPr>
              <w:ind w:left="0" w:firstLine="0"/>
              <w:jc w:val="center"/>
              <w:rPr>
                <w:color w:val="000000"/>
                <w:spacing w:val="-2"/>
                <w:sz w:val="18"/>
                <w:szCs w:val="18"/>
                <w:lang w:eastAsia="en-US"/>
              </w:rPr>
            </w:pPr>
            <w:r w:rsidRPr="00E70D7F">
              <w:rPr>
                <w:color w:val="000000"/>
                <w:spacing w:val="-2"/>
                <w:sz w:val="18"/>
                <w:szCs w:val="18"/>
                <w:lang w:eastAsia="en-US"/>
              </w:rPr>
              <w:t>3349338.96</w:t>
            </w:r>
          </w:p>
          <w:p w:rsidR="00E70D7F" w:rsidRPr="00E70D7F" w:rsidRDefault="00E70D7F" w:rsidP="00E70D7F">
            <w:pPr>
              <w:ind w:left="0" w:firstLine="0"/>
              <w:jc w:val="center"/>
              <w:rPr>
                <w:color w:val="000000"/>
                <w:spacing w:val="-2"/>
                <w:sz w:val="18"/>
                <w:szCs w:val="18"/>
                <w:lang w:eastAsia="en-US"/>
              </w:rPr>
            </w:pPr>
            <w:r w:rsidRPr="00E70D7F">
              <w:rPr>
                <w:color w:val="000000"/>
                <w:spacing w:val="-2"/>
                <w:sz w:val="18"/>
                <w:szCs w:val="18"/>
                <w:lang w:eastAsia="en-US"/>
              </w:rPr>
              <w:t>3349323.79</w:t>
            </w:r>
          </w:p>
          <w:p w:rsidR="00E70D7F" w:rsidRPr="00E70D7F" w:rsidRDefault="00E70D7F" w:rsidP="00E70D7F">
            <w:pPr>
              <w:ind w:left="0" w:firstLine="0"/>
              <w:jc w:val="center"/>
              <w:rPr>
                <w:color w:val="000000"/>
                <w:spacing w:val="-2"/>
                <w:sz w:val="18"/>
                <w:szCs w:val="18"/>
                <w:lang w:eastAsia="en-US"/>
              </w:rPr>
            </w:pPr>
            <w:r w:rsidRPr="00E70D7F">
              <w:rPr>
                <w:color w:val="000000"/>
                <w:spacing w:val="-2"/>
                <w:sz w:val="18"/>
                <w:szCs w:val="18"/>
                <w:lang w:eastAsia="en-US"/>
              </w:rPr>
              <w:t>3349284.88</w:t>
            </w:r>
          </w:p>
        </w:tc>
        <w:tc>
          <w:tcPr>
            <w:tcW w:w="3259" w:type="dxa"/>
            <w:vMerge/>
            <w:tcBorders>
              <w:top w:val="single" w:sz="4" w:space="0" w:color="000000"/>
              <w:left w:val="single" w:sz="4" w:space="0" w:color="000000"/>
              <w:bottom w:val="single" w:sz="4" w:space="0" w:color="000000"/>
              <w:right w:val="single" w:sz="4" w:space="0" w:color="000000"/>
            </w:tcBorders>
            <w:vAlign w:val="center"/>
            <w:hideMark/>
          </w:tcPr>
          <w:p w:rsidR="00E70D7F" w:rsidRPr="00E70D7F" w:rsidRDefault="00E70D7F" w:rsidP="00E70D7F">
            <w:pPr>
              <w:ind w:left="0" w:firstLine="0"/>
              <w:jc w:val="left"/>
              <w:rPr>
                <w:bCs/>
                <w:color w:val="000000"/>
                <w:sz w:val="18"/>
                <w:szCs w:val="18"/>
                <w:lang w:eastAsia="en-US"/>
              </w:rPr>
            </w:pPr>
          </w:p>
        </w:tc>
      </w:tr>
      <w:tr w:rsidR="00E70D7F" w:rsidRPr="00E70D7F" w:rsidTr="00E70D7F">
        <w:trPr>
          <w:trHeight w:val="1062"/>
        </w:trPr>
        <w:tc>
          <w:tcPr>
            <w:tcW w:w="557" w:type="dxa"/>
            <w:tcBorders>
              <w:top w:val="single" w:sz="4" w:space="0" w:color="000000"/>
              <w:left w:val="single" w:sz="4" w:space="0" w:color="000000"/>
              <w:bottom w:val="single" w:sz="4" w:space="0" w:color="000000"/>
              <w:right w:val="single" w:sz="4" w:space="0" w:color="000000"/>
            </w:tcBorders>
          </w:tcPr>
          <w:p w:rsidR="00E70D7F" w:rsidRPr="00E70D7F" w:rsidRDefault="00E70D7F" w:rsidP="00E70D7F">
            <w:pPr>
              <w:spacing w:line="240" w:lineRule="atLeast"/>
              <w:ind w:left="0" w:firstLine="0"/>
              <w:jc w:val="center"/>
              <w:rPr>
                <w:sz w:val="18"/>
                <w:szCs w:val="18"/>
                <w:lang w:eastAsia="en-US"/>
              </w:rPr>
            </w:pPr>
            <w:r w:rsidRPr="00E70D7F">
              <w:rPr>
                <w:sz w:val="18"/>
                <w:szCs w:val="18"/>
                <w:lang w:eastAsia="en-US"/>
              </w:rPr>
              <w:t>5</w:t>
            </w:r>
          </w:p>
        </w:tc>
        <w:tc>
          <w:tcPr>
            <w:tcW w:w="3127" w:type="dxa"/>
            <w:tcBorders>
              <w:top w:val="single" w:sz="4" w:space="0" w:color="000000"/>
              <w:left w:val="single" w:sz="4" w:space="0" w:color="000000"/>
              <w:bottom w:val="single" w:sz="4" w:space="0" w:color="000000"/>
              <w:right w:val="single" w:sz="4" w:space="0" w:color="000000"/>
            </w:tcBorders>
          </w:tcPr>
          <w:p w:rsidR="00E70D7F" w:rsidRPr="00E70D7F" w:rsidRDefault="00E70D7F" w:rsidP="00E70D7F">
            <w:pPr>
              <w:spacing w:line="240" w:lineRule="atLeast"/>
              <w:ind w:left="0" w:firstLine="0"/>
              <w:jc w:val="center"/>
              <w:rPr>
                <w:sz w:val="18"/>
                <w:szCs w:val="18"/>
                <w:lang w:eastAsia="en-US"/>
              </w:rPr>
            </w:pPr>
            <w:r w:rsidRPr="00E70D7F">
              <w:rPr>
                <w:sz w:val="18"/>
                <w:szCs w:val="18"/>
                <w:lang w:eastAsia="en-US"/>
              </w:rPr>
              <w:t xml:space="preserve">Иркутская область, Иркутский муниципальный район, </w:t>
            </w:r>
            <w:proofErr w:type="spellStart"/>
            <w:r w:rsidRPr="00E70D7F">
              <w:rPr>
                <w:sz w:val="18"/>
                <w:szCs w:val="18"/>
                <w:lang w:eastAsia="en-US"/>
              </w:rPr>
              <w:t>Хомутовское</w:t>
            </w:r>
            <w:proofErr w:type="spellEnd"/>
            <w:r w:rsidRPr="00E70D7F">
              <w:rPr>
                <w:sz w:val="18"/>
                <w:szCs w:val="18"/>
                <w:lang w:eastAsia="en-US"/>
              </w:rPr>
              <w:t xml:space="preserve"> сельское поселение,</w:t>
            </w:r>
          </w:p>
          <w:p w:rsidR="00E70D7F" w:rsidRPr="00E70D7F" w:rsidRDefault="00E70D7F" w:rsidP="00E70D7F">
            <w:pPr>
              <w:spacing w:line="240" w:lineRule="atLeast"/>
              <w:ind w:left="0" w:firstLine="0"/>
              <w:jc w:val="center"/>
              <w:rPr>
                <w:sz w:val="18"/>
                <w:szCs w:val="18"/>
                <w:lang w:eastAsia="en-US"/>
              </w:rPr>
            </w:pPr>
            <w:r w:rsidRPr="00E70D7F">
              <w:rPr>
                <w:sz w:val="18"/>
                <w:szCs w:val="18"/>
                <w:lang w:eastAsia="en-US"/>
              </w:rPr>
              <w:t xml:space="preserve">поселок </w:t>
            </w:r>
            <w:proofErr w:type="spellStart"/>
            <w:r w:rsidRPr="00E70D7F">
              <w:rPr>
                <w:sz w:val="18"/>
                <w:szCs w:val="18"/>
                <w:lang w:eastAsia="en-US"/>
              </w:rPr>
              <w:t>Плишкино</w:t>
            </w:r>
            <w:proofErr w:type="spellEnd"/>
            <w:r w:rsidRPr="00E70D7F">
              <w:rPr>
                <w:sz w:val="18"/>
                <w:szCs w:val="18"/>
                <w:lang w:eastAsia="en-US"/>
              </w:rPr>
              <w:t xml:space="preserve">, улица Школьная, земельный участок 13 (38:36:000017:6180)                         </w:t>
            </w:r>
          </w:p>
        </w:tc>
        <w:tc>
          <w:tcPr>
            <w:tcW w:w="852" w:type="dxa"/>
            <w:tcBorders>
              <w:top w:val="single" w:sz="4" w:space="0" w:color="000000"/>
              <w:left w:val="single" w:sz="4" w:space="0" w:color="000000"/>
              <w:bottom w:val="single" w:sz="4" w:space="0" w:color="000000"/>
              <w:right w:val="single" w:sz="4" w:space="0" w:color="000000"/>
            </w:tcBorders>
          </w:tcPr>
          <w:p w:rsidR="00E70D7F" w:rsidRPr="00E70D7F" w:rsidRDefault="00E70D7F" w:rsidP="00E70D7F">
            <w:pPr>
              <w:spacing w:after="200" w:line="276" w:lineRule="auto"/>
              <w:ind w:left="0" w:firstLine="0"/>
              <w:jc w:val="center"/>
              <w:rPr>
                <w:sz w:val="18"/>
                <w:szCs w:val="18"/>
                <w:lang w:eastAsia="en-US"/>
              </w:rPr>
            </w:pPr>
            <w:r w:rsidRPr="00E70D7F">
              <w:rPr>
                <w:sz w:val="18"/>
                <w:szCs w:val="18"/>
                <w:lang w:eastAsia="en-US"/>
              </w:rPr>
              <w:t>1266</w:t>
            </w:r>
          </w:p>
        </w:tc>
        <w:tc>
          <w:tcPr>
            <w:tcW w:w="2210" w:type="dxa"/>
            <w:tcBorders>
              <w:top w:val="single" w:sz="4" w:space="0" w:color="000000"/>
              <w:left w:val="single" w:sz="4" w:space="0" w:color="000000"/>
              <w:bottom w:val="single" w:sz="4" w:space="0" w:color="000000"/>
              <w:right w:val="single" w:sz="4" w:space="0" w:color="000000"/>
            </w:tcBorders>
          </w:tcPr>
          <w:p w:rsidR="00E70D7F" w:rsidRPr="00E70D7F" w:rsidRDefault="00E70D7F" w:rsidP="00E70D7F">
            <w:pPr>
              <w:spacing w:line="240" w:lineRule="atLeast"/>
              <w:ind w:left="-108" w:right="-108" w:firstLine="0"/>
              <w:jc w:val="center"/>
              <w:rPr>
                <w:sz w:val="18"/>
                <w:szCs w:val="18"/>
                <w:lang w:eastAsia="en-US"/>
              </w:rPr>
            </w:pPr>
            <w:r w:rsidRPr="00E70D7F">
              <w:rPr>
                <w:sz w:val="18"/>
                <w:szCs w:val="18"/>
                <w:lang w:eastAsia="en-US"/>
              </w:rPr>
              <w:t>Зона застройки</w:t>
            </w:r>
          </w:p>
          <w:p w:rsidR="00E70D7F" w:rsidRPr="00E70D7F" w:rsidRDefault="00E70D7F" w:rsidP="00E70D7F">
            <w:pPr>
              <w:spacing w:line="240" w:lineRule="atLeast"/>
              <w:ind w:left="-108" w:right="-108" w:firstLine="0"/>
              <w:jc w:val="center"/>
              <w:rPr>
                <w:sz w:val="18"/>
                <w:szCs w:val="18"/>
                <w:lang w:eastAsia="en-US"/>
              </w:rPr>
            </w:pPr>
            <w:r w:rsidRPr="00E70D7F">
              <w:rPr>
                <w:sz w:val="18"/>
                <w:szCs w:val="18"/>
                <w:lang w:eastAsia="en-US"/>
              </w:rPr>
              <w:t xml:space="preserve"> Индивидуальными жилыми домами </w:t>
            </w:r>
          </w:p>
          <w:p w:rsidR="00E70D7F" w:rsidRPr="00E70D7F" w:rsidRDefault="00E70D7F" w:rsidP="00E70D7F">
            <w:pPr>
              <w:spacing w:line="240" w:lineRule="atLeast"/>
              <w:ind w:left="-108" w:right="-108" w:firstLine="0"/>
              <w:jc w:val="center"/>
              <w:rPr>
                <w:sz w:val="18"/>
                <w:szCs w:val="18"/>
                <w:lang w:eastAsia="en-US"/>
              </w:rPr>
            </w:pPr>
            <w:r w:rsidRPr="00E70D7F">
              <w:rPr>
                <w:sz w:val="18"/>
                <w:szCs w:val="18"/>
                <w:lang w:eastAsia="en-US"/>
              </w:rPr>
              <w:t>(ЖЗ-1)</w:t>
            </w:r>
          </w:p>
        </w:tc>
        <w:tc>
          <w:tcPr>
            <w:tcW w:w="1984" w:type="dxa"/>
            <w:tcBorders>
              <w:top w:val="single" w:sz="4" w:space="0" w:color="000000"/>
              <w:left w:val="single" w:sz="4" w:space="0" w:color="000000"/>
              <w:bottom w:val="single" w:sz="4" w:space="0" w:color="000000"/>
              <w:right w:val="single" w:sz="4" w:space="0" w:color="000000"/>
            </w:tcBorders>
          </w:tcPr>
          <w:p w:rsidR="00E70D7F" w:rsidRPr="00E70D7F" w:rsidRDefault="00E70D7F" w:rsidP="00E70D7F">
            <w:pPr>
              <w:spacing w:after="200" w:line="276" w:lineRule="auto"/>
              <w:ind w:left="0" w:firstLine="0"/>
              <w:jc w:val="center"/>
              <w:rPr>
                <w:sz w:val="18"/>
                <w:szCs w:val="18"/>
                <w:lang w:eastAsia="en-US"/>
              </w:rPr>
            </w:pPr>
            <w:r w:rsidRPr="00E70D7F">
              <w:rPr>
                <w:sz w:val="18"/>
                <w:szCs w:val="18"/>
                <w:lang w:eastAsia="en-US"/>
              </w:rPr>
              <w:t xml:space="preserve">Для индивидуального жилищного </w:t>
            </w:r>
            <w:r w:rsidRPr="00E70D7F">
              <w:rPr>
                <w:sz w:val="18"/>
                <w:szCs w:val="18"/>
                <w:lang w:eastAsia="en-US"/>
              </w:rPr>
              <w:br/>
              <w:t>строительства</w:t>
            </w:r>
          </w:p>
        </w:tc>
        <w:tc>
          <w:tcPr>
            <w:tcW w:w="1559" w:type="dxa"/>
            <w:tcBorders>
              <w:top w:val="single" w:sz="4" w:space="0" w:color="000000"/>
              <w:left w:val="single" w:sz="4" w:space="0" w:color="000000"/>
              <w:bottom w:val="single" w:sz="4" w:space="0" w:color="000000"/>
              <w:right w:val="single" w:sz="4" w:space="0" w:color="000000"/>
            </w:tcBorders>
          </w:tcPr>
          <w:p w:rsidR="00E70D7F" w:rsidRPr="00E70D7F" w:rsidRDefault="00E70D7F" w:rsidP="00E70D7F">
            <w:pPr>
              <w:spacing w:after="200" w:line="276" w:lineRule="auto"/>
              <w:ind w:left="0" w:firstLine="0"/>
              <w:jc w:val="center"/>
              <w:rPr>
                <w:sz w:val="18"/>
                <w:szCs w:val="18"/>
                <w:lang w:eastAsia="en-US"/>
              </w:rPr>
            </w:pPr>
            <w:r w:rsidRPr="00E70D7F">
              <w:rPr>
                <w:sz w:val="18"/>
                <w:szCs w:val="18"/>
                <w:lang w:eastAsia="en-US"/>
              </w:rPr>
              <w:t>Земли населенных пунктов</w:t>
            </w:r>
          </w:p>
        </w:tc>
        <w:tc>
          <w:tcPr>
            <w:tcW w:w="1190" w:type="dxa"/>
            <w:tcBorders>
              <w:top w:val="single" w:sz="4" w:space="0" w:color="000000"/>
              <w:left w:val="single" w:sz="4" w:space="0" w:color="000000"/>
              <w:bottom w:val="single" w:sz="4" w:space="0" w:color="000000"/>
              <w:right w:val="single" w:sz="4" w:space="0" w:color="auto"/>
            </w:tcBorders>
          </w:tcPr>
          <w:p w:rsidR="00E70D7F" w:rsidRPr="00E70D7F" w:rsidRDefault="00E70D7F" w:rsidP="00E70D7F">
            <w:pPr>
              <w:ind w:left="0" w:firstLine="0"/>
              <w:jc w:val="center"/>
              <w:rPr>
                <w:color w:val="000000"/>
                <w:spacing w:val="-2"/>
                <w:sz w:val="18"/>
                <w:szCs w:val="18"/>
                <w:lang w:eastAsia="en-US"/>
              </w:rPr>
            </w:pPr>
            <w:r w:rsidRPr="00E70D7F">
              <w:rPr>
                <w:color w:val="000000"/>
                <w:spacing w:val="-2"/>
                <w:sz w:val="18"/>
                <w:szCs w:val="18"/>
                <w:lang w:eastAsia="en-US"/>
              </w:rPr>
              <w:t xml:space="preserve">392267.57   392237.55   392217.11  392248.74    </w:t>
            </w:r>
          </w:p>
        </w:tc>
        <w:tc>
          <w:tcPr>
            <w:tcW w:w="1417" w:type="dxa"/>
            <w:tcBorders>
              <w:top w:val="single" w:sz="4" w:space="0" w:color="000000"/>
              <w:left w:val="single" w:sz="4" w:space="0" w:color="auto"/>
              <w:bottom w:val="single" w:sz="4" w:space="0" w:color="000000"/>
              <w:right w:val="single" w:sz="4" w:space="0" w:color="000000"/>
            </w:tcBorders>
          </w:tcPr>
          <w:p w:rsidR="00E70D7F" w:rsidRPr="00E70D7F" w:rsidRDefault="00E70D7F" w:rsidP="00E70D7F">
            <w:pPr>
              <w:ind w:left="0" w:firstLine="0"/>
              <w:jc w:val="center"/>
              <w:rPr>
                <w:color w:val="000000"/>
                <w:spacing w:val="-2"/>
                <w:sz w:val="18"/>
                <w:szCs w:val="18"/>
                <w:lang w:eastAsia="en-US"/>
              </w:rPr>
            </w:pPr>
            <w:r w:rsidRPr="00E70D7F">
              <w:rPr>
                <w:color w:val="000000"/>
                <w:spacing w:val="-2"/>
                <w:sz w:val="18"/>
                <w:szCs w:val="18"/>
                <w:lang w:eastAsia="en-US"/>
              </w:rPr>
              <w:t>3349033.53   3349078.12   3349064.64   3349021.03</w:t>
            </w:r>
          </w:p>
        </w:tc>
        <w:tc>
          <w:tcPr>
            <w:tcW w:w="3259" w:type="dxa"/>
            <w:tcBorders>
              <w:top w:val="single" w:sz="4" w:space="0" w:color="000000"/>
              <w:left w:val="single" w:sz="4" w:space="0" w:color="000000"/>
              <w:bottom w:val="single" w:sz="4" w:space="0" w:color="000000"/>
              <w:right w:val="single" w:sz="4" w:space="0" w:color="000000"/>
            </w:tcBorders>
            <w:vAlign w:val="center"/>
          </w:tcPr>
          <w:p w:rsidR="00E70D7F" w:rsidRPr="00E70D7F" w:rsidRDefault="00E70D7F" w:rsidP="00E70D7F">
            <w:pPr>
              <w:ind w:left="0" w:firstLine="0"/>
              <w:jc w:val="left"/>
              <w:rPr>
                <w:bCs/>
                <w:color w:val="000000"/>
                <w:sz w:val="18"/>
                <w:szCs w:val="18"/>
                <w:lang w:eastAsia="en-US"/>
              </w:rPr>
            </w:pPr>
          </w:p>
        </w:tc>
      </w:tr>
    </w:tbl>
    <w:p w:rsidR="00E70D7F" w:rsidRPr="00E70D7F" w:rsidRDefault="00E70D7F" w:rsidP="00E70D7F">
      <w:pPr>
        <w:ind w:left="426" w:firstLine="0"/>
        <w:jc w:val="left"/>
        <w:rPr>
          <w:sz w:val="28"/>
          <w:szCs w:val="28"/>
        </w:rPr>
      </w:pPr>
    </w:p>
    <w:p w:rsidR="00E70D7F" w:rsidRPr="00E70D7F" w:rsidRDefault="00E70D7F" w:rsidP="00E70D7F">
      <w:pPr>
        <w:spacing w:after="200" w:line="276" w:lineRule="auto"/>
        <w:ind w:left="0" w:firstLine="0"/>
        <w:jc w:val="left"/>
        <w:rPr>
          <w:sz w:val="22"/>
          <w:szCs w:val="22"/>
        </w:rPr>
      </w:pPr>
    </w:p>
    <w:p w:rsidR="00E70D7F" w:rsidRPr="00E70D7F" w:rsidRDefault="00E70D7F" w:rsidP="00E70D7F">
      <w:pPr>
        <w:spacing w:after="200" w:line="276" w:lineRule="auto"/>
        <w:ind w:left="0" w:firstLine="0"/>
        <w:jc w:val="left"/>
        <w:rPr>
          <w:sz w:val="22"/>
          <w:szCs w:val="22"/>
        </w:rPr>
      </w:pPr>
    </w:p>
    <w:p w:rsidR="00E70D7F" w:rsidRPr="00E70D7F" w:rsidRDefault="00E70D7F" w:rsidP="00E70D7F">
      <w:pPr>
        <w:ind w:left="0" w:firstLine="0"/>
        <w:rPr>
          <w:sz w:val="28"/>
          <w:szCs w:val="28"/>
        </w:rPr>
      </w:pPr>
    </w:p>
    <w:p w:rsidR="00E70D7F" w:rsidRPr="00E70D7F" w:rsidRDefault="00E70D7F" w:rsidP="00E70D7F">
      <w:pPr>
        <w:ind w:left="0" w:firstLine="0"/>
        <w:jc w:val="left"/>
        <w:rPr>
          <w:sz w:val="28"/>
          <w:szCs w:val="28"/>
        </w:rPr>
        <w:sectPr w:rsidR="00E70D7F" w:rsidRPr="00E70D7F">
          <w:pgSz w:w="16838" w:h="11906" w:orient="landscape"/>
          <w:pgMar w:top="850" w:right="1134" w:bottom="1418" w:left="1134" w:header="708" w:footer="708" w:gutter="0"/>
          <w:cols w:space="720"/>
        </w:sectPr>
      </w:pPr>
    </w:p>
    <w:p w:rsidR="00856F0E" w:rsidRPr="00856F0E" w:rsidRDefault="00856F0E" w:rsidP="00856F0E">
      <w:pPr>
        <w:tabs>
          <w:tab w:val="left" w:pos="426"/>
          <w:tab w:val="left" w:pos="3976"/>
        </w:tabs>
        <w:ind w:left="0" w:right="-142" w:firstLine="567"/>
        <w:jc w:val="left"/>
        <w:rPr>
          <w:i/>
          <w:sz w:val="18"/>
          <w:szCs w:val="18"/>
        </w:rPr>
      </w:pPr>
    </w:p>
    <w:p w:rsidR="00856F0E" w:rsidRPr="00856F0E" w:rsidRDefault="00856F0E" w:rsidP="00856F0E">
      <w:pPr>
        <w:tabs>
          <w:tab w:val="left" w:pos="426"/>
          <w:tab w:val="left" w:pos="3976"/>
        </w:tabs>
        <w:ind w:left="0" w:right="-142" w:firstLine="567"/>
        <w:jc w:val="right"/>
        <w:rPr>
          <w:i/>
          <w:sz w:val="18"/>
          <w:szCs w:val="18"/>
        </w:rPr>
      </w:pPr>
      <w:r w:rsidRPr="00856F0E">
        <w:rPr>
          <w:i/>
          <w:sz w:val="18"/>
          <w:szCs w:val="18"/>
        </w:rPr>
        <w:t>Приложение №2</w:t>
      </w:r>
    </w:p>
    <w:p w:rsidR="00856F0E" w:rsidRPr="00856F0E" w:rsidRDefault="00856F0E" w:rsidP="00856F0E">
      <w:pPr>
        <w:tabs>
          <w:tab w:val="left" w:pos="426"/>
          <w:tab w:val="left" w:pos="3976"/>
        </w:tabs>
        <w:ind w:left="0" w:right="-142" w:firstLine="567"/>
        <w:jc w:val="right"/>
        <w:rPr>
          <w:bCs/>
          <w:i/>
          <w:sz w:val="18"/>
          <w:szCs w:val="18"/>
        </w:rPr>
      </w:pPr>
      <w:r w:rsidRPr="00856F0E">
        <w:rPr>
          <w:bCs/>
          <w:i/>
          <w:sz w:val="18"/>
          <w:szCs w:val="18"/>
        </w:rPr>
        <w:t>к Постановлению администрации Хомутовского</w:t>
      </w:r>
    </w:p>
    <w:p w:rsidR="00856F0E" w:rsidRPr="00856F0E" w:rsidRDefault="00856F0E" w:rsidP="00856F0E">
      <w:pPr>
        <w:tabs>
          <w:tab w:val="left" w:pos="426"/>
          <w:tab w:val="left" w:pos="3976"/>
        </w:tabs>
        <w:ind w:left="0" w:right="-142" w:firstLine="567"/>
        <w:jc w:val="right"/>
        <w:rPr>
          <w:bCs/>
          <w:i/>
          <w:sz w:val="18"/>
          <w:szCs w:val="18"/>
        </w:rPr>
      </w:pPr>
      <w:r w:rsidRPr="00856F0E">
        <w:rPr>
          <w:bCs/>
          <w:i/>
          <w:sz w:val="18"/>
          <w:szCs w:val="18"/>
        </w:rPr>
        <w:t>муниципального образования</w:t>
      </w:r>
    </w:p>
    <w:p w:rsidR="00856F0E" w:rsidRPr="00856F0E" w:rsidRDefault="00856F0E" w:rsidP="00856F0E">
      <w:pPr>
        <w:tabs>
          <w:tab w:val="left" w:pos="426"/>
          <w:tab w:val="left" w:pos="3976"/>
        </w:tabs>
        <w:ind w:left="0" w:right="-142" w:firstLine="567"/>
        <w:jc w:val="right"/>
        <w:rPr>
          <w:bCs/>
          <w:i/>
          <w:sz w:val="18"/>
          <w:szCs w:val="18"/>
        </w:rPr>
      </w:pPr>
      <w:r w:rsidRPr="00856F0E">
        <w:rPr>
          <w:bCs/>
          <w:i/>
          <w:sz w:val="18"/>
          <w:szCs w:val="18"/>
        </w:rPr>
        <w:t xml:space="preserve">                                       от «</w:t>
      </w:r>
      <w:r w:rsidR="00BB36A6">
        <w:rPr>
          <w:bCs/>
          <w:i/>
          <w:sz w:val="18"/>
          <w:szCs w:val="18"/>
        </w:rPr>
        <w:t>12</w:t>
      </w:r>
      <w:r w:rsidRPr="00856F0E">
        <w:rPr>
          <w:bCs/>
          <w:i/>
          <w:sz w:val="18"/>
          <w:szCs w:val="18"/>
        </w:rPr>
        <w:t>»</w:t>
      </w:r>
      <w:r w:rsidR="00BB36A6">
        <w:rPr>
          <w:bCs/>
          <w:i/>
          <w:sz w:val="18"/>
          <w:szCs w:val="18"/>
        </w:rPr>
        <w:t xml:space="preserve"> Сентября </w:t>
      </w:r>
      <w:r w:rsidRPr="00856F0E">
        <w:rPr>
          <w:bCs/>
          <w:i/>
          <w:sz w:val="18"/>
          <w:szCs w:val="18"/>
        </w:rPr>
        <w:t>2025г.№</w:t>
      </w:r>
      <w:r w:rsidR="00BB36A6">
        <w:rPr>
          <w:bCs/>
          <w:i/>
          <w:sz w:val="18"/>
          <w:szCs w:val="18"/>
        </w:rPr>
        <w:t xml:space="preserve"> 156 од</w:t>
      </w:r>
      <w:r w:rsidRPr="00856F0E">
        <w:rPr>
          <w:bCs/>
          <w:i/>
          <w:sz w:val="18"/>
          <w:szCs w:val="18"/>
        </w:rPr>
        <w:t xml:space="preserve">   </w:t>
      </w:r>
    </w:p>
    <w:p w:rsidR="00856F0E" w:rsidRPr="00856F0E" w:rsidRDefault="00856F0E" w:rsidP="00856F0E">
      <w:pPr>
        <w:tabs>
          <w:tab w:val="left" w:pos="426"/>
          <w:tab w:val="left" w:pos="3976"/>
        </w:tabs>
        <w:ind w:left="0" w:right="-142" w:firstLine="567"/>
        <w:jc w:val="left"/>
        <w:rPr>
          <w:b/>
          <w:i/>
          <w:sz w:val="18"/>
          <w:szCs w:val="18"/>
        </w:rPr>
      </w:pPr>
    </w:p>
    <w:p w:rsidR="00856F0E" w:rsidRPr="00856F0E" w:rsidRDefault="00856F0E" w:rsidP="00856F0E">
      <w:pPr>
        <w:tabs>
          <w:tab w:val="left" w:pos="426"/>
          <w:tab w:val="left" w:pos="3976"/>
        </w:tabs>
        <w:ind w:left="0" w:right="-142" w:firstLine="567"/>
        <w:jc w:val="left"/>
        <w:rPr>
          <w:b/>
          <w:i/>
          <w:sz w:val="18"/>
          <w:szCs w:val="18"/>
        </w:rPr>
      </w:pPr>
    </w:p>
    <w:p w:rsidR="00856F0E" w:rsidRPr="00856F0E" w:rsidRDefault="00856F0E" w:rsidP="00856F0E">
      <w:pPr>
        <w:tabs>
          <w:tab w:val="left" w:pos="426"/>
          <w:tab w:val="left" w:pos="3976"/>
        </w:tabs>
        <w:ind w:left="0" w:right="-142" w:firstLine="567"/>
        <w:jc w:val="left"/>
        <w:rPr>
          <w:b/>
          <w:i/>
          <w:sz w:val="18"/>
          <w:szCs w:val="18"/>
        </w:rPr>
      </w:pPr>
      <w:r w:rsidRPr="00856F0E">
        <w:rPr>
          <w:b/>
          <w:i/>
          <w:sz w:val="18"/>
          <w:szCs w:val="18"/>
        </w:rPr>
        <w:t xml:space="preserve">Схема расположения земельных участков в п. </w:t>
      </w:r>
      <w:proofErr w:type="spellStart"/>
      <w:r w:rsidRPr="00856F0E">
        <w:rPr>
          <w:b/>
          <w:i/>
          <w:sz w:val="18"/>
          <w:szCs w:val="18"/>
        </w:rPr>
        <w:t>Плишкино</w:t>
      </w:r>
      <w:proofErr w:type="spellEnd"/>
      <w:r w:rsidRPr="00856F0E">
        <w:rPr>
          <w:b/>
          <w:i/>
          <w:sz w:val="18"/>
          <w:szCs w:val="18"/>
        </w:rPr>
        <w:t xml:space="preserve"> с </w:t>
      </w:r>
      <w:proofErr w:type="gramStart"/>
      <w:r w:rsidRPr="00856F0E">
        <w:rPr>
          <w:b/>
          <w:i/>
          <w:sz w:val="18"/>
          <w:szCs w:val="18"/>
        </w:rPr>
        <w:t>кадастровый</w:t>
      </w:r>
      <w:proofErr w:type="gramEnd"/>
      <w:r w:rsidRPr="00856F0E">
        <w:rPr>
          <w:b/>
          <w:i/>
          <w:sz w:val="18"/>
          <w:szCs w:val="18"/>
        </w:rPr>
        <w:t xml:space="preserve"> номером  38:36:000017:6149</w:t>
      </w:r>
    </w:p>
    <w:p w:rsidR="00856F0E" w:rsidRPr="00856F0E" w:rsidRDefault="00856F0E" w:rsidP="00856F0E">
      <w:pPr>
        <w:tabs>
          <w:tab w:val="left" w:pos="426"/>
          <w:tab w:val="left" w:pos="3976"/>
        </w:tabs>
        <w:ind w:left="0" w:right="-142" w:firstLine="567"/>
        <w:jc w:val="left"/>
        <w:rPr>
          <w:i/>
          <w:sz w:val="18"/>
          <w:szCs w:val="18"/>
        </w:rPr>
      </w:pPr>
    </w:p>
    <w:p w:rsidR="00856F0E" w:rsidRPr="00856F0E" w:rsidRDefault="00856F0E" w:rsidP="00856F0E">
      <w:pPr>
        <w:tabs>
          <w:tab w:val="left" w:pos="426"/>
          <w:tab w:val="left" w:pos="3976"/>
        </w:tabs>
        <w:ind w:left="0" w:right="-142" w:firstLine="567"/>
        <w:jc w:val="left"/>
        <w:rPr>
          <w:i/>
          <w:sz w:val="18"/>
          <w:szCs w:val="18"/>
        </w:rPr>
      </w:pPr>
      <w:r w:rsidRPr="00856F0E">
        <w:rPr>
          <w:i/>
          <w:noProof/>
          <w:sz w:val="18"/>
          <w:szCs w:val="18"/>
        </w:rPr>
        <w:drawing>
          <wp:inline distT="0" distB="0" distL="0" distR="0" wp14:anchorId="7A843CAA" wp14:editId="3E183C85">
            <wp:extent cx="5341620" cy="3448768"/>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srcRect/>
                    <a:stretch>
                      <a:fillRect/>
                    </a:stretch>
                  </pic:blipFill>
                  <pic:spPr bwMode="auto">
                    <a:xfrm>
                      <a:off x="0" y="0"/>
                      <a:ext cx="5344238" cy="3450458"/>
                    </a:xfrm>
                    <a:prstGeom prst="rect">
                      <a:avLst/>
                    </a:prstGeom>
                    <a:noFill/>
                    <a:ln w="9525">
                      <a:noFill/>
                      <a:miter lim="800000"/>
                      <a:headEnd/>
                      <a:tailEnd/>
                    </a:ln>
                  </pic:spPr>
                </pic:pic>
              </a:graphicData>
            </a:graphic>
          </wp:inline>
        </w:drawing>
      </w:r>
    </w:p>
    <w:p w:rsidR="00856F0E" w:rsidRPr="00856F0E" w:rsidRDefault="00856F0E" w:rsidP="00856F0E">
      <w:pPr>
        <w:tabs>
          <w:tab w:val="left" w:pos="426"/>
          <w:tab w:val="left" w:pos="3976"/>
        </w:tabs>
        <w:ind w:left="0" w:right="-142" w:firstLine="567"/>
        <w:jc w:val="left"/>
        <w:rPr>
          <w:i/>
          <w:sz w:val="18"/>
          <w:szCs w:val="18"/>
        </w:rPr>
      </w:pPr>
    </w:p>
    <w:p w:rsidR="00856F0E" w:rsidRPr="00856F0E" w:rsidRDefault="00856F0E" w:rsidP="00856F0E">
      <w:pPr>
        <w:tabs>
          <w:tab w:val="left" w:pos="426"/>
          <w:tab w:val="left" w:pos="3976"/>
        </w:tabs>
        <w:ind w:left="0" w:right="-142" w:firstLine="567"/>
        <w:jc w:val="left"/>
        <w:rPr>
          <w:i/>
          <w:sz w:val="18"/>
          <w:szCs w:val="18"/>
        </w:rPr>
      </w:pPr>
    </w:p>
    <w:p w:rsidR="00856F0E" w:rsidRPr="00856F0E" w:rsidRDefault="00856F0E" w:rsidP="00856F0E">
      <w:pPr>
        <w:tabs>
          <w:tab w:val="left" w:pos="426"/>
          <w:tab w:val="left" w:pos="3976"/>
        </w:tabs>
        <w:ind w:left="0" w:right="-142" w:firstLine="567"/>
        <w:jc w:val="left"/>
        <w:rPr>
          <w:i/>
          <w:sz w:val="18"/>
          <w:szCs w:val="18"/>
        </w:rPr>
      </w:pPr>
    </w:p>
    <w:p w:rsidR="00856F0E" w:rsidRPr="00856F0E" w:rsidRDefault="00856F0E" w:rsidP="00856F0E">
      <w:pPr>
        <w:tabs>
          <w:tab w:val="left" w:pos="426"/>
          <w:tab w:val="left" w:pos="3976"/>
        </w:tabs>
        <w:ind w:left="0" w:right="-142" w:firstLine="567"/>
        <w:jc w:val="left"/>
        <w:rPr>
          <w:i/>
          <w:sz w:val="18"/>
          <w:szCs w:val="18"/>
        </w:rPr>
      </w:pPr>
    </w:p>
    <w:p w:rsidR="00856F0E" w:rsidRPr="00856F0E" w:rsidRDefault="00856F0E" w:rsidP="00856F0E">
      <w:pPr>
        <w:tabs>
          <w:tab w:val="left" w:pos="426"/>
          <w:tab w:val="left" w:pos="3976"/>
        </w:tabs>
        <w:ind w:left="0" w:right="-142" w:firstLine="567"/>
        <w:jc w:val="left"/>
        <w:rPr>
          <w:i/>
          <w:sz w:val="18"/>
          <w:szCs w:val="18"/>
        </w:rPr>
      </w:pPr>
    </w:p>
    <w:p w:rsidR="00856F0E" w:rsidRPr="00856F0E" w:rsidRDefault="00856F0E" w:rsidP="00856F0E">
      <w:pPr>
        <w:tabs>
          <w:tab w:val="left" w:pos="426"/>
          <w:tab w:val="left" w:pos="3976"/>
        </w:tabs>
        <w:ind w:left="0" w:right="-142" w:firstLine="567"/>
        <w:jc w:val="left"/>
        <w:rPr>
          <w:i/>
          <w:sz w:val="18"/>
          <w:szCs w:val="18"/>
        </w:rPr>
      </w:pPr>
    </w:p>
    <w:p w:rsidR="00856F0E" w:rsidRPr="00856F0E" w:rsidRDefault="00856F0E" w:rsidP="00856F0E">
      <w:pPr>
        <w:tabs>
          <w:tab w:val="left" w:pos="426"/>
          <w:tab w:val="left" w:pos="3976"/>
        </w:tabs>
        <w:ind w:left="0" w:right="-142" w:firstLine="567"/>
        <w:jc w:val="left"/>
        <w:rPr>
          <w:i/>
          <w:sz w:val="18"/>
          <w:szCs w:val="18"/>
        </w:rPr>
      </w:pPr>
    </w:p>
    <w:p w:rsidR="00856F0E" w:rsidRPr="00856F0E" w:rsidRDefault="00856F0E" w:rsidP="00856F0E">
      <w:pPr>
        <w:tabs>
          <w:tab w:val="left" w:pos="426"/>
          <w:tab w:val="left" w:pos="3976"/>
        </w:tabs>
        <w:ind w:left="0" w:right="-142" w:firstLine="567"/>
        <w:jc w:val="left"/>
        <w:rPr>
          <w:i/>
          <w:sz w:val="18"/>
          <w:szCs w:val="18"/>
        </w:rPr>
      </w:pPr>
    </w:p>
    <w:p w:rsidR="00856F0E" w:rsidRPr="00856F0E" w:rsidRDefault="00856F0E" w:rsidP="00856F0E">
      <w:pPr>
        <w:tabs>
          <w:tab w:val="left" w:pos="426"/>
          <w:tab w:val="left" w:pos="3976"/>
        </w:tabs>
        <w:ind w:left="0" w:right="-142" w:firstLine="567"/>
        <w:jc w:val="left"/>
        <w:rPr>
          <w:i/>
          <w:sz w:val="18"/>
          <w:szCs w:val="18"/>
        </w:rPr>
      </w:pPr>
    </w:p>
    <w:p w:rsidR="00856F0E" w:rsidRPr="00856F0E" w:rsidRDefault="00856F0E" w:rsidP="00856F0E">
      <w:pPr>
        <w:tabs>
          <w:tab w:val="left" w:pos="426"/>
          <w:tab w:val="left" w:pos="3976"/>
        </w:tabs>
        <w:ind w:left="0" w:right="-142" w:firstLine="567"/>
        <w:jc w:val="left"/>
        <w:rPr>
          <w:i/>
          <w:sz w:val="18"/>
          <w:szCs w:val="18"/>
        </w:rPr>
      </w:pPr>
    </w:p>
    <w:p w:rsidR="00856F0E" w:rsidRPr="00856F0E" w:rsidRDefault="00856F0E" w:rsidP="00856F0E">
      <w:pPr>
        <w:tabs>
          <w:tab w:val="left" w:pos="426"/>
          <w:tab w:val="left" w:pos="3976"/>
        </w:tabs>
        <w:ind w:left="0" w:right="-142" w:firstLine="567"/>
        <w:jc w:val="left"/>
        <w:rPr>
          <w:i/>
          <w:sz w:val="18"/>
          <w:szCs w:val="18"/>
        </w:rPr>
      </w:pPr>
    </w:p>
    <w:p w:rsidR="00856F0E" w:rsidRPr="00856F0E" w:rsidRDefault="00856F0E" w:rsidP="00856F0E">
      <w:pPr>
        <w:tabs>
          <w:tab w:val="left" w:pos="426"/>
          <w:tab w:val="left" w:pos="3976"/>
        </w:tabs>
        <w:ind w:left="0" w:right="-142" w:firstLine="567"/>
        <w:jc w:val="left"/>
        <w:rPr>
          <w:i/>
          <w:sz w:val="18"/>
          <w:szCs w:val="18"/>
        </w:rPr>
      </w:pPr>
    </w:p>
    <w:p w:rsidR="00856F0E" w:rsidRPr="00856F0E" w:rsidRDefault="00856F0E" w:rsidP="00856F0E">
      <w:pPr>
        <w:tabs>
          <w:tab w:val="left" w:pos="426"/>
          <w:tab w:val="left" w:pos="3976"/>
        </w:tabs>
        <w:ind w:left="0" w:right="-142" w:firstLine="567"/>
        <w:jc w:val="left"/>
        <w:rPr>
          <w:i/>
          <w:sz w:val="18"/>
          <w:szCs w:val="18"/>
        </w:rPr>
      </w:pPr>
    </w:p>
    <w:p w:rsidR="00856F0E" w:rsidRPr="00856F0E" w:rsidRDefault="00856F0E" w:rsidP="00856F0E">
      <w:pPr>
        <w:tabs>
          <w:tab w:val="left" w:pos="426"/>
          <w:tab w:val="left" w:pos="3976"/>
        </w:tabs>
        <w:ind w:left="0" w:right="-142" w:firstLine="567"/>
        <w:jc w:val="left"/>
        <w:rPr>
          <w:i/>
          <w:sz w:val="18"/>
          <w:szCs w:val="18"/>
        </w:rPr>
      </w:pPr>
    </w:p>
    <w:p w:rsidR="00856F0E" w:rsidRPr="00856F0E" w:rsidRDefault="00856F0E" w:rsidP="00856F0E">
      <w:pPr>
        <w:tabs>
          <w:tab w:val="left" w:pos="426"/>
          <w:tab w:val="left" w:pos="3976"/>
        </w:tabs>
        <w:ind w:left="0" w:right="-142" w:firstLine="567"/>
        <w:jc w:val="left"/>
        <w:rPr>
          <w:i/>
          <w:sz w:val="18"/>
          <w:szCs w:val="18"/>
        </w:rPr>
      </w:pPr>
    </w:p>
    <w:p w:rsidR="00BB36A6" w:rsidRDefault="00BB36A6" w:rsidP="00856F0E">
      <w:pPr>
        <w:tabs>
          <w:tab w:val="left" w:pos="426"/>
          <w:tab w:val="left" w:pos="3976"/>
        </w:tabs>
        <w:ind w:left="0" w:right="-142" w:firstLine="567"/>
        <w:jc w:val="left"/>
        <w:rPr>
          <w:b/>
          <w:i/>
          <w:sz w:val="18"/>
          <w:szCs w:val="18"/>
        </w:rPr>
      </w:pPr>
    </w:p>
    <w:p w:rsidR="00BB36A6" w:rsidRDefault="00BB36A6" w:rsidP="00856F0E">
      <w:pPr>
        <w:tabs>
          <w:tab w:val="left" w:pos="426"/>
          <w:tab w:val="left" w:pos="3976"/>
        </w:tabs>
        <w:ind w:left="0" w:right="-142" w:firstLine="567"/>
        <w:jc w:val="left"/>
        <w:rPr>
          <w:b/>
          <w:i/>
          <w:sz w:val="18"/>
          <w:szCs w:val="18"/>
        </w:rPr>
      </w:pPr>
    </w:p>
    <w:p w:rsidR="00BB36A6" w:rsidRDefault="00BB36A6" w:rsidP="00856F0E">
      <w:pPr>
        <w:tabs>
          <w:tab w:val="left" w:pos="426"/>
          <w:tab w:val="left" w:pos="3976"/>
        </w:tabs>
        <w:ind w:left="0" w:right="-142" w:firstLine="567"/>
        <w:jc w:val="left"/>
        <w:rPr>
          <w:b/>
          <w:i/>
          <w:sz w:val="18"/>
          <w:szCs w:val="18"/>
        </w:rPr>
      </w:pPr>
    </w:p>
    <w:p w:rsidR="00BB36A6" w:rsidRDefault="00BB36A6" w:rsidP="00856F0E">
      <w:pPr>
        <w:tabs>
          <w:tab w:val="left" w:pos="426"/>
          <w:tab w:val="left" w:pos="3976"/>
        </w:tabs>
        <w:ind w:left="0" w:right="-142" w:firstLine="567"/>
        <w:jc w:val="left"/>
        <w:rPr>
          <w:b/>
          <w:i/>
          <w:sz w:val="18"/>
          <w:szCs w:val="18"/>
        </w:rPr>
      </w:pPr>
    </w:p>
    <w:p w:rsidR="00BB36A6" w:rsidRDefault="00BB36A6" w:rsidP="00856F0E">
      <w:pPr>
        <w:tabs>
          <w:tab w:val="left" w:pos="426"/>
          <w:tab w:val="left" w:pos="3976"/>
        </w:tabs>
        <w:ind w:left="0" w:right="-142" w:firstLine="567"/>
        <w:jc w:val="left"/>
        <w:rPr>
          <w:b/>
          <w:i/>
          <w:sz w:val="18"/>
          <w:szCs w:val="18"/>
        </w:rPr>
      </w:pPr>
    </w:p>
    <w:p w:rsidR="00BB36A6" w:rsidRDefault="00BB36A6" w:rsidP="00856F0E">
      <w:pPr>
        <w:tabs>
          <w:tab w:val="left" w:pos="426"/>
          <w:tab w:val="left" w:pos="3976"/>
        </w:tabs>
        <w:ind w:left="0" w:right="-142" w:firstLine="567"/>
        <w:jc w:val="left"/>
        <w:rPr>
          <w:b/>
          <w:i/>
          <w:sz w:val="18"/>
          <w:szCs w:val="18"/>
        </w:rPr>
      </w:pPr>
    </w:p>
    <w:p w:rsidR="00BB36A6" w:rsidRDefault="00BB36A6" w:rsidP="00856F0E">
      <w:pPr>
        <w:tabs>
          <w:tab w:val="left" w:pos="426"/>
          <w:tab w:val="left" w:pos="3976"/>
        </w:tabs>
        <w:ind w:left="0" w:right="-142" w:firstLine="567"/>
        <w:jc w:val="left"/>
        <w:rPr>
          <w:b/>
          <w:i/>
          <w:sz w:val="18"/>
          <w:szCs w:val="18"/>
        </w:rPr>
      </w:pPr>
    </w:p>
    <w:p w:rsidR="00BB36A6" w:rsidRDefault="00BB36A6" w:rsidP="00856F0E">
      <w:pPr>
        <w:tabs>
          <w:tab w:val="left" w:pos="426"/>
          <w:tab w:val="left" w:pos="3976"/>
        </w:tabs>
        <w:ind w:left="0" w:right="-142" w:firstLine="567"/>
        <w:jc w:val="left"/>
        <w:rPr>
          <w:b/>
          <w:i/>
          <w:sz w:val="18"/>
          <w:szCs w:val="18"/>
        </w:rPr>
      </w:pPr>
    </w:p>
    <w:p w:rsidR="00BB36A6" w:rsidRDefault="00BB36A6" w:rsidP="00856F0E">
      <w:pPr>
        <w:tabs>
          <w:tab w:val="left" w:pos="426"/>
          <w:tab w:val="left" w:pos="3976"/>
        </w:tabs>
        <w:ind w:left="0" w:right="-142" w:firstLine="567"/>
        <w:jc w:val="left"/>
        <w:rPr>
          <w:b/>
          <w:i/>
          <w:sz w:val="18"/>
          <w:szCs w:val="18"/>
        </w:rPr>
      </w:pPr>
    </w:p>
    <w:p w:rsidR="00BB36A6" w:rsidRDefault="00BB36A6" w:rsidP="00856F0E">
      <w:pPr>
        <w:tabs>
          <w:tab w:val="left" w:pos="426"/>
          <w:tab w:val="left" w:pos="3976"/>
        </w:tabs>
        <w:ind w:left="0" w:right="-142" w:firstLine="567"/>
        <w:jc w:val="left"/>
        <w:rPr>
          <w:b/>
          <w:i/>
          <w:sz w:val="18"/>
          <w:szCs w:val="18"/>
        </w:rPr>
      </w:pPr>
    </w:p>
    <w:p w:rsidR="00BB36A6" w:rsidRDefault="00BB36A6" w:rsidP="00856F0E">
      <w:pPr>
        <w:tabs>
          <w:tab w:val="left" w:pos="426"/>
          <w:tab w:val="left" w:pos="3976"/>
        </w:tabs>
        <w:ind w:left="0" w:right="-142" w:firstLine="567"/>
        <w:jc w:val="left"/>
        <w:rPr>
          <w:b/>
          <w:i/>
          <w:sz w:val="18"/>
          <w:szCs w:val="18"/>
        </w:rPr>
      </w:pPr>
    </w:p>
    <w:p w:rsidR="00BB36A6" w:rsidRDefault="00BB36A6" w:rsidP="00856F0E">
      <w:pPr>
        <w:tabs>
          <w:tab w:val="left" w:pos="426"/>
          <w:tab w:val="left" w:pos="3976"/>
        </w:tabs>
        <w:ind w:left="0" w:right="-142" w:firstLine="567"/>
        <w:jc w:val="left"/>
        <w:rPr>
          <w:b/>
          <w:i/>
          <w:sz w:val="18"/>
          <w:szCs w:val="18"/>
        </w:rPr>
      </w:pPr>
    </w:p>
    <w:p w:rsidR="00BB36A6" w:rsidRDefault="00BB36A6" w:rsidP="00856F0E">
      <w:pPr>
        <w:tabs>
          <w:tab w:val="left" w:pos="426"/>
          <w:tab w:val="left" w:pos="3976"/>
        </w:tabs>
        <w:ind w:left="0" w:right="-142" w:firstLine="567"/>
        <w:jc w:val="left"/>
        <w:rPr>
          <w:b/>
          <w:i/>
          <w:sz w:val="18"/>
          <w:szCs w:val="18"/>
        </w:rPr>
      </w:pPr>
    </w:p>
    <w:p w:rsidR="00BB36A6" w:rsidRDefault="00BB36A6" w:rsidP="00856F0E">
      <w:pPr>
        <w:tabs>
          <w:tab w:val="left" w:pos="426"/>
          <w:tab w:val="left" w:pos="3976"/>
        </w:tabs>
        <w:ind w:left="0" w:right="-142" w:firstLine="567"/>
        <w:jc w:val="left"/>
        <w:rPr>
          <w:b/>
          <w:i/>
          <w:sz w:val="18"/>
          <w:szCs w:val="18"/>
        </w:rPr>
      </w:pPr>
    </w:p>
    <w:p w:rsidR="00BB36A6" w:rsidRDefault="00BB36A6" w:rsidP="00856F0E">
      <w:pPr>
        <w:tabs>
          <w:tab w:val="left" w:pos="426"/>
          <w:tab w:val="left" w:pos="3976"/>
        </w:tabs>
        <w:ind w:left="0" w:right="-142" w:firstLine="567"/>
        <w:jc w:val="left"/>
        <w:rPr>
          <w:b/>
          <w:i/>
          <w:sz w:val="18"/>
          <w:szCs w:val="18"/>
        </w:rPr>
      </w:pPr>
    </w:p>
    <w:p w:rsidR="00BB36A6" w:rsidRDefault="00BB36A6" w:rsidP="00856F0E">
      <w:pPr>
        <w:tabs>
          <w:tab w:val="left" w:pos="426"/>
          <w:tab w:val="left" w:pos="3976"/>
        </w:tabs>
        <w:ind w:left="0" w:right="-142" w:firstLine="567"/>
        <w:jc w:val="left"/>
        <w:rPr>
          <w:b/>
          <w:i/>
          <w:sz w:val="18"/>
          <w:szCs w:val="18"/>
        </w:rPr>
      </w:pPr>
    </w:p>
    <w:p w:rsidR="00BB36A6" w:rsidRDefault="00BB36A6" w:rsidP="00856F0E">
      <w:pPr>
        <w:tabs>
          <w:tab w:val="left" w:pos="426"/>
          <w:tab w:val="left" w:pos="3976"/>
        </w:tabs>
        <w:ind w:left="0" w:right="-142" w:firstLine="567"/>
        <w:jc w:val="left"/>
        <w:rPr>
          <w:b/>
          <w:i/>
          <w:sz w:val="18"/>
          <w:szCs w:val="18"/>
        </w:rPr>
      </w:pPr>
    </w:p>
    <w:p w:rsidR="00BB36A6" w:rsidRDefault="00BB36A6" w:rsidP="00856F0E">
      <w:pPr>
        <w:tabs>
          <w:tab w:val="left" w:pos="426"/>
          <w:tab w:val="left" w:pos="3976"/>
        </w:tabs>
        <w:ind w:left="0" w:right="-142" w:firstLine="567"/>
        <w:jc w:val="left"/>
        <w:rPr>
          <w:b/>
          <w:i/>
          <w:sz w:val="18"/>
          <w:szCs w:val="18"/>
        </w:rPr>
      </w:pPr>
    </w:p>
    <w:p w:rsidR="00BB36A6" w:rsidRDefault="00BB36A6" w:rsidP="00856F0E">
      <w:pPr>
        <w:tabs>
          <w:tab w:val="left" w:pos="426"/>
          <w:tab w:val="left" w:pos="3976"/>
        </w:tabs>
        <w:ind w:left="0" w:right="-142" w:firstLine="567"/>
        <w:jc w:val="left"/>
        <w:rPr>
          <w:b/>
          <w:i/>
          <w:sz w:val="18"/>
          <w:szCs w:val="18"/>
        </w:rPr>
      </w:pPr>
    </w:p>
    <w:p w:rsidR="00BB36A6" w:rsidRDefault="00BB36A6" w:rsidP="00856F0E">
      <w:pPr>
        <w:tabs>
          <w:tab w:val="left" w:pos="426"/>
          <w:tab w:val="left" w:pos="3976"/>
        </w:tabs>
        <w:ind w:left="0" w:right="-142" w:firstLine="567"/>
        <w:jc w:val="left"/>
        <w:rPr>
          <w:b/>
          <w:i/>
          <w:sz w:val="18"/>
          <w:szCs w:val="18"/>
        </w:rPr>
      </w:pPr>
    </w:p>
    <w:p w:rsidR="00BB36A6" w:rsidRDefault="00BB36A6" w:rsidP="00856F0E">
      <w:pPr>
        <w:tabs>
          <w:tab w:val="left" w:pos="426"/>
          <w:tab w:val="left" w:pos="3976"/>
        </w:tabs>
        <w:ind w:left="0" w:right="-142" w:firstLine="567"/>
        <w:jc w:val="left"/>
        <w:rPr>
          <w:b/>
          <w:i/>
          <w:sz w:val="18"/>
          <w:szCs w:val="18"/>
        </w:rPr>
      </w:pPr>
    </w:p>
    <w:p w:rsidR="00BB36A6" w:rsidRDefault="00BB36A6" w:rsidP="00856F0E">
      <w:pPr>
        <w:tabs>
          <w:tab w:val="left" w:pos="426"/>
          <w:tab w:val="left" w:pos="3976"/>
        </w:tabs>
        <w:ind w:left="0" w:right="-142" w:firstLine="567"/>
        <w:jc w:val="left"/>
        <w:rPr>
          <w:b/>
          <w:i/>
          <w:sz w:val="18"/>
          <w:szCs w:val="18"/>
        </w:rPr>
      </w:pPr>
    </w:p>
    <w:p w:rsidR="00856F0E" w:rsidRPr="00856F0E" w:rsidRDefault="00856F0E" w:rsidP="00856F0E">
      <w:pPr>
        <w:tabs>
          <w:tab w:val="left" w:pos="426"/>
          <w:tab w:val="left" w:pos="3976"/>
        </w:tabs>
        <w:ind w:left="0" w:right="-142" w:firstLine="567"/>
        <w:jc w:val="left"/>
        <w:rPr>
          <w:b/>
          <w:i/>
          <w:sz w:val="18"/>
          <w:szCs w:val="18"/>
        </w:rPr>
      </w:pPr>
      <w:r w:rsidRPr="00856F0E">
        <w:rPr>
          <w:b/>
          <w:i/>
          <w:sz w:val="18"/>
          <w:szCs w:val="18"/>
        </w:rPr>
        <w:lastRenderedPageBreak/>
        <w:t xml:space="preserve">Схема расположения земельных участков в п. </w:t>
      </w:r>
      <w:proofErr w:type="spellStart"/>
      <w:r w:rsidRPr="00856F0E">
        <w:rPr>
          <w:b/>
          <w:i/>
          <w:sz w:val="18"/>
          <w:szCs w:val="18"/>
        </w:rPr>
        <w:t>Плишкино</w:t>
      </w:r>
      <w:proofErr w:type="spellEnd"/>
      <w:r w:rsidRPr="00856F0E">
        <w:rPr>
          <w:b/>
          <w:i/>
          <w:sz w:val="18"/>
          <w:szCs w:val="18"/>
        </w:rPr>
        <w:t xml:space="preserve"> с </w:t>
      </w:r>
      <w:proofErr w:type="gramStart"/>
      <w:r w:rsidRPr="00856F0E">
        <w:rPr>
          <w:b/>
          <w:i/>
          <w:sz w:val="18"/>
          <w:szCs w:val="18"/>
        </w:rPr>
        <w:t>кадастровый</w:t>
      </w:r>
      <w:proofErr w:type="gramEnd"/>
      <w:r w:rsidRPr="00856F0E">
        <w:rPr>
          <w:b/>
          <w:i/>
          <w:sz w:val="18"/>
          <w:szCs w:val="18"/>
        </w:rPr>
        <w:t xml:space="preserve"> номером  38:36:000017:6152</w:t>
      </w:r>
    </w:p>
    <w:p w:rsidR="00856F0E" w:rsidRPr="00856F0E" w:rsidRDefault="00856F0E" w:rsidP="00856F0E">
      <w:pPr>
        <w:tabs>
          <w:tab w:val="left" w:pos="426"/>
          <w:tab w:val="left" w:pos="3976"/>
        </w:tabs>
        <w:ind w:left="0" w:right="-142" w:firstLine="567"/>
        <w:jc w:val="left"/>
        <w:rPr>
          <w:i/>
          <w:sz w:val="18"/>
          <w:szCs w:val="18"/>
        </w:rPr>
      </w:pPr>
    </w:p>
    <w:p w:rsidR="00856F0E" w:rsidRPr="00856F0E" w:rsidRDefault="00856F0E" w:rsidP="00856F0E">
      <w:pPr>
        <w:tabs>
          <w:tab w:val="left" w:pos="426"/>
          <w:tab w:val="left" w:pos="3976"/>
        </w:tabs>
        <w:ind w:left="0" w:right="-142" w:firstLine="567"/>
        <w:jc w:val="left"/>
        <w:rPr>
          <w:i/>
          <w:sz w:val="18"/>
          <w:szCs w:val="18"/>
        </w:rPr>
      </w:pPr>
      <w:r w:rsidRPr="00856F0E">
        <w:rPr>
          <w:i/>
          <w:noProof/>
          <w:sz w:val="18"/>
          <w:szCs w:val="18"/>
        </w:rPr>
        <w:drawing>
          <wp:inline distT="0" distB="0" distL="0" distR="0" wp14:anchorId="42D69069" wp14:editId="3C6EDAAC">
            <wp:extent cx="5417820" cy="3982372"/>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cstate="print"/>
                    <a:srcRect/>
                    <a:stretch>
                      <a:fillRect/>
                    </a:stretch>
                  </pic:blipFill>
                  <pic:spPr bwMode="auto">
                    <a:xfrm>
                      <a:off x="0" y="0"/>
                      <a:ext cx="5420476" cy="3984324"/>
                    </a:xfrm>
                    <a:prstGeom prst="rect">
                      <a:avLst/>
                    </a:prstGeom>
                    <a:noFill/>
                    <a:ln w="9525">
                      <a:noFill/>
                      <a:miter lim="800000"/>
                      <a:headEnd/>
                      <a:tailEnd/>
                    </a:ln>
                  </pic:spPr>
                </pic:pic>
              </a:graphicData>
            </a:graphic>
          </wp:inline>
        </w:drawing>
      </w:r>
    </w:p>
    <w:p w:rsidR="00856F0E" w:rsidRPr="00856F0E" w:rsidRDefault="00856F0E" w:rsidP="00856F0E">
      <w:pPr>
        <w:tabs>
          <w:tab w:val="left" w:pos="426"/>
          <w:tab w:val="left" w:pos="3976"/>
        </w:tabs>
        <w:ind w:left="0" w:right="-142" w:firstLine="567"/>
        <w:jc w:val="left"/>
        <w:rPr>
          <w:i/>
          <w:sz w:val="18"/>
          <w:szCs w:val="18"/>
        </w:rPr>
      </w:pPr>
    </w:p>
    <w:p w:rsidR="00856F0E" w:rsidRPr="00856F0E" w:rsidRDefault="00856F0E" w:rsidP="00856F0E">
      <w:pPr>
        <w:tabs>
          <w:tab w:val="left" w:pos="426"/>
          <w:tab w:val="left" w:pos="3976"/>
        </w:tabs>
        <w:ind w:left="0" w:right="-142" w:firstLine="567"/>
        <w:jc w:val="left"/>
        <w:rPr>
          <w:i/>
          <w:sz w:val="18"/>
          <w:szCs w:val="18"/>
        </w:rPr>
      </w:pPr>
    </w:p>
    <w:p w:rsidR="00856F0E" w:rsidRPr="00856F0E" w:rsidRDefault="00856F0E" w:rsidP="00856F0E">
      <w:pPr>
        <w:tabs>
          <w:tab w:val="left" w:pos="426"/>
          <w:tab w:val="left" w:pos="3976"/>
        </w:tabs>
        <w:ind w:left="0" w:right="-142" w:firstLine="567"/>
        <w:jc w:val="left"/>
        <w:rPr>
          <w:i/>
          <w:sz w:val="18"/>
          <w:szCs w:val="18"/>
        </w:rPr>
      </w:pPr>
    </w:p>
    <w:p w:rsidR="00856F0E" w:rsidRPr="00856F0E" w:rsidRDefault="00856F0E" w:rsidP="00856F0E">
      <w:pPr>
        <w:tabs>
          <w:tab w:val="left" w:pos="426"/>
          <w:tab w:val="left" w:pos="3976"/>
        </w:tabs>
        <w:ind w:left="0" w:right="-142" w:firstLine="567"/>
        <w:jc w:val="left"/>
        <w:rPr>
          <w:i/>
          <w:sz w:val="18"/>
          <w:szCs w:val="18"/>
        </w:rPr>
      </w:pPr>
    </w:p>
    <w:p w:rsidR="00856F0E" w:rsidRPr="00856F0E" w:rsidRDefault="00856F0E" w:rsidP="00856F0E">
      <w:pPr>
        <w:tabs>
          <w:tab w:val="left" w:pos="426"/>
          <w:tab w:val="left" w:pos="3976"/>
        </w:tabs>
        <w:ind w:left="0" w:right="-142" w:firstLine="567"/>
        <w:jc w:val="left"/>
        <w:rPr>
          <w:i/>
          <w:sz w:val="18"/>
          <w:szCs w:val="18"/>
        </w:rPr>
      </w:pPr>
    </w:p>
    <w:p w:rsidR="00856F0E" w:rsidRPr="00856F0E" w:rsidRDefault="00856F0E" w:rsidP="00856F0E">
      <w:pPr>
        <w:tabs>
          <w:tab w:val="left" w:pos="426"/>
          <w:tab w:val="left" w:pos="3976"/>
        </w:tabs>
        <w:ind w:left="0" w:right="-142" w:firstLine="567"/>
        <w:jc w:val="left"/>
        <w:rPr>
          <w:i/>
          <w:sz w:val="18"/>
          <w:szCs w:val="18"/>
        </w:rPr>
      </w:pPr>
    </w:p>
    <w:p w:rsidR="00856F0E" w:rsidRPr="00856F0E" w:rsidRDefault="00856F0E" w:rsidP="00856F0E">
      <w:pPr>
        <w:tabs>
          <w:tab w:val="left" w:pos="426"/>
          <w:tab w:val="left" w:pos="3976"/>
        </w:tabs>
        <w:ind w:left="0" w:right="-142" w:firstLine="567"/>
        <w:jc w:val="left"/>
        <w:rPr>
          <w:i/>
          <w:sz w:val="18"/>
          <w:szCs w:val="18"/>
        </w:rPr>
      </w:pPr>
    </w:p>
    <w:p w:rsidR="00856F0E" w:rsidRPr="00856F0E" w:rsidRDefault="00856F0E" w:rsidP="00856F0E">
      <w:pPr>
        <w:tabs>
          <w:tab w:val="left" w:pos="426"/>
          <w:tab w:val="left" w:pos="3976"/>
        </w:tabs>
        <w:ind w:left="0" w:right="-142" w:firstLine="567"/>
        <w:jc w:val="left"/>
        <w:rPr>
          <w:i/>
          <w:sz w:val="18"/>
          <w:szCs w:val="18"/>
        </w:rPr>
      </w:pPr>
    </w:p>
    <w:p w:rsidR="00856F0E" w:rsidRPr="00856F0E" w:rsidRDefault="00856F0E" w:rsidP="00856F0E">
      <w:pPr>
        <w:tabs>
          <w:tab w:val="left" w:pos="426"/>
          <w:tab w:val="left" w:pos="3976"/>
        </w:tabs>
        <w:ind w:left="0" w:right="-142" w:firstLine="567"/>
        <w:jc w:val="left"/>
        <w:rPr>
          <w:i/>
          <w:sz w:val="18"/>
          <w:szCs w:val="18"/>
        </w:rPr>
      </w:pPr>
    </w:p>
    <w:p w:rsidR="00856F0E" w:rsidRPr="00856F0E" w:rsidRDefault="00856F0E" w:rsidP="00856F0E">
      <w:pPr>
        <w:tabs>
          <w:tab w:val="left" w:pos="426"/>
          <w:tab w:val="left" w:pos="3976"/>
        </w:tabs>
        <w:ind w:left="0" w:right="-142" w:firstLine="567"/>
        <w:jc w:val="left"/>
        <w:rPr>
          <w:i/>
          <w:sz w:val="18"/>
          <w:szCs w:val="18"/>
        </w:rPr>
      </w:pPr>
    </w:p>
    <w:p w:rsidR="00856F0E" w:rsidRPr="00856F0E" w:rsidRDefault="00856F0E" w:rsidP="00856F0E">
      <w:pPr>
        <w:tabs>
          <w:tab w:val="left" w:pos="426"/>
          <w:tab w:val="left" w:pos="3976"/>
        </w:tabs>
        <w:ind w:left="0" w:right="-142" w:firstLine="567"/>
        <w:jc w:val="left"/>
        <w:rPr>
          <w:i/>
          <w:sz w:val="18"/>
          <w:szCs w:val="18"/>
        </w:rPr>
      </w:pPr>
    </w:p>
    <w:p w:rsidR="00856F0E" w:rsidRPr="00856F0E" w:rsidRDefault="00856F0E" w:rsidP="00856F0E">
      <w:pPr>
        <w:tabs>
          <w:tab w:val="left" w:pos="426"/>
          <w:tab w:val="left" w:pos="3976"/>
        </w:tabs>
        <w:ind w:left="0" w:right="-142" w:firstLine="567"/>
        <w:jc w:val="left"/>
        <w:rPr>
          <w:i/>
          <w:sz w:val="18"/>
          <w:szCs w:val="18"/>
        </w:rPr>
      </w:pPr>
    </w:p>
    <w:p w:rsidR="00856F0E" w:rsidRPr="00856F0E" w:rsidRDefault="00856F0E" w:rsidP="00856F0E">
      <w:pPr>
        <w:tabs>
          <w:tab w:val="left" w:pos="426"/>
          <w:tab w:val="left" w:pos="3976"/>
        </w:tabs>
        <w:ind w:left="0" w:right="-142" w:firstLine="567"/>
        <w:jc w:val="left"/>
        <w:rPr>
          <w:i/>
          <w:sz w:val="18"/>
          <w:szCs w:val="18"/>
        </w:rPr>
      </w:pPr>
    </w:p>
    <w:p w:rsidR="00856F0E" w:rsidRPr="00856F0E" w:rsidRDefault="00856F0E" w:rsidP="00856F0E">
      <w:pPr>
        <w:tabs>
          <w:tab w:val="left" w:pos="426"/>
          <w:tab w:val="left" w:pos="3976"/>
        </w:tabs>
        <w:ind w:left="0" w:right="-142" w:firstLine="567"/>
        <w:jc w:val="left"/>
        <w:rPr>
          <w:i/>
          <w:sz w:val="18"/>
          <w:szCs w:val="18"/>
        </w:rPr>
      </w:pPr>
    </w:p>
    <w:p w:rsidR="00856F0E" w:rsidRPr="00856F0E" w:rsidRDefault="00856F0E" w:rsidP="00856F0E">
      <w:pPr>
        <w:tabs>
          <w:tab w:val="left" w:pos="426"/>
          <w:tab w:val="left" w:pos="3976"/>
        </w:tabs>
        <w:ind w:left="0" w:right="-142" w:firstLine="567"/>
        <w:jc w:val="left"/>
        <w:rPr>
          <w:i/>
          <w:sz w:val="18"/>
          <w:szCs w:val="18"/>
        </w:rPr>
      </w:pPr>
    </w:p>
    <w:p w:rsidR="00856F0E" w:rsidRPr="00856F0E" w:rsidRDefault="00856F0E" w:rsidP="00856F0E">
      <w:pPr>
        <w:tabs>
          <w:tab w:val="left" w:pos="426"/>
          <w:tab w:val="left" w:pos="3976"/>
        </w:tabs>
        <w:ind w:left="0" w:right="-142" w:firstLine="567"/>
        <w:jc w:val="left"/>
        <w:rPr>
          <w:i/>
          <w:sz w:val="18"/>
          <w:szCs w:val="18"/>
        </w:rPr>
      </w:pPr>
    </w:p>
    <w:p w:rsidR="00856F0E" w:rsidRPr="00856F0E" w:rsidRDefault="00856F0E" w:rsidP="00856F0E">
      <w:pPr>
        <w:tabs>
          <w:tab w:val="left" w:pos="426"/>
          <w:tab w:val="left" w:pos="3976"/>
        </w:tabs>
        <w:ind w:left="0" w:right="-142" w:firstLine="567"/>
        <w:jc w:val="left"/>
        <w:rPr>
          <w:i/>
          <w:sz w:val="18"/>
          <w:szCs w:val="18"/>
        </w:rPr>
      </w:pPr>
    </w:p>
    <w:p w:rsidR="00BB36A6" w:rsidRDefault="00BB36A6" w:rsidP="00856F0E">
      <w:pPr>
        <w:tabs>
          <w:tab w:val="left" w:pos="426"/>
          <w:tab w:val="left" w:pos="3976"/>
        </w:tabs>
        <w:ind w:left="0" w:right="-142" w:firstLine="567"/>
        <w:jc w:val="left"/>
        <w:rPr>
          <w:b/>
          <w:i/>
          <w:sz w:val="18"/>
          <w:szCs w:val="18"/>
        </w:rPr>
      </w:pPr>
    </w:p>
    <w:p w:rsidR="00BB36A6" w:rsidRDefault="00BB36A6" w:rsidP="00856F0E">
      <w:pPr>
        <w:tabs>
          <w:tab w:val="left" w:pos="426"/>
          <w:tab w:val="left" w:pos="3976"/>
        </w:tabs>
        <w:ind w:left="0" w:right="-142" w:firstLine="567"/>
        <w:jc w:val="left"/>
        <w:rPr>
          <w:b/>
          <w:i/>
          <w:sz w:val="18"/>
          <w:szCs w:val="18"/>
        </w:rPr>
      </w:pPr>
    </w:p>
    <w:p w:rsidR="00BB36A6" w:rsidRDefault="00BB36A6" w:rsidP="00856F0E">
      <w:pPr>
        <w:tabs>
          <w:tab w:val="left" w:pos="426"/>
          <w:tab w:val="left" w:pos="3976"/>
        </w:tabs>
        <w:ind w:left="0" w:right="-142" w:firstLine="567"/>
        <w:jc w:val="left"/>
        <w:rPr>
          <w:b/>
          <w:i/>
          <w:sz w:val="18"/>
          <w:szCs w:val="18"/>
        </w:rPr>
      </w:pPr>
    </w:p>
    <w:p w:rsidR="00BB36A6" w:rsidRDefault="00BB36A6" w:rsidP="00856F0E">
      <w:pPr>
        <w:tabs>
          <w:tab w:val="left" w:pos="426"/>
          <w:tab w:val="left" w:pos="3976"/>
        </w:tabs>
        <w:ind w:left="0" w:right="-142" w:firstLine="567"/>
        <w:jc w:val="left"/>
        <w:rPr>
          <w:b/>
          <w:i/>
          <w:sz w:val="18"/>
          <w:szCs w:val="18"/>
        </w:rPr>
      </w:pPr>
    </w:p>
    <w:p w:rsidR="00BB36A6" w:rsidRDefault="00BB36A6" w:rsidP="00856F0E">
      <w:pPr>
        <w:tabs>
          <w:tab w:val="left" w:pos="426"/>
          <w:tab w:val="left" w:pos="3976"/>
        </w:tabs>
        <w:ind w:left="0" w:right="-142" w:firstLine="567"/>
        <w:jc w:val="left"/>
        <w:rPr>
          <w:b/>
          <w:i/>
          <w:sz w:val="18"/>
          <w:szCs w:val="18"/>
        </w:rPr>
      </w:pPr>
    </w:p>
    <w:p w:rsidR="00BB36A6" w:rsidRDefault="00BB36A6" w:rsidP="00856F0E">
      <w:pPr>
        <w:tabs>
          <w:tab w:val="left" w:pos="426"/>
          <w:tab w:val="left" w:pos="3976"/>
        </w:tabs>
        <w:ind w:left="0" w:right="-142" w:firstLine="567"/>
        <w:jc w:val="left"/>
        <w:rPr>
          <w:b/>
          <w:i/>
          <w:sz w:val="18"/>
          <w:szCs w:val="18"/>
        </w:rPr>
      </w:pPr>
    </w:p>
    <w:p w:rsidR="00BB36A6" w:rsidRDefault="00BB36A6" w:rsidP="00856F0E">
      <w:pPr>
        <w:tabs>
          <w:tab w:val="left" w:pos="426"/>
          <w:tab w:val="left" w:pos="3976"/>
        </w:tabs>
        <w:ind w:left="0" w:right="-142" w:firstLine="567"/>
        <w:jc w:val="left"/>
        <w:rPr>
          <w:b/>
          <w:i/>
          <w:sz w:val="18"/>
          <w:szCs w:val="18"/>
        </w:rPr>
      </w:pPr>
    </w:p>
    <w:p w:rsidR="00BB36A6" w:rsidRDefault="00BB36A6" w:rsidP="00856F0E">
      <w:pPr>
        <w:tabs>
          <w:tab w:val="left" w:pos="426"/>
          <w:tab w:val="left" w:pos="3976"/>
        </w:tabs>
        <w:ind w:left="0" w:right="-142" w:firstLine="567"/>
        <w:jc w:val="left"/>
        <w:rPr>
          <w:b/>
          <w:i/>
          <w:sz w:val="18"/>
          <w:szCs w:val="18"/>
        </w:rPr>
      </w:pPr>
    </w:p>
    <w:p w:rsidR="00BB36A6" w:rsidRDefault="00BB36A6" w:rsidP="00856F0E">
      <w:pPr>
        <w:tabs>
          <w:tab w:val="left" w:pos="426"/>
          <w:tab w:val="left" w:pos="3976"/>
        </w:tabs>
        <w:ind w:left="0" w:right="-142" w:firstLine="567"/>
        <w:jc w:val="left"/>
        <w:rPr>
          <w:b/>
          <w:i/>
          <w:sz w:val="18"/>
          <w:szCs w:val="18"/>
        </w:rPr>
      </w:pPr>
    </w:p>
    <w:p w:rsidR="00BB36A6" w:rsidRDefault="00BB36A6" w:rsidP="00856F0E">
      <w:pPr>
        <w:tabs>
          <w:tab w:val="left" w:pos="426"/>
          <w:tab w:val="left" w:pos="3976"/>
        </w:tabs>
        <w:ind w:left="0" w:right="-142" w:firstLine="567"/>
        <w:jc w:val="left"/>
        <w:rPr>
          <w:b/>
          <w:i/>
          <w:sz w:val="18"/>
          <w:szCs w:val="18"/>
        </w:rPr>
      </w:pPr>
    </w:p>
    <w:p w:rsidR="00BB36A6" w:rsidRDefault="00BB36A6" w:rsidP="00856F0E">
      <w:pPr>
        <w:tabs>
          <w:tab w:val="left" w:pos="426"/>
          <w:tab w:val="left" w:pos="3976"/>
        </w:tabs>
        <w:ind w:left="0" w:right="-142" w:firstLine="567"/>
        <w:jc w:val="left"/>
        <w:rPr>
          <w:b/>
          <w:i/>
          <w:sz w:val="18"/>
          <w:szCs w:val="18"/>
        </w:rPr>
      </w:pPr>
    </w:p>
    <w:p w:rsidR="00BB36A6" w:rsidRDefault="00BB36A6" w:rsidP="00856F0E">
      <w:pPr>
        <w:tabs>
          <w:tab w:val="left" w:pos="426"/>
          <w:tab w:val="left" w:pos="3976"/>
        </w:tabs>
        <w:ind w:left="0" w:right="-142" w:firstLine="567"/>
        <w:jc w:val="left"/>
        <w:rPr>
          <w:b/>
          <w:i/>
          <w:sz w:val="18"/>
          <w:szCs w:val="18"/>
        </w:rPr>
      </w:pPr>
    </w:p>
    <w:p w:rsidR="00BB36A6" w:rsidRDefault="00BB36A6" w:rsidP="00856F0E">
      <w:pPr>
        <w:tabs>
          <w:tab w:val="left" w:pos="426"/>
          <w:tab w:val="left" w:pos="3976"/>
        </w:tabs>
        <w:ind w:left="0" w:right="-142" w:firstLine="567"/>
        <w:jc w:val="left"/>
        <w:rPr>
          <w:b/>
          <w:i/>
          <w:sz w:val="18"/>
          <w:szCs w:val="18"/>
        </w:rPr>
      </w:pPr>
    </w:p>
    <w:p w:rsidR="00BB36A6" w:rsidRDefault="00BB36A6" w:rsidP="00856F0E">
      <w:pPr>
        <w:tabs>
          <w:tab w:val="left" w:pos="426"/>
          <w:tab w:val="left" w:pos="3976"/>
        </w:tabs>
        <w:ind w:left="0" w:right="-142" w:firstLine="567"/>
        <w:jc w:val="left"/>
        <w:rPr>
          <w:b/>
          <w:i/>
          <w:sz w:val="18"/>
          <w:szCs w:val="18"/>
        </w:rPr>
      </w:pPr>
    </w:p>
    <w:p w:rsidR="00BB36A6" w:rsidRDefault="00BB36A6" w:rsidP="00856F0E">
      <w:pPr>
        <w:tabs>
          <w:tab w:val="left" w:pos="426"/>
          <w:tab w:val="left" w:pos="3976"/>
        </w:tabs>
        <w:ind w:left="0" w:right="-142" w:firstLine="567"/>
        <w:jc w:val="left"/>
        <w:rPr>
          <w:b/>
          <w:i/>
          <w:sz w:val="18"/>
          <w:szCs w:val="18"/>
        </w:rPr>
      </w:pPr>
    </w:p>
    <w:p w:rsidR="00BB36A6" w:rsidRDefault="00BB36A6" w:rsidP="00856F0E">
      <w:pPr>
        <w:tabs>
          <w:tab w:val="left" w:pos="426"/>
          <w:tab w:val="left" w:pos="3976"/>
        </w:tabs>
        <w:ind w:left="0" w:right="-142" w:firstLine="567"/>
        <w:jc w:val="left"/>
        <w:rPr>
          <w:b/>
          <w:i/>
          <w:sz w:val="18"/>
          <w:szCs w:val="18"/>
        </w:rPr>
      </w:pPr>
    </w:p>
    <w:p w:rsidR="00BB36A6" w:rsidRDefault="00BB36A6" w:rsidP="00856F0E">
      <w:pPr>
        <w:tabs>
          <w:tab w:val="left" w:pos="426"/>
          <w:tab w:val="left" w:pos="3976"/>
        </w:tabs>
        <w:ind w:left="0" w:right="-142" w:firstLine="567"/>
        <w:jc w:val="left"/>
        <w:rPr>
          <w:b/>
          <w:i/>
          <w:sz w:val="18"/>
          <w:szCs w:val="18"/>
        </w:rPr>
      </w:pPr>
    </w:p>
    <w:p w:rsidR="00BB36A6" w:rsidRDefault="00BB36A6" w:rsidP="00856F0E">
      <w:pPr>
        <w:tabs>
          <w:tab w:val="left" w:pos="426"/>
          <w:tab w:val="left" w:pos="3976"/>
        </w:tabs>
        <w:ind w:left="0" w:right="-142" w:firstLine="567"/>
        <w:jc w:val="left"/>
        <w:rPr>
          <w:b/>
          <w:i/>
          <w:sz w:val="18"/>
          <w:szCs w:val="18"/>
        </w:rPr>
      </w:pPr>
    </w:p>
    <w:p w:rsidR="00BB36A6" w:rsidRDefault="00BB36A6" w:rsidP="00856F0E">
      <w:pPr>
        <w:tabs>
          <w:tab w:val="left" w:pos="426"/>
          <w:tab w:val="left" w:pos="3976"/>
        </w:tabs>
        <w:ind w:left="0" w:right="-142" w:firstLine="567"/>
        <w:jc w:val="left"/>
        <w:rPr>
          <w:b/>
          <w:i/>
          <w:sz w:val="18"/>
          <w:szCs w:val="18"/>
        </w:rPr>
      </w:pPr>
    </w:p>
    <w:p w:rsidR="00BB36A6" w:rsidRDefault="00BB36A6" w:rsidP="00856F0E">
      <w:pPr>
        <w:tabs>
          <w:tab w:val="left" w:pos="426"/>
          <w:tab w:val="left" w:pos="3976"/>
        </w:tabs>
        <w:ind w:left="0" w:right="-142" w:firstLine="567"/>
        <w:jc w:val="left"/>
        <w:rPr>
          <w:b/>
          <w:i/>
          <w:sz w:val="18"/>
          <w:szCs w:val="18"/>
        </w:rPr>
      </w:pPr>
    </w:p>
    <w:p w:rsidR="00BB36A6" w:rsidRDefault="00BB36A6" w:rsidP="00856F0E">
      <w:pPr>
        <w:tabs>
          <w:tab w:val="left" w:pos="426"/>
          <w:tab w:val="left" w:pos="3976"/>
        </w:tabs>
        <w:ind w:left="0" w:right="-142" w:firstLine="567"/>
        <w:jc w:val="left"/>
        <w:rPr>
          <w:b/>
          <w:i/>
          <w:sz w:val="18"/>
          <w:szCs w:val="18"/>
        </w:rPr>
      </w:pPr>
    </w:p>
    <w:p w:rsidR="00BB36A6" w:rsidRDefault="00BB36A6" w:rsidP="00856F0E">
      <w:pPr>
        <w:tabs>
          <w:tab w:val="left" w:pos="426"/>
          <w:tab w:val="left" w:pos="3976"/>
        </w:tabs>
        <w:ind w:left="0" w:right="-142" w:firstLine="567"/>
        <w:jc w:val="left"/>
        <w:rPr>
          <w:b/>
          <w:i/>
          <w:sz w:val="18"/>
          <w:szCs w:val="18"/>
        </w:rPr>
      </w:pPr>
    </w:p>
    <w:p w:rsidR="00BB36A6" w:rsidRDefault="00BB36A6" w:rsidP="00856F0E">
      <w:pPr>
        <w:tabs>
          <w:tab w:val="left" w:pos="426"/>
          <w:tab w:val="left" w:pos="3976"/>
        </w:tabs>
        <w:ind w:left="0" w:right="-142" w:firstLine="567"/>
        <w:jc w:val="left"/>
        <w:rPr>
          <w:b/>
          <w:i/>
          <w:sz w:val="18"/>
          <w:szCs w:val="18"/>
        </w:rPr>
      </w:pPr>
    </w:p>
    <w:p w:rsidR="00856F0E" w:rsidRPr="00856F0E" w:rsidRDefault="00856F0E" w:rsidP="00856F0E">
      <w:pPr>
        <w:tabs>
          <w:tab w:val="left" w:pos="426"/>
          <w:tab w:val="left" w:pos="3976"/>
        </w:tabs>
        <w:ind w:left="0" w:right="-142" w:firstLine="567"/>
        <w:jc w:val="left"/>
        <w:rPr>
          <w:b/>
          <w:i/>
          <w:sz w:val="18"/>
          <w:szCs w:val="18"/>
        </w:rPr>
      </w:pPr>
      <w:r w:rsidRPr="00856F0E">
        <w:rPr>
          <w:b/>
          <w:i/>
          <w:sz w:val="18"/>
          <w:szCs w:val="18"/>
        </w:rPr>
        <w:lastRenderedPageBreak/>
        <w:t xml:space="preserve">Схема расположения земельных участков в п. </w:t>
      </w:r>
      <w:proofErr w:type="spellStart"/>
      <w:r w:rsidRPr="00856F0E">
        <w:rPr>
          <w:b/>
          <w:i/>
          <w:sz w:val="18"/>
          <w:szCs w:val="18"/>
        </w:rPr>
        <w:t>Плишкино</w:t>
      </w:r>
      <w:proofErr w:type="spellEnd"/>
      <w:r w:rsidRPr="00856F0E">
        <w:rPr>
          <w:b/>
          <w:i/>
          <w:sz w:val="18"/>
          <w:szCs w:val="18"/>
        </w:rPr>
        <w:t xml:space="preserve"> с </w:t>
      </w:r>
      <w:proofErr w:type="gramStart"/>
      <w:r w:rsidRPr="00856F0E">
        <w:rPr>
          <w:b/>
          <w:i/>
          <w:sz w:val="18"/>
          <w:szCs w:val="18"/>
        </w:rPr>
        <w:t>кадастровый</w:t>
      </w:r>
      <w:proofErr w:type="gramEnd"/>
      <w:r w:rsidRPr="00856F0E">
        <w:rPr>
          <w:b/>
          <w:i/>
          <w:sz w:val="18"/>
          <w:szCs w:val="18"/>
        </w:rPr>
        <w:t xml:space="preserve"> номером  38:36:000017:6153</w:t>
      </w:r>
    </w:p>
    <w:p w:rsidR="00856F0E" w:rsidRPr="00856F0E" w:rsidRDefault="00856F0E" w:rsidP="00856F0E">
      <w:pPr>
        <w:tabs>
          <w:tab w:val="left" w:pos="426"/>
          <w:tab w:val="left" w:pos="3976"/>
        </w:tabs>
        <w:ind w:left="0" w:right="-142" w:firstLine="567"/>
        <w:jc w:val="left"/>
        <w:rPr>
          <w:i/>
          <w:sz w:val="18"/>
          <w:szCs w:val="18"/>
        </w:rPr>
      </w:pPr>
    </w:p>
    <w:p w:rsidR="00856F0E" w:rsidRPr="00856F0E" w:rsidRDefault="00856F0E" w:rsidP="00856F0E">
      <w:pPr>
        <w:tabs>
          <w:tab w:val="left" w:pos="426"/>
          <w:tab w:val="left" w:pos="3976"/>
        </w:tabs>
        <w:ind w:left="0" w:right="-142" w:firstLine="567"/>
        <w:jc w:val="left"/>
        <w:rPr>
          <w:i/>
          <w:sz w:val="18"/>
          <w:szCs w:val="18"/>
        </w:rPr>
      </w:pPr>
      <w:r w:rsidRPr="00856F0E">
        <w:rPr>
          <w:i/>
          <w:noProof/>
          <w:sz w:val="18"/>
          <w:szCs w:val="18"/>
        </w:rPr>
        <w:drawing>
          <wp:inline distT="0" distB="0" distL="0" distR="0" wp14:anchorId="03C7B9C0" wp14:editId="202DB63F">
            <wp:extent cx="5463540" cy="4648200"/>
            <wp:effectExtent l="0" t="0" r="381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2" cstate="print"/>
                    <a:srcRect/>
                    <a:stretch>
                      <a:fillRect/>
                    </a:stretch>
                  </pic:blipFill>
                  <pic:spPr bwMode="auto">
                    <a:xfrm>
                      <a:off x="0" y="0"/>
                      <a:ext cx="5470323" cy="4653971"/>
                    </a:xfrm>
                    <a:prstGeom prst="rect">
                      <a:avLst/>
                    </a:prstGeom>
                    <a:noFill/>
                    <a:ln w="9525">
                      <a:noFill/>
                      <a:miter lim="800000"/>
                      <a:headEnd/>
                      <a:tailEnd/>
                    </a:ln>
                  </pic:spPr>
                </pic:pic>
              </a:graphicData>
            </a:graphic>
          </wp:inline>
        </w:drawing>
      </w:r>
    </w:p>
    <w:p w:rsidR="00856F0E" w:rsidRPr="00856F0E" w:rsidRDefault="00856F0E" w:rsidP="00856F0E">
      <w:pPr>
        <w:tabs>
          <w:tab w:val="left" w:pos="426"/>
          <w:tab w:val="left" w:pos="3976"/>
        </w:tabs>
        <w:ind w:left="0" w:right="-142" w:firstLine="567"/>
        <w:jc w:val="left"/>
        <w:rPr>
          <w:b/>
          <w:i/>
          <w:sz w:val="18"/>
          <w:szCs w:val="18"/>
        </w:rPr>
      </w:pPr>
    </w:p>
    <w:p w:rsidR="00856F0E" w:rsidRPr="00856F0E" w:rsidRDefault="00856F0E" w:rsidP="00856F0E">
      <w:pPr>
        <w:tabs>
          <w:tab w:val="left" w:pos="426"/>
          <w:tab w:val="left" w:pos="3976"/>
        </w:tabs>
        <w:ind w:left="0" w:right="-142" w:firstLine="567"/>
        <w:jc w:val="left"/>
        <w:rPr>
          <w:b/>
          <w:i/>
          <w:sz w:val="18"/>
          <w:szCs w:val="18"/>
        </w:rPr>
      </w:pPr>
    </w:p>
    <w:p w:rsidR="00856F0E" w:rsidRPr="00856F0E" w:rsidRDefault="00856F0E" w:rsidP="00856F0E">
      <w:pPr>
        <w:tabs>
          <w:tab w:val="left" w:pos="426"/>
          <w:tab w:val="left" w:pos="3976"/>
        </w:tabs>
        <w:ind w:left="0" w:right="-142" w:firstLine="567"/>
        <w:jc w:val="left"/>
        <w:rPr>
          <w:b/>
          <w:i/>
          <w:sz w:val="18"/>
          <w:szCs w:val="18"/>
        </w:rPr>
      </w:pPr>
    </w:p>
    <w:p w:rsidR="00856F0E" w:rsidRPr="00856F0E" w:rsidRDefault="00856F0E" w:rsidP="00856F0E">
      <w:pPr>
        <w:tabs>
          <w:tab w:val="left" w:pos="426"/>
          <w:tab w:val="left" w:pos="3976"/>
        </w:tabs>
        <w:ind w:left="0" w:right="-142" w:firstLine="567"/>
        <w:jc w:val="left"/>
        <w:rPr>
          <w:b/>
          <w:i/>
          <w:sz w:val="18"/>
          <w:szCs w:val="18"/>
        </w:rPr>
      </w:pPr>
    </w:p>
    <w:p w:rsidR="00856F0E" w:rsidRPr="00856F0E" w:rsidRDefault="00856F0E" w:rsidP="00856F0E">
      <w:pPr>
        <w:tabs>
          <w:tab w:val="left" w:pos="426"/>
          <w:tab w:val="left" w:pos="3976"/>
        </w:tabs>
        <w:ind w:left="0" w:right="-142" w:firstLine="567"/>
        <w:jc w:val="left"/>
        <w:rPr>
          <w:b/>
          <w:i/>
          <w:sz w:val="18"/>
          <w:szCs w:val="18"/>
        </w:rPr>
      </w:pPr>
    </w:p>
    <w:p w:rsidR="00856F0E" w:rsidRPr="00856F0E" w:rsidRDefault="00856F0E" w:rsidP="00856F0E">
      <w:pPr>
        <w:tabs>
          <w:tab w:val="left" w:pos="426"/>
          <w:tab w:val="left" w:pos="3976"/>
        </w:tabs>
        <w:ind w:left="0" w:right="-142" w:firstLine="567"/>
        <w:jc w:val="left"/>
        <w:rPr>
          <w:b/>
          <w:i/>
          <w:sz w:val="18"/>
          <w:szCs w:val="18"/>
        </w:rPr>
      </w:pPr>
    </w:p>
    <w:p w:rsidR="00856F0E" w:rsidRPr="00856F0E" w:rsidRDefault="00856F0E" w:rsidP="00856F0E">
      <w:pPr>
        <w:tabs>
          <w:tab w:val="left" w:pos="426"/>
          <w:tab w:val="left" w:pos="3976"/>
        </w:tabs>
        <w:ind w:left="0" w:right="-142" w:firstLine="567"/>
        <w:jc w:val="left"/>
        <w:rPr>
          <w:b/>
          <w:i/>
          <w:sz w:val="18"/>
          <w:szCs w:val="18"/>
        </w:rPr>
      </w:pPr>
    </w:p>
    <w:p w:rsidR="00856F0E" w:rsidRPr="00856F0E" w:rsidRDefault="00856F0E" w:rsidP="00856F0E">
      <w:pPr>
        <w:tabs>
          <w:tab w:val="left" w:pos="426"/>
          <w:tab w:val="left" w:pos="3976"/>
        </w:tabs>
        <w:ind w:left="0" w:right="-142" w:firstLine="567"/>
        <w:jc w:val="left"/>
        <w:rPr>
          <w:b/>
          <w:i/>
          <w:sz w:val="18"/>
          <w:szCs w:val="18"/>
        </w:rPr>
      </w:pPr>
    </w:p>
    <w:p w:rsidR="00856F0E" w:rsidRPr="00856F0E" w:rsidRDefault="00856F0E" w:rsidP="00856F0E">
      <w:pPr>
        <w:tabs>
          <w:tab w:val="left" w:pos="426"/>
          <w:tab w:val="left" w:pos="3976"/>
        </w:tabs>
        <w:ind w:left="0" w:right="-142" w:firstLine="567"/>
        <w:jc w:val="left"/>
        <w:rPr>
          <w:b/>
          <w:i/>
          <w:sz w:val="18"/>
          <w:szCs w:val="18"/>
        </w:rPr>
      </w:pPr>
    </w:p>
    <w:p w:rsidR="00856F0E" w:rsidRPr="00856F0E" w:rsidRDefault="00856F0E" w:rsidP="00856F0E">
      <w:pPr>
        <w:tabs>
          <w:tab w:val="left" w:pos="426"/>
          <w:tab w:val="left" w:pos="3976"/>
        </w:tabs>
        <w:ind w:left="0" w:right="-142" w:firstLine="567"/>
        <w:jc w:val="left"/>
        <w:rPr>
          <w:b/>
          <w:i/>
          <w:sz w:val="18"/>
          <w:szCs w:val="18"/>
        </w:rPr>
      </w:pPr>
    </w:p>
    <w:p w:rsidR="00856F0E" w:rsidRPr="00856F0E" w:rsidRDefault="00856F0E" w:rsidP="00856F0E">
      <w:pPr>
        <w:tabs>
          <w:tab w:val="left" w:pos="426"/>
          <w:tab w:val="left" w:pos="3976"/>
        </w:tabs>
        <w:ind w:left="0" w:right="-142" w:firstLine="567"/>
        <w:jc w:val="left"/>
        <w:rPr>
          <w:b/>
          <w:i/>
          <w:sz w:val="18"/>
          <w:szCs w:val="18"/>
        </w:rPr>
      </w:pPr>
    </w:p>
    <w:p w:rsidR="001F4011" w:rsidRDefault="001F4011" w:rsidP="00856F0E">
      <w:pPr>
        <w:tabs>
          <w:tab w:val="left" w:pos="426"/>
          <w:tab w:val="left" w:pos="3976"/>
        </w:tabs>
        <w:ind w:left="0" w:right="-142" w:firstLine="567"/>
        <w:jc w:val="left"/>
        <w:rPr>
          <w:b/>
          <w:i/>
          <w:sz w:val="18"/>
          <w:szCs w:val="18"/>
        </w:rPr>
      </w:pPr>
    </w:p>
    <w:p w:rsidR="001F4011" w:rsidRDefault="001F4011" w:rsidP="00856F0E">
      <w:pPr>
        <w:tabs>
          <w:tab w:val="left" w:pos="426"/>
          <w:tab w:val="left" w:pos="3976"/>
        </w:tabs>
        <w:ind w:left="0" w:right="-142" w:firstLine="567"/>
        <w:jc w:val="left"/>
        <w:rPr>
          <w:b/>
          <w:i/>
          <w:sz w:val="18"/>
          <w:szCs w:val="18"/>
        </w:rPr>
      </w:pPr>
    </w:p>
    <w:p w:rsidR="001F4011" w:rsidRDefault="001F4011" w:rsidP="00856F0E">
      <w:pPr>
        <w:tabs>
          <w:tab w:val="left" w:pos="426"/>
          <w:tab w:val="left" w:pos="3976"/>
        </w:tabs>
        <w:ind w:left="0" w:right="-142" w:firstLine="567"/>
        <w:jc w:val="left"/>
        <w:rPr>
          <w:b/>
          <w:i/>
          <w:sz w:val="18"/>
          <w:szCs w:val="18"/>
        </w:rPr>
      </w:pPr>
    </w:p>
    <w:p w:rsidR="001F4011" w:rsidRDefault="001F4011" w:rsidP="00856F0E">
      <w:pPr>
        <w:tabs>
          <w:tab w:val="left" w:pos="426"/>
          <w:tab w:val="left" w:pos="3976"/>
        </w:tabs>
        <w:ind w:left="0" w:right="-142" w:firstLine="567"/>
        <w:jc w:val="left"/>
        <w:rPr>
          <w:b/>
          <w:i/>
          <w:sz w:val="18"/>
          <w:szCs w:val="18"/>
        </w:rPr>
      </w:pPr>
    </w:p>
    <w:p w:rsidR="001F4011" w:rsidRDefault="001F4011" w:rsidP="00856F0E">
      <w:pPr>
        <w:tabs>
          <w:tab w:val="left" w:pos="426"/>
          <w:tab w:val="left" w:pos="3976"/>
        </w:tabs>
        <w:ind w:left="0" w:right="-142" w:firstLine="567"/>
        <w:jc w:val="left"/>
        <w:rPr>
          <w:b/>
          <w:i/>
          <w:sz w:val="18"/>
          <w:szCs w:val="18"/>
        </w:rPr>
      </w:pPr>
    </w:p>
    <w:p w:rsidR="001F4011" w:rsidRDefault="001F4011" w:rsidP="00856F0E">
      <w:pPr>
        <w:tabs>
          <w:tab w:val="left" w:pos="426"/>
          <w:tab w:val="left" w:pos="3976"/>
        </w:tabs>
        <w:ind w:left="0" w:right="-142" w:firstLine="567"/>
        <w:jc w:val="left"/>
        <w:rPr>
          <w:b/>
          <w:i/>
          <w:sz w:val="18"/>
          <w:szCs w:val="18"/>
        </w:rPr>
      </w:pPr>
    </w:p>
    <w:p w:rsidR="001F4011" w:rsidRDefault="001F4011" w:rsidP="00856F0E">
      <w:pPr>
        <w:tabs>
          <w:tab w:val="left" w:pos="426"/>
          <w:tab w:val="left" w:pos="3976"/>
        </w:tabs>
        <w:ind w:left="0" w:right="-142" w:firstLine="567"/>
        <w:jc w:val="left"/>
        <w:rPr>
          <w:b/>
          <w:i/>
          <w:sz w:val="18"/>
          <w:szCs w:val="18"/>
        </w:rPr>
      </w:pPr>
    </w:p>
    <w:p w:rsidR="001F4011" w:rsidRDefault="001F4011" w:rsidP="00856F0E">
      <w:pPr>
        <w:tabs>
          <w:tab w:val="left" w:pos="426"/>
          <w:tab w:val="left" w:pos="3976"/>
        </w:tabs>
        <w:ind w:left="0" w:right="-142" w:firstLine="567"/>
        <w:jc w:val="left"/>
        <w:rPr>
          <w:b/>
          <w:i/>
          <w:sz w:val="18"/>
          <w:szCs w:val="18"/>
        </w:rPr>
      </w:pPr>
    </w:p>
    <w:p w:rsidR="001F4011" w:rsidRDefault="001F4011" w:rsidP="00856F0E">
      <w:pPr>
        <w:tabs>
          <w:tab w:val="left" w:pos="426"/>
          <w:tab w:val="left" w:pos="3976"/>
        </w:tabs>
        <w:ind w:left="0" w:right="-142" w:firstLine="567"/>
        <w:jc w:val="left"/>
        <w:rPr>
          <w:b/>
          <w:i/>
          <w:sz w:val="18"/>
          <w:szCs w:val="18"/>
        </w:rPr>
      </w:pPr>
    </w:p>
    <w:p w:rsidR="001F4011" w:rsidRDefault="001F4011" w:rsidP="00856F0E">
      <w:pPr>
        <w:tabs>
          <w:tab w:val="left" w:pos="426"/>
          <w:tab w:val="left" w:pos="3976"/>
        </w:tabs>
        <w:ind w:left="0" w:right="-142" w:firstLine="567"/>
        <w:jc w:val="left"/>
        <w:rPr>
          <w:b/>
          <w:i/>
          <w:sz w:val="18"/>
          <w:szCs w:val="18"/>
        </w:rPr>
      </w:pPr>
    </w:p>
    <w:p w:rsidR="001F4011" w:rsidRDefault="001F4011" w:rsidP="00856F0E">
      <w:pPr>
        <w:tabs>
          <w:tab w:val="left" w:pos="426"/>
          <w:tab w:val="left" w:pos="3976"/>
        </w:tabs>
        <w:ind w:left="0" w:right="-142" w:firstLine="567"/>
        <w:jc w:val="left"/>
        <w:rPr>
          <w:b/>
          <w:i/>
          <w:sz w:val="18"/>
          <w:szCs w:val="18"/>
        </w:rPr>
      </w:pPr>
    </w:p>
    <w:p w:rsidR="001F4011" w:rsidRDefault="001F4011" w:rsidP="00856F0E">
      <w:pPr>
        <w:tabs>
          <w:tab w:val="left" w:pos="426"/>
          <w:tab w:val="left" w:pos="3976"/>
        </w:tabs>
        <w:ind w:left="0" w:right="-142" w:firstLine="567"/>
        <w:jc w:val="left"/>
        <w:rPr>
          <w:b/>
          <w:i/>
          <w:sz w:val="18"/>
          <w:szCs w:val="18"/>
        </w:rPr>
      </w:pPr>
    </w:p>
    <w:p w:rsidR="001F4011" w:rsidRDefault="001F4011" w:rsidP="00856F0E">
      <w:pPr>
        <w:tabs>
          <w:tab w:val="left" w:pos="426"/>
          <w:tab w:val="left" w:pos="3976"/>
        </w:tabs>
        <w:ind w:left="0" w:right="-142" w:firstLine="567"/>
        <w:jc w:val="left"/>
        <w:rPr>
          <w:b/>
          <w:i/>
          <w:sz w:val="18"/>
          <w:szCs w:val="18"/>
        </w:rPr>
      </w:pPr>
    </w:p>
    <w:p w:rsidR="001F4011" w:rsidRDefault="001F4011" w:rsidP="00856F0E">
      <w:pPr>
        <w:tabs>
          <w:tab w:val="left" w:pos="426"/>
          <w:tab w:val="left" w:pos="3976"/>
        </w:tabs>
        <w:ind w:left="0" w:right="-142" w:firstLine="567"/>
        <w:jc w:val="left"/>
        <w:rPr>
          <w:b/>
          <w:i/>
          <w:sz w:val="18"/>
          <w:szCs w:val="18"/>
        </w:rPr>
      </w:pPr>
    </w:p>
    <w:p w:rsidR="001F4011" w:rsidRDefault="001F4011" w:rsidP="00856F0E">
      <w:pPr>
        <w:tabs>
          <w:tab w:val="left" w:pos="426"/>
          <w:tab w:val="left" w:pos="3976"/>
        </w:tabs>
        <w:ind w:left="0" w:right="-142" w:firstLine="567"/>
        <w:jc w:val="left"/>
        <w:rPr>
          <w:b/>
          <w:i/>
          <w:sz w:val="18"/>
          <w:szCs w:val="18"/>
        </w:rPr>
      </w:pPr>
    </w:p>
    <w:p w:rsidR="001F4011" w:rsidRDefault="001F4011" w:rsidP="00856F0E">
      <w:pPr>
        <w:tabs>
          <w:tab w:val="left" w:pos="426"/>
          <w:tab w:val="left" w:pos="3976"/>
        </w:tabs>
        <w:ind w:left="0" w:right="-142" w:firstLine="567"/>
        <w:jc w:val="left"/>
        <w:rPr>
          <w:b/>
          <w:i/>
          <w:sz w:val="18"/>
          <w:szCs w:val="18"/>
        </w:rPr>
      </w:pPr>
    </w:p>
    <w:p w:rsidR="001F4011" w:rsidRDefault="001F4011" w:rsidP="00856F0E">
      <w:pPr>
        <w:tabs>
          <w:tab w:val="left" w:pos="426"/>
          <w:tab w:val="left" w:pos="3976"/>
        </w:tabs>
        <w:ind w:left="0" w:right="-142" w:firstLine="567"/>
        <w:jc w:val="left"/>
        <w:rPr>
          <w:b/>
          <w:i/>
          <w:sz w:val="18"/>
          <w:szCs w:val="18"/>
        </w:rPr>
      </w:pPr>
    </w:p>
    <w:p w:rsidR="001F4011" w:rsidRDefault="001F4011" w:rsidP="00856F0E">
      <w:pPr>
        <w:tabs>
          <w:tab w:val="left" w:pos="426"/>
          <w:tab w:val="left" w:pos="3976"/>
        </w:tabs>
        <w:ind w:left="0" w:right="-142" w:firstLine="567"/>
        <w:jc w:val="left"/>
        <w:rPr>
          <w:b/>
          <w:i/>
          <w:sz w:val="18"/>
          <w:szCs w:val="18"/>
        </w:rPr>
      </w:pPr>
    </w:p>
    <w:p w:rsidR="001F4011" w:rsidRDefault="001F4011" w:rsidP="00856F0E">
      <w:pPr>
        <w:tabs>
          <w:tab w:val="left" w:pos="426"/>
          <w:tab w:val="left" w:pos="3976"/>
        </w:tabs>
        <w:ind w:left="0" w:right="-142" w:firstLine="567"/>
        <w:jc w:val="left"/>
        <w:rPr>
          <w:b/>
          <w:i/>
          <w:sz w:val="18"/>
          <w:szCs w:val="18"/>
        </w:rPr>
      </w:pPr>
    </w:p>
    <w:p w:rsidR="001F4011" w:rsidRDefault="001F4011" w:rsidP="00856F0E">
      <w:pPr>
        <w:tabs>
          <w:tab w:val="left" w:pos="426"/>
          <w:tab w:val="left" w:pos="3976"/>
        </w:tabs>
        <w:ind w:left="0" w:right="-142" w:firstLine="567"/>
        <w:jc w:val="left"/>
        <w:rPr>
          <w:b/>
          <w:i/>
          <w:sz w:val="18"/>
          <w:szCs w:val="18"/>
        </w:rPr>
      </w:pPr>
    </w:p>
    <w:p w:rsidR="001F4011" w:rsidRDefault="001F4011" w:rsidP="00856F0E">
      <w:pPr>
        <w:tabs>
          <w:tab w:val="left" w:pos="426"/>
          <w:tab w:val="left" w:pos="3976"/>
        </w:tabs>
        <w:ind w:left="0" w:right="-142" w:firstLine="567"/>
        <w:jc w:val="left"/>
        <w:rPr>
          <w:b/>
          <w:i/>
          <w:sz w:val="18"/>
          <w:szCs w:val="18"/>
        </w:rPr>
      </w:pPr>
    </w:p>
    <w:p w:rsidR="001F4011" w:rsidRDefault="001F4011" w:rsidP="00856F0E">
      <w:pPr>
        <w:tabs>
          <w:tab w:val="left" w:pos="426"/>
          <w:tab w:val="left" w:pos="3976"/>
        </w:tabs>
        <w:ind w:left="0" w:right="-142" w:firstLine="567"/>
        <w:jc w:val="left"/>
        <w:rPr>
          <w:b/>
          <w:i/>
          <w:sz w:val="18"/>
          <w:szCs w:val="18"/>
        </w:rPr>
      </w:pPr>
    </w:p>
    <w:p w:rsidR="001F4011" w:rsidRDefault="001F4011" w:rsidP="00856F0E">
      <w:pPr>
        <w:tabs>
          <w:tab w:val="left" w:pos="426"/>
          <w:tab w:val="left" w:pos="3976"/>
        </w:tabs>
        <w:ind w:left="0" w:right="-142" w:firstLine="567"/>
        <w:jc w:val="left"/>
        <w:rPr>
          <w:b/>
          <w:i/>
          <w:sz w:val="18"/>
          <w:szCs w:val="18"/>
        </w:rPr>
      </w:pPr>
    </w:p>
    <w:p w:rsidR="001F4011" w:rsidRDefault="001F4011" w:rsidP="00856F0E">
      <w:pPr>
        <w:tabs>
          <w:tab w:val="left" w:pos="426"/>
          <w:tab w:val="left" w:pos="3976"/>
        </w:tabs>
        <w:ind w:left="0" w:right="-142" w:firstLine="567"/>
        <w:jc w:val="left"/>
        <w:rPr>
          <w:b/>
          <w:i/>
          <w:sz w:val="18"/>
          <w:szCs w:val="18"/>
        </w:rPr>
      </w:pPr>
    </w:p>
    <w:p w:rsidR="00856F0E" w:rsidRPr="00856F0E" w:rsidRDefault="00856F0E" w:rsidP="00856F0E">
      <w:pPr>
        <w:tabs>
          <w:tab w:val="left" w:pos="426"/>
          <w:tab w:val="left" w:pos="3976"/>
        </w:tabs>
        <w:ind w:left="0" w:right="-142" w:firstLine="567"/>
        <w:jc w:val="left"/>
        <w:rPr>
          <w:b/>
          <w:i/>
          <w:sz w:val="18"/>
          <w:szCs w:val="18"/>
        </w:rPr>
      </w:pPr>
      <w:r w:rsidRPr="00856F0E">
        <w:rPr>
          <w:b/>
          <w:i/>
          <w:sz w:val="18"/>
          <w:szCs w:val="18"/>
        </w:rPr>
        <w:lastRenderedPageBreak/>
        <w:t xml:space="preserve">Схема расположения земельных участков в п. </w:t>
      </w:r>
      <w:proofErr w:type="spellStart"/>
      <w:r w:rsidRPr="00856F0E">
        <w:rPr>
          <w:b/>
          <w:i/>
          <w:sz w:val="18"/>
          <w:szCs w:val="18"/>
        </w:rPr>
        <w:t>Плишкино</w:t>
      </w:r>
      <w:proofErr w:type="spellEnd"/>
      <w:r w:rsidRPr="00856F0E">
        <w:rPr>
          <w:b/>
          <w:i/>
          <w:sz w:val="18"/>
          <w:szCs w:val="18"/>
        </w:rPr>
        <w:t xml:space="preserve"> с </w:t>
      </w:r>
      <w:proofErr w:type="gramStart"/>
      <w:r w:rsidRPr="00856F0E">
        <w:rPr>
          <w:b/>
          <w:i/>
          <w:sz w:val="18"/>
          <w:szCs w:val="18"/>
        </w:rPr>
        <w:t>кадастровый</w:t>
      </w:r>
      <w:proofErr w:type="gramEnd"/>
      <w:r w:rsidRPr="00856F0E">
        <w:rPr>
          <w:b/>
          <w:i/>
          <w:sz w:val="18"/>
          <w:szCs w:val="18"/>
        </w:rPr>
        <w:t xml:space="preserve"> номером  38:36:000017:6139</w:t>
      </w:r>
    </w:p>
    <w:p w:rsidR="00856F0E" w:rsidRPr="00856F0E" w:rsidRDefault="00856F0E" w:rsidP="00856F0E">
      <w:pPr>
        <w:tabs>
          <w:tab w:val="left" w:pos="426"/>
          <w:tab w:val="left" w:pos="3976"/>
        </w:tabs>
        <w:ind w:left="0" w:right="-142" w:firstLine="567"/>
        <w:jc w:val="left"/>
        <w:rPr>
          <w:b/>
          <w:i/>
          <w:sz w:val="18"/>
          <w:szCs w:val="18"/>
        </w:rPr>
      </w:pPr>
    </w:p>
    <w:p w:rsidR="00856F0E" w:rsidRPr="00856F0E" w:rsidRDefault="00856F0E" w:rsidP="00856F0E">
      <w:pPr>
        <w:tabs>
          <w:tab w:val="left" w:pos="426"/>
          <w:tab w:val="left" w:pos="3976"/>
        </w:tabs>
        <w:ind w:left="0" w:right="-142" w:firstLine="567"/>
        <w:jc w:val="left"/>
        <w:rPr>
          <w:i/>
          <w:sz w:val="18"/>
          <w:szCs w:val="18"/>
        </w:rPr>
      </w:pPr>
      <w:r w:rsidRPr="00856F0E">
        <w:rPr>
          <w:i/>
          <w:noProof/>
          <w:sz w:val="18"/>
          <w:szCs w:val="18"/>
        </w:rPr>
        <w:drawing>
          <wp:inline distT="0" distB="0" distL="0" distR="0" wp14:anchorId="14B54AE8" wp14:editId="0A076CB8">
            <wp:extent cx="5234940" cy="4438310"/>
            <wp:effectExtent l="0" t="0" r="3810" b="63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3" cstate="print"/>
                    <a:srcRect/>
                    <a:stretch>
                      <a:fillRect/>
                    </a:stretch>
                  </pic:blipFill>
                  <pic:spPr bwMode="auto">
                    <a:xfrm>
                      <a:off x="0" y="0"/>
                      <a:ext cx="5237506" cy="4440486"/>
                    </a:xfrm>
                    <a:prstGeom prst="rect">
                      <a:avLst/>
                    </a:prstGeom>
                    <a:noFill/>
                    <a:ln w="9525">
                      <a:noFill/>
                      <a:miter lim="800000"/>
                      <a:headEnd/>
                      <a:tailEnd/>
                    </a:ln>
                  </pic:spPr>
                </pic:pic>
              </a:graphicData>
            </a:graphic>
          </wp:inline>
        </w:drawing>
      </w:r>
    </w:p>
    <w:p w:rsidR="00856F0E" w:rsidRPr="00856F0E" w:rsidRDefault="00856F0E" w:rsidP="00856F0E">
      <w:pPr>
        <w:tabs>
          <w:tab w:val="left" w:pos="426"/>
          <w:tab w:val="left" w:pos="3976"/>
        </w:tabs>
        <w:ind w:left="0" w:right="-142" w:firstLine="567"/>
        <w:jc w:val="left"/>
        <w:rPr>
          <w:i/>
          <w:sz w:val="18"/>
          <w:szCs w:val="18"/>
        </w:rPr>
      </w:pPr>
    </w:p>
    <w:p w:rsidR="00856F0E" w:rsidRPr="00856F0E" w:rsidRDefault="00856F0E" w:rsidP="00856F0E">
      <w:pPr>
        <w:tabs>
          <w:tab w:val="left" w:pos="426"/>
          <w:tab w:val="left" w:pos="3976"/>
        </w:tabs>
        <w:ind w:left="0" w:right="-142" w:firstLine="567"/>
        <w:jc w:val="left"/>
        <w:rPr>
          <w:i/>
          <w:sz w:val="18"/>
          <w:szCs w:val="18"/>
        </w:rPr>
      </w:pPr>
    </w:p>
    <w:p w:rsidR="00856F0E" w:rsidRPr="00856F0E" w:rsidRDefault="00856F0E" w:rsidP="00856F0E">
      <w:pPr>
        <w:tabs>
          <w:tab w:val="left" w:pos="426"/>
          <w:tab w:val="left" w:pos="3976"/>
        </w:tabs>
        <w:ind w:left="0" w:right="-142" w:firstLine="567"/>
        <w:jc w:val="left"/>
        <w:rPr>
          <w:i/>
          <w:sz w:val="18"/>
          <w:szCs w:val="18"/>
        </w:rPr>
      </w:pPr>
    </w:p>
    <w:p w:rsidR="00856F0E" w:rsidRPr="00856F0E" w:rsidRDefault="00856F0E" w:rsidP="00856F0E">
      <w:pPr>
        <w:tabs>
          <w:tab w:val="left" w:pos="426"/>
          <w:tab w:val="left" w:pos="3976"/>
        </w:tabs>
        <w:ind w:left="0" w:right="-142" w:firstLine="567"/>
        <w:jc w:val="left"/>
        <w:rPr>
          <w:i/>
          <w:sz w:val="18"/>
          <w:szCs w:val="18"/>
        </w:rPr>
      </w:pPr>
    </w:p>
    <w:p w:rsidR="00856F0E" w:rsidRPr="00856F0E" w:rsidRDefault="00856F0E" w:rsidP="00856F0E">
      <w:pPr>
        <w:tabs>
          <w:tab w:val="left" w:pos="426"/>
          <w:tab w:val="left" w:pos="3976"/>
        </w:tabs>
        <w:ind w:left="0" w:right="-142" w:firstLine="567"/>
        <w:jc w:val="left"/>
        <w:rPr>
          <w:i/>
          <w:sz w:val="18"/>
          <w:szCs w:val="18"/>
        </w:rPr>
      </w:pPr>
    </w:p>
    <w:p w:rsidR="00856F0E" w:rsidRPr="00856F0E" w:rsidRDefault="00856F0E" w:rsidP="00856F0E">
      <w:pPr>
        <w:tabs>
          <w:tab w:val="left" w:pos="426"/>
          <w:tab w:val="left" w:pos="3976"/>
        </w:tabs>
        <w:ind w:left="0" w:right="-142" w:firstLine="567"/>
        <w:jc w:val="left"/>
        <w:rPr>
          <w:i/>
          <w:sz w:val="18"/>
          <w:szCs w:val="18"/>
        </w:rPr>
      </w:pPr>
    </w:p>
    <w:p w:rsidR="00856F0E" w:rsidRPr="00856F0E" w:rsidRDefault="00856F0E" w:rsidP="00856F0E">
      <w:pPr>
        <w:tabs>
          <w:tab w:val="left" w:pos="426"/>
          <w:tab w:val="left" w:pos="3976"/>
        </w:tabs>
        <w:ind w:left="0" w:right="-142" w:firstLine="567"/>
        <w:jc w:val="left"/>
        <w:rPr>
          <w:i/>
          <w:sz w:val="18"/>
          <w:szCs w:val="18"/>
        </w:rPr>
      </w:pPr>
    </w:p>
    <w:p w:rsidR="00856F0E" w:rsidRPr="00856F0E" w:rsidRDefault="00856F0E" w:rsidP="00856F0E">
      <w:pPr>
        <w:tabs>
          <w:tab w:val="left" w:pos="426"/>
          <w:tab w:val="left" w:pos="3976"/>
        </w:tabs>
        <w:ind w:left="0" w:right="-142" w:firstLine="567"/>
        <w:jc w:val="left"/>
        <w:rPr>
          <w:i/>
          <w:sz w:val="18"/>
          <w:szCs w:val="18"/>
        </w:rPr>
      </w:pPr>
    </w:p>
    <w:p w:rsidR="00856F0E" w:rsidRPr="00856F0E" w:rsidRDefault="00856F0E" w:rsidP="00856F0E">
      <w:pPr>
        <w:tabs>
          <w:tab w:val="left" w:pos="426"/>
          <w:tab w:val="left" w:pos="3976"/>
        </w:tabs>
        <w:ind w:left="0" w:right="-142" w:firstLine="567"/>
        <w:jc w:val="left"/>
        <w:rPr>
          <w:i/>
          <w:sz w:val="18"/>
          <w:szCs w:val="18"/>
        </w:rPr>
      </w:pPr>
    </w:p>
    <w:p w:rsidR="00856F0E" w:rsidRPr="00856F0E" w:rsidRDefault="00856F0E" w:rsidP="00856F0E">
      <w:pPr>
        <w:tabs>
          <w:tab w:val="left" w:pos="426"/>
          <w:tab w:val="left" w:pos="3976"/>
        </w:tabs>
        <w:ind w:left="0" w:right="-142" w:firstLine="567"/>
        <w:jc w:val="left"/>
        <w:rPr>
          <w:i/>
          <w:sz w:val="18"/>
          <w:szCs w:val="18"/>
        </w:rPr>
      </w:pPr>
    </w:p>
    <w:p w:rsidR="00856F0E" w:rsidRPr="00856F0E" w:rsidRDefault="00856F0E" w:rsidP="00856F0E">
      <w:pPr>
        <w:tabs>
          <w:tab w:val="left" w:pos="426"/>
          <w:tab w:val="left" w:pos="3976"/>
        </w:tabs>
        <w:ind w:left="0" w:right="-142" w:firstLine="567"/>
        <w:jc w:val="left"/>
        <w:rPr>
          <w:i/>
          <w:sz w:val="18"/>
          <w:szCs w:val="18"/>
        </w:rPr>
      </w:pPr>
    </w:p>
    <w:p w:rsidR="00856F0E" w:rsidRPr="00856F0E" w:rsidRDefault="00856F0E" w:rsidP="00856F0E">
      <w:pPr>
        <w:tabs>
          <w:tab w:val="left" w:pos="426"/>
          <w:tab w:val="left" w:pos="3976"/>
        </w:tabs>
        <w:ind w:left="0" w:right="-142" w:firstLine="567"/>
        <w:jc w:val="left"/>
        <w:rPr>
          <w:i/>
          <w:sz w:val="18"/>
          <w:szCs w:val="18"/>
        </w:rPr>
      </w:pPr>
    </w:p>
    <w:p w:rsidR="00856F0E" w:rsidRPr="00856F0E" w:rsidRDefault="00856F0E" w:rsidP="00856F0E">
      <w:pPr>
        <w:tabs>
          <w:tab w:val="left" w:pos="426"/>
          <w:tab w:val="left" w:pos="3976"/>
        </w:tabs>
        <w:ind w:left="0" w:right="-142" w:firstLine="567"/>
        <w:jc w:val="left"/>
        <w:rPr>
          <w:i/>
          <w:sz w:val="18"/>
          <w:szCs w:val="18"/>
        </w:rPr>
      </w:pPr>
    </w:p>
    <w:p w:rsidR="00856F0E" w:rsidRPr="00856F0E" w:rsidRDefault="00856F0E" w:rsidP="00856F0E">
      <w:pPr>
        <w:tabs>
          <w:tab w:val="left" w:pos="426"/>
          <w:tab w:val="left" w:pos="3976"/>
        </w:tabs>
        <w:ind w:left="0" w:right="-142" w:firstLine="567"/>
        <w:jc w:val="left"/>
        <w:rPr>
          <w:i/>
          <w:sz w:val="18"/>
          <w:szCs w:val="18"/>
        </w:rPr>
      </w:pPr>
    </w:p>
    <w:p w:rsidR="00856F0E" w:rsidRPr="00856F0E" w:rsidRDefault="00856F0E" w:rsidP="00856F0E">
      <w:pPr>
        <w:tabs>
          <w:tab w:val="left" w:pos="426"/>
          <w:tab w:val="left" w:pos="3976"/>
        </w:tabs>
        <w:ind w:left="0" w:right="-142" w:firstLine="567"/>
        <w:jc w:val="left"/>
        <w:rPr>
          <w:i/>
          <w:sz w:val="18"/>
          <w:szCs w:val="18"/>
        </w:rPr>
      </w:pPr>
    </w:p>
    <w:p w:rsidR="00856F0E" w:rsidRPr="00856F0E" w:rsidRDefault="00856F0E" w:rsidP="00856F0E">
      <w:pPr>
        <w:tabs>
          <w:tab w:val="left" w:pos="426"/>
          <w:tab w:val="left" w:pos="3976"/>
        </w:tabs>
        <w:ind w:left="0" w:right="-142" w:firstLine="567"/>
        <w:jc w:val="left"/>
        <w:rPr>
          <w:i/>
          <w:sz w:val="18"/>
          <w:szCs w:val="18"/>
        </w:rPr>
      </w:pPr>
    </w:p>
    <w:p w:rsidR="001F4011" w:rsidRDefault="001F4011" w:rsidP="00856F0E">
      <w:pPr>
        <w:tabs>
          <w:tab w:val="left" w:pos="426"/>
          <w:tab w:val="left" w:pos="3976"/>
        </w:tabs>
        <w:ind w:left="0" w:right="-142" w:firstLine="567"/>
        <w:jc w:val="left"/>
        <w:rPr>
          <w:b/>
          <w:i/>
          <w:sz w:val="18"/>
          <w:szCs w:val="18"/>
        </w:rPr>
      </w:pPr>
    </w:p>
    <w:p w:rsidR="001F4011" w:rsidRDefault="001F4011" w:rsidP="00856F0E">
      <w:pPr>
        <w:tabs>
          <w:tab w:val="left" w:pos="426"/>
          <w:tab w:val="left" w:pos="3976"/>
        </w:tabs>
        <w:ind w:left="0" w:right="-142" w:firstLine="567"/>
        <w:jc w:val="left"/>
        <w:rPr>
          <w:b/>
          <w:i/>
          <w:sz w:val="18"/>
          <w:szCs w:val="18"/>
        </w:rPr>
      </w:pPr>
    </w:p>
    <w:p w:rsidR="001F4011" w:rsidRDefault="001F4011" w:rsidP="00856F0E">
      <w:pPr>
        <w:tabs>
          <w:tab w:val="left" w:pos="426"/>
          <w:tab w:val="left" w:pos="3976"/>
        </w:tabs>
        <w:ind w:left="0" w:right="-142" w:firstLine="567"/>
        <w:jc w:val="left"/>
        <w:rPr>
          <w:b/>
          <w:i/>
          <w:sz w:val="18"/>
          <w:szCs w:val="18"/>
        </w:rPr>
      </w:pPr>
    </w:p>
    <w:p w:rsidR="001F4011" w:rsidRDefault="001F4011" w:rsidP="00856F0E">
      <w:pPr>
        <w:tabs>
          <w:tab w:val="left" w:pos="426"/>
          <w:tab w:val="left" w:pos="3976"/>
        </w:tabs>
        <w:ind w:left="0" w:right="-142" w:firstLine="567"/>
        <w:jc w:val="left"/>
        <w:rPr>
          <w:b/>
          <w:i/>
          <w:sz w:val="18"/>
          <w:szCs w:val="18"/>
        </w:rPr>
      </w:pPr>
    </w:p>
    <w:p w:rsidR="001F4011" w:rsidRDefault="001F4011" w:rsidP="00856F0E">
      <w:pPr>
        <w:tabs>
          <w:tab w:val="left" w:pos="426"/>
          <w:tab w:val="left" w:pos="3976"/>
        </w:tabs>
        <w:ind w:left="0" w:right="-142" w:firstLine="567"/>
        <w:jc w:val="left"/>
        <w:rPr>
          <w:b/>
          <w:i/>
          <w:sz w:val="18"/>
          <w:szCs w:val="18"/>
        </w:rPr>
      </w:pPr>
    </w:p>
    <w:p w:rsidR="001F4011" w:rsidRDefault="001F4011" w:rsidP="00856F0E">
      <w:pPr>
        <w:tabs>
          <w:tab w:val="left" w:pos="426"/>
          <w:tab w:val="left" w:pos="3976"/>
        </w:tabs>
        <w:ind w:left="0" w:right="-142" w:firstLine="567"/>
        <w:jc w:val="left"/>
        <w:rPr>
          <w:b/>
          <w:i/>
          <w:sz w:val="18"/>
          <w:szCs w:val="18"/>
        </w:rPr>
      </w:pPr>
    </w:p>
    <w:p w:rsidR="001F4011" w:rsidRDefault="001F4011" w:rsidP="00856F0E">
      <w:pPr>
        <w:tabs>
          <w:tab w:val="left" w:pos="426"/>
          <w:tab w:val="left" w:pos="3976"/>
        </w:tabs>
        <w:ind w:left="0" w:right="-142" w:firstLine="567"/>
        <w:jc w:val="left"/>
        <w:rPr>
          <w:b/>
          <w:i/>
          <w:sz w:val="18"/>
          <w:szCs w:val="18"/>
        </w:rPr>
      </w:pPr>
    </w:p>
    <w:p w:rsidR="001F4011" w:rsidRDefault="001F4011" w:rsidP="00856F0E">
      <w:pPr>
        <w:tabs>
          <w:tab w:val="left" w:pos="426"/>
          <w:tab w:val="left" w:pos="3976"/>
        </w:tabs>
        <w:ind w:left="0" w:right="-142" w:firstLine="567"/>
        <w:jc w:val="left"/>
        <w:rPr>
          <w:b/>
          <w:i/>
          <w:sz w:val="18"/>
          <w:szCs w:val="18"/>
        </w:rPr>
      </w:pPr>
    </w:p>
    <w:p w:rsidR="001F4011" w:rsidRDefault="001F4011" w:rsidP="00856F0E">
      <w:pPr>
        <w:tabs>
          <w:tab w:val="left" w:pos="426"/>
          <w:tab w:val="left" w:pos="3976"/>
        </w:tabs>
        <w:ind w:left="0" w:right="-142" w:firstLine="567"/>
        <w:jc w:val="left"/>
        <w:rPr>
          <w:b/>
          <w:i/>
          <w:sz w:val="18"/>
          <w:szCs w:val="18"/>
        </w:rPr>
      </w:pPr>
    </w:p>
    <w:p w:rsidR="001F4011" w:rsidRDefault="001F4011" w:rsidP="00856F0E">
      <w:pPr>
        <w:tabs>
          <w:tab w:val="left" w:pos="426"/>
          <w:tab w:val="left" w:pos="3976"/>
        </w:tabs>
        <w:ind w:left="0" w:right="-142" w:firstLine="567"/>
        <w:jc w:val="left"/>
        <w:rPr>
          <w:b/>
          <w:i/>
          <w:sz w:val="18"/>
          <w:szCs w:val="18"/>
        </w:rPr>
      </w:pPr>
    </w:p>
    <w:p w:rsidR="001F4011" w:rsidRDefault="001F4011" w:rsidP="00856F0E">
      <w:pPr>
        <w:tabs>
          <w:tab w:val="left" w:pos="426"/>
          <w:tab w:val="left" w:pos="3976"/>
        </w:tabs>
        <w:ind w:left="0" w:right="-142" w:firstLine="567"/>
        <w:jc w:val="left"/>
        <w:rPr>
          <w:b/>
          <w:i/>
          <w:sz w:val="18"/>
          <w:szCs w:val="18"/>
        </w:rPr>
      </w:pPr>
    </w:p>
    <w:p w:rsidR="001F4011" w:rsidRDefault="001F4011" w:rsidP="00856F0E">
      <w:pPr>
        <w:tabs>
          <w:tab w:val="left" w:pos="426"/>
          <w:tab w:val="left" w:pos="3976"/>
        </w:tabs>
        <w:ind w:left="0" w:right="-142" w:firstLine="567"/>
        <w:jc w:val="left"/>
        <w:rPr>
          <w:b/>
          <w:i/>
          <w:sz w:val="18"/>
          <w:szCs w:val="18"/>
        </w:rPr>
      </w:pPr>
    </w:p>
    <w:p w:rsidR="001F4011" w:rsidRDefault="001F4011" w:rsidP="00856F0E">
      <w:pPr>
        <w:tabs>
          <w:tab w:val="left" w:pos="426"/>
          <w:tab w:val="left" w:pos="3976"/>
        </w:tabs>
        <w:ind w:left="0" w:right="-142" w:firstLine="567"/>
        <w:jc w:val="left"/>
        <w:rPr>
          <w:b/>
          <w:i/>
          <w:sz w:val="18"/>
          <w:szCs w:val="18"/>
        </w:rPr>
      </w:pPr>
    </w:p>
    <w:p w:rsidR="001F4011" w:rsidRDefault="001F4011" w:rsidP="00856F0E">
      <w:pPr>
        <w:tabs>
          <w:tab w:val="left" w:pos="426"/>
          <w:tab w:val="left" w:pos="3976"/>
        </w:tabs>
        <w:ind w:left="0" w:right="-142" w:firstLine="567"/>
        <w:jc w:val="left"/>
        <w:rPr>
          <w:b/>
          <w:i/>
          <w:sz w:val="18"/>
          <w:szCs w:val="18"/>
        </w:rPr>
      </w:pPr>
    </w:p>
    <w:p w:rsidR="001F4011" w:rsidRDefault="001F4011" w:rsidP="00856F0E">
      <w:pPr>
        <w:tabs>
          <w:tab w:val="left" w:pos="426"/>
          <w:tab w:val="left" w:pos="3976"/>
        </w:tabs>
        <w:ind w:left="0" w:right="-142" w:firstLine="567"/>
        <w:jc w:val="left"/>
        <w:rPr>
          <w:b/>
          <w:i/>
          <w:sz w:val="18"/>
          <w:szCs w:val="18"/>
        </w:rPr>
      </w:pPr>
    </w:p>
    <w:p w:rsidR="001F4011" w:rsidRDefault="001F4011" w:rsidP="00856F0E">
      <w:pPr>
        <w:tabs>
          <w:tab w:val="left" w:pos="426"/>
          <w:tab w:val="left" w:pos="3976"/>
        </w:tabs>
        <w:ind w:left="0" w:right="-142" w:firstLine="567"/>
        <w:jc w:val="left"/>
        <w:rPr>
          <w:b/>
          <w:i/>
          <w:sz w:val="18"/>
          <w:szCs w:val="18"/>
        </w:rPr>
      </w:pPr>
    </w:p>
    <w:p w:rsidR="001F4011" w:rsidRDefault="001F4011" w:rsidP="00856F0E">
      <w:pPr>
        <w:tabs>
          <w:tab w:val="left" w:pos="426"/>
          <w:tab w:val="left" w:pos="3976"/>
        </w:tabs>
        <w:ind w:left="0" w:right="-142" w:firstLine="567"/>
        <w:jc w:val="left"/>
        <w:rPr>
          <w:b/>
          <w:i/>
          <w:sz w:val="18"/>
          <w:szCs w:val="18"/>
        </w:rPr>
      </w:pPr>
    </w:p>
    <w:p w:rsidR="001F4011" w:rsidRDefault="001F4011" w:rsidP="00856F0E">
      <w:pPr>
        <w:tabs>
          <w:tab w:val="left" w:pos="426"/>
          <w:tab w:val="left" w:pos="3976"/>
        </w:tabs>
        <w:ind w:left="0" w:right="-142" w:firstLine="567"/>
        <w:jc w:val="left"/>
        <w:rPr>
          <w:b/>
          <w:i/>
          <w:sz w:val="18"/>
          <w:szCs w:val="18"/>
        </w:rPr>
      </w:pPr>
    </w:p>
    <w:p w:rsidR="001F4011" w:rsidRDefault="001F4011" w:rsidP="00856F0E">
      <w:pPr>
        <w:tabs>
          <w:tab w:val="left" w:pos="426"/>
          <w:tab w:val="left" w:pos="3976"/>
        </w:tabs>
        <w:ind w:left="0" w:right="-142" w:firstLine="567"/>
        <w:jc w:val="left"/>
        <w:rPr>
          <w:b/>
          <w:i/>
          <w:sz w:val="18"/>
          <w:szCs w:val="18"/>
        </w:rPr>
      </w:pPr>
    </w:p>
    <w:p w:rsidR="001F4011" w:rsidRDefault="001F4011" w:rsidP="00856F0E">
      <w:pPr>
        <w:tabs>
          <w:tab w:val="left" w:pos="426"/>
          <w:tab w:val="left" w:pos="3976"/>
        </w:tabs>
        <w:ind w:left="0" w:right="-142" w:firstLine="567"/>
        <w:jc w:val="left"/>
        <w:rPr>
          <w:b/>
          <w:i/>
          <w:sz w:val="18"/>
          <w:szCs w:val="18"/>
        </w:rPr>
      </w:pPr>
    </w:p>
    <w:p w:rsidR="001F4011" w:rsidRDefault="001F4011" w:rsidP="00856F0E">
      <w:pPr>
        <w:tabs>
          <w:tab w:val="left" w:pos="426"/>
          <w:tab w:val="left" w:pos="3976"/>
        </w:tabs>
        <w:ind w:left="0" w:right="-142" w:firstLine="567"/>
        <w:jc w:val="left"/>
        <w:rPr>
          <w:b/>
          <w:i/>
          <w:sz w:val="18"/>
          <w:szCs w:val="18"/>
        </w:rPr>
      </w:pPr>
    </w:p>
    <w:p w:rsidR="00856F0E" w:rsidRPr="00856F0E" w:rsidRDefault="00856F0E" w:rsidP="00856F0E">
      <w:pPr>
        <w:tabs>
          <w:tab w:val="left" w:pos="426"/>
          <w:tab w:val="left" w:pos="3976"/>
        </w:tabs>
        <w:ind w:left="0" w:right="-142" w:firstLine="567"/>
        <w:jc w:val="left"/>
        <w:rPr>
          <w:b/>
          <w:i/>
          <w:sz w:val="18"/>
          <w:szCs w:val="18"/>
        </w:rPr>
      </w:pPr>
      <w:r w:rsidRPr="00856F0E">
        <w:rPr>
          <w:b/>
          <w:i/>
          <w:sz w:val="18"/>
          <w:szCs w:val="18"/>
        </w:rPr>
        <w:lastRenderedPageBreak/>
        <w:t xml:space="preserve">Схема расположения земельных участков в п. </w:t>
      </w:r>
      <w:proofErr w:type="spellStart"/>
      <w:r w:rsidRPr="00856F0E">
        <w:rPr>
          <w:b/>
          <w:i/>
          <w:sz w:val="18"/>
          <w:szCs w:val="18"/>
        </w:rPr>
        <w:t>Плишкино</w:t>
      </w:r>
      <w:proofErr w:type="spellEnd"/>
      <w:r w:rsidRPr="00856F0E">
        <w:rPr>
          <w:b/>
          <w:i/>
          <w:sz w:val="18"/>
          <w:szCs w:val="18"/>
        </w:rPr>
        <w:t xml:space="preserve"> с </w:t>
      </w:r>
      <w:proofErr w:type="gramStart"/>
      <w:r w:rsidRPr="00856F0E">
        <w:rPr>
          <w:b/>
          <w:i/>
          <w:sz w:val="18"/>
          <w:szCs w:val="18"/>
        </w:rPr>
        <w:t>кадастровый</w:t>
      </w:r>
      <w:proofErr w:type="gramEnd"/>
      <w:r w:rsidRPr="00856F0E">
        <w:rPr>
          <w:b/>
          <w:i/>
          <w:sz w:val="18"/>
          <w:szCs w:val="18"/>
        </w:rPr>
        <w:t xml:space="preserve"> номером  38:36:000017:6180</w:t>
      </w:r>
    </w:p>
    <w:p w:rsidR="00856F0E" w:rsidRPr="00856F0E" w:rsidRDefault="00856F0E" w:rsidP="00856F0E">
      <w:pPr>
        <w:tabs>
          <w:tab w:val="left" w:pos="426"/>
          <w:tab w:val="left" w:pos="3976"/>
        </w:tabs>
        <w:ind w:left="0" w:right="-142" w:firstLine="567"/>
        <w:jc w:val="left"/>
        <w:rPr>
          <w:b/>
          <w:i/>
          <w:sz w:val="18"/>
          <w:szCs w:val="18"/>
        </w:rPr>
      </w:pPr>
    </w:p>
    <w:p w:rsidR="00856F0E" w:rsidRPr="00856F0E" w:rsidRDefault="00856F0E" w:rsidP="00856F0E">
      <w:pPr>
        <w:tabs>
          <w:tab w:val="left" w:pos="426"/>
          <w:tab w:val="left" w:pos="3976"/>
        </w:tabs>
        <w:ind w:left="0" w:right="-142" w:firstLine="567"/>
        <w:jc w:val="left"/>
        <w:rPr>
          <w:i/>
          <w:sz w:val="18"/>
          <w:szCs w:val="18"/>
        </w:rPr>
      </w:pPr>
      <w:r w:rsidRPr="00856F0E">
        <w:rPr>
          <w:i/>
          <w:noProof/>
          <w:sz w:val="18"/>
          <w:szCs w:val="18"/>
        </w:rPr>
        <w:drawing>
          <wp:inline distT="0" distB="0" distL="0" distR="0" wp14:anchorId="59E2786D" wp14:editId="6032E688">
            <wp:extent cx="5280660" cy="385001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4" cstate="print"/>
                    <a:srcRect/>
                    <a:stretch>
                      <a:fillRect/>
                    </a:stretch>
                  </pic:blipFill>
                  <pic:spPr bwMode="auto">
                    <a:xfrm>
                      <a:off x="0" y="0"/>
                      <a:ext cx="5283249" cy="3851897"/>
                    </a:xfrm>
                    <a:prstGeom prst="rect">
                      <a:avLst/>
                    </a:prstGeom>
                    <a:noFill/>
                    <a:ln w="9525">
                      <a:noFill/>
                      <a:miter lim="800000"/>
                      <a:headEnd/>
                      <a:tailEnd/>
                    </a:ln>
                  </pic:spPr>
                </pic:pic>
              </a:graphicData>
            </a:graphic>
          </wp:inline>
        </w:drawing>
      </w:r>
    </w:p>
    <w:p w:rsidR="00856F0E" w:rsidRPr="00856F0E" w:rsidRDefault="00856F0E" w:rsidP="00856F0E">
      <w:pPr>
        <w:tabs>
          <w:tab w:val="left" w:pos="426"/>
          <w:tab w:val="left" w:pos="3976"/>
        </w:tabs>
        <w:ind w:left="0" w:right="-142" w:firstLine="567"/>
        <w:jc w:val="left"/>
        <w:rPr>
          <w:i/>
          <w:sz w:val="18"/>
          <w:szCs w:val="18"/>
        </w:rPr>
      </w:pPr>
    </w:p>
    <w:p w:rsidR="00856F0E" w:rsidRPr="00856F0E" w:rsidRDefault="00856F0E" w:rsidP="00856F0E">
      <w:pPr>
        <w:tabs>
          <w:tab w:val="left" w:pos="426"/>
          <w:tab w:val="left" w:pos="3976"/>
        </w:tabs>
        <w:ind w:left="0" w:right="-142" w:firstLine="567"/>
        <w:jc w:val="left"/>
        <w:rPr>
          <w:i/>
          <w:sz w:val="18"/>
          <w:szCs w:val="18"/>
        </w:rPr>
      </w:pPr>
    </w:p>
    <w:p w:rsidR="00856F0E" w:rsidRPr="00856F0E" w:rsidRDefault="00856F0E" w:rsidP="00856F0E">
      <w:pPr>
        <w:tabs>
          <w:tab w:val="left" w:pos="426"/>
          <w:tab w:val="left" w:pos="3976"/>
        </w:tabs>
        <w:ind w:left="0" w:right="-142" w:firstLine="567"/>
        <w:jc w:val="left"/>
        <w:rPr>
          <w:i/>
          <w:sz w:val="18"/>
          <w:szCs w:val="18"/>
        </w:rPr>
      </w:pPr>
    </w:p>
    <w:p w:rsidR="00856F0E" w:rsidRPr="00856F0E" w:rsidRDefault="00856F0E" w:rsidP="00856F0E">
      <w:pPr>
        <w:tabs>
          <w:tab w:val="left" w:pos="426"/>
          <w:tab w:val="left" w:pos="3976"/>
        </w:tabs>
        <w:ind w:left="0" w:right="-142" w:firstLine="567"/>
        <w:jc w:val="left"/>
        <w:rPr>
          <w:i/>
          <w:sz w:val="18"/>
          <w:szCs w:val="18"/>
        </w:rPr>
      </w:pPr>
    </w:p>
    <w:p w:rsidR="00856F0E" w:rsidRDefault="00856F0E" w:rsidP="00856F0E">
      <w:pPr>
        <w:tabs>
          <w:tab w:val="left" w:pos="426"/>
          <w:tab w:val="left" w:pos="3976"/>
        </w:tabs>
        <w:ind w:left="0" w:right="-142" w:firstLine="567"/>
        <w:jc w:val="left"/>
        <w:rPr>
          <w:i/>
          <w:sz w:val="18"/>
          <w:szCs w:val="18"/>
        </w:rPr>
      </w:pPr>
      <w:r w:rsidRPr="00856F0E">
        <w:rPr>
          <w:i/>
          <w:sz w:val="18"/>
          <w:szCs w:val="18"/>
        </w:rPr>
        <w:t xml:space="preserve">Первый заместитель Главы администрации </w:t>
      </w:r>
      <w:r w:rsidR="00E22694">
        <w:rPr>
          <w:i/>
          <w:sz w:val="18"/>
          <w:szCs w:val="18"/>
        </w:rPr>
        <w:t xml:space="preserve">                                                                   </w:t>
      </w:r>
      <w:r w:rsidRPr="00856F0E">
        <w:rPr>
          <w:i/>
          <w:sz w:val="18"/>
          <w:szCs w:val="18"/>
        </w:rPr>
        <w:t>Н.В. Максименко</w:t>
      </w:r>
    </w:p>
    <w:p w:rsidR="00C47541" w:rsidRDefault="00C47541" w:rsidP="00856F0E">
      <w:pPr>
        <w:tabs>
          <w:tab w:val="left" w:pos="426"/>
          <w:tab w:val="left" w:pos="3976"/>
        </w:tabs>
        <w:ind w:left="0" w:right="-142" w:firstLine="567"/>
        <w:jc w:val="left"/>
        <w:rPr>
          <w:i/>
          <w:sz w:val="18"/>
          <w:szCs w:val="18"/>
        </w:rPr>
      </w:pPr>
    </w:p>
    <w:p w:rsidR="00C47541" w:rsidRDefault="00C47541" w:rsidP="00856F0E">
      <w:pPr>
        <w:tabs>
          <w:tab w:val="left" w:pos="426"/>
          <w:tab w:val="left" w:pos="3976"/>
        </w:tabs>
        <w:ind w:left="0" w:right="-142" w:firstLine="567"/>
        <w:jc w:val="left"/>
        <w:rPr>
          <w:i/>
          <w:sz w:val="18"/>
          <w:szCs w:val="18"/>
        </w:rPr>
      </w:pPr>
    </w:p>
    <w:p w:rsidR="00965AD6" w:rsidRPr="00965AD6" w:rsidRDefault="00965AD6" w:rsidP="00965AD6">
      <w:pPr>
        <w:tabs>
          <w:tab w:val="left" w:pos="426"/>
          <w:tab w:val="left" w:pos="3976"/>
        </w:tabs>
        <w:ind w:left="0" w:right="-142" w:firstLine="567"/>
        <w:jc w:val="center"/>
        <w:rPr>
          <w:i/>
          <w:sz w:val="18"/>
          <w:szCs w:val="18"/>
        </w:rPr>
      </w:pPr>
    </w:p>
    <w:p w:rsidR="00965AD6" w:rsidRPr="00965AD6" w:rsidRDefault="00965AD6" w:rsidP="00965AD6">
      <w:pPr>
        <w:tabs>
          <w:tab w:val="left" w:pos="426"/>
          <w:tab w:val="left" w:pos="3976"/>
        </w:tabs>
        <w:ind w:left="0" w:right="-142" w:firstLine="567"/>
        <w:jc w:val="center"/>
        <w:rPr>
          <w:sz w:val="18"/>
          <w:szCs w:val="18"/>
        </w:rPr>
      </w:pPr>
      <w:r w:rsidRPr="00965AD6">
        <w:rPr>
          <w:sz w:val="18"/>
          <w:szCs w:val="18"/>
        </w:rPr>
        <w:t>РОССИЙСКАЯ ФЕДЕРАЦИЯ</w:t>
      </w:r>
    </w:p>
    <w:p w:rsidR="00965AD6" w:rsidRPr="00965AD6" w:rsidRDefault="00965AD6" w:rsidP="00965AD6">
      <w:pPr>
        <w:tabs>
          <w:tab w:val="left" w:pos="426"/>
          <w:tab w:val="left" w:pos="3976"/>
        </w:tabs>
        <w:ind w:left="0" w:right="-142" w:firstLine="567"/>
        <w:jc w:val="center"/>
        <w:rPr>
          <w:sz w:val="18"/>
          <w:szCs w:val="18"/>
        </w:rPr>
      </w:pPr>
      <w:r w:rsidRPr="00965AD6">
        <w:rPr>
          <w:sz w:val="18"/>
          <w:szCs w:val="18"/>
        </w:rPr>
        <w:t>ИРКУТСКАЯ ОБЛАСТЬ ИРКУТСКИЙ РАЙОН</w:t>
      </w:r>
    </w:p>
    <w:p w:rsidR="00965AD6" w:rsidRPr="00965AD6" w:rsidRDefault="00965AD6" w:rsidP="00965AD6">
      <w:pPr>
        <w:tabs>
          <w:tab w:val="left" w:pos="426"/>
          <w:tab w:val="left" w:pos="3976"/>
        </w:tabs>
        <w:ind w:left="0" w:right="-142" w:firstLine="567"/>
        <w:jc w:val="center"/>
        <w:rPr>
          <w:sz w:val="18"/>
          <w:szCs w:val="18"/>
        </w:rPr>
      </w:pPr>
      <w:r w:rsidRPr="00965AD6">
        <w:rPr>
          <w:sz w:val="18"/>
          <w:szCs w:val="18"/>
        </w:rPr>
        <w:t>ХОМУТОВСКОЕ МУНИЦИПАЛЬНОЕ ОБРАЗОВАНИЕ</w:t>
      </w:r>
    </w:p>
    <w:p w:rsidR="00965AD6" w:rsidRPr="00965AD6" w:rsidRDefault="00965AD6" w:rsidP="00965AD6">
      <w:pPr>
        <w:tabs>
          <w:tab w:val="left" w:pos="426"/>
          <w:tab w:val="left" w:pos="3976"/>
        </w:tabs>
        <w:ind w:left="0" w:right="-142" w:firstLine="567"/>
        <w:jc w:val="center"/>
        <w:rPr>
          <w:sz w:val="18"/>
          <w:szCs w:val="18"/>
        </w:rPr>
      </w:pPr>
      <w:r w:rsidRPr="00965AD6">
        <w:rPr>
          <w:sz w:val="18"/>
          <w:szCs w:val="18"/>
        </w:rPr>
        <w:t>АДМИНИСТРАЦИЯ</w:t>
      </w:r>
    </w:p>
    <w:p w:rsidR="00965AD6" w:rsidRPr="00965AD6" w:rsidRDefault="00965AD6" w:rsidP="00965AD6">
      <w:pPr>
        <w:tabs>
          <w:tab w:val="left" w:pos="426"/>
          <w:tab w:val="left" w:pos="3976"/>
        </w:tabs>
        <w:ind w:left="0" w:right="-142" w:firstLine="567"/>
        <w:jc w:val="center"/>
        <w:rPr>
          <w:sz w:val="18"/>
          <w:szCs w:val="18"/>
        </w:rPr>
      </w:pPr>
      <w:r w:rsidRPr="00965AD6">
        <w:rPr>
          <w:sz w:val="18"/>
          <w:szCs w:val="18"/>
        </w:rPr>
        <w:t>ПОСТАНОВЛЕНИЕ</w:t>
      </w:r>
    </w:p>
    <w:p w:rsidR="00965AD6" w:rsidRPr="00965AD6" w:rsidRDefault="00965AD6" w:rsidP="00965AD6">
      <w:pPr>
        <w:tabs>
          <w:tab w:val="left" w:pos="426"/>
          <w:tab w:val="left" w:pos="3976"/>
        </w:tabs>
        <w:ind w:left="0" w:right="-142" w:firstLine="567"/>
        <w:jc w:val="left"/>
        <w:rPr>
          <w:sz w:val="18"/>
          <w:szCs w:val="18"/>
          <w:u w:val="single"/>
        </w:rPr>
      </w:pPr>
    </w:p>
    <w:p w:rsidR="00965AD6" w:rsidRPr="00965AD6" w:rsidRDefault="00965AD6" w:rsidP="00965AD6">
      <w:pPr>
        <w:tabs>
          <w:tab w:val="left" w:pos="426"/>
          <w:tab w:val="left" w:pos="3976"/>
        </w:tabs>
        <w:ind w:left="0" w:right="-142" w:firstLine="567"/>
        <w:jc w:val="left"/>
        <w:rPr>
          <w:sz w:val="18"/>
          <w:szCs w:val="18"/>
          <w:u w:val="single"/>
        </w:rPr>
      </w:pPr>
      <w:r w:rsidRPr="00965AD6">
        <w:rPr>
          <w:sz w:val="18"/>
          <w:szCs w:val="18"/>
          <w:u w:val="single"/>
        </w:rPr>
        <w:t>15.09.2025  № 157 од</w:t>
      </w:r>
    </w:p>
    <w:p w:rsidR="00C47541" w:rsidRPr="00965AD6" w:rsidRDefault="00965AD6" w:rsidP="00965AD6">
      <w:pPr>
        <w:tabs>
          <w:tab w:val="left" w:pos="426"/>
          <w:tab w:val="left" w:pos="3976"/>
        </w:tabs>
        <w:ind w:left="0" w:right="-142" w:firstLine="567"/>
        <w:jc w:val="left"/>
        <w:rPr>
          <w:sz w:val="18"/>
          <w:szCs w:val="18"/>
        </w:rPr>
      </w:pPr>
      <w:r w:rsidRPr="00965AD6">
        <w:rPr>
          <w:sz w:val="18"/>
          <w:szCs w:val="18"/>
        </w:rPr>
        <w:t xml:space="preserve">       с. Хомутово</w:t>
      </w:r>
    </w:p>
    <w:p w:rsidR="00C47541" w:rsidRDefault="00C47541" w:rsidP="00856F0E">
      <w:pPr>
        <w:tabs>
          <w:tab w:val="left" w:pos="426"/>
          <w:tab w:val="left" w:pos="3976"/>
        </w:tabs>
        <w:ind w:left="0" w:right="-142" w:firstLine="567"/>
        <w:jc w:val="left"/>
        <w:rPr>
          <w:i/>
          <w:sz w:val="18"/>
          <w:szCs w:val="18"/>
        </w:rPr>
      </w:pPr>
    </w:p>
    <w:p w:rsidR="00C47541" w:rsidRPr="006A5663" w:rsidRDefault="00C47541" w:rsidP="006A5663">
      <w:pPr>
        <w:tabs>
          <w:tab w:val="left" w:pos="426"/>
          <w:tab w:val="left" w:pos="3976"/>
        </w:tabs>
        <w:ind w:left="0" w:right="-142" w:firstLine="567"/>
        <w:rPr>
          <w:sz w:val="18"/>
          <w:szCs w:val="18"/>
        </w:rPr>
      </w:pPr>
    </w:p>
    <w:p w:rsidR="006A5663" w:rsidRPr="006A5663" w:rsidRDefault="006A5663" w:rsidP="006A5663">
      <w:pPr>
        <w:tabs>
          <w:tab w:val="left" w:pos="426"/>
          <w:tab w:val="left" w:pos="3976"/>
        </w:tabs>
        <w:ind w:left="0" w:right="-142" w:firstLine="567"/>
        <w:rPr>
          <w:sz w:val="18"/>
          <w:szCs w:val="18"/>
        </w:rPr>
      </w:pPr>
      <w:r w:rsidRPr="006A5663">
        <w:rPr>
          <w:sz w:val="18"/>
          <w:szCs w:val="18"/>
        </w:rPr>
        <w:t xml:space="preserve">О проведении месячника по санитарной очистке территории населенных пунктов Хомутовского муниципального образования </w:t>
      </w:r>
    </w:p>
    <w:p w:rsidR="006A5663" w:rsidRPr="006A5663" w:rsidRDefault="006A5663" w:rsidP="006A5663">
      <w:pPr>
        <w:tabs>
          <w:tab w:val="left" w:pos="426"/>
          <w:tab w:val="left" w:pos="3976"/>
        </w:tabs>
        <w:ind w:left="0" w:right="-142" w:firstLine="567"/>
        <w:rPr>
          <w:sz w:val="18"/>
          <w:szCs w:val="18"/>
        </w:rPr>
      </w:pPr>
    </w:p>
    <w:p w:rsidR="006A5663" w:rsidRPr="006A5663" w:rsidRDefault="006A5663" w:rsidP="006A5663">
      <w:pPr>
        <w:tabs>
          <w:tab w:val="left" w:pos="426"/>
          <w:tab w:val="left" w:pos="3976"/>
        </w:tabs>
        <w:ind w:left="0" w:right="-142" w:firstLine="567"/>
        <w:rPr>
          <w:sz w:val="18"/>
          <w:szCs w:val="18"/>
        </w:rPr>
      </w:pPr>
      <w:r w:rsidRPr="006A5663">
        <w:rPr>
          <w:sz w:val="18"/>
          <w:szCs w:val="18"/>
        </w:rPr>
        <w:t>В соответствии со ст. 14 Федерального закона от 06.10.2003 №131-ФЗ «Об общих принципах организации местного самоуправления в Российской Федерации», Федеральным законом от 24.06.1998 №89-ФЗ «Об отходах производства и потребления», Решением Думы Хомутовского муниципального образования от 25.05.2023 №10-50/д</w:t>
      </w:r>
      <w:proofErr w:type="gramStart"/>
      <w:r w:rsidRPr="006A5663">
        <w:rPr>
          <w:sz w:val="18"/>
          <w:szCs w:val="18"/>
        </w:rPr>
        <w:t xml:space="preserve"> О</w:t>
      </w:r>
      <w:proofErr w:type="gramEnd"/>
      <w:r w:rsidRPr="006A5663">
        <w:rPr>
          <w:sz w:val="18"/>
          <w:szCs w:val="18"/>
        </w:rPr>
        <w:t xml:space="preserve">б </w:t>
      </w:r>
      <w:proofErr w:type="spellStart"/>
      <w:r w:rsidRPr="006A5663">
        <w:rPr>
          <w:sz w:val="18"/>
          <w:szCs w:val="18"/>
        </w:rPr>
        <w:t>утвереждении</w:t>
      </w:r>
      <w:proofErr w:type="spellEnd"/>
      <w:r w:rsidRPr="006A5663">
        <w:rPr>
          <w:sz w:val="18"/>
          <w:szCs w:val="18"/>
        </w:rPr>
        <w:t xml:space="preserve"> Правил благоустройства территории», ст. 6 Устава Хомутовского муниципального образования.</w:t>
      </w:r>
    </w:p>
    <w:p w:rsidR="006A5663" w:rsidRDefault="006A5663" w:rsidP="006A5663">
      <w:pPr>
        <w:tabs>
          <w:tab w:val="left" w:pos="426"/>
          <w:tab w:val="left" w:pos="3976"/>
        </w:tabs>
        <w:ind w:left="0" w:right="-142" w:firstLine="567"/>
        <w:rPr>
          <w:sz w:val="18"/>
          <w:szCs w:val="18"/>
        </w:rPr>
      </w:pPr>
      <w:r w:rsidRPr="006A5663">
        <w:rPr>
          <w:sz w:val="18"/>
          <w:szCs w:val="18"/>
        </w:rPr>
        <w:t>В целях принятия мер по предупреждению инфекционных заболеваний и создания благоприятной окружающей среды для проживания, улучшения санитарно-гигиенического состояния Хомутовского муниципального образования, Администрация Хомутовского муниципального образования</w:t>
      </w:r>
    </w:p>
    <w:p w:rsidR="006A5663" w:rsidRPr="006A5663" w:rsidRDefault="006A5663" w:rsidP="006A5663">
      <w:pPr>
        <w:tabs>
          <w:tab w:val="left" w:pos="426"/>
          <w:tab w:val="left" w:pos="3976"/>
        </w:tabs>
        <w:ind w:left="0" w:right="-142" w:firstLine="567"/>
        <w:rPr>
          <w:sz w:val="18"/>
          <w:szCs w:val="18"/>
        </w:rPr>
      </w:pPr>
    </w:p>
    <w:p w:rsidR="006A5663" w:rsidRDefault="006A5663" w:rsidP="006A5663">
      <w:pPr>
        <w:tabs>
          <w:tab w:val="left" w:pos="426"/>
          <w:tab w:val="left" w:pos="3976"/>
        </w:tabs>
        <w:ind w:left="0" w:right="-142" w:firstLine="567"/>
        <w:rPr>
          <w:sz w:val="18"/>
          <w:szCs w:val="18"/>
        </w:rPr>
      </w:pPr>
      <w:r w:rsidRPr="006A5663">
        <w:rPr>
          <w:sz w:val="18"/>
          <w:szCs w:val="18"/>
        </w:rPr>
        <w:t>ПОСТАНОВЛЯЕТ:</w:t>
      </w:r>
    </w:p>
    <w:p w:rsidR="006A5663" w:rsidRPr="006A5663" w:rsidRDefault="006A5663" w:rsidP="006A5663">
      <w:pPr>
        <w:tabs>
          <w:tab w:val="left" w:pos="426"/>
          <w:tab w:val="left" w:pos="3976"/>
        </w:tabs>
        <w:ind w:left="0" w:right="-142" w:firstLine="567"/>
        <w:rPr>
          <w:sz w:val="18"/>
          <w:szCs w:val="18"/>
        </w:rPr>
      </w:pPr>
    </w:p>
    <w:p w:rsidR="006A5663" w:rsidRPr="006A5663" w:rsidRDefault="006A5663" w:rsidP="006A5663">
      <w:pPr>
        <w:tabs>
          <w:tab w:val="left" w:pos="426"/>
          <w:tab w:val="left" w:pos="3976"/>
        </w:tabs>
        <w:ind w:left="0" w:right="-142" w:firstLine="567"/>
        <w:rPr>
          <w:sz w:val="18"/>
          <w:szCs w:val="18"/>
        </w:rPr>
      </w:pPr>
      <w:r>
        <w:rPr>
          <w:sz w:val="18"/>
          <w:szCs w:val="18"/>
        </w:rPr>
        <w:t>1.</w:t>
      </w:r>
      <w:r w:rsidRPr="006A5663">
        <w:rPr>
          <w:sz w:val="18"/>
          <w:szCs w:val="18"/>
        </w:rPr>
        <w:t xml:space="preserve">Провести месячник по санитарной очистке населенных пунктов Хомутовского муниципального образования с 15 сентября по 15 октября 2025 года в соответствии с графиком мероприятий по организации и проведению месячника по санитарной очистке (приложение). </w:t>
      </w:r>
    </w:p>
    <w:p w:rsidR="006A5663" w:rsidRPr="006A5663" w:rsidRDefault="006A5663" w:rsidP="006A5663">
      <w:pPr>
        <w:tabs>
          <w:tab w:val="left" w:pos="426"/>
          <w:tab w:val="left" w:pos="3976"/>
        </w:tabs>
        <w:ind w:left="0" w:right="-142" w:firstLine="567"/>
        <w:rPr>
          <w:sz w:val="18"/>
          <w:szCs w:val="18"/>
        </w:rPr>
      </w:pPr>
      <w:r>
        <w:rPr>
          <w:sz w:val="18"/>
          <w:szCs w:val="18"/>
        </w:rPr>
        <w:t>2.</w:t>
      </w:r>
      <w:r w:rsidRPr="006A5663">
        <w:rPr>
          <w:sz w:val="18"/>
          <w:szCs w:val="18"/>
        </w:rPr>
        <w:t>Рекомендовать руководителям организаций, предприятий, учреждений, независимо от форм собственности, индивидуальным предпринимателям, находящимся на территории Хомутовского муниципального образования обеспечить уборку закрепленных за ними территорий, производственных и иных зданий, торговых павильонов, ремонт их фасадов.</w:t>
      </w:r>
    </w:p>
    <w:p w:rsidR="006A5663" w:rsidRPr="006A5663" w:rsidRDefault="006A5663" w:rsidP="006A5663">
      <w:pPr>
        <w:tabs>
          <w:tab w:val="left" w:pos="426"/>
          <w:tab w:val="left" w:pos="3976"/>
        </w:tabs>
        <w:ind w:left="0" w:right="-142" w:firstLine="567"/>
        <w:rPr>
          <w:sz w:val="18"/>
          <w:szCs w:val="18"/>
        </w:rPr>
      </w:pPr>
      <w:r w:rsidRPr="006A5663">
        <w:rPr>
          <w:sz w:val="18"/>
          <w:szCs w:val="18"/>
        </w:rPr>
        <w:t xml:space="preserve">3. Директору МКУ ХЭС Хомутовского муниципального образования обеспечить уборку закрепленных за учреждением территорий. </w:t>
      </w:r>
    </w:p>
    <w:p w:rsidR="006A5663" w:rsidRPr="006A5663" w:rsidRDefault="006A5663" w:rsidP="006A5663">
      <w:pPr>
        <w:tabs>
          <w:tab w:val="left" w:pos="426"/>
          <w:tab w:val="left" w:pos="3976"/>
        </w:tabs>
        <w:ind w:left="0" w:right="-142" w:firstLine="567"/>
        <w:rPr>
          <w:sz w:val="18"/>
          <w:szCs w:val="18"/>
        </w:rPr>
      </w:pPr>
      <w:r w:rsidRPr="006A5663">
        <w:rPr>
          <w:sz w:val="18"/>
          <w:szCs w:val="18"/>
        </w:rPr>
        <w:t>4. Генеральному директору МУК КСК Хомутовского муниципального образования обеспечить уборку закрепленных за учреждением территорий.</w:t>
      </w:r>
    </w:p>
    <w:p w:rsidR="006A5663" w:rsidRPr="006A5663" w:rsidRDefault="006A5663" w:rsidP="006A5663">
      <w:pPr>
        <w:tabs>
          <w:tab w:val="left" w:pos="426"/>
          <w:tab w:val="left" w:pos="3976"/>
        </w:tabs>
        <w:ind w:left="0" w:right="-142" w:firstLine="567"/>
        <w:rPr>
          <w:sz w:val="18"/>
          <w:szCs w:val="18"/>
        </w:rPr>
      </w:pPr>
      <w:r w:rsidRPr="006A5663">
        <w:rPr>
          <w:sz w:val="18"/>
          <w:szCs w:val="18"/>
        </w:rPr>
        <w:lastRenderedPageBreak/>
        <w:t xml:space="preserve">5. Информационному центру произвести информирование населения  в средствах массовой информации, социальных сетях и </w:t>
      </w:r>
      <w:proofErr w:type="spellStart"/>
      <w:r w:rsidRPr="006A5663">
        <w:rPr>
          <w:sz w:val="18"/>
          <w:szCs w:val="18"/>
        </w:rPr>
        <w:t>мессенджерах</w:t>
      </w:r>
      <w:proofErr w:type="spellEnd"/>
      <w:r w:rsidRPr="006A5663">
        <w:rPr>
          <w:sz w:val="18"/>
          <w:szCs w:val="18"/>
        </w:rPr>
        <w:t xml:space="preserve">  о проведении месячника по санитарной очистке территории.</w:t>
      </w:r>
    </w:p>
    <w:p w:rsidR="006A5663" w:rsidRPr="006A5663" w:rsidRDefault="006A5663" w:rsidP="006A5663">
      <w:pPr>
        <w:tabs>
          <w:tab w:val="left" w:pos="426"/>
          <w:tab w:val="left" w:pos="3976"/>
        </w:tabs>
        <w:ind w:left="0" w:right="-142" w:firstLine="567"/>
        <w:rPr>
          <w:sz w:val="18"/>
          <w:szCs w:val="18"/>
        </w:rPr>
      </w:pPr>
      <w:r w:rsidRPr="006A5663">
        <w:rPr>
          <w:sz w:val="18"/>
          <w:szCs w:val="18"/>
        </w:rPr>
        <w:t>6. Начальнику отдела муниципального земельного, лесного контроля и соблюдения правил благоустройства администрации Хомутовского муниципального образования:</w:t>
      </w:r>
    </w:p>
    <w:p w:rsidR="006A5663" w:rsidRPr="006A5663" w:rsidRDefault="006A5663" w:rsidP="006A5663">
      <w:pPr>
        <w:tabs>
          <w:tab w:val="left" w:pos="426"/>
          <w:tab w:val="left" w:pos="3976"/>
        </w:tabs>
        <w:ind w:left="0" w:right="-142" w:firstLine="567"/>
        <w:rPr>
          <w:sz w:val="18"/>
          <w:szCs w:val="18"/>
        </w:rPr>
      </w:pPr>
      <w:r w:rsidRPr="006A5663">
        <w:rPr>
          <w:sz w:val="18"/>
          <w:szCs w:val="18"/>
        </w:rPr>
        <w:t>6.1. ознакомить руководителей предприятий, организаций, учреждений, независимо от форм собственности, индивидуальных предпринимателей, председателей территориальных общественных самоуправлений с данным постановлением;</w:t>
      </w:r>
    </w:p>
    <w:p w:rsidR="006A5663" w:rsidRPr="006A5663" w:rsidRDefault="006A5663" w:rsidP="006A5663">
      <w:pPr>
        <w:tabs>
          <w:tab w:val="left" w:pos="426"/>
          <w:tab w:val="left" w:pos="3976"/>
        </w:tabs>
        <w:ind w:left="0" w:right="-142" w:firstLine="567"/>
        <w:rPr>
          <w:sz w:val="18"/>
          <w:szCs w:val="18"/>
        </w:rPr>
      </w:pPr>
      <w:proofErr w:type="gramStart"/>
      <w:r w:rsidRPr="006A5663">
        <w:rPr>
          <w:sz w:val="18"/>
          <w:szCs w:val="18"/>
        </w:rPr>
        <w:t>6.2. организовать профилактические рейды, посредством распространения памяток по содержанию и благоустройству территории специалистами отдела муниципального земельного, лесного контроля и соблюдения правил  благоустройства в период проведения санитарной очистки территории Хомутовского муниципального образования с целью побуждения граждан на уборку придомовых территорий от сухой растительности, захламления и (или) загромождения строительными материалами, мусором и другими предметами;</w:t>
      </w:r>
      <w:proofErr w:type="gramEnd"/>
    </w:p>
    <w:p w:rsidR="006A5663" w:rsidRPr="006A5663" w:rsidRDefault="006A5663" w:rsidP="006A5663">
      <w:pPr>
        <w:tabs>
          <w:tab w:val="left" w:pos="426"/>
          <w:tab w:val="left" w:pos="3976"/>
        </w:tabs>
        <w:ind w:left="0" w:right="-142" w:firstLine="567"/>
        <w:rPr>
          <w:sz w:val="18"/>
          <w:szCs w:val="18"/>
        </w:rPr>
      </w:pPr>
      <w:r w:rsidRPr="006A5663">
        <w:rPr>
          <w:sz w:val="18"/>
          <w:szCs w:val="18"/>
        </w:rPr>
        <w:t>7. Председателям товариществ собственников жилья, руководителям управляющих организаций, обслуживающих жилищный фонд Хомутовского муниципального образования рекомендовать организовать работы по санитарной очистке придомовых территорий, подвалов, чердаков многоквартирных домов, очистить фасады домов и входные двери от рекламных листов и объявлений.</w:t>
      </w:r>
    </w:p>
    <w:p w:rsidR="006A5663" w:rsidRPr="006A5663" w:rsidRDefault="006A5663" w:rsidP="006A5663">
      <w:pPr>
        <w:tabs>
          <w:tab w:val="left" w:pos="426"/>
          <w:tab w:val="left" w:pos="3976"/>
        </w:tabs>
        <w:ind w:left="0" w:right="-142" w:firstLine="567"/>
        <w:rPr>
          <w:sz w:val="18"/>
          <w:szCs w:val="18"/>
        </w:rPr>
      </w:pPr>
      <w:r w:rsidRPr="006A5663">
        <w:rPr>
          <w:sz w:val="18"/>
          <w:szCs w:val="18"/>
        </w:rPr>
        <w:t>8. Опубликовать настоящее постановление в установленном законом порядке.</w:t>
      </w:r>
    </w:p>
    <w:p w:rsidR="006A5663" w:rsidRPr="006A5663" w:rsidRDefault="006A5663" w:rsidP="006A5663">
      <w:pPr>
        <w:tabs>
          <w:tab w:val="left" w:pos="426"/>
          <w:tab w:val="left" w:pos="3976"/>
        </w:tabs>
        <w:ind w:left="0" w:right="-142" w:firstLine="567"/>
        <w:rPr>
          <w:sz w:val="18"/>
          <w:szCs w:val="18"/>
        </w:rPr>
      </w:pPr>
      <w:r w:rsidRPr="006A5663">
        <w:rPr>
          <w:sz w:val="18"/>
          <w:szCs w:val="18"/>
        </w:rPr>
        <w:t xml:space="preserve">9. </w:t>
      </w:r>
      <w:proofErr w:type="gramStart"/>
      <w:r w:rsidRPr="006A5663">
        <w:rPr>
          <w:sz w:val="18"/>
          <w:szCs w:val="18"/>
        </w:rPr>
        <w:t>Контроль за</w:t>
      </w:r>
      <w:proofErr w:type="gramEnd"/>
      <w:r w:rsidRPr="006A5663">
        <w:rPr>
          <w:sz w:val="18"/>
          <w:szCs w:val="18"/>
        </w:rPr>
        <w:t xml:space="preserve"> исполнением настоящего постановления возложить на Первого Заместителя Главы администрации.</w:t>
      </w:r>
    </w:p>
    <w:p w:rsidR="006A5663" w:rsidRPr="006A5663" w:rsidRDefault="006A5663" w:rsidP="006A5663">
      <w:pPr>
        <w:tabs>
          <w:tab w:val="left" w:pos="426"/>
          <w:tab w:val="left" w:pos="3976"/>
        </w:tabs>
        <w:ind w:left="0" w:right="-142" w:firstLine="567"/>
        <w:jc w:val="left"/>
        <w:rPr>
          <w:i/>
          <w:sz w:val="18"/>
          <w:szCs w:val="18"/>
        </w:rPr>
      </w:pPr>
    </w:p>
    <w:p w:rsidR="006A5663" w:rsidRPr="006A5663" w:rsidRDefault="006A5663" w:rsidP="006A5663">
      <w:pPr>
        <w:tabs>
          <w:tab w:val="left" w:pos="426"/>
          <w:tab w:val="left" w:pos="3976"/>
        </w:tabs>
        <w:ind w:left="0" w:right="-142" w:firstLine="567"/>
        <w:jc w:val="left"/>
        <w:rPr>
          <w:i/>
          <w:sz w:val="18"/>
          <w:szCs w:val="18"/>
        </w:rPr>
      </w:pPr>
    </w:p>
    <w:p w:rsidR="006A5663" w:rsidRPr="006A5663" w:rsidRDefault="006A5663" w:rsidP="006A5663">
      <w:pPr>
        <w:tabs>
          <w:tab w:val="left" w:pos="426"/>
          <w:tab w:val="left" w:pos="3976"/>
        </w:tabs>
        <w:ind w:left="0" w:right="-142" w:firstLine="567"/>
        <w:jc w:val="left"/>
        <w:rPr>
          <w:i/>
          <w:sz w:val="18"/>
          <w:szCs w:val="18"/>
        </w:rPr>
      </w:pPr>
    </w:p>
    <w:p w:rsidR="006A5663" w:rsidRPr="006A5663" w:rsidRDefault="006A5663" w:rsidP="006A5663">
      <w:pPr>
        <w:tabs>
          <w:tab w:val="left" w:pos="426"/>
          <w:tab w:val="left" w:pos="3976"/>
        </w:tabs>
        <w:ind w:left="0" w:right="-142" w:firstLine="567"/>
        <w:jc w:val="left"/>
        <w:rPr>
          <w:i/>
          <w:sz w:val="18"/>
          <w:szCs w:val="18"/>
        </w:rPr>
      </w:pPr>
      <w:r w:rsidRPr="006A5663">
        <w:rPr>
          <w:i/>
          <w:sz w:val="18"/>
          <w:szCs w:val="18"/>
        </w:rPr>
        <w:t>Глава администрации</w:t>
      </w:r>
      <w:r w:rsidRPr="006A5663">
        <w:rPr>
          <w:i/>
          <w:sz w:val="18"/>
          <w:szCs w:val="18"/>
        </w:rPr>
        <w:tab/>
        <w:t xml:space="preserve">                                                                    </w:t>
      </w:r>
      <w:proofErr w:type="spellStart"/>
      <w:r w:rsidRPr="006A5663">
        <w:rPr>
          <w:i/>
          <w:sz w:val="18"/>
          <w:szCs w:val="18"/>
        </w:rPr>
        <w:t>А.В.Иваненко</w:t>
      </w:r>
      <w:proofErr w:type="spellEnd"/>
    </w:p>
    <w:p w:rsidR="006A5663" w:rsidRPr="006A5663" w:rsidRDefault="006A5663" w:rsidP="006A5663">
      <w:pPr>
        <w:tabs>
          <w:tab w:val="left" w:pos="426"/>
          <w:tab w:val="left" w:pos="3976"/>
        </w:tabs>
        <w:ind w:left="0" w:right="-142" w:firstLine="567"/>
        <w:jc w:val="left"/>
        <w:rPr>
          <w:i/>
          <w:sz w:val="18"/>
          <w:szCs w:val="18"/>
        </w:rPr>
      </w:pPr>
    </w:p>
    <w:p w:rsidR="006A5663" w:rsidRPr="006A5663" w:rsidRDefault="006A5663" w:rsidP="006A5663">
      <w:pPr>
        <w:tabs>
          <w:tab w:val="left" w:pos="426"/>
          <w:tab w:val="left" w:pos="3976"/>
        </w:tabs>
        <w:ind w:left="0" w:right="-142" w:firstLine="567"/>
        <w:jc w:val="left"/>
        <w:rPr>
          <w:i/>
          <w:sz w:val="18"/>
          <w:szCs w:val="18"/>
        </w:rPr>
      </w:pPr>
    </w:p>
    <w:p w:rsidR="006A5663" w:rsidRPr="006A5663" w:rsidRDefault="006A5663" w:rsidP="00E82DCD">
      <w:pPr>
        <w:tabs>
          <w:tab w:val="left" w:pos="426"/>
          <w:tab w:val="left" w:pos="3976"/>
        </w:tabs>
        <w:ind w:left="0" w:right="-142" w:firstLine="567"/>
        <w:jc w:val="right"/>
        <w:rPr>
          <w:i/>
          <w:sz w:val="18"/>
          <w:szCs w:val="18"/>
        </w:rPr>
      </w:pPr>
      <w:r w:rsidRPr="006A5663">
        <w:rPr>
          <w:i/>
          <w:sz w:val="18"/>
          <w:szCs w:val="18"/>
        </w:rPr>
        <w:t>Приложение</w:t>
      </w:r>
    </w:p>
    <w:p w:rsidR="006A5663" w:rsidRPr="006A5663" w:rsidRDefault="006A5663" w:rsidP="00E82DCD">
      <w:pPr>
        <w:tabs>
          <w:tab w:val="left" w:pos="426"/>
          <w:tab w:val="left" w:pos="3976"/>
        </w:tabs>
        <w:ind w:left="0" w:right="-142" w:firstLine="567"/>
        <w:jc w:val="right"/>
        <w:rPr>
          <w:i/>
          <w:sz w:val="18"/>
          <w:szCs w:val="18"/>
        </w:rPr>
      </w:pPr>
      <w:r w:rsidRPr="006A5663">
        <w:rPr>
          <w:i/>
          <w:sz w:val="18"/>
          <w:szCs w:val="18"/>
        </w:rPr>
        <w:t xml:space="preserve">к постановлению администрации </w:t>
      </w:r>
    </w:p>
    <w:p w:rsidR="006A5663" w:rsidRPr="006A5663" w:rsidRDefault="006A5663" w:rsidP="00E82DCD">
      <w:pPr>
        <w:tabs>
          <w:tab w:val="left" w:pos="426"/>
          <w:tab w:val="left" w:pos="3976"/>
        </w:tabs>
        <w:ind w:left="0" w:right="-142" w:firstLine="567"/>
        <w:jc w:val="right"/>
        <w:rPr>
          <w:i/>
          <w:sz w:val="18"/>
          <w:szCs w:val="18"/>
        </w:rPr>
      </w:pPr>
      <w:r w:rsidRPr="006A5663">
        <w:rPr>
          <w:i/>
          <w:sz w:val="18"/>
          <w:szCs w:val="18"/>
        </w:rPr>
        <w:t>Хомутовского муниципального образования</w:t>
      </w:r>
    </w:p>
    <w:p w:rsidR="006A5663" w:rsidRPr="006A5663" w:rsidRDefault="006A5663" w:rsidP="00E82DCD">
      <w:pPr>
        <w:tabs>
          <w:tab w:val="left" w:pos="426"/>
          <w:tab w:val="left" w:pos="3976"/>
        </w:tabs>
        <w:ind w:left="0" w:right="-142" w:firstLine="567"/>
        <w:jc w:val="right"/>
        <w:rPr>
          <w:i/>
          <w:sz w:val="18"/>
          <w:szCs w:val="18"/>
        </w:rPr>
      </w:pPr>
      <w:r w:rsidRPr="006A5663">
        <w:rPr>
          <w:i/>
          <w:sz w:val="18"/>
          <w:szCs w:val="18"/>
        </w:rPr>
        <w:t>от «</w:t>
      </w:r>
      <w:r w:rsidR="00E82DCD">
        <w:rPr>
          <w:i/>
          <w:sz w:val="18"/>
          <w:szCs w:val="18"/>
        </w:rPr>
        <w:t>15</w:t>
      </w:r>
      <w:r w:rsidRPr="006A5663">
        <w:rPr>
          <w:i/>
          <w:sz w:val="18"/>
          <w:szCs w:val="18"/>
        </w:rPr>
        <w:t>»</w:t>
      </w:r>
      <w:r w:rsidR="00E82DCD">
        <w:rPr>
          <w:i/>
          <w:sz w:val="18"/>
          <w:szCs w:val="18"/>
        </w:rPr>
        <w:t xml:space="preserve"> Сентября </w:t>
      </w:r>
      <w:r w:rsidRPr="006A5663">
        <w:rPr>
          <w:i/>
          <w:sz w:val="18"/>
          <w:szCs w:val="18"/>
        </w:rPr>
        <w:t>2025 №</w:t>
      </w:r>
      <w:r w:rsidR="00E82DCD">
        <w:rPr>
          <w:i/>
          <w:sz w:val="18"/>
          <w:szCs w:val="18"/>
        </w:rPr>
        <w:t xml:space="preserve"> 157 од</w:t>
      </w:r>
    </w:p>
    <w:p w:rsidR="006A5663" w:rsidRPr="006A5663" w:rsidRDefault="006A5663" w:rsidP="006A5663">
      <w:pPr>
        <w:tabs>
          <w:tab w:val="left" w:pos="426"/>
          <w:tab w:val="left" w:pos="3976"/>
        </w:tabs>
        <w:ind w:left="0" w:right="-142" w:firstLine="567"/>
        <w:jc w:val="left"/>
        <w:rPr>
          <w:i/>
          <w:sz w:val="18"/>
          <w:szCs w:val="18"/>
        </w:rPr>
      </w:pPr>
    </w:p>
    <w:p w:rsidR="006A5663" w:rsidRPr="006A5663" w:rsidRDefault="006A5663" w:rsidP="006A5663">
      <w:pPr>
        <w:tabs>
          <w:tab w:val="left" w:pos="426"/>
          <w:tab w:val="left" w:pos="3976"/>
        </w:tabs>
        <w:ind w:left="0" w:right="-142" w:firstLine="567"/>
        <w:jc w:val="left"/>
        <w:rPr>
          <w:i/>
          <w:sz w:val="18"/>
          <w:szCs w:val="18"/>
        </w:rPr>
      </w:pPr>
    </w:p>
    <w:p w:rsidR="006A5663" w:rsidRPr="00E82DCD" w:rsidRDefault="00E82DCD" w:rsidP="006A5663">
      <w:pPr>
        <w:tabs>
          <w:tab w:val="left" w:pos="426"/>
          <w:tab w:val="left" w:pos="3976"/>
        </w:tabs>
        <w:ind w:left="0" w:right="-142" w:firstLine="567"/>
        <w:jc w:val="left"/>
        <w:rPr>
          <w:sz w:val="18"/>
          <w:szCs w:val="18"/>
        </w:rPr>
      </w:pPr>
      <w:r>
        <w:rPr>
          <w:sz w:val="18"/>
          <w:szCs w:val="18"/>
        </w:rPr>
        <w:t xml:space="preserve">                   </w:t>
      </w:r>
      <w:r w:rsidR="006A5663" w:rsidRPr="00E82DCD">
        <w:rPr>
          <w:sz w:val="18"/>
          <w:szCs w:val="18"/>
        </w:rPr>
        <w:t>График мероприятий по организации и проведению месячника по санитарной очистке</w:t>
      </w:r>
    </w:p>
    <w:p w:rsidR="006A5663" w:rsidRPr="00E82DCD" w:rsidRDefault="006A5663" w:rsidP="006A5663">
      <w:pPr>
        <w:tabs>
          <w:tab w:val="left" w:pos="426"/>
          <w:tab w:val="left" w:pos="3976"/>
        </w:tabs>
        <w:ind w:left="0" w:right="-142" w:firstLine="567"/>
        <w:jc w:val="left"/>
        <w:rPr>
          <w:sz w:val="18"/>
          <w:szCs w:val="18"/>
        </w:rPr>
      </w:pPr>
    </w:p>
    <w:tbl>
      <w:tblPr>
        <w:tblStyle w:val="aa"/>
        <w:tblW w:w="0" w:type="auto"/>
        <w:tblLook w:val="04A0" w:firstRow="1" w:lastRow="0" w:firstColumn="1" w:lastColumn="0" w:noHBand="0" w:noVBand="1"/>
      </w:tblPr>
      <w:tblGrid>
        <w:gridCol w:w="783"/>
        <w:gridCol w:w="3578"/>
        <w:gridCol w:w="1701"/>
        <w:gridCol w:w="3933"/>
      </w:tblGrid>
      <w:tr w:rsidR="006A5663" w:rsidRPr="00E82DCD" w:rsidTr="006A5663">
        <w:tc>
          <w:tcPr>
            <w:tcW w:w="783" w:type="dxa"/>
            <w:tcBorders>
              <w:top w:val="single" w:sz="4" w:space="0" w:color="auto"/>
              <w:left w:val="single" w:sz="4" w:space="0" w:color="auto"/>
              <w:bottom w:val="single" w:sz="4" w:space="0" w:color="auto"/>
              <w:right w:val="single" w:sz="4" w:space="0" w:color="auto"/>
            </w:tcBorders>
            <w:hideMark/>
          </w:tcPr>
          <w:p w:rsidR="00E82DCD" w:rsidRDefault="006A5663" w:rsidP="00E82DCD">
            <w:pPr>
              <w:tabs>
                <w:tab w:val="left" w:pos="426"/>
                <w:tab w:val="left" w:pos="3976"/>
              </w:tabs>
              <w:ind w:left="0" w:right="-142" w:firstLine="0"/>
              <w:jc w:val="left"/>
              <w:rPr>
                <w:sz w:val="18"/>
                <w:szCs w:val="18"/>
              </w:rPr>
            </w:pPr>
            <w:r w:rsidRPr="00E82DCD">
              <w:rPr>
                <w:sz w:val="18"/>
                <w:szCs w:val="18"/>
              </w:rPr>
              <w:t>№</w:t>
            </w:r>
          </w:p>
          <w:p w:rsidR="006A5663" w:rsidRPr="00E82DCD" w:rsidRDefault="006A5663" w:rsidP="00E82DCD">
            <w:pPr>
              <w:tabs>
                <w:tab w:val="left" w:pos="426"/>
                <w:tab w:val="left" w:pos="3976"/>
              </w:tabs>
              <w:ind w:left="0" w:right="-142" w:firstLine="0"/>
              <w:jc w:val="left"/>
              <w:rPr>
                <w:sz w:val="18"/>
                <w:szCs w:val="18"/>
              </w:rPr>
            </w:pPr>
            <w:proofErr w:type="spellStart"/>
            <w:r w:rsidRPr="00E82DCD">
              <w:rPr>
                <w:sz w:val="18"/>
                <w:szCs w:val="18"/>
              </w:rPr>
              <w:t>пп</w:t>
            </w:r>
            <w:proofErr w:type="spellEnd"/>
          </w:p>
        </w:tc>
        <w:tc>
          <w:tcPr>
            <w:tcW w:w="3578" w:type="dxa"/>
            <w:tcBorders>
              <w:top w:val="single" w:sz="4" w:space="0" w:color="auto"/>
              <w:left w:val="single" w:sz="4" w:space="0" w:color="auto"/>
              <w:bottom w:val="single" w:sz="4" w:space="0" w:color="auto"/>
              <w:right w:val="single" w:sz="4" w:space="0" w:color="auto"/>
            </w:tcBorders>
            <w:hideMark/>
          </w:tcPr>
          <w:p w:rsidR="006A5663" w:rsidRPr="00E82DCD" w:rsidRDefault="006A5663" w:rsidP="006A5663">
            <w:pPr>
              <w:tabs>
                <w:tab w:val="left" w:pos="426"/>
                <w:tab w:val="left" w:pos="3976"/>
              </w:tabs>
              <w:ind w:left="0" w:right="-142" w:firstLine="567"/>
              <w:jc w:val="left"/>
              <w:rPr>
                <w:sz w:val="18"/>
                <w:szCs w:val="18"/>
              </w:rPr>
            </w:pPr>
            <w:r w:rsidRPr="00E82DCD">
              <w:rPr>
                <w:sz w:val="18"/>
                <w:szCs w:val="18"/>
              </w:rPr>
              <w:t>Мероприятие</w:t>
            </w:r>
          </w:p>
        </w:tc>
        <w:tc>
          <w:tcPr>
            <w:tcW w:w="1701" w:type="dxa"/>
            <w:tcBorders>
              <w:top w:val="single" w:sz="4" w:space="0" w:color="auto"/>
              <w:left w:val="single" w:sz="4" w:space="0" w:color="auto"/>
              <w:bottom w:val="single" w:sz="4" w:space="0" w:color="auto"/>
              <w:right w:val="single" w:sz="4" w:space="0" w:color="auto"/>
            </w:tcBorders>
            <w:hideMark/>
          </w:tcPr>
          <w:p w:rsidR="006A5663" w:rsidRPr="00E82DCD" w:rsidRDefault="006A5663" w:rsidP="006A5663">
            <w:pPr>
              <w:tabs>
                <w:tab w:val="left" w:pos="426"/>
                <w:tab w:val="left" w:pos="3976"/>
              </w:tabs>
              <w:ind w:left="0" w:right="-142" w:firstLine="567"/>
              <w:jc w:val="left"/>
              <w:rPr>
                <w:sz w:val="18"/>
                <w:szCs w:val="18"/>
              </w:rPr>
            </w:pPr>
            <w:r w:rsidRPr="00E82DCD">
              <w:rPr>
                <w:sz w:val="18"/>
                <w:szCs w:val="18"/>
              </w:rPr>
              <w:t>Срок проведения</w:t>
            </w:r>
          </w:p>
        </w:tc>
        <w:tc>
          <w:tcPr>
            <w:tcW w:w="3933" w:type="dxa"/>
            <w:tcBorders>
              <w:top w:val="single" w:sz="4" w:space="0" w:color="auto"/>
              <w:left w:val="single" w:sz="4" w:space="0" w:color="auto"/>
              <w:bottom w:val="single" w:sz="4" w:space="0" w:color="auto"/>
              <w:right w:val="single" w:sz="4" w:space="0" w:color="auto"/>
            </w:tcBorders>
            <w:hideMark/>
          </w:tcPr>
          <w:p w:rsidR="006A5663" w:rsidRPr="00E82DCD" w:rsidRDefault="006A5663" w:rsidP="006A5663">
            <w:pPr>
              <w:tabs>
                <w:tab w:val="left" w:pos="426"/>
                <w:tab w:val="left" w:pos="3976"/>
              </w:tabs>
              <w:ind w:left="0" w:right="-142" w:firstLine="567"/>
              <w:jc w:val="left"/>
              <w:rPr>
                <w:sz w:val="18"/>
                <w:szCs w:val="18"/>
              </w:rPr>
            </w:pPr>
            <w:r w:rsidRPr="00E82DCD">
              <w:rPr>
                <w:sz w:val="18"/>
                <w:szCs w:val="18"/>
              </w:rPr>
              <w:t>Ответственный</w:t>
            </w:r>
          </w:p>
        </w:tc>
      </w:tr>
      <w:tr w:rsidR="006A5663" w:rsidRPr="00E82DCD" w:rsidTr="006A5663">
        <w:tc>
          <w:tcPr>
            <w:tcW w:w="783" w:type="dxa"/>
            <w:tcBorders>
              <w:top w:val="single" w:sz="4" w:space="0" w:color="auto"/>
              <w:left w:val="single" w:sz="4" w:space="0" w:color="auto"/>
              <w:bottom w:val="single" w:sz="4" w:space="0" w:color="auto"/>
              <w:right w:val="single" w:sz="4" w:space="0" w:color="auto"/>
            </w:tcBorders>
            <w:hideMark/>
          </w:tcPr>
          <w:p w:rsidR="006A5663" w:rsidRPr="00E82DCD" w:rsidRDefault="006A5663" w:rsidP="00E82DCD">
            <w:pPr>
              <w:tabs>
                <w:tab w:val="left" w:pos="426"/>
                <w:tab w:val="left" w:pos="3976"/>
              </w:tabs>
              <w:ind w:left="0" w:right="-142" w:firstLine="0"/>
              <w:jc w:val="left"/>
              <w:rPr>
                <w:sz w:val="18"/>
                <w:szCs w:val="18"/>
              </w:rPr>
            </w:pPr>
            <w:r w:rsidRPr="00E82DCD">
              <w:rPr>
                <w:sz w:val="18"/>
                <w:szCs w:val="18"/>
              </w:rPr>
              <w:t>1</w:t>
            </w:r>
          </w:p>
        </w:tc>
        <w:tc>
          <w:tcPr>
            <w:tcW w:w="3578" w:type="dxa"/>
            <w:tcBorders>
              <w:top w:val="single" w:sz="4" w:space="0" w:color="auto"/>
              <w:left w:val="single" w:sz="4" w:space="0" w:color="auto"/>
              <w:bottom w:val="single" w:sz="4" w:space="0" w:color="auto"/>
              <w:right w:val="single" w:sz="4" w:space="0" w:color="auto"/>
            </w:tcBorders>
            <w:hideMark/>
          </w:tcPr>
          <w:p w:rsidR="006A5663" w:rsidRPr="00E82DCD" w:rsidRDefault="006A5663" w:rsidP="00E82DCD">
            <w:pPr>
              <w:tabs>
                <w:tab w:val="left" w:pos="426"/>
                <w:tab w:val="left" w:pos="3976"/>
              </w:tabs>
              <w:ind w:left="0" w:right="-142" w:firstLine="0"/>
              <w:jc w:val="left"/>
              <w:rPr>
                <w:sz w:val="18"/>
                <w:szCs w:val="18"/>
              </w:rPr>
            </w:pPr>
            <w:r w:rsidRPr="00E82DCD">
              <w:rPr>
                <w:sz w:val="18"/>
                <w:szCs w:val="18"/>
              </w:rPr>
              <w:t>Объявить месячник по санитарной очистке и благоустройству населенных пунктов Хомутовского муниципального образования</w:t>
            </w:r>
          </w:p>
        </w:tc>
        <w:tc>
          <w:tcPr>
            <w:tcW w:w="1701" w:type="dxa"/>
            <w:tcBorders>
              <w:top w:val="single" w:sz="4" w:space="0" w:color="auto"/>
              <w:left w:val="single" w:sz="4" w:space="0" w:color="auto"/>
              <w:bottom w:val="single" w:sz="4" w:space="0" w:color="auto"/>
              <w:right w:val="single" w:sz="4" w:space="0" w:color="auto"/>
            </w:tcBorders>
            <w:hideMark/>
          </w:tcPr>
          <w:p w:rsidR="006A5663" w:rsidRPr="00E82DCD" w:rsidRDefault="00E82DCD" w:rsidP="00E82DCD">
            <w:pPr>
              <w:tabs>
                <w:tab w:val="left" w:pos="426"/>
                <w:tab w:val="left" w:pos="3976"/>
              </w:tabs>
              <w:ind w:left="0" w:right="-142" w:firstLine="0"/>
              <w:jc w:val="left"/>
              <w:rPr>
                <w:sz w:val="18"/>
                <w:szCs w:val="18"/>
              </w:rPr>
            </w:pPr>
            <w:r>
              <w:rPr>
                <w:sz w:val="18"/>
                <w:szCs w:val="18"/>
              </w:rPr>
              <w:t xml:space="preserve">     </w:t>
            </w:r>
            <w:r w:rsidR="006A5663" w:rsidRPr="00E82DCD">
              <w:rPr>
                <w:sz w:val="18"/>
                <w:szCs w:val="18"/>
              </w:rPr>
              <w:t>с 15.09.2025</w:t>
            </w:r>
          </w:p>
        </w:tc>
        <w:tc>
          <w:tcPr>
            <w:tcW w:w="3933" w:type="dxa"/>
            <w:tcBorders>
              <w:top w:val="single" w:sz="4" w:space="0" w:color="auto"/>
              <w:left w:val="single" w:sz="4" w:space="0" w:color="auto"/>
              <w:bottom w:val="single" w:sz="4" w:space="0" w:color="auto"/>
              <w:right w:val="single" w:sz="4" w:space="0" w:color="auto"/>
            </w:tcBorders>
            <w:hideMark/>
          </w:tcPr>
          <w:p w:rsidR="006A5663" w:rsidRPr="00E82DCD" w:rsidRDefault="006A5663" w:rsidP="00E82DCD">
            <w:pPr>
              <w:tabs>
                <w:tab w:val="left" w:pos="426"/>
                <w:tab w:val="left" w:pos="3976"/>
              </w:tabs>
              <w:ind w:left="0" w:right="-142" w:firstLine="0"/>
              <w:jc w:val="left"/>
              <w:rPr>
                <w:sz w:val="18"/>
                <w:szCs w:val="18"/>
              </w:rPr>
            </w:pPr>
            <w:r w:rsidRPr="00E82DCD">
              <w:rPr>
                <w:sz w:val="18"/>
                <w:szCs w:val="18"/>
              </w:rPr>
              <w:t>Начальник отдела муниципального земельного, лесного контроля и соблюдения правил благоустройства (Гурова Т.И.)</w:t>
            </w:r>
          </w:p>
          <w:p w:rsidR="006A5663" w:rsidRPr="00E82DCD" w:rsidRDefault="006A5663" w:rsidP="00E82DCD">
            <w:pPr>
              <w:tabs>
                <w:tab w:val="left" w:pos="426"/>
                <w:tab w:val="left" w:pos="3976"/>
              </w:tabs>
              <w:ind w:left="0" w:right="-142" w:firstLine="0"/>
              <w:jc w:val="left"/>
              <w:rPr>
                <w:sz w:val="18"/>
                <w:szCs w:val="18"/>
              </w:rPr>
            </w:pPr>
            <w:r w:rsidRPr="00E82DCD">
              <w:rPr>
                <w:sz w:val="18"/>
                <w:szCs w:val="18"/>
              </w:rPr>
              <w:t>Информационный центр (</w:t>
            </w:r>
            <w:proofErr w:type="spellStart"/>
            <w:r w:rsidRPr="00E82DCD">
              <w:rPr>
                <w:sz w:val="18"/>
                <w:szCs w:val="18"/>
              </w:rPr>
              <w:t>Зиборова</w:t>
            </w:r>
            <w:proofErr w:type="spellEnd"/>
            <w:r w:rsidRPr="00E82DCD">
              <w:rPr>
                <w:sz w:val="18"/>
                <w:szCs w:val="18"/>
              </w:rPr>
              <w:t xml:space="preserve"> Н.А.)</w:t>
            </w:r>
          </w:p>
        </w:tc>
      </w:tr>
      <w:tr w:rsidR="006A5663" w:rsidRPr="00E82DCD" w:rsidTr="006A5663">
        <w:tc>
          <w:tcPr>
            <w:tcW w:w="783" w:type="dxa"/>
            <w:tcBorders>
              <w:top w:val="single" w:sz="4" w:space="0" w:color="auto"/>
              <w:left w:val="single" w:sz="4" w:space="0" w:color="auto"/>
              <w:bottom w:val="single" w:sz="4" w:space="0" w:color="auto"/>
              <w:right w:val="single" w:sz="4" w:space="0" w:color="auto"/>
            </w:tcBorders>
            <w:hideMark/>
          </w:tcPr>
          <w:p w:rsidR="006A5663" w:rsidRPr="00E82DCD" w:rsidRDefault="006A5663" w:rsidP="00E82DCD">
            <w:pPr>
              <w:tabs>
                <w:tab w:val="left" w:pos="426"/>
                <w:tab w:val="left" w:pos="3976"/>
              </w:tabs>
              <w:ind w:left="0" w:right="-142" w:firstLine="0"/>
              <w:jc w:val="left"/>
              <w:rPr>
                <w:sz w:val="18"/>
                <w:szCs w:val="18"/>
              </w:rPr>
            </w:pPr>
            <w:r w:rsidRPr="00E82DCD">
              <w:rPr>
                <w:sz w:val="18"/>
                <w:szCs w:val="18"/>
              </w:rPr>
              <w:t>2</w:t>
            </w:r>
          </w:p>
        </w:tc>
        <w:tc>
          <w:tcPr>
            <w:tcW w:w="3578" w:type="dxa"/>
            <w:tcBorders>
              <w:top w:val="single" w:sz="4" w:space="0" w:color="auto"/>
              <w:left w:val="single" w:sz="4" w:space="0" w:color="auto"/>
              <w:bottom w:val="single" w:sz="4" w:space="0" w:color="auto"/>
              <w:right w:val="single" w:sz="4" w:space="0" w:color="auto"/>
            </w:tcBorders>
            <w:hideMark/>
          </w:tcPr>
          <w:p w:rsidR="006A5663" w:rsidRPr="00E82DCD" w:rsidRDefault="006A5663" w:rsidP="00E82DCD">
            <w:pPr>
              <w:tabs>
                <w:tab w:val="left" w:pos="426"/>
                <w:tab w:val="left" w:pos="3976"/>
              </w:tabs>
              <w:ind w:left="0" w:right="-142" w:firstLine="0"/>
              <w:jc w:val="left"/>
              <w:rPr>
                <w:sz w:val="18"/>
                <w:szCs w:val="18"/>
              </w:rPr>
            </w:pPr>
            <w:r w:rsidRPr="00E82DCD">
              <w:rPr>
                <w:sz w:val="18"/>
                <w:szCs w:val="18"/>
              </w:rPr>
              <w:t>Провести субботник по очистке населенных пунктов в местах общего пользования с привлечением населения</w:t>
            </w:r>
          </w:p>
        </w:tc>
        <w:tc>
          <w:tcPr>
            <w:tcW w:w="1701" w:type="dxa"/>
            <w:tcBorders>
              <w:top w:val="single" w:sz="4" w:space="0" w:color="auto"/>
              <w:left w:val="single" w:sz="4" w:space="0" w:color="auto"/>
              <w:bottom w:val="single" w:sz="4" w:space="0" w:color="auto"/>
              <w:right w:val="single" w:sz="4" w:space="0" w:color="auto"/>
            </w:tcBorders>
            <w:hideMark/>
          </w:tcPr>
          <w:p w:rsidR="006A5663" w:rsidRPr="00E82DCD" w:rsidRDefault="006A5663" w:rsidP="006A5663">
            <w:pPr>
              <w:tabs>
                <w:tab w:val="left" w:pos="426"/>
                <w:tab w:val="left" w:pos="3976"/>
              </w:tabs>
              <w:ind w:left="0" w:right="-142" w:firstLine="567"/>
              <w:jc w:val="left"/>
              <w:rPr>
                <w:sz w:val="18"/>
                <w:szCs w:val="18"/>
              </w:rPr>
            </w:pPr>
            <w:r w:rsidRPr="00E82DCD">
              <w:rPr>
                <w:sz w:val="18"/>
                <w:szCs w:val="18"/>
              </w:rPr>
              <w:t>По отдельному плану</w:t>
            </w:r>
          </w:p>
        </w:tc>
        <w:tc>
          <w:tcPr>
            <w:tcW w:w="3933" w:type="dxa"/>
            <w:tcBorders>
              <w:top w:val="single" w:sz="4" w:space="0" w:color="auto"/>
              <w:left w:val="single" w:sz="4" w:space="0" w:color="auto"/>
              <w:bottom w:val="single" w:sz="4" w:space="0" w:color="auto"/>
              <w:right w:val="single" w:sz="4" w:space="0" w:color="auto"/>
            </w:tcBorders>
          </w:tcPr>
          <w:p w:rsidR="006A5663" w:rsidRPr="00E82DCD" w:rsidRDefault="006A5663" w:rsidP="00E82DCD">
            <w:pPr>
              <w:tabs>
                <w:tab w:val="left" w:pos="426"/>
                <w:tab w:val="left" w:pos="3976"/>
              </w:tabs>
              <w:ind w:left="0" w:right="-142" w:firstLine="0"/>
              <w:jc w:val="left"/>
              <w:rPr>
                <w:sz w:val="18"/>
                <w:szCs w:val="18"/>
              </w:rPr>
            </w:pPr>
            <w:r w:rsidRPr="00E82DCD">
              <w:rPr>
                <w:sz w:val="18"/>
                <w:szCs w:val="18"/>
              </w:rPr>
              <w:t>Начальник отдела муниципального земельного, лесного контроля и соблюдения правил благоустройства (Гурова Т.И.)</w:t>
            </w:r>
          </w:p>
          <w:p w:rsidR="006A5663" w:rsidRPr="00E82DCD" w:rsidRDefault="006A5663" w:rsidP="00E82DCD">
            <w:pPr>
              <w:tabs>
                <w:tab w:val="left" w:pos="426"/>
                <w:tab w:val="left" w:pos="3976"/>
              </w:tabs>
              <w:ind w:left="0" w:right="-142" w:firstLine="0"/>
              <w:jc w:val="left"/>
              <w:rPr>
                <w:sz w:val="18"/>
                <w:szCs w:val="18"/>
              </w:rPr>
            </w:pPr>
            <w:r w:rsidRPr="00E82DCD">
              <w:rPr>
                <w:sz w:val="18"/>
                <w:szCs w:val="18"/>
              </w:rPr>
              <w:t>Начальник социального отдела (</w:t>
            </w:r>
            <w:proofErr w:type="spellStart"/>
            <w:r w:rsidRPr="00E82DCD">
              <w:rPr>
                <w:sz w:val="18"/>
                <w:szCs w:val="18"/>
              </w:rPr>
              <w:t>Гуневич</w:t>
            </w:r>
            <w:proofErr w:type="spellEnd"/>
            <w:r w:rsidRPr="00E82DCD">
              <w:rPr>
                <w:sz w:val="18"/>
                <w:szCs w:val="18"/>
              </w:rPr>
              <w:t xml:space="preserve"> Л.Л.)</w:t>
            </w:r>
          </w:p>
          <w:p w:rsidR="006A5663" w:rsidRPr="00E82DCD" w:rsidRDefault="006A5663" w:rsidP="006A5663">
            <w:pPr>
              <w:tabs>
                <w:tab w:val="left" w:pos="426"/>
                <w:tab w:val="left" w:pos="3976"/>
              </w:tabs>
              <w:ind w:left="0" w:right="-142" w:firstLine="567"/>
              <w:jc w:val="left"/>
              <w:rPr>
                <w:sz w:val="18"/>
                <w:szCs w:val="18"/>
              </w:rPr>
            </w:pPr>
          </w:p>
        </w:tc>
      </w:tr>
      <w:tr w:rsidR="006A5663" w:rsidRPr="00E82DCD" w:rsidTr="006A5663">
        <w:tc>
          <w:tcPr>
            <w:tcW w:w="783" w:type="dxa"/>
            <w:tcBorders>
              <w:top w:val="single" w:sz="4" w:space="0" w:color="auto"/>
              <w:left w:val="single" w:sz="4" w:space="0" w:color="auto"/>
              <w:bottom w:val="single" w:sz="4" w:space="0" w:color="auto"/>
              <w:right w:val="single" w:sz="4" w:space="0" w:color="auto"/>
            </w:tcBorders>
            <w:hideMark/>
          </w:tcPr>
          <w:p w:rsidR="006A5663" w:rsidRPr="00E82DCD" w:rsidRDefault="006A5663" w:rsidP="00E82DCD">
            <w:pPr>
              <w:tabs>
                <w:tab w:val="left" w:pos="426"/>
                <w:tab w:val="left" w:pos="3976"/>
              </w:tabs>
              <w:ind w:left="0" w:right="-142" w:firstLine="0"/>
              <w:jc w:val="left"/>
              <w:rPr>
                <w:sz w:val="18"/>
                <w:szCs w:val="18"/>
              </w:rPr>
            </w:pPr>
            <w:r w:rsidRPr="00E82DCD">
              <w:rPr>
                <w:sz w:val="18"/>
                <w:szCs w:val="18"/>
              </w:rPr>
              <w:t>3</w:t>
            </w:r>
          </w:p>
        </w:tc>
        <w:tc>
          <w:tcPr>
            <w:tcW w:w="3578" w:type="dxa"/>
            <w:tcBorders>
              <w:top w:val="single" w:sz="4" w:space="0" w:color="auto"/>
              <w:left w:val="single" w:sz="4" w:space="0" w:color="auto"/>
              <w:bottom w:val="single" w:sz="4" w:space="0" w:color="auto"/>
              <w:right w:val="single" w:sz="4" w:space="0" w:color="auto"/>
            </w:tcBorders>
            <w:hideMark/>
          </w:tcPr>
          <w:p w:rsidR="006A5663" w:rsidRPr="00E82DCD" w:rsidRDefault="006A5663" w:rsidP="00E82DCD">
            <w:pPr>
              <w:tabs>
                <w:tab w:val="left" w:pos="426"/>
                <w:tab w:val="left" w:pos="3976"/>
              </w:tabs>
              <w:ind w:left="0" w:right="-142" w:firstLine="0"/>
              <w:jc w:val="left"/>
              <w:rPr>
                <w:sz w:val="18"/>
                <w:szCs w:val="18"/>
              </w:rPr>
            </w:pPr>
            <w:r w:rsidRPr="00E82DCD">
              <w:rPr>
                <w:sz w:val="18"/>
                <w:szCs w:val="18"/>
              </w:rPr>
              <w:t>Подвести итоги проведения месячника по санитарной очистке населенных пунктов Хомутовского муниципального образования</w:t>
            </w:r>
          </w:p>
        </w:tc>
        <w:tc>
          <w:tcPr>
            <w:tcW w:w="1701" w:type="dxa"/>
            <w:tcBorders>
              <w:top w:val="single" w:sz="4" w:space="0" w:color="auto"/>
              <w:left w:val="single" w:sz="4" w:space="0" w:color="auto"/>
              <w:bottom w:val="single" w:sz="4" w:space="0" w:color="auto"/>
              <w:right w:val="single" w:sz="4" w:space="0" w:color="auto"/>
            </w:tcBorders>
            <w:hideMark/>
          </w:tcPr>
          <w:p w:rsidR="006A5663" w:rsidRPr="00E82DCD" w:rsidRDefault="00E82DCD" w:rsidP="00E82DCD">
            <w:pPr>
              <w:tabs>
                <w:tab w:val="left" w:pos="426"/>
                <w:tab w:val="left" w:pos="3976"/>
              </w:tabs>
              <w:ind w:left="0" w:right="-142" w:firstLine="0"/>
              <w:jc w:val="left"/>
              <w:rPr>
                <w:sz w:val="18"/>
                <w:szCs w:val="18"/>
              </w:rPr>
            </w:pPr>
            <w:r>
              <w:rPr>
                <w:sz w:val="18"/>
                <w:szCs w:val="18"/>
              </w:rPr>
              <w:t xml:space="preserve">    </w:t>
            </w:r>
            <w:r w:rsidR="006A5663" w:rsidRPr="00E82DCD">
              <w:rPr>
                <w:sz w:val="18"/>
                <w:szCs w:val="18"/>
              </w:rPr>
              <w:t>До 21.10.2025</w:t>
            </w:r>
          </w:p>
        </w:tc>
        <w:tc>
          <w:tcPr>
            <w:tcW w:w="3933" w:type="dxa"/>
            <w:tcBorders>
              <w:top w:val="single" w:sz="4" w:space="0" w:color="auto"/>
              <w:left w:val="single" w:sz="4" w:space="0" w:color="auto"/>
              <w:bottom w:val="single" w:sz="4" w:space="0" w:color="auto"/>
              <w:right w:val="single" w:sz="4" w:space="0" w:color="auto"/>
            </w:tcBorders>
            <w:hideMark/>
          </w:tcPr>
          <w:p w:rsidR="006A5663" w:rsidRPr="00E82DCD" w:rsidRDefault="006A5663" w:rsidP="00E82DCD">
            <w:pPr>
              <w:tabs>
                <w:tab w:val="left" w:pos="426"/>
                <w:tab w:val="left" w:pos="3976"/>
              </w:tabs>
              <w:ind w:left="0" w:right="-142" w:firstLine="0"/>
              <w:jc w:val="left"/>
              <w:rPr>
                <w:sz w:val="18"/>
                <w:szCs w:val="18"/>
              </w:rPr>
            </w:pPr>
            <w:r w:rsidRPr="00E82DCD">
              <w:rPr>
                <w:sz w:val="18"/>
                <w:szCs w:val="18"/>
              </w:rPr>
              <w:t>Начальник отдела муниципального земельного, лесного контроля и соблюдения правил благоустройства (Гурова Т.И.)</w:t>
            </w:r>
          </w:p>
        </w:tc>
      </w:tr>
    </w:tbl>
    <w:p w:rsidR="006A5663" w:rsidRPr="006A5663" w:rsidRDefault="006A5663" w:rsidP="006A5663">
      <w:pPr>
        <w:tabs>
          <w:tab w:val="left" w:pos="426"/>
          <w:tab w:val="left" w:pos="3976"/>
        </w:tabs>
        <w:ind w:left="0" w:right="-142" w:firstLine="567"/>
        <w:jc w:val="left"/>
        <w:rPr>
          <w:i/>
          <w:sz w:val="18"/>
          <w:szCs w:val="18"/>
        </w:rPr>
      </w:pPr>
    </w:p>
    <w:p w:rsidR="006A5663" w:rsidRPr="006A5663" w:rsidRDefault="006A5663" w:rsidP="006A5663">
      <w:pPr>
        <w:tabs>
          <w:tab w:val="left" w:pos="426"/>
          <w:tab w:val="left" w:pos="3976"/>
        </w:tabs>
        <w:ind w:left="0" w:right="-142" w:firstLine="567"/>
        <w:jc w:val="left"/>
        <w:rPr>
          <w:i/>
          <w:sz w:val="18"/>
          <w:szCs w:val="18"/>
        </w:rPr>
      </w:pPr>
    </w:p>
    <w:p w:rsidR="006A5663" w:rsidRPr="006A5663" w:rsidRDefault="006A5663" w:rsidP="006A5663">
      <w:pPr>
        <w:tabs>
          <w:tab w:val="left" w:pos="426"/>
          <w:tab w:val="left" w:pos="3976"/>
        </w:tabs>
        <w:ind w:left="0" w:right="-142" w:firstLine="567"/>
        <w:jc w:val="left"/>
        <w:rPr>
          <w:i/>
          <w:sz w:val="18"/>
          <w:szCs w:val="18"/>
        </w:rPr>
      </w:pPr>
    </w:p>
    <w:p w:rsidR="006A5663" w:rsidRPr="006A5663" w:rsidRDefault="006A5663" w:rsidP="006A5663">
      <w:pPr>
        <w:tabs>
          <w:tab w:val="left" w:pos="426"/>
          <w:tab w:val="left" w:pos="3976"/>
        </w:tabs>
        <w:ind w:left="0" w:right="-142" w:firstLine="567"/>
        <w:jc w:val="left"/>
        <w:rPr>
          <w:i/>
          <w:sz w:val="18"/>
          <w:szCs w:val="18"/>
        </w:rPr>
      </w:pPr>
      <w:r w:rsidRPr="006A5663">
        <w:rPr>
          <w:i/>
          <w:sz w:val="18"/>
          <w:szCs w:val="18"/>
        </w:rPr>
        <w:t xml:space="preserve">Начальник отдела муниципального земельного, </w:t>
      </w:r>
    </w:p>
    <w:p w:rsidR="006A5663" w:rsidRPr="006A5663" w:rsidRDefault="006A5663" w:rsidP="006A5663">
      <w:pPr>
        <w:tabs>
          <w:tab w:val="left" w:pos="426"/>
          <w:tab w:val="left" w:pos="3976"/>
        </w:tabs>
        <w:ind w:left="0" w:right="-142" w:firstLine="567"/>
        <w:jc w:val="left"/>
        <w:rPr>
          <w:i/>
          <w:sz w:val="18"/>
          <w:szCs w:val="18"/>
        </w:rPr>
      </w:pPr>
      <w:r w:rsidRPr="006A5663">
        <w:rPr>
          <w:i/>
          <w:sz w:val="18"/>
          <w:szCs w:val="18"/>
        </w:rPr>
        <w:t>лесного контроля и соблюдения правил благоустройства</w:t>
      </w:r>
      <w:r w:rsidRPr="006A5663">
        <w:rPr>
          <w:i/>
          <w:sz w:val="18"/>
          <w:szCs w:val="18"/>
        </w:rPr>
        <w:tab/>
      </w:r>
      <w:r w:rsidRPr="006A5663">
        <w:rPr>
          <w:i/>
          <w:sz w:val="18"/>
          <w:szCs w:val="18"/>
        </w:rPr>
        <w:tab/>
        <w:t xml:space="preserve">    </w:t>
      </w:r>
      <w:r w:rsidR="005C23F4">
        <w:rPr>
          <w:i/>
          <w:sz w:val="18"/>
          <w:szCs w:val="18"/>
        </w:rPr>
        <w:t xml:space="preserve">                                                            </w:t>
      </w:r>
      <w:r w:rsidRPr="006A5663">
        <w:rPr>
          <w:i/>
          <w:sz w:val="18"/>
          <w:szCs w:val="18"/>
        </w:rPr>
        <w:t xml:space="preserve">    Т.И. Гурова</w:t>
      </w:r>
    </w:p>
    <w:p w:rsidR="006A5663" w:rsidRPr="006A5663" w:rsidRDefault="006A5663" w:rsidP="006A5663">
      <w:pPr>
        <w:tabs>
          <w:tab w:val="left" w:pos="426"/>
          <w:tab w:val="left" w:pos="3976"/>
        </w:tabs>
        <w:ind w:left="0" w:right="-142" w:firstLine="567"/>
        <w:jc w:val="left"/>
        <w:rPr>
          <w:i/>
          <w:sz w:val="18"/>
          <w:szCs w:val="18"/>
        </w:rPr>
      </w:pPr>
    </w:p>
    <w:p w:rsidR="006A5663" w:rsidRPr="006A5663" w:rsidRDefault="006A5663" w:rsidP="006A5663">
      <w:pPr>
        <w:tabs>
          <w:tab w:val="left" w:pos="426"/>
          <w:tab w:val="left" w:pos="3976"/>
        </w:tabs>
        <w:ind w:left="0" w:right="-142" w:firstLine="567"/>
        <w:jc w:val="left"/>
        <w:rPr>
          <w:i/>
          <w:sz w:val="18"/>
          <w:szCs w:val="18"/>
        </w:rPr>
      </w:pPr>
    </w:p>
    <w:p w:rsidR="006A5663" w:rsidRPr="006A5663" w:rsidRDefault="006A5663" w:rsidP="006A5663">
      <w:pPr>
        <w:tabs>
          <w:tab w:val="left" w:pos="426"/>
          <w:tab w:val="left" w:pos="3976"/>
        </w:tabs>
        <w:ind w:left="0" w:right="-142" w:firstLine="567"/>
        <w:jc w:val="left"/>
        <w:rPr>
          <w:i/>
          <w:sz w:val="18"/>
          <w:szCs w:val="18"/>
        </w:rPr>
      </w:pPr>
    </w:p>
    <w:p w:rsidR="006A5663" w:rsidRPr="006A5663" w:rsidRDefault="006A5663" w:rsidP="006A5663">
      <w:pPr>
        <w:tabs>
          <w:tab w:val="left" w:pos="426"/>
          <w:tab w:val="left" w:pos="3976"/>
        </w:tabs>
        <w:ind w:left="0" w:right="-142" w:firstLine="567"/>
        <w:jc w:val="left"/>
        <w:rPr>
          <w:i/>
          <w:sz w:val="18"/>
          <w:szCs w:val="18"/>
        </w:rPr>
      </w:pPr>
    </w:p>
    <w:p w:rsidR="006A5663" w:rsidRPr="006A5663" w:rsidRDefault="006A5663" w:rsidP="006A5663">
      <w:pPr>
        <w:tabs>
          <w:tab w:val="left" w:pos="426"/>
          <w:tab w:val="left" w:pos="3976"/>
        </w:tabs>
        <w:ind w:left="0" w:right="-142" w:firstLine="567"/>
        <w:jc w:val="left"/>
        <w:rPr>
          <w:i/>
          <w:sz w:val="18"/>
          <w:szCs w:val="18"/>
        </w:rPr>
      </w:pPr>
    </w:p>
    <w:p w:rsidR="00C47541" w:rsidRPr="00C47541" w:rsidRDefault="00C47541" w:rsidP="00C47541">
      <w:pPr>
        <w:tabs>
          <w:tab w:val="left" w:pos="426"/>
          <w:tab w:val="left" w:pos="3976"/>
        </w:tabs>
        <w:ind w:left="0" w:right="-142" w:firstLine="567"/>
        <w:jc w:val="left"/>
        <w:rPr>
          <w:i/>
          <w:sz w:val="18"/>
          <w:szCs w:val="18"/>
        </w:rPr>
      </w:pPr>
    </w:p>
    <w:p w:rsidR="00965AD6" w:rsidRDefault="00965AD6" w:rsidP="00C47541">
      <w:pPr>
        <w:tabs>
          <w:tab w:val="left" w:pos="426"/>
          <w:tab w:val="left" w:pos="3976"/>
        </w:tabs>
        <w:ind w:left="0" w:right="-142" w:firstLine="567"/>
        <w:jc w:val="center"/>
        <w:rPr>
          <w:sz w:val="18"/>
          <w:szCs w:val="18"/>
        </w:rPr>
      </w:pPr>
    </w:p>
    <w:p w:rsidR="00965AD6" w:rsidRDefault="00965AD6" w:rsidP="00C47541">
      <w:pPr>
        <w:tabs>
          <w:tab w:val="left" w:pos="426"/>
          <w:tab w:val="left" w:pos="3976"/>
        </w:tabs>
        <w:ind w:left="0" w:right="-142" w:firstLine="567"/>
        <w:jc w:val="center"/>
        <w:rPr>
          <w:sz w:val="18"/>
          <w:szCs w:val="18"/>
        </w:rPr>
      </w:pPr>
    </w:p>
    <w:p w:rsidR="00965AD6" w:rsidRDefault="00965AD6" w:rsidP="00C47541">
      <w:pPr>
        <w:tabs>
          <w:tab w:val="left" w:pos="426"/>
          <w:tab w:val="left" w:pos="3976"/>
        </w:tabs>
        <w:ind w:left="0" w:right="-142" w:firstLine="567"/>
        <w:jc w:val="center"/>
        <w:rPr>
          <w:sz w:val="18"/>
          <w:szCs w:val="18"/>
        </w:rPr>
      </w:pPr>
    </w:p>
    <w:p w:rsidR="00965AD6" w:rsidRDefault="00965AD6" w:rsidP="00C47541">
      <w:pPr>
        <w:tabs>
          <w:tab w:val="left" w:pos="426"/>
          <w:tab w:val="left" w:pos="3976"/>
        </w:tabs>
        <w:ind w:left="0" w:right="-142" w:firstLine="567"/>
        <w:jc w:val="center"/>
        <w:rPr>
          <w:sz w:val="18"/>
          <w:szCs w:val="18"/>
        </w:rPr>
      </w:pPr>
    </w:p>
    <w:p w:rsidR="00965AD6" w:rsidRDefault="00965AD6" w:rsidP="00C47541">
      <w:pPr>
        <w:tabs>
          <w:tab w:val="left" w:pos="426"/>
          <w:tab w:val="left" w:pos="3976"/>
        </w:tabs>
        <w:ind w:left="0" w:right="-142" w:firstLine="567"/>
        <w:jc w:val="center"/>
        <w:rPr>
          <w:sz w:val="18"/>
          <w:szCs w:val="18"/>
        </w:rPr>
      </w:pPr>
    </w:p>
    <w:p w:rsidR="00965AD6" w:rsidRDefault="00965AD6" w:rsidP="00C47541">
      <w:pPr>
        <w:tabs>
          <w:tab w:val="left" w:pos="426"/>
          <w:tab w:val="left" w:pos="3976"/>
        </w:tabs>
        <w:ind w:left="0" w:right="-142" w:firstLine="567"/>
        <w:jc w:val="center"/>
        <w:rPr>
          <w:sz w:val="18"/>
          <w:szCs w:val="18"/>
        </w:rPr>
      </w:pPr>
    </w:p>
    <w:p w:rsidR="00965AD6" w:rsidRDefault="00965AD6" w:rsidP="00C47541">
      <w:pPr>
        <w:tabs>
          <w:tab w:val="left" w:pos="426"/>
          <w:tab w:val="left" w:pos="3976"/>
        </w:tabs>
        <w:ind w:left="0" w:right="-142" w:firstLine="567"/>
        <w:jc w:val="center"/>
        <w:rPr>
          <w:sz w:val="18"/>
          <w:szCs w:val="18"/>
        </w:rPr>
      </w:pPr>
    </w:p>
    <w:p w:rsidR="00965AD6" w:rsidRDefault="00965AD6" w:rsidP="00C47541">
      <w:pPr>
        <w:tabs>
          <w:tab w:val="left" w:pos="426"/>
          <w:tab w:val="left" w:pos="3976"/>
        </w:tabs>
        <w:ind w:left="0" w:right="-142" w:firstLine="567"/>
        <w:jc w:val="center"/>
        <w:rPr>
          <w:sz w:val="18"/>
          <w:szCs w:val="18"/>
        </w:rPr>
      </w:pPr>
    </w:p>
    <w:p w:rsidR="00965AD6" w:rsidRDefault="00965AD6" w:rsidP="00C47541">
      <w:pPr>
        <w:tabs>
          <w:tab w:val="left" w:pos="426"/>
          <w:tab w:val="left" w:pos="3976"/>
        </w:tabs>
        <w:ind w:left="0" w:right="-142" w:firstLine="567"/>
        <w:jc w:val="center"/>
        <w:rPr>
          <w:sz w:val="18"/>
          <w:szCs w:val="18"/>
        </w:rPr>
      </w:pPr>
    </w:p>
    <w:p w:rsidR="00965AD6" w:rsidRDefault="00965AD6" w:rsidP="00C47541">
      <w:pPr>
        <w:tabs>
          <w:tab w:val="left" w:pos="426"/>
          <w:tab w:val="left" w:pos="3976"/>
        </w:tabs>
        <w:ind w:left="0" w:right="-142" w:firstLine="567"/>
        <w:jc w:val="center"/>
        <w:rPr>
          <w:sz w:val="18"/>
          <w:szCs w:val="18"/>
        </w:rPr>
      </w:pPr>
    </w:p>
    <w:p w:rsidR="00965AD6" w:rsidRDefault="00965AD6" w:rsidP="00C47541">
      <w:pPr>
        <w:tabs>
          <w:tab w:val="left" w:pos="426"/>
          <w:tab w:val="left" w:pos="3976"/>
        </w:tabs>
        <w:ind w:left="0" w:right="-142" w:firstLine="567"/>
        <w:jc w:val="center"/>
        <w:rPr>
          <w:sz w:val="18"/>
          <w:szCs w:val="18"/>
        </w:rPr>
      </w:pPr>
    </w:p>
    <w:p w:rsidR="00965AD6" w:rsidRDefault="00965AD6" w:rsidP="00C47541">
      <w:pPr>
        <w:tabs>
          <w:tab w:val="left" w:pos="426"/>
          <w:tab w:val="left" w:pos="3976"/>
        </w:tabs>
        <w:ind w:left="0" w:right="-142" w:firstLine="567"/>
        <w:jc w:val="center"/>
        <w:rPr>
          <w:sz w:val="18"/>
          <w:szCs w:val="18"/>
        </w:rPr>
      </w:pPr>
    </w:p>
    <w:p w:rsidR="00965AD6" w:rsidRDefault="00965AD6" w:rsidP="00C47541">
      <w:pPr>
        <w:tabs>
          <w:tab w:val="left" w:pos="426"/>
          <w:tab w:val="left" w:pos="3976"/>
        </w:tabs>
        <w:ind w:left="0" w:right="-142" w:firstLine="567"/>
        <w:jc w:val="center"/>
        <w:rPr>
          <w:sz w:val="18"/>
          <w:szCs w:val="18"/>
        </w:rPr>
      </w:pPr>
    </w:p>
    <w:p w:rsidR="00C86BB7" w:rsidRDefault="00C86BB7" w:rsidP="005C23F4">
      <w:pPr>
        <w:tabs>
          <w:tab w:val="left" w:pos="426"/>
          <w:tab w:val="left" w:pos="3976"/>
        </w:tabs>
        <w:ind w:left="0" w:right="-142" w:firstLine="0"/>
        <w:rPr>
          <w:sz w:val="18"/>
          <w:szCs w:val="18"/>
        </w:rPr>
      </w:pPr>
    </w:p>
    <w:p w:rsidR="005C23F4" w:rsidRDefault="005C23F4" w:rsidP="005C23F4">
      <w:pPr>
        <w:tabs>
          <w:tab w:val="left" w:pos="426"/>
          <w:tab w:val="left" w:pos="3976"/>
        </w:tabs>
        <w:ind w:left="0" w:right="-142" w:firstLine="0"/>
        <w:rPr>
          <w:sz w:val="18"/>
          <w:szCs w:val="18"/>
        </w:rPr>
      </w:pPr>
    </w:p>
    <w:p w:rsidR="00C86BB7" w:rsidRDefault="00C86BB7" w:rsidP="00C47541">
      <w:pPr>
        <w:tabs>
          <w:tab w:val="left" w:pos="426"/>
          <w:tab w:val="left" w:pos="3976"/>
        </w:tabs>
        <w:ind w:left="0" w:right="-142" w:firstLine="567"/>
        <w:jc w:val="center"/>
        <w:rPr>
          <w:sz w:val="18"/>
          <w:szCs w:val="18"/>
        </w:rPr>
      </w:pPr>
    </w:p>
    <w:p w:rsidR="00C47541" w:rsidRPr="00C47541" w:rsidRDefault="00C47541" w:rsidP="00C47541">
      <w:pPr>
        <w:tabs>
          <w:tab w:val="left" w:pos="426"/>
          <w:tab w:val="left" w:pos="3976"/>
        </w:tabs>
        <w:ind w:left="0" w:right="-142" w:firstLine="567"/>
        <w:jc w:val="center"/>
        <w:rPr>
          <w:sz w:val="18"/>
          <w:szCs w:val="18"/>
        </w:rPr>
      </w:pPr>
      <w:r w:rsidRPr="00C47541">
        <w:rPr>
          <w:sz w:val="18"/>
          <w:szCs w:val="18"/>
        </w:rPr>
        <w:lastRenderedPageBreak/>
        <w:t>РОССИЙСКАЯ ФЕДЕРАЦИЯ</w:t>
      </w:r>
    </w:p>
    <w:p w:rsidR="00C47541" w:rsidRPr="00C47541" w:rsidRDefault="00C47541" w:rsidP="00C47541">
      <w:pPr>
        <w:tabs>
          <w:tab w:val="left" w:pos="426"/>
          <w:tab w:val="left" w:pos="3976"/>
        </w:tabs>
        <w:ind w:left="0" w:right="-142" w:firstLine="567"/>
        <w:jc w:val="center"/>
        <w:rPr>
          <w:sz w:val="18"/>
          <w:szCs w:val="18"/>
        </w:rPr>
      </w:pPr>
      <w:r w:rsidRPr="00C47541">
        <w:rPr>
          <w:sz w:val="18"/>
          <w:szCs w:val="18"/>
        </w:rPr>
        <w:t>ИРКУТСКАЯ ОБЛАСТЬ ИРКУТСКИЙ РАЙОН</w:t>
      </w:r>
    </w:p>
    <w:p w:rsidR="00C47541" w:rsidRPr="00C47541" w:rsidRDefault="00C47541" w:rsidP="00C47541">
      <w:pPr>
        <w:tabs>
          <w:tab w:val="left" w:pos="426"/>
          <w:tab w:val="left" w:pos="3976"/>
        </w:tabs>
        <w:ind w:left="0" w:right="-142" w:firstLine="567"/>
        <w:jc w:val="center"/>
        <w:rPr>
          <w:sz w:val="18"/>
          <w:szCs w:val="18"/>
        </w:rPr>
      </w:pPr>
      <w:r w:rsidRPr="00C47541">
        <w:rPr>
          <w:sz w:val="18"/>
          <w:szCs w:val="18"/>
        </w:rPr>
        <w:t>ХОМУТОВСКОЕ МУНИЦИПАЛЬНОЕ ОБРАЗОВАНИЕ</w:t>
      </w:r>
    </w:p>
    <w:p w:rsidR="00C47541" w:rsidRPr="00C47541" w:rsidRDefault="00C47541" w:rsidP="00C47541">
      <w:pPr>
        <w:tabs>
          <w:tab w:val="left" w:pos="426"/>
          <w:tab w:val="left" w:pos="3976"/>
        </w:tabs>
        <w:ind w:left="0" w:right="-142" w:firstLine="567"/>
        <w:jc w:val="center"/>
        <w:rPr>
          <w:sz w:val="18"/>
          <w:szCs w:val="18"/>
        </w:rPr>
      </w:pPr>
      <w:r w:rsidRPr="00C47541">
        <w:rPr>
          <w:sz w:val="18"/>
          <w:szCs w:val="18"/>
        </w:rPr>
        <w:t>АДМИНИСТРАЦИЯ</w:t>
      </w:r>
    </w:p>
    <w:p w:rsidR="00C47541" w:rsidRPr="00C47541" w:rsidRDefault="00C47541" w:rsidP="00C47541">
      <w:pPr>
        <w:tabs>
          <w:tab w:val="left" w:pos="426"/>
          <w:tab w:val="left" w:pos="3976"/>
        </w:tabs>
        <w:ind w:left="0" w:right="-142" w:firstLine="567"/>
        <w:jc w:val="center"/>
        <w:rPr>
          <w:sz w:val="18"/>
          <w:szCs w:val="18"/>
        </w:rPr>
      </w:pPr>
      <w:r w:rsidRPr="00C47541">
        <w:rPr>
          <w:sz w:val="18"/>
          <w:szCs w:val="18"/>
        </w:rPr>
        <w:t>ПОСТАНОВЛЕНИЕ</w:t>
      </w:r>
    </w:p>
    <w:p w:rsidR="00C47541" w:rsidRPr="00C47541" w:rsidRDefault="00C47541" w:rsidP="00C47541">
      <w:pPr>
        <w:tabs>
          <w:tab w:val="left" w:pos="426"/>
          <w:tab w:val="left" w:pos="3976"/>
        </w:tabs>
        <w:ind w:left="0" w:right="-142" w:firstLine="567"/>
        <w:jc w:val="left"/>
        <w:rPr>
          <w:sz w:val="18"/>
          <w:szCs w:val="18"/>
        </w:rPr>
      </w:pPr>
    </w:p>
    <w:p w:rsidR="00C47541" w:rsidRPr="00C47541" w:rsidRDefault="00C47541" w:rsidP="00C47541">
      <w:pPr>
        <w:tabs>
          <w:tab w:val="left" w:pos="426"/>
          <w:tab w:val="left" w:pos="3976"/>
        </w:tabs>
        <w:ind w:left="0" w:right="-142" w:firstLine="567"/>
        <w:jc w:val="left"/>
        <w:rPr>
          <w:sz w:val="18"/>
          <w:szCs w:val="18"/>
          <w:u w:val="single"/>
        </w:rPr>
      </w:pPr>
      <w:r w:rsidRPr="00C47541">
        <w:rPr>
          <w:sz w:val="18"/>
          <w:szCs w:val="18"/>
          <w:u w:val="single"/>
        </w:rPr>
        <w:t>18.09.2025  № 160 од</w:t>
      </w:r>
    </w:p>
    <w:p w:rsidR="00C47541" w:rsidRDefault="00C47541" w:rsidP="00C47541">
      <w:pPr>
        <w:tabs>
          <w:tab w:val="left" w:pos="426"/>
          <w:tab w:val="left" w:pos="3976"/>
        </w:tabs>
        <w:ind w:left="0" w:right="-142" w:firstLine="567"/>
        <w:jc w:val="left"/>
        <w:rPr>
          <w:sz w:val="18"/>
          <w:szCs w:val="18"/>
        </w:rPr>
      </w:pPr>
      <w:r w:rsidRPr="00C47541">
        <w:rPr>
          <w:sz w:val="18"/>
          <w:szCs w:val="18"/>
        </w:rPr>
        <w:t xml:space="preserve">       с. Хомутово</w:t>
      </w:r>
    </w:p>
    <w:p w:rsidR="0048163F" w:rsidRDefault="0048163F" w:rsidP="00C47541">
      <w:pPr>
        <w:tabs>
          <w:tab w:val="left" w:pos="426"/>
          <w:tab w:val="left" w:pos="3976"/>
        </w:tabs>
        <w:ind w:left="0" w:right="-142" w:firstLine="567"/>
        <w:jc w:val="left"/>
        <w:rPr>
          <w:sz w:val="18"/>
          <w:szCs w:val="18"/>
        </w:rPr>
      </w:pPr>
    </w:p>
    <w:p w:rsidR="0048163F" w:rsidRPr="0048163F" w:rsidRDefault="0048163F" w:rsidP="0048163F">
      <w:pPr>
        <w:tabs>
          <w:tab w:val="left" w:pos="426"/>
          <w:tab w:val="left" w:pos="3976"/>
        </w:tabs>
        <w:ind w:left="0" w:right="-142" w:firstLine="567"/>
        <w:rPr>
          <w:sz w:val="18"/>
          <w:szCs w:val="18"/>
        </w:rPr>
      </w:pPr>
      <w:r w:rsidRPr="0048163F">
        <w:rPr>
          <w:sz w:val="18"/>
          <w:szCs w:val="18"/>
        </w:rPr>
        <w:t>О внесении изменений в постановление администрации Хомутовского муниципального образования от 30.10.2023 № 215о/д «Об утверждении Положения об организации работы  и  состава приемного эвакуационного пункта № 9 (ПЭП)»</w:t>
      </w:r>
    </w:p>
    <w:p w:rsidR="0048163F" w:rsidRPr="0048163F" w:rsidRDefault="0048163F" w:rsidP="0048163F">
      <w:pPr>
        <w:tabs>
          <w:tab w:val="left" w:pos="426"/>
          <w:tab w:val="left" w:pos="3976"/>
        </w:tabs>
        <w:ind w:left="0" w:right="-142" w:firstLine="567"/>
        <w:rPr>
          <w:sz w:val="18"/>
          <w:szCs w:val="18"/>
        </w:rPr>
      </w:pPr>
    </w:p>
    <w:p w:rsidR="0048163F" w:rsidRDefault="0048163F" w:rsidP="0048163F">
      <w:pPr>
        <w:tabs>
          <w:tab w:val="left" w:pos="426"/>
          <w:tab w:val="left" w:pos="3976"/>
        </w:tabs>
        <w:ind w:left="0" w:right="-142" w:firstLine="567"/>
        <w:rPr>
          <w:sz w:val="18"/>
          <w:szCs w:val="18"/>
        </w:rPr>
      </w:pPr>
      <w:proofErr w:type="gramStart"/>
      <w:r w:rsidRPr="0048163F">
        <w:rPr>
          <w:sz w:val="18"/>
          <w:szCs w:val="18"/>
        </w:rPr>
        <w:t>Во исполнение Федерального Закона Российской Федерации от 12.02.1998    № 28-ФЗ «О гражданской обороне», руководствуясь  ст. 14 Федерального Закона Российской Федерации от 06.10.2003 № 131-ФЗ «Об общих принципах организации местного самоуправления в Российской Федерации», Постановлением администрации Иркутского районного муниципального образования от 17.07.2017 № 242 «Об утверждении перечня приемных эвакуационных пунктов и сборных  эвакуационных пунктов на территории Иркутского района», на основании Решения Думы Хомутовского муниципального</w:t>
      </w:r>
      <w:proofErr w:type="gramEnd"/>
      <w:r w:rsidRPr="0048163F">
        <w:rPr>
          <w:sz w:val="18"/>
          <w:szCs w:val="18"/>
        </w:rPr>
        <w:t xml:space="preserve"> </w:t>
      </w:r>
      <w:proofErr w:type="gramStart"/>
      <w:r w:rsidRPr="0048163F">
        <w:rPr>
          <w:sz w:val="18"/>
          <w:szCs w:val="18"/>
        </w:rPr>
        <w:t>образования от 29.05.2025 № 42-194д «О принятии на 2025 год части полномочий Иркутского районного муниципального образования на уровень Хомутовского муниципального образования по решению вопроса местного значения «организация и осуществление мероприятий по территориальной обороне и гражданской обороне, защите населения и территории муниципального района от чрезвычайных ситуаций природного и техногенного характера», руководствуясь Уставом Хомутовского муниципального образования, в целях организации приема, размещения и жизнеобеспечения</w:t>
      </w:r>
      <w:proofErr w:type="gramEnd"/>
      <w:r w:rsidRPr="0048163F">
        <w:rPr>
          <w:sz w:val="18"/>
          <w:szCs w:val="18"/>
        </w:rPr>
        <w:t xml:space="preserve"> эвакуируемого населения в населенные пункты Хомутовского муниципального образования, администрация Хомутовского муниципального образования</w:t>
      </w:r>
    </w:p>
    <w:p w:rsidR="0048163F" w:rsidRPr="0048163F" w:rsidRDefault="0048163F" w:rsidP="0048163F">
      <w:pPr>
        <w:tabs>
          <w:tab w:val="left" w:pos="426"/>
          <w:tab w:val="left" w:pos="3976"/>
        </w:tabs>
        <w:ind w:left="0" w:right="-142" w:firstLine="567"/>
        <w:rPr>
          <w:sz w:val="18"/>
          <w:szCs w:val="18"/>
        </w:rPr>
      </w:pPr>
    </w:p>
    <w:p w:rsidR="0048163F" w:rsidRDefault="0048163F" w:rsidP="0048163F">
      <w:pPr>
        <w:tabs>
          <w:tab w:val="left" w:pos="426"/>
          <w:tab w:val="left" w:pos="3976"/>
        </w:tabs>
        <w:ind w:left="0" w:right="-142" w:firstLine="567"/>
        <w:rPr>
          <w:sz w:val="18"/>
          <w:szCs w:val="18"/>
        </w:rPr>
      </w:pPr>
      <w:r w:rsidRPr="0048163F">
        <w:rPr>
          <w:sz w:val="18"/>
          <w:szCs w:val="18"/>
        </w:rPr>
        <w:t>ПОСТАНОВЛЯЕТ:</w:t>
      </w:r>
    </w:p>
    <w:p w:rsidR="0048163F" w:rsidRPr="0048163F" w:rsidRDefault="0048163F" w:rsidP="0048163F">
      <w:pPr>
        <w:tabs>
          <w:tab w:val="left" w:pos="426"/>
          <w:tab w:val="left" w:pos="3976"/>
        </w:tabs>
        <w:ind w:left="0" w:right="-142" w:firstLine="567"/>
        <w:rPr>
          <w:sz w:val="18"/>
          <w:szCs w:val="18"/>
        </w:rPr>
      </w:pPr>
    </w:p>
    <w:p w:rsidR="0048163F" w:rsidRPr="0048163F" w:rsidRDefault="0048163F" w:rsidP="0048163F">
      <w:pPr>
        <w:numPr>
          <w:ilvl w:val="0"/>
          <w:numId w:val="24"/>
        </w:numPr>
        <w:tabs>
          <w:tab w:val="left" w:pos="426"/>
          <w:tab w:val="left" w:pos="3976"/>
        </w:tabs>
        <w:ind w:right="-142"/>
        <w:rPr>
          <w:sz w:val="18"/>
          <w:szCs w:val="18"/>
        </w:rPr>
      </w:pPr>
      <w:r w:rsidRPr="0048163F">
        <w:rPr>
          <w:sz w:val="18"/>
          <w:szCs w:val="18"/>
        </w:rPr>
        <w:t xml:space="preserve"> Приложение 2 к постановлению  администрации Хомутовского муниципального образования от 30.10.2023 № 215о/д «Об утверждении Положения об организации работы  и  состава приемного эвакуационного пункта № 9 (ПЭП)» изменить, изложить в новой редакции </w:t>
      </w:r>
      <w:proofErr w:type="gramStart"/>
      <w:r w:rsidRPr="0048163F">
        <w:rPr>
          <w:sz w:val="18"/>
          <w:szCs w:val="18"/>
        </w:rPr>
        <w:t>согласно приложения</w:t>
      </w:r>
      <w:proofErr w:type="gramEnd"/>
      <w:r w:rsidRPr="0048163F">
        <w:rPr>
          <w:sz w:val="18"/>
          <w:szCs w:val="18"/>
        </w:rPr>
        <w:t xml:space="preserve"> к настоящему постановлению.</w:t>
      </w:r>
    </w:p>
    <w:p w:rsidR="0048163F" w:rsidRPr="0048163F" w:rsidRDefault="0048163F" w:rsidP="0048163F">
      <w:pPr>
        <w:numPr>
          <w:ilvl w:val="0"/>
          <w:numId w:val="24"/>
        </w:numPr>
        <w:tabs>
          <w:tab w:val="left" w:pos="426"/>
          <w:tab w:val="left" w:pos="3976"/>
        </w:tabs>
        <w:ind w:right="-142"/>
        <w:rPr>
          <w:sz w:val="18"/>
          <w:szCs w:val="18"/>
        </w:rPr>
      </w:pPr>
      <w:r w:rsidRPr="0048163F">
        <w:rPr>
          <w:sz w:val="18"/>
          <w:szCs w:val="18"/>
        </w:rPr>
        <w:t>Признать утратившим силу Постановление администрации Хомутовского муниципального образования от 11.07.2025 № 134 «О внесении изменений в постановление администрации Хомутовского муниципального образования от 30.10.2023 № 215о/д «Об утверждении Положения об организации работы  и  состава приемного эвакуационного пункта № 9 (ПЭП)»</w:t>
      </w:r>
    </w:p>
    <w:p w:rsidR="0048163F" w:rsidRPr="0048163F" w:rsidRDefault="0048163F" w:rsidP="0048163F">
      <w:pPr>
        <w:numPr>
          <w:ilvl w:val="0"/>
          <w:numId w:val="24"/>
        </w:numPr>
        <w:tabs>
          <w:tab w:val="left" w:pos="426"/>
          <w:tab w:val="left" w:pos="3976"/>
        </w:tabs>
        <w:ind w:right="-142"/>
        <w:rPr>
          <w:sz w:val="18"/>
          <w:szCs w:val="18"/>
        </w:rPr>
      </w:pPr>
      <w:r w:rsidRPr="0048163F">
        <w:rPr>
          <w:sz w:val="18"/>
          <w:szCs w:val="18"/>
        </w:rPr>
        <w:t>Опубликовать настоящее постановление в установленном законом порядке.</w:t>
      </w:r>
    </w:p>
    <w:p w:rsidR="0048163F" w:rsidRPr="0048163F" w:rsidRDefault="0048163F" w:rsidP="0048163F">
      <w:pPr>
        <w:numPr>
          <w:ilvl w:val="0"/>
          <w:numId w:val="24"/>
        </w:numPr>
        <w:tabs>
          <w:tab w:val="left" w:pos="426"/>
          <w:tab w:val="left" w:pos="3976"/>
        </w:tabs>
        <w:ind w:right="-142"/>
        <w:rPr>
          <w:sz w:val="18"/>
          <w:szCs w:val="18"/>
        </w:rPr>
      </w:pPr>
      <w:proofErr w:type="gramStart"/>
      <w:r w:rsidRPr="0048163F">
        <w:rPr>
          <w:sz w:val="18"/>
          <w:szCs w:val="18"/>
        </w:rPr>
        <w:t>Контроль за</w:t>
      </w:r>
      <w:proofErr w:type="gramEnd"/>
      <w:r w:rsidRPr="0048163F">
        <w:rPr>
          <w:sz w:val="18"/>
          <w:szCs w:val="18"/>
        </w:rPr>
        <w:t xml:space="preserve"> выполнением настоящего постановления возложить на  Первого заместителя Главы администрации Хомутовского муниципального образования. </w:t>
      </w:r>
    </w:p>
    <w:p w:rsidR="0048163F" w:rsidRPr="0048163F" w:rsidRDefault="0048163F" w:rsidP="0048163F">
      <w:pPr>
        <w:tabs>
          <w:tab w:val="left" w:pos="426"/>
          <w:tab w:val="left" w:pos="3976"/>
        </w:tabs>
        <w:ind w:left="0" w:right="-142" w:firstLine="567"/>
        <w:rPr>
          <w:sz w:val="18"/>
          <w:szCs w:val="18"/>
        </w:rPr>
      </w:pPr>
      <w:r w:rsidRPr="0048163F">
        <w:rPr>
          <w:sz w:val="18"/>
          <w:szCs w:val="18"/>
        </w:rPr>
        <w:tab/>
      </w:r>
    </w:p>
    <w:p w:rsidR="0048163F" w:rsidRPr="0048163F" w:rsidRDefault="0048163F" w:rsidP="0048163F">
      <w:pPr>
        <w:tabs>
          <w:tab w:val="left" w:pos="426"/>
          <w:tab w:val="left" w:pos="3976"/>
        </w:tabs>
        <w:ind w:left="0" w:right="-142" w:firstLine="567"/>
        <w:jc w:val="left"/>
        <w:rPr>
          <w:sz w:val="18"/>
          <w:szCs w:val="18"/>
        </w:rPr>
      </w:pPr>
    </w:p>
    <w:p w:rsidR="0048163F" w:rsidRDefault="0048163F" w:rsidP="0048163F">
      <w:pPr>
        <w:tabs>
          <w:tab w:val="left" w:pos="426"/>
          <w:tab w:val="left" w:pos="3976"/>
        </w:tabs>
        <w:ind w:left="0" w:right="-142" w:firstLine="567"/>
        <w:jc w:val="left"/>
        <w:rPr>
          <w:i/>
          <w:sz w:val="18"/>
          <w:szCs w:val="18"/>
        </w:rPr>
      </w:pPr>
      <w:r w:rsidRPr="0048163F">
        <w:rPr>
          <w:i/>
          <w:sz w:val="18"/>
          <w:szCs w:val="18"/>
        </w:rPr>
        <w:t xml:space="preserve">                                                                                                Глава администрации    </w:t>
      </w:r>
      <w:r w:rsidRPr="0048163F">
        <w:rPr>
          <w:i/>
          <w:sz w:val="18"/>
          <w:szCs w:val="18"/>
        </w:rPr>
        <w:tab/>
      </w:r>
      <w:r w:rsidRPr="0048163F">
        <w:rPr>
          <w:i/>
          <w:sz w:val="18"/>
          <w:szCs w:val="18"/>
        </w:rPr>
        <w:tab/>
      </w:r>
      <w:r w:rsidRPr="0048163F">
        <w:rPr>
          <w:i/>
          <w:sz w:val="18"/>
          <w:szCs w:val="18"/>
        </w:rPr>
        <w:tab/>
        <w:t xml:space="preserve">                      </w:t>
      </w:r>
      <w:r w:rsidRPr="0048163F">
        <w:rPr>
          <w:i/>
          <w:sz w:val="18"/>
          <w:szCs w:val="18"/>
        </w:rPr>
        <w:tab/>
        <w:t xml:space="preserve">                     А.В. Иваненко</w:t>
      </w:r>
    </w:p>
    <w:p w:rsidR="00535E41" w:rsidRDefault="00535E41" w:rsidP="0048163F">
      <w:pPr>
        <w:tabs>
          <w:tab w:val="left" w:pos="426"/>
          <w:tab w:val="left" w:pos="3976"/>
        </w:tabs>
        <w:ind w:left="0" w:right="-142" w:firstLine="567"/>
        <w:jc w:val="left"/>
        <w:rPr>
          <w:i/>
          <w:sz w:val="18"/>
          <w:szCs w:val="18"/>
        </w:rPr>
      </w:pPr>
    </w:p>
    <w:p w:rsidR="00535E41" w:rsidRDefault="00535E41" w:rsidP="0048163F">
      <w:pPr>
        <w:tabs>
          <w:tab w:val="left" w:pos="426"/>
          <w:tab w:val="left" w:pos="3976"/>
        </w:tabs>
        <w:ind w:left="0" w:right="-142" w:firstLine="567"/>
        <w:jc w:val="left"/>
        <w:rPr>
          <w:i/>
          <w:sz w:val="18"/>
          <w:szCs w:val="18"/>
        </w:rPr>
      </w:pPr>
    </w:p>
    <w:p w:rsidR="00535E41" w:rsidRPr="0048163F" w:rsidRDefault="00535E41" w:rsidP="0048163F">
      <w:pPr>
        <w:tabs>
          <w:tab w:val="left" w:pos="426"/>
          <w:tab w:val="left" w:pos="3976"/>
        </w:tabs>
        <w:ind w:left="0" w:right="-142" w:firstLine="567"/>
        <w:jc w:val="left"/>
        <w:rPr>
          <w:i/>
          <w:sz w:val="18"/>
          <w:szCs w:val="18"/>
        </w:rPr>
      </w:pPr>
    </w:p>
    <w:p w:rsidR="00535E41" w:rsidRPr="00111B66" w:rsidRDefault="00535E41" w:rsidP="00111B66">
      <w:pPr>
        <w:tabs>
          <w:tab w:val="left" w:pos="426"/>
          <w:tab w:val="left" w:pos="3976"/>
        </w:tabs>
        <w:ind w:left="0" w:right="-142" w:firstLine="567"/>
        <w:jc w:val="right"/>
        <w:rPr>
          <w:i/>
          <w:sz w:val="18"/>
          <w:szCs w:val="18"/>
        </w:rPr>
      </w:pPr>
      <w:r w:rsidRPr="00111B66">
        <w:rPr>
          <w:i/>
          <w:sz w:val="18"/>
          <w:szCs w:val="18"/>
        </w:rPr>
        <w:t xml:space="preserve">Приложение </w:t>
      </w:r>
    </w:p>
    <w:p w:rsidR="00535E41" w:rsidRPr="00111B66" w:rsidRDefault="00535E41" w:rsidP="00111B66">
      <w:pPr>
        <w:tabs>
          <w:tab w:val="left" w:pos="426"/>
          <w:tab w:val="left" w:pos="3976"/>
        </w:tabs>
        <w:ind w:left="0" w:right="-142" w:firstLine="567"/>
        <w:jc w:val="right"/>
        <w:rPr>
          <w:i/>
          <w:sz w:val="18"/>
          <w:szCs w:val="18"/>
        </w:rPr>
      </w:pPr>
      <w:r w:rsidRPr="00111B66">
        <w:rPr>
          <w:i/>
          <w:sz w:val="18"/>
          <w:szCs w:val="18"/>
        </w:rPr>
        <w:t xml:space="preserve">к постановлению администрации </w:t>
      </w:r>
    </w:p>
    <w:p w:rsidR="00535E41" w:rsidRPr="00111B66" w:rsidRDefault="00535E41" w:rsidP="00111B66">
      <w:pPr>
        <w:tabs>
          <w:tab w:val="left" w:pos="426"/>
          <w:tab w:val="left" w:pos="3976"/>
        </w:tabs>
        <w:ind w:left="0" w:right="-142" w:firstLine="567"/>
        <w:jc w:val="right"/>
        <w:rPr>
          <w:i/>
          <w:sz w:val="18"/>
          <w:szCs w:val="18"/>
        </w:rPr>
      </w:pPr>
      <w:r w:rsidRPr="00111B66">
        <w:rPr>
          <w:i/>
          <w:sz w:val="18"/>
          <w:szCs w:val="18"/>
        </w:rPr>
        <w:t>Хомутовского муниципального</w:t>
      </w:r>
    </w:p>
    <w:p w:rsidR="00535E41" w:rsidRPr="00111B66" w:rsidRDefault="00535E41" w:rsidP="00111B66">
      <w:pPr>
        <w:tabs>
          <w:tab w:val="left" w:pos="426"/>
          <w:tab w:val="left" w:pos="3976"/>
        </w:tabs>
        <w:ind w:left="0" w:right="-142" w:firstLine="567"/>
        <w:jc w:val="right"/>
        <w:rPr>
          <w:i/>
          <w:sz w:val="18"/>
          <w:szCs w:val="18"/>
        </w:rPr>
      </w:pPr>
      <w:r w:rsidRPr="00111B66">
        <w:rPr>
          <w:i/>
          <w:sz w:val="18"/>
          <w:szCs w:val="18"/>
        </w:rPr>
        <w:t>образования</w:t>
      </w:r>
    </w:p>
    <w:p w:rsidR="00535E41" w:rsidRPr="00111B66" w:rsidRDefault="00535E41" w:rsidP="00111B66">
      <w:pPr>
        <w:tabs>
          <w:tab w:val="left" w:pos="426"/>
          <w:tab w:val="left" w:pos="3976"/>
        </w:tabs>
        <w:ind w:left="0" w:right="-142" w:firstLine="567"/>
        <w:jc w:val="right"/>
        <w:rPr>
          <w:i/>
          <w:sz w:val="18"/>
          <w:szCs w:val="18"/>
        </w:rPr>
      </w:pPr>
      <w:r w:rsidRPr="00111B66">
        <w:rPr>
          <w:i/>
          <w:sz w:val="18"/>
          <w:szCs w:val="18"/>
        </w:rPr>
        <w:t>от</w:t>
      </w:r>
      <w:r w:rsidR="00111B66">
        <w:rPr>
          <w:i/>
          <w:sz w:val="18"/>
          <w:szCs w:val="18"/>
        </w:rPr>
        <w:t xml:space="preserve"> 18.09.2025 </w:t>
      </w:r>
      <w:r w:rsidRPr="00111B66">
        <w:rPr>
          <w:i/>
          <w:sz w:val="18"/>
          <w:szCs w:val="18"/>
        </w:rPr>
        <w:t xml:space="preserve">№ </w:t>
      </w:r>
      <w:r w:rsidR="00111B66">
        <w:rPr>
          <w:i/>
          <w:sz w:val="18"/>
          <w:szCs w:val="18"/>
        </w:rPr>
        <w:t>160од</w:t>
      </w:r>
    </w:p>
    <w:p w:rsidR="00535E41" w:rsidRPr="00111B66" w:rsidRDefault="00535E41" w:rsidP="00111B66">
      <w:pPr>
        <w:tabs>
          <w:tab w:val="left" w:pos="426"/>
          <w:tab w:val="left" w:pos="3976"/>
        </w:tabs>
        <w:ind w:left="0" w:right="-142" w:firstLine="567"/>
        <w:jc w:val="right"/>
        <w:rPr>
          <w:i/>
          <w:sz w:val="18"/>
          <w:szCs w:val="18"/>
        </w:rPr>
      </w:pPr>
    </w:p>
    <w:p w:rsidR="00535E41" w:rsidRPr="00111B66" w:rsidRDefault="00535E41" w:rsidP="00111B66">
      <w:pPr>
        <w:tabs>
          <w:tab w:val="left" w:pos="426"/>
          <w:tab w:val="left" w:pos="3976"/>
        </w:tabs>
        <w:ind w:left="0" w:right="-142" w:firstLine="567"/>
        <w:jc w:val="right"/>
        <w:rPr>
          <w:i/>
          <w:sz w:val="18"/>
          <w:szCs w:val="18"/>
        </w:rPr>
      </w:pPr>
      <w:r w:rsidRPr="00111B66">
        <w:rPr>
          <w:i/>
          <w:sz w:val="18"/>
          <w:szCs w:val="18"/>
        </w:rPr>
        <w:t>«Приложение № 2</w:t>
      </w:r>
    </w:p>
    <w:p w:rsidR="00535E41" w:rsidRPr="00111B66" w:rsidRDefault="00535E41" w:rsidP="00111B66">
      <w:pPr>
        <w:tabs>
          <w:tab w:val="left" w:pos="426"/>
          <w:tab w:val="left" w:pos="3976"/>
        </w:tabs>
        <w:ind w:left="0" w:right="-142" w:firstLine="567"/>
        <w:jc w:val="right"/>
        <w:rPr>
          <w:i/>
          <w:sz w:val="18"/>
          <w:szCs w:val="18"/>
        </w:rPr>
      </w:pPr>
      <w:r w:rsidRPr="00111B66">
        <w:rPr>
          <w:i/>
          <w:sz w:val="18"/>
          <w:szCs w:val="18"/>
        </w:rPr>
        <w:t>Утвержден</w:t>
      </w:r>
    </w:p>
    <w:p w:rsidR="00535E41" w:rsidRPr="00111B66" w:rsidRDefault="00535E41" w:rsidP="00111B66">
      <w:pPr>
        <w:tabs>
          <w:tab w:val="left" w:pos="426"/>
          <w:tab w:val="left" w:pos="3976"/>
        </w:tabs>
        <w:ind w:left="0" w:right="-142" w:firstLine="567"/>
        <w:jc w:val="right"/>
        <w:rPr>
          <w:i/>
          <w:sz w:val="18"/>
          <w:szCs w:val="18"/>
        </w:rPr>
      </w:pPr>
      <w:r w:rsidRPr="00111B66">
        <w:rPr>
          <w:i/>
          <w:sz w:val="18"/>
          <w:szCs w:val="18"/>
        </w:rPr>
        <w:t xml:space="preserve">постановлением администрации </w:t>
      </w:r>
    </w:p>
    <w:p w:rsidR="00535E41" w:rsidRPr="00111B66" w:rsidRDefault="00535E41" w:rsidP="00111B66">
      <w:pPr>
        <w:tabs>
          <w:tab w:val="left" w:pos="426"/>
          <w:tab w:val="left" w:pos="3976"/>
        </w:tabs>
        <w:ind w:left="0" w:right="-142" w:firstLine="567"/>
        <w:jc w:val="right"/>
        <w:rPr>
          <w:i/>
          <w:sz w:val="18"/>
          <w:szCs w:val="18"/>
        </w:rPr>
      </w:pPr>
      <w:r w:rsidRPr="00111B66">
        <w:rPr>
          <w:i/>
          <w:sz w:val="18"/>
          <w:szCs w:val="18"/>
        </w:rPr>
        <w:t>Хомутовского муниципального</w:t>
      </w:r>
    </w:p>
    <w:p w:rsidR="00535E41" w:rsidRPr="00111B66" w:rsidRDefault="00535E41" w:rsidP="00111B66">
      <w:pPr>
        <w:tabs>
          <w:tab w:val="left" w:pos="426"/>
          <w:tab w:val="left" w:pos="3976"/>
        </w:tabs>
        <w:ind w:left="0" w:right="-142" w:firstLine="567"/>
        <w:jc w:val="right"/>
        <w:rPr>
          <w:i/>
          <w:sz w:val="18"/>
          <w:szCs w:val="18"/>
        </w:rPr>
      </w:pPr>
      <w:r w:rsidRPr="00111B66">
        <w:rPr>
          <w:i/>
          <w:sz w:val="18"/>
          <w:szCs w:val="18"/>
        </w:rPr>
        <w:t>образования</w:t>
      </w:r>
    </w:p>
    <w:p w:rsidR="00535E41" w:rsidRPr="00111B66" w:rsidRDefault="00535E41" w:rsidP="00111B66">
      <w:pPr>
        <w:tabs>
          <w:tab w:val="left" w:pos="426"/>
          <w:tab w:val="left" w:pos="3976"/>
        </w:tabs>
        <w:ind w:left="0" w:right="-142" w:firstLine="567"/>
        <w:jc w:val="right"/>
        <w:rPr>
          <w:i/>
          <w:sz w:val="18"/>
          <w:szCs w:val="18"/>
        </w:rPr>
      </w:pPr>
      <w:r w:rsidRPr="00111B66">
        <w:rPr>
          <w:i/>
          <w:sz w:val="18"/>
          <w:szCs w:val="18"/>
        </w:rPr>
        <w:t>от 30.10.2023 № 215»</w:t>
      </w:r>
    </w:p>
    <w:p w:rsidR="00535E41" w:rsidRPr="00535E41" w:rsidRDefault="00535E41" w:rsidP="00535E41">
      <w:pPr>
        <w:tabs>
          <w:tab w:val="left" w:pos="426"/>
          <w:tab w:val="left" w:pos="3976"/>
        </w:tabs>
        <w:ind w:left="0" w:right="-142" w:firstLine="567"/>
        <w:jc w:val="left"/>
        <w:rPr>
          <w:sz w:val="18"/>
          <w:szCs w:val="18"/>
        </w:rPr>
      </w:pPr>
    </w:p>
    <w:p w:rsidR="00535E41" w:rsidRPr="00535E41" w:rsidRDefault="00535E41" w:rsidP="00535E41">
      <w:pPr>
        <w:tabs>
          <w:tab w:val="left" w:pos="426"/>
          <w:tab w:val="left" w:pos="3976"/>
        </w:tabs>
        <w:ind w:left="0" w:right="-142" w:firstLine="567"/>
        <w:jc w:val="left"/>
        <w:rPr>
          <w:sz w:val="18"/>
          <w:szCs w:val="18"/>
        </w:rPr>
      </w:pPr>
    </w:p>
    <w:p w:rsidR="00535E41" w:rsidRPr="00535E41" w:rsidRDefault="00111B66" w:rsidP="00111B66">
      <w:pPr>
        <w:tabs>
          <w:tab w:val="left" w:pos="426"/>
          <w:tab w:val="left" w:pos="3976"/>
        </w:tabs>
        <w:ind w:left="0" w:right="-142" w:firstLine="0"/>
        <w:jc w:val="left"/>
        <w:rPr>
          <w:b/>
          <w:sz w:val="18"/>
          <w:szCs w:val="18"/>
        </w:rPr>
      </w:pPr>
      <w:r>
        <w:rPr>
          <w:sz w:val="18"/>
          <w:szCs w:val="18"/>
        </w:rPr>
        <w:t xml:space="preserve">                                                              </w:t>
      </w:r>
      <w:r w:rsidR="00535E41" w:rsidRPr="00535E41">
        <w:rPr>
          <w:b/>
          <w:bCs/>
          <w:sz w:val="18"/>
          <w:szCs w:val="18"/>
        </w:rPr>
        <w:t>СОСТАВ ПРИЕМНОГО ЭВАКУАЦИОННОГО ПУНКТА № 9</w:t>
      </w:r>
      <w:r w:rsidR="00535E41" w:rsidRPr="00535E41">
        <w:rPr>
          <w:b/>
          <w:sz w:val="18"/>
          <w:szCs w:val="18"/>
        </w:rPr>
        <w:t> </w:t>
      </w:r>
    </w:p>
    <w:p w:rsidR="00535E41" w:rsidRPr="00535E41" w:rsidRDefault="00111B66" w:rsidP="00535E41">
      <w:pPr>
        <w:tabs>
          <w:tab w:val="left" w:pos="426"/>
          <w:tab w:val="left" w:pos="3976"/>
        </w:tabs>
        <w:ind w:left="0" w:right="-142" w:firstLine="567"/>
        <w:jc w:val="left"/>
        <w:rPr>
          <w:b/>
          <w:bCs/>
          <w:sz w:val="18"/>
          <w:szCs w:val="18"/>
        </w:rPr>
      </w:pPr>
      <w:r>
        <w:rPr>
          <w:b/>
          <w:bCs/>
          <w:sz w:val="18"/>
          <w:szCs w:val="18"/>
        </w:rPr>
        <w:t xml:space="preserve">                                                 </w:t>
      </w:r>
      <w:r w:rsidR="00535E41" w:rsidRPr="00535E41">
        <w:rPr>
          <w:b/>
          <w:bCs/>
          <w:sz w:val="18"/>
          <w:szCs w:val="18"/>
        </w:rPr>
        <w:t>ХОМУТОВСКОГО МУНИЦИПАЛЬНОГО ОБРАЗОВАНИЯ</w:t>
      </w:r>
    </w:p>
    <w:p w:rsidR="00535E41" w:rsidRPr="00535E41" w:rsidRDefault="00111B66" w:rsidP="00535E41">
      <w:pPr>
        <w:tabs>
          <w:tab w:val="left" w:pos="426"/>
          <w:tab w:val="left" w:pos="3976"/>
        </w:tabs>
        <w:ind w:left="0" w:right="-142" w:firstLine="567"/>
        <w:jc w:val="left"/>
        <w:rPr>
          <w:b/>
          <w:sz w:val="18"/>
          <w:szCs w:val="18"/>
        </w:rPr>
      </w:pPr>
      <w:r>
        <w:rPr>
          <w:b/>
          <w:sz w:val="18"/>
          <w:szCs w:val="18"/>
        </w:rPr>
        <w:t xml:space="preserve"> </w:t>
      </w:r>
    </w:p>
    <w:p w:rsidR="00535E41" w:rsidRPr="00535E41" w:rsidRDefault="00535E41" w:rsidP="00535E41">
      <w:pPr>
        <w:tabs>
          <w:tab w:val="left" w:pos="426"/>
          <w:tab w:val="left" w:pos="3976"/>
        </w:tabs>
        <w:ind w:left="0" w:right="-142" w:firstLine="567"/>
        <w:jc w:val="left"/>
        <w:rPr>
          <w:sz w:val="18"/>
          <w:szCs w:val="18"/>
        </w:rPr>
      </w:pPr>
    </w:p>
    <w:tbl>
      <w:tblPr>
        <w:tblW w:w="9923" w:type="dxa"/>
        <w:tblInd w:w="70"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4A0" w:firstRow="1" w:lastRow="0" w:firstColumn="1" w:lastColumn="0" w:noHBand="0" w:noVBand="1"/>
      </w:tblPr>
      <w:tblGrid>
        <w:gridCol w:w="709"/>
        <w:gridCol w:w="2126"/>
        <w:gridCol w:w="1985"/>
        <w:gridCol w:w="1843"/>
        <w:gridCol w:w="1275"/>
        <w:gridCol w:w="1985"/>
      </w:tblGrid>
      <w:tr w:rsidR="00535E41" w:rsidRPr="00535E41" w:rsidTr="00111B66">
        <w:trPr>
          <w:cantSplit/>
        </w:trPr>
        <w:tc>
          <w:tcPr>
            <w:tcW w:w="709" w:type="dxa"/>
            <w:vMerge w:val="restart"/>
            <w:tcBorders>
              <w:top w:val="single" w:sz="6" w:space="0" w:color="auto"/>
              <w:left w:val="single" w:sz="6" w:space="0" w:color="auto"/>
              <w:bottom w:val="nil"/>
              <w:right w:val="nil"/>
            </w:tcBorders>
            <w:vAlign w:val="center"/>
            <w:hideMark/>
          </w:tcPr>
          <w:p w:rsidR="00535E41" w:rsidRPr="00535E41" w:rsidRDefault="00535E41" w:rsidP="00286C43">
            <w:pPr>
              <w:tabs>
                <w:tab w:val="left" w:pos="426"/>
                <w:tab w:val="left" w:pos="3976"/>
              </w:tabs>
              <w:ind w:left="0" w:right="-142" w:firstLine="0"/>
              <w:jc w:val="left"/>
              <w:rPr>
                <w:sz w:val="18"/>
                <w:szCs w:val="18"/>
              </w:rPr>
            </w:pPr>
            <w:r w:rsidRPr="00535E41">
              <w:rPr>
                <w:sz w:val="18"/>
                <w:szCs w:val="18"/>
              </w:rPr>
              <w:t>№</w:t>
            </w:r>
          </w:p>
          <w:p w:rsidR="00535E41" w:rsidRPr="00535E41" w:rsidRDefault="00535E41" w:rsidP="00286C43">
            <w:pPr>
              <w:tabs>
                <w:tab w:val="left" w:pos="426"/>
                <w:tab w:val="left" w:pos="3976"/>
              </w:tabs>
              <w:ind w:left="0" w:right="-142" w:firstLine="0"/>
              <w:jc w:val="left"/>
              <w:rPr>
                <w:sz w:val="18"/>
                <w:szCs w:val="18"/>
              </w:rPr>
            </w:pPr>
            <w:proofErr w:type="gramStart"/>
            <w:r w:rsidRPr="00535E41">
              <w:rPr>
                <w:sz w:val="18"/>
                <w:szCs w:val="18"/>
              </w:rPr>
              <w:t>п</w:t>
            </w:r>
            <w:proofErr w:type="gramEnd"/>
            <w:r w:rsidRPr="00535E41">
              <w:rPr>
                <w:sz w:val="18"/>
                <w:szCs w:val="18"/>
              </w:rPr>
              <w:t>/п</w:t>
            </w:r>
          </w:p>
        </w:tc>
        <w:tc>
          <w:tcPr>
            <w:tcW w:w="2126" w:type="dxa"/>
            <w:vMerge w:val="restart"/>
            <w:tcBorders>
              <w:top w:val="single" w:sz="6" w:space="0" w:color="auto"/>
              <w:left w:val="single" w:sz="4" w:space="0" w:color="auto"/>
              <w:bottom w:val="single" w:sz="4" w:space="0" w:color="auto"/>
              <w:right w:val="single" w:sz="4" w:space="0" w:color="auto"/>
            </w:tcBorders>
            <w:vAlign w:val="center"/>
            <w:hideMark/>
          </w:tcPr>
          <w:p w:rsidR="00535E41" w:rsidRPr="00535E41" w:rsidRDefault="00535E41" w:rsidP="00111B66">
            <w:pPr>
              <w:tabs>
                <w:tab w:val="left" w:pos="426"/>
                <w:tab w:val="left" w:pos="3976"/>
              </w:tabs>
              <w:ind w:left="0" w:right="-142" w:firstLine="0"/>
              <w:jc w:val="left"/>
              <w:rPr>
                <w:sz w:val="18"/>
                <w:szCs w:val="18"/>
              </w:rPr>
            </w:pPr>
            <w:r w:rsidRPr="00535E41">
              <w:rPr>
                <w:sz w:val="18"/>
                <w:szCs w:val="18"/>
              </w:rPr>
              <w:t>Фамилия, имя,</w:t>
            </w:r>
          </w:p>
          <w:p w:rsidR="00535E41" w:rsidRPr="00535E41" w:rsidRDefault="00535E41" w:rsidP="00111B66">
            <w:pPr>
              <w:tabs>
                <w:tab w:val="left" w:pos="426"/>
                <w:tab w:val="left" w:pos="3976"/>
              </w:tabs>
              <w:ind w:left="0" w:right="-142" w:firstLine="0"/>
              <w:jc w:val="left"/>
              <w:rPr>
                <w:sz w:val="18"/>
                <w:szCs w:val="18"/>
              </w:rPr>
            </w:pPr>
            <w:r w:rsidRPr="00535E41">
              <w:rPr>
                <w:sz w:val="18"/>
                <w:szCs w:val="18"/>
              </w:rPr>
              <w:t>отчество</w:t>
            </w:r>
          </w:p>
        </w:tc>
        <w:tc>
          <w:tcPr>
            <w:tcW w:w="1985" w:type="dxa"/>
            <w:vMerge w:val="restart"/>
            <w:tcBorders>
              <w:top w:val="single" w:sz="6" w:space="0" w:color="auto"/>
              <w:left w:val="nil"/>
              <w:bottom w:val="nil"/>
              <w:right w:val="single" w:sz="4" w:space="0" w:color="auto"/>
            </w:tcBorders>
            <w:hideMark/>
          </w:tcPr>
          <w:p w:rsidR="00535E41" w:rsidRPr="00535E41" w:rsidRDefault="00535E41" w:rsidP="00111B66">
            <w:pPr>
              <w:tabs>
                <w:tab w:val="left" w:pos="426"/>
                <w:tab w:val="left" w:pos="3976"/>
              </w:tabs>
              <w:ind w:left="0" w:right="-142" w:firstLine="0"/>
              <w:jc w:val="left"/>
              <w:rPr>
                <w:sz w:val="18"/>
                <w:szCs w:val="18"/>
              </w:rPr>
            </w:pPr>
            <w:r w:rsidRPr="00535E41">
              <w:rPr>
                <w:sz w:val="18"/>
                <w:szCs w:val="18"/>
              </w:rPr>
              <w:t xml:space="preserve">Занимаемая </w:t>
            </w:r>
          </w:p>
          <w:p w:rsidR="00535E41" w:rsidRPr="00535E41" w:rsidRDefault="00535E41" w:rsidP="00111B66">
            <w:pPr>
              <w:tabs>
                <w:tab w:val="left" w:pos="426"/>
                <w:tab w:val="left" w:pos="3976"/>
              </w:tabs>
              <w:ind w:left="0" w:right="-142" w:firstLine="0"/>
              <w:jc w:val="left"/>
              <w:rPr>
                <w:sz w:val="18"/>
                <w:szCs w:val="18"/>
              </w:rPr>
            </w:pPr>
            <w:r w:rsidRPr="00535E41">
              <w:rPr>
                <w:sz w:val="18"/>
                <w:szCs w:val="18"/>
              </w:rPr>
              <w:t>должность в составе</w:t>
            </w:r>
          </w:p>
          <w:p w:rsidR="00535E41" w:rsidRPr="00535E41" w:rsidRDefault="00535E41" w:rsidP="00535E41">
            <w:pPr>
              <w:tabs>
                <w:tab w:val="left" w:pos="426"/>
                <w:tab w:val="left" w:pos="3976"/>
              </w:tabs>
              <w:ind w:left="0" w:right="-142" w:firstLine="567"/>
              <w:jc w:val="left"/>
              <w:rPr>
                <w:sz w:val="18"/>
                <w:szCs w:val="18"/>
              </w:rPr>
            </w:pPr>
            <w:r w:rsidRPr="00535E41">
              <w:rPr>
                <w:sz w:val="18"/>
                <w:szCs w:val="18"/>
              </w:rPr>
              <w:t>ПЭП</w:t>
            </w:r>
          </w:p>
        </w:tc>
        <w:tc>
          <w:tcPr>
            <w:tcW w:w="1843" w:type="dxa"/>
            <w:vMerge w:val="restart"/>
            <w:tcBorders>
              <w:top w:val="single" w:sz="6" w:space="0" w:color="auto"/>
              <w:left w:val="nil"/>
              <w:bottom w:val="single" w:sz="4" w:space="0" w:color="auto"/>
              <w:right w:val="single" w:sz="4" w:space="0" w:color="auto"/>
            </w:tcBorders>
            <w:hideMark/>
          </w:tcPr>
          <w:p w:rsidR="00535E41" w:rsidRPr="00535E41" w:rsidRDefault="00535E41" w:rsidP="00111B66">
            <w:pPr>
              <w:tabs>
                <w:tab w:val="left" w:pos="426"/>
                <w:tab w:val="left" w:pos="3976"/>
              </w:tabs>
              <w:ind w:left="0" w:right="-142" w:firstLine="0"/>
              <w:jc w:val="left"/>
              <w:rPr>
                <w:sz w:val="18"/>
                <w:szCs w:val="18"/>
              </w:rPr>
            </w:pPr>
            <w:r w:rsidRPr="00535E41">
              <w:rPr>
                <w:sz w:val="18"/>
                <w:szCs w:val="18"/>
              </w:rPr>
              <w:t xml:space="preserve">Занимаемая </w:t>
            </w:r>
          </w:p>
          <w:p w:rsidR="00535E41" w:rsidRPr="00535E41" w:rsidRDefault="00535E41" w:rsidP="00111B66">
            <w:pPr>
              <w:tabs>
                <w:tab w:val="left" w:pos="426"/>
                <w:tab w:val="left" w:pos="3976"/>
              </w:tabs>
              <w:ind w:left="0" w:right="-142" w:firstLine="0"/>
              <w:jc w:val="left"/>
              <w:rPr>
                <w:sz w:val="18"/>
                <w:szCs w:val="18"/>
              </w:rPr>
            </w:pPr>
            <w:r w:rsidRPr="00535E41">
              <w:rPr>
                <w:sz w:val="18"/>
                <w:szCs w:val="18"/>
              </w:rPr>
              <w:t>должность на основной работе</w:t>
            </w:r>
          </w:p>
        </w:tc>
        <w:tc>
          <w:tcPr>
            <w:tcW w:w="3260" w:type="dxa"/>
            <w:gridSpan w:val="2"/>
            <w:tcBorders>
              <w:top w:val="single" w:sz="6" w:space="0" w:color="auto"/>
              <w:left w:val="nil"/>
              <w:bottom w:val="single" w:sz="4" w:space="0" w:color="auto"/>
              <w:right w:val="single" w:sz="6" w:space="0" w:color="auto"/>
            </w:tcBorders>
            <w:hideMark/>
          </w:tcPr>
          <w:p w:rsidR="00535E41" w:rsidRPr="00535E41" w:rsidRDefault="00535E41" w:rsidP="00535E41">
            <w:pPr>
              <w:tabs>
                <w:tab w:val="left" w:pos="426"/>
                <w:tab w:val="left" w:pos="3976"/>
              </w:tabs>
              <w:ind w:left="0" w:right="-142" w:firstLine="567"/>
              <w:jc w:val="left"/>
              <w:rPr>
                <w:iCs/>
                <w:sz w:val="18"/>
                <w:szCs w:val="18"/>
              </w:rPr>
            </w:pPr>
            <w:r w:rsidRPr="00535E41">
              <w:rPr>
                <w:iCs/>
                <w:sz w:val="18"/>
                <w:szCs w:val="18"/>
              </w:rPr>
              <w:t>Телефоны</w:t>
            </w:r>
          </w:p>
        </w:tc>
      </w:tr>
      <w:tr w:rsidR="00535E41" w:rsidRPr="00535E41" w:rsidTr="00111B66">
        <w:trPr>
          <w:cantSplit/>
        </w:trPr>
        <w:tc>
          <w:tcPr>
            <w:tcW w:w="709" w:type="dxa"/>
            <w:vMerge/>
            <w:tcBorders>
              <w:top w:val="single" w:sz="6" w:space="0" w:color="auto"/>
              <w:left w:val="single" w:sz="6" w:space="0" w:color="auto"/>
              <w:bottom w:val="nil"/>
              <w:right w:val="nil"/>
            </w:tcBorders>
            <w:vAlign w:val="center"/>
            <w:hideMark/>
          </w:tcPr>
          <w:p w:rsidR="00535E41" w:rsidRPr="00535E41" w:rsidRDefault="00535E41" w:rsidP="00535E41">
            <w:pPr>
              <w:tabs>
                <w:tab w:val="left" w:pos="426"/>
                <w:tab w:val="left" w:pos="3976"/>
              </w:tabs>
              <w:ind w:left="0" w:right="-142" w:firstLine="567"/>
              <w:jc w:val="left"/>
              <w:rPr>
                <w:sz w:val="18"/>
                <w:szCs w:val="18"/>
              </w:rPr>
            </w:pPr>
          </w:p>
        </w:tc>
        <w:tc>
          <w:tcPr>
            <w:tcW w:w="2126" w:type="dxa"/>
            <w:vMerge/>
            <w:tcBorders>
              <w:top w:val="single" w:sz="6" w:space="0" w:color="auto"/>
              <w:left w:val="single" w:sz="4" w:space="0" w:color="auto"/>
              <w:bottom w:val="single" w:sz="4" w:space="0" w:color="auto"/>
              <w:right w:val="single" w:sz="4" w:space="0" w:color="auto"/>
            </w:tcBorders>
            <w:vAlign w:val="center"/>
            <w:hideMark/>
          </w:tcPr>
          <w:p w:rsidR="00535E41" w:rsidRPr="00535E41" w:rsidRDefault="00535E41" w:rsidP="00535E41">
            <w:pPr>
              <w:tabs>
                <w:tab w:val="left" w:pos="426"/>
                <w:tab w:val="left" w:pos="3976"/>
              </w:tabs>
              <w:ind w:left="0" w:right="-142" w:firstLine="567"/>
              <w:jc w:val="left"/>
              <w:rPr>
                <w:sz w:val="18"/>
                <w:szCs w:val="18"/>
              </w:rPr>
            </w:pPr>
          </w:p>
        </w:tc>
        <w:tc>
          <w:tcPr>
            <w:tcW w:w="1985" w:type="dxa"/>
            <w:vMerge/>
            <w:tcBorders>
              <w:top w:val="single" w:sz="6" w:space="0" w:color="auto"/>
              <w:left w:val="nil"/>
              <w:bottom w:val="nil"/>
              <w:right w:val="single" w:sz="4" w:space="0" w:color="auto"/>
            </w:tcBorders>
            <w:vAlign w:val="center"/>
            <w:hideMark/>
          </w:tcPr>
          <w:p w:rsidR="00535E41" w:rsidRPr="00535E41" w:rsidRDefault="00535E41" w:rsidP="00535E41">
            <w:pPr>
              <w:tabs>
                <w:tab w:val="left" w:pos="426"/>
                <w:tab w:val="left" w:pos="3976"/>
              </w:tabs>
              <w:ind w:left="0" w:right="-142" w:firstLine="567"/>
              <w:jc w:val="left"/>
              <w:rPr>
                <w:sz w:val="18"/>
                <w:szCs w:val="18"/>
              </w:rPr>
            </w:pPr>
          </w:p>
        </w:tc>
        <w:tc>
          <w:tcPr>
            <w:tcW w:w="1843" w:type="dxa"/>
            <w:vMerge/>
            <w:tcBorders>
              <w:top w:val="single" w:sz="6" w:space="0" w:color="auto"/>
              <w:left w:val="nil"/>
              <w:bottom w:val="single" w:sz="4" w:space="0" w:color="auto"/>
              <w:right w:val="single" w:sz="4" w:space="0" w:color="auto"/>
            </w:tcBorders>
            <w:vAlign w:val="center"/>
            <w:hideMark/>
          </w:tcPr>
          <w:p w:rsidR="00535E41" w:rsidRPr="00535E41" w:rsidRDefault="00535E41" w:rsidP="00535E41">
            <w:pPr>
              <w:tabs>
                <w:tab w:val="left" w:pos="426"/>
                <w:tab w:val="left" w:pos="3976"/>
              </w:tabs>
              <w:ind w:left="0" w:right="-142" w:firstLine="567"/>
              <w:jc w:val="left"/>
              <w:rPr>
                <w:sz w:val="18"/>
                <w:szCs w:val="18"/>
              </w:rPr>
            </w:pPr>
          </w:p>
        </w:tc>
        <w:tc>
          <w:tcPr>
            <w:tcW w:w="1275" w:type="dxa"/>
            <w:tcBorders>
              <w:top w:val="nil"/>
              <w:left w:val="single" w:sz="4" w:space="0" w:color="auto"/>
              <w:bottom w:val="nil"/>
              <w:right w:val="nil"/>
            </w:tcBorders>
            <w:hideMark/>
          </w:tcPr>
          <w:p w:rsidR="00535E41" w:rsidRPr="00535E41" w:rsidRDefault="00535E41" w:rsidP="00535E41">
            <w:pPr>
              <w:tabs>
                <w:tab w:val="left" w:pos="426"/>
                <w:tab w:val="left" w:pos="3976"/>
              </w:tabs>
              <w:ind w:left="0" w:right="-142" w:firstLine="567"/>
              <w:jc w:val="left"/>
              <w:rPr>
                <w:sz w:val="18"/>
                <w:szCs w:val="18"/>
              </w:rPr>
            </w:pPr>
            <w:r w:rsidRPr="00535E41">
              <w:rPr>
                <w:sz w:val="18"/>
                <w:szCs w:val="18"/>
              </w:rPr>
              <w:t xml:space="preserve">  служебный</w:t>
            </w:r>
          </w:p>
        </w:tc>
        <w:tc>
          <w:tcPr>
            <w:tcW w:w="1985" w:type="dxa"/>
            <w:tcBorders>
              <w:top w:val="nil"/>
              <w:left w:val="single" w:sz="4" w:space="0" w:color="auto"/>
              <w:bottom w:val="single" w:sz="4" w:space="0" w:color="auto"/>
              <w:right w:val="single" w:sz="6" w:space="0" w:color="auto"/>
            </w:tcBorders>
            <w:hideMark/>
          </w:tcPr>
          <w:p w:rsidR="00111B66" w:rsidRDefault="00111B66" w:rsidP="00535E41">
            <w:pPr>
              <w:tabs>
                <w:tab w:val="left" w:pos="426"/>
                <w:tab w:val="left" w:pos="3976"/>
              </w:tabs>
              <w:ind w:left="0" w:right="-142" w:firstLine="567"/>
              <w:jc w:val="left"/>
              <w:rPr>
                <w:sz w:val="18"/>
                <w:szCs w:val="18"/>
              </w:rPr>
            </w:pPr>
          </w:p>
          <w:p w:rsidR="00535E41" w:rsidRPr="00535E41" w:rsidRDefault="00535E41" w:rsidP="00535E41">
            <w:pPr>
              <w:tabs>
                <w:tab w:val="left" w:pos="426"/>
                <w:tab w:val="left" w:pos="3976"/>
              </w:tabs>
              <w:ind w:left="0" w:right="-142" w:firstLine="567"/>
              <w:jc w:val="left"/>
              <w:rPr>
                <w:sz w:val="18"/>
                <w:szCs w:val="18"/>
              </w:rPr>
            </w:pPr>
            <w:r w:rsidRPr="00535E41">
              <w:rPr>
                <w:sz w:val="18"/>
                <w:szCs w:val="18"/>
              </w:rPr>
              <w:t>домашний</w:t>
            </w:r>
          </w:p>
        </w:tc>
      </w:tr>
      <w:tr w:rsidR="00535E41" w:rsidRPr="00535E41" w:rsidTr="00111B66">
        <w:tc>
          <w:tcPr>
            <w:tcW w:w="709" w:type="dxa"/>
            <w:tcBorders>
              <w:top w:val="single" w:sz="4" w:space="0" w:color="auto"/>
              <w:left w:val="single" w:sz="6" w:space="0" w:color="auto"/>
              <w:bottom w:val="single" w:sz="6" w:space="0" w:color="auto"/>
              <w:right w:val="nil"/>
            </w:tcBorders>
            <w:hideMark/>
          </w:tcPr>
          <w:p w:rsidR="00535E41" w:rsidRPr="00535E41" w:rsidRDefault="00535E41" w:rsidP="00535E41">
            <w:pPr>
              <w:tabs>
                <w:tab w:val="left" w:pos="426"/>
                <w:tab w:val="left" w:pos="3976"/>
              </w:tabs>
              <w:ind w:left="0" w:right="-142" w:firstLine="567"/>
              <w:jc w:val="left"/>
              <w:rPr>
                <w:sz w:val="18"/>
                <w:szCs w:val="18"/>
              </w:rPr>
            </w:pPr>
            <w:r w:rsidRPr="00535E41">
              <w:rPr>
                <w:sz w:val="18"/>
                <w:szCs w:val="18"/>
              </w:rPr>
              <w:t>1</w:t>
            </w:r>
          </w:p>
        </w:tc>
        <w:tc>
          <w:tcPr>
            <w:tcW w:w="2126" w:type="dxa"/>
            <w:tcBorders>
              <w:top w:val="nil"/>
              <w:left w:val="single" w:sz="4" w:space="0" w:color="auto"/>
              <w:bottom w:val="single" w:sz="6" w:space="0" w:color="auto"/>
              <w:right w:val="nil"/>
            </w:tcBorders>
            <w:hideMark/>
          </w:tcPr>
          <w:p w:rsidR="00535E41" w:rsidRPr="00535E41" w:rsidRDefault="00535E41" w:rsidP="00535E41">
            <w:pPr>
              <w:tabs>
                <w:tab w:val="left" w:pos="426"/>
                <w:tab w:val="left" w:pos="3976"/>
              </w:tabs>
              <w:ind w:left="0" w:right="-142" w:firstLine="567"/>
              <w:jc w:val="left"/>
              <w:rPr>
                <w:sz w:val="18"/>
                <w:szCs w:val="18"/>
              </w:rPr>
            </w:pPr>
            <w:r w:rsidRPr="00535E41">
              <w:rPr>
                <w:sz w:val="18"/>
                <w:szCs w:val="18"/>
              </w:rPr>
              <w:t>2</w:t>
            </w:r>
          </w:p>
        </w:tc>
        <w:tc>
          <w:tcPr>
            <w:tcW w:w="1985" w:type="dxa"/>
            <w:tcBorders>
              <w:top w:val="single" w:sz="4" w:space="0" w:color="auto"/>
              <w:left w:val="single" w:sz="4" w:space="0" w:color="auto"/>
              <w:bottom w:val="single" w:sz="6" w:space="0" w:color="auto"/>
              <w:right w:val="nil"/>
            </w:tcBorders>
            <w:hideMark/>
          </w:tcPr>
          <w:p w:rsidR="00535E41" w:rsidRPr="00535E41" w:rsidRDefault="00535E41" w:rsidP="00535E41">
            <w:pPr>
              <w:tabs>
                <w:tab w:val="left" w:pos="426"/>
                <w:tab w:val="left" w:pos="3976"/>
              </w:tabs>
              <w:ind w:left="0" w:right="-142" w:firstLine="567"/>
              <w:jc w:val="left"/>
              <w:rPr>
                <w:sz w:val="18"/>
                <w:szCs w:val="18"/>
              </w:rPr>
            </w:pPr>
            <w:r w:rsidRPr="00535E41">
              <w:rPr>
                <w:sz w:val="18"/>
                <w:szCs w:val="18"/>
              </w:rPr>
              <w:t>3</w:t>
            </w:r>
          </w:p>
        </w:tc>
        <w:tc>
          <w:tcPr>
            <w:tcW w:w="1843" w:type="dxa"/>
            <w:tcBorders>
              <w:top w:val="nil"/>
              <w:left w:val="single" w:sz="4" w:space="0" w:color="auto"/>
              <w:bottom w:val="single" w:sz="6" w:space="0" w:color="auto"/>
              <w:right w:val="nil"/>
            </w:tcBorders>
            <w:hideMark/>
          </w:tcPr>
          <w:p w:rsidR="00535E41" w:rsidRPr="00535E41" w:rsidRDefault="00535E41" w:rsidP="00535E41">
            <w:pPr>
              <w:tabs>
                <w:tab w:val="left" w:pos="426"/>
                <w:tab w:val="left" w:pos="3976"/>
              </w:tabs>
              <w:ind w:left="0" w:right="-142" w:firstLine="567"/>
              <w:jc w:val="left"/>
              <w:rPr>
                <w:sz w:val="18"/>
                <w:szCs w:val="18"/>
              </w:rPr>
            </w:pPr>
            <w:r w:rsidRPr="00535E41">
              <w:rPr>
                <w:sz w:val="18"/>
                <w:szCs w:val="18"/>
              </w:rPr>
              <w:t>4</w:t>
            </w:r>
          </w:p>
        </w:tc>
        <w:tc>
          <w:tcPr>
            <w:tcW w:w="1275" w:type="dxa"/>
            <w:tcBorders>
              <w:top w:val="single" w:sz="4" w:space="0" w:color="auto"/>
              <w:left w:val="single" w:sz="4" w:space="0" w:color="auto"/>
              <w:bottom w:val="single" w:sz="6" w:space="0" w:color="auto"/>
              <w:right w:val="single" w:sz="4" w:space="0" w:color="auto"/>
            </w:tcBorders>
            <w:hideMark/>
          </w:tcPr>
          <w:p w:rsidR="00535E41" w:rsidRPr="00535E41" w:rsidRDefault="00535E41" w:rsidP="00535E41">
            <w:pPr>
              <w:tabs>
                <w:tab w:val="left" w:pos="426"/>
                <w:tab w:val="left" w:pos="3976"/>
              </w:tabs>
              <w:ind w:left="0" w:right="-142" w:firstLine="567"/>
              <w:jc w:val="left"/>
              <w:rPr>
                <w:sz w:val="18"/>
                <w:szCs w:val="18"/>
              </w:rPr>
            </w:pPr>
            <w:r w:rsidRPr="00535E41">
              <w:rPr>
                <w:sz w:val="18"/>
                <w:szCs w:val="18"/>
              </w:rPr>
              <w:t>5</w:t>
            </w:r>
          </w:p>
        </w:tc>
        <w:tc>
          <w:tcPr>
            <w:tcW w:w="1985" w:type="dxa"/>
            <w:tcBorders>
              <w:top w:val="nil"/>
              <w:left w:val="nil"/>
              <w:bottom w:val="single" w:sz="6" w:space="0" w:color="auto"/>
              <w:right w:val="single" w:sz="6" w:space="0" w:color="auto"/>
            </w:tcBorders>
            <w:hideMark/>
          </w:tcPr>
          <w:p w:rsidR="00535E41" w:rsidRPr="00535E41" w:rsidRDefault="00535E41" w:rsidP="00535E41">
            <w:pPr>
              <w:tabs>
                <w:tab w:val="left" w:pos="426"/>
                <w:tab w:val="left" w:pos="3976"/>
              </w:tabs>
              <w:ind w:left="0" w:right="-142" w:firstLine="567"/>
              <w:jc w:val="left"/>
              <w:rPr>
                <w:sz w:val="18"/>
                <w:szCs w:val="18"/>
              </w:rPr>
            </w:pPr>
            <w:r w:rsidRPr="00535E41">
              <w:rPr>
                <w:sz w:val="18"/>
                <w:szCs w:val="18"/>
              </w:rPr>
              <w:t>6</w:t>
            </w:r>
          </w:p>
        </w:tc>
      </w:tr>
    </w:tbl>
    <w:p w:rsidR="00535E41" w:rsidRPr="00535E41" w:rsidRDefault="00535E41" w:rsidP="00535E41">
      <w:pPr>
        <w:tabs>
          <w:tab w:val="left" w:pos="426"/>
          <w:tab w:val="left" w:pos="3976"/>
        </w:tabs>
        <w:ind w:left="0" w:right="-142" w:firstLine="567"/>
        <w:jc w:val="left"/>
        <w:rPr>
          <w:b/>
          <w:i/>
          <w:sz w:val="18"/>
          <w:szCs w:val="18"/>
        </w:rPr>
      </w:pPr>
      <w:r w:rsidRPr="00535E41">
        <w:rPr>
          <w:b/>
          <w:i/>
          <w:sz w:val="18"/>
          <w:szCs w:val="18"/>
        </w:rPr>
        <w:t>1. Группа руководства ПЭП</w:t>
      </w:r>
    </w:p>
    <w:tbl>
      <w:tblPr>
        <w:tblW w:w="9924" w:type="dxa"/>
        <w:jc w:val="center"/>
        <w:tblInd w:w="-21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652"/>
        <w:gridCol w:w="2173"/>
        <w:gridCol w:w="1996"/>
        <w:gridCol w:w="1843"/>
        <w:gridCol w:w="1276"/>
        <w:gridCol w:w="1984"/>
      </w:tblGrid>
      <w:tr w:rsidR="00535E41" w:rsidRPr="00535E41" w:rsidTr="00535E41">
        <w:trPr>
          <w:jc w:val="center"/>
        </w:trPr>
        <w:tc>
          <w:tcPr>
            <w:tcW w:w="651" w:type="dxa"/>
            <w:tcBorders>
              <w:top w:val="single" w:sz="4" w:space="0" w:color="auto"/>
              <w:left w:val="single" w:sz="6" w:space="0" w:color="auto"/>
              <w:bottom w:val="single" w:sz="6" w:space="0" w:color="auto"/>
              <w:right w:val="single" w:sz="6" w:space="0" w:color="auto"/>
            </w:tcBorders>
            <w:hideMark/>
          </w:tcPr>
          <w:p w:rsidR="00535E41" w:rsidRPr="00535E41" w:rsidRDefault="00535E41" w:rsidP="00535E41">
            <w:pPr>
              <w:tabs>
                <w:tab w:val="left" w:pos="426"/>
                <w:tab w:val="left" w:pos="3976"/>
              </w:tabs>
              <w:ind w:left="0" w:right="-142" w:firstLine="567"/>
              <w:jc w:val="left"/>
              <w:rPr>
                <w:sz w:val="18"/>
                <w:szCs w:val="18"/>
              </w:rPr>
            </w:pPr>
            <w:r w:rsidRPr="00535E41">
              <w:rPr>
                <w:sz w:val="18"/>
                <w:szCs w:val="18"/>
              </w:rPr>
              <w:t>1.</w:t>
            </w:r>
          </w:p>
        </w:tc>
        <w:tc>
          <w:tcPr>
            <w:tcW w:w="2173" w:type="dxa"/>
            <w:tcBorders>
              <w:top w:val="single" w:sz="6" w:space="0" w:color="auto"/>
              <w:left w:val="nil"/>
              <w:bottom w:val="single" w:sz="6" w:space="0" w:color="auto"/>
              <w:right w:val="single" w:sz="6" w:space="0" w:color="auto"/>
            </w:tcBorders>
            <w:hideMark/>
          </w:tcPr>
          <w:p w:rsidR="00535E41" w:rsidRPr="00535E41" w:rsidRDefault="00535E41" w:rsidP="00111B66">
            <w:pPr>
              <w:tabs>
                <w:tab w:val="left" w:pos="426"/>
                <w:tab w:val="left" w:pos="3976"/>
              </w:tabs>
              <w:ind w:left="0" w:right="-142" w:firstLine="0"/>
              <w:jc w:val="left"/>
              <w:rPr>
                <w:sz w:val="18"/>
                <w:szCs w:val="18"/>
              </w:rPr>
            </w:pPr>
            <w:r w:rsidRPr="00535E41">
              <w:rPr>
                <w:sz w:val="18"/>
                <w:szCs w:val="18"/>
              </w:rPr>
              <w:t>Максименко Наталья Викторовна</w:t>
            </w:r>
          </w:p>
        </w:tc>
        <w:tc>
          <w:tcPr>
            <w:tcW w:w="1996" w:type="dxa"/>
            <w:tcBorders>
              <w:top w:val="single" w:sz="6" w:space="0" w:color="auto"/>
              <w:left w:val="nil"/>
              <w:bottom w:val="single" w:sz="6" w:space="0" w:color="auto"/>
              <w:right w:val="single" w:sz="6" w:space="0" w:color="auto"/>
            </w:tcBorders>
            <w:hideMark/>
          </w:tcPr>
          <w:p w:rsidR="00535E41" w:rsidRPr="00535E41" w:rsidRDefault="00535E41" w:rsidP="00111B66">
            <w:pPr>
              <w:tabs>
                <w:tab w:val="left" w:pos="426"/>
                <w:tab w:val="left" w:pos="3976"/>
              </w:tabs>
              <w:ind w:left="0" w:right="-142" w:firstLine="0"/>
              <w:jc w:val="left"/>
              <w:rPr>
                <w:sz w:val="18"/>
                <w:szCs w:val="18"/>
              </w:rPr>
            </w:pPr>
            <w:r w:rsidRPr="00535E41">
              <w:rPr>
                <w:sz w:val="18"/>
                <w:szCs w:val="18"/>
              </w:rPr>
              <w:t>Начальник  ПЭП</w:t>
            </w:r>
          </w:p>
        </w:tc>
        <w:tc>
          <w:tcPr>
            <w:tcW w:w="1843" w:type="dxa"/>
            <w:tcBorders>
              <w:top w:val="single" w:sz="6" w:space="0" w:color="auto"/>
              <w:left w:val="nil"/>
              <w:bottom w:val="single" w:sz="6" w:space="0" w:color="auto"/>
              <w:right w:val="single" w:sz="6" w:space="0" w:color="auto"/>
            </w:tcBorders>
            <w:hideMark/>
          </w:tcPr>
          <w:p w:rsidR="00535E41" w:rsidRPr="00535E41" w:rsidRDefault="00535E41" w:rsidP="00111B66">
            <w:pPr>
              <w:tabs>
                <w:tab w:val="left" w:pos="426"/>
                <w:tab w:val="left" w:pos="3976"/>
              </w:tabs>
              <w:ind w:left="0" w:right="-142" w:firstLine="0"/>
              <w:jc w:val="left"/>
              <w:rPr>
                <w:sz w:val="18"/>
                <w:szCs w:val="18"/>
              </w:rPr>
            </w:pPr>
            <w:r w:rsidRPr="00535E41">
              <w:rPr>
                <w:sz w:val="18"/>
                <w:szCs w:val="18"/>
              </w:rPr>
              <w:t>Первый заместитель Главы администрации</w:t>
            </w:r>
          </w:p>
        </w:tc>
        <w:tc>
          <w:tcPr>
            <w:tcW w:w="1276" w:type="dxa"/>
            <w:tcBorders>
              <w:top w:val="single" w:sz="6" w:space="0" w:color="auto"/>
              <w:left w:val="nil"/>
              <w:bottom w:val="single" w:sz="6" w:space="0" w:color="auto"/>
              <w:right w:val="single" w:sz="6" w:space="0" w:color="auto"/>
            </w:tcBorders>
            <w:hideMark/>
          </w:tcPr>
          <w:p w:rsidR="00535E41" w:rsidRPr="00535E41" w:rsidRDefault="00535E41" w:rsidP="00535E41">
            <w:pPr>
              <w:tabs>
                <w:tab w:val="left" w:pos="426"/>
                <w:tab w:val="left" w:pos="3976"/>
              </w:tabs>
              <w:ind w:left="0" w:right="-142" w:firstLine="567"/>
              <w:jc w:val="left"/>
              <w:rPr>
                <w:sz w:val="18"/>
                <w:szCs w:val="18"/>
              </w:rPr>
            </w:pPr>
            <w:r w:rsidRPr="00535E41">
              <w:rPr>
                <w:sz w:val="18"/>
                <w:szCs w:val="18"/>
              </w:rPr>
              <w:t>696-501</w:t>
            </w:r>
          </w:p>
        </w:tc>
        <w:tc>
          <w:tcPr>
            <w:tcW w:w="1984" w:type="dxa"/>
            <w:tcBorders>
              <w:top w:val="single" w:sz="6" w:space="0" w:color="auto"/>
              <w:left w:val="nil"/>
              <w:bottom w:val="single" w:sz="6" w:space="0" w:color="auto"/>
              <w:right w:val="single" w:sz="6" w:space="0" w:color="auto"/>
            </w:tcBorders>
            <w:hideMark/>
          </w:tcPr>
          <w:p w:rsidR="00535E41" w:rsidRPr="00535E41" w:rsidRDefault="00535E41" w:rsidP="00535E41">
            <w:pPr>
              <w:tabs>
                <w:tab w:val="left" w:pos="426"/>
                <w:tab w:val="left" w:pos="3976"/>
              </w:tabs>
              <w:ind w:left="0" w:right="-142" w:firstLine="567"/>
              <w:jc w:val="left"/>
              <w:rPr>
                <w:sz w:val="18"/>
                <w:szCs w:val="18"/>
              </w:rPr>
            </w:pPr>
            <w:r w:rsidRPr="00535E41">
              <w:rPr>
                <w:sz w:val="18"/>
                <w:szCs w:val="18"/>
              </w:rPr>
              <w:t>89246017283</w:t>
            </w:r>
          </w:p>
        </w:tc>
      </w:tr>
      <w:tr w:rsidR="00535E41" w:rsidRPr="00535E41" w:rsidTr="00535E41">
        <w:trPr>
          <w:jc w:val="center"/>
        </w:trPr>
        <w:tc>
          <w:tcPr>
            <w:tcW w:w="651" w:type="dxa"/>
            <w:tcBorders>
              <w:top w:val="nil"/>
              <w:left w:val="single" w:sz="6" w:space="0" w:color="auto"/>
              <w:bottom w:val="nil"/>
              <w:right w:val="single" w:sz="6" w:space="0" w:color="auto"/>
            </w:tcBorders>
            <w:hideMark/>
          </w:tcPr>
          <w:p w:rsidR="00535E41" w:rsidRPr="00535E41" w:rsidRDefault="00535E41" w:rsidP="00535E41">
            <w:pPr>
              <w:tabs>
                <w:tab w:val="left" w:pos="426"/>
                <w:tab w:val="left" w:pos="3976"/>
              </w:tabs>
              <w:ind w:left="0" w:right="-142" w:firstLine="567"/>
              <w:jc w:val="left"/>
              <w:rPr>
                <w:sz w:val="18"/>
                <w:szCs w:val="18"/>
              </w:rPr>
            </w:pPr>
            <w:r w:rsidRPr="00535E41">
              <w:rPr>
                <w:sz w:val="18"/>
                <w:szCs w:val="18"/>
              </w:rPr>
              <w:t>2.</w:t>
            </w:r>
          </w:p>
        </w:tc>
        <w:tc>
          <w:tcPr>
            <w:tcW w:w="2173" w:type="dxa"/>
            <w:tcBorders>
              <w:top w:val="nil"/>
              <w:left w:val="nil"/>
              <w:bottom w:val="nil"/>
              <w:right w:val="single" w:sz="6" w:space="0" w:color="auto"/>
            </w:tcBorders>
            <w:hideMark/>
          </w:tcPr>
          <w:p w:rsidR="00535E41" w:rsidRPr="00535E41" w:rsidRDefault="00535E41" w:rsidP="00111B66">
            <w:pPr>
              <w:tabs>
                <w:tab w:val="left" w:pos="426"/>
                <w:tab w:val="left" w:pos="3976"/>
              </w:tabs>
              <w:ind w:left="0" w:right="-142" w:firstLine="0"/>
              <w:jc w:val="left"/>
              <w:rPr>
                <w:sz w:val="18"/>
                <w:szCs w:val="18"/>
              </w:rPr>
            </w:pPr>
            <w:r w:rsidRPr="00535E41">
              <w:rPr>
                <w:sz w:val="18"/>
                <w:szCs w:val="18"/>
              </w:rPr>
              <w:t>Савенкова Анна Леонидовна</w:t>
            </w:r>
          </w:p>
        </w:tc>
        <w:tc>
          <w:tcPr>
            <w:tcW w:w="1996" w:type="dxa"/>
            <w:tcBorders>
              <w:top w:val="nil"/>
              <w:left w:val="nil"/>
              <w:bottom w:val="nil"/>
              <w:right w:val="single" w:sz="6" w:space="0" w:color="auto"/>
            </w:tcBorders>
            <w:hideMark/>
          </w:tcPr>
          <w:p w:rsidR="00535E41" w:rsidRPr="00535E41" w:rsidRDefault="00535E41" w:rsidP="00111B66">
            <w:pPr>
              <w:tabs>
                <w:tab w:val="left" w:pos="426"/>
                <w:tab w:val="left" w:pos="3976"/>
              </w:tabs>
              <w:ind w:left="0" w:right="-142" w:firstLine="0"/>
              <w:jc w:val="left"/>
              <w:rPr>
                <w:sz w:val="18"/>
                <w:szCs w:val="18"/>
              </w:rPr>
            </w:pPr>
            <w:r w:rsidRPr="00535E41">
              <w:rPr>
                <w:sz w:val="18"/>
                <w:szCs w:val="18"/>
              </w:rPr>
              <w:t>Заместитель  начальника ПЭП</w:t>
            </w:r>
          </w:p>
        </w:tc>
        <w:tc>
          <w:tcPr>
            <w:tcW w:w="1843" w:type="dxa"/>
            <w:tcBorders>
              <w:top w:val="nil"/>
              <w:left w:val="nil"/>
              <w:bottom w:val="nil"/>
              <w:right w:val="single" w:sz="6" w:space="0" w:color="auto"/>
            </w:tcBorders>
            <w:hideMark/>
          </w:tcPr>
          <w:p w:rsidR="00535E41" w:rsidRPr="00535E41" w:rsidRDefault="00535E41" w:rsidP="00111B66">
            <w:pPr>
              <w:tabs>
                <w:tab w:val="left" w:pos="426"/>
                <w:tab w:val="left" w:pos="3976"/>
              </w:tabs>
              <w:ind w:left="0" w:right="-142" w:firstLine="0"/>
              <w:jc w:val="left"/>
              <w:rPr>
                <w:sz w:val="18"/>
                <w:szCs w:val="18"/>
              </w:rPr>
            </w:pPr>
            <w:r w:rsidRPr="00535E41">
              <w:rPr>
                <w:sz w:val="18"/>
                <w:szCs w:val="18"/>
              </w:rPr>
              <w:t xml:space="preserve">Главный специалист администрации </w:t>
            </w:r>
          </w:p>
        </w:tc>
        <w:tc>
          <w:tcPr>
            <w:tcW w:w="1276" w:type="dxa"/>
            <w:tcBorders>
              <w:top w:val="nil"/>
              <w:left w:val="nil"/>
              <w:bottom w:val="nil"/>
              <w:right w:val="single" w:sz="6" w:space="0" w:color="auto"/>
            </w:tcBorders>
          </w:tcPr>
          <w:p w:rsidR="00535E41" w:rsidRPr="00535E41" w:rsidRDefault="00535E41" w:rsidP="00535E41">
            <w:pPr>
              <w:tabs>
                <w:tab w:val="left" w:pos="426"/>
                <w:tab w:val="left" w:pos="3976"/>
              </w:tabs>
              <w:ind w:left="0" w:right="-142" w:firstLine="567"/>
              <w:jc w:val="left"/>
              <w:rPr>
                <w:sz w:val="18"/>
                <w:szCs w:val="18"/>
              </w:rPr>
            </w:pPr>
          </w:p>
          <w:p w:rsidR="00535E41" w:rsidRPr="00535E41" w:rsidRDefault="00535E41" w:rsidP="00535E41">
            <w:pPr>
              <w:tabs>
                <w:tab w:val="left" w:pos="426"/>
                <w:tab w:val="left" w:pos="3976"/>
              </w:tabs>
              <w:ind w:left="0" w:right="-142" w:firstLine="567"/>
              <w:jc w:val="left"/>
              <w:rPr>
                <w:sz w:val="18"/>
                <w:szCs w:val="18"/>
              </w:rPr>
            </w:pPr>
            <w:r w:rsidRPr="00535E41">
              <w:rPr>
                <w:sz w:val="18"/>
                <w:szCs w:val="18"/>
              </w:rPr>
              <w:t>438-432</w:t>
            </w:r>
          </w:p>
        </w:tc>
        <w:tc>
          <w:tcPr>
            <w:tcW w:w="1984" w:type="dxa"/>
            <w:tcBorders>
              <w:top w:val="nil"/>
              <w:left w:val="nil"/>
              <w:bottom w:val="nil"/>
              <w:right w:val="single" w:sz="6" w:space="0" w:color="auto"/>
            </w:tcBorders>
            <w:hideMark/>
          </w:tcPr>
          <w:p w:rsidR="00535E41" w:rsidRPr="00535E41" w:rsidRDefault="00535E41" w:rsidP="00535E41">
            <w:pPr>
              <w:tabs>
                <w:tab w:val="left" w:pos="426"/>
                <w:tab w:val="left" w:pos="3976"/>
              </w:tabs>
              <w:ind w:left="0" w:right="-142" w:firstLine="567"/>
              <w:jc w:val="left"/>
              <w:rPr>
                <w:sz w:val="18"/>
                <w:szCs w:val="18"/>
              </w:rPr>
            </w:pPr>
            <w:r w:rsidRPr="00535E41">
              <w:rPr>
                <w:sz w:val="18"/>
                <w:szCs w:val="18"/>
              </w:rPr>
              <w:t xml:space="preserve"> 89500689472</w:t>
            </w:r>
          </w:p>
        </w:tc>
      </w:tr>
      <w:tr w:rsidR="00535E41" w:rsidRPr="00535E41" w:rsidTr="00535E41">
        <w:trPr>
          <w:jc w:val="center"/>
        </w:trPr>
        <w:tc>
          <w:tcPr>
            <w:tcW w:w="651" w:type="dxa"/>
            <w:tcBorders>
              <w:top w:val="nil"/>
              <w:left w:val="single" w:sz="6" w:space="0" w:color="auto"/>
              <w:bottom w:val="nil"/>
              <w:right w:val="single" w:sz="6" w:space="0" w:color="auto"/>
            </w:tcBorders>
          </w:tcPr>
          <w:p w:rsidR="00535E41" w:rsidRPr="00535E41" w:rsidRDefault="00535E41" w:rsidP="00535E41">
            <w:pPr>
              <w:tabs>
                <w:tab w:val="left" w:pos="426"/>
                <w:tab w:val="left" w:pos="3976"/>
              </w:tabs>
              <w:ind w:left="0" w:right="-142" w:firstLine="567"/>
              <w:jc w:val="left"/>
              <w:rPr>
                <w:sz w:val="18"/>
                <w:szCs w:val="18"/>
              </w:rPr>
            </w:pPr>
          </w:p>
        </w:tc>
        <w:tc>
          <w:tcPr>
            <w:tcW w:w="2173" w:type="dxa"/>
            <w:tcBorders>
              <w:top w:val="nil"/>
              <w:left w:val="nil"/>
              <w:bottom w:val="nil"/>
              <w:right w:val="single" w:sz="6" w:space="0" w:color="auto"/>
            </w:tcBorders>
          </w:tcPr>
          <w:p w:rsidR="00535E41" w:rsidRPr="00535E41" w:rsidRDefault="00535E41" w:rsidP="00535E41">
            <w:pPr>
              <w:tabs>
                <w:tab w:val="left" w:pos="426"/>
                <w:tab w:val="left" w:pos="3976"/>
              </w:tabs>
              <w:ind w:left="0" w:right="-142" w:firstLine="567"/>
              <w:jc w:val="left"/>
              <w:rPr>
                <w:sz w:val="18"/>
                <w:szCs w:val="18"/>
              </w:rPr>
            </w:pPr>
          </w:p>
        </w:tc>
        <w:tc>
          <w:tcPr>
            <w:tcW w:w="1996" w:type="dxa"/>
            <w:tcBorders>
              <w:top w:val="nil"/>
              <w:left w:val="nil"/>
              <w:bottom w:val="nil"/>
              <w:right w:val="single" w:sz="6" w:space="0" w:color="auto"/>
            </w:tcBorders>
          </w:tcPr>
          <w:p w:rsidR="00535E41" w:rsidRPr="00535E41" w:rsidRDefault="00535E41" w:rsidP="00535E41">
            <w:pPr>
              <w:tabs>
                <w:tab w:val="left" w:pos="426"/>
                <w:tab w:val="left" w:pos="3976"/>
              </w:tabs>
              <w:ind w:left="0" w:right="-142" w:firstLine="567"/>
              <w:jc w:val="left"/>
              <w:rPr>
                <w:sz w:val="18"/>
                <w:szCs w:val="18"/>
              </w:rPr>
            </w:pPr>
          </w:p>
        </w:tc>
        <w:tc>
          <w:tcPr>
            <w:tcW w:w="1843" w:type="dxa"/>
            <w:tcBorders>
              <w:top w:val="nil"/>
              <w:left w:val="nil"/>
              <w:bottom w:val="nil"/>
              <w:right w:val="single" w:sz="6" w:space="0" w:color="auto"/>
            </w:tcBorders>
          </w:tcPr>
          <w:p w:rsidR="00535E41" w:rsidRPr="00535E41" w:rsidRDefault="00535E41" w:rsidP="00535E41">
            <w:pPr>
              <w:tabs>
                <w:tab w:val="left" w:pos="426"/>
                <w:tab w:val="left" w:pos="3976"/>
              </w:tabs>
              <w:ind w:left="0" w:right="-142" w:firstLine="567"/>
              <w:jc w:val="left"/>
              <w:rPr>
                <w:sz w:val="18"/>
                <w:szCs w:val="18"/>
              </w:rPr>
            </w:pPr>
          </w:p>
        </w:tc>
        <w:tc>
          <w:tcPr>
            <w:tcW w:w="1276" w:type="dxa"/>
            <w:tcBorders>
              <w:top w:val="nil"/>
              <w:left w:val="nil"/>
              <w:bottom w:val="nil"/>
              <w:right w:val="single" w:sz="6" w:space="0" w:color="auto"/>
            </w:tcBorders>
          </w:tcPr>
          <w:p w:rsidR="00535E41" w:rsidRPr="00535E41" w:rsidRDefault="00535E41" w:rsidP="00535E41">
            <w:pPr>
              <w:tabs>
                <w:tab w:val="left" w:pos="426"/>
                <w:tab w:val="left" w:pos="3976"/>
              </w:tabs>
              <w:ind w:left="0" w:right="-142" w:firstLine="567"/>
              <w:jc w:val="left"/>
              <w:rPr>
                <w:sz w:val="18"/>
                <w:szCs w:val="18"/>
              </w:rPr>
            </w:pPr>
          </w:p>
        </w:tc>
        <w:tc>
          <w:tcPr>
            <w:tcW w:w="1984" w:type="dxa"/>
            <w:tcBorders>
              <w:top w:val="nil"/>
              <w:left w:val="nil"/>
              <w:bottom w:val="nil"/>
              <w:right w:val="single" w:sz="6" w:space="0" w:color="auto"/>
            </w:tcBorders>
          </w:tcPr>
          <w:p w:rsidR="00535E41" w:rsidRPr="00535E41" w:rsidRDefault="00535E41" w:rsidP="00535E41">
            <w:pPr>
              <w:tabs>
                <w:tab w:val="left" w:pos="426"/>
                <w:tab w:val="left" w:pos="3976"/>
              </w:tabs>
              <w:ind w:left="0" w:right="-142" w:firstLine="567"/>
              <w:jc w:val="left"/>
              <w:rPr>
                <w:sz w:val="18"/>
                <w:szCs w:val="18"/>
              </w:rPr>
            </w:pPr>
          </w:p>
        </w:tc>
      </w:tr>
      <w:tr w:rsidR="00535E41" w:rsidRPr="00535E41" w:rsidTr="00535E41">
        <w:trPr>
          <w:jc w:val="center"/>
        </w:trPr>
        <w:tc>
          <w:tcPr>
            <w:tcW w:w="651" w:type="dxa"/>
            <w:tcBorders>
              <w:top w:val="nil"/>
              <w:left w:val="single" w:sz="6" w:space="0" w:color="auto"/>
              <w:bottom w:val="single" w:sz="4" w:space="0" w:color="auto"/>
              <w:right w:val="single" w:sz="6" w:space="0" w:color="auto"/>
            </w:tcBorders>
          </w:tcPr>
          <w:p w:rsidR="00535E41" w:rsidRPr="00535E41" w:rsidRDefault="00535E41" w:rsidP="00535E41">
            <w:pPr>
              <w:tabs>
                <w:tab w:val="left" w:pos="426"/>
                <w:tab w:val="left" w:pos="3976"/>
              </w:tabs>
              <w:ind w:left="0" w:right="-142" w:firstLine="567"/>
              <w:jc w:val="left"/>
              <w:rPr>
                <w:sz w:val="18"/>
                <w:szCs w:val="18"/>
              </w:rPr>
            </w:pPr>
          </w:p>
        </w:tc>
        <w:tc>
          <w:tcPr>
            <w:tcW w:w="2173" w:type="dxa"/>
            <w:tcBorders>
              <w:top w:val="nil"/>
              <w:left w:val="nil"/>
              <w:bottom w:val="single" w:sz="4" w:space="0" w:color="auto"/>
              <w:right w:val="single" w:sz="6" w:space="0" w:color="auto"/>
            </w:tcBorders>
          </w:tcPr>
          <w:p w:rsidR="00535E41" w:rsidRPr="00535E41" w:rsidRDefault="00535E41" w:rsidP="00535E41">
            <w:pPr>
              <w:tabs>
                <w:tab w:val="left" w:pos="426"/>
                <w:tab w:val="left" w:pos="3976"/>
              </w:tabs>
              <w:ind w:left="0" w:right="-142" w:firstLine="567"/>
              <w:jc w:val="left"/>
              <w:rPr>
                <w:sz w:val="18"/>
                <w:szCs w:val="18"/>
              </w:rPr>
            </w:pPr>
          </w:p>
        </w:tc>
        <w:tc>
          <w:tcPr>
            <w:tcW w:w="1996" w:type="dxa"/>
            <w:tcBorders>
              <w:top w:val="nil"/>
              <w:left w:val="nil"/>
              <w:bottom w:val="single" w:sz="4" w:space="0" w:color="auto"/>
              <w:right w:val="single" w:sz="6" w:space="0" w:color="auto"/>
            </w:tcBorders>
          </w:tcPr>
          <w:p w:rsidR="00535E41" w:rsidRPr="00535E41" w:rsidRDefault="00535E41" w:rsidP="00535E41">
            <w:pPr>
              <w:tabs>
                <w:tab w:val="left" w:pos="426"/>
                <w:tab w:val="left" w:pos="3976"/>
              </w:tabs>
              <w:ind w:left="0" w:right="-142" w:firstLine="567"/>
              <w:jc w:val="left"/>
              <w:rPr>
                <w:sz w:val="18"/>
                <w:szCs w:val="18"/>
              </w:rPr>
            </w:pPr>
          </w:p>
        </w:tc>
        <w:tc>
          <w:tcPr>
            <w:tcW w:w="1843" w:type="dxa"/>
            <w:tcBorders>
              <w:top w:val="nil"/>
              <w:left w:val="nil"/>
              <w:bottom w:val="single" w:sz="4" w:space="0" w:color="auto"/>
              <w:right w:val="single" w:sz="6" w:space="0" w:color="auto"/>
            </w:tcBorders>
          </w:tcPr>
          <w:p w:rsidR="00535E41" w:rsidRPr="00535E41" w:rsidRDefault="00535E41" w:rsidP="00535E41">
            <w:pPr>
              <w:tabs>
                <w:tab w:val="left" w:pos="426"/>
                <w:tab w:val="left" w:pos="3976"/>
              </w:tabs>
              <w:ind w:left="0" w:right="-142" w:firstLine="567"/>
              <w:jc w:val="left"/>
              <w:rPr>
                <w:sz w:val="18"/>
                <w:szCs w:val="18"/>
              </w:rPr>
            </w:pPr>
          </w:p>
        </w:tc>
        <w:tc>
          <w:tcPr>
            <w:tcW w:w="1276" w:type="dxa"/>
            <w:tcBorders>
              <w:top w:val="nil"/>
              <w:left w:val="nil"/>
              <w:bottom w:val="single" w:sz="4" w:space="0" w:color="auto"/>
              <w:right w:val="single" w:sz="6" w:space="0" w:color="auto"/>
            </w:tcBorders>
          </w:tcPr>
          <w:p w:rsidR="00535E41" w:rsidRPr="00535E41" w:rsidRDefault="00535E41" w:rsidP="00535E41">
            <w:pPr>
              <w:tabs>
                <w:tab w:val="left" w:pos="426"/>
                <w:tab w:val="left" w:pos="3976"/>
              </w:tabs>
              <w:ind w:left="0" w:right="-142" w:firstLine="567"/>
              <w:jc w:val="left"/>
              <w:rPr>
                <w:sz w:val="18"/>
                <w:szCs w:val="18"/>
              </w:rPr>
            </w:pPr>
          </w:p>
        </w:tc>
        <w:tc>
          <w:tcPr>
            <w:tcW w:w="1984" w:type="dxa"/>
            <w:tcBorders>
              <w:top w:val="nil"/>
              <w:left w:val="nil"/>
              <w:bottom w:val="single" w:sz="4" w:space="0" w:color="auto"/>
              <w:right w:val="single" w:sz="6" w:space="0" w:color="auto"/>
            </w:tcBorders>
          </w:tcPr>
          <w:p w:rsidR="00535E41" w:rsidRPr="00535E41" w:rsidRDefault="00535E41" w:rsidP="00535E41">
            <w:pPr>
              <w:tabs>
                <w:tab w:val="left" w:pos="426"/>
                <w:tab w:val="left" w:pos="3976"/>
              </w:tabs>
              <w:ind w:left="0" w:right="-142" w:firstLine="567"/>
              <w:jc w:val="left"/>
              <w:rPr>
                <w:sz w:val="18"/>
                <w:szCs w:val="18"/>
              </w:rPr>
            </w:pPr>
          </w:p>
        </w:tc>
      </w:tr>
    </w:tbl>
    <w:p w:rsidR="00535E41" w:rsidRPr="00535E41" w:rsidRDefault="00535E41" w:rsidP="00535E41">
      <w:pPr>
        <w:tabs>
          <w:tab w:val="left" w:pos="426"/>
          <w:tab w:val="left" w:pos="3976"/>
        </w:tabs>
        <w:ind w:left="0" w:right="-142" w:firstLine="567"/>
        <w:jc w:val="left"/>
        <w:rPr>
          <w:i/>
          <w:sz w:val="18"/>
          <w:szCs w:val="18"/>
        </w:rPr>
      </w:pPr>
      <w:r w:rsidRPr="00535E41">
        <w:rPr>
          <w:b/>
          <w:i/>
          <w:sz w:val="18"/>
          <w:szCs w:val="18"/>
        </w:rPr>
        <w:t xml:space="preserve">2.  Группа встречи, приема  и размещения </w:t>
      </w:r>
      <w:proofErr w:type="spellStart"/>
      <w:r w:rsidRPr="00535E41">
        <w:rPr>
          <w:b/>
          <w:i/>
          <w:sz w:val="18"/>
          <w:szCs w:val="18"/>
        </w:rPr>
        <w:t>эваконаселения</w:t>
      </w:r>
      <w:proofErr w:type="spellEnd"/>
    </w:p>
    <w:tbl>
      <w:tblPr>
        <w:tblW w:w="9924" w:type="dxa"/>
        <w:jc w:val="center"/>
        <w:tblInd w:w="-214" w:type="dxa"/>
        <w:tblBorders>
          <w:top w:val="single" w:sz="4" w:space="0" w:color="auto"/>
          <w:left w:val="single" w:sz="6" w:space="0" w:color="auto"/>
          <w:bottom w:val="single" w:sz="4" w:space="0" w:color="auto"/>
          <w:right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652"/>
        <w:gridCol w:w="2173"/>
        <w:gridCol w:w="1996"/>
        <w:gridCol w:w="1843"/>
        <w:gridCol w:w="1276"/>
        <w:gridCol w:w="1984"/>
      </w:tblGrid>
      <w:tr w:rsidR="00535E41" w:rsidRPr="00535E41" w:rsidTr="00535E41">
        <w:trPr>
          <w:jc w:val="center"/>
        </w:trPr>
        <w:tc>
          <w:tcPr>
            <w:tcW w:w="651" w:type="dxa"/>
            <w:tcBorders>
              <w:top w:val="single" w:sz="4" w:space="0" w:color="auto"/>
              <w:left w:val="single" w:sz="6" w:space="0" w:color="auto"/>
              <w:bottom w:val="single" w:sz="6" w:space="0" w:color="auto"/>
              <w:right w:val="single" w:sz="6" w:space="0" w:color="auto"/>
            </w:tcBorders>
            <w:hideMark/>
          </w:tcPr>
          <w:p w:rsidR="00535E41" w:rsidRPr="00535E41" w:rsidRDefault="00535E41" w:rsidP="00535E41">
            <w:pPr>
              <w:tabs>
                <w:tab w:val="left" w:pos="426"/>
                <w:tab w:val="left" w:pos="3976"/>
              </w:tabs>
              <w:ind w:left="0" w:right="-142" w:firstLine="567"/>
              <w:jc w:val="left"/>
              <w:rPr>
                <w:sz w:val="18"/>
                <w:szCs w:val="18"/>
              </w:rPr>
            </w:pPr>
            <w:r w:rsidRPr="00535E41">
              <w:rPr>
                <w:sz w:val="18"/>
                <w:szCs w:val="18"/>
              </w:rPr>
              <w:lastRenderedPageBreak/>
              <w:t>1.</w:t>
            </w:r>
          </w:p>
        </w:tc>
        <w:tc>
          <w:tcPr>
            <w:tcW w:w="2173" w:type="dxa"/>
            <w:tcBorders>
              <w:top w:val="single" w:sz="4" w:space="0" w:color="auto"/>
              <w:left w:val="single" w:sz="6" w:space="0" w:color="auto"/>
              <w:bottom w:val="single" w:sz="6" w:space="0" w:color="auto"/>
              <w:right w:val="single" w:sz="6" w:space="0" w:color="auto"/>
            </w:tcBorders>
            <w:hideMark/>
          </w:tcPr>
          <w:p w:rsidR="00535E41" w:rsidRPr="00535E41" w:rsidRDefault="00535E41" w:rsidP="00286C43">
            <w:pPr>
              <w:tabs>
                <w:tab w:val="left" w:pos="426"/>
                <w:tab w:val="left" w:pos="3976"/>
              </w:tabs>
              <w:ind w:left="0" w:right="-142" w:firstLine="0"/>
              <w:jc w:val="left"/>
              <w:rPr>
                <w:sz w:val="18"/>
                <w:szCs w:val="18"/>
              </w:rPr>
            </w:pPr>
            <w:r w:rsidRPr="00535E41">
              <w:rPr>
                <w:sz w:val="18"/>
                <w:szCs w:val="18"/>
              </w:rPr>
              <w:t>Максимова Валентина  Валерьевна</w:t>
            </w:r>
          </w:p>
        </w:tc>
        <w:tc>
          <w:tcPr>
            <w:tcW w:w="1996" w:type="dxa"/>
            <w:tcBorders>
              <w:top w:val="single" w:sz="4" w:space="0" w:color="auto"/>
              <w:left w:val="single" w:sz="6" w:space="0" w:color="auto"/>
              <w:bottom w:val="single" w:sz="6" w:space="0" w:color="auto"/>
              <w:right w:val="single" w:sz="6" w:space="0" w:color="auto"/>
            </w:tcBorders>
            <w:hideMark/>
          </w:tcPr>
          <w:p w:rsidR="00535E41" w:rsidRPr="00535E41" w:rsidRDefault="00535E41" w:rsidP="00535E41">
            <w:pPr>
              <w:tabs>
                <w:tab w:val="left" w:pos="426"/>
                <w:tab w:val="left" w:pos="3976"/>
              </w:tabs>
              <w:ind w:left="0" w:right="-142" w:firstLine="567"/>
              <w:jc w:val="left"/>
              <w:rPr>
                <w:sz w:val="18"/>
                <w:szCs w:val="18"/>
              </w:rPr>
            </w:pPr>
            <w:r w:rsidRPr="00535E41">
              <w:rPr>
                <w:sz w:val="18"/>
                <w:szCs w:val="18"/>
              </w:rPr>
              <w:t>Член группы</w:t>
            </w:r>
          </w:p>
        </w:tc>
        <w:tc>
          <w:tcPr>
            <w:tcW w:w="1843" w:type="dxa"/>
            <w:tcBorders>
              <w:top w:val="single" w:sz="4" w:space="0" w:color="auto"/>
              <w:left w:val="single" w:sz="6" w:space="0" w:color="auto"/>
              <w:bottom w:val="single" w:sz="6" w:space="0" w:color="auto"/>
              <w:right w:val="single" w:sz="6" w:space="0" w:color="auto"/>
            </w:tcBorders>
            <w:hideMark/>
          </w:tcPr>
          <w:p w:rsidR="00535E41" w:rsidRPr="00535E41" w:rsidRDefault="00535E41" w:rsidP="00286C43">
            <w:pPr>
              <w:tabs>
                <w:tab w:val="left" w:pos="426"/>
                <w:tab w:val="left" w:pos="3976"/>
              </w:tabs>
              <w:ind w:left="0" w:right="-142" w:firstLine="0"/>
              <w:jc w:val="left"/>
              <w:rPr>
                <w:sz w:val="18"/>
                <w:szCs w:val="18"/>
              </w:rPr>
            </w:pPr>
            <w:r w:rsidRPr="00535E41">
              <w:rPr>
                <w:sz w:val="18"/>
                <w:szCs w:val="18"/>
              </w:rPr>
              <w:t>Начальник отдела бюджетного планирования</w:t>
            </w:r>
          </w:p>
        </w:tc>
        <w:tc>
          <w:tcPr>
            <w:tcW w:w="1276" w:type="dxa"/>
            <w:tcBorders>
              <w:top w:val="single" w:sz="4" w:space="0" w:color="auto"/>
              <w:left w:val="single" w:sz="6" w:space="0" w:color="auto"/>
              <w:bottom w:val="single" w:sz="6" w:space="0" w:color="auto"/>
              <w:right w:val="single" w:sz="6" w:space="0" w:color="auto"/>
            </w:tcBorders>
            <w:hideMark/>
          </w:tcPr>
          <w:p w:rsidR="00535E41" w:rsidRPr="00535E41" w:rsidRDefault="00535E41" w:rsidP="00535E41">
            <w:pPr>
              <w:tabs>
                <w:tab w:val="left" w:pos="426"/>
                <w:tab w:val="left" w:pos="3976"/>
              </w:tabs>
              <w:ind w:left="0" w:right="-142" w:firstLine="567"/>
              <w:jc w:val="left"/>
              <w:rPr>
                <w:sz w:val="18"/>
                <w:szCs w:val="18"/>
              </w:rPr>
            </w:pPr>
            <w:r w:rsidRPr="00535E41">
              <w:rPr>
                <w:sz w:val="18"/>
                <w:szCs w:val="18"/>
              </w:rPr>
              <w:t>696-316</w:t>
            </w:r>
          </w:p>
        </w:tc>
        <w:tc>
          <w:tcPr>
            <w:tcW w:w="1984" w:type="dxa"/>
            <w:tcBorders>
              <w:top w:val="single" w:sz="4" w:space="0" w:color="auto"/>
              <w:left w:val="single" w:sz="6" w:space="0" w:color="auto"/>
              <w:bottom w:val="single" w:sz="6" w:space="0" w:color="auto"/>
              <w:right w:val="single" w:sz="6" w:space="0" w:color="auto"/>
            </w:tcBorders>
            <w:hideMark/>
          </w:tcPr>
          <w:p w:rsidR="00535E41" w:rsidRPr="00535E41" w:rsidRDefault="00535E41" w:rsidP="00535E41">
            <w:pPr>
              <w:tabs>
                <w:tab w:val="left" w:pos="426"/>
                <w:tab w:val="left" w:pos="3976"/>
              </w:tabs>
              <w:ind w:left="0" w:right="-142" w:firstLine="567"/>
              <w:jc w:val="left"/>
              <w:rPr>
                <w:sz w:val="18"/>
                <w:szCs w:val="18"/>
              </w:rPr>
            </w:pPr>
            <w:r w:rsidRPr="00535E41">
              <w:rPr>
                <w:sz w:val="18"/>
                <w:szCs w:val="18"/>
              </w:rPr>
              <w:t>89500504077</w:t>
            </w:r>
          </w:p>
        </w:tc>
      </w:tr>
      <w:tr w:rsidR="00535E41" w:rsidRPr="00535E41" w:rsidTr="00535E41">
        <w:trPr>
          <w:trHeight w:val="659"/>
          <w:jc w:val="center"/>
        </w:trPr>
        <w:tc>
          <w:tcPr>
            <w:tcW w:w="651" w:type="dxa"/>
            <w:tcBorders>
              <w:top w:val="single" w:sz="4" w:space="0" w:color="auto"/>
              <w:left w:val="single" w:sz="6" w:space="0" w:color="auto"/>
              <w:bottom w:val="single" w:sz="6" w:space="0" w:color="auto"/>
              <w:right w:val="single" w:sz="6" w:space="0" w:color="auto"/>
            </w:tcBorders>
            <w:hideMark/>
          </w:tcPr>
          <w:p w:rsidR="00535E41" w:rsidRPr="00535E41" w:rsidRDefault="00535E41" w:rsidP="00535E41">
            <w:pPr>
              <w:tabs>
                <w:tab w:val="left" w:pos="426"/>
                <w:tab w:val="left" w:pos="3976"/>
              </w:tabs>
              <w:ind w:left="0" w:right="-142" w:firstLine="567"/>
              <w:jc w:val="left"/>
              <w:rPr>
                <w:sz w:val="18"/>
                <w:szCs w:val="18"/>
              </w:rPr>
            </w:pPr>
            <w:r w:rsidRPr="00535E41">
              <w:rPr>
                <w:sz w:val="18"/>
                <w:szCs w:val="18"/>
              </w:rPr>
              <w:t xml:space="preserve">2. </w:t>
            </w:r>
          </w:p>
        </w:tc>
        <w:tc>
          <w:tcPr>
            <w:tcW w:w="2173" w:type="dxa"/>
            <w:tcBorders>
              <w:top w:val="single" w:sz="4" w:space="0" w:color="auto"/>
              <w:left w:val="single" w:sz="6" w:space="0" w:color="auto"/>
              <w:bottom w:val="single" w:sz="6" w:space="0" w:color="auto"/>
              <w:right w:val="single" w:sz="6" w:space="0" w:color="auto"/>
            </w:tcBorders>
            <w:hideMark/>
          </w:tcPr>
          <w:p w:rsidR="00535E41" w:rsidRPr="00535E41" w:rsidRDefault="00535E41" w:rsidP="00286C43">
            <w:pPr>
              <w:tabs>
                <w:tab w:val="left" w:pos="426"/>
                <w:tab w:val="left" w:pos="3976"/>
              </w:tabs>
              <w:ind w:left="0" w:right="-142" w:firstLine="0"/>
              <w:jc w:val="left"/>
              <w:rPr>
                <w:sz w:val="18"/>
                <w:szCs w:val="18"/>
              </w:rPr>
            </w:pPr>
            <w:r w:rsidRPr="00535E41">
              <w:rPr>
                <w:sz w:val="18"/>
                <w:szCs w:val="18"/>
              </w:rPr>
              <w:t>Давыдова Галина Анатольевна</w:t>
            </w:r>
          </w:p>
        </w:tc>
        <w:tc>
          <w:tcPr>
            <w:tcW w:w="1996" w:type="dxa"/>
            <w:tcBorders>
              <w:top w:val="single" w:sz="4" w:space="0" w:color="auto"/>
              <w:left w:val="single" w:sz="6" w:space="0" w:color="auto"/>
              <w:bottom w:val="single" w:sz="6" w:space="0" w:color="auto"/>
              <w:right w:val="single" w:sz="6" w:space="0" w:color="auto"/>
            </w:tcBorders>
            <w:hideMark/>
          </w:tcPr>
          <w:p w:rsidR="00535E41" w:rsidRPr="00535E41" w:rsidRDefault="00535E41" w:rsidP="00535E41">
            <w:pPr>
              <w:tabs>
                <w:tab w:val="left" w:pos="426"/>
                <w:tab w:val="left" w:pos="3976"/>
              </w:tabs>
              <w:ind w:left="0" w:right="-142" w:firstLine="567"/>
              <w:jc w:val="left"/>
              <w:rPr>
                <w:sz w:val="18"/>
                <w:szCs w:val="18"/>
              </w:rPr>
            </w:pPr>
            <w:r w:rsidRPr="00535E41">
              <w:rPr>
                <w:sz w:val="18"/>
                <w:szCs w:val="18"/>
              </w:rPr>
              <w:t>Член группы</w:t>
            </w:r>
          </w:p>
        </w:tc>
        <w:tc>
          <w:tcPr>
            <w:tcW w:w="1843" w:type="dxa"/>
            <w:tcBorders>
              <w:top w:val="single" w:sz="4" w:space="0" w:color="auto"/>
              <w:left w:val="single" w:sz="6" w:space="0" w:color="auto"/>
              <w:bottom w:val="single" w:sz="6" w:space="0" w:color="auto"/>
              <w:right w:val="single" w:sz="6" w:space="0" w:color="auto"/>
            </w:tcBorders>
            <w:hideMark/>
          </w:tcPr>
          <w:p w:rsidR="00535E41" w:rsidRPr="00535E41" w:rsidRDefault="00535E41" w:rsidP="00286C43">
            <w:pPr>
              <w:tabs>
                <w:tab w:val="left" w:pos="426"/>
                <w:tab w:val="left" w:pos="3976"/>
              </w:tabs>
              <w:ind w:left="0" w:right="-142" w:firstLine="0"/>
              <w:jc w:val="left"/>
              <w:rPr>
                <w:sz w:val="18"/>
                <w:szCs w:val="18"/>
              </w:rPr>
            </w:pPr>
            <w:r w:rsidRPr="00535E41">
              <w:rPr>
                <w:sz w:val="18"/>
                <w:szCs w:val="18"/>
              </w:rPr>
              <w:t>Ведущий экономист отдела бюджетного планирования</w:t>
            </w:r>
          </w:p>
        </w:tc>
        <w:tc>
          <w:tcPr>
            <w:tcW w:w="1276" w:type="dxa"/>
            <w:tcBorders>
              <w:top w:val="single" w:sz="4" w:space="0" w:color="auto"/>
              <w:left w:val="single" w:sz="6" w:space="0" w:color="auto"/>
              <w:bottom w:val="single" w:sz="6" w:space="0" w:color="auto"/>
              <w:right w:val="single" w:sz="6" w:space="0" w:color="auto"/>
            </w:tcBorders>
            <w:hideMark/>
          </w:tcPr>
          <w:p w:rsidR="00535E41" w:rsidRPr="00535E41" w:rsidRDefault="00535E41" w:rsidP="00535E41">
            <w:pPr>
              <w:tabs>
                <w:tab w:val="left" w:pos="426"/>
                <w:tab w:val="left" w:pos="3976"/>
              </w:tabs>
              <w:ind w:left="0" w:right="-142" w:firstLine="567"/>
              <w:jc w:val="left"/>
              <w:rPr>
                <w:sz w:val="18"/>
                <w:szCs w:val="18"/>
              </w:rPr>
            </w:pPr>
            <w:r w:rsidRPr="00535E41">
              <w:rPr>
                <w:sz w:val="18"/>
                <w:szCs w:val="18"/>
              </w:rPr>
              <w:t>696-316</w:t>
            </w:r>
          </w:p>
        </w:tc>
        <w:tc>
          <w:tcPr>
            <w:tcW w:w="1984" w:type="dxa"/>
            <w:tcBorders>
              <w:top w:val="single" w:sz="4" w:space="0" w:color="auto"/>
              <w:left w:val="single" w:sz="6" w:space="0" w:color="auto"/>
              <w:bottom w:val="single" w:sz="6" w:space="0" w:color="auto"/>
              <w:right w:val="single" w:sz="6" w:space="0" w:color="auto"/>
            </w:tcBorders>
            <w:hideMark/>
          </w:tcPr>
          <w:p w:rsidR="00535E41" w:rsidRPr="00535E41" w:rsidRDefault="00535E41" w:rsidP="00535E41">
            <w:pPr>
              <w:tabs>
                <w:tab w:val="left" w:pos="426"/>
                <w:tab w:val="left" w:pos="3976"/>
              </w:tabs>
              <w:ind w:left="0" w:right="-142" w:firstLine="567"/>
              <w:jc w:val="left"/>
              <w:rPr>
                <w:sz w:val="18"/>
                <w:szCs w:val="18"/>
              </w:rPr>
            </w:pPr>
            <w:r w:rsidRPr="00535E41">
              <w:rPr>
                <w:sz w:val="18"/>
                <w:szCs w:val="18"/>
              </w:rPr>
              <w:t>89025617144</w:t>
            </w:r>
          </w:p>
        </w:tc>
      </w:tr>
      <w:tr w:rsidR="00535E41" w:rsidRPr="00535E41" w:rsidTr="00535E41">
        <w:trPr>
          <w:jc w:val="center"/>
        </w:trPr>
        <w:tc>
          <w:tcPr>
            <w:tcW w:w="651" w:type="dxa"/>
            <w:tcBorders>
              <w:top w:val="single" w:sz="4" w:space="0" w:color="auto"/>
              <w:left w:val="single" w:sz="6" w:space="0" w:color="auto"/>
              <w:bottom w:val="single" w:sz="6" w:space="0" w:color="auto"/>
              <w:right w:val="single" w:sz="6" w:space="0" w:color="auto"/>
            </w:tcBorders>
            <w:hideMark/>
          </w:tcPr>
          <w:p w:rsidR="00535E41" w:rsidRPr="00535E41" w:rsidRDefault="00535E41" w:rsidP="00535E41">
            <w:pPr>
              <w:tabs>
                <w:tab w:val="left" w:pos="426"/>
                <w:tab w:val="left" w:pos="3976"/>
              </w:tabs>
              <w:ind w:left="0" w:right="-142" w:firstLine="567"/>
              <w:jc w:val="left"/>
              <w:rPr>
                <w:sz w:val="18"/>
                <w:szCs w:val="18"/>
              </w:rPr>
            </w:pPr>
            <w:r w:rsidRPr="00535E41">
              <w:rPr>
                <w:sz w:val="18"/>
                <w:szCs w:val="18"/>
              </w:rPr>
              <w:t>3.</w:t>
            </w:r>
          </w:p>
        </w:tc>
        <w:tc>
          <w:tcPr>
            <w:tcW w:w="2173" w:type="dxa"/>
            <w:tcBorders>
              <w:top w:val="single" w:sz="4" w:space="0" w:color="auto"/>
              <w:left w:val="single" w:sz="6" w:space="0" w:color="auto"/>
              <w:bottom w:val="single" w:sz="6" w:space="0" w:color="auto"/>
              <w:right w:val="single" w:sz="6" w:space="0" w:color="auto"/>
            </w:tcBorders>
            <w:hideMark/>
          </w:tcPr>
          <w:p w:rsidR="00535E41" w:rsidRPr="00535E41" w:rsidRDefault="00535E41" w:rsidP="00286C43">
            <w:pPr>
              <w:tabs>
                <w:tab w:val="left" w:pos="426"/>
                <w:tab w:val="left" w:pos="3976"/>
              </w:tabs>
              <w:ind w:left="0" w:right="-142" w:firstLine="0"/>
              <w:jc w:val="left"/>
              <w:rPr>
                <w:sz w:val="18"/>
                <w:szCs w:val="18"/>
              </w:rPr>
            </w:pPr>
            <w:r w:rsidRPr="00535E41">
              <w:rPr>
                <w:sz w:val="18"/>
                <w:szCs w:val="18"/>
              </w:rPr>
              <w:t>Зуева Юлия Анатольевна</w:t>
            </w:r>
          </w:p>
        </w:tc>
        <w:tc>
          <w:tcPr>
            <w:tcW w:w="1996" w:type="dxa"/>
            <w:tcBorders>
              <w:top w:val="single" w:sz="4" w:space="0" w:color="auto"/>
              <w:left w:val="single" w:sz="6" w:space="0" w:color="auto"/>
              <w:bottom w:val="single" w:sz="6" w:space="0" w:color="auto"/>
              <w:right w:val="single" w:sz="6" w:space="0" w:color="auto"/>
            </w:tcBorders>
            <w:hideMark/>
          </w:tcPr>
          <w:p w:rsidR="00535E41" w:rsidRPr="00535E41" w:rsidRDefault="00535E41" w:rsidP="00535E41">
            <w:pPr>
              <w:tabs>
                <w:tab w:val="left" w:pos="426"/>
                <w:tab w:val="left" w:pos="3976"/>
              </w:tabs>
              <w:ind w:left="0" w:right="-142" w:firstLine="567"/>
              <w:jc w:val="left"/>
              <w:rPr>
                <w:sz w:val="18"/>
                <w:szCs w:val="18"/>
              </w:rPr>
            </w:pPr>
            <w:r w:rsidRPr="00535E41">
              <w:rPr>
                <w:sz w:val="18"/>
                <w:szCs w:val="18"/>
              </w:rPr>
              <w:t>Член группы</w:t>
            </w:r>
          </w:p>
        </w:tc>
        <w:tc>
          <w:tcPr>
            <w:tcW w:w="1843" w:type="dxa"/>
            <w:tcBorders>
              <w:top w:val="single" w:sz="4" w:space="0" w:color="auto"/>
              <w:left w:val="single" w:sz="6" w:space="0" w:color="auto"/>
              <w:bottom w:val="single" w:sz="6" w:space="0" w:color="auto"/>
              <w:right w:val="single" w:sz="6" w:space="0" w:color="auto"/>
            </w:tcBorders>
          </w:tcPr>
          <w:p w:rsidR="00535E41" w:rsidRPr="00535E41" w:rsidRDefault="00535E41" w:rsidP="00286C43">
            <w:pPr>
              <w:tabs>
                <w:tab w:val="left" w:pos="426"/>
                <w:tab w:val="left" w:pos="3976"/>
              </w:tabs>
              <w:ind w:left="0" w:right="-142" w:firstLine="0"/>
              <w:jc w:val="left"/>
              <w:rPr>
                <w:sz w:val="18"/>
                <w:szCs w:val="18"/>
              </w:rPr>
            </w:pPr>
            <w:r w:rsidRPr="00535E41">
              <w:rPr>
                <w:sz w:val="18"/>
                <w:szCs w:val="18"/>
              </w:rPr>
              <w:t>Главный специалист отдела бюджетного планирования</w:t>
            </w:r>
          </w:p>
          <w:p w:rsidR="00535E41" w:rsidRPr="00535E41" w:rsidRDefault="00535E41" w:rsidP="00535E41">
            <w:pPr>
              <w:tabs>
                <w:tab w:val="left" w:pos="426"/>
                <w:tab w:val="left" w:pos="3976"/>
              </w:tabs>
              <w:ind w:left="0" w:right="-142" w:firstLine="567"/>
              <w:jc w:val="left"/>
              <w:rPr>
                <w:sz w:val="18"/>
                <w:szCs w:val="18"/>
              </w:rPr>
            </w:pPr>
          </w:p>
          <w:p w:rsidR="00535E41" w:rsidRPr="00535E41" w:rsidRDefault="00535E41" w:rsidP="00535E41">
            <w:pPr>
              <w:tabs>
                <w:tab w:val="left" w:pos="426"/>
                <w:tab w:val="left" w:pos="3976"/>
              </w:tabs>
              <w:ind w:left="0" w:right="-142" w:firstLine="567"/>
              <w:jc w:val="left"/>
              <w:rPr>
                <w:sz w:val="18"/>
                <w:szCs w:val="18"/>
              </w:rPr>
            </w:pPr>
          </w:p>
        </w:tc>
        <w:tc>
          <w:tcPr>
            <w:tcW w:w="1276" w:type="dxa"/>
            <w:tcBorders>
              <w:top w:val="single" w:sz="4" w:space="0" w:color="auto"/>
              <w:left w:val="single" w:sz="6" w:space="0" w:color="auto"/>
              <w:bottom w:val="single" w:sz="6" w:space="0" w:color="auto"/>
              <w:right w:val="single" w:sz="6" w:space="0" w:color="auto"/>
            </w:tcBorders>
            <w:hideMark/>
          </w:tcPr>
          <w:p w:rsidR="00535E41" w:rsidRPr="00535E41" w:rsidRDefault="00535E41" w:rsidP="00535E41">
            <w:pPr>
              <w:tabs>
                <w:tab w:val="left" w:pos="426"/>
                <w:tab w:val="left" w:pos="3976"/>
              </w:tabs>
              <w:ind w:left="0" w:right="-142" w:firstLine="567"/>
              <w:jc w:val="left"/>
              <w:rPr>
                <w:sz w:val="18"/>
                <w:szCs w:val="18"/>
              </w:rPr>
            </w:pPr>
            <w:r w:rsidRPr="00535E41">
              <w:rPr>
                <w:sz w:val="18"/>
                <w:szCs w:val="18"/>
              </w:rPr>
              <w:t>696-316</w:t>
            </w:r>
          </w:p>
        </w:tc>
        <w:tc>
          <w:tcPr>
            <w:tcW w:w="1984" w:type="dxa"/>
            <w:tcBorders>
              <w:top w:val="single" w:sz="4" w:space="0" w:color="auto"/>
              <w:left w:val="single" w:sz="6" w:space="0" w:color="auto"/>
              <w:bottom w:val="single" w:sz="6" w:space="0" w:color="auto"/>
              <w:right w:val="single" w:sz="6" w:space="0" w:color="auto"/>
            </w:tcBorders>
            <w:hideMark/>
          </w:tcPr>
          <w:p w:rsidR="00535E41" w:rsidRPr="00535E41" w:rsidRDefault="00535E41" w:rsidP="00535E41">
            <w:pPr>
              <w:tabs>
                <w:tab w:val="left" w:pos="426"/>
                <w:tab w:val="left" w:pos="3976"/>
              </w:tabs>
              <w:ind w:left="0" w:right="-142" w:firstLine="567"/>
              <w:jc w:val="left"/>
              <w:rPr>
                <w:sz w:val="18"/>
                <w:szCs w:val="18"/>
              </w:rPr>
            </w:pPr>
            <w:r w:rsidRPr="00535E41">
              <w:rPr>
                <w:sz w:val="18"/>
                <w:szCs w:val="18"/>
              </w:rPr>
              <w:t>89148977269</w:t>
            </w:r>
          </w:p>
        </w:tc>
      </w:tr>
    </w:tbl>
    <w:p w:rsidR="00535E41" w:rsidRPr="00535E41" w:rsidRDefault="00535E41" w:rsidP="00535E41">
      <w:pPr>
        <w:tabs>
          <w:tab w:val="left" w:pos="426"/>
          <w:tab w:val="left" w:pos="3976"/>
        </w:tabs>
        <w:ind w:left="0" w:right="-142" w:firstLine="567"/>
        <w:jc w:val="left"/>
        <w:rPr>
          <w:b/>
          <w:i/>
          <w:sz w:val="18"/>
          <w:szCs w:val="18"/>
        </w:rPr>
      </w:pPr>
    </w:p>
    <w:p w:rsidR="00535E41" w:rsidRPr="00535E41" w:rsidRDefault="00535E41" w:rsidP="00535E41">
      <w:pPr>
        <w:tabs>
          <w:tab w:val="left" w:pos="426"/>
          <w:tab w:val="left" w:pos="3976"/>
        </w:tabs>
        <w:ind w:left="0" w:right="-142" w:firstLine="567"/>
        <w:jc w:val="left"/>
        <w:rPr>
          <w:b/>
          <w:i/>
          <w:sz w:val="18"/>
          <w:szCs w:val="18"/>
        </w:rPr>
      </w:pPr>
      <w:r w:rsidRPr="00535E41">
        <w:rPr>
          <w:b/>
          <w:i/>
          <w:sz w:val="18"/>
          <w:szCs w:val="18"/>
        </w:rPr>
        <w:t xml:space="preserve">3. Группа отправки и сопровождения </w:t>
      </w:r>
      <w:proofErr w:type="spellStart"/>
      <w:r w:rsidRPr="00535E41">
        <w:rPr>
          <w:b/>
          <w:i/>
          <w:sz w:val="18"/>
          <w:szCs w:val="18"/>
        </w:rPr>
        <w:t>эваконаселения</w:t>
      </w:r>
      <w:proofErr w:type="spellEnd"/>
    </w:p>
    <w:tbl>
      <w:tblPr>
        <w:tblW w:w="9912" w:type="dxa"/>
        <w:jc w:val="center"/>
        <w:tblInd w:w="-21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650"/>
        <w:gridCol w:w="2172"/>
        <w:gridCol w:w="1996"/>
        <w:gridCol w:w="1843"/>
        <w:gridCol w:w="1276"/>
        <w:gridCol w:w="1975"/>
      </w:tblGrid>
      <w:tr w:rsidR="00535E41" w:rsidRPr="00535E41" w:rsidTr="00535E41">
        <w:trPr>
          <w:jc w:val="center"/>
        </w:trPr>
        <w:tc>
          <w:tcPr>
            <w:tcW w:w="651" w:type="dxa"/>
            <w:tcBorders>
              <w:top w:val="single" w:sz="6" w:space="0" w:color="auto"/>
              <w:left w:val="single" w:sz="6" w:space="0" w:color="auto"/>
              <w:bottom w:val="single" w:sz="6" w:space="0" w:color="auto"/>
              <w:right w:val="single" w:sz="6" w:space="0" w:color="auto"/>
            </w:tcBorders>
            <w:hideMark/>
          </w:tcPr>
          <w:p w:rsidR="00535E41" w:rsidRPr="00535E41" w:rsidRDefault="00535E41" w:rsidP="00535E41">
            <w:pPr>
              <w:tabs>
                <w:tab w:val="left" w:pos="426"/>
                <w:tab w:val="left" w:pos="3976"/>
              </w:tabs>
              <w:ind w:left="0" w:right="-142" w:firstLine="567"/>
              <w:jc w:val="left"/>
              <w:rPr>
                <w:sz w:val="18"/>
                <w:szCs w:val="18"/>
              </w:rPr>
            </w:pPr>
            <w:r w:rsidRPr="00535E41">
              <w:rPr>
                <w:sz w:val="18"/>
                <w:szCs w:val="18"/>
              </w:rPr>
              <w:t>1.</w:t>
            </w:r>
          </w:p>
        </w:tc>
        <w:tc>
          <w:tcPr>
            <w:tcW w:w="2173" w:type="dxa"/>
            <w:tcBorders>
              <w:top w:val="single" w:sz="6" w:space="0" w:color="auto"/>
              <w:left w:val="nil"/>
              <w:bottom w:val="single" w:sz="6" w:space="0" w:color="auto"/>
              <w:right w:val="single" w:sz="6" w:space="0" w:color="auto"/>
            </w:tcBorders>
            <w:hideMark/>
          </w:tcPr>
          <w:p w:rsidR="00535E41" w:rsidRPr="00535E41" w:rsidRDefault="00535E41" w:rsidP="00286C43">
            <w:pPr>
              <w:tabs>
                <w:tab w:val="left" w:pos="426"/>
                <w:tab w:val="left" w:pos="3976"/>
              </w:tabs>
              <w:ind w:left="0" w:right="-142" w:firstLine="0"/>
              <w:jc w:val="left"/>
              <w:rPr>
                <w:sz w:val="18"/>
                <w:szCs w:val="18"/>
              </w:rPr>
            </w:pPr>
            <w:proofErr w:type="spellStart"/>
            <w:r w:rsidRPr="00535E41">
              <w:rPr>
                <w:sz w:val="18"/>
                <w:szCs w:val="18"/>
              </w:rPr>
              <w:t>Тюкавкина</w:t>
            </w:r>
            <w:proofErr w:type="spellEnd"/>
            <w:r w:rsidRPr="00535E41">
              <w:rPr>
                <w:sz w:val="18"/>
                <w:szCs w:val="18"/>
              </w:rPr>
              <w:t xml:space="preserve"> Юлия Валерьевна</w:t>
            </w:r>
          </w:p>
        </w:tc>
        <w:tc>
          <w:tcPr>
            <w:tcW w:w="1996" w:type="dxa"/>
            <w:tcBorders>
              <w:top w:val="single" w:sz="6" w:space="0" w:color="auto"/>
              <w:left w:val="nil"/>
              <w:bottom w:val="single" w:sz="6" w:space="0" w:color="auto"/>
              <w:right w:val="single" w:sz="6" w:space="0" w:color="auto"/>
            </w:tcBorders>
            <w:hideMark/>
          </w:tcPr>
          <w:p w:rsidR="00535E41" w:rsidRPr="00535E41" w:rsidRDefault="00535E41" w:rsidP="00535E41">
            <w:pPr>
              <w:tabs>
                <w:tab w:val="left" w:pos="426"/>
                <w:tab w:val="left" w:pos="3976"/>
              </w:tabs>
              <w:ind w:left="0" w:right="-142" w:firstLine="567"/>
              <w:jc w:val="left"/>
              <w:rPr>
                <w:sz w:val="18"/>
                <w:szCs w:val="18"/>
              </w:rPr>
            </w:pPr>
            <w:proofErr w:type="gramStart"/>
            <w:r w:rsidRPr="00535E41">
              <w:rPr>
                <w:sz w:val="18"/>
                <w:szCs w:val="18"/>
              </w:rPr>
              <w:t>Старший</w:t>
            </w:r>
            <w:proofErr w:type="gramEnd"/>
            <w:r w:rsidRPr="00535E41">
              <w:rPr>
                <w:sz w:val="18"/>
                <w:szCs w:val="18"/>
              </w:rPr>
              <w:t xml:space="preserve"> группы</w:t>
            </w:r>
          </w:p>
        </w:tc>
        <w:tc>
          <w:tcPr>
            <w:tcW w:w="1843" w:type="dxa"/>
            <w:tcBorders>
              <w:top w:val="single" w:sz="6" w:space="0" w:color="auto"/>
              <w:left w:val="nil"/>
              <w:bottom w:val="single" w:sz="6" w:space="0" w:color="auto"/>
              <w:right w:val="single" w:sz="6" w:space="0" w:color="auto"/>
            </w:tcBorders>
            <w:hideMark/>
          </w:tcPr>
          <w:p w:rsidR="00535E41" w:rsidRPr="00535E41" w:rsidRDefault="00535E41" w:rsidP="00286C43">
            <w:pPr>
              <w:tabs>
                <w:tab w:val="left" w:pos="426"/>
                <w:tab w:val="left" w:pos="3976"/>
              </w:tabs>
              <w:ind w:left="0" w:right="-142" w:firstLine="0"/>
              <w:jc w:val="left"/>
              <w:rPr>
                <w:sz w:val="18"/>
                <w:szCs w:val="18"/>
              </w:rPr>
            </w:pPr>
            <w:r w:rsidRPr="00535E41">
              <w:rPr>
                <w:sz w:val="18"/>
                <w:szCs w:val="18"/>
              </w:rPr>
              <w:t xml:space="preserve">Начальник отдела градостроительства, </w:t>
            </w:r>
          </w:p>
          <w:p w:rsidR="00535E41" w:rsidRPr="00535E41" w:rsidRDefault="00535E41" w:rsidP="00286C43">
            <w:pPr>
              <w:tabs>
                <w:tab w:val="left" w:pos="426"/>
                <w:tab w:val="left" w:pos="3976"/>
              </w:tabs>
              <w:ind w:left="0" w:right="-142" w:firstLine="0"/>
              <w:jc w:val="left"/>
              <w:rPr>
                <w:sz w:val="18"/>
                <w:szCs w:val="18"/>
              </w:rPr>
            </w:pPr>
            <w:r w:rsidRPr="00535E41">
              <w:rPr>
                <w:sz w:val="18"/>
                <w:szCs w:val="18"/>
              </w:rPr>
              <w:t>земельных и имущественных отношений</w:t>
            </w:r>
          </w:p>
        </w:tc>
        <w:tc>
          <w:tcPr>
            <w:tcW w:w="1276" w:type="dxa"/>
            <w:tcBorders>
              <w:top w:val="single" w:sz="6" w:space="0" w:color="auto"/>
              <w:left w:val="nil"/>
              <w:bottom w:val="single" w:sz="6" w:space="0" w:color="auto"/>
              <w:right w:val="single" w:sz="6" w:space="0" w:color="auto"/>
            </w:tcBorders>
            <w:hideMark/>
          </w:tcPr>
          <w:p w:rsidR="00535E41" w:rsidRPr="00535E41" w:rsidRDefault="00535E41" w:rsidP="00535E41">
            <w:pPr>
              <w:tabs>
                <w:tab w:val="left" w:pos="426"/>
                <w:tab w:val="left" w:pos="3976"/>
              </w:tabs>
              <w:ind w:left="0" w:right="-142" w:firstLine="567"/>
              <w:jc w:val="left"/>
              <w:rPr>
                <w:sz w:val="18"/>
                <w:szCs w:val="18"/>
              </w:rPr>
            </w:pPr>
            <w:r w:rsidRPr="00535E41">
              <w:rPr>
                <w:sz w:val="18"/>
                <w:szCs w:val="18"/>
              </w:rPr>
              <w:t>696-182</w:t>
            </w:r>
          </w:p>
        </w:tc>
        <w:tc>
          <w:tcPr>
            <w:tcW w:w="1975" w:type="dxa"/>
            <w:tcBorders>
              <w:top w:val="single" w:sz="6" w:space="0" w:color="auto"/>
              <w:left w:val="nil"/>
              <w:bottom w:val="single" w:sz="6" w:space="0" w:color="auto"/>
              <w:right w:val="single" w:sz="6" w:space="0" w:color="auto"/>
            </w:tcBorders>
            <w:hideMark/>
          </w:tcPr>
          <w:p w:rsidR="00535E41" w:rsidRPr="00535E41" w:rsidRDefault="00535E41" w:rsidP="00535E41">
            <w:pPr>
              <w:tabs>
                <w:tab w:val="left" w:pos="426"/>
                <w:tab w:val="left" w:pos="3976"/>
              </w:tabs>
              <w:ind w:left="0" w:right="-142" w:firstLine="567"/>
              <w:jc w:val="left"/>
              <w:rPr>
                <w:sz w:val="18"/>
                <w:szCs w:val="18"/>
              </w:rPr>
            </w:pPr>
            <w:r w:rsidRPr="00535E41">
              <w:rPr>
                <w:sz w:val="18"/>
                <w:szCs w:val="18"/>
              </w:rPr>
              <w:t>89041444451</w:t>
            </w:r>
          </w:p>
        </w:tc>
      </w:tr>
      <w:tr w:rsidR="00535E41" w:rsidRPr="00535E41" w:rsidTr="00535E41">
        <w:trPr>
          <w:jc w:val="center"/>
        </w:trPr>
        <w:tc>
          <w:tcPr>
            <w:tcW w:w="651" w:type="dxa"/>
            <w:tcBorders>
              <w:top w:val="nil"/>
              <w:left w:val="single" w:sz="6" w:space="0" w:color="auto"/>
              <w:bottom w:val="single" w:sz="6" w:space="0" w:color="auto"/>
              <w:right w:val="single" w:sz="6" w:space="0" w:color="auto"/>
            </w:tcBorders>
            <w:hideMark/>
          </w:tcPr>
          <w:p w:rsidR="00535E41" w:rsidRPr="00535E41" w:rsidRDefault="00535E41" w:rsidP="00535E41">
            <w:pPr>
              <w:tabs>
                <w:tab w:val="left" w:pos="426"/>
                <w:tab w:val="left" w:pos="3976"/>
              </w:tabs>
              <w:ind w:left="0" w:right="-142" w:firstLine="567"/>
              <w:jc w:val="left"/>
              <w:rPr>
                <w:sz w:val="18"/>
                <w:szCs w:val="18"/>
              </w:rPr>
            </w:pPr>
            <w:r w:rsidRPr="00535E41">
              <w:rPr>
                <w:sz w:val="18"/>
                <w:szCs w:val="18"/>
              </w:rPr>
              <w:t>2.</w:t>
            </w:r>
          </w:p>
        </w:tc>
        <w:tc>
          <w:tcPr>
            <w:tcW w:w="2173" w:type="dxa"/>
            <w:tcBorders>
              <w:top w:val="nil"/>
              <w:left w:val="nil"/>
              <w:bottom w:val="single" w:sz="6" w:space="0" w:color="auto"/>
              <w:right w:val="single" w:sz="6" w:space="0" w:color="auto"/>
            </w:tcBorders>
            <w:hideMark/>
          </w:tcPr>
          <w:p w:rsidR="00535E41" w:rsidRPr="00535E41" w:rsidRDefault="00535E41" w:rsidP="00286C43">
            <w:pPr>
              <w:tabs>
                <w:tab w:val="left" w:pos="426"/>
                <w:tab w:val="left" w:pos="3976"/>
              </w:tabs>
              <w:ind w:left="0" w:right="-142" w:firstLine="0"/>
              <w:jc w:val="left"/>
              <w:rPr>
                <w:sz w:val="18"/>
                <w:szCs w:val="18"/>
              </w:rPr>
            </w:pPr>
            <w:r w:rsidRPr="00535E41">
              <w:rPr>
                <w:sz w:val="18"/>
                <w:szCs w:val="18"/>
              </w:rPr>
              <w:t>Кучеренко Анастасия Сергеевна</w:t>
            </w:r>
          </w:p>
        </w:tc>
        <w:tc>
          <w:tcPr>
            <w:tcW w:w="1996" w:type="dxa"/>
            <w:tcBorders>
              <w:top w:val="nil"/>
              <w:left w:val="nil"/>
              <w:bottom w:val="single" w:sz="6" w:space="0" w:color="auto"/>
              <w:right w:val="single" w:sz="6" w:space="0" w:color="auto"/>
            </w:tcBorders>
            <w:hideMark/>
          </w:tcPr>
          <w:p w:rsidR="00535E41" w:rsidRPr="00535E41" w:rsidRDefault="00535E41" w:rsidP="00535E41">
            <w:pPr>
              <w:tabs>
                <w:tab w:val="left" w:pos="426"/>
                <w:tab w:val="left" w:pos="3976"/>
              </w:tabs>
              <w:ind w:left="0" w:right="-142" w:firstLine="567"/>
              <w:jc w:val="left"/>
              <w:rPr>
                <w:sz w:val="18"/>
                <w:szCs w:val="18"/>
              </w:rPr>
            </w:pPr>
            <w:r w:rsidRPr="00535E41">
              <w:rPr>
                <w:sz w:val="18"/>
                <w:szCs w:val="18"/>
              </w:rPr>
              <w:t>Член группы</w:t>
            </w:r>
          </w:p>
        </w:tc>
        <w:tc>
          <w:tcPr>
            <w:tcW w:w="1843" w:type="dxa"/>
            <w:tcBorders>
              <w:top w:val="nil"/>
              <w:left w:val="nil"/>
              <w:bottom w:val="single" w:sz="6" w:space="0" w:color="auto"/>
              <w:right w:val="single" w:sz="6" w:space="0" w:color="auto"/>
            </w:tcBorders>
            <w:hideMark/>
          </w:tcPr>
          <w:p w:rsidR="00535E41" w:rsidRPr="00535E41" w:rsidRDefault="00535E41" w:rsidP="00286C43">
            <w:pPr>
              <w:tabs>
                <w:tab w:val="left" w:pos="426"/>
                <w:tab w:val="left" w:pos="3976"/>
              </w:tabs>
              <w:ind w:left="0" w:right="-142" w:firstLine="0"/>
              <w:jc w:val="left"/>
              <w:rPr>
                <w:sz w:val="18"/>
                <w:szCs w:val="18"/>
              </w:rPr>
            </w:pPr>
            <w:r w:rsidRPr="00535E41">
              <w:rPr>
                <w:sz w:val="18"/>
                <w:szCs w:val="18"/>
              </w:rPr>
              <w:t>Консультант</w:t>
            </w:r>
          </w:p>
          <w:p w:rsidR="00535E41" w:rsidRPr="00535E41" w:rsidRDefault="00535E41" w:rsidP="00286C43">
            <w:pPr>
              <w:tabs>
                <w:tab w:val="left" w:pos="426"/>
                <w:tab w:val="left" w:pos="3976"/>
              </w:tabs>
              <w:ind w:left="0" w:right="-142" w:firstLine="0"/>
              <w:jc w:val="left"/>
              <w:rPr>
                <w:sz w:val="18"/>
                <w:szCs w:val="18"/>
              </w:rPr>
            </w:pPr>
            <w:r w:rsidRPr="00535E41">
              <w:rPr>
                <w:sz w:val="18"/>
                <w:szCs w:val="18"/>
              </w:rPr>
              <w:t xml:space="preserve">отдела градостроительства, </w:t>
            </w:r>
          </w:p>
          <w:p w:rsidR="00535E41" w:rsidRPr="00535E41" w:rsidRDefault="00535E41" w:rsidP="00286C43">
            <w:pPr>
              <w:tabs>
                <w:tab w:val="left" w:pos="426"/>
                <w:tab w:val="left" w:pos="3976"/>
              </w:tabs>
              <w:ind w:left="0" w:right="-142" w:firstLine="0"/>
              <w:jc w:val="left"/>
              <w:rPr>
                <w:sz w:val="18"/>
                <w:szCs w:val="18"/>
              </w:rPr>
            </w:pPr>
            <w:r w:rsidRPr="00535E41">
              <w:rPr>
                <w:sz w:val="18"/>
                <w:szCs w:val="18"/>
              </w:rPr>
              <w:t>земельных и имущественных отношений</w:t>
            </w:r>
          </w:p>
        </w:tc>
        <w:tc>
          <w:tcPr>
            <w:tcW w:w="1276" w:type="dxa"/>
            <w:tcBorders>
              <w:top w:val="nil"/>
              <w:left w:val="nil"/>
              <w:bottom w:val="single" w:sz="6" w:space="0" w:color="auto"/>
              <w:right w:val="single" w:sz="6" w:space="0" w:color="auto"/>
            </w:tcBorders>
            <w:hideMark/>
          </w:tcPr>
          <w:p w:rsidR="00535E41" w:rsidRPr="00535E41" w:rsidRDefault="00535E41" w:rsidP="00535E41">
            <w:pPr>
              <w:tabs>
                <w:tab w:val="left" w:pos="426"/>
                <w:tab w:val="left" w:pos="3976"/>
              </w:tabs>
              <w:ind w:left="0" w:right="-142" w:firstLine="567"/>
              <w:jc w:val="left"/>
              <w:rPr>
                <w:sz w:val="18"/>
                <w:szCs w:val="18"/>
              </w:rPr>
            </w:pPr>
            <w:r w:rsidRPr="00535E41">
              <w:rPr>
                <w:sz w:val="18"/>
                <w:szCs w:val="18"/>
              </w:rPr>
              <w:t>696-182</w:t>
            </w:r>
          </w:p>
        </w:tc>
        <w:tc>
          <w:tcPr>
            <w:tcW w:w="1975" w:type="dxa"/>
            <w:tcBorders>
              <w:top w:val="nil"/>
              <w:left w:val="nil"/>
              <w:bottom w:val="single" w:sz="6" w:space="0" w:color="auto"/>
              <w:right w:val="single" w:sz="6" w:space="0" w:color="auto"/>
            </w:tcBorders>
            <w:hideMark/>
          </w:tcPr>
          <w:p w:rsidR="00535E41" w:rsidRPr="00535E41" w:rsidRDefault="00535E41" w:rsidP="00535E41">
            <w:pPr>
              <w:tabs>
                <w:tab w:val="left" w:pos="426"/>
                <w:tab w:val="left" w:pos="3976"/>
              </w:tabs>
              <w:ind w:left="0" w:right="-142" w:firstLine="567"/>
              <w:jc w:val="left"/>
              <w:rPr>
                <w:sz w:val="18"/>
                <w:szCs w:val="18"/>
              </w:rPr>
            </w:pPr>
            <w:r w:rsidRPr="00535E41">
              <w:rPr>
                <w:sz w:val="18"/>
                <w:szCs w:val="18"/>
              </w:rPr>
              <w:t>89500633129</w:t>
            </w:r>
          </w:p>
        </w:tc>
      </w:tr>
    </w:tbl>
    <w:p w:rsidR="00535E41" w:rsidRPr="00535E41" w:rsidRDefault="00535E41" w:rsidP="00535E41">
      <w:pPr>
        <w:tabs>
          <w:tab w:val="left" w:pos="426"/>
          <w:tab w:val="left" w:pos="3976"/>
        </w:tabs>
        <w:ind w:left="0" w:right="-142" w:firstLine="567"/>
        <w:jc w:val="left"/>
        <w:rPr>
          <w:b/>
          <w:i/>
          <w:sz w:val="18"/>
          <w:szCs w:val="18"/>
        </w:rPr>
      </w:pPr>
      <w:r w:rsidRPr="00535E41">
        <w:rPr>
          <w:b/>
          <w:i/>
          <w:sz w:val="18"/>
          <w:szCs w:val="18"/>
        </w:rPr>
        <w:t xml:space="preserve">4. Группа учета </w:t>
      </w:r>
      <w:proofErr w:type="spellStart"/>
      <w:r w:rsidRPr="00535E41">
        <w:rPr>
          <w:b/>
          <w:i/>
          <w:sz w:val="18"/>
          <w:szCs w:val="18"/>
        </w:rPr>
        <w:t>эваконаселения</w:t>
      </w:r>
      <w:proofErr w:type="spellEnd"/>
    </w:p>
    <w:tbl>
      <w:tblPr>
        <w:tblW w:w="9924" w:type="dxa"/>
        <w:jc w:val="center"/>
        <w:tblInd w:w="-214"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652"/>
        <w:gridCol w:w="2185"/>
        <w:gridCol w:w="1984"/>
        <w:gridCol w:w="1843"/>
        <w:gridCol w:w="1276"/>
        <w:gridCol w:w="1984"/>
      </w:tblGrid>
      <w:tr w:rsidR="00535E41" w:rsidRPr="00535E41" w:rsidTr="00535E41">
        <w:trPr>
          <w:jc w:val="center"/>
        </w:trPr>
        <w:tc>
          <w:tcPr>
            <w:tcW w:w="651" w:type="dxa"/>
            <w:tcBorders>
              <w:top w:val="single" w:sz="6" w:space="0" w:color="auto"/>
              <w:left w:val="single" w:sz="6" w:space="0" w:color="auto"/>
              <w:bottom w:val="single" w:sz="6" w:space="0" w:color="auto"/>
              <w:right w:val="single" w:sz="6" w:space="0" w:color="auto"/>
            </w:tcBorders>
            <w:hideMark/>
          </w:tcPr>
          <w:p w:rsidR="00535E41" w:rsidRPr="00535E41" w:rsidRDefault="00535E41" w:rsidP="00535E41">
            <w:pPr>
              <w:tabs>
                <w:tab w:val="left" w:pos="426"/>
                <w:tab w:val="left" w:pos="3976"/>
              </w:tabs>
              <w:ind w:left="0" w:right="-142" w:firstLine="567"/>
              <w:jc w:val="left"/>
              <w:rPr>
                <w:sz w:val="18"/>
                <w:szCs w:val="18"/>
              </w:rPr>
            </w:pPr>
            <w:r w:rsidRPr="00535E41">
              <w:rPr>
                <w:sz w:val="18"/>
                <w:szCs w:val="18"/>
              </w:rPr>
              <w:t>1.</w:t>
            </w:r>
          </w:p>
        </w:tc>
        <w:tc>
          <w:tcPr>
            <w:tcW w:w="2185" w:type="dxa"/>
            <w:tcBorders>
              <w:top w:val="single" w:sz="6" w:space="0" w:color="auto"/>
              <w:left w:val="nil"/>
              <w:bottom w:val="single" w:sz="6" w:space="0" w:color="auto"/>
              <w:right w:val="single" w:sz="6" w:space="0" w:color="auto"/>
            </w:tcBorders>
            <w:hideMark/>
          </w:tcPr>
          <w:p w:rsidR="00535E41" w:rsidRPr="00535E41" w:rsidRDefault="00535E41" w:rsidP="00286C43">
            <w:pPr>
              <w:tabs>
                <w:tab w:val="left" w:pos="426"/>
                <w:tab w:val="left" w:pos="3976"/>
              </w:tabs>
              <w:ind w:left="0" w:right="-142" w:firstLine="0"/>
              <w:jc w:val="left"/>
              <w:rPr>
                <w:sz w:val="18"/>
                <w:szCs w:val="18"/>
              </w:rPr>
            </w:pPr>
            <w:r w:rsidRPr="00535E41">
              <w:rPr>
                <w:sz w:val="18"/>
                <w:szCs w:val="18"/>
              </w:rPr>
              <w:t>Серебренникова Елена Михайловна</w:t>
            </w:r>
          </w:p>
        </w:tc>
        <w:tc>
          <w:tcPr>
            <w:tcW w:w="1984" w:type="dxa"/>
            <w:tcBorders>
              <w:top w:val="single" w:sz="6" w:space="0" w:color="auto"/>
              <w:left w:val="nil"/>
              <w:bottom w:val="single" w:sz="6" w:space="0" w:color="auto"/>
              <w:right w:val="single" w:sz="6" w:space="0" w:color="auto"/>
            </w:tcBorders>
            <w:hideMark/>
          </w:tcPr>
          <w:p w:rsidR="00535E41" w:rsidRPr="00535E41" w:rsidRDefault="00535E41" w:rsidP="00535E41">
            <w:pPr>
              <w:tabs>
                <w:tab w:val="left" w:pos="426"/>
                <w:tab w:val="left" w:pos="3976"/>
              </w:tabs>
              <w:ind w:left="0" w:right="-142" w:firstLine="567"/>
              <w:jc w:val="left"/>
              <w:rPr>
                <w:sz w:val="18"/>
                <w:szCs w:val="18"/>
              </w:rPr>
            </w:pPr>
            <w:r w:rsidRPr="00535E41">
              <w:rPr>
                <w:sz w:val="18"/>
                <w:szCs w:val="18"/>
              </w:rPr>
              <w:t>Член группы</w:t>
            </w:r>
          </w:p>
        </w:tc>
        <w:tc>
          <w:tcPr>
            <w:tcW w:w="1843" w:type="dxa"/>
            <w:tcBorders>
              <w:top w:val="single" w:sz="6" w:space="0" w:color="auto"/>
              <w:left w:val="nil"/>
              <w:bottom w:val="single" w:sz="6" w:space="0" w:color="auto"/>
              <w:right w:val="single" w:sz="6" w:space="0" w:color="auto"/>
            </w:tcBorders>
            <w:hideMark/>
          </w:tcPr>
          <w:p w:rsidR="00535E41" w:rsidRPr="00535E41" w:rsidRDefault="00535E41" w:rsidP="00286C43">
            <w:pPr>
              <w:tabs>
                <w:tab w:val="left" w:pos="426"/>
                <w:tab w:val="left" w:pos="3976"/>
              </w:tabs>
              <w:ind w:left="0" w:right="-142" w:firstLine="0"/>
              <w:jc w:val="left"/>
              <w:rPr>
                <w:sz w:val="18"/>
                <w:szCs w:val="18"/>
              </w:rPr>
            </w:pPr>
            <w:r w:rsidRPr="00535E41">
              <w:rPr>
                <w:sz w:val="18"/>
                <w:szCs w:val="18"/>
              </w:rPr>
              <w:t xml:space="preserve">Консультант отдела муниципального </w:t>
            </w:r>
          </w:p>
          <w:p w:rsidR="00535E41" w:rsidRPr="00535E41" w:rsidRDefault="00535E41" w:rsidP="00286C43">
            <w:pPr>
              <w:tabs>
                <w:tab w:val="left" w:pos="426"/>
                <w:tab w:val="left" w:pos="3976"/>
              </w:tabs>
              <w:ind w:left="0" w:right="-142" w:firstLine="0"/>
              <w:jc w:val="left"/>
              <w:rPr>
                <w:sz w:val="18"/>
                <w:szCs w:val="18"/>
              </w:rPr>
            </w:pPr>
            <w:r w:rsidRPr="00535E41">
              <w:rPr>
                <w:sz w:val="18"/>
                <w:szCs w:val="18"/>
              </w:rPr>
              <w:t xml:space="preserve">земельного, лесного контроля и </w:t>
            </w:r>
          </w:p>
          <w:p w:rsidR="00535E41" w:rsidRPr="00535E41" w:rsidRDefault="00535E41" w:rsidP="00286C43">
            <w:pPr>
              <w:tabs>
                <w:tab w:val="left" w:pos="426"/>
                <w:tab w:val="left" w:pos="3976"/>
              </w:tabs>
              <w:ind w:left="0" w:right="-142" w:firstLine="0"/>
              <w:jc w:val="left"/>
              <w:rPr>
                <w:sz w:val="18"/>
                <w:szCs w:val="18"/>
              </w:rPr>
            </w:pPr>
            <w:r w:rsidRPr="00535E41">
              <w:rPr>
                <w:sz w:val="18"/>
                <w:szCs w:val="18"/>
              </w:rPr>
              <w:t>соблюдения правил благоустройства</w:t>
            </w:r>
          </w:p>
        </w:tc>
        <w:tc>
          <w:tcPr>
            <w:tcW w:w="1276" w:type="dxa"/>
            <w:tcBorders>
              <w:top w:val="single" w:sz="6" w:space="0" w:color="auto"/>
              <w:left w:val="nil"/>
              <w:bottom w:val="single" w:sz="6" w:space="0" w:color="auto"/>
              <w:right w:val="single" w:sz="6" w:space="0" w:color="auto"/>
            </w:tcBorders>
            <w:hideMark/>
          </w:tcPr>
          <w:p w:rsidR="00535E41" w:rsidRPr="00535E41" w:rsidRDefault="00535E41" w:rsidP="00535E41">
            <w:pPr>
              <w:tabs>
                <w:tab w:val="left" w:pos="426"/>
                <w:tab w:val="left" w:pos="3976"/>
              </w:tabs>
              <w:ind w:left="0" w:right="-142" w:firstLine="567"/>
              <w:jc w:val="left"/>
              <w:rPr>
                <w:sz w:val="18"/>
                <w:szCs w:val="18"/>
              </w:rPr>
            </w:pPr>
            <w:r w:rsidRPr="00535E41">
              <w:rPr>
                <w:sz w:val="18"/>
                <w:szCs w:val="18"/>
              </w:rPr>
              <w:t>436-133</w:t>
            </w:r>
          </w:p>
        </w:tc>
        <w:tc>
          <w:tcPr>
            <w:tcW w:w="1984" w:type="dxa"/>
            <w:tcBorders>
              <w:top w:val="single" w:sz="6" w:space="0" w:color="auto"/>
              <w:left w:val="nil"/>
              <w:bottom w:val="single" w:sz="6" w:space="0" w:color="auto"/>
              <w:right w:val="single" w:sz="6" w:space="0" w:color="auto"/>
            </w:tcBorders>
            <w:hideMark/>
          </w:tcPr>
          <w:p w:rsidR="00535E41" w:rsidRPr="00535E41" w:rsidRDefault="00535E41" w:rsidP="00535E41">
            <w:pPr>
              <w:tabs>
                <w:tab w:val="left" w:pos="426"/>
                <w:tab w:val="left" w:pos="3976"/>
              </w:tabs>
              <w:ind w:left="0" w:right="-142" w:firstLine="567"/>
              <w:jc w:val="left"/>
              <w:rPr>
                <w:sz w:val="18"/>
                <w:szCs w:val="18"/>
              </w:rPr>
            </w:pPr>
            <w:r w:rsidRPr="00535E41">
              <w:rPr>
                <w:sz w:val="18"/>
                <w:szCs w:val="18"/>
              </w:rPr>
              <w:t>89149393037</w:t>
            </w:r>
          </w:p>
        </w:tc>
      </w:tr>
      <w:tr w:rsidR="00535E41" w:rsidRPr="00535E41" w:rsidTr="00535E41">
        <w:trPr>
          <w:jc w:val="center"/>
        </w:trPr>
        <w:tc>
          <w:tcPr>
            <w:tcW w:w="651" w:type="dxa"/>
            <w:tcBorders>
              <w:top w:val="nil"/>
              <w:left w:val="single" w:sz="6" w:space="0" w:color="auto"/>
              <w:bottom w:val="single" w:sz="6" w:space="0" w:color="auto"/>
              <w:right w:val="single" w:sz="6" w:space="0" w:color="auto"/>
            </w:tcBorders>
            <w:hideMark/>
          </w:tcPr>
          <w:p w:rsidR="00535E41" w:rsidRPr="00535E41" w:rsidRDefault="00535E41" w:rsidP="00535E41">
            <w:pPr>
              <w:tabs>
                <w:tab w:val="left" w:pos="426"/>
                <w:tab w:val="left" w:pos="3976"/>
              </w:tabs>
              <w:ind w:left="0" w:right="-142" w:firstLine="567"/>
              <w:jc w:val="left"/>
              <w:rPr>
                <w:sz w:val="18"/>
                <w:szCs w:val="18"/>
              </w:rPr>
            </w:pPr>
            <w:r w:rsidRPr="00535E41">
              <w:rPr>
                <w:sz w:val="18"/>
                <w:szCs w:val="18"/>
              </w:rPr>
              <w:t>2.</w:t>
            </w:r>
          </w:p>
        </w:tc>
        <w:tc>
          <w:tcPr>
            <w:tcW w:w="2185" w:type="dxa"/>
            <w:tcBorders>
              <w:top w:val="nil"/>
              <w:left w:val="nil"/>
              <w:bottom w:val="single" w:sz="6" w:space="0" w:color="auto"/>
              <w:right w:val="single" w:sz="6" w:space="0" w:color="auto"/>
            </w:tcBorders>
            <w:hideMark/>
          </w:tcPr>
          <w:p w:rsidR="00535E41" w:rsidRPr="00535E41" w:rsidRDefault="00535E41" w:rsidP="00286C43">
            <w:pPr>
              <w:tabs>
                <w:tab w:val="left" w:pos="426"/>
                <w:tab w:val="left" w:pos="3976"/>
              </w:tabs>
              <w:ind w:left="0" w:right="-142" w:firstLine="0"/>
              <w:jc w:val="left"/>
              <w:rPr>
                <w:sz w:val="18"/>
                <w:szCs w:val="18"/>
              </w:rPr>
            </w:pPr>
            <w:proofErr w:type="spellStart"/>
            <w:r w:rsidRPr="00535E41">
              <w:rPr>
                <w:sz w:val="18"/>
                <w:szCs w:val="18"/>
              </w:rPr>
              <w:t>Метлева</w:t>
            </w:r>
            <w:proofErr w:type="spellEnd"/>
            <w:r w:rsidRPr="00535E41">
              <w:rPr>
                <w:sz w:val="18"/>
                <w:szCs w:val="18"/>
              </w:rPr>
              <w:t xml:space="preserve"> Ирина Николаевна</w:t>
            </w:r>
          </w:p>
        </w:tc>
        <w:tc>
          <w:tcPr>
            <w:tcW w:w="1984" w:type="dxa"/>
            <w:tcBorders>
              <w:top w:val="nil"/>
              <w:left w:val="nil"/>
              <w:bottom w:val="single" w:sz="6" w:space="0" w:color="auto"/>
              <w:right w:val="single" w:sz="6" w:space="0" w:color="auto"/>
            </w:tcBorders>
            <w:hideMark/>
          </w:tcPr>
          <w:p w:rsidR="00535E41" w:rsidRPr="00535E41" w:rsidRDefault="00535E41" w:rsidP="00535E41">
            <w:pPr>
              <w:tabs>
                <w:tab w:val="left" w:pos="426"/>
                <w:tab w:val="left" w:pos="3976"/>
              </w:tabs>
              <w:ind w:left="0" w:right="-142" w:firstLine="567"/>
              <w:jc w:val="left"/>
              <w:rPr>
                <w:sz w:val="18"/>
                <w:szCs w:val="18"/>
              </w:rPr>
            </w:pPr>
            <w:r w:rsidRPr="00535E41">
              <w:rPr>
                <w:sz w:val="18"/>
                <w:szCs w:val="18"/>
              </w:rPr>
              <w:t>Член группы</w:t>
            </w:r>
          </w:p>
        </w:tc>
        <w:tc>
          <w:tcPr>
            <w:tcW w:w="1843" w:type="dxa"/>
            <w:tcBorders>
              <w:top w:val="nil"/>
              <w:left w:val="nil"/>
              <w:bottom w:val="single" w:sz="6" w:space="0" w:color="auto"/>
              <w:right w:val="single" w:sz="6" w:space="0" w:color="auto"/>
            </w:tcBorders>
            <w:hideMark/>
          </w:tcPr>
          <w:p w:rsidR="00535E41" w:rsidRPr="00535E41" w:rsidRDefault="00535E41" w:rsidP="00286C43">
            <w:pPr>
              <w:tabs>
                <w:tab w:val="left" w:pos="426"/>
                <w:tab w:val="left" w:pos="3976"/>
              </w:tabs>
              <w:ind w:left="0" w:right="-142" w:firstLine="0"/>
              <w:jc w:val="left"/>
              <w:rPr>
                <w:sz w:val="18"/>
                <w:szCs w:val="18"/>
              </w:rPr>
            </w:pPr>
            <w:r w:rsidRPr="00535E41">
              <w:rPr>
                <w:sz w:val="18"/>
                <w:szCs w:val="18"/>
              </w:rPr>
              <w:t xml:space="preserve">Консультант отдела муниципального </w:t>
            </w:r>
          </w:p>
          <w:p w:rsidR="00535E41" w:rsidRPr="00535E41" w:rsidRDefault="00535E41" w:rsidP="00286C43">
            <w:pPr>
              <w:tabs>
                <w:tab w:val="left" w:pos="426"/>
                <w:tab w:val="left" w:pos="3976"/>
              </w:tabs>
              <w:ind w:left="0" w:right="-142" w:firstLine="0"/>
              <w:jc w:val="left"/>
              <w:rPr>
                <w:sz w:val="18"/>
                <w:szCs w:val="18"/>
              </w:rPr>
            </w:pPr>
            <w:r w:rsidRPr="00535E41">
              <w:rPr>
                <w:sz w:val="18"/>
                <w:szCs w:val="18"/>
              </w:rPr>
              <w:t xml:space="preserve">земельного, лесного контроля и </w:t>
            </w:r>
          </w:p>
          <w:p w:rsidR="00535E41" w:rsidRPr="00535E41" w:rsidRDefault="00535E41" w:rsidP="00286C43">
            <w:pPr>
              <w:tabs>
                <w:tab w:val="left" w:pos="426"/>
                <w:tab w:val="left" w:pos="3976"/>
              </w:tabs>
              <w:ind w:left="0" w:right="-142" w:firstLine="0"/>
              <w:jc w:val="left"/>
              <w:rPr>
                <w:sz w:val="18"/>
                <w:szCs w:val="18"/>
              </w:rPr>
            </w:pPr>
            <w:r w:rsidRPr="00535E41">
              <w:rPr>
                <w:sz w:val="18"/>
                <w:szCs w:val="18"/>
              </w:rPr>
              <w:t>соблюдения правил благоустройства</w:t>
            </w:r>
          </w:p>
        </w:tc>
        <w:tc>
          <w:tcPr>
            <w:tcW w:w="1276" w:type="dxa"/>
            <w:tcBorders>
              <w:top w:val="nil"/>
              <w:left w:val="nil"/>
              <w:bottom w:val="single" w:sz="6" w:space="0" w:color="auto"/>
              <w:right w:val="single" w:sz="6" w:space="0" w:color="auto"/>
            </w:tcBorders>
            <w:hideMark/>
          </w:tcPr>
          <w:p w:rsidR="00535E41" w:rsidRPr="00535E41" w:rsidRDefault="00535E41" w:rsidP="00535E41">
            <w:pPr>
              <w:tabs>
                <w:tab w:val="left" w:pos="426"/>
                <w:tab w:val="left" w:pos="3976"/>
              </w:tabs>
              <w:ind w:left="0" w:right="-142" w:firstLine="567"/>
              <w:jc w:val="left"/>
              <w:rPr>
                <w:sz w:val="18"/>
                <w:szCs w:val="18"/>
              </w:rPr>
            </w:pPr>
            <w:r w:rsidRPr="00535E41">
              <w:rPr>
                <w:sz w:val="18"/>
                <w:szCs w:val="18"/>
              </w:rPr>
              <w:t>436-133</w:t>
            </w:r>
          </w:p>
        </w:tc>
        <w:tc>
          <w:tcPr>
            <w:tcW w:w="1984" w:type="dxa"/>
            <w:tcBorders>
              <w:top w:val="nil"/>
              <w:left w:val="nil"/>
              <w:bottom w:val="single" w:sz="6" w:space="0" w:color="auto"/>
              <w:right w:val="single" w:sz="6" w:space="0" w:color="auto"/>
            </w:tcBorders>
            <w:hideMark/>
          </w:tcPr>
          <w:p w:rsidR="00535E41" w:rsidRPr="00535E41" w:rsidRDefault="00535E41" w:rsidP="00535E41">
            <w:pPr>
              <w:tabs>
                <w:tab w:val="left" w:pos="426"/>
                <w:tab w:val="left" w:pos="3976"/>
              </w:tabs>
              <w:ind w:left="0" w:right="-142" w:firstLine="567"/>
              <w:jc w:val="left"/>
              <w:rPr>
                <w:sz w:val="18"/>
                <w:szCs w:val="18"/>
              </w:rPr>
            </w:pPr>
            <w:r w:rsidRPr="00535E41">
              <w:rPr>
                <w:sz w:val="18"/>
                <w:szCs w:val="18"/>
              </w:rPr>
              <w:t>89025787264</w:t>
            </w:r>
          </w:p>
        </w:tc>
      </w:tr>
    </w:tbl>
    <w:p w:rsidR="00535E41" w:rsidRPr="00535E41" w:rsidRDefault="00535E41" w:rsidP="00535E41">
      <w:pPr>
        <w:tabs>
          <w:tab w:val="left" w:pos="426"/>
          <w:tab w:val="left" w:pos="3976"/>
        </w:tabs>
        <w:ind w:left="0" w:right="-142" w:firstLine="567"/>
        <w:jc w:val="left"/>
        <w:rPr>
          <w:i/>
          <w:sz w:val="18"/>
          <w:szCs w:val="18"/>
        </w:rPr>
      </w:pPr>
      <w:r w:rsidRPr="00535E41">
        <w:rPr>
          <w:b/>
          <w:i/>
          <w:sz w:val="18"/>
          <w:szCs w:val="18"/>
        </w:rPr>
        <w:t>5. Группы охраны общественного порядка</w:t>
      </w:r>
      <w:r w:rsidRPr="00535E41">
        <w:rPr>
          <w:i/>
          <w:sz w:val="18"/>
          <w:szCs w:val="18"/>
        </w:rPr>
        <w:t xml:space="preserve">   </w:t>
      </w:r>
    </w:p>
    <w:tbl>
      <w:tblPr>
        <w:tblStyle w:val="aa"/>
        <w:tblW w:w="9924" w:type="dxa"/>
        <w:jc w:val="center"/>
        <w:tblInd w:w="-34" w:type="dxa"/>
        <w:tblLayout w:type="fixed"/>
        <w:tblLook w:val="04A0" w:firstRow="1" w:lastRow="0" w:firstColumn="1" w:lastColumn="0" w:noHBand="0" w:noVBand="1"/>
      </w:tblPr>
      <w:tblGrid>
        <w:gridCol w:w="559"/>
        <w:gridCol w:w="2108"/>
        <w:gridCol w:w="2012"/>
        <w:gridCol w:w="1985"/>
        <w:gridCol w:w="1272"/>
        <w:gridCol w:w="1988"/>
      </w:tblGrid>
      <w:tr w:rsidR="00535E41" w:rsidRPr="00535E41" w:rsidTr="00286C43">
        <w:trPr>
          <w:trHeight w:val="87"/>
          <w:jc w:val="center"/>
        </w:trPr>
        <w:tc>
          <w:tcPr>
            <w:tcW w:w="559" w:type="dxa"/>
            <w:tcBorders>
              <w:top w:val="single" w:sz="4" w:space="0" w:color="auto"/>
              <w:left w:val="single" w:sz="4" w:space="0" w:color="auto"/>
              <w:bottom w:val="single" w:sz="4" w:space="0" w:color="auto"/>
              <w:right w:val="single" w:sz="4" w:space="0" w:color="auto"/>
            </w:tcBorders>
            <w:hideMark/>
          </w:tcPr>
          <w:p w:rsidR="00535E41" w:rsidRPr="00535E41" w:rsidRDefault="00535E41" w:rsidP="00535E41">
            <w:pPr>
              <w:tabs>
                <w:tab w:val="left" w:pos="426"/>
                <w:tab w:val="left" w:pos="3976"/>
              </w:tabs>
              <w:ind w:left="0" w:right="-142" w:firstLine="567"/>
              <w:jc w:val="left"/>
              <w:rPr>
                <w:sz w:val="18"/>
                <w:szCs w:val="18"/>
              </w:rPr>
            </w:pPr>
            <w:r w:rsidRPr="00535E41">
              <w:rPr>
                <w:sz w:val="18"/>
                <w:szCs w:val="18"/>
              </w:rPr>
              <w:t>1.</w:t>
            </w:r>
          </w:p>
        </w:tc>
        <w:tc>
          <w:tcPr>
            <w:tcW w:w="2108" w:type="dxa"/>
            <w:tcBorders>
              <w:top w:val="single" w:sz="4" w:space="0" w:color="auto"/>
              <w:left w:val="single" w:sz="4" w:space="0" w:color="auto"/>
              <w:bottom w:val="single" w:sz="4" w:space="0" w:color="auto"/>
              <w:right w:val="single" w:sz="4" w:space="0" w:color="auto"/>
            </w:tcBorders>
          </w:tcPr>
          <w:p w:rsidR="00535E41" w:rsidRPr="00535E41" w:rsidRDefault="00535E41" w:rsidP="00535E41">
            <w:pPr>
              <w:tabs>
                <w:tab w:val="left" w:pos="426"/>
                <w:tab w:val="left" w:pos="3976"/>
              </w:tabs>
              <w:ind w:left="0" w:right="-142" w:firstLine="567"/>
              <w:jc w:val="left"/>
              <w:rPr>
                <w:sz w:val="18"/>
                <w:szCs w:val="18"/>
              </w:rPr>
            </w:pPr>
          </w:p>
          <w:p w:rsidR="00535E41" w:rsidRPr="00535E41" w:rsidRDefault="00535E41" w:rsidP="00535E41">
            <w:pPr>
              <w:tabs>
                <w:tab w:val="left" w:pos="426"/>
                <w:tab w:val="left" w:pos="3976"/>
              </w:tabs>
              <w:ind w:left="0" w:right="-142" w:firstLine="567"/>
              <w:jc w:val="left"/>
              <w:rPr>
                <w:sz w:val="18"/>
                <w:szCs w:val="18"/>
              </w:rPr>
            </w:pPr>
            <w:r w:rsidRPr="00535E41">
              <w:rPr>
                <w:sz w:val="18"/>
                <w:szCs w:val="18"/>
              </w:rPr>
              <w:t>по согласованию</w:t>
            </w:r>
          </w:p>
        </w:tc>
        <w:tc>
          <w:tcPr>
            <w:tcW w:w="2012" w:type="dxa"/>
            <w:tcBorders>
              <w:top w:val="single" w:sz="4" w:space="0" w:color="auto"/>
              <w:left w:val="single" w:sz="4" w:space="0" w:color="auto"/>
              <w:bottom w:val="single" w:sz="4" w:space="0" w:color="auto"/>
              <w:right w:val="single" w:sz="4" w:space="0" w:color="auto"/>
            </w:tcBorders>
            <w:hideMark/>
          </w:tcPr>
          <w:p w:rsidR="00535E41" w:rsidRPr="00535E41" w:rsidRDefault="00535E41" w:rsidP="00111B66">
            <w:pPr>
              <w:tabs>
                <w:tab w:val="left" w:pos="426"/>
                <w:tab w:val="left" w:pos="3976"/>
              </w:tabs>
              <w:ind w:right="-142"/>
              <w:jc w:val="left"/>
              <w:rPr>
                <w:sz w:val="18"/>
                <w:szCs w:val="18"/>
              </w:rPr>
            </w:pPr>
            <w:proofErr w:type="gramStart"/>
            <w:r w:rsidRPr="00535E41">
              <w:rPr>
                <w:sz w:val="18"/>
                <w:szCs w:val="18"/>
              </w:rPr>
              <w:t>Старший</w:t>
            </w:r>
            <w:proofErr w:type="gramEnd"/>
            <w:r w:rsidRPr="00535E41">
              <w:rPr>
                <w:sz w:val="18"/>
                <w:szCs w:val="18"/>
              </w:rPr>
              <w:t xml:space="preserve"> группы</w:t>
            </w:r>
          </w:p>
        </w:tc>
        <w:tc>
          <w:tcPr>
            <w:tcW w:w="1985" w:type="dxa"/>
            <w:tcBorders>
              <w:top w:val="single" w:sz="4" w:space="0" w:color="auto"/>
              <w:left w:val="single" w:sz="4" w:space="0" w:color="auto"/>
              <w:bottom w:val="single" w:sz="4" w:space="0" w:color="auto"/>
              <w:right w:val="single" w:sz="4" w:space="0" w:color="auto"/>
            </w:tcBorders>
            <w:hideMark/>
          </w:tcPr>
          <w:p w:rsidR="00535E41" w:rsidRPr="00535E41" w:rsidRDefault="00535E41" w:rsidP="00286C43">
            <w:pPr>
              <w:tabs>
                <w:tab w:val="left" w:pos="426"/>
                <w:tab w:val="left" w:pos="3976"/>
              </w:tabs>
              <w:ind w:left="0" w:right="-142" w:firstLine="0"/>
              <w:jc w:val="left"/>
              <w:rPr>
                <w:sz w:val="18"/>
                <w:szCs w:val="18"/>
              </w:rPr>
            </w:pPr>
            <w:r w:rsidRPr="00535E41">
              <w:rPr>
                <w:sz w:val="18"/>
                <w:szCs w:val="18"/>
              </w:rPr>
              <w:t>Участковый уполномоченный ОП №10 МУ МВД России «Иркутское»</w:t>
            </w:r>
          </w:p>
        </w:tc>
        <w:tc>
          <w:tcPr>
            <w:tcW w:w="1272" w:type="dxa"/>
            <w:tcBorders>
              <w:top w:val="single" w:sz="4" w:space="0" w:color="auto"/>
              <w:left w:val="single" w:sz="4" w:space="0" w:color="auto"/>
              <w:bottom w:val="single" w:sz="4" w:space="0" w:color="auto"/>
              <w:right w:val="single" w:sz="4" w:space="0" w:color="auto"/>
            </w:tcBorders>
            <w:hideMark/>
          </w:tcPr>
          <w:p w:rsidR="00535E41" w:rsidRPr="00535E41" w:rsidRDefault="00535E41" w:rsidP="00286C43">
            <w:pPr>
              <w:tabs>
                <w:tab w:val="left" w:pos="426"/>
                <w:tab w:val="left" w:pos="3976"/>
              </w:tabs>
              <w:ind w:left="0" w:right="-142" w:firstLine="0"/>
              <w:jc w:val="left"/>
              <w:rPr>
                <w:sz w:val="18"/>
                <w:szCs w:val="18"/>
              </w:rPr>
            </w:pPr>
            <w:r w:rsidRPr="00535E41">
              <w:rPr>
                <w:sz w:val="18"/>
                <w:szCs w:val="18"/>
              </w:rPr>
              <w:t>21-26-25</w:t>
            </w:r>
          </w:p>
        </w:tc>
        <w:tc>
          <w:tcPr>
            <w:tcW w:w="1988" w:type="dxa"/>
            <w:tcBorders>
              <w:top w:val="single" w:sz="4" w:space="0" w:color="auto"/>
              <w:left w:val="single" w:sz="4" w:space="0" w:color="auto"/>
              <w:bottom w:val="single" w:sz="4" w:space="0" w:color="auto"/>
              <w:right w:val="single" w:sz="4" w:space="0" w:color="auto"/>
            </w:tcBorders>
            <w:hideMark/>
          </w:tcPr>
          <w:p w:rsidR="00535E41" w:rsidRPr="00535E41" w:rsidRDefault="00535E41" w:rsidP="00535E41">
            <w:pPr>
              <w:tabs>
                <w:tab w:val="left" w:pos="426"/>
                <w:tab w:val="left" w:pos="3976"/>
              </w:tabs>
              <w:ind w:left="0" w:right="-142" w:firstLine="567"/>
              <w:jc w:val="left"/>
              <w:rPr>
                <w:sz w:val="18"/>
                <w:szCs w:val="18"/>
              </w:rPr>
            </w:pPr>
            <w:r w:rsidRPr="00535E41">
              <w:rPr>
                <w:sz w:val="18"/>
                <w:szCs w:val="18"/>
              </w:rPr>
              <w:t>89501371200</w:t>
            </w:r>
          </w:p>
        </w:tc>
      </w:tr>
      <w:tr w:rsidR="00535E41" w:rsidRPr="00535E41" w:rsidTr="00286C43">
        <w:trPr>
          <w:trHeight w:val="87"/>
          <w:jc w:val="center"/>
        </w:trPr>
        <w:tc>
          <w:tcPr>
            <w:tcW w:w="559" w:type="dxa"/>
            <w:tcBorders>
              <w:top w:val="single" w:sz="4" w:space="0" w:color="auto"/>
              <w:left w:val="single" w:sz="4" w:space="0" w:color="auto"/>
              <w:bottom w:val="single" w:sz="4" w:space="0" w:color="auto"/>
              <w:right w:val="single" w:sz="4" w:space="0" w:color="auto"/>
            </w:tcBorders>
            <w:hideMark/>
          </w:tcPr>
          <w:p w:rsidR="00535E41" w:rsidRPr="00535E41" w:rsidRDefault="00535E41" w:rsidP="00535E41">
            <w:pPr>
              <w:tabs>
                <w:tab w:val="left" w:pos="426"/>
                <w:tab w:val="left" w:pos="3976"/>
              </w:tabs>
              <w:ind w:left="0" w:right="-142" w:firstLine="567"/>
              <w:jc w:val="left"/>
              <w:rPr>
                <w:sz w:val="18"/>
                <w:szCs w:val="18"/>
              </w:rPr>
            </w:pPr>
            <w:r w:rsidRPr="00535E41">
              <w:rPr>
                <w:sz w:val="18"/>
                <w:szCs w:val="18"/>
              </w:rPr>
              <w:t>2.</w:t>
            </w:r>
          </w:p>
        </w:tc>
        <w:tc>
          <w:tcPr>
            <w:tcW w:w="2108" w:type="dxa"/>
            <w:tcBorders>
              <w:top w:val="single" w:sz="4" w:space="0" w:color="auto"/>
              <w:left w:val="single" w:sz="4" w:space="0" w:color="auto"/>
              <w:bottom w:val="single" w:sz="4" w:space="0" w:color="auto"/>
              <w:right w:val="single" w:sz="4" w:space="0" w:color="auto"/>
            </w:tcBorders>
            <w:hideMark/>
          </w:tcPr>
          <w:p w:rsidR="00535E41" w:rsidRPr="00535E41" w:rsidRDefault="00535E41" w:rsidP="00286C43">
            <w:pPr>
              <w:tabs>
                <w:tab w:val="left" w:pos="426"/>
                <w:tab w:val="left" w:pos="3976"/>
              </w:tabs>
              <w:ind w:left="0" w:right="-142" w:firstLine="0"/>
              <w:jc w:val="left"/>
              <w:rPr>
                <w:sz w:val="18"/>
                <w:szCs w:val="18"/>
              </w:rPr>
            </w:pPr>
            <w:r w:rsidRPr="00535E41">
              <w:rPr>
                <w:sz w:val="18"/>
                <w:szCs w:val="18"/>
              </w:rPr>
              <w:t>Богородский Александр Николаевич</w:t>
            </w:r>
          </w:p>
        </w:tc>
        <w:tc>
          <w:tcPr>
            <w:tcW w:w="2012" w:type="dxa"/>
            <w:tcBorders>
              <w:top w:val="single" w:sz="4" w:space="0" w:color="auto"/>
              <w:left w:val="single" w:sz="4" w:space="0" w:color="auto"/>
              <w:bottom w:val="single" w:sz="4" w:space="0" w:color="auto"/>
              <w:right w:val="single" w:sz="4" w:space="0" w:color="auto"/>
            </w:tcBorders>
            <w:hideMark/>
          </w:tcPr>
          <w:p w:rsidR="00535E41" w:rsidRPr="00535E41" w:rsidRDefault="00535E41" w:rsidP="00111B66">
            <w:pPr>
              <w:tabs>
                <w:tab w:val="left" w:pos="426"/>
                <w:tab w:val="left" w:pos="3976"/>
              </w:tabs>
              <w:ind w:right="-142"/>
              <w:jc w:val="left"/>
              <w:rPr>
                <w:sz w:val="18"/>
                <w:szCs w:val="18"/>
              </w:rPr>
            </w:pPr>
            <w:r w:rsidRPr="00535E41">
              <w:rPr>
                <w:sz w:val="18"/>
                <w:szCs w:val="18"/>
              </w:rPr>
              <w:t>Член группы</w:t>
            </w:r>
          </w:p>
        </w:tc>
        <w:tc>
          <w:tcPr>
            <w:tcW w:w="1985" w:type="dxa"/>
            <w:tcBorders>
              <w:top w:val="single" w:sz="4" w:space="0" w:color="auto"/>
              <w:left w:val="single" w:sz="4" w:space="0" w:color="auto"/>
              <w:bottom w:val="single" w:sz="4" w:space="0" w:color="auto"/>
              <w:right w:val="single" w:sz="4" w:space="0" w:color="auto"/>
            </w:tcBorders>
            <w:hideMark/>
          </w:tcPr>
          <w:p w:rsidR="00535E41" w:rsidRPr="00535E41" w:rsidRDefault="00535E41" w:rsidP="00286C43">
            <w:pPr>
              <w:tabs>
                <w:tab w:val="left" w:pos="426"/>
                <w:tab w:val="left" w:pos="3976"/>
              </w:tabs>
              <w:ind w:left="0" w:right="-142" w:firstLine="0"/>
              <w:jc w:val="left"/>
              <w:rPr>
                <w:sz w:val="18"/>
                <w:szCs w:val="18"/>
              </w:rPr>
            </w:pPr>
            <w:r w:rsidRPr="00535E41">
              <w:rPr>
                <w:sz w:val="18"/>
                <w:szCs w:val="18"/>
              </w:rPr>
              <w:t>Директор МКУ «ХЭС» администрации</w:t>
            </w:r>
          </w:p>
        </w:tc>
        <w:tc>
          <w:tcPr>
            <w:tcW w:w="1272" w:type="dxa"/>
            <w:tcBorders>
              <w:top w:val="single" w:sz="4" w:space="0" w:color="auto"/>
              <w:left w:val="single" w:sz="4" w:space="0" w:color="auto"/>
              <w:bottom w:val="single" w:sz="4" w:space="0" w:color="auto"/>
              <w:right w:val="single" w:sz="4" w:space="0" w:color="auto"/>
            </w:tcBorders>
            <w:hideMark/>
          </w:tcPr>
          <w:p w:rsidR="00535E41" w:rsidRPr="00535E41" w:rsidRDefault="00535E41" w:rsidP="00286C43">
            <w:pPr>
              <w:tabs>
                <w:tab w:val="left" w:pos="426"/>
                <w:tab w:val="left" w:pos="3976"/>
              </w:tabs>
              <w:ind w:left="0" w:right="-142" w:firstLine="0"/>
              <w:jc w:val="left"/>
              <w:rPr>
                <w:sz w:val="18"/>
                <w:szCs w:val="18"/>
              </w:rPr>
            </w:pPr>
            <w:r w:rsidRPr="00535E41">
              <w:rPr>
                <w:sz w:val="18"/>
                <w:szCs w:val="18"/>
              </w:rPr>
              <w:t>438-432</w:t>
            </w:r>
          </w:p>
        </w:tc>
        <w:tc>
          <w:tcPr>
            <w:tcW w:w="1988" w:type="dxa"/>
            <w:tcBorders>
              <w:top w:val="single" w:sz="4" w:space="0" w:color="auto"/>
              <w:left w:val="single" w:sz="4" w:space="0" w:color="auto"/>
              <w:bottom w:val="single" w:sz="4" w:space="0" w:color="auto"/>
              <w:right w:val="single" w:sz="4" w:space="0" w:color="auto"/>
            </w:tcBorders>
            <w:hideMark/>
          </w:tcPr>
          <w:p w:rsidR="00535E41" w:rsidRPr="00535E41" w:rsidRDefault="00535E41" w:rsidP="00535E41">
            <w:pPr>
              <w:tabs>
                <w:tab w:val="left" w:pos="426"/>
                <w:tab w:val="left" w:pos="3976"/>
              </w:tabs>
              <w:ind w:left="0" w:right="-142" w:firstLine="567"/>
              <w:jc w:val="left"/>
              <w:rPr>
                <w:sz w:val="18"/>
                <w:szCs w:val="18"/>
              </w:rPr>
            </w:pPr>
            <w:r w:rsidRPr="00535E41">
              <w:rPr>
                <w:sz w:val="18"/>
                <w:szCs w:val="18"/>
              </w:rPr>
              <w:t>89249924324</w:t>
            </w:r>
          </w:p>
        </w:tc>
      </w:tr>
    </w:tbl>
    <w:p w:rsidR="00535E41" w:rsidRPr="00535E41" w:rsidRDefault="00535E41" w:rsidP="00535E41">
      <w:pPr>
        <w:tabs>
          <w:tab w:val="left" w:pos="426"/>
          <w:tab w:val="left" w:pos="3976"/>
        </w:tabs>
        <w:ind w:left="0" w:right="-142" w:firstLine="567"/>
        <w:jc w:val="left"/>
        <w:rPr>
          <w:sz w:val="18"/>
          <w:szCs w:val="18"/>
        </w:rPr>
      </w:pPr>
    </w:p>
    <w:p w:rsidR="00535E41" w:rsidRPr="00535E41" w:rsidRDefault="00535E41" w:rsidP="00535E41">
      <w:pPr>
        <w:tabs>
          <w:tab w:val="left" w:pos="426"/>
          <w:tab w:val="left" w:pos="3976"/>
        </w:tabs>
        <w:ind w:left="0" w:right="-142" w:firstLine="567"/>
        <w:jc w:val="left"/>
        <w:rPr>
          <w:b/>
          <w:sz w:val="18"/>
          <w:szCs w:val="18"/>
        </w:rPr>
      </w:pPr>
      <w:r w:rsidRPr="00535E41">
        <w:rPr>
          <w:b/>
          <w:i/>
          <w:sz w:val="18"/>
          <w:szCs w:val="18"/>
          <w:lang w:val="en-US"/>
        </w:rPr>
        <w:t>6</w:t>
      </w:r>
      <w:r w:rsidRPr="00535E41">
        <w:rPr>
          <w:b/>
          <w:i/>
          <w:sz w:val="18"/>
          <w:szCs w:val="18"/>
        </w:rPr>
        <w:t xml:space="preserve">. </w:t>
      </w:r>
      <w:proofErr w:type="gramStart"/>
      <w:r w:rsidRPr="00535E41">
        <w:rPr>
          <w:b/>
          <w:i/>
          <w:sz w:val="18"/>
          <w:szCs w:val="18"/>
        </w:rPr>
        <w:t>Медицинский  пункт</w:t>
      </w:r>
      <w:proofErr w:type="gramEnd"/>
    </w:p>
    <w:tbl>
      <w:tblPr>
        <w:tblW w:w="9923" w:type="dxa"/>
        <w:tblInd w:w="70"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427"/>
        <w:gridCol w:w="2114"/>
        <w:gridCol w:w="2137"/>
        <w:gridCol w:w="1985"/>
        <w:gridCol w:w="1275"/>
        <w:gridCol w:w="1985"/>
      </w:tblGrid>
      <w:tr w:rsidR="00535E41" w:rsidRPr="00535E41" w:rsidTr="00286C43">
        <w:tc>
          <w:tcPr>
            <w:tcW w:w="427" w:type="dxa"/>
            <w:tcBorders>
              <w:top w:val="single" w:sz="6" w:space="0" w:color="auto"/>
              <w:left w:val="single" w:sz="6" w:space="0" w:color="auto"/>
              <w:bottom w:val="single" w:sz="6" w:space="0" w:color="auto"/>
              <w:right w:val="single" w:sz="6" w:space="0" w:color="auto"/>
            </w:tcBorders>
            <w:hideMark/>
          </w:tcPr>
          <w:p w:rsidR="00535E41" w:rsidRPr="00535E41" w:rsidRDefault="00535E41" w:rsidP="00286C43">
            <w:pPr>
              <w:tabs>
                <w:tab w:val="left" w:pos="426"/>
                <w:tab w:val="left" w:pos="3976"/>
              </w:tabs>
              <w:ind w:right="-142"/>
              <w:jc w:val="left"/>
              <w:rPr>
                <w:sz w:val="18"/>
                <w:szCs w:val="18"/>
              </w:rPr>
            </w:pPr>
          </w:p>
        </w:tc>
        <w:tc>
          <w:tcPr>
            <w:tcW w:w="2114" w:type="dxa"/>
            <w:tcBorders>
              <w:top w:val="single" w:sz="6" w:space="0" w:color="auto"/>
              <w:left w:val="nil"/>
              <w:bottom w:val="single" w:sz="6" w:space="0" w:color="auto"/>
              <w:right w:val="single" w:sz="6" w:space="0" w:color="auto"/>
            </w:tcBorders>
          </w:tcPr>
          <w:p w:rsidR="00535E41" w:rsidRPr="00535E41" w:rsidRDefault="00535E41" w:rsidP="00535E41">
            <w:pPr>
              <w:tabs>
                <w:tab w:val="left" w:pos="426"/>
                <w:tab w:val="left" w:pos="3976"/>
              </w:tabs>
              <w:ind w:left="0" w:right="-142" w:firstLine="567"/>
              <w:jc w:val="left"/>
              <w:rPr>
                <w:sz w:val="18"/>
                <w:szCs w:val="18"/>
              </w:rPr>
            </w:pPr>
            <w:r w:rsidRPr="00535E41">
              <w:rPr>
                <w:sz w:val="18"/>
                <w:szCs w:val="18"/>
              </w:rPr>
              <w:t>Быкова Оксана Владимировна (по согласованию)</w:t>
            </w:r>
          </w:p>
          <w:p w:rsidR="00535E41" w:rsidRPr="00535E41" w:rsidRDefault="00535E41" w:rsidP="00535E41">
            <w:pPr>
              <w:tabs>
                <w:tab w:val="left" w:pos="426"/>
                <w:tab w:val="left" w:pos="3976"/>
              </w:tabs>
              <w:ind w:left="0" w:right="-142" w:firstLine="567"/>
              <w:jc w:val="left"/>
              <w:rPr>
                <w:sz w:val="18"/>
                <w:szCs w:val="18"/>
              </w:rPr>
            </w:pPr>
          </w:p>
        </w:tc>
        <w:tc>
          <w:tcPr>
            <w:tcW w:w="2137" w:type="dxa"/>
            <w:tcBorders>
              <w:top w:val="single" w:sz="6" w:space="0" w:color="auto"/>
              <w:left w:val="nil"/>
              <w:bottom w:val="single" w:sz="6" w:space="0" w:color="auto"/>
              <w:right w:val="single" w:sz="6" w:space="0" w:color="auto"/>
            </w:tcBorders>
            <w:hideMark/>
          </w:tcPr>
          <w:p w:rsidR="00535E41" w:rsidRPr="00535E41" w:rsidRDefault="00535E41" w:rsidP="00111B66">
            <w:pPr>
              <w:tabs>
                <w:tab w:val="left" w:pos="426"/>
                <w:tab w:val="left" w:pos="3976"/>
              </w:tabs>
              <w:ind w:left="0" w:right="-142" w:firstLine="0"/>
              <w:jc w:val="left"/>
              <w:rPr>
                <w:sz w:val="18"/>
                <w:szCs w:val="18"/>
              </w:rPr>
            </w:pPr>
            <w:r w:rsidRPr="00535E41">
              <w:rPr>
                <w:sz w:val="18"/>
                <w:szCs w:val="18"/>
              </w:rPr>
              <w:t xml:space="preserve">Начальник медпункта </w:t>
            </w:r>
          </w:p>
        </w:tc>
        <w:tc>
          <w:tcPr>
            <w:tcW w:w="1985" w:type="dxa"/>
            <w:tcBorders>
              <w:top w:val="single" w:sz="6" w:space="0" w:color="auto"/>
              <w:left w:val="nil"/>
              <w:bottom w:val="single" w:sz="6" w:space="0" w:color="auto"/>
              <w:right w:val="single" w:sz="6" w:space="0" w:color="auto"/>
            </w:tcBorders>
            <w:hideMark/>
          </w:tcPr>
          <w:p w:rsidR="00535E41" w:rsidRPr="00535E41" w:rsidRDefault="00535E41" w:rsidP="00535E41">
            <w:pPr>
              <w:tabs>
                <w:tab w:val="left" w:pos="426"/>
                <w:tab w:val="left" w:pos="3976"/>
              </w:tabs>
              <w:ind w:left="0" w:right="-142" w:firstLine="567"/>
              <w:jc w:val="left"/>
              <w:rPr>
                <w:sz w:val="18"/>
                <w:szCs w:val="18"/>
              </w:rPr>
            </w:pPr>
            <w:r w:rsidRPr="00535E41">
              <w:rPr>
                <w:sz w:val="18"/>
                <w:szCs w:val="18"/>
              </w:rPr>
              <w:t xml:space="preserve">Заведующая ОГБУЗ ИРБ </w:t>
            </w:r>
            <w:proofErr w:type="spellStart"/>
            <w:r w:rsidRPr="00535E41">
              <w:rPr>
                <w:sz w:val="18"/>
                <w:szCs w:val="18"/>
              </w:rPr>
              <w:t>Хомутовская</w:t>
            </w:r>
            <w:proofErr w:type="spellEnd"/>
            <w:r w:rsidRPr="00535E41">
              <w:rPr>
                <w:sz w:val="18"/>
                <w:szCs w:val="18"/>
              </w:rPr>
              <w:t xml:space="preserve"> участковая больница</w:t>
            </w:r>
          </w:p>
        </w:tc>
        <w:tc>
          <w:tcPr>
            <w:tcW w:w="1275" w:type="dxa"/>
            <w:tcBorders>
              <w:top w:val="single" w:sz="6" w:space="0" w:color="auto"/>
              <w:left w:val="nil"/>
              <w:bottom w:val="single" w:sz="6" w:space="0" w:color="auto"/>
              <w:right w:val="single" w:sz="6" w:space="0" w:color="auto"/>
            </w:tcBorders>
          </w:tcPr>
          <w:p w:rsidR="00535E41" w:rsidRPr="00535E41" w:rsidRDefault="00535E41" w:rsidP="00535E41">
            <w:pPr>
              <w:tabs>
                <w:tab w:val="left" w:pos="426"/>
                <w:tab w:val="left" w:pos="3976"/>
              </w:tabs>
              <w:ind w:left="0" w:right="-142" w:firstLine="567"/>
              <w:jc w:val="left"/>
              <w:rPr>
                <w:sz w:val="18"/>
                <w:szCs w:val="18"/>
              </w:rPr>
            </w:pPr>
          </w:p>
        </w:tc>
        <w:tc>
          <w:tcPr>
            <w:tcW w:w="1985" w:type="dxa"/>
            <w:tcBorders>
              <w:top w:val="single" w:sz="6" w:space="0" w:color="auto"/>
              <w:left w:val="nil"/>
              <w:bottom w:val="single" w:sz="6" w:space="0" w:color="auto"/>
              <w:right w:val="single" w:sz="6" w:space="0" w:color="auto"/>
            </w:tcBorders>
            <w:hideMark/>
          </w:tcPr>
          <w:p w:rsidR="00535E41" w:rsidRPr="00535E41" w:rsidRDefault="00535E41" w:rsidP="00535E41">
            <w:pPr>
              <w:tabs>
                <w:tab w:val="left" w:pos="426"/>
                <w:tab w:val="left" w:pos="3976"/>
              </w:tabs>
              <w:ind w:left="0" w:right="-142" w:firstLine="567"/>
              <w:jc w:val="left"/>
              <w:rPr>
                <w:sz w:val="18"/>
                <w:szCs w:val="18"/>
              </w:rPr>
            </w:pPr>
            <w:r w:rsidRPr="00535E41">
              <w:rPr>
                <w:sz w:val="18"/>
                <w:szCs w:val="18"/>
              </w:rPr>
              <w:t>89086522300</w:t>
            </w:r>
          </w:p>
        </w:tc>
      </w:tr>
    </w:tbl>
    <w:p w:rsidR="00535E41" w:rsidRPr="00535E41" w:rsidRDefault="00535E41" w:rsidP="00535E41">
      <w:pPr>
        <w:tabs>
          <w:tab w:val="left" w:pos="426"/>
          <w:tab w:val="left" w:pos="3976"/>
        </w:tabs>
        <w:ind w:left="0" w:right="-142" w:firstLine="567"/>
        <w:jc w:val="left"/>
        <w:rPr>
          <w:b/>
          <w:i/>
          <w:sz w:val="18"/>
          <w:szCs w:val="18"/>
        </w:rPr>
      </w:pPr>
    </w:p>
    <w:p w:rsidR="00535E41" w:rsidRPr="00535E41" w:rsidRDefault="00535E41" w:rsidP="00535E41">
      <w:pPr>
        <w:tabs>
          <w:tab w:val="left" w:pos="426"/>
          <w:tab w:val="left" w:pos="3976"/>
        </w:tabs>
        <w:ind w:left="0" w:right="-142" w:firstLine="567"/>
        <w:jc w:val="left"/>
        <w:rPr>
          <w:b/>
          <w:sz w:val="18"/>
          <w:szCs w:val="18"/>
        </w:rPr>
      </w:pPr>
      <w:r w:rsidRPr="00535E41">
        <w:rPr>
          <w:b/>
          <w:i/>
          <w:sz w:val="18"/>
          <w:szCs w:val="18"/>
          <w:lang w:val="en-US"/>
        </w:rPr>
        <w:t>7</w:t>
      </w:r>
      <w:r w:rsidRPr="00535E41">
        <w:rPr>
          <w:b/>
          <w:i/>
          <w:sz w:val="18"/>
          <w:szCs w:val="18"/>
        </w:rPr>
        <w:t xml:space="preserve">. </w:t>
      </w:r>
      <w:proofErr w:type="gramStart"/>
      <w:r w:rsidRPr="00535E41">
        <w:rPr>
          <w:b/>
          <w:i/>
          <w:sz w:val="18"/>
          <w:szCs w:val="18"/>
        </w:rPr>
        <w:t>Комната  матери</w:t>
      </w:r>
      <w:proofErr w:type="gramEnd"/>
      <w:r w:rsidRPr="00535E41">
        <w:rPr>
          <w:b/>
          <w:i/>
          <w:sz w:val="18"/>
          <w:szCs w:val="18"/>
        </w:rPr>
        <w:t xml:space="preserve">  и  ребенка</w:t>
      </w:r>
    </w:p>
    <w:tbl>
      <w:tblPr>
        <w:tblW w:w="9923" w:type="dxa"/>
        <w:tblInd w:w="70"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5"/>
        <w:gridCol w:w="1985"/>
        <w:gridCol w:w="2266"/>
        <w:gridCol w:w="1843"/>
        <w:gridCol w:w="3544"/>
      </w:tblGrid>
      <w:tr w:rsidR="00D97E1D" w:rsidRPr="00535E41" w:rsidTr="00286C43">
        <w:tc>
          <w:tcPr>
            <w:tcW w:w="285" w:type="dxa"/>
            <w:tcBorders>
              <w:top w:val="single" w:sz="6" w:space="0" w:color="auto"/>
              <w:left w:val="single" w:sz="6" w:space="0" w:color="auto"/>
              <w:bottom w:val="single" w:sz="6" w:space="0" w:color="auto"/>
              <w:right w:val="single" w:sz="6" w:space="0" w:color="auto"/>
            </w:tcBorders>
            <w:hideMark/>
          </w:tcPr>
          <w:p w:rsidR="00D97E1D" w:rsidRPr="00535E41" w:rsidRDefault="00D97E1D" w:rsidP="00286C43">
            <w:pPr>
              <w:tabs>
                <w:tab w:val="left" w:pos="426"/>
                <w:tab w:val="left" w:pos="3976"/>
              </w:tabs>
              <w:ind w:left="0" w:right="-142" w:firstLine="0"/>
              <w:jc w:val="left"/>
              <w:rPr>
                <w:sz w:val="18"/>
                <w:szCs w:val="18"/>
              </w:rPr>
            </w:pPr>
            <w:r w:rsidRPr="00535E41">
              <w:rPr>
                <w:sz w:val="18"/>
                <w:szCs w:val="18"/>
              </w:rPr>
              <w:t>1.</w:t>
            </w:r>
          </w:p>
        </w:tc>
        <w:tc>
          <w:tcPr>
            <w:tcW w:w="1985" w:type="dxa"/>
            <w:tcBorders>
              <w:top w:val="single" w:sz="6" w:space="0" w:color="auto"/>
              <w:left w:val="nil"/>
              <w:bottom w:val="single" w:sz="6" w:space="0" w:color="auto"/>
              <w:right w:val="single" w:sz="6" w:space="0" w:color="auto"/>
            </w:tcBorders>
            <w:hideMark/>
          </w:tcPr>
          <w:p w:rsidR="00D97E1D" w:rsidRPr="00535E41" w:rsidRDefault="00D97E1D" w:rsidP="00D97E1D">
            <w:pPr>
              <w:tabs>
                <w:tab w:val="left" w:pos="426"/>
                <w:tab w:val="left" w:pos="3976"/>
              </w:tabs>
              <w:ind w:left="0" w:right="-142" w:firstLine="0"/>
              <w:jc w:val="left"/>
              <w:rPr>
                <w:sz w:val="18"/>
                <w:szCs w:val="18"/>
              </w:rPr>
            </w:pPr>
            <w:r w:rsidRPr="00535E41">
              <w:rPr>
                <w:sz w:val="18"/>
                <w:szCs w:val="18"/>
              </w:rPr>
              <w:t xml:space="preserve">Дежурный по комнате </w:t>
            </w:r>
          </w:p>
        </w:tc>
        <w:tc>
          <w:tcPr>
            <w:tcW w:w="2266" w:type="dxa"/>
            <w:tcBorders>
              <w:top w:val="single" w:sz="6" w:space="0" w:color="auto"/>
              <w:left w:val="nil"/>
              <w:bottom w:val="single" w:sz="6" w:space="0" w:color="auto"/>
              <w:right w:val="single" w:sz="6" w:space="0" w:color="auto"/>
            </w:tcBorders>
            <w:hideMark/>
          </w:tcPr>
          <w:p w:rsidR="00D97E1D" w:rsidRPr="00535E41" w:rsidRDefault="00D97E1D" w:rsidP="00D97E1D">
            <w:pPr>
              <w:tabs>
                <w:tab w:val="left" w:pos="426"/>
                <w:tab w:val="left" w:pos="3976"/>
              </w:tabs>
              <w:ind w:left="0" w:right="-142" w:firstLine="0"/>
              <w:jc w:val="left"/>
              <w:rPr>
                <w:sz w:val="18"/>
                <w:szCs w:val="18"/>
              </w:rPr>
            </w:pPr>
            <w:r w:rsidRPr="00535E41">
              <w:rPr>
                <w:sz w:val="18"/>
                <w:szCs w:val="18"/>
              </w:rPr>
              <w:t>Начальник социального отдела</w:t>
            </w:r>
          </w:p>
        </w:tc>
        <w:tc>
          <w:tcPr>
            <w:tcW w:w="1843" w:type="dxa"/>
            <w:tcBorders>
              <w:top w:val="single" w:sz="6" w:space="0" w:color="auto"/>
              <w:left w:val="nil"/>
              <w:bottom w:val="single" w:sz="6" w:space="0" w:color="auto"/>
              <w:right w:val="single" w:sz="6" w:space="0" w:color="auto"/>
            </w:tcBorders>
            <w:hideMark/>
          </w:tcPr>
          <w:p w:rsidR="00D97E1D" w:rsidRPr="00535E41" w:rsidRDefault="00D97E1D" w:rsidP="00535E41">
            <w:pPr>
              <w:tabs>
                <w:tab w:val="left" w:pos="426"/>
                <w:tab w:val="left" w:pos="3976"/>
              </w:tabs>
              <w:ind w:left="0" w:right="-142" w:firstLine="567"/>
              <w:jc w:val="left"/>
              <w:rPr>
                <w:sz w:val="18"/>
                <w:szCs w:val="18"/>
              </w:rPr>
            </w:pPr>
            <w:r w:rsidRPr="00535E41">
              <w:rPr>
                <w:sz w:val="18"/>
                <w:szCs w:val="18"/>
              </w:rPr>
              <w:t>696-219</w:t>
            </w:r>
          </w:p>
        </w:tc>
        <w:tc>
          <w:tcPr>
            <w:tcW w:w="3544" w:type="dxa"/>
            <w:tcBorders>
              <w:top w:val="single" w:sz="6" w:space="0" w:color="auto"/>
              <w:left w:val="nil"/>
              <w:bottom w:val="single" w:sz="6" w:space="0" w:color="auto"/>
              <w:right w:val="single" w:sz="6" w:space="0" w:color="auto"/>
            </w:tcBorders>
            <w:hideMark/>
          </w:tcPr>
          <w:p w:rsidR="00D97E1D" w:rsidRPr="00535E41" w:rsidRDefault="00D97E1D" w:rsidP="00535E41">
            <w:pPr>
              <w:tabs>
                <w:tab w:val="left" w:pos="426"/>
                <w:tab w:val="left" w:pos="3976"/>
              </w:tabs>
              <w:ind w:left="0" w:right="-142" w:firstLine="567"/>
              <w:jc w:val="left"/>
              <w:rPr>
                <w:sz w:val="18"/>
                <w:szCs w:val="18"/>
              </w:rPr>
            </w:pPr>
            <w:r w:rsidRPr="00535E41">
              <w:rPr>
                <w:sz w:val="18"/>
                <w:szCs w:val="18"/>
              </w:rPr>
              <w:t>890414444325</w:t>
            </w:r>
          </w:p>
        </w:tc>
      </w:tr>
      <w:tr w:rsidR="00D97E1D" w:rsidRPr="00535E41" w:rsidTr="00286C43">
        <w:tc>
          <w:tcPr>
            <w:tcW w:w="285" w:type="dxa"/>
            <w:tcBorders>
              <w:top w:val="nil"/>
              <w:left w:val="single" w:sz="6" w:space="0" w:color="auto"/>
              <w:bottom w:val="single" w:sz="6" w:space="0" w:color="auto"/>
              <w:right w:val="single" w:sz="6" w:space="0" w:color="auto"/>
            </w:tcBorders>
            <w:hideMark/>
          </w:tcPr>
          <w:p w:rsidR="00D97E1D" w:rsidRPr="00535E41" w:rsidRDefault="00D97E1D" w:rsidP="00286C43">
            <w:pPr>
              <w:tabs>
                <w:tab w:val="left" w:pos="426"/>
                <w:tab w:val="left" w:pos="3976"/>
              </w:tabs>
              <w:ind w:left="0" w:right="-142" w:firstLine="0"/>
              <w:jc w:val="left"/>
              <w:rPr>
                <w:sz w:val="18"/>
                <w:szCs w:val="18"/>
              </w:rPr>
            </w:pPr>
            <w:r w:rsidRPr="00535E41">
              <w:rPr>
                <w:sz w:val="18"/>
                <w:szCs w:val="18"/>
              </w:rPr>
              <w:t>2.</w:t>
            </w:r>
          </w:p>
        </w:tc>
        <w:tc>
          <w:tcPr>
            <w:tcW w:w="1985" w:type="dxa"/>
            <w:tcBorders>
              <w:top w:val="nil"/>
              <w:left w:val="nil"/>
              <w:bottom w:val="single" w:sz="6" w:space="0" w:color="auto"/>
              <w:right w:val="single" w:sz="6" w:space="0" w:color="auto"/>
            </w:tcBorders>
            <w:hideMark/>
          </w:tcPr>
          <w:p w:rsidR="00D97E1D" w:rsidRPr="00535E41" w:rsidRDefault="00D97E1D" w:rsidP="00D97E1D">
            <w:pPr>
              <w:tabs>
                <w:tab w:val="left" w:pos="426"/>
                <w:tab w:val="left" w:pos="3976"/>
              </w:tabs>
              <w:ind w:left="0" w:right="-142" w:firstLine="0"/>
              <w:jc w:val="left"/>
              <w:rPr>
                <w:sz w:val="18"/>
                <w:szCs w:val="18"/>
              </w:rPr>
            </w:pPr>
            <w:proofErr w:type="gramStart"/>
            <w:r w:rsidRPr="00535E41">
              <w:rPr>
                <w:sz w:val="18"/>
                <w:szCs w:val="18"/>
              </w:rPr>
              <w:t>Старший</w:t>
            </w:r>
            <w:proofErr w:type="gramEnd"/>
            <w:r w:rsidRPr="00535E41">
              <w:rPr>
                <w:sz w:val="18"/>
                <w:szCs w:val="18"/>
              </w:rPr>
              <w:t xml:space="preserve"> группы</w:t>
            </w:r>
          </w:p>
        </w:tc>
        <w:tc>
          <w:tcPr>
            <w:tcW w:w="2266" w:type="dxa"/>
            <w:tcBorders>
              <w:top w:val="nil"/>
              <w:left w:val="nil"/>
              <w:bottom w:val="single" w:sz="6" w:space="0" w:color="auto"/>
              <w:right w:val="single" w:sz="6" w:space="0" w:color="auto"/>
            </w:tcBorders>
            <w:hideMark/>
          </w:tcPr>
          <w:p w:rsidR="00D97E1D" w:rsidRPr="00535E41" w:rsidRDefault="00D97E1D" w:rsidP="00D97E1D">
            <w:pPr>
              <w:tabs>
                <w:tab w:val="left" w:pos="426"/>
                <w:tab w:val="left" w:pos="3976"/>
              </w:tabs>
              <w:ind w:left="0" w:right="-142" w:firstLine="0"/>
              <w:jc w:val="left"/>
              <w:rPr>
                <w:sz w:val="18"/>
                <w:szCs w:val="18"/>
              </w:rPr>
            </w:pPr>
            <w:r w:rsidRPr="00535E41">
              <w:rPr>
                <w:sz w:val="18"/>
                <w:szCs w:val="18"/>
              </w:rPr>
              <w:t>Ведущий инженер социального отдела</w:t>
            </w:r>
          </w:p>
        </w:tc>
        <w:tc>
          <w:tcPr>
            <w:tcW w:w="1843" w:type="dxa"/>
            <w:tcBorders>
              <w:top w:val="nil"/>
              <w:left w:val="nil"/>
              <w:bottom w:val="single" w:sz="6" w:space="0" w:color="auto"/>
              <w:right w:val="single" w:sz="6" w:space="0" w:color="auto"/>
            </w:tcBorders>
            <w:hideMark/>
          </w:tcPr>
          <w:p w:rsidR="00D97E1D" w:rsidRPr="00535E41" w:rsidRDefault="00D97E1D" w:rsidP="00535E41">
            <w:pPr>
              <w:tabs>
                <w:tab w:val="left" w:pos="426"/>
                <w:tab w:val="left" w:pos="3976"/>
              </w:tabs>
              <w:ind w:left="0" w:right="-142" w:firstLine="567"/>
              <w:jc w:val="left"/>
              <w:rPr>
                <w:sz w:val="18"/>
                <w:szCs w:val="18"/>
              </w:rPr>
            </w:pPr>
            <w:r w:rsidRPr="00535E41">
              <w:rPr>
                <w:sz w:val="18"/>
                <w:szCs w:val="18"/>
              </w:rPr>
              <w:t>696-219</w:t>
            </w:r>
          </w:p>
        </w:tc>
        <w:tc>
          <w:tcPr>
            <w:tcW w:w="3544" w:type="dxa"/>
            <w:tcBorders>
              <w:top w:val="nil"/>
              <w:left w:val="nil"/>
              <w:bottom w:val="single" w:sz="6" w:space="0" w:color="auto"/>
              <w:right w:val="single" w:sz="6" w:space="0" w:color="auto"/>
            </w:tcBorders>
            <w:hideMark/>
          </w:tcPr>
          <w:p w:rsidR="00D97E1D" w:rsidRPr="00535E41" w:rsidRDefault="00D97E1D" w:rsidP="00535E41">
            <w:pPr>
              <w:tabs>
                <w:tab w:val="left" w:pos="426"/>
                <w:tab w:val="left" w:pos="3976"/>
              </w:tabs>
              <w:ind w:left="0" w:right="-142" w:firstLine="567"/>
              <w:jc w:val="left"/>
              <w:rPr>
                <w:sz w:val="18"/>
                <w:szCs w:val="18"/>
              </w:rPr>
            </w:pPr>
            <w:r w:rsidRPr="00535E41">
              <w:rPr>
                <w:sz w:val="18"/>
                <w:szCs w:val="18"/>
              </w:rPr>
              <w:t>89834077554</w:t>
            </w:r>
          </w:p>
        </w:tc>
      </w:tr>
    </w:tbl>
    <w:p w:rsidR="00535E41" w:rsidRPr="00535E41" w:rsidRDefault="00535E41" w:rsidP="00535E41">
      <w:pPr>
        <w:tabs>
          <w:tab w:val="left" w:pos="426"/>
          <w:tab w:val="left" w:pos="3976"/>
        </w:tabs>
        <w:ind w:left="0" w:right="-142" w:firstLine="567"/>
        <w:jc w:val="left"/>
        <w:rPr>
          <w:b/>
          <w:i/>
          <w:sz w:val="18"/>
          <w:szCs w:val="18"/>
        </w:rPr>
      </w:pPr>
    </w:p>
    <w:p w:rsidR="00535E41" w:rsidRPr="00535E41" w:rsidRDefault="00535E41" w:rsidP="00535E41">
      <w:pPr>
        <w:tabs>
          <w:tab w:val="left" w:pos="426"/>
          <w:tab w:val="left" w:pos="3976"/>
        </w:tabs>
        <w:ind w:left="0" w:right="-142" w:firstLine="567"/>
        <w:jc w:val="left"/>
        <w:rPr>
          <w:b/>
          <w:i/>
          <w:sz w:val="18"/>
          <w:szCs w:val="18"/>
        </w:rPr>
      </w:pPr>
      <w:r w:rsidRPr="00535E41">
        <w:rPr>
          <w:b/>
          <w:i/>
          <w:sz w:val="18"/>
          <w:szCs w:val="18"/>
          <w:lang w:val="en-US"/>
        </w:rPr>
        <w:t>8</w:t>
      </w:r>
      <w:r w:rsidRPr="00535E41">
        <w:rPr>
          <w:b/>
          <w:i/>
          <w:sz w:val="18"/>
          <w:szCs w:val="18"/>
        </w:rPr>
        <w:t xml:space="preserve">. </w:t>
      </w:r>
      <w:proofErr w:type="gramStart"/>
      <w:r w:rsidRPr="00535E41">
        <w:rPr>
          <w:b/>
          <w:i/>
          <w:sz w:val="18"/>
          <w:szCs w:val="18"/>
        </w:rPr>
        <w:t>Стол  справок</w:t>
      </w:r>
      <w:proofErr w:type="gramEnd"/>
    </w:p>
    <w:tbl>
      <w:tblPr>
        <w:tblW w:w="9924" w:type="dxa"/>
        <w:jc w:val="center"/>
        <w:tblInd w:w="-176" w:type="dxa"/>
        <w:tblLayout w:type="fixed"/>
        <w:tblLook w:val="04A0" w:firstRow="1" w:lastRow="0" w:firstColumn="1" w:lastColumn="0" w:noHBand="0" w:noVBand="1"/>
      </w:tblPr>
      <w:tblGrid>
        <w:gridCol w:w="717"/>
        <w:gridCol w:w="2168"/>
        <w:gridCol w:w="1872"/>
        <w:gridCol w:w="1907"/>
        <w:gridCol w:w="1276"/>
        <w:gridCol w:w="1984"/>
      </w:tblGrid>
      <w:tr w:rsidR="00535E41" w:rsidRPr="00535E41" w:rsidTr="00535E41">
        <w:trPr>
          <w:trHeight w:val="87"/>
          <w:jc w:val="center"/>
        </w:trPr>
        <w:tc>
          <w:tcPr>
            <w:tcW w:w="716" w:type="dxa"/>
            <w:tcBorders>
              <w:top w:val="single" w:sz="4" w:space="0" w:color="auto"/>
              <w:left w:val="single" w:sz="4" w:space="0" w:color="auto"/>
              <w:bottom w:val="single" w:sz="4" w:space="0" w:color="auto"/>
              <w:right w:val="single" w:sz="4" w:space="0" w:color="auto"/>
            </w:tcBorders>
            <w:hideMark/>
          </w:tcPr>
          <w:p w:rsidR="00535E41" w:rsidRPr="00535E41" w:rsidRDefault="00535E41" w:rsidP="00D97E1D">
            <w:pPr>
              <w:tabs>
                <w:tab w:val="left" w:pos="426"/>
                <w:tab w:val="left" w:pos="3976"/>
              </w:tabs>
              <w:ind w:left="0" w:right="-142" w:firstLine="0"/>
              <w:jc w:val="left"/>
              <w:rPr>
                <w:sz w:val="18"/>
                <w:szCs w:val="18"/>
              </w:rPr>
            </w:pPr>
            <w:r w:rsidRPr="00535E41">
              <w:rPr>
                <w:sz w:val="18"/>
                <w:szCs w:val="18"/>
              </w:rPr>
              <w:t>1.</w:t>
            </w:r>
          </w:p>
        </w:tc>
        <w:tc>
          <w:tcPr>
            <w:tcW w:w="2168" w:type="dxa"/>
            <w:tcBorders>
              <w:top w:val="single" w:sz="4" w:space="0" w:color="auto"/>
              <w:left w:val="single" w:sz="4" w:space="0" w:color="auto"/>
              <w:bottom w:val="single" w:sz="4" w:space="0" w:color="auto"/>
              <w:right w:val="single" w:sz="4" w:space="0" w:color="auto"/>
            </w:tcBorders>
            <w:hideMark/>
          </w:tcPr>
          <w:p w:rsidR="00535E41" w:rsidRPr="00535E41" w:rsidRDefault="00535E41" w:rsidP="00D97E1D">
            <w:pPr>
              <w:tabs>
                <w:tab w:val="left" w:pos="426"/>
                <w:tab w:val="left" w:pos="3976"/>
              </w:tabs>
              <w:ind w:left="0" w:right="-142" w:firstLine="0"/>
              <w:jc w:val="left"/>
              <w:rPr>
                <w:sz w:val="18"/>
                <w:szCs w:val="18"/>
              </w:rPr>
            </w:pPr>
            <w:r w:rsidRPr="00535E41">
              <w:rPr>
                <w:sz w:val="18"/>
                <w:szCs w:val="18"/>
              </w:rPr>
              <w:t>Парфенова Анастасия Сергеевна</w:t>
            </w:r>
          </w:p>
        </w:tc>
        <w:tc>
          <w:tcPr>
            <w:tcW w:w="1872" w:type="dxa"/>
            <w:tcBorders>
              <w:top w:val="single" w:sz="4" w:space="0" w:color="auto"/>
              <w:left w:val="single" w:sz="4" w:space="0" w:color="auto"/>
              <w:bottom w:val="single" w:sz="4" w:space="0" w:color="auto"/>
              <w:right w:val="single" w:sz="4" w:space="0" w:color="auto"/>
            </w:tcBorders>
            <w:hideMark/>
          </w:tcPr>
          <w:p w:rsidR="00535E41" w:rsidRPr="00535E41" w:rsidRDefault="00535E41" w:rsidP="00D97E1D">
            <w:pPr>
              <w:tabs>
                <w:tab w:val="left" w:pos="426"/>
                <w:tab w:val="left" w:pos="3976"/>
              </w:tabs>
              <w:ind w:left="0" w:right="-142" w:firstLine="0"/>
              <w:jc w:val="left"/>
              <w:rPr>
                <w:sz w:val="18"/>
                <w:szCs w:val="18"/>
              </w:rPr>
            </w:pPr>
            <w:proofErr w:type="gramStart"/>
            <w:r w:rsidRPr="00535E41">
              <w:rPr>
                <w:sz w:val="18"/>
                <w:szCs w:val="18"/>
              </w:rPr>
              <w:t>Старший</w:t>
            </w:r>
            <w:proofErr w:type="gramEnd"/>
            <w:r w:rsidRPr="00535E41">
              <w:rPr>
                <w:sz w:val="18"/>
                <w:szCs w:val="18"/>
              </w:rPr>
              <w:t xml:space="preserve"> группы</w:t>
            </w:r>
          </w:p>
        </w:tc>
        <w:tc>
          <w:tcPr>
            <w:tcW w:w="1907" w:type="dxa"/>
            <w:tcBorders>
              <w:top w:val="single" w:sz="4" w:space="0" w:color="auto"/>
              <w:left w:val="single" w:sz="4" w:space="0" w:color="auto"/>
              <w:bottom w:val="single" w:sz="4" w:space="0" w:color="auto"/>
              <w:right w:val="single" w:sz="4" w:space="0" w:color="auto"/>
            </w:tcBorders>
            <w:hideMark/>
          </w:tcPr>
          <w:p w:rsidR="00535E41" w:rsidRPr="00535E41" w:rsidRDefault="00535E41" w:rsidP="00D97E1D">
            <w:pPr>
              <w:tabs>
                <w:tab w:val="left" w:pos="426"/>
                <w:tab w:val="left" w:pos="3976"/>
              </w:tabs>
              <w:ind w:left="0" w:right="-142" w:firstLine="0"/>
              <w:jc w:val="left"/>
              <w:rPr>
                <w:sz w:val="18"/>
                <w:szCs w:val="18"/>
              </w:rPr>
            </w:pPr>
            <w:r w:rsidRPr="00535E41">
              <w:rPr>
                <w:sz w:val="18"/>
                <w:szCs w:val="18"/>
              </w:rPr>
              <w:t>Главный специалист отдела градостроительства, земельных и имущественных отношений</w:t>
            </w:r>
          </w:p>
        </w:tc>
        <w:tc>
          <w:tcPr>
            <w:tcW w:w="1276" w:type="dxa"/>
            <w:tcBorders>
              <w:top w:val="single" w:sz="4" w:space="0" w:color="auto"/>
              <w:left w:val="single" w:sz="4" w:space="0" w:color="auto"/>
              <w:bottom w:val="single" w:sz="4" w:space="0" w:color="auto"/>
              <w:right w:val="single" w:sz="4" w:space="0" w:color="auto"/>
            </w:tcBorders>
            <w:hideMark/>
          </w:tcPr>
          <w:p w:rsidR="00535E41" w:rsidRPr="00535E41" w:rsidRDefault="00535E41" w:rsidP="00D97E1D">
            <w:pPr>
              <w:tabs>
                <w:tab w:val="left" w:pos="426"/>
                <w:tab w:val="left" w:pos="3976"/>
              </w:tabs>
              <w:ind w:left="0" w:right="-142" w:firstLine="0"/>
              <w:jc w:val="left"/>
              <w:rPr>
                <w:sz w:val="18"/>
                <w:szCs w:val="18"/>
              </w:rPr>
            </w:pPr>
            <w:r w:rsidRPr="00535E41">
              <w:rPr>
                <w:sz w:val="18"/>
                <w:szCs w:val="18"/>
              </w:rPr>
              <w:t>696-182</w:t>
            </w:r>
          </w:p>
        </w:tc>
        <w:tc>
          <w:tcPr>
            <w:tcW w:w="1984" w:type="dxa"/>
            <w:tcBorders>
              <w:top w:val="single" w:sz="4" w:space="0" w:color="auto"/>
              <w:left w:val="single" w:sz="4" w:space="0" w:color="auto"/>
              <w:bottom w:val="single" w:sz="4" w:space="0" w:color="auto"/>
              <w:right w:val="single" w:sz="4" w:space="0" w:color="auto"/>
            </w:tcBorders>
            <w:hideMark/>
          </w:tcPr>
          <w:p w:rsidR="00535E41" w:rsidRPr="00535E41" w:rsidRDefault="00535E41" w:rsidP="00535E41">
            <w:pPr>
              <w:tabs>
                <w:tab w:val="left" w:pos="426"/>
                <w:tab w:val="left" w:pos="3976"/>
              </w:tabs>
              <w:ind w:left="0" w:right="-142" w:firstLine="567"/>
              <w:jc w:val="left"/>
              <w:rPr>
                <w:sz w:val="18"/>
                <w:szCs w:val="18"/>
              </w:rPr>
            </w:pPr>
            <w:r w:rsidRPr="00535E41">
              <w:rPr>
                <w:sz w:val="18"/>
                <w:szCs w:val="18"/>
              </w:rPr>
              <w:t>89500633129</w:t>
            </w:r>
          </w:p>
        </w:tc>
      </w:tr>
      <w:tr w:rsidR="00535E41" w:rsidRPr="00535E41" w:rsidTr="00535E41">
        <w:trPr>
          <w:trHeight w:val="87"/>
          <w:jc w:val="center"/>
        </w:trPr>
        <w:tc>
          <w:tcPr>
            <w:tcW w:w="716" w:type="dxa"/>
            <w:tcBorders>
              <w:top w:val="single" w:sz="4" w:space="0" w:color="auto"/>
              <w:left w:val="single" w:sz="4" w:space="0" w:color="auto"/>
              <w:bottom w:val="single" w:sz="4" w:space="0" w:color="auto"/>
              <w:right w:val="single" w:sz="4" w:space="0" w:color="auto"/>
            </w:tcBorders>
            <w:hideMark/>
          </w:tcPr>
          <w:p w:rsidR="00535E41" w:rsidRPr="00535E41" w:rsidRDefault="00535E41" w:rsidP="00D97E1D">
            <w:pPr>
              <w:tabs>
                <w:tab w:val="left" w:pos="426"/>
                <w:tab w:val="left" w:pos="3976"/>
              </w:tabs>
              <w:ind w:left="0" w:right="-142" w:firstLine="0"/>
              <w:jc w:val="left"/>
              <w:rPr>
                <w:sz w:val="18"/>
                <w:szCs w:val="18"/>
              </w:rPr>
            </w:pPr>
            <w:r w:rsidRPr="00535E41">
              <w:rPr>
                <w:sz w:val="18"/>
                <w:szCs w:val="18"/>
              </w:rPr>
              <w:t>2.</w:t>
            </w:r>
          </w:p>
        </w:tc>
        <w:tc>
          <w:tcPr>
            <w:tcW w:w="2168" w:type="dxa"/>
            <w:tcBorders>
              <w:top w:val="single" w:sz="4" w:space="0" w:color="auto"/>
              <w:left w:val="single" w:sz="4" w:space="0" w:color="auto"/>
              <w:bottom w:val="single" w:sz="4" w:space="0" w:color="auto"/>
              <w:right w:val="single" w:sz="4" w:space="0" w:color="auto"/>
            </w:tcBorders>
            <w:hideMark/>
          </w:tcPr>
          <w:p w:rsidR="00535E41" w:rsidRPr="00535E41" w:rsidRDefault="00535E41" w:rsidP="00535E41">
            <w:pPr>
              <w:tabs>
                <w:tab w:val="left" w:pos="426"/>
                <w:tab w:val="left" w:pos="3976"/>
              </w:tabs>
              <w:ind w:left="0" w:right="-142" w:firstLine="0"/>
              <w:jc w:val="left"/>
              <w:rPr>
                <w:sz w:val="18"/>
                <w:szCs w:val="18"/>
              </w:rPr>
            </w:pPr>
            <w:r w:rsidRPr="00535E41">
              <w:rPr>
                <w:sz w:val="18"/>
                <w:szCs w:val="18"/>
              </w:rPr>
              <w:t>Зверева Инна Валерьевна</w:t>
            </w:r>
          </w:p>
        </w:tc>
        <w:tc>
          <w:tcPr>
            <w:tcW w:w="1872" w:type="dxa"/>
            <w:tcBorders>
              <w:top w:val="single" w:sz="4" w:space="0" w:color="auto"/>
              <w:left w:val="single" w:sz="4" w:space="0" w:color="auto"/>
              <w:bottom w:val="single" w:sz="4" w:space="0" w:color="auto"/>
              <w:right w:val="single" w:sz="4" w:space="0" w:color="auto"/>
            </w:tcBorders>
            <w:hideMark/>
          </w:tcPr>
          <w:p w:rsidR="00535E41" w:rsidRPr="00535E41" w:rsidRDefault="00535E41" w:rsidP="00535E41">
            <w:pPr>
              <w:tabs>
                <w:tab w:val="left" w:pos="426"/>
                <w:tab w:val="left" w:pos="3976"/>
              </w:tabs>
              <w:ind w:right="-142"/>
              <w:jc w:val="left"/>
              <w:rPr>
                <w:sz w:val="18"/>
                <w:szCs w:val="18"/>
              </w:rPr>
            </w:pPr>
            <w:r w:rsidRPr="00535E41">
              <w:rPr>
                <w:sz w:val="18"/>
                <w:szCs w:val="18"/>
              </w:rPr>
              <w:t>Член группы</w:t>
            </w:r>
          </w:p>
        </w:tc>
        <w:tc>
          <w:tcPr>
            <w:tcW w:w="1907" w:type="dxa"/>
            <w:tcBorders>
              <w:top w:val="single" w:sz="4" w:space="0" w:color="auto"/>
              <w:left w:val="single" w:sz="4" w:space="0" w:color="auto"/>
              <w:bottom w:val="single" w:sz="4" w:space="0" w:color="auto"/>
              <w:right w:val="single" w:sz="4" w:space="0" w:color="auto"/>
            </w:tcBorders>
            <w:hideMark/>
          </w:tcPr>
          <w:p w:rsidR="00535E41" w:rsidRPr="00535E41" w:rsidRDefault="00535E41" w:rsidP="00D97E1D">
            <w:pPr>
              <w:tabs>
                <w:tab w:val="left" w:pos="426"/>
                <w:tab w:val="left" w:pos="3976"/>
              </w:tabs>
              <w:ind w:left="0" w:right="-142" w:firstLine="0"/>
              <w:jc w:val="left"/>
              <w:rPr>
                <w:sz w:val="18"/>
                <w:szCs w:val="18"/>
              </w:rPr>
            </w:pPr>
            <w:r w:rsidRPr="00535E41">
              <w:rPr>
                <w:sz w:val="18"/>
                <w:szCs w:val="18"/>
              </w:rPr>
              <w:t>Главный специалист отдела градостроительства, земельных и имущественных отношений</w:t>
            </w:r>
          </w:p>
        </w:tc>
        <w:tc>
          <w:tcPr>
            <w:tcW w:w="1276" w:type="dxa"/>
            <w:tcBorders>
              <w:top w:val="single" w:sz="4" w:space="0" w:color="auto"/>
              <w:left w:val="single" w:sz="4" w:space="0" w:color="auto"/>
              <w:bottom w:val="single" w:sz="4" w:space="0" w:color="auto"/>
              <w:right w:val="single" w:sz="4" w:space="0" w:color="auto"/>
            </w:tcBorders>
            <w:hideMark/>
          </w:tcPr>
          <w:p w:rsidR="00535E41" w:rsidRPr="00535E41" w:rsidRDefault="00535E41" w:rsidP="001C1A3F">
            <w:pPr>
              <w:tabs>
                <w:tab w:val="left" w:pos="426"/>
                <w:tab w:val="left" w:pos="3976"/>
              </w:tabs>
              <w:ind w:left="0" w:right="-142" w:firstLine="0"/>
              <w:jc w:val="left"/>
              <w:rPr>
                <w:sz w:val="18"/>
                <w:szCs w:val="18"/>
              </w:rPr>
            </w:pPr>
            <w:r w:rsidRPr="00535E41">
              <w:rPr>
                <w:sz w:val="18"/>
                <w:szCs w:val="18"/>
              </w:rPr>
              <w:t>696-182</w:t>
            </w:r>
          </w:p>
        </w:tc>
        <w:tc>
          <w:tcPr>
            <w:tcW w:w="1984" w:type="dxa"/>
            <w:tcBorders>
              <w:top w:val="single" w:sz="4" w:space="0" w:color="auto"/>
              <w:left w:val="single" w:sz="4" w:space="0" w:color="auto"/>
              <w:bottom w:val="single" w:sz="4" w:space="0" w:color="auto"/>
              <w:right w:val="single" w:sz="4" w:space="0" w:color="auto"/>
            </w:tcBorders>
            <w:hideMark/>
          </w:tcPr>
          <w:p w:rsidR="00535E41" w:rsidRPr="00535E41" w:rsidRDefault="00535E41" w:rsidP="00535E41">
            <w:pPr>
              <w:tabs>
                <w:tab w:val="left" w:pos="426"/>
                <w:tab w:val="left" w:pos="3976"/>
              </w:tabs>
              <w:ind w:left="0" w:right="-142" w:firstLine="567"/>
              <w:jc w:val="left"/>
              <w:rPr>
                <w:sz w:val="18"/>
                <w:szCs w:val="18"/>
              </w:rPr>
            </w:pPr>
            <w:r w:rsidRPr="00535E41">
              <w:rPr>
                <w:sz w:val="18"/>
                <w:szCs w:val="18"/>
              </w:rPr>
              <w:t>89500617745</w:t>
            </w:r>
          </w:p>
        </w:tc>
      </w:tr>
    </w:tbl>
    <w:p w:rsidR="00535E41" w:rsidRPr="00535E41" w:rsidRDefault="00535E41" w:rsidP="00535E41">
      <w:pPr>
        <w:tabs>
          <w:tab w:val="left" w:pos="426"/>
          <w:tab w:val="left" w:pos="3976"/>
        </w:tabs>
        <w:ind w:left="0" w:right="-142" w:firstLine="567"/>
        <w:jc w:val="left"/>
        <w:rPr>
          <w:sz w:val="18"/>
          <w:szCs w:val="18"/>
        </w:rPr>
      </w:pPr>
    </w:p>
    <w:p w:rsidR="00535E41" w:rsidRPr="00535E41" w:rsidRDefault="00535E41" w:rsidP="00535E41">
      <w:pPr>
        <w:tabs>
          <w:tab w:val="left" w:pos="426"/>
          <w:tab w:val="left" w:pos="3976"/>
        </w:tabs>
        <w:ind w:left="0" w:right="-142" w:firstLine="567"/>
        <w:jc w:val="left"/>
        <w:rPr>
          <w:b/>
          <w:i/>
          <w:sz w:val="18"/>
          <w:szCs w:val="18"/>
        </w:rPr>
      </w:pPr>
      <w:r w:rsidRPr="00535E41">
        <w:rPr>
          <w:b/>
          <w:i/>
          <w:sz w:val="18"/>
          <w:szCs w:val="18"/>
        </w:rPr>
        <w:lastRenderedPageBreak/>
        <w:t>9. Комендантская служба</w:t>
      </w:r>
    </w:p>
    <w:tbl>
      <w:tblPr>
        <w:tblW w:w="9923" w:type="dxa"/>
        <w:tblInd w:w="70" w:type="dxa"/>
        <w:tblBorders>
          <w:top w:val="single" w:sz="6" w:space="0" w:color="auto"/>
          <w:left w:val="single" w:sz="6" w:space="0" w:color="auto"/>
          <w:bottom w:val="single" w:sz="6" w:space="0" w:color="auto"/>
          <w:right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709"/>
        <w:gridCol w:w="1984"/>
        <w:gridCol w:w="1842"/>
        <w:gridCol w:w="2128"/>
        <w:gridCol w:w="1275"/>
        <w:gridCol w:w="1985"/>
      </w:tblGrid>
      <w:tr w:rsidR="00535E41" w:rsidRPr="00535E41" w:rsidTr="00D97E1D">
        <w:tc>
          <w:tcPr>
            <w:tcW w:w="709" w:type="dxa"/>
            <w:tcBorders>
              <w:top w:val="single" w:sz="6" w:space="0" w:color="auto"/>
              <w:left w:val="single" w:sz="6" w:space="0" w:color="auto"/>
              <w:bottom w:val="single" w:sz="6" w:space="0" w:color="auto"/>
              <w:right w:val="single" w:sz="6" w:space="0" w:color="auto"/>
            </w:tcBorders>
            <w:hideMark/>
          </w:tcPr>
          <w:p w:rsidR="00535E41" w:rsidRPr="00535E41" w:rsidRDefault="00535E41" w:rsidP="00D97E1D">
            <w:pPr>
              <w:tabs>
                <w:tab w:val="left" w:pos="426"/>
                <w:tab w:val="left" w:pos="3976"/>
              </w:tabs>
              <w:ind w:left="0" w:right="-142" w:firstLine="0"/>
              <w:jc w:val="left"/>
              <w:rPr>
                <w:sz w:val="18"/>
                <w:szCs w:val="18"/>
              </w:rPr>
            </w:pPr>
            <w:r w:rsidRPr="00535E41">
              <w:rPr>
                <w:sz w:val="18"/>
                <w:szCs w:val="18"/>
              </w:rPr>
              <w:t>1.</w:t>
            </w:r>
          </w:p>
        </w:tc>
        <w:tc>
          <w:tcPr>
            <w:tcW w:w="1984" w:type="dxa"/>
            <w:tcBorders>
              <w:top w:val="single" w:sz="6" w:space="0" w:color="auto"/>
              <w:left w:val="nil"/>
              <w:bottom w:val="single" w:sz="6" w:space="0" w:color="auto"/>
              <w:right w:val="single" w:sz="6" w:space="0" w:color="auto"/>
            </w:tcBorders>
            <w:hideMark/>
          </w:tcPr>
          <w:p w:rsidR="00535E41" w:rsidRPr="00535E41" w:rsidRDefault="00535E41" w:rsidP="00535E41">
            <w:pPr>
              <w:tabs>
                <w:tab w:val="left" w:pos="426"/>
                <w:tab w:val="left" w:pos="3976"/>
              </w:tabs>
              <w:ind w:left="0" w:right="-142" w:firstLine="0"/>
              <w:jc w:val="left"/>
              <w:rPr>
                <w:sz w:val="18"/>
                <w:szCs w:val="18"/>
              </w:rPr>
            </w:pPr>
            <w:r w:rsidRPr="00535E41">
              <w:rPr>
                <w:sz w:val="18"/>
                <w:szCs w:val="18"/>
              </w:rPr>
              <w:t>Гурова Татьяна Ивановна</w:t>
            </w:r>
          </w:p>
        </w:tc>
        <w:tc>
          <w:tcPr>
            <w:tcW w:w="1842" w:type="dxa"/>
            <w:tcBorders>
              <w:top w:val="single" w:sz="6" w:space="0" w:color="auto"/>
              <w:left w:val="nil"/>
              <w:bottom w:val="single" w:sz="6" w:space="0" w:color="auto"/>
              <w:right w:val="single" w:sz="6" w:space="0" w:color="auto"/>
            </w:tcBorders>
            <w:hideMark/>
          </w:tcPr>
          <w:p w:rsidR="00535E41" w:rsidRPr="00535E41" w:rsidRDefault="00535E41" w:rsidP="00535E41">
            <w:pPr>
              <w:tabs>
                <w:tab w:val="left" w:pos="426"/>
                <w:tab w:val="left" w:pos="3976"/>
              </w:tabs>
              <w:ind w:left="0" w:right="-142" w:firstLine="0"/>
              <w:jc w:val="left"/>
              <w:rPr>
                <w:sz w:val="18"/>
                <w:szCs w:val="18"/>
              </w:rPr>
            </w:pPr>
            <w:proofErr w:type="gramStart"/>
            <w:r w:rsidRPr="00535E41">
              <w:rPr>
                <w:sz w:val="18"/>
                <w:szCs w:val="18"/>
              </w:rPr>
              <w:t>Старший</w:t>
            </w:r>
            <w:proofErr w:type="gramEnd"/>
            <w:r w:rsidRPr="00535E41">
              <w:rPr>
                <w:sz w:val="18"/>
                <w:szCs w:val="18"/>
              </w:rPr>
              <w:t xml:space="preserve"> группы</w:t>
            </w:r>
          </w:p>
        </w:tc>
        <w:tc>
          <w:tcPr>
            <w:tcW w:w="2128" w:type="dxa"/>
            <w:tcBorders>
              <w:top w:val="single" w:sz="6" w:space="0" w:color="auto"/>
              <w:left w:val="nil"/>
              <w:bottom w:val="single" w:sz="6" w:space="0" w:color="auto"/>
              <w:right w:val="single" w:sz="6" w:space="0" w:color="auto"/>
            </w:tcBorders>
            <w:hideMark/>
          </w:tcPr>
          <w:p w:rsidR="00535E41" w:rsidRPr="00535E41" w:rsidRDefault="00535E41" w:rsidP="00535E41">
            <w:pPr>
              <w:tabs>
                <w:tab w:val="left" w:pos="426"/>
                <w:tab w:val="left" w:pos="3976"/>
              </w:tabs>
              <w:ind w:left="0" w:right="-142" w:firstLine="0"/>
              <w:jc w:val="left"/>
              <w:rPr>
                <w:sz w:val="18"/>
                <w:szCs w:val="18"/>
              </w:rPr>
            </w:pPr>
            <w:r w:rsidRPr="00535E41">
              <w:rPr>
                <w:sz w:val="18"/>
                <w:szCs w:val="18"/>
              </w:rPr>
              <w:t xml:space="preserve">Начальник отдела муниципального </w:t>
            </w:r>
          </w:p>
          <w:p w:rsidR="00535E41" w:rsidRPr="00535E41" w:rsidRDefault="00535E41" w:rsidP="00535E41">
            <w:pPr>
              <w:tabs>
                <w:tab w:val="left" w:pos="426"/>
                <w:tab w:val="left" w:pos="3976"/>
              </w:tabs>
              <w:ind w:left="0" w:right="-142" w:firstLine="0"/>
              <w:jc w:val="left"/>
              <w:rPr>
                <w:sz w:val="18"/>
                <w:szCs w:val="18"/>
              </w:rPr>
            </w:pPr>
            <w:r w:rsidRPr="00535E41">
              <w:rPr>
                <w:sz w:val="18"/>
                <w:szCs w:val="18"/>
              </w:rPr>
              <w:t xml:space="preserve">земельного, лесного контроля и </w:t>
            </w:r>
          </w:p>
          <w:p w:rsidR="00535E41" w:rsidRPr="00535E41" w:rsidRDefault="00535E41" w:rsidP="00535E41">
            <w:pPr>
              <w:tabs>
                <w:tab w:val="left" w:pos="426"/>
                <w:tab w:val="left" w:pos="3976"/>
              </w:tabs>
              <w:ind w:left="0" w:right="-142" w:firstLine="0"/>
              <w:jc w:val="left"/>
              <w:rPr>
                <w:sz w:val="18"/>
                <w:szCs w:val="18"/>
              </w:rPr>
            </w:pPr>
            <w:r w:rsidRPr="00535E41">
              <w:rPr>
                <w:sz w:val="18"/>
                <w:szCs w:val="18"/>
              </w:rPr>
              <w:t>соблюдения правил благоустройства</w:t>
            </w:r>
          </w:p>
        </w:tc>
        <w:tc>
          <w:tcPr>
            <w:tcW w:w="1275" w:type="dxa"/>
            <w:tcBorders>
              <w:top w:val="single" w:sz="6" w:space="0" w:color="auto"/>
              <w:left w:val="nil"/>
              <w:bottom w:val="single" w:sz="6" w:space="0" w:color="auto"/>
              <w:right w:val="single" w:sz="6" w:space="0" w:color="auto"/>
            </w:tcBorders>
            <w:hideMark/>
          </w:tcPr>
          <w:p w:rsidR="00535E41" w:rsidRPr="00535E41" w:rsidRDefault="00535E41" w:rsidP="001C1A3F">
            <w:pPr>
              <w:tabs>
                <w:tab w:val="left" w:pos="426"/>
                <w:tab w:val="left" w:pos="3976"/>
              </w:tabs>
              <w:ind w:left="0" w:right="-142" w:firstLine="0"/>
              <w:jc w:val="left"/>
              <w:rPr>
                <w:sz w:val="18"/>
                <w:szCs w:val="18"/>
              </w:rPr>
            </w:pPr>
            <w:r w:rsidRPr="00535E41">
              <w:rPr>
                <w:sz w:val="18"/>
                <w:szCs w:val="18"/>
              </w:rPr>
              <w:t>436-133</w:t>
            </w:r>
          </w:p>
        </w:tc>
        <w:tc>
          <w:tcPr>
            <w:tcW w:w="1985" w:type="dxa"/>
            <w:tcBorders>
              <w:top w:val="single" w:sz="6" w:space="0" w:color="auto"/>
              <w:left w:val="nil"/>
              <w:bottom w:val="single" w:sz="6" w:space="0" w:color="auto"/>
              <w:right w:val="single" w:sz="6" w:space="0" w:color="auto"/>
            </w:tcBorders>
            <w:hideMark/>
          </w:tcPr>
          <w:p w:rsidR="00535E41" w:rsidRPr="00535E41" w:rsidRDefault="00535E41" w:rsidP="00535E41">
            <w:pPr>
              <w:tabs>
                <w:tab w:val="left" w:pos="426"/>
                <w:tab w:val="left" w:pos="3976"/>
              </w:tabs>
              <w:ind w:left="0" w:right="-142" w:firstLine="567"/>
              <w:jc w:val="left"/>
              <w:rPr>
                <w:sz w:val="18"/>
                <w:szCs w:val="18"/>
              </w:rPr>
            </w:pPr>
            <w:r w:rsidRPr="00535E41">
              <w:rPr>
                <w:sz w:val="18"/>
                <w:szCs w:val="18"/>
              </w:rPr>
              <w:t>89247169858</w:t>
            </w:r>
          </w:p>
        </w:tc>
      </w:tr>
    </w:tbl>
    <w:p w:rsidR="00535E41" w:rsidRPr="00535E41" w:rsidRDefault="00535E41" w:rsidP="00535E41">
      <w:pPr>
        <w:tabs>
          <w:tab w:val="left" w:pos="426"/>
          <w:tab w:val="left" w:pos="3976"/>
        </w:tabs>
        <w:ind w:left="0" w:right="-142" w:firstLine="567"/>
        <w:jc w:val="left"/>
        <w:rPr>
          <w:sz w:val="18"/>
          <w:szCs w:val="18"/>
        </w:rPr>
      </w:pPr>
      <w:r w:rsidRPr="00535E41">
        <w:rPr>
          <w:b/>
          <w:sz w:val="18"/>
          <w:szCs w:val="18"/>
          <w:u w:val="single"/>
        </w:rPr>
        <w:t>Примечание:</w:t>
      </w:r>
      <w:r w:rsidRPr="00535E41">
        <w:rPr>
          <w:sz w:val="18"/>
          <w:szCs w:val="18"/>
        </w:rPr>
        <w:t xml:space="preserve"> при необходимости возможно привлечение дополнительных сил из числа служащих администрации Хомутовского МО и других учреждений,  организаций,  расположенных на территории  муниципального образования</w:t>
      </w:r>
    </w:p>
    <w:p w:rsidR="00535E41" w:rsidRPr="00535E41" w:rsidRDefault="00535E41" w:rsidP="00535E41">
      <w:pPr>
        <w:tabs>
          <w:tab w:val="left" w:pos="426"/>
          <w:tab w:val="left" w:pos="3976"/>
        </w:tabs>
        <w:ind w:left="0" w:right="-142" w:firstLine="567"/>
        <w:jc w:val="left"/>
        <w:rPr>
          <w:sz w:val="18"/>
          <w:szCs w:val="18"/>
        </w:rPr>
      </w:pPr>
    </w:p>
    <w:p w:rsidR="00535E41" w:rsidRPr="00535E41" w:rsidRDefault="00535E41" w:rsidP="00535E41">
      <w:pPr>
        <w:tabs>
          <w:tab w:val="left" w:pos="426"/>
          <w:tab w:val="left" w:pos="3976"/>
        </w:tabs>
        <w:ind w:left="0" w:right="-142" w:firstLine="567"/>
        <w:jc w:val="left"/>
        <w:rPr>
          <w:sz w:val="18"/>
          <w:szCs w:val="18"/>
        </w:rPr>
      </w:pPr>
    </w:p>
    <w:p w:rsidR="00535E41" w:rsidRPr="00535E41" w:rsidRDefault="00535E41" w:rsidP="00535E41">
      <w:pPr>
        <w:tabs>
          <w:tab w:val="left" w:pos="426"/>
          <w:tab w:val="left" w:pos="3976"/>
        </w:tabs>
        <w:ind w:left="0" w:right="-142" w:firstLine="567"/>
        <w:jc w:val="left"/>
        <w:rPr>
          <w:sz w:val="18"/>
          <w:szCs w:val="18"/>
        </w:rPr>
      </w:pPr>
    </w:p>
    <w:p w:rsidR="00535E41" w:rsidRPr="00111B66" w:rsidRDefault="00111B66" w:rsidP="00535E41">
      <w:pPr>
        <w:tabs>
          <w:tab w:val="left" w:pos="426"/>
          <w:tab w:val="left" w:pos="3976"/>
        </w:tabs>
        <w:ind w:left="0" w:right="-142" w:firstLine="567"/>
        <w:jc w:val="left"/>
        <w:rPr>
          <w:i/>
          <w:sz w:val="18"/>
          <w:szCs w:val="18"/>
        </w:rPr>
      </w:pPr>
      <w:r>
        <w:rPr>
          <w:i/>
          <w:sz w:val="18"/>
          <w:szCs w:val="18"/>
        </w:rPr>
        <w:t xml:space="preserve">                                                 </w:t>
      </w:r>
      <w:r w:rsidR="00535E41" w:rsidRPr="00111B66">
        <w:rPr>
          <w:i/>
          <w:sz w:val="18"/>
          <w:szCs w:val="18"/>
        </w:rPr>
        <w:t>Главный специалист                                                                                             А.Л. Савенкова</w:t>
      </w:r>
    </w:p>
    <w:p w:rsidR="00535E41" w:rsidRPr="00111B66" w:rsidRDefault="00535E41" w:rsidP="00535E41">
      <w:pPr>
        <w:tabs>
          <w:tab w:val="left" w:pos="426"/>
          <w:tab w:val="left" w:pos="3976"/>
        </w:tabs>
        <w:ind w:left="0" w:right="-142" w:firstLine="567"/>
        <w:jc w:val="left"/>
        <w:rPr>
          <w:i/>
          <w:sz w:val="18"/>
          <w:szCs w:val="18"/>
        </w:rPr>
      </w:pPr>
    </w:p>
    <w:p w:rsidR="0048163F" w:rsidRPr="0048163F" w:rsidRDefault="0048163F" w:rsidP="0048163F">
      <w:pPr>
        <w:tabs>
          <w:tab w:val="left" w:pos="426"/>
          <w:tab w:val="left" w:pos="3976"/>
        </w:tabs>
        <w:ind w:left="0" w:right="-142" w:firstLine="567"/>
        <w:jc w:val="left"/>
        <w:rPr>
          <w:sz w:val="18"/>
          <w:szCs w:val="18"/>
        </w:rPr>
      </w:pPr>
    </w:p>
    <w:p w:rsidR="0048163F" w:rsidRPr="0048163F" w:rsidRDefault="0048163F" w:rsidP="0048163F">
      <w:pPr>
        <w:tabs>
          <w:tab w:val="left" w:pos="426"/>
          <w:tab w:val="left" w:pos="3976"/>
        </w:tabs>
        <w:ind w:left="0" w:right="-142" w:firstLine="567"/>
        <w:jc w:val="left"/>
        <w:rPr>
          <w:sz w:val="18"/>
          <w:szCs w:val="18"/>
        </w:rPr>
      </w:pPr>
    </w:p>
    <w:p w:rsidR="006B7757" w:rsidRDefault="006B7757" w:rsidP="001C1A3F">
      <w:pPr>
        <w:tabs>
          <w:tab w:val="left" w:pos="426"/>
          <w:tab w:val="left" w:pos="3976"/>
        </w:tabs>
        <w:ind w:left="0" w:right="-142" w:firstLine="567"/>
        <w:rPr>
          <w:sz w:val="18"/>
          <w:szCs w:val="18"/>
        </w:rPr>
      </w:pPr>
    </w:p>
    <w:p w:rsidR="006B7757" w:rsidRDefault="006B7757" w:rsidP="00C47541">
      <w:pPr>
        <w:tabs>
          <w:tab w:val="left" w:pos="426"/>
          <w:tab w:val="left" w:pos="3976"/>
        </w:tabs>
        <w:ind w:left="0" w:right="-142" w:firstLine="567"/>
        <w:jc w:val="center"/>
        <w:rPr>
          <w:sz w:val="18"/>
          <w:szCs w:val="18"/>
        </w:rPr>
      </w:pPr>
    </w:p>
    <w:p w:rsidR="006B7757" w:rsidRPr="006B7757" w:rsidRDefault="006B7757" w:rsidP="00C47541">
      <w:pPr>
        <w:tabs>
          <w:tab w:val="left" w:pos="426"/>
          <w:tab w:val="left" w:pos="3976"/>
        </w:tabs>
        <w:ind w:left="0" w:right="-142" w:firstLine="567"/>
        <w:jc w:val="center"/>
        <w:rPr>
          <w:sz w:val="18"/>
          <w:szCs w:val="18"/>
        </w:rPr>
      </w:pPr>
    </w:p>
    <w:p w:rsidR="00C47541" w:rsidRPr="006B7757" w:rsidRDefault="00C47541" w:rsidP="00C47541">
      <w:pPr>
        <w:tabs>
          <w:tab w:val="left" w:pos="426"/>
          <w:tab w:val="left" w:pos="3976"/>
        </w:tabs>
        <w:ind w:left="0" w:right="-142" w:firstLine="567"/>
        <w:jc w:val="center"/>
        <w:rPr>
          <w:sz w:val="18"/>
          <w:szCs w:val="18"/>
        </w:rPr>
      </w:pPr>
      <w:r w:rsidRPr="006B7757">
        <w:rPr>
          <w:sz w:val="18"/>
          <w:szCs w:val="18"/>
        </w:rPr>
        <w:t>РОССИЙСКАЯ ФЕДЕРАЦИЯ</w:t>
      </w:r>
    </w:p>
    <w:p w:rsidR="00C47541" w:rsidRPr="006B7757" w:rsidRDefault="00C47541" w:rsidP="00C47541">
      <w:pPr>
        <w:tabs>
          <w:tab w:val="left" w:pos="426"/>
          <w:tab w:val="left" w:pos="3976"/>
        </w:tabs>
        <w:ind w:left="0" w:right="-142" w:firstLine="567"/>
        <w:jc w:val="center"/>
        <w:rPr>
          <w:sz w:val="18"/>
          <w:szCs w:val="18"/>
        </w:rPr>
      </w:pPr>
      <w:r w:rsidRPr="006B7757">
        <w:rPr>
          <w:sz w:val="18"/>
          <w:szCs w:val="18"/>
        </w:rPr>
        <w:t>ИРКУТСКАЯ ОБЛАСТЬ ИРКУТСКИЙ РАЙОН</w:t>
      </w:r>
    </w:p>
    <w:p w:rsidR="00C47541" w:rsidRPr="006B7757" w:rsidRDefault="00C47541" w:rsidP="00C47541">
      <w:pPr>
        <w:tabs>
          <w:tab w:val="left" w:pos="426"/>
          <w:tab w:val="left" w:pos="3976"/>
        </w:tabs>
        <w:ind w:left="0" w:right="-142" w:firstLine="567"/>
        <w:jc w:val="center"/>
        <w:rPr>
          <w:sz w:val="18"/>
          <w:szCs w:val="18"/>
        </w:rPr>
      </w:pPr>
      <w:r w:rsidRPr="006B7757">
        <w:rPr>
          <w:sz w:val="18"/>
          <w:szCs w:val="18"/>
        </w:rPr>
        <w:t>ХОМУТОВСКОЕ МУНИЦИПАЛЬНОЕ ОБРАЗОВАНИЕ</w:t>
      </w:r>
    </w:p>
    <w:p w:rsidR="00C47541" w:rsidRPr="006B7757" w:rsidRDefault="00C47541" w:rsidP="00C47541">
      <w:pPr>
        <w:tabs>
          <w:tab w:val="left" w:pos="426"/>
          <w:tab w:val="left" w:pos="3976"/>
        </w:tabs>
        <w:ind w:left="0" w:right="-142" w:firstLine="567"/>
        <w:jc w:val="center"/>
        <w:rPr>
          <w:sz w:val="18"/>
          <w:szCs w:val="18"/>
        </w:rPr>
      </w:pPr>
      <w:r w:rsidRPr="006B7757">
        <w:rPr>
          <w:sz w:val="18"/>
          <w:szCs w:val="18"/>
        </w:rPr>
        <w:t>АДМИНИСТРАЦИЯ</w:t>
      </w:r>
    </w:p>
    <w:p w:rsidR="00C47541" w:rsidRDefault="00C47541" w:rsidP="00C47541">
      <w:pPr>
        <w:tabs>
          <w:tab w:val="left" w:pos="426"/>
          <w:tab w:val="left" w:pos="3976"/>
        </w:tabs>
        <w:ind w:left="0" w:right="-142" w:firstLine="567"/>
        <w:jc w:val="center"/>
        <w:rPr>
          <w:sz w:val="18"/>
          <w:szCs w:val="18"/>
        </w:rPr>
      </w:pPr>
      <w:r w:rsidRPr="006B7757">
        <w:rPr>
          <w:sz w:val="18"/>
          <w:szCs w:val="18"/>
        </w:rPr>
        <w:t>ПОСТАНОВЛЕНИЕ</w:t>
      </w:r>
    </w:p>
    <w:p w:rsidR="006B7757" w:rsidRPr="006B7757" w:rsidRDefault="006B7757" w:rsidP="00C47541">
      <w:pPr>
        <w:tabs>
          <w:tab w:val="left" w:pos="426"/>
          <w:tab w:val="left" w:pos="3976"/>
        </w:tabs>
        <w:ind w:left="0" w:right="-142" w:firstLine="567"/>
        <w:jc w:val="center"/>
        <w:rPr>
          <w:sz w:val="18"/>
          <w:szCs w:val="18"/>
        </w:rPr>
      </w:pPr>
    </w:p>
    <w:p w:rsidR="00C47541" w:rsidRPr="006B7757" w:rsidRDefault="00C47541" w:rsidP="00C47541">
      <w:pPr>
        <w:tabs>
          <w:tab w:val="left" w:pos="426"/>
          <w:tab w:val="left" w:pos="3976"/>
        </w:tabs>
        <w:ind w:left="0" w:right="-142" w:firstLine="567"/>
        <w:jc w:val="left"/>
        <w:rPr>
          <w:sz w:val="18"/>
          <w:szCs w:val="18"/>
        </w:rPr>
      </w:pPr>
    </w:p>
    <w:p w:rsidR="00C47541" w:rsidRPr="006B7757" w:rsidRDefault="006B7757" w:rsidP="00C47541">
      <w:pPr>
        <w:tabs>
          <w:tab w:val="left" w:pos="426"/>
          <w:tab w:val="left" w:pos="3976"/>
        </w:tabs>
        <w:ind w:left="0" w:right="-142" w:firstLine="567"/>
        <w:jc w:val="left"/>
        <w:rPr>
          <w:sz w:val="18"/>
          <w:szCs w:val="18"/>
          <w:u w:val="single"/>
        </w:rPr>
      </w:pPr>
      <w:r w:rsidRPr="006B7757">
        <w:rPr>
          <w:sz w:val="18"/>
          <w:szCs w:val="18"/>
          <w:u w:val="single"/>
        </w:rPr>
        <w:t>22</w:t>
      </w:r>
      <w:r w:rsidR="00C47541" w:rsidRPr="006B7757">
        <w:rPr>
          <w:sz w:val="18"/>
          <w:szCs w:val="18"/>
          <w:u w:val="single"/>
        </w:rPr>
        <w:t>.09.2025  № 16</w:t>
      </w:r>
      <w:r w:rsidRPr="006B7757">
        <w:rPr>
          <w:sz w:val="18"/>
          <w:szCs w:val="18"/>
          <w:u w:val="single"/>
        </w:rPr>
        <w:t>2</w:t>
      </w:r>
      <w:r w:rsidR="00C47541" w:rsidRPr="006B7757">
        <w:rPr>
          <w:sz w:val="18"/>
          <w:szCs w:val="18"/>
          <w:u w:val="single"/>
        </w:rPr>
        <w:t xml:space="preserve"> од</w:t>
      </w:r>
    </w:p>
    <w:p w:rsidR="00C47541" w:rsidRDefault="00C47541" w:rsidP="00C47541">
      <w:pPr>
        <w:tabs>
          <w:tab w:val="left" w:pos="426"/>
          <w:tab w:val="left" w:pos="3976"/>
        </w:tabs>
        <w:ind w:left="0" w:right="-142" w:firstLine="567"/>
        <w:jc w:val="left"/>
        <w:rPr>
          <w:sz w:val="18"/>
          <w:szCs w:val="18"/>
        </w:rPr>
      </w:pPr>
      <w:r w:rsidRPr="006B7757">
        <w:rPr>
          <w:sz w:val="18"/>
          <w:szCs w:val="18"/>
        </w:rPr>
        <w:t xml:space="preserve">       с. Хомутово</w:t>
      </w:r>
    </w:p>
    <w:p w:rsidR="006B7757" w:rsidRDefault="006B7757" w:rsidP="00C47541">
      <w:pPr>
        <w:tabs>
          <w:tab w:val="left" w:pos="426"/>
          <w:tab w:val="left" w:pos="3976"/>
        </w:tabs>
        <w:ind w:left="0" w:right="-142" w:firstLine="567"/>
        <w:jc w:val="left"/>
        <w:rPr>
          <w:sz w:val="18"/>
          <w:szCs w:val="18"/>
        </w:rPr>
      </w:pPr>
    </w:p>
    <w:p w:rsidR="006B7757" w:rsidRDefault="006B7757" w:rsidP="00C47541">
      <w:pPr>
        <w:tabs>
          <w:tab w:val="left" w:pos="426"/>
          <w:tab w:val="left" w:pos="3976"/>
        </w:tabs>
        <w:ind w:left="0" w:right="-142" w:firstLine="567"/>
        <w:jc w:val="left"/>
        <w:rPr>
          <w:sz w:val="18"/>
          <w:szCs w:val="18"/>
        </w:rPr>
      </w:pPr>
    </w:p>
    <w:p w:rsidR="006B7757" w:rsidRPr="006B7757" w:rsidRDefault="006B7757" w:rsidP="006B7757">
      <w:pPr>
        <w:tabs>
          <w:tab w:val="left" w:pos="426"/>
          <w:tab w:val="left" w:pos="3976"/>
        </w:tabs>
        <w:ind w:left="0" w:right="-142" w:firstLine="567"/>
        <w:rPr>
          <w:sz w:val="18"/>
          <w:szCs w:val="18"/>
        </w:rPr>
      </w:pPr>
      <w:r w:rsidRPr="006B7757">
        <w:rPr>
          <w:sz w:val="18"/>
          <w:szCs w:val="18"/>
        </w:rPr>
        <w:t xml:space="preserve">О внесении изменений в постановление администрации Хомутовского муниципального образования от 23.09.2024 № 201 о/д «О внесении изменений в постановление администрации Хомутовского муниципального образования от 02.05.2023 №109 о/д «Об утверждении тарифов на платные услуги Муниципального учреждения культуры «Культурно-спортивный комплекс» Хомутовского муниципального образования»» </w:t>
      </w:r>
    </w:p>
    <w:p w:rsidR="006B7757" w:rsidRPr="006B7757" w:rsidRDefault="006B7757" w:rsidP="006B7757">
      <w:pPr>
        <w:tabs>
          <w:tab w:val="left" w:pos="426"/>
          <w:tab w:val="left" w:pos="3976"/>
        </w:tabs>
        <w:ind w:left="0" w:right="-142" w:firstLine="567"/>
        <w:rPr>
          <w:sz w:val="18"/>
          <w:szCs w:val="18"/>
        </w:rPr>
      </w:pPr>
    </w:p>
    <w:p w:rsidR="006B7757" w:rsidRDefault="006B7757" w:rsidP="006B7757">
      <w:pPr>
        <w:tabs>
          <w:tab w:val="left" w:pos="426"/>
          <w:tab w:val="left" w:pos="3976"/>
        </w:tabs>
        <w:ind w:left="0" w:right="-142" w:firstLine="567"/>
        <w:rPr>
          <w:sz w:val="18"/>
          <w:szCs w:val="18"/>
        </w:rPr>
      </w:pPr>
      <w:proofErr w:type="gramStart"/>
      <w:r w:rsidRPr="006B7757">
        <w:rPr>
          <w:sz w:val="18"/>
          <w:szCs w:val="18"/>
        </w:rPr>
        <w:t>Руководствуясь ст. 14, 17 Федерального закона от 06.10.2003 № 131-ФЗ «Об общих принципах организации местного самоуправления в Российской Федерации», Решением Думы Хомутовского муниципального образования от 28.02.2011 № 32-136/</w:t>
      </w:r>
      <w:proofErr w:type="spellStart"/>
      <w:r w:rsidRPr="006B7757">
        <w:rPr>
          <w:sz w:val="18"/>
          <w:szCs w:val="18"/>
        </w:rPr>
        <w:t>дсп</w:t>
      </w:r>
      <w:proofErr w:type="spellEnd"/>
      <w:r w:rsidRPr="006B7757">
        <w:rPr>
          <w:sz w:val="18"/>
          <w:szCs w:val="18"/>
        </w:rPr>
        <w:t xml:space="preserve"> «Об утверждении порядка принятия решений об установлении цен (тарифов) на товары, услуги (работы) муниципальных унитарных предприятий и муниципальных учреждений Хомутовского муниципального образования», Уставом Хомутовского муниципального образования, администрация Хомутовского муниципального образования</w:t>
      </w:r>
      <w:proofErr w:type="gramEnd"/>
    </w:p>
    <w:p w:rsidR="006B7757" w:rsidRPr="006B7757" w:rsidRDefault="006B7757" w:rsidP="006B7757">
      <w:pPr>
        <w:tabs>
          <w:tab w:val="left" w:pos="426"/>
          <w:tab w:val="left" w:pos="3976"/>
        </w:tabs>
        <w:ind w:left="0" w:right="-142" w:firstLine="567"/>
        <w:rPr>
          <w:sz w:val="18"/>
          <w:szCs w:val="18"/>
        </w:rPr>
      </w:pPr>
    </w:p>
    <w:p w:rsidR="006B7757" w:rsidRDefault="006B7757" w:rsidP="006B7757">
      <w:pPr>
        <w:tabs>
          <w:tab w:val="left" w:pos="426"/>
          <w:tab w:val="left" w:pos="3976"/>
        </w:tabs>
        <w:ind w:left="0" w:right="-142" w:firstLine="567"/>
        <w:rPr>
          <w:sz w:val="18"/>
          <w:szCs w:val="18"/>
        </w:rPr>
      </w:pPr>
      <w:r w:rsidRPr="006B7757">
        <w:rPr>
          <w:sz w:val="18"/>
          <w:szCs w:val="18"/>
        </w:rPr>
        <w:t>ПОСТАНОВЛЯЕТ:</w:t>
      </w:r>
    </w:p>
    <w:p w:rsidR="006B7757" w:rsidRPr="006B7757" w:rsidRDefault="006B7757" w:rsidP="006B7757">
      <w:pPr>
        <w:tabs>
          <w:tab w:val="left" w:pos="426"/>
          <w:tab w:val="left" w:pos="3976"/>
        </w:tabs>
        <w:ind w:left="0" w:right="-142" w:firstLine="567"/>
        <w:rPr>
          <w:sz w:val="18"/>
          <w:szCs w:val="18"/>
        </w:rPr>
      </w:pPr>
    </w:p>
    <w:p w:rsidR="006B7757" w:rsidRPr="006B7757" w:rsidRDefault="006B7757" w:rsidP="006B7757">
      <w:pPr>
        <w:tabs>
          <w:tab w:val="left" w:pos="426"/>
          <w:tab w:val="left" w:pos="3976"/>
        </w:tabs>
        <w:ind w:left="0" w:right="-142" w:firstLine="567"/>
        <w:rPr>
          <w:sz w:val="18"/>
          <w:szCs w:val="18"/>
        </w:rPr>
      </w:pPr>
      <w:r>
        <w:rPr>
          <w:sz w:val="18"/>
          <w:szCs w:val="18"/>
        </w:rPr>
        <w:t>1.</w:t>
      </w:r>
      <w:r w:rsidRPr="006B7757">
        <w:rPr>
          <w:sz w:val="18"/>
          <w:szCs w:val="18"/>
        </w:rPr>
        <w:t>Внести изменения в постановление администрации Хомутовского муниципального образования от 23.09.2024 № 201 о/д «О внесении изменений в постановление администрации Хомутовского муниципального образования от 02.05.2023 №109 о/д «Об утверждении тарифов на платные услуги Муниципального учреждения культуры «Культурно-спортивный комплекс» Хомутовского муниципального образования»»:</w:t>
      </w:r>
    </w:p>
    <w:p w:rsidR="006B7757" w:rsidRPr="006B7757" w:rsidRDefault="006B7757" w:rsidP="006B7757">
      <w:pPr>
        <w:tabs>
          <w:tab w:val="left" w:pos="426"/>
          <w:tab w:val="left" w:pos="3976"/>
        </w:tabs>
        <w:ind w:left="0" w:right="-142" w:firstLine="567"/>
        <w:rPr>
          <w:sz w:val="18"/>
          <w:szCs w:val="18"/>
        </w:rPr>
      </w:pPr>
      <w:r w:rsidRPr="006B7757">
        <w:rPr>
          <w:sz w:val="18"/>
          <w:szCs w:val="18"/>
        </w:rPr>
        <w:t>1.1. Приложение 2 изменить и изложить в новой редакции согласно приложению.</w:t>
      </w:r>
    </w:p>
    <w:p w:rsidR="006B7757" w:rsidRPr="006B7757" w:rsidRDefault="006B7757" w:rsidP="006B7757">
      <w:pPr>
        <w:tabs>
          <w:tab w:val="left" w:pos="426"/>
          <w:tab w:val="left" w:pos="3976"/>
        </w:tabs>
        <w:ind w:left="0" w:right="-142" w:firstLine="567"/>
        <w:rPr>
          <w:sz w:val="18"/>
          <w:szCs w:val="18"/>
        </w:rPr>
      </w:pPr>
      <w:r>
        <w:rPr>
          <w:sz w:val="18"/>
          <w:szCs w:val="18"/>
        </w:rPr>
        <w:t>2.</w:t>
      </w:r>
      <w:r w:rsidRPr="006B7757">
        <w:rPr>
          <w:sz w:val="18"/>
          <w:szCs w:val="18"/>
        </w:rPr>
        <w:t>Опубликовать настоящее постановление в установленном законом порядке.</w:t>
      </w:r>
    </w:p>
    <w:p w:rsidR="006B7757" w:rsidRPr="006B7757" w:rsidRDefault="006B7757" w:rsidP="006B7757">
      <w:pPr>
        <w:tabs>
          <w:tab w:val="left" w:pos="426"/>
          <w:tab w:val="left" w:pos="3976"/>
        </w:tabs>
        <w:ind w:left="0" w:right="-142" w:firstLine="567"/>
        <w:rPr>
          <w:sz w:val="18"/>
          <w:szCs w:val="18"/>
        </w:rPr>
      </w:pPr>
      <w:r>
        <w:rPr>
          <w:sz w:val="18"/>
          <w:szCs w:val="18"/>
        </w:rPr>
        <w:t>3.</w:t>
      </w:r>
      <w:proofErr w:type="gramStart"/>
      <w:r w:rsidRPr="006B7757">
        <w:rPr>
          <w:sz w:val="18"/>
          <w:szCs w:val="18"/>
        </w:rPr>
        <w:t>Контроль за</w:t>
      </w:r>
      <w:proofErr w:type="gramEnd"/>
      <w:r w:rsidRPr="006B7757">
        <w:rPr>
          <w:sz w:val="18"/>
          <w:szCs w:val="18"/>
        </w:rPr>
        <w:t xml:space="preserve"> исполнением данного постановления возложить на заместителя Главы администрации.</w:t>
      </w:r>
    </w:p>
    <w:p w:rsidR="006B7757" w:rsidRPr="006B7757" w:rsidRDefault="006B7757" w:rsidP="006B7757">
      <w:pPr>
        <w:tabs>
          <w:tab w:val="left" w:pos="426"/>
          <w:tab w:val="left" w:pos="3976"/>
        </w:tabs>
        <w:ind w:left="0" w:right="-142" w:firstLine="567"/>
        <w:jc w:val="left"/>
        <w:rPr>
          <w:sz w:val="18"/>
          <w:szCs w:val="18"/>
        </w:rPr>
      </w:pPr>
    </w:p>
    <w:p w:rsidR="006B7757" w:rsidRPr="006B7757" w:rsidRDefault="006B7757" w:rsidP="006B7757">
      <w:pPr>
        <w:tabs>
          <w:tab w:val="left" w:pos="426"/>
          <w:tab w:val="left" w:pos="3976"/>
        </w:tabs>
        <w:ind w:left="0" w:right="-142" w:firstLine="567"/>
        <w:jc w:val="left"/>
        <w:rPr>
          <w:sz w:val="18"/>
          <w:szCs w:val="18"/>
        </w:rPr>
      </w:pPr>
    </w:p>
    <w:p w:rsidR="006B7757" w:rsidRDefault="006B7757" w:rsidP="006B7757">
      <w:pPr>
        <w:tabs>
          <w:tab w:val="left" w:pos="426"/>
          <w:tab w:val="left" w:pos="3976"/>
        </w:tabs>
        <w:ind w:left="0" w:right="-142" w:firstLine="567"/>
        <w:jc w:val="left"/>
        <w:rPr>
          <w:i/>
          <w:sz w:val="18"/>
          <w:szCs w:val="18"/>
        </w:rPr>
      </w:pPr>
      <w:r>
        <w:rPr>
          <w:sz w:val="18"/>
          <w:szCs w:val="18"/>
        </w:rPr>
        <w:t xml:space="preserve">                                                             </w:t>
      </w:r>
      <w:r w:rsidRPr="006B7757">
        <w:rPr>
          <w:i/>
          <w:sz w:val="18"/>
          <w:szCs w:val="18"/>
        </w:rPr>
        <w:t>Глава                                                                                                    А.В. Иваненко</w:t>
      </w:r>
    </w:p>
    <w:p w:rsidR="006B7757" w:rsidRDefault="006B7757" w:rsidP="006B7757">
      <w:pPr>
        <w:tabs>
          <w:tab w:val="left" w:pos="426"/>
          <w:tab w:val="left" w:pos="3976"/>
        </w:tabs>
        <w:ind w:left="0" w:right="-142" w:firstLine="567"/>
        <w:jc w:val="left"/>
        <w:rPr>
          <w:i/>
          <w:sz w:val="18"/>
          <w:szCs w:val="18"/>
        </w:rPr>
      </w:pPr>
    </w:p>
    <w:p w:rsidR="006B7757" w:rsidRDefault="006B7757" w:rsidP="006B7757">
      <w:pPr>
        <w:tabs>
          <w:tab w:val="left" w:pos="426"/>
          <w:tab w:val="left" w:pos="3976"/>
        </w:tabs>
        <w:ind w:left="0" w:right="-142" w:firstLine="567"/>
        <w:jc w:val="left"/>
        <w:rPr>
          <w:i/>
          <w:sz w:val="18"/>
          <w:szCs w:val="18"/>
        </w:rPr>
      </w:pPr>
    </w:p>
    <w:p w:rsidR="006B7757" w:rsidRPr="006B7757" w:rsidRDefault="006B7757" w:rsidP="000C0B06">
      <w:pPr>
        <w:tabs>
          <w:tab w:val="left" w:pos="426"/>
          <w:tab w:val="left" w:pos="3976"/>
        </w:tabs>
        <w:ind w:left="0" w:right="-142" w:firstLine="567"/>
        <w:jc w:val="right"/>
        <w:rPr>
          <w:i/>
          <w:sz w:val="18"/>
          <w:szCs w:val="18"/>
        </w:rPr>
      </w:pPr>
    </w:p>
    <w:p w:rsidR="006B7757" w:rsidRPr="006B7757" w:rsidRDefault="006B7757" w:rsidP="000C0B06">
      <w:pPr>
        <w:tabs>
          <w:tab w:val="left" w:pos="426"/>
          <w:tab w:val="left" w:pos="3976"/>
        </w:tabs>
        <w:ind w:left="0" w:right="-142" w:firstLine="567"/>
        <w:jc w:val="right"/>
        <w:rPr>
          <w:bCs/>
          <w:i/>
          <w:sz w:val="18"/>
          <w:szCs w:val="18"/>
        </w:rPr>
      </w:pPr>
      <w:r w:rsidRPr="006B7757">
        <w:rPr>
          <w:bCs/>
          <w:i/>
          <w:sz w:val="18"/>
          <w:szCs w:val="18"/>
        </w:rPr>
        <w:t xml:space="preserve">Приложение </w:t>
      </w:r>
    </w:p>
    <w:p w:rsidR="006B7757" w:rsidRPr="006B7757" w:rsidRDefault="006B7757" w:rsidP="000C0B06">
      <w:pPr>
        <w:tabs>
          <w:tab w:val="left" w:pos="426"/>
          <w:tab w:val="left" w:pos="3976"/>
        </w:tabs>
        <w:ind w:left="0" w:right="-142" w:firstLine="567"/>
        <w:jc w:val="right"/>
        <w:rPr>
          <w:bCs/>
          <w:i/>
          <w:sz w:val="18"/>
          <w:szCs w:val="18"/>
        </w:rPr>
      </w:pPr>
      <w:r w:rsidRPr="006B7757">
        <w:rPr>
          <w:bCs/>
          <w:i/>
          <w:sz w:val="18"/>
          <w:szCs w:val="18"/>
        </w:rPr>
        <w:t>к постановлению администрации</w:t>
      </w:r>
    </w:p>
    <w:p w:rsidR="006B7757" w:rsidRPr="006B7757" w:rsidRDefault="006B7757" w:rsidP="000C0B06">
      <w:pPr>
        <w:tabs>
          <w:tab w:val="left" w:pos="426"/>
          <w:tab w:val="left" w:pos="3976"/>
        </w:tabs>
        <w:ind w:left="0" w:right="-142" w:firstLine="567"/>
        <w:jc w:val="right"/>
        <w:rPr>
          <w:bCs/>
          <w:i/>
          <w:sz w:val="18"/>
          <w:szCs w:val="18"/>
        </w:rPr>
      </w:pPr>
      <w:r w:rsidRPr="006B7757">
        <w:rPr>
          <w:bCs/>
          <w:i/>
          <w:sz w:val="18"/>
          <w:szCs w:val="18"/>
        </w:rPr>
        <w:t>Хомутовского муниципального образования</w:t>
      </w:r>
    </w:p>
    <w:p w:rsidR="006B7757" w:rsidRPr="006B7757" w:rsidRDefault="006B7757" w:rsidP="000C0B06">
      <w:pPr>
        <w:tabs>
          <w:tab w:val="left" w:pos="426"/>
          <w:tab w:val="left" w:pos="3976"/>
        </w:tabs>
        <w:ind w:left="0" w:right="-142" w:firstLine="567"/>
        <w:jc w:val="right"/>
        <w:rPr>
          <w:bCs/>
          <w:i/>
          <w:sz w:val="18"/>
          <w:szCs w:val="18"/>
        </w:rPr>
      </w:pPr>
      <w:r w:rsidRPr="006B7757">
        <w:rPr>
          <w:bCs/>
          <w:i/>
          <w:sz w:val="18"/>
          <w:szCs w:val="18"/>
        </w:rPr>
        <w:t>от «</w:t>
      </w:r>
      <w:r w:rsidR="000C0B06">
        <w:rPr>
          <w:bCs/>
          <w:i/>
          <w:sz w:val="18"/>
          <w:szCs w:val="18"/>
        </w:rPr>
        <w:t>22</w:t>
      </w:r>
      <w:r w:rsidRPr="006B7757">
        <w:rPr>
          <w:bCs/>
          <w:i/>
          <w:sz w:val="18"/>
          <w:szCs w:val="18"/>
        </w:rPr>
        <w:t>»</w:t>
      </w:r>
      <w:r w:rsidR="000C0B06">
        <w:rPr>
          <w:bCs/>
          <w:i/>
          <w:sz w:val="18"/>
          <w:szCs w:val="18"/>
        </w:rPr>
        <w:t xml:space="preserve"> Сентября </w:t>
      </w:r>
      <w:r w:rsidRPr="006B7757">
        <w:rPr>
          <w:bCs/>
          <w:i/>
          <w:sz w:val="18"/>
          <w:szCs w:val="18"/>
        </w:rPr>
        <w:t>2025г. №</w:t>
      </w:r>
      <w:r w:rsidR="000C0B06">
        <w:rPr>
          <w:bCs/>
          <w:i/>
          <w:sz w:val="18"/>
          <w:szCs w:val="18"/>
        </w:rPr>
        <w:t xml:space="preserve"> 162 од</w:t>
      </w:r>
    </w:p>
    <w:p w:rsidR="006B7757" w:rsidRPr="006B7757" w:rsidRDefault="006B7757" w:rsidP="000C0B06">
      <w:pPr>
        <w:tabs>
          <w:tab w:val="left" w:pos="426"/>
          <w:tab w:val="left" w:pos="3976"/>
        </w:tabs>
        <w:ind w:left="0" w:right="-142" w:firstLine="567"/>
        <w:jc w:val="right"/>
        <w:rPr>
          <w:bCs/>
          <w:i/>
          <w:sz w:val="18"/>
          <w:szCs w:val="18"/>
        </w:rPr>
      </w:pPr>
    </w:p>
    <w:p w:rsidR="006B7757" w:rsidRPr="006B7757" w:rsidRDefault="006B7757" w:rsidP="000C0B06">
      <w:pPr>
        <w:tabs>
          <w:tab w:val="left" w:pos="426"/>
          <w:tab w:val="left" w:pos="3976"/>
        </w:tabs>
        <w:ind w:left="0" w:right="-142" w:firstLine="567"/>
        <w:jc w:val="right"/>
        <w:rPr>
          <w:bCs/>
          <w:i/>
          <w:sz w:val="18"/>
          <w:szCs w:val="18"/>
        </w:rPr>
      </w:pPr>
      <w:r w:rsidRPr="006B7757">
        <w:rPr>
          <w:bCs/>
          <w:i/>
          <w:sz w:val="18"/>
          <w:szCs w:val="18"/>
        </w:rPr>
        <w:t>Приложение 2</w:t>
      </w:r>
    </w:p>
    <w:p w:rsidR="006B7757" w:rsidRPr="006B7757" w:rsidRDefault="006B7757" w:rsidP="000C0B06">
      <w:pPr>
        <w:tabs>
          <w:tab w:val="left" w:pos="426"/>
          <w:tab w:val="left" w:pos="3976"/>
        </w:tabs>
        <w:ind w:left="0" w:right="-142" w:firstLine="567"/>
        <w:jc w:val="right"/>
        <w:rPr>
          <w:bCs/>
          <w:i/>
          <w:sz w:val="18"/>
          <w:szCs w:val="18"/>
        </w:rPr>
      </w:pPr>
      <w:r w:rsidRPr="006B7757">
        <w:rPr>
          <w:bCs/>
          <w:i/>
          <w:sz w:val="18"/>
          <w:szCs w:val="18"/>
        </w:rPr>
        <w:t xml:space="preserve"> к Постановлению администрации</w:t>
      </w:r>
    </w:p>
    <w:p w:rsidR="006B7757" w:rsidRPr="006B7757" w:rsidRDefault="006B7757" w:rsidP="000C0B06">
      <w:pPr>
        <w:tabs>
          <w:tab w:val="left" w:pos="426"/>
          <w:tab w:val="left" w:pos="3976"/>
        </w:tabs>
        <w:ind w:left="0" w:right="-142" w:firstLine="567"/>
        <w:jc w:val="right"/>
        <w:rPr>
          <w:bCs/>
          <w:i/>
          <w:sz w:val="18"/>
          <w:szCs w:val="18"/>
        </w:rPr>
      </w:pPr>
      <w:r w:rsidRPr="006B7757">
        <w:rPr>
          <w:bCs/>
          <w:i/>
          <w:sz w:val="18"/>
          <w:szCs w:val="18"/>
        </w:rPr>
        <w:t xml:space="preserve">Хомутовского муниципального образования </w:t>
      </w:r>
    </w:p>
    <w:p w:rsidR="006B7757" w:rsidRPr="006B7757" w:rsidRDefault="006B7757" w:rsidP="000C0B06">
      <w:pPr>
        <w:tabs>
          <w:tab w:val="left" w:pos="426"/>
          <w:tab w:val="left" w:pos="3976"/>
        </w:tabs>
        <w:ind w:left="0" w:right="-142" w:firstLine="567"/>
        <w:jc w:val="right"/>
        <w:rPr>
          <w:bCs/>
          <w:i/>
          <w:sz w:val="18"/>
          <w:szCs w:val="18"/>
        </w:rPr>
      </w:pPr>
      <w:r w:rsidRPr="006B7757">
        <w:rPr>
          <w:bCs/>
          <w:i/>
          <w:sz w:val="18"/>
          <w:szCs w:val="18"/>
        </w:rPr>
        <w:t xml:space="preserve">от 23.09.2024 №201 о/д </w:t>
      </w:r>
    </w:p>
    <w:p w:rsidR="006B7757" w:rsidRPr="006B7757" w:rsidRDefault="006B7757" w:rsidP="006B7757">
      <w:pPr>
        <w:tabs>
          <w:tab w:val="left" w:pos="426"/>
          <w:tab w:val="left" w:pos="3976"/>
        </w:tabs>
        <w:ind w:left="0" w:right="-142" w:firstLine="567"/>
        <w:jc w:val="left"/>
        <w:rPr>
          <w:bCs/>
          <w:i/>
          <w:sz w:val="18"/>
          <w:szCs w:val="18"/>
        </w:rPr>
      </w:pPr>
    </w:p>
    <w:p w:rsidR="006B7757" w:rsidRPr="000C0B06" w:rsidRDefault="006B7757" w:rsidP="000C0B06">
      <w:pPr>
        <w:tabs>
          <w:tab w:val="left" w:pos="426"/>
          <w:tab w:val="left" w:pos="3976"/>
        </w:tabs>
        <w:ind w:left="0" w:right="-142" w:firstLine="567"/>
        <w:rPr>
          <w:b/>
          <w:bCs/>
          <w:sz w:val="18"/>
          <w:szCs w:val="18"/>
        </w:rPr>
      </w:pPr>
    </w:p>
    <w:p w:rsidR="00B23921" w:rsidRDefault="000C0B06" w:rsidP="000C0B06">
      <w:pPr>
        <w:tabs>
          <w:tab w:val="left" w:pos="426"/>
          <w:tab w:val="left" w:pos="3976"/>
        </w:tabs>
        <w:ind w:left="0" w:right="-142" w:firstLine="567"/>
        <w:rPr>
          <w:b/>
          <w:bCs/>
          <w:sz w:val="18"/>
          <w:szCs w:val="18"/>
        </w:rPr>
      </w:pPr>
      <w:r w:rsidRPr="000C0B06">
        <w:rPr>
          <w:b/>
          <w:bCs/>
          <w:sz w:val="18"/>
          <w:szCs w:val="18"/>
        </w:rPr>
        <w:t xml:space="preserve">                                              </w:t>
      </w:r>
    </w:p>
    <w:p w:rsidR="00B23921" w:rsidRDefault="00B23921" w:rsidP="000C0B06">
      <w:pPr>
        <w:tabs>
          <w:tab w:val="left" w:pos="426"/>
          <w:tab w:val="left" w:pos="3976"/>
        </w:tabs>
        <w:ind w:left="0" w:right="-142" w:firstLine="567"/>
        <w:rPr>
          <w:b/>
          <w:bCs/>
          <w:sz w:val="18"/>
          <w:szCs w:val="18"/>
        </w:rPr>
      </w:pPr>
    </w:p>
    <w:p w:rsidR="00B23921" w:rsidRDefault="00B23921" w:rsidP="000C0B06">
      <w:pPr>
        <w:tabs>
          <w:tab w:val="left" w:pos="426"/>
          <w:tab w:val="left" w:pos="3976"/>
        </w:tabs>
        <w:ind w:left="0" w:right="-142" w:firstLine="567"/>
        <w:rPr>
          <w:b/>
          <w:bCs/>
          <w:sz w:val="18"/>
          <w:szCs w:val="18"/>
        </w:rPr>
      </w:pPr>
    </w:p>
    <w:p w:rsidR="00B23921" w:rsidRDefault="00B23921" w:rsidP="000C0B06">
      <w:pPr>
        <w:tabs>
          <w:tab w:val="left" w:pos="426"/>
          <w:tab w:val="left" w:pos="3976"/>
        </w:tabs>
        <w:ind w:left="0" w:right="-142" w:firstLine="567"/>
        <w:rPr>
          <w:b/>
          <w:bCs/>
          <w:sz w:val="18"/>
          <w:szCs w:val="18"/>
        </w:rPr>
      </w:pPr>
    </w:p>
    <w:p w:rsidR="001C1A3F" w:rsidRDefault="00B23921" w:rsidP="000C0B06">
      <w:pPr>
        <w:tabs>
          <w:tab w:val="left" w:pos="426"/>
          <w:tab w:val="left" w:pos="3976"/>
        </w:tabs>
        <w:ind w:left="0" w:right="-142" w:firstLine="567"/>
        <w:rPr>
          <w:b/>
          <w:bCs/>
          <w:sz w:val="18"/>
          <w:szCs w:val="18"/>
        </w:rPr>
      </w:pPr>
      <w:r>
        <w:rPr>
          <w:b/>
          <w:bCs/>
          <w:sz w:val="18"/>
          <w:szCs w:val="18"/>
        </w:rPr>
        <w:t xml:space="preserve">                        </w:t>
      </w:r>
    </w:p>
    <w:p w:rsidR="006B7757" w:rsidRPr="000C0B06" w:rsidRDefault="001C1A3F" w:rsidP="000C0B06">
      <w:pPr>
        <w:tabs>
          <w:tab w:val="left" w:pos="426"/>
          <w:tab w:val="left" w:pos="3976"/>
        </w:tabs>
        <w:ind w:left="0" w:right="-142" w:firstLine="567"/>
        <w:rPr>
          <w:b/>
          <w:bCs/>
          <w:sz w:val="18"/>
          <w:szCs w:val="18"/>
        </w:rPr>
      </w:pPr>
      <w:r>
        <w:rPr>
          <w:b/>
          <w:bCs/>
          <w:sz w:val="18"/>
          <w:szCs w:val="18"/>
        </w:rPr>
        <w:lastRenderedPageBreak/>
        <w:t xml:space="preserve">                                            </w:t>
      </w:r>
      <w:r w:rsidR="00B23921">
        <w:rPr>
          <w:b/>
          <w:bCs/>
          <w:sz w:val="18"/>
          <w:szCs w:val="18"/>
        </w:rPr>
        <w:t xml:space="preserve"> </w:t>
      </w:r>
      <w:r w:rsidR="000C0B06" w:rsidRPr="000C0B06">
        <w:rPr>
          <w:b/>
          <w:bCs/>
          <w:sz w:val="18"/>
          <w:szCs w:val="18"/>
        </w:rPr>
        <w:t xml:space="preserve"> </w:t>
      </w:r>
      <w:r w:rsidR="006B7757" w:rsidRPr="000C0B06">
        <w:rPr>
          <w:b/>
          <w:bCs/>
          <w:sz w:val="18"/>
          <w:szCs w:val="18"/>
        </w:rPr>
        <w:t>Тарифы на платные услуги сельской библиотеки</w:t>
      </w:r>
    </w:p>
    <w:p w:rsidR="006B7757" w:rsidRPr="006B7757" w:rsidRDefault="006B7757" w:rsidP="000C0B06">
      <w:pPr>
        <w:tabs>
          <w:tab w:val="left" w:pos="426"/>
          <w:tab w:val="left" w:pos="3976"/>
        </w:tabs>
        <w:ind w:left="0" w:right="-142" w:firstLine="567"/>
        <w:rPr>
          <w:bCs/>
          <w:sz w:val="18"/>
          <w:szCs w:val="18"/>
        </w:rPr>
      </w:pPr>
    </w:p>
    <w:tbl>
      <w:tblPr>
        <w:tblStyle w:val="aa"/>
        <w:tblW w:w="0" w:type="auto"/>
        <w:tblLook w:val="04A0" w:firstRow="1" w:lastRow="0" w:firstColumn="1" w:lastColumn="0" w:noHBand="0" w:noVBand="1"/>
      </w:tblPr>
      <w:tblGrid>
        <w:gridCol w:w="896"/>
        <w:gridCol w:w="5243"/>
        <w:gridCol w:w="1807"/>
        <w:gridCol w:w="1660"/>
      </w:tblGrid>
      <w:tr w:rsidR="006B7757" w:rsidRPr="006B7757" w:rsidTr="006B7757">
        <w:trPr>
          <w:trHeight w:val="705"/>
        </w:trPr>
        <w:tc>
          <w:tcPr>
            <w:tcW w:w="896" w:type="dxa"/>
            <w:hideMark/>
          </w:tcPr>
          <w:p w:rsidR="006B7757" w:rsidRPr="006B7757" w:rsidRDefault="006B7757" w:rsidP="000C0B06">
            <w:pPr>
              <w:tabs>
                <w:tab w:val="left" w:pos="426"/>
                <w:tab w:val="left" w:pos="3976"/>
              </w:tabs>
              <w:ind w:left="0" w:right="-142" w:firstLine="0"/>
              <w:rPr>
                <w:bCs/>
                <w:sz w:val="18"/>
                <w:szCs w:val="18"/>
              </w:rPr>
            </w:pPr>
            <w:r w:rsidRPr="006B7757">
              <w:rPr>
                <w:bCs/>
                <w:sz w:val="18"/>
                <w:szCs w:val="18"/>
              </w:rPr>
              <w:t xml:space="preserve">№ </w:t>
            </w:r>
            <w:proofErr w:type="gramStart"/>
            <w:r w:rsidRPr="006B7757">
              <w:rPr>
                <w:bCs/>
                <w:sz w:val="18"/>
                <w:szCs w:val="18"/>
              </w:rPr>
              <w:t>п</w:t>
            </w:r>
            <w:proofErr w:type="gramEnd"/>
            <w:r w:rsidRPr="006B7757">
              <w:rPr>
                <w:bCs/>
                <w:sz w:val="18"/>
                <w:szCs w:val="18"/>
              </w:rPr>
              <w:t>/п</w:t>
            </w:r>
          </w:p>
        </w:tc>
        <w:tc>
          <w:tcPr>
            <w:tcW w:w="5243" w:type="dxa"/>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Наименование услуги</w:t>
            </w:r>
          </w:p>
        </w:tc>
        <w:tc>
          <w:tcPr>
            <w:tcW w:w="1807" w:type="dxa"/>
            <w:hideMark/>
          </w:tcPr>
          <w:p w:rsidR="006B7757" w:rsidRPr="006B7757" w:rsidRDefault="006B7757" w:rsidP="000C0B06">
            <w:pPr>
              <w:tabs>
                <w:tab w:val="left" w:pos="426"/>
                <w:tab w:val="left" w:pos="3976"/>
              </w:tabs>
              <w:ind w:left="0" w:right="-142" w:firstLine="0"/>
              <w:rPr>
                <w:bCs/>
                <w:sz w:val="18"/>
                <w:szCs w:val="18"/>
              </w:rPr>
            </w:pPr>
            <w:proofErr w:type="spellStart"/>
            <w:r w:rsidRPr="006B7757">
              <w:rPr>
                <w:bCs/>
                <w:sz w:val="18"/>
                <w:szCs w:val="18"/>
              </w:rPr>
              <w:t>Ед</w:t>
            </w:r>
            <w:proofErr w:type="gramStart"/>
            <w:r w:rsidRPr="006B7757">
              <w:rPr>
                <w:bCs/>
                <w:sz w:val="18"/>
                <w:szCs w:val="18"/>
              </w:rPr>
              <w:t>.и</w:t>
            </w:r>
            <w:proofErr w:type="gramEnd"/>
            <w:r w:rsidRPr="006B7757">
              <w:rPr>
                <w:bCs/>
                <w:sz w:val="18"/>
                <w:szCs w:val="18"/>
              </w:rPr>
              <w:t>зм</w:t>
            </w:r>
            <w:proofErr w:type="spellEnd"/>
            <w:r w:rsidRPr="006B7757">
              <w:rPr>
                <w:bCs/>
                <w:sz w:val="18"/>
                <w:szCs w:val="18"/>
              </w:rPr>
              <w:t>. услуги</w:t>
            </w:r>
          </w:p>
        </w:tc>
        <w:tc>
          <w:tcPr>
            <w:tcW w:w="1660" w:type="dxa"/>
            <w:hideMark/>
          </w:tcPr>
          <w:p w:rsidR="006B7757" w:rsidRPr="006B7757" w:rsidRDefault="006B7757" w:rsidP="000C0B06">
            <w:pPr>
              <w:tabs>
                <w:tab w:val="left" w:pos="426"/>
                <w:tab w:val="left" w:pos="3976"/>
              </w:tabs>
              <w:ind w:left="0" w:right="-142" w:firstLine="0"/>
              <w:rPr>
                <w:bCs/>
                <w:sz w:val="18"/>
                <w:szCs w:val="18"/>
              </w:rPr>
            </w:pPr>
            <w:r w:rsidRPr="006B7757">
              <w:rPr>
                <w:bCs/>
                <w:sz w:val="18"/>
                <w:szCs w:val="18"/>
              </w:rPr>
              <w:t>Стоимость услуги, руб.</w:t>
            </w:r>
          </w:p>
        </w:tc>
      </w:tr>
      <w:tr w:rsidR="006B7757" w:rsidRPr="006B7757" w:rsidTr="006B7757">
        <w:trPr>
          <w:trHeight w:val="300"/>
        </w:trPr>
        <w:tc>
          <w:tcPr>
            <w:tcW w:w="896"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1</w:t>
            </w:r>
          </w:p>
        </w:tc>
        <w:tc>
          <w:tcPr>
            <w:tcW w:w="5243"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Предоставление компьютера в пользование</w:t>
            </w:r>
          </w:p>
        </w:tc>
        <w:tc>
          <w:tcPr>
            <w:tcW w:w="1807"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1 час</w:t>
            </w:r>
          </w:p>
        </w:tc>
        <w:tc>
          <w:tcPr>
            <w:tcW w:w="1660"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55</w:t>
            </w:r>
          </w:p>
        </w:tc>
      </w:tr>
      <w:tr w:rsidR="006B7757" w:rsidRPr="006B7757" w:rsidTr="006B7757">
        <w:trPr>
          <w:trHeight w:val="600"/>
        </w:trPr>
        <w:tc>
          <w:tcPr>
            <w:tcW w:w="896"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2</w:t>
            </w:r>
          </w:p>
        </w:tc>
        <w:tc>
          <w:tcPr>
            <w:tcW w:w="5243" w:type="dxa"/>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Предоставление компьютера в пользование (с выходом в Интернет)</w:t>
            </w:r>
          </w:p>
        </w:tc>
        <w:tc>
          <w:tcPr>
            <w:tcW w:w="1807"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1 час</w:t>
            </w:r>
          </w:p>
        </w:tc>
        <w:tc>
          <w:tcPr>
            <w:tcW w:w="1660"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85</w:t>
            </w:r>
          </w:p>
        </w:tc>
      </w:tr>
      <w:tr w:rsidR="006B7757" w:rsidRPr="006B7757" w:rsidTr="006B7757">
        <w:trPr>
          <w:trHeight w:val="300"/>
        </w:trPr>
        <w:tc>
          <w:tcPr>
            <w:tcW w:w="896" w:type="dxa"/>
            <w:vMerge w:val="restart"/>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3</w:t>
            </w:r>
          </w:p>
        </w:tc>
        <w:tc>
          <w:tcPr>
            <w:tcW w:w="8710" w:type="dxa"/>
            <w:gridSpan w:val="3"/>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Компьютерный набор А</w:t>
            </w:r>
            <w:proofErr w:type="gramStart"/>
            <w:r w:rsidRPr="006B7757">
              <w:rPr>
                <w:bCs/>
                <w:sz w:val="18"/>
                <w:szCs w:val="18"/>
              </w:rPr>
              <w:t>4</w:t>
            </w:r>
            <w:proofErr w:type="gramEnd"/>
          </w:p>
        </w:tc>
      </w:tr>
      <w:tr w:rsidR="006B7757" w:rsidRPr="006B7757" w:rsidTr="006B7757">
        <w:trPr>
          <w:trHeight w:val="300"/>
        </w:trPr>
        <w:tc>
          <w:tcPr>
            <w:tcW w:w="896" w:type="dxa"/>
            <w:vMerge/>
            <w:hideMark/>
          </w:tcPr>
          <w:p w:rsidR="006B7757" w:rsidRPr="006B7757" w:rsidRDefault="006B7757" w:rsidP="000C0B06">
            <w:pPr>
              <w:tabs>
                <w:tab w:val="left" w:pos="426"/>
                <w:tab w:val="left" w:pos="3976"/>
              </w:tabs>
              <w:ind w:left="0" w:right="-142" w:firstLine="567"/>
              <w:rPr>
                <w:bCs/>
                <w:sz w:val="18"/>
                <w:szCs w:val="18"/>
              </w:rPr>
            </w:pPr>
          </w:p>
        </w:tc>
        <w:tc>
          <w:tcPr>
            <w:tcW w:w="5243"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простой текст</w:t>
            </w:r>
          </w:p>
        </w:tc>
        <w:tc>
          <w:tcPr>
            <w:tcW w:w="1807"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1 страница</w:t>
            </w:r>
          </w:p>
        </w:tc>
        <w:tc>
          <w:tcPr>
            <w:tcW w:w="1660"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50</w:t>
            </w:r>
          </w:p>
        </w:tc>
      </w:tr>
      <w:tr w:rsidR="006B7757" w:rsidRPr="006B7757" w:rsidTr="006B7757">
        <w:trPr>
          <w:trHeight w:val="300"/>
        </w:trPr>
        <w:tc>
          <w:tcPr>
            <w:tcW w:w="896" w:type="dxa"/>
            <w:vMerge/>
            <w:hideMark/>
          </w:tcPr>
          <w:p w:rsidR="006B7757" w:rsidRPr="006B7757" w:rsidRDefault="006B7757" w:rsidP="000C0B06">
            <w:pPr>
              <w:tabs>
                <w:tab w:val="left" w:pos="426"/>
                <w:tab w:val="left" w:pos="3976"/>
              </w:tabs>
              <w:ind w:left="0" w:right="-142" w:firstLine="567"/>
              <w:rPr>
                <w:bCs/>
                <w:sz w:val="18"/>
                <w:szCs w:val="18"/>
              </w:rPr>
            </w:pPr>
          </w:p>
        </w:tc>
        <w:tc>
          <w:tcPr>
            <w:tcW w:w="5243"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сложный текст (графика, таблицы и др.)</w:t>
            </w:r>
          </w:p>
        </w:tc>
        <w:tc>
          <w:tcPr>
            <w:tcW w:w="1807"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1 страница</w:t>
            </w:r>
          </w:p>
        </w:tc>
        <w:tc>
          <w:tcPr>
            <w:tcW w:w="1660"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100</w:t>
            </w:r>
          </w:p>
        </w:tc>
      </w:tr>
      <w:tr w:rsidR="006B7757" w:rsidRPr="006B7757" w:rsidTr="006B7757">
        <w:trPr>
          <w:trHeight w:val="300"/>
        </w:trPr>
        <w:tc>
          <w:tcPr>
            <w:tcW w:w="896" w:type="dxa"/>
            <w:vMerge w:val="restart"/>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4</w:t>
            </w:r>
          </w:p>
        </w:tc>
        <w:tc>
          <w:tcPr>
            <w:tcW w:w="8710" w:type="dxa"/>
            <w:gridSpan w:val="3"/>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Распечатка документа на принтере А</w:t>
            </w:r>
            <w:proofErr w:type="gramStart"/>
            <w:r w:rsidRPr="006B7757">
              <w:rPr>
                <w:bCs/>
                <w:sz w:val="18"/>
                <w:szCs w:val="18"/>
              </w:rPr>
              <w:t>4</w:t>
            </w:r>
            <w:proofErr w:type="gramEnd"/>
          </w:p>
        </w:tc>
      </w:tr>
      <w:tr w:rsidR="006B7757" w:rsidRPr="006B7757" w:rsidTr="006B7757">
        <w:trPr>
          <w:trHeight w:val="300"/>
        </w:trPr>
        <w:tc>
          <w:tcPr>
            <w:tcW w:w="896" w:type="dxa"/>
            <w:vMerge/>
            <w:hideMark/>
          </w:tcPr>
          <w:p w:rsidR="006B7757" w:rsidRPr="006B7757" w:rsidRDefault="006B7757" w:rsidP="000C0B06">
            <w:pPr>
              <w:tabs>
                <w:tab w:val="left" w:pos="426"/>
                <w:tab w:val="left" w:pos="3976"/>
              </w:tabs>
              <w:ind w:left="0" w:right="-142" w:firstLine="567"/>
              <w:rPr>
                <w:bCs/>
                <w:sz w:val="18"/>
                <w:szCs w:val="18"/>
              </w:rPr>
            </w:pPr>
          </w:p>
        </w:tc>
        <w:tc>
          <w:tcPr>
            <w:tcW w:w="5243"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черно-белая печать</w:t>
            </w:r>
          </w:p>
        </w:tc>
        <w:tc>
          <w:tcPr>
            <w:tcW w:w="1807"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1 страница</w:t>
            </w:r>
          </w:p>
        </w:tc>
        <w:tc>
          <w:tcPr>
            <w:tcW w:w="1660"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5</w:t>
            </w:r>
          </w:p>
        </w:tc>
      </w:tr>
      <w:tr w:rsidR="006B7757" w:rsidRPr="006B7757" w:rsidTr="006B7757">
        <w:trPr>
          <w:trHeight w:val="300"/>
        </w:trPr>
        <w:tc>
          <w:tcPr>
            <w:tcW w:w="896" w:type="dxa"/>
            <w:vMerge/>
            <w:hideMark/>
          </w:tcPr>
          <w:p w:rsidR="006B7757" w:rsidRPr="006B7757" w:rsidRDefault="006B7757" w:rsidP="000C0B06">
            <w:pPr>
              <w:tabs>
                <w:tab w:val="left" w:pos="426"/>
                <w:tab w:val="left" w:pos="3976"/>
              </w:tabs>
              <w:ind w:left="0" w:right="-142" w:firstLine="567"/>
              <w:rPr>
                <w:bCs/>
                <w:sz w:val="18"/>
                <w:szCs w:val="18"/>
              </w:rPr>
            </w:pPr>
          </w:p>
        </w:tc>
        <w:tc>
          <w:tcPr>
            <w:tcW w:w="5243"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цветная печать</w:t>
            </w:r>
          </w:p>
        </w:tc>
        <w:tc>
          <w:tcPr>
            <w:tcW w:w="1807"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1 страница</w:t>
            </w:r>
          </w:p>
        </w:tc>
        <w:tc>
          <w:tcPr>
            <w:tcW w:w="1660"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30</w:t>
            </w:r>
          </w:p>
        </w:tc>
      </w:tr>
      <w:tr w:rsidR="006B7757" w:rsidRPr="006B7757" w:rsidTr="006B7757">
        <w:trPr>
          <w:trHeight w:val="300"/>
        </w:trPr>
        <w:tc>
          <w:tcPr>
            <w:tcW w:w="896" w:type="dxa"/>
            <w:vMerge w:val="restart"/>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5</w:t>
            </w:r>
          </w:p>
        </w:tc>
        <w:tc>
          <w:tcPr>
            <w:tcW w:w="8710" w:type="dxa"/>
            <w:gridSpan w:val="3"/>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Печать на плотной бумаге А</w:t>
            </w:r>
            <w:proofErr w:type="gramStart"/>
            <w:r w:rsidRPr="006B7757">
              <w:rPr>
                <w:bCs/>
                <w:sz w:val="18"/>
                <w:szCs w:val="18"/>
              </w:rPr>
              <w:t>4</w:t>
            </w:r>
            <w:proofErr w:type="gramEnd"/>
          </w:p>
        </w:tc>
      </w:tr>
      <w:tr w:rsidR="006B7757" w:rsidRPr="006B7757" w:rsidTr="006B7757">
        <w:trPr>
          <w:trHeight w:val="300"/>
        </w:trPr>
        <w:tc>
          <w:tcPr>
            <w:tcW w:w="896" w:type="dxa"/>
            <w:vMerge/>
            <w:hideMark/>
          </w:tcPr>
          <w:p w:rsidR="006B7757" w:rsidRPr="006B7757" w:rsidRDefault="006B7757" w:rsidP="000C0B06">
            <w:pPr>
              <w:tabs>
                <w:tab w:val="left" w:pos="426"/>
                <w:tab w:val="left" w:pos="3976"/>
              </w:tabs>
              <w:ind w:left="0" w:right="-142" w:firstLine="567"/>
              <w:rPr>
                <w:bCs/>
                <w:sz w:val="18"/>
                <w:szCs w:val="18"/>
              </w:rPr>
            </w:pPr>
          </w:p>
        </w:tc>
        <w:tc>
          <w:tcPr>
            <w:tcW w:w="5243"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черно-белая печать</w:t>
            </w:r>
          </w:p>
        </w:tc>
        <w:tc>
          <w:tcPr>
            <w:tcW w:w="1807"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1 страница</w:t>
            </w:r>
          </w:p>
        </w:tc>
        <w:tc>
          <w:tcPr>
            <w:tcW w:w="1660"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15</w:t>
            </w:r>
          </w:p>
        </w:tc>
      </w:tr>
      <w:tr w:rsidR="006B7757" w:rsidRPr="006B7757" w:rsidTr="006B7757">
        <w:trPr>
          <w:trHeight w:val="300"/>
        </w:trPr>
        <w:tc>
          <w:tcPr>
            <w:tcW w:w="896" w:type="dxa"/>
            <w:vMerge/>
            <w:hideMark/>
          </w:tcPr>
          <w:p w:rsidR="006B7757" w:rsidRPr="006B7757" w:rsidRDefault="006B7757" w:rsidP="000C0B06">
            <w:pPr>
              <w:tabs>
                <w:tab w:val="left" w:pos="426"/>
                <w:tab w:val="left" w:pos="3976"/>
              </w:tabs>
              <w:ind w:left="0" w:right="-142" w:firstLine="567"/>
              <w:rPr>
                <w:bCs/>
                <w:sz w:val="18"/>
                <w:szCs w:val="18"/>
              </w:rPr>
            </w:pPr>
          </w:p>
        </w:tc>
        <w:tc>
          <w:tcPr>
            <w:tcW w:w="5243" w:type="dxa"/>
            <w:noWrap/>
            <w:hideMark/>
          </w:tcPr>
          <w:p w:rsidR="006B7757" w:rsidRPr="006B7757" w:rsidRDefault="006B7757" w:rsidP="000C0B06">
            <w:pPr>
              <w:tabs>
                <w:tab w:val="left" w:pos="426"/>
                <w:tab w:val="left" w:pos="3976"/>
              </w:tabs>
              <w:ind w:left="0" w:right="-142" w:firstLine="567"/>
              <w:rPr>
                <w:bCs/>
                <w:sz w:val="18"/>
                <w:szCs w:val="18"/>
              </w:rPr>
            </w:pPr>
            <w:proofErr w:type="spellStart"/>
            <w:r w:rsidRPr="006B7757">
              <w:rPr>
                <w:bCs/>
                <w:sz w:val="18"/>
                <w:szCs w:val="18"/>
              </w:rPr>
              <w:t>ламинирование</w:t>
            </w:r>
            <w:proofErr w:type="spellEnd"/>
          </w:p>
        </w:tc>
        <w:tc>
          <w:tcPr>
            <w:tcW w:w="1807"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1 страница</w:t>
            </w:r>
          </w:p>
        </w:tc>
        <w:tc>
          <w:tcPr>
            <w:tcW w:w="1660"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40</w:t>
            </w:r>
          </w:p>
        </w:tc>
      </w:tr>
      <w:tr w:rsidR="006B7757" w:rsidRPr="006B7757" w:rsidTr="006B7757">
        <w:trPr>
          <w:trHeight w:val="300"/>
        </w:trPr>
        <w:tc>
          <w:tcPr>
            <w:tcW w:w="896" w:type="dxa"/>
            <w:vMerge w:val="restart"/>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6</w:t>
            </w:r>
          </w:p>
        </w:tc>
        <w:tc>
          <w:tcPr>
            <w:tcW w:w="8710" w:type="dxa"/>
            <w:gridSpan w:val="3"/>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Печать на плотной бумаге А3</w:t>
            </w:r>
          </w:p>
        </w:tc>
      </w:tr>
      <w:tr w:rsidR="006B7757" w:rsidRPr="006B7757" w:rsidTr="006B7757">
        <w:trPr>
          <w:trHeight w:val="300"/>
        </w:trPr>
        <w:tc>
          <w:tcPr>
            <w:tcW w:w="896" w:type="dxa"/>
            <w:vMerge/>
            <w:hideMark/>
          </w:tcPr>
          <w:p w:rsidR="006B7757" w:rsidRPr="006B7757" w:rsidRDefault="006B7757" w:rsidP="000C0B06">
            <w:pPr>
              <w:tabs>
                <w:tab w:val="left" w:pos="426"/>
                <w:tab w:val="left" w:pos="3976"/>
              </w:tabs>
              <w:ind w:left="0" w:right="-142" w:firstLine="567"/>
              <w:rPr>
                <w:bCs/>
                <w:sz w:val="18"/>
                <w:szCs w:val="18"/>
              </w:rPr>
            </w:pPr>
          </w:p>
        </w:tc>
        <w:tc>
          <w:tcPr>
            <w:tcW w:w="5243"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черно-белая печать</w:t>
            </w:r>
          </w:p>
        </w:tc>
        <w:tc>
          <w:tcPr>
            <w:tcW w:w="1807"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1 страница</w:t>
            </w:r>
          </w:p>
        </w:tc>
        <w:tc>
          <w:tcPr>
            <w:tcW w:w="1660"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30</w:t>
            </w:r>
          </w:p>
        </w:tc>
      </w:tr>
      <w:tr w:rsidR="006B7757" w:rsidRPr="006B7757" w:rsidTr="006B7757">
        <w:trPr>
          <w:trHeight w:val="300"/>
        </w:trPr>
        <w:tc>
          <w:tcPr>
            <w:tcW w:w="896" w:type="dxa"/>
            <w:vMerge/>
            <w:hideMark/>
          </w:tcPr>
          <w:p w:rsidR="006B7757" w:rsidRPr="006B7757" w:rsidRDefault="006B7757" w:rsidP="000C0B06">
            <w:pPr>
              <w:tabs>
                <w:tab w:val="left" w:pos="426"/>
                <w:tab w:val="left" w:pos="3976"/>
              </w:tabs>
              <w:ind w:left="0" w:right="-142" w:firstLine="567"/>
              <w:rPr>
                <w:bCs/>
                <w:sz w:val="18"/>
                <w:szCs w:val="18"/>
              </w:rPr>
            </w:pPr>
          </w:p>
        </w:tc>
        <w:tc>
          <w:tcPr>
            <w:tcW w:w="5243"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цветная печать</w:t>
            </w:r>
          </w:p>
        </w:tc>
        <w:tc>
          <w:tcPr>
            <w:tcW w:w="1807"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1 страница</w:t>
            </w:r>
          </w:p>
        </w:tc>
        <w:tc>
          <w:tcPr>
            <w:tcW w:w="1660"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80</w:t>
            </w:r>
          </w:p>
        </w:tc>
      </w:tr>
      <w:tr w:rsidR="006B7757" w:rsidRPr="006B7757" w:rsidTr="006B7757">
        <w:trPr>
          <w:trHeight w:val="300"/>
        </w:trPr>
        <w:tc>
          <w:tcPr>
            <w:tcW w:w="896" w:type="dxa"/>
            <w:vMerge w:val="restart"/>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7</w:t>
            </w:r>
          </w:p>
        </w:tc>
        <w:tc>
          <w:tcPr>
            <w:tcW w:w="8710" w:type="dxa"/>
            <w:gridSpan w:val="3"/>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Печать на цветной бумаге А</w:t>
            </w:r>
            <w:proofErr w:type="gramStart"/>
            <w:r w:rsidRPr="006B7757">
              <w:rPr>
                <w:bCs/>
                <w:sz w:val="18"/>
                <w:szCs w:val="18"/>
              </w:rPr>
              <w:t>4</w:t>
            </w:r>
            <w:proofErr w:type="gramEnd"/>
          </w:p>
        </w:tc>
      </w:tr>
      <w:tr w:rsidR="006B7757" w:rsidRPr="006B7757" w:rsidTr="006B7757">
        <w:trPr>
          <w:trHeight w:val="300"/>
        </w:trPr>
        <w:tc>
          <w:tcPr>
            <w:tcW w:w="896" w:type="dxa"/>
            <w:vMerge/>
            <w:hideMark/>
          </w:tcPr>
          <w:p w:rsidR="006B7757" w:rsidRPr="006B7757" w:rsidRDefault="006B7757" w:rsidP="000C0B06">
            <w:pPr>
              <w:tabs>
                <w:tab w:val="left" w:pos="426"/>
                <w:tab w:val="left" w:pos="3976"/>
              </w:tabs>
              <w:ind w:left="0" w:right="-142" w:firstLine="567"/>
              <w:rPr>
                <w:bCs/>
                <w:sz w:val="18"/>
                <w:szCs w:val="18"/>
              </w:rPr>
            </w:pPr>
          </w:p>
        </w:tc>
        <w:tc>
          <w:tcPr>
            <w:tcW w:w="5243"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черно-белая печать</w:t>
            </w:r>
          </w:p>
        </w:tc>
        <w:tc>
          <w:tcPr>
            <w:tcW w:w="1807"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1 страница</w:t>
            </w:r>
          </w:p>
        </w:tc>
        <w:tc>
          <w:tcPr>
            <w:tcW w:w="1660"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10</w:t>
            </w:r>
          </w:p>
        </w:tc>
      </w:tr>
      <w:tr w:rsidR="006B7757" w:rsidRPr="006B7757" w:rsidTr="006B7757">
        <w:trPr>
          <w:trHeight w:val="300"/>
        </w:trPr>
        <w:tc>
          <w:tcPr>
            <w:tcW w:w="896" w:type="dxa"/>
            <w:vMerge/>
            <w:hideMark/>
          </w:tcPr>
          <w:p w:rsidR="006B7757" w:rsidRPr="006B7757" w:rsidRDefault="006B7757" w:rsidP="000C0B06">
            <w:pPr>
              <w:tabs>
                <w:tab w:val="left" w:pos="426"/>
                <w:tab w:val="left" w:pos="3976"/>
              </w:tabs>
              <w:ind w:left="0" w:right="-142" w:firstLine="567"/>
              <w:rPr>
                <w:bCs/>
                <w:sz w:val="18"/>
                <w:szCs w:val="18"/>
              </w:rPr>
            </w:pPr>
          </w:p>
        </w:tc>
        <w:tc>
          <w:tcPr>
            <w:tcW w:w="5243"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цветная печать</w:t>
            </w:r>
          </w:p>
        </w:tc>
        <w:tc>
          <w:tcPr>
            <w:tcW w:w="1807"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1 страница</w:t>
            </w:r>
          </w:p>
        </w:tc>
        <w:tc>
          <w:tcPr>
            <w:tcW w:w="1660"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35</w:t>
            </w:r>
          </w:p>
        </w:tc>
      </w:tr>
      <w:tr w:rsidR="006B7757" w:rsidRPr="006B7757" w:rsidTr="006B7757">
        <w:trPr>
          <w:trHeight w:val="300"/>
        </w:trPr>
        <w:tc>
          <w:tcPr>
            <w:tcW w:w="896" w:type="dxa"/>
            <w:vMerge w:val="restart"/>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8</w:t>
            </w:r>
          </w:p>
        </w:tc>
        <w:tc>
          <w:tcPr>
            <w:tcW w:w="8710" w:type="dxa"/>
            <w:gridSpan w:val="3"/>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Печать на цветной бумаге А3</w:t>
            </w:r>
          </w:p>
        </w:tc>
      </w:tr>
      <w:tr w:rsidR="006B7757" w:rsidRPr="006B7757" w:rsidTr="006B7757">
        <w:trPr>
          <w:trHeight w:val="300"/>
        </w:trPr>
        <w:tc>
          <w:tcPr>
            <w:tcW w:w="896" w:type="dxa"/>
            <w:vMerge/>
            <w:hideMark/>
          </w:tcPr>
          <w:p w:rsidR="006B7757" w:rsidRPr="006B7757" w:rsidRDefault="006B7757" w:rsidP="000C0B06">
            <w:pPr>
              <w:tabs>
                <w:tab w:val="left" w:pos="426"/>
                <w:tab w:val="left" w:pos="3976"/>
              </w:tabs>
              <w:ind w:left="0" w:right="-142" w:firstLine="567"/>
              <w:rPr>
                <w:bCs/>
                <w:sz w:val="18"/>
                <w:szCs w:val="18"/>
              </w:rPr>
            </w:pPr>
          </w:p>
        </w:tc>
        <w:tc>
          <w:tcPr>
            <w:tcW w:w="5243"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черно-белая печать</w:t>
            </w:r>
          </w:p>
        </w:tc>
        <w:tc>
          <w:tcPr>
            <w:tcW w:w="1807"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1 страница</w:t>
            </w:r>
          </w:p>
        </w:tc>
        <w:tc>
          <w:tcPr>
            <w:tcW w:w="1660"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20</w:t>
            </w:r>
          </w:p>
        </w:tc>
      </w:tr>
      <w:tr w:rsidR="006B7757" w:rsidRPr="006B7757" w:rsidTr="006B7757">
        <w:trPr>
          <w:trHeight w:val="300"/>
        </w:trPr>
        <w:tc>
          <w:tcPr>
            <w:tcW w:w="896" w:type="dxa"/>
            <w:vMerge/>
            <w:hideMark/>
          </w:tcPr>
          <w:p w:rsidR="006B7757" w:rsidRPr="006B7757" w:rsidRDefault="006B7757" w:rsidP="000C0B06">
            <w:pPr>
              <w:tabs>
                <w:tab w:val="left" w:pos="426"/>
                <w:tab w:val="left" w:pos="3976"/>
              </w:tabs>
              <w:ind w:left="0" w:right="-142" w:firstLine="567"/>
              <w:rPr>
                <w:bCs/>
                <w:sz w:val="18"/>
                <w:szCs w:val="18"/>
              </w:rPr>
            </w:pPr>
          </w:p>
        </w:tc>
        <w:tc>
          <w:tcPr>
            <w:tcW w:w="5243"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цветная печать</w:t>
            </w:r>
          </w:p>
        </w:tc>
        <w:tc>
          <w:tcPr>
            <w:tcW w:w="1807"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1 страница</w:t>
            </w:r>
          </w:p>
        </w:tc>
        <w:tc>
          <w:tcPr>
            <w:tcW w:w="1660"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70</w:t>
            </w:r>
          </w:p>
        </w:tc>
      </w:tr>
      <w:tr w:rsidR="006B7757" w:rsidRPr="006B7757" w:rsidTr="006B7757">
        <w:trPr>
          <w:trHeight w:val="300"/>
        </w:trPr>
        <w:tc>
          <w:tcPr>
            <w:tcW w:w="896"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9</w:t>
            </w:r>
          </w:p>
        </w:tc>
        <w:tc>
          <w:tcPr>
            <w:tcW w:w="5243"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Отправка документов по факсу (только по местной связи)</w:t>
            </w:r>
          </w:p>
        </w:tc>
        <w:tc>
          <w:tcPr>
            <w:tcW w:w="1807"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1 страница</w:t>
            </w:r>
          </w:p>
        </w:tc>
        <w:tc>
          <w:tcPr>
            <w:tcW w:w="1660"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25</w:t>
            </w:r>
          </w:p>
        </w:tc>
      </w:tr>
      <w:tr w:rsidR="006B7757" w:rsidRPr="006B7757" w:rsidTr="006B7757">
        <w:trPr>
          <w:trHeight w:val="600"/>
        </w:trPr>
        <w:tc>
          <w:tcPr>
            <w:tcW w:w="896"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10</w:t>
            </w:r>
          </w:p>
        </w:tc>
        <w:tc>
          <w:tcPr>
            <w:tcW w:w="5243" w:type="dxa"/>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Отправка документов по факсу по РФ и странам ближнего зарубежья</w:t>
            </w:r>
          </w:p>
        </w:tc>
        <w:tc>
          <w:tcPr>
            <w:tcW w:w="1807"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1 страница</w:t>
            </w:r>
          </w:p>
        </w:tc>
        <w:tc>
          <w:tcPr>
            <w:tcW w:w="1660"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40</w:t>
            </w:r>
          </w:p>
        </w:tc>
      </w:tr>
      <w:tr w:rsidR="006B7757" w:rsidRPr="006B7757" w:rsidTr="006B7757">
        <w:trPr>
          <w:trHeight w:val="300"/>
        </w:trPr>
        <w:tc>
          <w:tcPr>
            <w:tcW w:w="896" w:type="dxa"/>
            <w:vMerge w:val="restart"/>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11</w:t>
            </w:r>
          </w:p>
        </w:tc>
        <w:tc>
          <w:tcPr>
            <w:tcW w:w="8710" w:type="dxa"/>
            <w:gridSpan w:val="3"/>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Сканирование (1 экспонирование)</w:t>
            </w:r>
          </w:p>
        </w:tc>
      </w:tr>
      <w:tr w:rsidR="006B7757" w:rsidRPr="006B7757" w:rsidTr="006B7757">
        <w:trPr>
          <w:trHeight w:val="300"/>
        </w:trPr>
        <w:tc>
          <w:tcPr>
            <w:tcW w:w="896" w:type="dxa"/>
            <w:vMerge/>
            <w:hideMark/>
          </w:tcPr>
          <w:p w:rsidR="006B7757" w:rsidRPr="006B7757" w:rsidRDefault="006B7757" w:rsidP="000C0B06">
            <w:pPr>
              <w:tabs>
                <w:tab w:val="left" w:pos="426"/>
                <w:tab w:val="left" w:pos="3976"/>
              </w:tabs>
              <w:ind w:left="0" w:right="-142" w:firstLine="567"/>
              <w:rPr>
                <w:bCs/>
                <w:sz w:val="18"/>
                <w:szCs w:val="18"/>
              </w:rPr>
            </w:pPr>
          </w:p>
        </w:tc>
        <w:tc>
          <w:tcPr>
            <w:tcW w:w="5243"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без обработки</w:t>
            </w:r>
          </w:p>
        </w:tc>
        <w:tc>
          <w:tcPr>
            <w:tcW w:w="1807"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1 страница</w:t>
            </w:r>
          </w:p>
        </w:tc>
        <w:tc>
          <w:tcPr>
            <w:tcW w:w="1660"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15</w:t>
            </w:r>
          </w:p>
        </w:tc>
      </w:tr>
      <w:tr w:rsidR="006B7757" w:rsidRPr="006B7757" w:rsidTr="006B7757">
        <w:trPr>
          <w:trHeight w:val="300"/>
        </w:trPr>
        <w:tc>
          <w:tcPr>
            <w:tcW w:w="896" w:type="dxa"/>
            <w:vMerge/>
            <w:hideMark/>
          </w:tcPr>
          <w:p w:rsidR="006B7757" w:rsidRPr="006B7757" w:rsidRDefault="006B7757" w:rsidP="000C0B06">
            <w:pPr>
              <w:tabs>
                <w:tab w:val="left" w:pos="426"/>
                <w:tab w:val="left" w:pos="3976"/>
              </w:tabs>
              <w:ind w:left="0" w:right="-142" w:firstLine="567"/>
              <w:rPr>
                <w:bCs/>
                <w:sz w:val="18"/>
                <w:szCs w:val="18"/>
              </w:rPr>
            </w:pPr>
          </w:p>
        </w:tc>
        <w:tc>
          <w:tcPr>
            <w:tcW w:w="5243"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с обработкой</w:t>
            </w:r>
          </w:p>
        </w:tc>
        <w:tc>
          <w:tcPr>
            <w:tcW w:w="1807"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1 страница</w:t>
            </w:r>
          </w:p>
        </w:tc>
        <w:tc>
          <w:tcPr>
            <w:tcW w:w="1660"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20</w:t>
            </w:r>
          </w:p>
        </w:tc>
      </w:tr>
      <w:tr w:rsidR="006B7757" w:rsidRPr="006B7757" w:rsidTr="006B7757">
        <w:trPr>
          <w:trHeight w:val="300"/>
        </w:trPr>
        <w:tc>
          <w:tcPr>
            <w:tcW w:w="896" w:type="dxa"/>
            <w:vMerge w:val="restart"/>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12</w:t>
            </w:r>
          </w:p>
        </w:tc>
        <w:tc>
          <w:tcPr>
            <w:tcW w:w="8710" w:type="dxa"/>
            <w:gridSpan w:val="3"/>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Копирование</w:t>
            </w:r>
          </w:p>
        </w:tc>
      </w:tr>
      <w:tr w:rsidR="006B7757" w:rsidRPr="006B7757" w:rsidTr="006B7757">
        <w:trPr>
          <w:trHeight w:val="300"/>
        </w:trPr>
        <w:tc>
          <w:tcPr>
            <w:tcW w:w="896" w:type="dxa"/>
            <w:vMerge/>
            <w:hideMark/>
          </w:tcPr>
          <w:p w:rsidR="006B7757" w:rsidRPr="006B7757" w:rsidRDefault="006B7757" w:rsidP="000C0B06">
            <w:pPr>
              <w:tabs>
                <w:tab w:val="left" w:pos="426"/>
                <w:tab w:val="left" w:pos="3976"/>
              </w:tabs>
              <w:ind w:left="0" w:right="-142" w:firstLine="567"/>
              <w:rPr>
                <w:bCs/>
                <w:sz w:val="18"/>
                <w:szCs w:val="18"/>
              </w:rPr>
            </w:pPr>
          </w:p>
        </w:tc>
        <w:tc>
          <w:tcPr>
            <w:tcW w:w="5243"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А</w:t>
            </w:r>
            <w:proofErr w:type="gramStart"/>
            <w:r w:rsidRPr="006B7757">
              <w:rPr>
                <w:bCs/>
                <w:sz w:val="18"/>
                <w:szCs w:val="18"/>
              </w:rPr>
              <w:t>4</w:t>
            </w:r>
            <w:proofErr w:type="gramEnd"/>
          </w:p>
        </w:tc>
        <w:tc>
          <w:tcPr>
            <w:tcW w:w="1807"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1 страница</w:t>
            </w:r>
          </w:p>
        </w:tc>
        <w:tc>
          <w:tcPr>
            <w:tcW w:w="1660"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5</w:t>
            </w:r>
          </w:p>
        </w:tc>
      </w:tr>
      <w:tr w:rsidR="006B7757" w:rsidRPr="006B7757" w:rsidTr="006B7757">
        <w:trPr>
          <w:trHeight w:val="300"/>
        </w:trPr>
        <w:tc>
          <w:tcPr>
            <w:tcW w:w="896" w:type="dxa"/>
            <w:vMerge/>
            <w:hideMark/>
          </w:tcPr>
          <w:p w:rsidR="006B7757" w:rsidRPr="006B7757" w:rsidRDefault="006B7757" w:rsidP="000C0B06">
            <w:pPr>
              <w:tabs>
                <w:tab w:val="left" w:pos="426"/>
                <w:tab w:val="left" w:pos="3976"/>
              </w:tabs>
              <w:ind w:left="0" w:right="-142" w:firstLine="567"/>
              <w:rPr>
                <w:bCs/>
                <w:sz w:val="18"/>
                <w:szCs w:val="18"/>
              </w:rPr>
            </w:pPr>
          </w:p>
        </w:tc>
        <w:tc>
          <w:tcPr>
            <w:tcW w:w="5243"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А3</w:t>
            </w:r>
          </w:p>
        </w:tc>
        <w:tc>
          <w:tcPr>
            <w:tcW w:w="1807"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1 страница</w:t>
            </w:r>
          </w:p>
        </w:tc>
        <w:tc>
          <w:tcPr>
            <w:tcW w:w="1660"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10</w:t>
            </w:r>
          </w:p>
        </w:tc>
      </w:tr>
      <w:tr w:rsidR="006B7757" w:rsidRPr="006B7757" w:rsidTr="006B7757">
        <w:trPr>
          <w:trHeight w:val="300"/>
        </w:trPr>
        <w:tc>
          <w:tcPr>
            <w:tcW w:w="896" w:type="dxa"/>
            <w:vMerge/>
            <w:hideMark/>
          </w:tcPr>
          <w:p w:rsidR="006B7757" w:rsidRPr="006B7757" w:rsidRDefault="006B7757" w:rsidP="000C0B06">
            <w:pPr>
              <w:tabs>
                <w:tab w:val="left" w:pos="426"/>
                <w:tab w:val="left" w:pos="3976"/>
              </w:tabs>
              <w:ind w:left="0" w:right="-142" w:firstLine="567"/>
              <w:rPr>
                <w:bCs/>
                <w:sz w:val="18"/>
                <w:szCs w:val="18"/>
              </w:rPr>
            </w:pPr>
          </w:p>
        </w:tc>
        <w:tc>
          <w:tcPr>
            <w:tcW w:w="5243"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Копия паспорта (фотография и прописка на 1 листе)</w:t>
            </w:r>
          </w:p>
        </w:tc>
        <w:tc>
          <w:tcPr>
            <w:tcW w:w="1807"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1 страница</w:t>
            </w:r>
          </w:p>
        </w:tc>
        <w:tc>
          <w:tcPr>
            <w:tcW w:w="1660"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10</w:t>
            </w:r>
          </w:p>
        </w:tc>
      </w:tr>
      <w:tr w:rsidR="006B7757" w:rsidRPr="006B7757" w:rsidTr="006B7757">
        <w:trPr>
          <w:trHeight w:val="300"/>
        </w:trPr>
        <w:tc>
          <w:tcPr>
            <w:tcW w:w="896" w:type="dxa"/>
            <w:vMerge w:val="restart"/>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13</w:t>
            </w:r>
          </w:p>
        </w:tc>
        <w:tc>
          <w:tcPr>
            <w:tcW w:w="8710" w:type="dxa"/>
            <w:gridSpan w:val="3"/>
            <w:noWrap/>
            <w:hideMark/>
          </w:tcPr>
          <w:p w:rsidR="006B7757" w:rsidRPr="006B7757" w:rsidRDefault="006B7757" w:rsidP="000C0B06">
            <w:pPr>
              <w:tabs>
                <w:tab w:val="left" w:pos="426"/>
                <w:tab w:val="left" w:pos="3976"/>
              </w:tabs>
              <w:ind w:left="0" w:right="-142" w:firstLine="567"/>
              <w:rPr>
                <w:bCs/>
                <w:sz w:val="18"/>
                <w:szCs w:val="18"/>
              </w:rPr>
            </w:pPr>
            <w:proofErr w:type="spellStart"/>
            <w:r w:rsidRPr="006B7757">
              <w:rPr>
                <w:bCs/>
                <w:sz w:val="18"/>
                <w:szCs w:val="18"/>
              </w:rPr>
              <w:t>Ламинирование</w:t>
            </w:r>
            <w:proofErr w:type="spellEnd"/>
          </w:p>
        </w:tc>
      </w:tr>
      <w:tr w:rsidR="006B7757" w:rsidRPr="006B7757" w:rsidTr="006B7757">
        <w:trPr>
          <w:trHeight w:val="300"/>
        </w:trPr>
        <w:tc>
          <w:tcPr>
            <w:tcW w:w="896" w:type="dxa"/>
            <w:vMerge/>
            <w:hideMark/>
          </w:tcPr>
          <w:p w:rsidR="006B7757" w:rsidRPr="006B7757" w:rsidRDefault="006B7757" w:rsidP="000C0B06">
            <w:pPr>
              <w:tabs>
                <w:tab w:val="left" w:pos="426"/>
                <w:tab w:val="left" w:pos="3976"/>
              </w:tabs>
              <w:ind w:left="0" w:right="-142" w:firstLine="567"/>
              <w:rPr>
                <w:bCs/>
                <w:sz w:val="18"/>
                <w:szCs w:val="18"/>
              </w:rPr>
            </w:pPr>
          </w:p>
        </w:tc>
        <w:tc>
          <w:tcPr>
            <w:tcW w:w="5243"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А</w:t>
            </w:r>
            <w:proofErr w:type="gramStart"/>
            <w:r w:rsidRPr="006B7757">
              <w:rPr>
                <w:bCs/>
                <w:sz w:val="18"/>
                <w:szCs w:val="18"/>
              </w:rPr>
              <w:t>4</w:t>
            </w:r>
            <w:proofErr w:type="gramEnd"/>
          </w:p>
        </w:tc>
        <w:tc>
          <w:tcPr>
            <w:tcW w:w="1807"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1 страница</w:t>
            </w:r>
          </w:p>
        </w:tc>
        <w:tc>
          <w:tcPr>
            <w:tcW w:w="1660"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45</w:t>
            </w:r>
          </w:p>
        </w:tc>
      </w:tr>
      <w:tr w:rsidR="006B7757" w:rsidRPr="006B7757" w:rsidTr="006B7757">
        <w:trPr>
          <w:trHeight w:val="300"/>
        </w:trPr>
        <w:tc>
          <w:tcPr>
            <w:tcW w:w="896" w:type="dxa"/>
            <w:vMerge/>
            <w:hideMark/>
          </w:tcPr>
          <w:p w:rsidR="006B7757" w:rsidRPr="006B7757" w:rsidRDefault="006B7757" w:rsidP="000C0B06">
            <w:pPr>
              <w:tabs>
                <w:tab w:val="left" w:pos="426"/>
                <w:tab w:val="left" w:pos="3976"/>
              </w:tabs>
              <w:ind w:left="0" w:right="-142" w:firstLine="567"/>
              <w:rPr>
                <w:bCs/>
                <w:sz w:val="18"/>
                <w:szCs w:val="18"/>
              </w:rPr>
            </w:pPr>
          </w:p>
        </w:tc>
        <w:tc>
          <w:tcPr>
            <w:tcW w:w="5243"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А5</w:t>
            </w:r>
          </w:p>
        </w:tc>
        <w:tc>
          <w:tcPr>
            <w:tcW w:w="1807"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1 страница</w:t>
            </w:r>
          </w:p>
        </w:tc>
        <w:tc>
          <w:tcPr>
            <w:tcW w:w="1660"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20</w:t>
            </w:r>
          </w:p>
        </w:tc>
      </w:tr>
      <w:tr w:rsidR="006B7757" w:rsidRPr="006B7757" w:rsidTr="006B7757">
        <w:trPr>
          <w:trHeight w:val="300"/>
        </w:trPr>
        <w:tc>
          <w:tcPr>
            <w:tcW w:w="896" w:type="dxa"/>
            <w:vMerge w:val="restart"/>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14</w:t>
            </w:r>
          </w:p>
        </w:tc>
        <w:tc>
          <w:tcPr>
            <w:tcW w:w="8710" w:type="dxa"/>
            <w:gridSpan w:val="3"/>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Брошюрование</w:t>
            </w:r>
          </w:p>
        </w:tc>
      </w:tr>
      <w:tr w:rsidR="006B7757" w:rsidRPr="006B7757" w:rsidTr="006B7757">
        <w:trPr>
          <w:trHeight w:val="300"/>
        </w:trPr>
        <w:tc>
          <w:tcPr>
            <w:tcW w:w="896" w:type="dxa"/>
            <w:vMerge/>
            <w:hideMark/>
          </w:tcPr>
          <w:p w:rsidR="006B7757" w:rsidRPr="006B7757" w:rsidRDefault="006B7757" w:rsidP="000C0B06">
            <w:pPr>
              <w:tabs>
                <w:tab w:val="left" w:pos="426"/>
                <w:tab w:val="left" w:pos="3976"/>
              </w:tabs>
              <w:ind w:left="0" w:right="-142" w:firstLine="567"/>
              <w:rPr>
                <w:bCs/>
                <w:sz w:val="18"/>
                <w:szCs w:val="18"/>
              </w:rPr>
            </w:pPr>
          </w:p>
        </w:tc>
        <w:tc>
          <w:tcPr>
            <w:tcW w:w="5243" w:type="dxa"/>
            <w:vMerge w:val="restart"/>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пластиковой пружиной</w:t>
            </w:r>
          </w:p>
        </w:tc>
        <w:tc>
          <w:tcPr>
            <w:tcW w:w="1807"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до 50 страниц</w:t>
            </w:r>
          </w:p>
        </w:tc>
        <w:tc>
          <w:tcPr>
            <w:tcW w:w="1660"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55</w:t>
            </w:r>
          </w:p>
        </w:tc>
      </w:tr>
      <w:tr w:rsidR="006B7757" w:rsidRPr="006B7757" w:rsidTr="006B7757">
        <w:trPr>
          <w:trHeight w:val="300"/>
        </w:trPr>
        <w:tc>
          <w:tcPr>
            <w:tcW w:w="896" w:type="dxa"/>
            <w:vMerge/>
            <w:hideMark/>
          </w:tcPr>
          <w:p w:rsidR="006B7757" w:rsidRPr="006B7757" w:rsidRDefault="006B7757" w:rsidP="000C0B06">
            <w:pPr>
              <w:tabs>
                <w:tab w:val="left" w:pos="426"/>
                <w:tab w:val="left" w:pos="3976"/>
              </w:tabs>
              <w:ind w:left="0" w:right="-142" w:firstLine="567"/>
              <w:rPr>
                <w:bCs/>
                <w:sz w:val="18"/>
                <w:szCs w:val="18"/>
              </w:rPr>
            </w:pPr>
          </w:p>
        </w:tc>
        <w:tc>
          <w:tcPr>
            <w:tcW w:w="5243" w:type="dxa"/>
            <w:vMerge/>
            <w:hideMark/>
          </w:tcPr>
          <w:p w:rsidR="006B7757" w:rsidRPr="006B7757" w:rsidRDefault="006B7757" w:rsidP="000C0B06">
            <w:pPr>
              <w:tabs>
                <w:tab w:val="left" w:pos="426"/>
                <w:tab w:val="left" w:pos="3976"/>
              </w:tabs>
              <w:ind w:left="0" w:right="-142" w:firstLine="567"/>
              <w:rPr>
                <w:bCs/>
                <w:sz w:val="18"/>
                <w:szCs w:val="18"/>
              </w:rPr>
            </w:pPr>
          </w:p>
        </w:tc>
        <w:tc>
          <w:tcPr>
            <w:tcW w:w="1807"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от 51 страницы</w:t>
            </w:r>
          </w:p>
        </w:tc>
        <w:tc>
          <w:tcPr>
            <w:tcW w:w="1660"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60</w:t>
            </w:r>
          </w:p>
        </w:tc>
      </w:tr>
      <w:tr w:rsidR="006B7757" w:rsidRPr="006B7757" w:rsidTr="006B7757">
        <w:trPr>
          <w:trHeight w:val="300"/>
        </w:trPr>
        <w:tc>
          <w:tcPr>
            <w:tcW w:w="896" w:type="dxa"/>
            <w:vMerge/>
            <w:hideMark/>
          </w:tcPr>
          <w:p w:rsidR="006B7757" w:rsidRPr="006B7757" w:rsidRDefault="006B7757" w:rsidP="000C0B06">
            <w:pPr>
              <w:tabs>
                <w:tab w:val="left" w:pos="426"/>
                <w:tab w:val="left" w:pos="3976"/>
              </w:tabs>
              <w:ind w:left="0" w:right="-142" w:firstLine="567"/>
              <w:rPr>
                <w:bCs/>
                <w:sz w:val="18"/>
                <w:szCs w:val="18"/>
              </w:rPr>
            </w:pPr>
          </w:p>
        </w:tc>
        <w:tc>
          <w:tcPr>
            <w:tcW w:w="5243" w:type="dxa"/>
            <w:vMerge w:val="restart"/>
            <w:noWrap/>
            <w:hideMark/>
          </w:tcPr>
          <w:p w:rsidR="006B7757" w:rsidRPr="006B7757" w:rsidRDefault="006B7757" w:rsidP="000C0B06">
            <w:pPr>
              <w:tabs>
                <w:tab w:val="left" w:pos="426"/>
                <w:tab w:val="left" w:pos="3976"/>
              </w:tabs>
              <w:ind w:left="0" w:right="-142" w:firstLine="567"/>
              <w:rPr>
                <w:bCs/>
                <w:sz w:val="18"/>
                <w:szCs w:val="18"/>
              </w:rPr>
            </w:pPr>
            <w:proofErr w:type="spellStart"/>
            <w:r w:rsidRPr="006B7757">
              <w:rPr>
                <w:bCs/>
                <w:sz w:val="18"/>
                <w:szCs w:val="18"/>
              </w:rPr>
              <w:t>степлером</w:t>
            </w:r>
            <w:proofErr w:type="spellEnd"/>
          </w:p>
        </w:tc>
        <w:tc>
          <w:tcPr>
            <w:tcW w:w="1807"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до 5 страниц</w:t>
            </w:r>
          </w:p>
        </w:tc>
        <w:tc>
          <w:tcPr>
            <w:tcW w:w="1660"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1</w:t>
            </w:r>
          </w:p>
        </w:tc>
      </w:tr>
      <w:tr w:rsidR="006B7757" w:rsidRPr="006B7757" w:rsidTr="006B7757">
        <w:trPr>
          <w:trHeight w:val="300"/>
        </w:trPr>
        <w:tc>
          <w:tcPr>
            <w:tcW w:w="896" w:type="dxa"/>
            <w:vMerge/>
            <w:hideMark/>
          </w:tcPr>
          <w:p w:rsidR="006B7757" w:rsidRPr="006B7757" w:rsidRDefault="006B7757" w:rsidP="000C0B06">
            <w:pPr>
              <w:tabs>
                <w:tab w:val="left" w:pos="426"/>
                <w:tab w:val="left" w:pos="3976"/>
              </w:tabs>
              <w:ind w:left="0" w:right="-142" w:firstLine="567"/>
              <w:rPr>
                <w:bCs/>
                <w:sz w:val="18"/>
                <w:szCs w:val="18"/>
              </w:rPr>
            </w:pPr>
          </w:p>
        </w:tc>
        <w:tc>
          <w:tcPr>
            <w:tcW w:w="5243" w:type="dxa"/>
            <w:vMerge/>
            <w:hideMark/>
          </w:tcPr>
          <w:p w:rsidR="006B7757" w:rsidRPr="006B7757" w:rsidRDefault="006B7757" w:rsidP="000C0B06">
            <w:pPr>
              <w:tabs>
                <w:tab w:val="left" w:pos="426"/>
                <w:tab w:val="left" w:pos="3976"/>
              </w:tabs>
              <w:ind w:left="0" w:right="-142" w:firstLine="567"/>
              <w:rPr>
                <w:bCs/>
                <w:sz w:val="18"/>
                <w:szCs w:val="18"/>
              </w:rPr>
            </w:pPr>
          </w:p>
        </w:tc>
        <w:tc>
          <w:tcPr>
            <w:tcW w:w="1807"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от 5 страниц</w:t>
            </w:r>
          </w:p>
        </w:tc>
        <w:tc>
          <w:tcPr>
            <w:tcW w:w="1660"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2</w:t>
            </w:r>
          </w:p>
        </w:tc>
      </w:tr>
      <w:tr w:rsidR="006B7757" w:rsidRPr="006B7757" w:rsidTr="006B7757">
        <w:trPr>
          <w:trHeight w:val="300"/>
        </w:trPr>
        <w:tc>
          <w:tcPr>
            <w:tcW w:w="896"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15</w:t>
            </w:r>
          </w:p>
        </w:tc>
        <w:tc>
          <w:tcPr>
            <w:tcW w:w="5243"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Услуги координатора по поиску информации в Интернете</w:t>
            </w:r>
          </w:p>
        </w:tc>
        <w:tc>
          <w:tcPr>
            <w:tcW w:w="1807"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1 час</w:t>
            </w:r>
          </w:p>
        </w:tc>
        <w:tc>
          <w:tcPr>
            <w:tcW w:w="1660"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90</w:t>
            </w:r>
          </w:p>
        </w:tc>
      </w:tr>
      <w:tr w:rsidR="006B7757" w:rsidRPr="006B7757" w:rsidTr="006B7757">
        <w:trPr>
          <w:trHeight w:val="300"/>
        </w:trPr>
        <w:tc>
          <w:tcPr>
            <w:tcW w:w="896" w:type="dxa"/>
            <w:vMerge w:val="restart"/>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16</w:t>
            </w:r>
          </w:p>
        </w:tc>
        <w:tc>
          <w:tcPr>
            <w:tcW w:w="8710" w:type="dxa"/>
            <w:gridSpan w:val="3"/>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Изготовление презентаций с музыкальным сопровождением</w:t>
            </w:r>
          </w:p>
        </w:tc>
      </w:tr>
      <w:tr w:rsidR="006B7757" w:rsidRPr="006B7757" w:rsidTr="006B7757">
        <w:trPr>
          <w:trHeight w:val="300"/>
        </w:trPr>
        <w:tc>
          <w:tcPr>
            <w:tcW w:w="896" w:type="dxa"/>
            <w:vMerge/>
            <w:hideMark/>
          </w:tcPr>
          <w:p w:rsidR="006B7757" w:rsidRPr="006B7757" w:rsidRDefault="006B7757" w:rsidP="000C0B06">
            <w:pPr>
              <w:tabs>
                <w:tab w:val="left" w:pos="426"/>
                <w:tab w:val="left" w:pos="3976"/>
              </w:tabs>
              <w:ind w:left="0" w:right="-142" w:firstLine="567"/>
              <w:rPr>
                <w:bCs/>
                <w:sz w:val="18"/>
                <w:szCs w:val="18"/>
              </w:rPr>
            </w:pPr>
          </w:p>
        </w:tc>
        <w:tc>
          <w:tcPr>
            <w:tcW w:w="5243"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до 30 слайдов</w:t>
            </w:r>
          </w:p>
        </w:tc>
        <w:tc>
          <w:tcPr>
            <w:tcW w:w="1807"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1 слайд</w:t>
            </w:r>
          </w:p>
        </w:tc>
        <w:tc>
          <w:tcPr>
            <w:tcW w:w="1660"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25</w:t>
            </w:r>
          </w:p>
        </w:tc>
      </w:tr>
      <w:tr w:rsidR="006B7757" w:rsidRPr="006B7757" w:rsidTr="006B7757">
        <w:trPr>
          <w:trHeight w:val="300"/>
        </w:trPr>
        <w:tc>
          <w:tcPr>
            <w:tcW w:w="896" w:type="dxa"/>
            <w:vMerge/>
            <w:hideMark/>
          </w:tcPr>
          <w:p w:rsidR="006B7757" w:rsidRPr="006B7757" w:rsidRDefault="006B7757" w:rsidP="000C0B06">
            <w:pPr>
              <w:tabs>
                <w:tab w:val="left" w:pos="426"/>
                <w:tab w:val="left" w:pos="3976"/>
              </w:tabs>
              <w:ind w:left="0" w:right="-142" w:firstLine="567"/>
              <w:rPr>
                <w:bCs/>
                <w:sz w:val="18"/>
                <w:szCs w:val="18"/>
              </w:rPr>
            </w:pPr>
          </w:p>
        </w:tc>
        <w:tc>
          <w:tcPr>
            <w:tcW w:w="5243"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от 31 до 50 слайдов</w:t>
            </w:r>
          </w:p>
        </w:tc>
        <w:tc>
          <w:tcPr>
            <w:tcW w:w="1807"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1 слайд</w:t>
            </w:r>
          </w:p>
        </w:tc>
        <w:tc>
          <w:tcPr>
            <w:tcW w:w="1660"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30</w:t>
            </w:r>
          </w:p>
        </w:tc>
      </w:tr>
      <w:tr w:rsidR="006B7757" w:rsidRPr="006B7757" w:rsidTr="006B7757">
        <w:trPr>
          <w:trHeight w:val="300"/>
        </w:trPr>
        <w:tc>
          <w:tcPr>
            <w:tcW w:w="896" w:type="dxa"/>
            <w:vMerge/>
            <w:hideMark/>
          </w:tcPr>
          <w:p w:rsidR="006B7757" w:rsidRPr="006B7757" w:rsidRDefault="006B7757" w:rsidP="000C0B06">
            <w:pPr>
              <w:tabs>
                <w:tab w:val="left" w:pos="426"/>
                <w:tab w:val="left" w:pos="3976"/>
              </w:tabs>
              <w:ind w:left="0" w:right="-142" w:firstLine="567"/>
              <w:rPr>
                <w:bCs/>
                <w:sz w:val="18"/>
                <w:szCs w:val="18"/>
              </w:rPr>
            </w:pPr>
          </w:p>
        </w:tc>
        <w:tc>
          <w:tcPr>
            <w:tcW w:w="5243"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от 51 слайдов</w:t>
            </w:r>
          </w:p>
        </w:tc>
        <w:tc>
          <w:tcPr>
            <w:tcW w:w="1807"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1 слайд</w:t>
            </w:r>
          </w:p>
        </w:tc>
        <w:tc>
          <w:tcPr>
            <w:tcW w:w="1660"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45</w:t>
            </w:r>
          </w:p>
        </w:tc>
      </w:tr>
      <w:tr w:rsidR="006B7757" w:rsidRPr="006B7757" w:rsidTr="006B7757">
        <w:trPr>
          <w:trHeight w:val="300"/>
        </w:trPr>
        <w:tc>
          <w:tcPr>
            <w:tcW w:w="896" w:type="dxa"/>
            <w:vMerge w:val="restart"/>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lastRenderedPageBreak/>
              <w:t>17</w:t>
            </w:r>
          </w:p>
        </w:tc>
        <w:tc>
          <w:tcPr>
            <w:tcW w:w="8710" w:type="dxa"/>
            <w:gridSpan w:val="3"/>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Цветная печать на плоттере</w:t>
            </w:r>
          </w:p>
        </w:tc>
      </w:tr>
      <w:tr w:rsidR="006B7757" w:rsidRPr="006B7757" w:rsidTr="006B7757">
        <w:trPr>
          <w:trHeight w:val="300"/>
        </w:trPr>
        <w:tc>
          <w:tcPr>
            <w:tcW w:w="896" w:type="dxa"/>
            <w:vMerge/>
            <w:hideMark/>
          </w:tcPr>
          <w:p w:rsidR="006B7757" w:rsidRPr="006B7757" w:rsidRDefault="006B7757" w:rsidP="000C0B06">
            <w:pPr>
              <w:tabs>
                <w:tab w:val="left" w:pos="426"/>
                <w:tab w:val="left" w:pos="3976"/>
              </w:tabs>
              <w:ind w:left="0" w:right="-142" w:firstLine="567"/>
              <w:rPr>
                <w:bCs/>
                <w:sz w:val="18"/>
                <w:szCs w:val="18"/>
              </w:rPr>
            </w:pPr>
          </w:p>
        </w:tc>
        <w:tc>
          <w:tcPr>
            <w:tcW w:w="5243"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А3</w:t>
            </w:r>
          </w:p>
        </w:tc>
        <w:tc>
          <w:tcPr>
            <w:tcW w:w="1807"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1 страница</w:t>
            </w:r>
          </w:p>
        </w:tc>
        <w:tc>
          <w:tcPr>
            <w:tcW w:w="1660"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65</w:t>
            </w:r>
          </w:p>
        </w:tc>
      </w:tr>
      <w:tr w:rsidR="006B7757" w:rsidRPr="006B7757" w:rsidTr="006B7757">
        <w:trPr>
          <w:trHeight w:val="300"/>
        </w:trPr>
        <w:tc>
          <w:tcPr>
            <w:tcW w:w="896" w:type="dxa"/>
            <w:vMerge/>
            <w:hideMark/>
          </w:tcPr>
          <w:p w:rsidR="006B7757" w:rsidRPr="006B7757" w:rsidRDefault="006B7757" w:rsidP="000C0B06">
            <w:pPr>
              <w:tabs>
                <w:tab w:val="left" w:pos="426"/>
                <w:tab w:val="left" w:pos="3976"/>
              </w:tabs>
              <w:ind w:left="0" w:right="-142" w:firstLine="567"/>
              <w:rPr>
                <w:bCs/>
                <w:sz w:val="18"/>
                <w:szCs w:val="18"/>
              </w:rPr>
            </w:pPr>
          </w:p>
        </w:tc>
        <w:tc>
          <w:tcPr>
            <w:tcW w:w="5243"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А</w:t>
            </w:r>
            <w:proofErr w:type="gramStart"/>
            <w:r w:rsidRPr="006B7757">
              <w:rPr>
                <w:bCs/>
                <w:sz w:val="18"/>
                <w:szCs w:val="18"/>
              </w:rPr>
              <w:t>1</w:t>
            </w:r>
            <w:proofErr w:type="gramEnd"/>
          </w:p>
        </w:tc>
        <w:tc>
          <w:tcPr>
            <w:tcW w:w="1807"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1 страница</w:t>
            </w:r>
          </w:p>
        </w:tc>
        <w:tc>
          <w:tcPr>
            <w:tcW w:w="1660"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260</w:t>
            </w:r>
          </w:p>
        </w:tc>
      </w:tr>
      <w:tr w:rsidR="006B7757" w:rsidRPr="006B7757" w:rsidTr="006B7757">
        <w:trPr>
          <w:trHeight w:val="600"/>
        </w:trPr>
        <w:tc>
          <w:tcPr>
            <w:tcW w:w="896"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18</w:t>
            </w:r>
          </w:p>
        </w:tc>
        <w:tc>
          <w:tcPr>
            <w:tcW w:w="5243" w:type="dxa"/>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Разработка макета поздравительных открыток, пригласительных (формат А</w:t>
            </w:r>
            <w:proofErr w:type="gramStart"/>
            <w:r w:rsidRPr="006B7757">
              <w:rPr>
                <w:bCs/>
                <w:sz w:val="18"/>
                <w:szCs w:val="18"/>
              </w:rPr>
              <w:t>4</w:t>
            </w:r>
            <w:proofErr w:type="gramEnd"/>
            <w:r w:rsidRPr="006B7757">
              <w:rPr>
                <w:bCs/>
                <w:sz w:val="18"/>
                <w:szCs w:val="18"/>
              </w:rPr>
              <w:t>)</w:t>
            </w:r>
          </w:p>
        </w:tc>
        <w:tc>
          <w:tcPr>
            <w:tcW w:w="1807"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1 страница</w:t>
            </w:r>
          </w:p>
        </w:tc>
        <w:tc>
          <w:tcPr>
            <w:tcW w:w="1660"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30</w:t>
            </w:r>
          </w:p>
        </w:tc>
      </w:tr>
      <w:tr w:rsidR="006B7757" w:rsidRPr="006B7757" w:rsidTr="006B7757">
        <w:trPr>
          <w:trHeight w:val="600"/>
        </w:trPr>
        <w:tc>
          <w:tcPr>
            <w:tcW w:w="896"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19</w:t>
            </w:r>
          </w:p>
        </w:tc>
        <w:tc>
          <w:tcPr>
            <w:tcW w:w="5243" w:type="dxa"/>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Подготовка докладов, рефератов по школьной программе (без распечатки)</w:t>
            </w:r>
          </w:p>
        </w:tc>
        <w:tc>
          <w:tcPr>
            <w:tcW w:w="1807"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1 страница</w:t>
            </w:r>
          </w:p>
        </w:tc>
        <w:tc>
          <w:tcPr>
            <w:tcW w:w="1660"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25</w:t>
            </w:r>
          </w:p>
        </w:tc>
      </w:tr>
      <w:tr w:rsidR="006B7757" w:rsidRPr="006B7757" w:rsidTr="006B7757">
        <w:trPr>
          <w:trHeight w:val="300"/>
        </w:trPr>
        <w:tc>
          <w:tcPr>
            <w:tcW w:w="896"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20</w:t>
            </w:r>
          </w:p>
        </w:tc>
        <w:tc>
          <w:tcPr>
            <w:tcW w:w="5243"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Отправка документов по электронной почте</w:t>
            </w:r>
          </w:p>
        </w:tc>
        <w:tc>
          <w:tcPr>
            <w:tcW w:w="1807"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1 страница</w:t>
            </w:r>
          </w:p>
        </w:tc>
        <w:tc>
          <w:tcPr>
            <w:tcW w:w="1660"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25</w:t>
            </w:r>
          </w:p>
        </w:tc>
      </w:tr>
      <w:tr w:rsidR="006B7757" w:rsidRPr="006B7757" w:rsidTr="006B7757">
        <w:trPr>
          <w:trHeight w:val="600"/>
        </w:trPr>
        <w:tc>
          <w:tcPr>
            <w:tcW w:w="896"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21</w:t>
            </w:r>
          </w:p>
        </w:tc>
        <w:tc>
          <w:tcPr>
            <w:tcW w:w="5243" w:type="dxa"/>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Абонемент на пользование помещением с использованием Мультимедиа-системы</w:t>
            </w:r>
          </w:p>
        </w:tc>
        <w:tc>
          <w:tcPr>
            <w:tcW w:w="1807"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1 час</w:t>
            </w:r>
          </w:p>
        </w:tc>
        <w:tc>
          <w:tcPr>
            <w:tcW w:w="1660"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350</w:t>
            </w:r>
          </w:p>
        </w:tc>
      </w:tr>
      <w:tr w:rsidR="006B7757" w:rsidRPr="006B7757" w:rsidTr="006B7757">
        <w:trPr>
          <w:trHeight w:val="600"/>
        </w:trPr>
        <w:tc>
          <w:tcPr>
            <w:tcW w:w="896"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22</w:t>
            </w:r>
          </w:p>
        </w:tc>
        <w:tc>
          <w:tcPr>
            <w:tcW w:w="5243" w:type="dxa"/>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Абонемент на пользование помещением без использования Мультимедиа-системы</w:t>
            </w:r>
          </w:p>
        </w:tc>
        <w:tc>
          <w:tcPr>
            <w:tcW w:w="1807"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1 час</w:t>
            </w:r>
          </w:p>
        </w:tc>
        <w:tc>
          <w:tcPr>
            <w:tcW w:w="1660"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250</w:t>
            </w:r>
          </w:p>
        </w:tc>
      </w:tr>
      <w:tr w:rsidR="006B7757" w:rsidRPr="006B7757" w:rsidTr="006B7757">
        <w:trPr>
          <w:trHeight w:val="600"/>
        </w:trPr>
        <w:tc>
          <w:tcPr>
            <w:tcW w:w="896"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23</w:t>
            </w:r>
          </w:p>
        </w:tc>
        <w:tc>
          <w:tcPr>
            <w:tcW w:w="5243" w:type="dxa"/>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Экскурсия (Родник, Галерея Славы, Остановка краеведа, памятники)</w:t>
            </w:r>
          </w:p>
        </w:tc>
        <w:tc>
          <w:tcPr>
            <w:tcW w:w="1807" w:type="dxa"/>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1 час от 10 человек</w:t>
            </w:r>
          </w:p>
        </w:tc>
        <w:tc>
          <w:tcPr>
            <w:tcW w:w="1660"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1000</w:t>
            </w:r>
          </w:p>
        </w:tc>
      </w:tr>
      <w:tr w:rsidR="006B7757" w:rsidRPr="006B7757" w:rsidTr="006B7757">
        <w:trPr>
          <w:trHeight w:val="330"/>
        </w:trPr>
        <w:tc>
          <w:tcPr>
            <w:tcW w:w="896" w:type="dxa"/>
            <w:vMerge w:val="restart"/>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24</w:t>
            </w:r>
          </w:p>
        </w:tc>
        <w:tc>
          <w:tcPr>
            <w:tcW w:w="5243" w:type="dxa"/>
            <w:vMerge w:val="restart"/>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 xml:space="preserve">Изготовление (производство) периодического печатного издания Хомутовского МО: </w:t>
            </w:r>
            <w:proofErr w:type="gramStart"/>
            <w:r w:rsidRPr="006B7757">
              <w:rPr>
                <w:bCs/>
                <w:sz w:val="18"/>
                <w:szCs w:val="18"/>
              </w:rPr>
              <w:t>Историко-краеведческий словарь к юбилейной дате Хомутовского МО (</w:t>
            </w:r>
            <w:proofErr w:type="spellStart"/>
            <w:r w:rsidRPr="006B7757">
              <w:rPr>
                <w:bCs/>
                <w:sz w:val="18"/>
                <w:szCs w:val="18"/>
              </w:rPr>
              <w:t>Хомутовское</w:t>
            </w:r>
            <w:proofErr w:type="spellEnd"/>
            <w:r w:rsidRPr="006B7757">
              <w:rPr>
                <w:bCs/>
                <w:sz w:val="18"/>
                <w:szCs w:val="18"/>
              </w:rPr>
              <w:t xml:space="preserve"> муниципальное образование:</w:t>
            </w:r>
            <w:proofErr w:type="gramEnd"/>
            <w:r w:rsidRPr="006B7757">
              <w:rPr>
                <w:bCs/>
                <w:sz w:val="18"/>
                <w:szCs w:val="18"/>
              </w:rPr>
              <w:t xml:space="preserve"> </w:t>
            </w:r>
            <w:proofErr w:type="gramStart"/>
            <w:r w:rsidRPr="006B7757">
              <w:rPr>
                <w:bCs/>
                <w:sz w:val="18"/>
                <w:szCs w:val="18"/>
              </w:rPr>
              <w:t>Вчера, сегодня, завтра)</w:t>
            </w:r>
            <w:proofErr w:type="gramEnd"/>
          </w:p>
        </w:tc>
        <w:tc>
          <w:tcPr>
            <w:tcW w:w="1807"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1 шт.</w:t>
            </w:r>
          </w:p>
        </w:tc>
        <w:tc>
          <w:tcPr>
            <w:tcW w:w="1660"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1900</w:t>
            </w:r>
          </w:p>
        </w:tc>
      </w:tr>
      <w:tr w:rsidR="006B7757" w:rsidRPr="006B7757" w:rsidTr="006B7757">
        <w:trPr>
          <w:trHeight w:val="1200"/>
        </w:trPr>
        <w:tc>
          <w:tcPr>
            <w:tcW w:w="896" w:type="dxa"/>
            <w:vMerge/>
            <w:hideMark/>
          </w:tcPr>
          <w:p w:rsidR="006B7757" w:rsidRPr="006B7757" w:rsidRDefault="006B7757" w:rsidP="000C0B06">
            <w:pPr>
              <w:tabs>
                <w:tab w:val="left" w:pos="426"/>
                <w:tab w:val="left" w:pos="3976"/>
              </w:tabs>
              <w:ind w:left="0" w:right="-142" w:firstLine="567"/>
              <w:rPr>
                <w:bCs/>
                <w:sz w:val="18"/>
                <w:szCs w:val="18"/>
              </w:rPr>
            </w:pPr>
          </w:p>
        </w:tc>
        <w:tc>
          <w:tcPr>
            <w:tcW w:w="5243" w:type="dxa"/>
            <w:vMerge/>
            <w:hideMark/>
          </w:tcPr>
          <w:p w:rsidR="006B7757" w:rsidRPr="006B7757" w:rsidRDefault="006B7757" w:rsidP="000C0B06">
            <w:pPr>
              <w:tabs>
                <w:tab w:val="left" w:pos="426"/>
                <w:tab w:val="left" w:pos="3976"/>
              </w:tabs>
              <w:ind w:left="0" w:right="-142" w:firstLine="567"/>
              <w:rPr>
                <w:bCs/>
                <w:sz w:val="18"/>
                <w:szCs w:val="18"/>
              </w:rPr>
            </w:pPr>
          </w:p>
        </w:tc>
        <w:tc>
          <w:tcPr>
            <w:tcW w:w="1807" w:type="dxa"/>
            <w:hideMark/>
          </w:tcPr>
          <w:p w:rsidR="006B7757" w:rsidRPr="006B7757" w:rsidRDefault="000C0B06" w:rsidP="000C0B06">
            <w:pPr>
              <w:tabs>
                <w:tab w:val="left" w:pos="426"/>
                <w:tab w:val="left" w:pos="3976"/>
              </w:tabs>
              <w:ind w:left="0" w:right="-142" w:firstLine="0"/>
              <w:rPr>
                <w:bCs/>
                <w:sz w:val="18"/>
                <w:szCs w:val="18"/>
              </w:rPr>
            </w:pPr>
            <w:r>
              <w:rPr>
                <w:bCs/>
                <w:sz w:val="18"/>
                <w:szCs w:val="18"/>
              </w:rPr>
              <w:t>1шт</w:t>
            </w:r>
            <w:proofErr w:type="gramStart"/>
            <w:r>
              <w:rPr>
                <w:bCs/>
                <w:sz w:val="18"/>
                <w:szCs w:val="18"/>
              </w:rPr>
              <w:t>.</w:t>
            </w:r>
            <w:r w:rsidR="006B7757" w:rsidRPr="006B7757">
              <w:rPr>
                <w:bCs/>
                <w:sz w:val="18"/>
                <w:szCs w:val="18"/>
              </w:rPr>
              <w:t>д</w:t>
            </w:r>
            <w:proofErr w:type="gramEnd"/>
            <w:r w:rsidR="006B7757" w:rsidRPr="006B7757">
              <w:rPr>
                <w:bCs/>
                <w:sz w:val="18"/>
                <w:szCs w:val="18"/>
              </w:rPr>
              <w:t>ля определенных категорий граждан*</w:t>
            </w:r>
          </w:p>
        </w:tc>
        <w:tc>
          <w:tcPr>
            <w:tcW w:w="1660"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950</w:t>
            </w:r>
          </w:p>
        </w:tc>
      </w:tr>
      <w:tr w:rsidR="006B7757" w:rsidRPr="006B7757" w:rsidTr="006B7757">
        <w:trPr>
          <w:trHeight w:val="390"/>
        </w:trPr>
        <w:tc>
          <w:tcPr>
            <w:tcW w:w="896" w:type="dxa"/>
            <w:vMerge w:val="restart"/>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25</w:t>
            </w:r>
          </w:p>
        </w:tc>
        <w:tc>
          <w:tcPr>
            <w:tcW w:w="5243" w:type="dxa"/>
            <w:vMerge w:val="restart"/>
            <w:hideMark/>
          </w:tcPr>
          <w:p w:rsidR="006B7757" w:rsidRPr="006B7757" w:rsidRDefault="006B7757" w:rsidP="001456C2">
            <w:pPr>
              <w:tabs>
                <w:tab w:val="left" w:pos="426"/>
                <w:tab w:val="left" w:pos="3976"/>
              </w:tabs>
              <w:ind w:left="0" w:right="-142" w:firstLine="0"/>
              <w:rPr>
                <w:bCs/>
                <w:sz w:val="18"/>
                <w:szCs w:val="18"/>
              </w:rPr>
            </w:pPr>
            <w:r w:rsidRPr="006B7757">
              <w:rPr>
                <w:bCs/>
                <w:sz w:val="18"/>
                <w:szCs w:val="18"/>
              </w:rPr>
              <w:t xml:space="preserve">Изготовление (производство) периодического печатного издания Хомутовского МО: Фотоальбом "Фотолетопись Земли </w:t>
            </w:r>
            <w:proofErr w:type="spellStart"/>
            <w:r w:rsidRPr="006B7757">
              <w:rPr>
                <w:bCs/>
                <w:sz w:val="18"/>
                <w:szCs w:val="18"/>
              </w:rPr>
              <w:t>Хомутовской</w:t>
            </w:r>
            <w:proofErr w:type="spellEnd"/>
            <w:r w:rsidRPr="006B7757">
              <w:rPr>
                <w:bCs/>
                <w:sz w:val="18"/>
                <w:szCs w:val="18"/>
              </w:rPr>
              <w:t>"</w:t>
            </w:r>
          </w:p>
        </w:tc>
        <w:tc>
          <w:tcPr>
            <w:tcW w:w="1807"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1 шт.</w:t>
            </w:r>
          </w:p>
        </w:tc>
        <w:tc>
          <w:tcPr>
            <w:tcW w:w="1660"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2900</w:t>
            </w:r>
          </w:p>
        </w:tc>
      </w:tr>
      <w:tr w:rsidR="006B7757" w:rsidRPr="006B7757" w:rsidTr="006B7757">
        <w:trPr>
          <w:trHeight w:val="1200"/>
        </w:trPr>
        <w:tc>
          <w:tcPr>
            <w:tcW w:w="896" w:type="dxa"/>
            <w:vMerge/>
            <w:hideMark/>
          </w:tcPr>
          <w:p w:rsidR="006B7757" w:rsidRPr="006B7757" w:rsidRDefault="006B7757" w:rsidP="000C0B06">
            <w:pPr>
              <w:tabs>
                <w:tab w:val="left" w:pos="426"/>
                <w:tab w:val="left" w:pos="3976"/>
              </w:tabs>
              <w:ind w:left="0" w:right="-142" w:firstLine="567"/>
              <w:rPr>
                <w:bCs/>
                <w:sz w:val="18"/>
                <w:szCs w:val="18"/>
              </w:rPr>
            </w:pPr>
          </w:p>
        </w:tc>
        <w:tc>
          <w:tcPr>
            <w:tcW w:w="5243" w:type="dxa"/>
            <w:vMerge/>
            <w:hideMark/>
          </w:tcPr>
          <w:p w:rsidR="006B7757" w:rsidRPr="006B7757" w:rsidRDefault="006B7757" w:rsidP="000C0B06">
            <w:pPr>
              <w:tabs>
                <w:tab w:val="left" w:pos="426"/>
                <w:tab w:val="left" w:pos="3976"/>
              </w:tabs>
              <w:ind w:left="0" w:right="-142" w:firstLine="567"/>
              <w:rPr>
                <w:bCs/>
                <w:sz w:val="18"/>
                <w:szCs w:val="18"/>
              </w:rPr>
            </w:pPr>
          </w:p>
        </w:tc>
        <w:tc>
          <w:tcPr>
            <w:tcW w:w="1807" w:type="dxa"/>
            <w:hideMark/>
          </w:tcPr>
          <w:p w:rsidR="006B7757" w:rsidRPr="006B7757" w:rsidRDefault="000C0B06" w:rsidP="000C0B06">
            <w:pPr>
              <w:tabs>
                <w:tab w:val="left" w:pos="426"/>
                <w:tab w:val="left" w:pos="3976"/>
              </w:tabs>
              <w:ind w:left="0" w:right="-142" w:firstLine="0"/>
              <w:rPr>
                <w:bCs/>
                <w:sz w:val="18"/>
                <w:szCs w:val="18"/>
              </w:rPr>
            </w:pPr>
            <w:r>
              <w:rPr>
                <w:bCs/>
                <w:sz w:val="18"/>
                <w:szCs w:val="18"/>
              </w:rPr>
              <w:t>1шт</w:t>
            </w:r>
            <w:proofErr w:type="gramStart"/>
            <w:r>
              <w:rPr>
                <w:bCs/>
                <w:sz w:val="18"/>
                <w:szCs w:val="18"/>
              </w:rPr>
              <w:t>.</w:t>
            </w:r>
            <w:r w:rsidR="006B7757" w:rsidRPr="006B7757">
              <w:rPr>
                <w:bCs/>
                <w:sz w:val="18"/>
                <w:szCs w:val="18"/>
              </w:rPr>
              <w:t>д</w:t>
            </w:r>
            <w:proofErr w:type="gramEnd"/>
            <w:r w:rsidR="006B7757" w:rsidRPr="006B7757">
              <w:rPr>
                <w:bCs/>
                <w:sz w:val="18"/>
                <w:szCs w:val="18"/>
              </w:rPr>
              <w:t>ля определенных категорий граждан*</w:t>
            </w:r>
          </w:p>
        </w:tc>
        <w:tc>
          <w:tcPr>
            <w:tcW w:w="1660" w:type="dxa"/>
            <w:noWrap/>
            <w:hideMark/>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1450</w:t>
            </w:r>
          </w:p>
        </w:tc>
      </w:tr>
      <w:tr w:rsidR="006B7757" w:rsidRPr="006B7757" w:rsidTr="006B7757">
        <w:trPr>
          <w:trHeight w:val="752"/>
        </w:trPr>
        <w:tc>
          <w:tcPr>
            <w:tcW w:w="896" w:type="dxa"/>
            <w:vMerge w:val="restart"/>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26</w:t>
            </w:r>
          </w:p>
        </w:tc>
        <w:tc>
          <w:tcPr>
            <w:tcW w:w="5243" w:type="dxa"/>
            <w:vMerge w:val="restart"/>
          </w:tcPr>
          <w:p w:rsidR="006B7757" w:rsidRPr="006B7757" w:rsidRDefault="006B7757" w:rsidP="001456C2">
            <w:pPr>
              <w:tabs>
                <w:tab w:val="left" w:pos="426"/>
                <w:tab w:val="left" w:pos="3976"/>
              </w:tabs>
              <w:ind w:left="0" w:right="-142" w:firstLine="0"/>
              <w:rPr>
                <w:bCs/>
                <w:sz w:val="18"/>
                <w:szCs w:val="18"/>
              </w:rPr>
            </w:pPr>
            <w:r w:rsidRPr="006B7757">
              <w:rPr>
                <w:bCs/>
                <w:sz w:val="18"/>
                <w:szCs w:val="18"/>
              </w:rPr>
              <w:t>Изготовление (производство) печатного издания Хомутовского МО: «Биография века: Краеведческие записки к 325-летию села Хомутово», год выпуска 2010</w:t>
            </w:r>
          </w:p>
        </w:tc>
        <w:tc>
          <w:tcPr>
            <w:tcW w:w="1807" w:type="dxa"/>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1 шт.</w:t>
            </w:r>
          </w:p>
        </w:tc>
        <w:tc>
          <w:tcPr>
            <w:tcW w:w="1660" w:type="dxa"/>
            <w:noWrap/>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350</w:t>
            </w:r>
          </w:p>
        </w:tc>
      </w:tr>
      <w:tr w:rsidR="006B7757" w:rsidRPr="006B7757" w:rsidTr="006B7757">
        <w:trPr>
          <w:trHeight w:val="751"/>
        </w:trPr>
        <w:tc>
          <w:tcPr>
            <w:tcW w:w="896" w:type="dxa"/>
            <w:vMerge/>
          </w:tcPr>
          <w:p w:rsidR="006B7757" w:rsidRPr="006B7757" w:rsidRDefault="006B7757" w:rsidP="000C0B06">
            <w:pPr>
              <w:tabs>
                <w:tab w:val="left" w:pos="426"/>
                <w:tab w:val="left" w:pos="3976"/>
              </w:tabs>
              <w:ind w:left="0" w:right="-142" w:firstLine="567"/>
              <w:rPr>
                <w:bCs/>
                <w:sz w:val="18"/>
                <w:szCs w:val="18"/>
              </w:rPr>
            </w:pPr>
          </w:p>
        </w:tc>
        <w:tc>
          <w:tcPr>
            <w:tcW w:w="5243" w:type="dxa"/>
            <w:vMerge/>
          </w:tcPr>
          <w:p w:rsidR="006B7757" w:rsidRPr="006B7757" w:rsidRDefault="006B7757" w:rsidP="000C0B06">
            <w:pPr>
              <w:tabs>
                <w:tab w:val="left" w:pos="426"/>
                <w:tab w:val="left" w:pos="3976"/>
              </w:tabs>
              <w:ind w:left="0" w:right="-142" w:firstLine="567"/>
              <w:rPr>
                <w:bCs/>
                <w:sz w:val="18"/>
                <w:szCs w:val="18"/>
              </w:rPr>
            </w:pPr>
          </w:p>
        </w:tc>
        <w:tc>
          <w:tcPr>
            <w:tcW w:w="1807" w:type="dxa"/>
          </w:tcPr>
          <w:p w:rsidR="006B7757" w:rsidRPr="006B7757" w:rsidRDefault="006B7757" w:rsidP="00B706CA">
            <w:pPr>
              <w:tabs>
                <w:tab w:val="left" w:pos="426"/>
                <w:tab w:val="left" w:pos="3976"/>
              </w:tabs>
              <w:ind w:left="0" w:right="-142" w:firstLine="567"/>
              <w:jc w:val="left"/>
              <w:rPr>
                <w:bCs/>
                <w:sz w:val="18"/>
                <w:szCs w:val="18"/>
              </w:rPr>
            </w:pPr>
            <w:r w:rsidRPr="006B7757">
              <w:rPr>
                <w:bCs/>
                <w:sz w:val="18"/>
                <w:szCs w:val="18"/>
              </w:rPr>
              <w:t>1 шт. для определенных категорий граждан*</w:t>
            </w:r>
          </w:p>
        </w:tc>
        <w:tc>
          <w:tcPr>
            <w:tcW w:w="1660" w:type="dxa"/>
            <w:noWrap/>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250</w:t>
            </w:r>
          </w:p>
        </w:tc>
      </w:tr>
      <w:tr w:rsidR="006B7757" w:rsidRPr="006B7757" w:rsidTr="006B7757">
        <w:trPr>
          <w:trHeight w:val="751"/>
        </w:trPr>
        <w:tc>
          <w:tcPr>
            <w:tcW w:w="896" w:type="dxa"/>
            <w:vMerge w:val="restart"/>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27</w:t>
            </w:r>
          </w:p>
        </w:tc>
        <w:tc>
          <w:tcPr>
            <w:tcW w:w="5243" w:type="dxa"/>
            <w:vMerge w:val="restart"/>
          </w:tcPr>
          <w:p w:rsidR="006B7757" w:rsidRPr="006B7757" w:rsidRDefault="006B7757" w:rsidP="001456C2">
            <w:pPr>
              <w:tabs>
                <w:tab w:val="left" w:pos="426"/>
                <w:tab w:val="left" w:pos="3976"/>
              </w:tabs>
              <w:ind w:left="0" w:right="-142" w:firstLine="0"/>
              <w:rPr>
                <w:bCs/>
                <w:sz w:val="18"/>
                <w:szCs w:val="18"/>
              </w:rPr>
            </w:pPr>
            <w:r w:rsidRPr="006B7757">
              <w:rPr>
                <w:bCs/>
                <w:sz w:val="18"/>
                <w:szCs w:val="18"/>
              </w:rPr>
              <w:t xml:space="preserve">Изготовление (производство) печатного издания: «Медвежий </w:t>
            </w:r>
            <w:proofErr w:type="spellStart"/>
            <w:r w:rsidRPr="006B7757">
              <w:rPr>
                <w:bCs/>
                <w:sz w:val="18"/>
                <w:szCs w:val="18"/>
              </w:rPr>
              <w:t>гугол</w:t>
            </w:r>
            <w:proofErr w:type="spellEnd"/>
            <w:r w:rsidRPr="006B7757">
              <w:rPr>
                <w:bCs/>
                <w:sz w:val="18"/>
                <w:szCs w:val="18"/>
              </w:rPr>
              <w:t>: культура и спорт»</w:t>
            </w:r>
          </w:p>
        </w:tc>
        <w:tc>
          <w:tcPr>
            <w:tcW w:w="1807" w:type="dxa"/>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1 шт.</w:t>
            </w:r>
          </w:p>
        </w:tc>
        <w:tc>
          <w:tcPr>
            <w:tcW w:w="1660" w:type="dxa"/>
            <w:noWrap/>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300</w:t>
            </w:r>
          </w:p>
        </w:tc>
      </w:tr>
      <w:tr w:rsidR="006B7757" w:rsidRPr="006B7757" w:rsidTr="006B7757">
        <w:trPr>
          <w:trHeight w:val="751"/>
        </w:trPr>
        <w:tc>
          <w:tcPr>
            <w:tcW w:w="896" w:type="dxa"/>
            <w:vMerge/>
          </w:tcPr>
          <w:p w:rsidR="006B7757" w:rsidRPr="006B7757" w:rsidRDefault="006B7757" w:rsidP="000C0B06">
            <w:pPr>
              <w:tabs>
                <w:tab w:val="left" w:pos="426"/>
                <w:tab w:val="left" w:pos="3976"/>
              </w:tabs>
              <w:ind w:left="0" w:right="-142" w:firstLine="567"/>
              <w:rPr>
                <w:bCs/>
                <w:sz w:val="18"/>
                <w:szCs w:val="18"/>
              </w:rPr>
            </w:pPr>
          </w:p>
        </w:tc>
        <w:tc>
          <w:tcPr>
            <w:tcW w:w="5243" w:type="dxa"/>
            <w:vMerge/>
          </w:tcPr>
          <w:p w:rsidR="006B7757" w:rsidRPr="006B7757" w:rsidRDefault="006B7757" w:rsidP="000C0B06">
            <w:pPr>
              <w:tabs>
                <w:tab w:val="left" w:pos="426"/>
                <w:tab w:val="left" w:pos="3976"/>
              </w:tabs>
              <w:ind w:left="0" w:right="-142" w:firstLine="567"/>
              <w:rPr>
                <w:bCs/>
                <w:sz w:val="18"/>
                <w:szCs w:val="18"/>
              </w:rPr>
            </w:pPr>
          </w:p>
        </w:tc>
        <w:tc>
          <w:tcPr>
            <w:tcW w:w="1807" w:type="dxa"/>
          </w:tcPr>
          <w:p w:rsidR="006B7757" w:rsidRPr="006B7757" w:rsidRDefault="000C0B06" w:rsidP="000C0B06">
            <w:pPr>
              <w:tabs>
                <w:tab w:val="left" w:pos="426"/>
                <w:tab w:val="left" w:pos="3976"/>
              </w:tabs>
              <w:ind w:left="0" w:right="-142" w:firstLine="0"/>
              <w:rPr>
                <w:bCs/>
                <w:sz w:val="18"/>
                <w:szCs w:val="18"/>
              </w:rPr>
            </w:pPr>
            <w:r>
              <w:rPr>
                <w:bCs/>
                <w:sz w:val="18"/>
                <w:szCs w:val="18"/>
              </w:rPr>
              <w:t>1шт</w:t>
            </w:r>
            <w:proofErr w:type="gramStart"/>
            <w:r>
              <w:rPr>
                <w:bCs/>
                <w:sz w:val="18"/>
                <w:szCs w:val="18"/>
              </w:rPr>
              <w:t>.</w:t>
            </w:r>
            <w:r w:rsidR="006B7757" w:rsidRPr="006B7757">
              <w:rPr>
                <w:bCs/>
                <w:sz w:val="18"/>
                <w:szCs w:val="18"/>
              </w:rPr>
              <w:t>д</w:t>
            </w:r>
            <w:proofErr w:type="gramEnd"/>
            <w:r w:rsidR="006B7757" w:rsidRPr="006B7757">
              <w:rPr>
                <w:bCs/>
                <w:sz w:val="18"/>
                <w:szCs w:val="18"/>
              </w:rPr>
              <w:t>ля определенных категорий граждан*</w:t>
            </w:r>
          </w:p>
        </w:tc>
        <w:tc>
          <w:tcPr>
            <w:tcW w:w="1660" w:type="dxa"/>
            <w:noWrap/>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150</w:t>
            </w:r>
          </w:p>
        </w:tc>
      </w:tr>
      <w:tr w:rsidR="006B7757" w:rsidRPr="006B7757" w:rsidTr="006B7757">
        <w:trPr>
          <w:trHeight w:val="375"/>
        </w:trPr>
        <w:tc>
          <w:tcPr>
            <w:tcW w:w="896" w:type="dxa"/>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28</w:t>
            </w:r>
          </w:p>
        </w:tc>
        <w:tc>
          <w:tcPr>
            <w:tcW w:w="5243" w:type="dxa"/>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Бланк доверенности</w:t>
            </w:r>
          </w:p>
        </w:tc>
        <w:tc>
          <w:tcPr>
            <w:tcW w:w="1807" w:type="dxa"/>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1 страница</w:t>
            </w:r>
          </w:p>
        </w:tc>
        <w:tc>
          <w:tcPr>
            <w:tcW w:w="1660" w:type="dxa"/>
            <w:noWrap/>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100</w:t>
            </w:r>
          </w:p>
        </w:tc>
      </w:tr>
      <w:tr w:rsidR="006B7757" w:rsidRPr="006B7757" w:rsidTr="006B7757">
        <w:trPr>
          <w:trHeight w:val="375"/>
        </w:trPr>
        <w:tc>
          <w:tcPr>
            <w:tcW w:w="896" w:type="dxa"/>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29</w:t>
            </w:r>
          </w:p>
        </w:tc>
        <w:tc>
          <w:tcPr>
            <w:tcW w:w="5243" w:type="dxa"/>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Услуги экскурсовода **</w:t>
            </w:r>
          </w:p>
        </w:tc>
        <w:tc>
          <w:tcPr>
            <w:tcW w:w="1807" w:type="dxa"/>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1 билет</w:t>
            </w:r>
          </w:p>
        </w:tc>
        <w:tc>
          <w:tcPr>
            <w:tcW w:w="1660" w:type="dxa"/>
            <w:noWrap/>
          </w:tcPr>
          <w:p w:rsidR="006B7757" w:rsidRPr="006B7757" w:rsidRDefault="006B7757" w:rsidP="000C0B06">
            <w:pPr>
              <w:tabs>
                <w:tab w:val="left" w:pos="426"/>
                <w:tab w:val="left" w:pos="3976"/>
              </w:tabs>
              <w:ind w:left="0" w:right="-142" w:firstLine="567"/>
              <w:rPr>
                <w:bCs/>
                <w:sz w:val="18"/>
                <w:szCs w:val="18"/>
              </w:rPr>
            </w:pPr>
            <w:r w:rsidRPr="006B7757">
              <w:rPr>
                <w:bCs/>
                <w:sz w:val="18"/>
                <w:szCs w:val="18"/>
              </w:rPr>
              <w:t>100</w:t>
            </w:r>
          </w:p>
        </w:tc>
      </w:tr>
    </w:tbl>
    <w:p w:rsidR="006B7757" w:rsidRPr="006B7757" w:rsidRDefault="006B7757" w:rsidP="000C0B06">
      <w:pPr>
        <w:tabs>
          <w:tab w:val="left" w:pos="426"/>
          <w:tab w:val="left" w:pos="3976"/>
        </w:tabs>
        <w:ind w:left="0" w:right="-142" w:firstLine="567"/>
        <w:rPr>
          <w:bCs/>
          <w:sz w:val="18"/>
          <w:szCs w:val="18"/>
        </w:rPr>
      </w:pPr>
      <w:r w:rsidRPr="006B7757">
        <w:rPr>
          <w:bCs/>
          <w:sz w:val="18"/>
          <w:szCs w:val="18"/>
        </w:rPr>
        <w:t>* Пенсионеры, Ветераны боевых действий, инвалиды, почетные граждане Хомутовского МО</w:t>
      </w:r>
    </w:p>
    <w:p w:rsidR="006B7757" w:rsidRPr="006B7757" w:rsidRDefault="006B7757" w:rsidP="000C0B06">
      <w:pPr>
        <w:tabs>
          <w:tab w:val="left" w:pos="426"/>
          <w:tab w:val="left" w:pos="3976"/>
        </w:tabs>
        <w:ind w:left="0" w:right="-142" w:firstLine="567"/>
        <w:rPr>
          <w:bCs/>
          <w:sz w:val="18"/>
          <w:szCs w:val="18"/>
        </w:rPr>
      </w:pPr>
      <w:r w:rsidRPr="006B7757">
        <w:rPr>
          <w:bCs/>
          <w:sz w:val="18"/>
          <w:szCs w:val="18"/>
        </w:rPr>
        <w:t>** Индивидуальное обслуживание оплачивается как с группы в 10 человек</w:t>
      </w:r>
    </w:p>
    <w:p w:rsidR="006B7757" w:rsidRPr="006B7757" w:rsidRDefault="006B7757" w:rsidP="006B7757">
      <w:pPr>
        <w:tabs>
          <w:tab w:val="left" w:pos="426"/>
          <w:tab w:val="left" w:pos="3976"/>
        </w:tabs>
        <w:ind w:left="0" w:right="-142" w:firstLine="567"/>
        <w:jc w:val="left"/>
        <w:rPr>
          <w:bCs/>
          <w:i/>
          <w:sz w:val="18"/>
          <w:szCs w:val="18"/>
        </w:rPr>
      </w:pPr>
    </w:p>
    <w:p w:rsidR="006B7757" w:rsidRPr="006B7757" w:rsidRDefault="006B7757" w:rsidP="006B7757">
      <w:pPr>
        <w:tabs>
          <w:tab w:val="left" w:pos="426"/>
          <w:tab w:val="left" w:pos="3976"/>
        </w:tabs>
        <w:ind w:left="0" w:right="-142" w:firstLine="567"/>
        <w:jc w:val="left"/>
        <w:rPr>
          <w:bCs/>
          <w:i/>
          <w:sz w:val="18"/>
          <w:szCs w:val="18"/>
        </w:rPr>
      </w:pPr>
    </w:p>
    <w:p w:rsidR="006B7757" w:rsidRPr="006B7757" w:rsidRDefault="006B7757" w:rsidP="006B7757">
      <w:pPr>
        <w:tabs>
          <w:tab w:val="left" w:pos="426"/>
          <w:tab w:val="left" w:pos="3976"/>
        </w:tabs>
        <w:ind w:left="0" w:right="-142" w:firstLine="567"/>
        <w:jc w:val="left"/>
        <w:rPr>
          <w:bCs/>
          <w:i/>
          <w:sz w:val="18"/>
          <w:szCs w:val="18"/>
        </w:rPr>
      </w:pPr>
    </w:p>
    <w:p w:rsidR="006B7757" w:rsidRPr="006B7757" w:rsidRDefault="006B7757" w:rsidP="006B7757">
      <w:pPr>
        <w:tabs>
          <w:tab w:val="left" w:pos="426"/>
          <w:tab w:val="left" w:pos="3976"/>
        </w:tabs>
        <w:ind w:left="0" w:right="-142" w:firstLine="567"/>
        <w:jc w:val="left"/>
        <w:rPr>
          <w:bCs/>
          <w:i/>
          <w:sz w:val="18"/>
          <w:szCs w:val="18"/>
        </w:rPr>
      </w:pPr>
    </w:p>
    <w:p w:rsidR="006B7757" w:rsidRPr="006B7757" w:rsidRDefault="006B7757" w:rsidP="006B7757">
      <w:pPr>
        <w:tabs>
          <w:tab w:val="left" w:pos="426"/>
          <w:tab w:val="left" w:pos="3976"/>
        </w:tabs>
        <w:ind w:left="0" w:right="-142" w:firstLine="567"/>
        <w:jc w:val="left"/>
        <w:rPr>
          <w:bCs/>
          <w:i/>
          <w:sz w:val="18"/>
          <w:szCs w:val="18"/>
        </w:rPr>
      </w:pPr>
    </w:p>
    <w:p w:rsidR="006B7757" w:rsidRDefault="000C0B06" w:rsidP="006B7757">
      <w:pPr>
        <w:tabs>
          <w:tab w:val="left" w:pos="426"/>
          <w:tab w:val="left" w:pos="3976"/>
        </w:tabs>
        <w:ind w:left="0" w:right="-142" w:firstLine="567"/>
        <w:jc w:val="left"/>
        <w:rPr>
          <w:bCs/>
          <w:i/>
          <w:sz w:val="18"/>
          <w:szCs w:val="18"/>
        </w:rPr>
      </w:pPr>
      <w:r>
        <w:rPr>
          <w:bCs/>
          <w:i/>
          <w:sz w:val="18"/>
          <w:szCs w:val="18"/>
        </w:rPr>
        <w:t xml:space="preserve">                                                        </w:t>
      </w:r>
      <w:r w:rsidR="006B7757" w:rsidRPr="006B7757">
        <w:rPr>
          <w:bCs/>
          <w:i/>
          <w:sz w:val="18"/>
          <w:szCs w:val="18"/>
        </w:rPr>
        <w:t>Начальник отдела МЗ и РМП                                                        Е.Н. Дубровина</w:t>
      </w:r>
    </w:p>
    <w:p w:rsidR="001456C2" w:rsidRDefault="001456C2" w:rsidP="006B7757">
      <w:pPr>
        <w:tabs>
          <w:tab w:val="left" w:pos="426"/>
          <w:tab w:val="left" w:pos="3976"/>
        </w:tabs>
        <w:ind w:left="0" w:right="-142" w:firstLine="567"/>
        <w:jc w:val="left"/>
        <w:rPr>
          <w:bCs/>
          <w:i/>
          <w:sz w:val="18"/>
          <w:szCs w:val="18"/>
        </w:rPr>
      </w:pPr>
    </w:p>
    <w:p w:rsidR="001456C2" w:rsidRDefault="001456C2" w:rsidP="006B7757">
      <w:pPr>
        <w:tabs>
          <w:tab w:val="left" w:pos="426"/>
          <w:tab w:val="left" w:pos="3976"/>
        </w:tabs>
        <w:ind w:left="0" w:right="-142" w:firstLine="567"/>
        <w:jc w:val="left"/>
        <w:rPr>
          <w:bCs/>
          <w:i/>
          <w:sz w:val="18"/>
          <w:szCs w:val="18"/>
        </w:rPr>
      </w:pPr>
    </w:p>
    <w:p w:rsidR="001456C2" w:rsidRPr="001456C2" w:rsidRDefault="001456C2" w:rsidP="006B7757">
      <w:pPr>
        <w:tabs>
          <w:tab w:val="left" w:pos="426"/>
          <w:tab w:val="left" w:pos="3976"/>
        </w:tabs>
        <w:ind w:left="0" w:right="-142" w:firstLine="567"/>
        <w:jc w:val="left"/>
        <w:rPr>
          <w:bCs/>
          <w:sz w:val="18"/>
          <w:szCs w:val="18"/>
        </w:rPr>
      </w:pPr>
    </w:p>
    <w:p w:rsidR="008E52E1" w:rsidRDefault="008E52E1" w:rsidP="001456C2">
      <w:pPr>
        <w:tabs>
          <w:tab w:val="left" w:pos="426"/>
          <w:tab w:val="left" w:pos="3976"/>
        </w:tabs>
        <w:ind w:left="0" w:right="-142" w:firstLine="567"/>
        <w:jc w:val="center"/>
        <w:rPr>
          <w:bCs/>
          <w:sz w:val="18"/>
          <w:szCs w:val="18"/>
        </w:rPr>
      </w:pPr>
    </w:p>
    <w:p w:rsidR="008E52E1" w:rsidRDefault="008E52E1" w:rsidP="001456C2">
      <w:pPr>
        <w:tabs>
          <w:tab w:val="left" w:pos="426"/>
          <w:tab w:val="left" w:pos="3976"/>
        </w:tabs>
        <w:ind w:left="0" w:right="-142" w:firstLine="567"/>
        <w:jc w:val="center"/>
        <w:rPr>
          <w:bCs/>
          <w:sz w:val="18"/>
          <w:szCs w:val="18"/>
        </w:rPr>
      </w:pPr>
    </w:p>
    <w:p w:rsidR="008E52E1" w:rsidRDefault="008E52E1" w:rsidP="001456C2">
      <w:pPr>
        <w:tabs>
          <w:tab w:val="left" w:pos="426"/>
          <w:tab w:val="left" w:pos="3976"/>
        </w:tabs>
        <w:ind w:left="0" w:right="-142" w:firstLine="567"/>
        <w:jc w:val="center"/>
        <w:rPr>
          <w:bCs/>
          <w:sz w:val="18"/>
          <w:szCs w:val="18"/>
        </w:rPr>
      </w:pPr>
    </w:p>
    <w:p w:rsidR="008E52E1" w:rsidRDefault="008E52E1" w:rsidP="001456C2">
      <w:pPr>
        <w:tabs>
          <w:tab w:val="left" w:pos="426"/>
          <w:tab w:val="left" w:pos="3976"/>
        </w:tabs>
        <w:ind w:left="0" w:right="-142" w:firstLine="567"/>
        <w:jc w:val="center"/>
        <w:rPr>
          <w:bCs/>
          <w:sz w:val="18"/>
          <w:szCs w:val="18"/>
        </w:rPr>
      </w:pPr>
    </w:p>
    <w:p w:rsidR="008E52E1" w:rsidRDefault="008E52E1" w:rsidP="001456C2">
      <w:pPr>
        <w:tabs>
          <w:tab w:val="left" w:pos="426"/>
          <w:tab w:val="left" w:pos="3976"/>
        </w:tabs>
        <w:ind w:left="0" w:right="-142" w:firstLine="567"/>
        <w:jc w:val="center"/>
        <w:rPr>
          <w:bCs/>
          <w:sz w:val="18"/>
          <w:szCs w:val="18"/>
        </w:rPr>
      </w:pPr>
    </w:p>
    <w:p w:rsidR="008E52E1" w:rsidRDefault="008E52E1" w:rsidP="001C1A3F">
      <w:pPr>
        <w:tabs>
          <w:tab w:val="left" w:pos="426"/>
          <w:tab w:val="left" w:pos="3976"/>
        </w:tabs>
        <w:ind w:left="0" w:right="-142" w:firstLine="0"/>
        <w:rPr>
          <w:bCs/>
          <w:sz w:val="18"/>
          <w:szCs w:val="18"/>
        </w:rPr>
      </w:pPr>
    </w:p>
    <w:p w:rsidR="008E52E1" w:rsidRDefault="008E52E1" w:rsidP="001456C2">
      <w:pPr>
        <w:tabs>
          <w:tab w:val="left" w:pos="426"/>
          <w:tab w:val="left" w:pos="3976"/>
        </w:tabs>
        <w:ind w:left="0" w:right="-142" w:firstLine="567"/>
        <w:jc w:val="center"/>
        <w:rPr>
          <w:bCs/>
          <w:sz w:val="18"/>
          <w:szCs w:val="18"/>
        </w:rPr>
      </w:pPr>
    </w:p>
    <w:p w:rsidR="001456C2" w:rsidRPr="001456C2" w:rsidRDefault="001456C2" w:rsidP="001456C2">
      <w:pPr>
        <w:tabs>
          <w:tab w:val="left" w:pos="426"/>
          <w:tab w:val="left" w:pos="3976"/>
        </w:tabs>
        <w:ind w:left="0" w:right="-142" w:firstLine="567"/>
        <w:jc w:val="center"/>
        <w:rPr>
          <w:bCs/>
          <w:sz w:val="18"/>
          <w:szCs w:val="18"/>
        </w:rPr>
      </w:pPr>
      <w:r w:rsidRPr="001456C2">
        <w:rPr>
          <w:bCs/>
          <w:sz w:val="18"/>
          <w:szCs w:val="18"/>
        </w:rPr>
        <w:lastRenderedPageBreak/>
        <w:t>РОССИЙСКАЯ ФЕДЕРАЦИЯ</w:t>
      </w:r>
    </w:p>
    <w:p w:rsidR="001456C2" w:rsidRPr="001456C2" w:rsidRDefault="001456C2" w:rsidP="001456C2">
      <w:pPr>
        <w:tabs>
          <w:tab w:val="left" w:pos="426"/>
          <w:tab w:val="left" w:pos="3976"/>
        </w:tabs>
        <w:ind w:left="0" w:right="-142" w:firstLine="567"/>
        <w:jc w:val="center"/>
        <w:rPr>
          <w:bCs/>
          <w:sz w:val="18"/>
          <w:szCs w:val="18"/>
        </w:rPr>
      </w:pPr>
      <w:r w:rsidRPr="001456C2">
        <w:rPr>
          <w:bCs/>
          <w:sz w:val="18"/>
          <w:szCs w:val="18"/>
        </w:rPr>
        <w:t>ИРКУТСКАЯ ОБЛАСТЬ ИРКУТСКИЙ РАЙОН</w:t>
      </w:r>
    </w:p>
    <w:p w:rsidR="001456C2" w:rsidRPr="001456C2" w:rsidRDefault="001456C2" w:rsidP="001456C2">
      <w:pPr>
        <w:tabs>
          <w:tab w:val="left" w:pos="426"/>
          <w:tab w:val="left" w:pos="3976"/>
        </w:tabs>
        <w:ind w:left="0" w:right="-142" w:firstLine="567"/>
        <w:jc w:val="center"/>
        <w:rPr>
          <w:bCs/>
          <w:sz w:val="18"/>
          <w:szCs w:val="18"/>
        </w:rPr>
      </w:pPr>
      <w:r w:rsidRPr="001456C2">
        <w:rPr>
          <w:bCs/>
          <w:sz w:val="18"/>
          <w:szCs w:val="18"/>
        </w:rPr>
        <w:t>ХОМУТОВСКОЕ МУНИЦИПАЛЬНОЕ ОБРАЗОВАНИЕ</w:t>
      </w:r>
    </w:p>
    <w:p w:rsidR="001456C2" w:rsidRPr="001456C2" w:rsidRDefault="001456C2" w:rsidP="001456C2">
      <w:pPr>
        <w:tabs>
          <w:tab w:val="left" w:pos="426"/>
          <w:tab w:val="left" w:pos="3976"/>
        </w:tabs>
        <w:ind w:left="0" w:right="-142" w:firstLine="567"/>
        <w:jc w:val="center"/>
        <w:rPr>
          <w:bCs/>
          <w:sz w:val="18"/>
          <w:szCs w:val="18"/>
        </w:rPr>
      </w:pPr>
      <w:r w:rsidRPr="001456C2">
        <w:rPr>
          <w:bCs/>
          <w:sz w:val="18"/>
          <w:szCs w:val="18"/>
        </w:rPr>
        <w:t>АДМИНИСТРАЦИЯ</w:t>
      </w:r>
    </w:p>
    <w:p w:rsidR="001456C2" w:rsidRPr="001456C2" w:rsidRDefault="001456C2" w:rsidP="001456C2">
      <w:pPr>
        <w:tabs>
          <w:tab w:val="left" w:pos="426"/>
          <w:tab w:val="left" w:pos="3976"/>
        </w:tabs>
        <w:ind w:left="0" w:right="-142" w:firstLine="567"/>
        <w:jc w:val="center"/>
        <w:rPr>
          <w:bCs/>
          <w:sz w:val="18"/>
          <w:szCs w:val="18"/>
        </w:rPr>
      </w:pPr>
      <w:r w:rsidRPr="001456C2">
        <w:rPr>
          <w:bCs/>
          <w:sz w:val="18"/>
          <w:szCs w:val="18"/>
        </w:rPr>
        <w:t>ПОСТАНОВЛЕНИЕ</w:t>
      </w:r>
    </w:p>
    <w:p w:rsidR="001456C2" w:rsidRPr="001456C2" w:rsidRDefault="001456C2" w:rsidP="001456C2">
      <w:pPr>
        <w:tabs>
          <w:tab w:val="left" w:pos="426"/>
          <w:tab w:val="left" w:pos="3976"/>
        </w:tabs>
        <w:ind w:left="0" w:right="-142" w:firstLine="567"/>
        <w:jc w:val="left"/>
        <w:rPr>
          <w:bCs/>
          <w:sz w:val="18"/>
          <w:szCs w:val="18"/>
        </w:rPr>
      </w:pPr>
    </w:p>
    <w:p w:rsidR="001456C2" w:rsidRPr="001456C2" w:rsidRDefault="001456C2" w:rsidP="001456C2">
      <w:pPr>
        <w:tabs>
          <w:tab w:val="left" w:pos="426"/>
          <w:tab w:val="left" w:pos="3976"/>
        </w:tabs>
        <w:ind w:left="0" w:right="-142" w:firstLine="567"/>
        <w:jc w:val="left"/>
        <w:rPr>
          <w:bCs/>
          <w:sz w:val="18"/>
          <w:szCs w:val="18"/>
          <w:u w:val="single"/>
        </w:rPr>
      </w:pPr>
    </w:p>
    <w:p w:rsidR="001456C2" w:rsidRPr="001456C2" w:rsidRDefault="001456C2" w:rsidP="001456C2">
      <w:pPr>
        <w:tabs>
          <w:tab w:val="left" w:pos="426"/>
          <w:tab w:val="left" w:pos="3976"/>
        </w:tabs>
        <w:ind w:left="0" w:right="-142" w:firstLine="567"/>
        <w:jc w:val="left"/>
        <w:rPr>
          <w:bCs/>
          <w:sz w:val="18"/>
          <w:szCs w:val="18"/>
          <w:u w:val="single"/>
        </w:rPr>
      </w:pPr>
      <w:r w:rsidRPr="001456C2">
        <w:rPr>
          <w:bCs/>
          <w:sz w:val="18"/>
          <w:szCs w:val="18"/>
          <w:u w:val="single"/>
        </w:rPr>
        <w:t>23.09.2025  № 163 од</w:t>
      </w:r>
    </w:p>
    <w:p w:rsidR="006B7757" w:rsidRPr="001456C2" w:rsidRDefault="001456C2" w:rsidP="001456C2">
      <w:pPr>
        <w:tabs>
          <w:tab w:val="left" w:pos="426"/>
          <w:tab w:val="left" w:pos="3976"/>
        </w:tabs>
        <w:ind w:left="0" w:right="-142" w:firstLine="567"/>
        <w:jc w:val="left"/>
        <w:rPr>
          <w:bCs/>
          <w:sz w:val="18"/>
          <w:szCs w:val="18"/>
        </w:rPr>
      </w:pPr>
      <w:r w:rsidRPr="001456C2">
        <w:rPr>
          <w:bCs/>
          <w:sz w:val="18"/>
          <w:szCs w:val="18"/>
        </w:rPr>
        <w:t xml:space="preserve">       с. Хомутово</w:t>
      </w:r>
    </w:p>
    <w:p w:rsidR="00C47541" w:rsidRDefault="00C47541" w:rsidP="00856F0E">
      <w:pPr>
        <w:tabs>
          <w:tab w:val="left" w:pos="426"/>
          <w:tab w:val="left" w:pos="3976"/>
        </w:tabs>
        <w:ind w:left="0" w:right="-142" w:firstLine="567"/>
        <w:jc w:val="left"/>
        <w:rPr>
          <w:i/>
          <w:sz w:val="18"/>
          <w:szCs w:val="18"/>
        </w:rPr>
      </w:pPr>
    </w:p>
    <w:p w:rsidR="00C47541" w:rsidRDefault="00C47541" w:rsidP="00856F0E">
      <w:pPr>
        <w:tabs>
          <w:tab w:val="left" w:pos="426"/>
          <w:tab w:val="left" w:pos="3976"/>
        </w:tabs>
        <w:ind w:left="0" w:right="-142" w:firstLine="567"/>
        <w:jc w:val="left"/>
        <w:rPr>
          <w:i/>
          <w:sz w:val="18"/>
          <w:szCs w:val="18"/>
        </w:rPr>
      </w:pPr>
    </w:p>
    <w:p w:rsidR="00F65769" w:rsidRPr="00F65769" w:rsidRDefault="00F65769" w:rsidP="00F65769">
      <w:pPr>
        <w:tabs>
          <w:tab w:val="left" w:pos="426"/>
          <w:tab w:val="left" w:pos="3976"/>
        </w:tabs>
        <w:ind w:left="0" w:right="-142" w:firstLine="567"/>
        <w:rPr>
          <w:bCs/>
          <w:sz w:val="18"/>
          <w:szCs w:val="18"/>
        </w:rPr>
      </w:pPr>
      <w:r w:rsidRPr="00F65769">
        <w:rPr>
          <w:bCs/>
          <w:sz w:val="18"/>
          <w:szCs w:val="18"/>
        </w:rPr>
        <w:t>Об организации и проведении на территории Хомутовского муниципального образования ярмарки «</w:t>
      </w:r>
      <w:proofErr w:type="spellStart"/>
      <w:r w:rsidRPr="00F65769">
        <w:rPr>
          <w:bCs/>
          <w:sz w:val="18"/>
          <w:szCs w:val="18"/>
        </w:rPr>
        <w:t>Хомутовская</w:t>
      </w:r>
      <w:proofErr w:type="spellEnd"/>
      <w:r w:rsidRPr="00F65769">
        <w:rPr>
          <w:bCs/>
          <w:sz w:val="18"/>
          <w:szCs w:val="18"/>
        </w:rPr>
        <w:t xml:space="preserve"> ярмарка»</w:t>
      </w:r>
    </w:p>
    <w:p w:rsidR="00F65769" w:rsidRPr="00F65769" w:rsidRDefault="00F65769" w:rsidP="00F65769">
      <w:pPr>
        <w:tabs>
          <w:tab w:val="left" w:pos="426"/>
          <w:tab w:val="left" w:pos="3976"/>
        </w:tabs>
        <w:ind w:left="0" w:right="-142" w:firstLine="567"/>
        <w:rPr>
          <w:sz w:val="18"/>
          <w:szCs w:val="18"/>
        </w:rPr>
      </w:pPr>
    </w:p>
    <w:p w:rsidR="00F65769" w:rsidRPr="00F65769" w:rsidRDefault="00F65769" w:rsidP="00F65769">
      <w:pPr>
        <w:tabs>
          <w:tab w:val="left" w:pos="426"/>
          <w:tab w:val="left" w:pos="3976"/>
        </w:tabs>
        <w:ind w:left="0" w:right="-142" w:firstLine="567"/>
        <w:rPr>
          <w:sz w:val="18"/>
          <w:szCs w:val="18"/>
        </w:rPr>
      </w:pPr>
      <w:proofErr w:type="gramStart"/>
      <w:r w:rsidRPr="00F65769">
        <w:rPr>
          <w:sz w:val="18"/>
          <w:szCs w:val="18"/>
        </w:rPr>
        <w:t>Руководствуясь ст. 11 Федерального закона №381-ФЗ от 28.12.2009 «Об основах государственного регулирования торговой деятельности в Российской Федерации», Постановлением Правительства Иркутской области № 284-пп от 17.11.2010 «Об утверждении Положения о порядке организации ярмарок на территории Иркутской области и продажи товаров на них и требованиях к организации продажи товаров (выполнения работ и оказания услуг) на ярмарках, организованных на территории Иркутской области», Уставом Хомутовского</w:t>
      </w:r>
      <w:proofErr w:type="gramEnd"/>
      <w:r w:rsidRPr="00F65769">
        <w:rPr>
          <w:sz w:val="18"/>
          <w:szCs w:val="18"/>
        </w:rPr>
        <w:t xml:space="preserve"> муниципального образования, Администрация Хомутовского  муниципального образования</w:t>
      </w:r>
    </w:p>
    <w:p w:rsidR="00F65769" w:rsidRDefault="00F65769" w:rsidP="00F65769">
      <w:pPr>
        <w:tabs>
          <w:tab w:val="left" w:pos="426"/>
          <w:tab w:val="left" w:pos="3976"/>
        </w:tabs>
        <w:ind w:left="0" w:right="-142" w:firstLine="567"/>
        <w:rPr>
          <w:sz w:val="18"/>
          <w:szCs w:val="18"/>
        </w:rPr>
      </w:pPr>
      <w:r w:rsidRPr="00F65769">
        <w:rPr>
          <w:sz w:val="18"/>
          <w:szCs w:val="18"/>
        </w:rPr>
        <w:t>ПОСТАНОВЛЯЕТ:</w:t>
      </w:r>
    </w:p>
    <w:p w:rsidR="00F65769" w:rsidRPr="00F65769" w:rsidRDefault="00F65769" w:rsidP="00F65769">
      <w:pPr>
        <w:tabs>
          <w:tab w:val="left" w:pos="426"/>
          <w:tab w:val="left" w:pos="3976"/>
        </w:tabs>
        <w:ind w:left="0" w:right="-142" w:firstLine="567"/>
        <w:rPr>
          <w:sz w:val="18"/>
          <w:szCs w:val="18"/>
        </w:rPr>
      </w:pPr>
    </w:p>
    <w:p w:rsidR="00F65769" w:rsidRPr="00F65769" w:rsidRDefault="00F65769" w:rsidP="00BC7D8F">
      <w:pPr>
        <w:tabs>
          <w:tab w:val="left" w:pos="426"/>
          <w:tab w:val="left" w:pos="3976"/>
        </w:tabs>
        <w:ind w:right="-142"/>
        <w:rPr>
          <w:bCs/>
          <w:sz w:val="18"/>
          <w:szCs w:val="18"/>
        </w:rPr>
      </w:pPr>
      <w:r w:rsidRPr="00F65769">
        <w:rPr>
          <w:bCs/>
          <w:sz w:val="18"/>
          <w:szCs w:val="18"/>
        </w:rPr>
        <w:t>Провести на территории Хомутовского муниципального образования ярмарку «</w:t>
      </w:r>
      <w:proofErr w:type="spellStart"/>
      <w:r w:rsidRPr="00F65769">
        <w:rPr>
          <w:bCs/>
          <w:sz w:val="18"/>
          <w:szCs w:val="18"/>
        </w:rPr>
        <w:t>Хомутовская</w:t>
      </w:r>
      <w:proofErr w:type="spellEnd"/>
      <w:r w:rsidRPr="00F65769">
        <w:rPr>
          <w:bCs/>
          <w:sz w:val="18"/>
          <w:szCs w:val="18"/>
        </w:rPr>
        <w:t xml:space="preserve"> ярмарка» в период с 15.09.2025 по 31.12.2025.</w:t>
      </w:r>
    </w:p>
    <w:p w:rsidR="00F65769" w:rsidRPr="00F65769" w:rsidRDefault="00F65769" w:rsidP="00F65769">
      <w:pPr>
        <w:numPr>
          <w:ilvl w:val="0"/>
          <w:numId w:val="17"/>
        </w:numPr>
        <w:tabs>
          <w:tab w:val="left" w:pos="426"/>
          <w:tab w:val="left" w:pos="3976"/>
        </w:tabs>
        <w:ind w:right="-142"/>
        <w:rPr>
          <w:bCs/>
          <w:sz w:val="18"/>
          <w:szCs w:val="18"/>
        </w:rPr>
      </w:pPr>
      <w:r w:rsidRPr="00F65769">
        <w:rPr>
          <w:bCs/>
          <w:sz w:val="18"/>
          <w:szCs w:val="18"/>
        </w:rPr>
        <w:t>Утвердить порядок организации ярмарки «</w:t>
      </w:r>
      <w:proofErr w:type="spellStart"/>
      <w:r w:rsidRPr="00F65769">
        <w:rPr>
          <w:bCs/>
          <w:sz w:val="18"/>
          <w:szCs w:val="18"/>
        </w:rPr>
        <w:t>Хомутовская</w:t>
      </w:r>
      <w:proofErr w:type="spellEnd"/>
      <w:r w:rsidRPr="00F65769">
        <w:rPr>
          <w:bCs/>
          <w:sz w:val="18"/>
          <w:szCs w:val="18"/>
        </w:rPr>
        <w:t xml:space="preserve"> ярмарка» и продажи товаров (оказания услуг) на ней (Приложение 1).</w:t>
      </w:r>
    </w:p>
    <w:p w:rsidR="00F65769" w:rsidRPr="00F65769" w:rsidRDefault="00F65769" w:rsidP="00F65769">
      <w:pPr>
        <w:numPr>
          <w:ilvl w:val="0"/>
          <w:numId w:val="17"/>
        </w:numPr>
        <w:tabs>
          <w:tab w:val="left" w:pos="426"/>
          <w:tab w:val="left" w:pos="3976"/>
        </w:tabs>
        <w:ind w:right="-142"/>
        <w:rPr>
          <w:bCs/>
          <w:sz w:val="18"/>
          <w:szCs w:val="18"/>
        </w:rPr>
      </w:pPr>
      <w:r w:rsidRPr="00F65769">
        <w:rPr>
          <w:bCs/>
          <w:sz w:val="18"/>
          <w:szCs w:val="18"/>
        </w:rPr>
        <w:t>Утвердить План мероприятий по организации ярмарки «</w:t>
      </w:r>
      <w:proofErr w:type="spellStart"/>
      <w:r w:rsidRPr="00F65769">
        <w:rPr>
          <w:bCs/>
          <w:sz w:val="18"/>
          <w:szCs w:val="18"/>
        </w:rPr>
        <w:t>Хомутовская</w:t>
      </w:r>
      <w:proofErr w:type="spellEnd"/>
      <w:r w:rsidRPr="00F65769">
        <w:rPr>
          <w:bCs/>
          <w:sz w:val="18"/>
          <w:szCs w:val="18"/>
        </w:rPr>
        <w:t xml:space="preserve"> ярмарка» (Приложение 2).</w:t>
      </w:r>
    </w:p>
    <w:p w:rsidR="00F65769" w:rsidRPr="00F65769" w:rsidRDefault="00F65769" w:rsidP="00F65769">
      <w:pPr>
        <w:numPr>
          <w:ilvl w:val="0"/>
          <w:numId w:val="17"/>
        </w:numPr>
        <w:tabs>
          <w:tab w:val="left" w:pos="426"/>
          <w:tab w:val="left" w:pos="3976"/>
        </w:tabs>
        <w:ind w:right="-142"/>
        <w:rPr>
          <w:bCs/>
          <w:sz w:val="18"/>
          <w:szCs w:val="18"/>
        </w:rPr>
      </w:pPr>
      <w:r w:rsidRPr="00F65769">
        <w:rPr>
          <w:bCs/>
          <w:sz w:val="18"/>
          <w:szCs w:val="18"/>
        </w:rPr>
        <w:t xml:space="preserve">Опубликовать настоящее постановление в газете «Вестник Хомутовского поселения» и разместить на </w:t>
      </w:r>
      <w:proofErr w:type="gramStart"/>
      <w:r w:rsidRPr="00F65769">
        <w:rPr>
          <w:bCs/>
          <w:sz w:val="18"/>
          <w:szCs w:val="18"/>
        </w:rPr>
        <w:t>W</w:t>
      </w:r>
      <w:proofErr w:type="gramEnd"/>
      <w:r w:rsidRPr="00F65769">
        <w:rPr>
          <w:bCs/>
          <w:sz w:val="18"/>
          <w:szCs w:val="18"/>
        </w:rPr>
        <w:t>ЕВ-портале органов местного самоуправления Хомутовского муниципального образования в информационно-телекоммуникационной сети «Интернет» (https://khomutovskoe-mo.ru/) в установленные законом сроки.</w:t>
      </w:r>
    </w:p>
    <w:p w:rsidR="00F65769" w:rsidRPr="00F65769" w:rsidRDefault="00F65769" w:rsidP="00F65769">
      <w:pPr>
        <w:numPr>
          <w:ilvl w:val="0"/>
          <w:numId w:val="17"/>
        </w:numPr>
        <w:tabs>
          <w:tab w:val="left" w:pos="426"/>
          <w:tab w:val="left" w:pos="3976"/>
        </w:tabs>
        <w:ind w:right="-142"/>
        <w:rPr>
          <w:bCs/>
          <w:sz w:val="18"/>
          <w:szCs w:val="18"/>
        </w:rPr>
      </w:pPr>
      <w:proofErr w:type="gramStart"/>
      <w:r w:rsidRPr="00F65769">
        <w:rPr>
          <w:bCs/>
          <w:sz w:val="18"/>
          <w:szCs w:val="18"/>
        </w:rPr>
        <w:t>Контроль за</w:t>
      </w:r>
      <w:proofErr w:type="gramEnd"/>
      <w:r w:rsidRPr="00F65769">
        <w:rPr>
          <w:bCs/>
          <w:sz w:val="18"/>
          <w:szCs w:val="18"/>
        </w:rPr>
        <w:t xml:space="preserve"> исполнением настоящего постановления оставляю за собой.</w:t>
      </w:r>
    </w:p>
    <w:p w:rsidR="00F65769" w:rsidRPr="00F65769" w:rsidRDefault="00F65769" w:rsidP="00F65769">
      <w:pPr>
        <w:tabs>
          <w:tab w:val="left" w:pos="426"/>
          <w:tab w:val="left" w:pos="3976"/>
        </w:tabs>
        <w:ind w:left="0" w:right="-142" w:firstLine="567"/>
        <w:rPr>
          <w:sz w:val="18"/>
          <w:szCs w:val="18"/>
        </w:rPr>
      </w:pPr>
    </w:p>
    <w:p w:rsidR="00F65769" w:rsidRPr="00F65769" w:rsidRDefault="00F65769" w:rsidP="00F65769">
      <w:pPr>
        <w:tabs>
          <w:tab w:val="left" w:pos="426"/>
          <w:tab w:val="left" w:pos="3976"/>
        </w:tabs>
        <w:ind w:left="0" w:right="-142" w:firstLine="567"/>
        <w:rPr>
          <w:sz w:val="18"/>
          <w:szCs w:val="18"/>
        </w:rPr>
      </w:pPr>
    </w:p>
    <w:p w:rsidR="00F65769" w:rsidRDefault="00F65769" w:rsidP="00297590">
      <w:pPr>
        <w:tabs>
          <w:tab w:val="left" w:pos="426"/>
          <w:tab w:val="left" w:pos="3976"/>
        </w:tabs>
        <w:ind w:left="0" w:right="-142" w:firstLine="567"/>
        <w:jc w:val="right"/>
        <w:rPr>
          <w:i/>
          <w:sz w:val="18"/>
          <w:szCs w:val="18"/>
        </w:rPr>
      </w:pPr>
      <w:r w:rsidRPr="00297590">
        <w:rPr>
          <w:i/>
          <w:sz w:val="18"/>
          <w:szCs w:val="18"/>
        </w:rPr>
        <w:t>Глава                                                                                                  А.В. Иваненко</w:t>
      </w:r>
    </w:p>
    <w:p w:rsidR="00297590" w:rsidRDefault="00297590" w:rsidP="00297590">
      <w:pPr>
        <w:tabs>
          <w:tab w:val="left" w:pos="426"/>
          <w:tab w:val="left" w:pos="3976"/>
        </w:tabs>
        <w:ind w:left="0" w:right="-142" w:firstLine="567"/>
        <w:jc w:val="right"/>
        <w:rPr>
          <w:i/>
          <w:sz w:val="18"/>
          <w:szCs w:val="18"/>
        </w:rPr>
      </w:pPr>
    </w:p>
    <w:p w:rsidR="00297590" w:rsidRDefault="00297590" w:rsidP="00297590">
      <w:pPr>
        <w:tabs>
          <w:tab w:val="left" w:pos="426"/>
          <w:tab w:val="left" w:pos="3976"/>
        </w:tabs>
        <w:ind w:left="0" w:right="-142" w:firstLine="567"/>
        <w:jc w:val="right"/>
        <w:rPr>
          <w:i/>
          <w:sz w:val="18"/>
          <w:szCs w:val="18"/>
        </w:rPr>
      </w:pPr>
    </w:p>
    <w:p w:rsidR="00297590" w:rsidRPr="00297590" w:rsidRDefault="00297590" w:rsidP="00297590">
      <w:pPr>
        <w:tabs>
          <w:tab w:val="left" w:pos="426"/>
          <w:tab w:val="left" w:pos="3976"/>
        </w:tabs>
        <w:ind w:left="0" w:right="-142" w:firstLine="567"/>
        <w:jc w:val="right"/>
        <w:rPr>
          <w:i/>
          <w:sz w:val="18"/>
          <w:szCs w:val="18"/>
        </w:rPr>
      </w:pPr>
    </w:p>
    <w:p w:rsidR="00F65769" w:rsidRPr="00297590" w:rsidRDefault="00F65769" w:rsidP="00297590">
      <w:pPr>
        <w:tabs>
          <w:tab w:val="left" w:pos="426"/>
          <w:tab w:val="left" w:pos="3976"/>
        </w:tabs>
        <w:ind w:left="0" w:right="-142" w:firstLine="567"/>
        <w:jc w:val="right"/>
        <w:rPr>
          <w:i/>
          <w:sz w:val="18"/>
          <w:szCs w:val="18"/>
        </w:rPr>
      </w:pPr>
      <w:r w:rsidRPr="00297590">
        <w:rPr>
          <w:i/>
          <w:sz w:val="18"/>
          <w:szCs w:val="18"/>
        </w:rPr>
        <w:t>Приложение 1</w:t>
      </w:r>
    </w:p>
    <w:p w:rsidR="00F65769" w:rsidRPr="00297590" w:rsidRDefault="00F65769" w:rsidP="00297590">
      <w:pPr>
        <w:tabs>
          <w:tab w:val="left" w:pos="426"/>
          <w:tab w:val="left" w:pos="3976"/>
        </w:tabs>
        <w:ind w:left="0" w:right="-142" w:firstLine="567"/>
        <w:jc w:val="right"/>
        <w:rPr>
          <w:i/>
          <w:sz w:val="18"/>
          <w:szCs w:val="18"/>
        </w:rPr>
      </w:pPr>
      <w:r w:rsidRPr="00297590">
        <w:rPr>
          <w:i/>
          <w:sz w:val="18"/>
          <w:szCs w:val="18"/>
        </w:rPr>
        <w:t>Утвержден</w:t>
      </w:r>
    </w:p>
    <w:p w:rsidR="00F65769" w:rsidRPr="00297590" w:rsidRDefault="00F65769" w:rsidP="00297590">
      <w:pPr>
        <w:tabs>
          <w:tab w:val="left" w:pos="426"/>
          <w:tab w:val="left" w:pos="3976"/>
        </w:tabs>
        <w:ind w:left="0" w:right="-142" w:firstLine="567"/>
        <w:jc w:val="right"/>
        <w:rPr>
          <w:i/>
          <w:sz w:val="18"/>
          <w:szCs w:val="18"/>
        </w:rPr>
      </w:pPr>
      <w:r w:rsidRPr="00297590">
        <w:rPr>
          <w:i/>
          <w:sz w:val="18"/>
          <w:szCs w:val="18"/>
        </w:rPr>
        <w:t>Постановлением</w:t>
      </w:r>
      <w:r w:rsidR="006F3543">
        <w:rPr>
          <w:i/>
          <w:sz w:val="18"/>
          <w:szCs w:val="18"/>
        </w:rPr>
        <w:t xml:space="preserve"> </w:t>
      </w:r>
      <w:r w:rsidRPr="00297590">
        <w:rPr>
          <w:i/>
          <w:sz w:val="18"/>
          <w:szCs w:val="18"/>
        </w:rPr>
        <w:t xml:space="preserve">администрации </w:t>
      </w:r>
    </w:p>
    <w:p w:rsidR="00F65769" w:rsidRPr="00297590" w:rsidRDefault="00F65769" w:rsidP="00297590">
      <w:pPr>
        <w:tabs>
          <w:tab w:val="left" w:pos="426"/>
          <w:tab w:val="left" w:pos="3976"/>
        </w:tabs>
        <w:ind w:left="0" w:right="-142" w:firstLine="567"/>
        <w:jc w:val="right"/>
        <w:rPr>
          <w:i/>
          <w:sz w:val="18"/>
          <w:szCs w:val="18"/>
        </w:rPr>
      </w:pPr>
      <w:r w:rsidRPr="00297590">
        <w:rPr>
          <w:i/>
          <w:sz w:val="18"/>
          <w:szCs w:val="18"/>
        </w:rPr>
        <w:t>Хомутовского муниципального образования</w:t>
      </w:r>
    </w:p>
    <w:p w:rsidR="00F65769" w:rsidRPr="00297590" w:rsidRDefault="00F65769" w:rsidP="00297590">
      <w:pPr>
        <w:tabs>
          <w:tab w:val="left" w:pos="426"/>
          <w:tab w:val="left" w:pos="3976"/>
        </w:tabs>
        <w:ind w:left="0" w:right="-142" w:firstLine="567"/>
        <w:jc w:val="right"/>
        <w:rPr>
          <w:i/>
          <w:sz w:val="18"/>
          <w:szCs w:val="18"/>
        </w:rPr>
      </w:pPr>
      <w:r w:rsidRPr="00297590">
        <w:rPr>
          <w:i/>
          <w:sz w:val="18"/>
          <w:szCs w:val="18"/>
        </w:rPr>
        <w:t>от</w:t>
      </w:r>
      <w:r w:rsidR="006F3543">
        <w:rPr>
          <w:i/>
          <w:sz w:val="18"/>
          <w:szCs w:val="18"/>
        </w:rPr>
        <w:t xml:space="preserve"> 23 Сентября 2025</w:t>
      </w:r>
      <w:r w:rsidRPr="00297590">
        <w:rPr>
          <w:i/>
          <w:sz w:val="18"/>
          <w:szCs w:val="18"/>
        </w:rPr>
        <w:t>№</w:t>
      </w:r>
      <w:r w:rsidR="006F3543">
        <w:rPr>
          <w:i/>
          <w:sz w:val="18"/>
          <w:szCs w:val="18"/>
        </w:rPr>
        <w:t xml:space="preserve"> 163 од</w:t>
      </w:r>
    </w:p>
    <w:p w:rsidR="00F65769" w:rsidRPr="00F65769" w:rsidRDefault="00F65769" w:rsidP="00F65769">
      <w:pPr>
        <w:tabs>
          <w:tab w:val="left" w:pos="426"/>
          <w:tab w:val="left" w:pos="3976"/>
        </w:tabs>
        <w:ind w:left="0" w:right="-142" w:firstLine="567"/>
        <w:rPr>
          <w:sz w:val="18"/>
          <w:szCs w:val="18"/>
        </w:rPr>
      </w:pPr>
    </w:p>
    <w:p w:rsidR="00F65769" w:rsidRPr="00F65769" w:rsidRDefault="00F65769" w:rsidP="00F65769">
      <w:pPr>
        <w:tabs>
          <w:tab w:val="left" w:pos="426"/>
          <w:tab w:val="left" w:pos="3976"/>
        </w:tabs>
        <w:ind w:left="0" w:right="-142" w:firstLine="567"/>
        <w:rPr>
          <w:b/>
          <w:bCs/>
          <w:sz w:val="18"/>
          <w:szCs w:val="18"/>
        </w:rPr>
      </w:pPr>
      <w:r w:rsidRPr="00F65769">
        <w:rPr>
          <w:b/>
          <w:bCs/>
          <w:sz w:val="18"/>
          <w:szCs w:val="18"/>
        </w:rPr>
        <w:t>Порядок организации ярмарки «</w:t>
      </w:r>
      <w:proofErr w:type="spellStart"/>
      <w:r w:rsidRPr="00F65769">
        <w:rPr>
          <w:b/>
          <w:bCs/>
          <w:sz w:val="18"/>
          <w:szCs w:val="18"/>
        </w:rPr>
        <w:t>Хомутовская</w:t>
      </w:r>
      <w:proofErr w:type="spellEnd"/>
      <w:r w:rsidRPr="00F65769">
        <w:rPr>
          <w:b/>
          <w:bCs/>
          <w:sz w:val="18"/>
          <w:szCs w:val="18"/>
        </w:rPr>
        <w:t xml:space="preserve"> ярмарка» и продажи товаров (оказания услуг) на ней </w:t>
      </w:r>
    </w:p>
    <w:p w:rsidR="00F65769" w:rsidRPr="00F65769" w:rsidRDefault="00F65769" w:rsidP="00F65769">
      <w:pPr>
        <w:tabs>
          <w:tab w:val="left" w:pos="426"/>
          <w:tab w:val="left" w:pos="3976"/>
        </w:tabs>
        <w:ind w:left="0" w:right="-142" w:firstLine="567"/>
        <w:rPr>
          <w:b/>
          <w:bCs/>
          <w:sz w:val="18"/>
          <w:szCs w:val="18"/>
        </w:rPr>
      </w:pPr>
    </w:p>
    <w:p w:rsidR="00F65769" w:rsidRPr="00F65769" w:rsidRDefault="00F65769" w:rsidP="00F65769">
      <w:pPr>
        <w:tabs>
          <w:tab w:val="left" w:pos="426"/>
          <w:tab w:val="left" w:pos="3976"/>
        </w:tabs>
        <w:ind w:left="0" w:right="-142" w:firstLine="567"/>
        <w:rPr>
          <w:b/>
          <w:bCs/>
          <w:sz w:val="18"/>
          <w:szCs w:val="18"/>
        </w:rPr>
      </w:pPr>
      <w:r w:rsidRPr="00F65769">
        <w:rPr>
          <w:b/>
          <w:bCs/>
          <w:sz w:val="18"/>
          <w:szCs w:val="18"/>
        </w:rPr>
        <w:t>1. Общие положения</w:t>
      </w:r>
    </w:p>
    <w:p w:rsidR="00F65769" w:rsidRPr="00F65769" w:rsidRDefault="00F65769" w:rsidP="00F65769">
      <w:pPr>
        <w:tabs>
          <w:tab w:val="left" w:pos="426"/>
          <w:tab w:val="left" w:pos="3976"/>
        </w:tabs>
        <w:ind w:left="0" w:right="-142" w:firstLine="567"/>
        <w:rPr>
          <w:sz w:val="18"/>
          <w:szCs w:val="18"/>
        </w:rPr>
      </w:pPr>
    </w:p>
    <w:p w:rsidR="00F65769" w:rsidRPr="00F65769" w:rsidRDefault="00F65769" w:rsidP="00F65769">
      <w:pPr>
        <w:tabs>
          <w:tab w:val="left" w:pos="426"/>
          <w:tab w:val="left" w:pos="3976"/>
        </w:tabs>
        <w:ind w:left="0" w:right="-142" w:firstLine="567"/>
        <w:rPr>
          <w:sz w:val="18"/>
          <w:szCs w:val="18"/>
        </w:rPr>
      </w:pPr>
      <w:r w:rsidRPr="00F65769">
        <w:rPr>
          <w:sz w:val="18"/>
          <w:szCs w:val="18"/>
        </w:rPr>
        <w:t xml:space="preserve">1.1. </w:t>
      </w:r>
      <w:proofErr w:type="gramStart"/>
      <w:r w:rsidRPr="00F65769">
        <w:rPr>
          <w:sz w:val="18"/>
          <w:szCs w:val="18"/>
        </w:rPr>
        <w:t>Порядок организации ярмарки (далее-Порядок) разработан в соответствии с Федеральным Законом от 28.12.2009 № 381-ФЗ «Об основах государственного регулирования торговой деятельности в Российской Федерации», Постановлением Правительства Иркутской области от 17.11.2010 № 284-пп «Об утверждении Положения о порядке организации ярмарок на территории Иркутской области и продажи товаров (выполнения работ, оказания услуг) на них и требованиях к организации продажи товаров (выполнения работ, оказания услуг) на</w:t>
      </w:r>
      <w:proofErr w:type="gramEnd"/>
      <w:r w:rsidRPr="00F65769">
        <w:rPr>
          <w:sz w:val="18"/>
          <w:szCs w:val="18"/>
        </w:rPr>
        <w:t xml:space="preserve"> </w:t>
      </w:r>
      <w:proofErr w:type="gramStart"/>
      <w:r w:rsidRPr="00F65769">
        <w:rPr>
          <w:sz w:val="18"/>
          <w:szCs w:val="18"/>
        </w:rPr>
        <w:t>ярмарках</w:t>
      </w:r>
      <w:proofErr w:type="gramEnd"/>
      <w:r w:rsidRPr="00F65769">
        <w:rPr>
          <w:sz w:val="18"/>
          <w:szCs w:val="18"/>
        </w:rPr>
        <w:t>, организованных на территории Иркутской области» и регулирует организацию ярмарки. Ярмарка проводится с целью увеличения обеспечения жителей и гостей Хомутовского муниципального образования услугами торговли.</w:t>
      </w:r>
    </w:p>
    <w:p w:rsidR="00F65769" w:rsidRPr="00F65769" w:rsidRDefault="00F65769" w:rsidP="00F65769">
      <w:pPr>
        <w:tabs>
          <w:tab w:val="left" w:pos="426"/>
          <w:tab w:val="left" w:pos="3976"/>
        </w:tabs>
        <w:ind w:left="0" w:right="-142" w:firstLine="567"/>
        <w:rPr>
          <w:sz w:val="18"/>
          <w:szCs w:val="18"/>
        </w:rPr>
      </w:pPr>
      <w:r w:rsidRPr="00F65769">
        <w:rPr>
          <w:sz w:val="18"/>
          <w:szCs w:val="18"/>
        </w:rPr>
        <w:t>1.2. Наименование организатора ярмарки: администрация Хомутовского муниципального образования.</w:t>
      </w:r>
    </w:p>
    <w:p w:rsidR="00F65769" w:rsidRPr="00F65769" w:rsidRDefault="00F65769" w:rsidP="00F65769">
      <w:pPr>
        <w:tabs>
          <w:tab w:val="left" w:pos="426"/>
          <w:tab w:val="left" w:pos="3976"/>
        </w:tabs>
        <w:ind w:left="0" w:right="-142" w:firstLine="567"/>
        <w:rPr>
          <w:sz w:val="18"/>
          <w:szCs w:val="18"/>
        </w:rPr>
      </w:pPr>
      <w:r w:rsidRPr="00F65769">
        <w:rPr>
          <w:sz w:val="18"/>
          <w:szCs w:val="18"/>
        </w:rPr>
        <w:t>1.3. Режим работы ярмарки: с 08-00 ч. до 20-00 ч.</w:t>
      </w:r>
    </w:p>
    <w:p w:rsidR="00F65769" w:rsidRPr="00F65769" w:rsidRDefault="00F65769" w:rsidP="00F65769">
      <w:pPr>
        <w:tabs>
          <w:tab w:val="left" w:pos="426"/>
          <w:tab w:val="left" w:pos="3976"/>
        </w:tabs>
        <w:ind w:left="0" w:right="-142" w:firstLine="567"/>
        <w:rPr>
          <w:sz w:val="18"/>
          <w:szCs w:val="18"/>
        </w:rPr>
      </w:pPr>
      <w:r w:rsidRPr="00F65769">
        <w:rPr>
          <w:sz w:val="18"/>
          <w:szCs w:val="18"/>
        </w:rPr>
        <w:t xml:space="preserve">1.4. Тип ярмарки – </w:t>
      </w:r>
      <w:proofErr w:type="gramStart"/>
      <w:r w:rsidRPr="00F65769">
        <w:rPr>
          <w:sz w:val="18"/>
          <w:szCs w:val="18"/>
        </w:rPr>
        <w:t>универсальная</w:t>
      </w:r>
      <w:proofErr w:type="gramEnd"/>
      <w:r w:rsidRPr="00F65769">
        <w:rPr>
          <w:sz w:val="18"/>
          <w:szCs w:val="18"/>
        </w:rPr>
        <w:t>.</w:t>
      </w:r>
    </w:p>
    <w:p w:rsidR="00F65769" w:rsidRPr="00F65769" w:rsidRDefault="00F65769" w:rsidP="00F65769">
      <w:pPr>
        <w:tabs>
          <w:tab w:val="left" w:pos="426"/>
          <w:tab w:val="left" w:pos="3976"/>
        </w:tabs>
        <w:ind w:left="0" w:right="-142" w:firstLine="567"/>
        <w:rPr>
          <w:sz w:val="18"/>
          <w:szCs w:val="18"/>
        </w:rPr>
      </w:pPr>
      <w:r w:rsidRPr="00F65769">
        <w:rPr>
          <w:sz w:val="18"/>
          <w:szCs w:val="18"/>
        </w:rPr>
        <w:t>1.5. Место проведения ярмарки: перечень торговых мест проведения ярмарки отражен в приложении №1 к Порядку.</w:t>
      </w:r>
    </w:p>
    <w:p w:rsidR="00F65769" w:rsidRPr="00F65769" w:rsidRDefault="00F65769" w:rsidP="00F65769">
      <w:pPr>
        <w:tabs>
          <w:tab w:val="left" w:pos="426"/>
          <w:tab w:val="left" w:pos="3976"/>
        </w:tabs>
        <w:ind w:left="0" w:right="-142" w:firstLine="567"/>
        <w:rPr>
          <w:sz w:val="18"/>
          <w:szCs w:val="18"/>
        </w:rPr>
      </w:pPr>
      <w:r w:rsidRPr="00F65769">
        <w:rPr>
          <w:sz w:val="18"/>
          <w:szCs w:val="18"/>
        </w:rPr>
        <w:t>1.6. Срок проведения ярмарки: 15.09.2025 - 31.12.2025.</w:t>
      </w:r>
    </w:p>
    <w:p w:rsidR="00F65769" w:rsidRPr="00F65769" w:rsidRDefault="00F65769" w:rsidP="00F65769">
      <w:pPr>
        <w:tabs>
          <w:tab w:val="left" w:pos="426"/>
          <w:tab w:val="left" w:pos="3976"/>
        </w:tabs>
        <w:ind w:left="0" w:right="-142" w:firstLine="567"/>
        <w:rPr>
          <w:sz w:val="18"/>
          <w:szCs w:val="18"/>
        </w:rPr>
      </w:pPr>
      <w:r w:rsidRPr="00F65769">
        <w:rPr>
          <w:sz w:val="18"/>
          <w:szCs w:val="18"/>
        </w:rPr>
        <w:t>1.7. Ассортиментный перечень продукции, разрешенный для торговли на ярмарке, отражен в приложении №2 к Порядку.</w:t>
      </w:r>
    </w:p>
    <w:p w:rsidR="00F65769" w:rsidRPr="00F65769" w:rsidRDefault="00F65769" w:rsidP="00F65769">
      <w:pPr>
        <w:tabs>
          <w:tab w:val="left" w:pos="426"/>
          <w:tab w:val="left" w:pos="3976"/>
        </w:tabs>
        <w:ind w:left="0" w:right="-142" w:firstLine="567"/>
        <w:rPr>
          <w:sz w:val="18"/>
          <w:szCs w:val="18"/>
        </w:rPr>
      </w:pPr>
      <w:r w:rsidRPr="00F65769">
        <w:rPr>
          <w:sz w:val="18"/>
          <w:szCs w:val="18"/>
        </w:rPr>
        <w:t>1.8. Предоставление торговых мест на ярмарке осуществляется в соответствии с Порядком предоставления мест для продажи товаров на ярмарке «</w:t>
      </w:r>
      <w:proofErr w:type="spellStart"/>
      <w:r w:rsidRPr="00F65769">
        <w:rPr>
          <w:sz w:val="18"/>
          <w:szCs w:val="18"/>
        </w:rPr>
        <w:t>Хомутовская</w:t>
      </w:r>
      <w:proofErr w:type="spellEnd"/>
      <w:r w:rsidRPr="00F65769">
        <w:rPr>
          <w:sz w:val="18"/>
          <w:szCs w:val="18"/>
        </w:rPr>
        <w:t xml:space="preserve"> ярмарка», согласно Приложению №3 к Порядку.</w:t>
      </w:r>
    </w:p>
    <w:p w:rsidR="00F65769" w:rsidRPr="00F65769" w:rsidRDefault="00F65769" w:rsidP="00F65769">
      <w:pPr>
        <w:tabs>
          <w:tab w:val="left" w:pos="426"/>
          <w:tab w:val="left" w:pos="3976"/>
        </w:tabs>
        <w:ind w:left="0" w:right="-142" w:firstLine="567"/>
        <w:rPr>
          <w:sz w:val="18"/>
          <w:szCs w:val="18"/>
        </w:rPr>
      </w:pPr>
      <w:r w:rsidRPr="00F65769">
        <w:rPr>
          <w:sz w:val="18"/>
          <w:szCs w:val="18"/>
        </w:rPr>
        <w:t>1.9. На ярмарке ЗАПРЕЩАЕТСЯ торговля: алкогольной продукцией, продукцией, не согласованной с Организатором, не подходящей под концепт и формат проведения ярмарки.</w:t>
      </w:r>
    </w:p>
    <w:p w:rsidR="00F65769" w:rsidRPr="00F65769" w:rsidRDefault="00F65769" w:rsidP="00F65769">
      <w:pPr>
        <w:tabs>
          <w:tab w:val="left" w:pos="426"/>
          <w:tab w:val="left" w:pos="3976"/>
        </w:tabs>
        <w:ind w:left="0" w:right="-142" w:firstLine="567"/>
        <w:rPr>
          <w:sz w:val="18"/>
          <w:szCs w:val="18"/>
        </w:rPr>
      </w:pPr>
      <w:r w:rsidRPr="00F65769">
        <w:rPr>
          <w:sz w:val="18"/>
          <w:szCs w:val="18"/>
        </w:rPr>
        <w:t xml:space="preserve">1.10. Участникам ярмарки предоставляются торговые места на бесплатной основе. </w:t>
      </w:r>
    </w:p>
    <w:p w:rsidR="00F65769" w:rsidRPr="00F65769" w:rsidRDefault="00F65769" w:rsidP="00F65769">
      <w:pPr>
        <w:tabs>
          <w:tab w:val="left" w:pos="426"/>
          <w:tab w:val="left" w:pos="3976"/>
        </w:tabs>
        <w:ind w:left="0" w:right="-142" w:firstLine="567"/>
        <w:rPr>
          <w:sz w:val="18"/>
          <w:szCs w:val="18"/>
        </w:rPr>
      </w:pPr>
      <w:r w:rsidRPr="00F65769">
        <w:rPr>
          <w:sz w:val="18"/>
          <w:szCs w:val="18"/>
        </w:rPr>
        <w:t>1.11. Размещение торговых мест на ярмарке должно обеспечивать удобство торговли, свободный проход покупателей по территории ярмарки и доступ их к торговым местам, соблюдение санитарных и противопожарных правил.</w:t>
      </w:r>
    </w:p>
    <w:p w:rsidR="00F65769" w:rsidRPr="00F65769" w:rsidRDefault="00F65769" w:rsidP="00F65769">
      <w:pPr>
        <w:tabs>
          <w:tab w:val="left" w:pos="426"/>
          <w:tab w:val="left" w:pos="3976"/>
        </w:tabs>
        <w:ind w:left="0" w:right="-142" w:firstLine="567"/>
        <w:rPr>
          <w:sz w:val="18"/>
          <w:szCs w:val="18"/>
        </w:rPr>
      </w:pPr>
    </w:p>
    <w:p w:rsidR="00F65769" w:rsidRPr="00F65769" w:rsidRDefault="00F65769" w:rsidP="00F65769">
      <w:pPr>
        <w:tabs>
          <w:tab w:val="left" w:pos="426"/>
          <w:tab w:val="left" w:pos="3976"/>
        </w:tabs>
        <w:ind w:left="0" w:right="-142" w:firstLine="567"/>
        <w:rPr>
          <w:sz w:val="18"/>
          <w:szCs w:val="18"/>
        </w:rPr>
      </w:pPr>
    </w:p>
    <w:p w:rsidR="00F65769" w:rsidRPr="00F65769" w:rsidRDefault="00F65769" w:rsidP="00F65769">
      <w:pPr>
        <w:tabs>
          <w:tab w:val="left" w:pos="426"/>
          <w:tab w:val="left" w:pos="3976"/>
        </w:tabs>
        <w:ind w:left="0" w:right="-142" w:firstLine="567"/>
        <w:rPr>
          <w:sz w:val="18"/>
          <w:szCs w:val="18"/>
        </w:rPr>
      </w:pPr>
    </w:p>
    <w:p w:rsidR="00F65769" w:rsidRPr="00F65769" w:rsidRDefault="00F65769" w:rsidP="00F65769">
      <w:pPr>
        <w:tabs>
          <w:tab w:val="left" w:pos="426"/>
          <w:tab w:val="left" w:pos="3976"/>
        </w:tabs>
        <w:ind w:left="0" w:right="-142" w:firstLine="567"/>
        <w:rPr>
          <w:b/>
          <w:bCs/>
          <w:sz w:val="18"/>
          <w:szCs w:val="18"/>
        </w:rPr>
      </w:pPr>
      <w:r w:rsidRPr="00F65769">
        <w:rPr>
          <w:b/>
          <w:bCs/>
          <w:sz w:val="18"/>
          <w:szCs w:val="18"/>
        </w:rPr>
        <w:t>2. Организация деятельности ярмарки.</w:t>
      </w:r>
    </w:p>
    <w:p w:rsidR="00F65769" w:rsidRPr="00F65769" w:rsidRDefault="00F65769" w:rsidP="00F65769">
      <w:pPr>
        <w:tabs>
          <w:tab w:val="left" w:pos="426"/>
          <w:tab w:val="left" w:pos="3976"/>
        </w:tabs>
        <w:ind w:left="0" w:right="-142" w:firstLine="567"/>
        <w:rPr>
          <w:sz w:val="18"/>
          <w:szCs w:val="18"/>
        </w:rPr>
      </w:pPr>
    </w:p>
    <w:p w:rsidR="00F65769" w:rsidRPr="00F65769" w:rsidRDefault="00F65769" w:rsidP="00F65769">
      <w:pPr>
        <w:tabs>
          <w:tab w:val="left" w:pos="426"/>
          <w:tab w:val="left" w:pos="3976"/>
        </w:tabs>
        <w:ind w:left="0" w:right="-142" w:firstLine="567"/>
        <w:rPr>
          <w:sz w:val="18"/>
          <w:szCs w:val="18"/>
        </w:rPr>
      </w:pPr>
      <w:r w:rsidRPr="00F65769">
        <w:rPr>
          <w:sz w:val="18"/>
          <w:szCs w:val="18"/>
        </w:rPr>
        <w:t xml:space="preserve">2.1.Организатор ярмарки разрабатывает план мероприятий по организации ярмарки и продажи товаров на ней. </w:t>
      </w:r>
    </w:p>
    <w:p w:rsidR="00F65769" w:rsidRPr="00F65769" w:rsidRDefault="00F65769" w:rsidP="00F65769">
      <w:pPr>
        <w:tabs>
          <w:tab w:val="left" w:pos="426"/>
          <w:tab w:val="left" w:pos="3976"/>
        </w:tabs>
        <w:ind w:left="0" w:right="-142" w:firstLine="567"/>
        <w:rPr>
          <w:sz w:val="18"/>
          <w:szCs w:val="18"/>
        </w:rPr>
      </w:pPr>
      <w:r w:rsidRPr="00F65769">
        <w:rPr>
          <w:sz w:val="18"/>
          <w:szCs w:val="18"/>
        </w:rPr>
        <w:lastRenderedPageBreak/>
        <w:t>2.2. Организатор ярмарки определяет режим работы ярмарки и место ее проведения.</w:t>
      </w:r>
    </w:p>
    <w:p w:rsidR="00F65769" w:rsidRPr="00F65769" w:rsidRDefault="00F65769" w:rsidP="00F65769">
      <w:pPr>
        <w:tabs>
          <w:tab w:val="left" w:pos="426"/>
          <w:tab w:val="left" w:pos="3976"/>
        </w:tabs>
        <w:ind w:left="0" w:right="-142" w:firstLine="567"/>
        <w:rPr>
          <w:sz w:val="18"/>
          <w:szCs w:val="18"/>
        </w:rPr>
      </w:pPr>
      <w:r w:rsidRPr="00F65769">
        <w:rPr>
          <w:sz w:val="18"/>
          <w:szCs w:val="18"/>
        </w:rPr>
        <w:t>2.3. Организатор ярмарки размещает на официальном сайте Хомутовского муниципального образования извещение об организации ярмарки не позднее, чем за 10 календарных дней до начала работы ярмарки.</w:t>
      </w:r>
    </w:p>
    <w:p w:rsidR="00F65769" w:rsidRPr="00F65769" w:rsidRDefault="00F65769" w:rsidP="00F65769">
      <w:pPr>
        <w:tabs>
          <w:tab w:val="left" w:pos="426"/>
          <w:tab w:val="left" w:pos="3976"/>
        </w:tabs>
        <w:ind w:left="0" w:right="-142" w:firstLine="567"/>
        <w:rPr>
          <w:sz w:val="18"/>
          <w:szCs w:val="18"/>
        </w:rPr>
      </w:pPr>
    </w:p>
    <w:p w:rsidR="00F65769" w:rsidRPr="00F65769" w:rsidRDefault="00F65769" w:rsidP="00F65769">
      <w:pPr>
        <w:tabs>
          <w:tab w:val="left" w:pos="426"/>
          <w:tab w:val="left" w:pos="3976"/>
        </w:tabs>
        <w:ind w:left="0" w:right="-142" w:firstLine="567"/>
        <w:rPr>
          <w:b/>
          <w:bCs/>
          <w:sz w:val="18"/>
          <w:szCs w:val="18"/>
        </w:rPr>
      </w:pPr>
      <w:r w:rsidRPr="00F65769">
        <w:rPr>
          <w:b/>
          <w:bCs/>
          <w:sz w:val="18"/>
          <w:szCs w:val="18"/>
        </w:rPr>
        <w:t>3. Осуществление деятельности по продаже товаров на ярмарке</w:t>
      </w:r>
    </w:p>
    <w:p w:rsidR="00F65769" w:rsidRPr="00F65769" w:rsidRDefault="00F65769" w:rsidP="00F65769">
      <w:pPr>
        <w:tabs>
          <w:tab w:val="left" w:pos="426"/>
          <w:tab w:val="left" w:pos="3976"/>
        </w:tabs>
        <w:ind w:left="0" w:right="-142" w:firstLine="567"/>
        <w:rPr>
          <w:sz w:val="18"/>
          <w:szCs w:val="18"/>
        </w:rPr>
      </w:pPr>
    </w:p>
    <w:p w:rsidR="00F65769" w:rsidRPr="00F65769" w:rsidRDefault="00F65769" w:rsidP="00F65769">
      <w:pPr>
        <w:tabs>
          <w:tab w:val="left" w:pos="426"/>
          <w:tab w:val="left" w:pos="3976"/>
        </w:tabs>
        <w:ind w:left="0" w:right="-142" w:firstLine="567"/>
        <w:rPr>
          <w:sz w:val="18"/>
          <w:szCs w:val="18"/>
        </w:rPr>
      </w:pPr>
      <w:r w:rsidRPr="00F65769">
        <w:rPr>
          <w:sz w:val="18"/>
          <w:szCs w:val="18"/>
        </w:rPr>
        <w:t xml:space="preserve">3.1. При осуществлении деятельности по продаже товаров на ярмарке участники ярмарки обязаны: </w:t>
      </w:r>
    </w:p>
    <w:p w:rsidR="00F65769" w:rsidRPr="00F65769" w:rsidRDefault="00F65769" w:rsidP="00F65769">
      <w:pPr>
        <w:tabs>
          <w:tab w:val="left" w:pos="426"/>
          <w:tab w:val="left" w:pos="3976"/>
        </w:tabs>
        <w:ind w:left="0" w:right="-142" w:firstLine="567"/>
        <w:rPr>
          <w:sz w:val="18"/>
          <w:szCs w:val="18"/>
        </w:rPr>
      </w:pPr>
      <w:r w:rsidRPr="00F65769">
        <w:rPr>
          <w:sz w:val="18"/>
          <w:szCs w:val="18"/>
        </w:rPr>
        <w:t>3.1.1. Соблюдать требования в области обеспечения санитарно-эпидемиологического благополучия населения, охраны окружающей среды, пожарной безопасности, ветеринарии, защиты прав потребителей, требования, предъявляемые к продаже отдельных видов товаров, и иные требования, предусмотренные действующим законодательством.</w:t>
      </w:r>
    </w:p>
    <w:p w:rsidR="00F65769" w:rsidRPr="00F65769" w:rsidRDefault="00F65769" w:rsidP="00F65769">
      <w:pPr>
        <w:tabs>
          <w:tab w:val="left" w:pos="426"/>
          <w:tab w:val="left" w:pos="3976"/>
        </w:tabs>
        <w:ind w:left="0" w:right="-142" w:firstLine="567"/>
        <w:rPr>
          <w:sz w:val="18"/>
          <w:szCs w:val="18"/>
        </w:rPr>
      </w:pPr>
      <w:r w:rsidRPr="00F65769">
        <w:rPr>
          <w:sz w:val="18"/>
          <w:szCs w:val="18"/>
        </w:rPr>
        <w:t xml:space="preserve"> 3.1.2. В случаях, предусмотренных законодательством Российской Федерации, производить расчёты за товары с покупателями с применением контрольно-кассовых машин. </w:t>
      </w:r>
    </w:p>
    <w:p w:rsidR="00F65769" w:rsidRPr="00F65769" w:rsidRDefault="00F65769" w:rsidP="00F65769">
      <w:pPr>
        <w:tabs>
          <w:tab w:val="left" w:pos="426"/>
          <w:tab w:val="left" w:pos="3976"/>
        </w:tabs>
        <w:ind w:left="0" w:right="-142" w:firstLine="567"/>
        <w:rPr>
          <w:sz w:val="18"/>
          <w:szCs w:val="18"/>
        </w:rPr>
      </w:pPr>
      <w:r w:rsidRPr="00F65769">
        <w:rPr>
          <w:sz w:val="18"/>
          <w:szCs w:val="18"/>
        </w:rPr>
        <w:t xml:space="preserve">3.1.3. Своевременно в наглядной и доступной форме доводить до сведения покупателей необходимую и достоверную информацию о товарах, обеспечивающую возможность их правильного выбора. </w:t>
      </w:r>
    </w:p>
    <w:p w:rsidR="00F65769" w:rsidRPr="00F65769" w:rsidRDefault="00F65769" w:rsidP="00F65769">
      <w:pPr>
        <w:tabs>
          <w:tab w:val="left" w:pos="426"/>
          <w:tab w:val="left" w:pos="3976"/>
        </w:tabs>
        <w:ind w:left="0" w:right="-142" w:firstLine="567"/>
        <w:rPr>
          <w:sz w:val="18"/>
          <w:szCs w:val="18"/>
        </w:rPr>
      </w:pPr>
      <w:r w:rsidRPr="00F65769">
        <w:rPr>
          <w:sz w:val="18"/>
          <w:szCs w:val="18"/>
        </w:rPr>
        <w:t xml:space="preserve">3.1.4. </w:t>
      </w:r>
      <w:proofErr w:type="gramStart"/>
      <w:r w:rsidRPr="00F65769">
        <w:rPr>
          <w:sz w:val="18"/>
          <w:szCs w:val="18"/>
        </w:rPr>
        <w:t xml:space="preserve">В случаях, установленных законодательством Российской Федерации, иметь в наличии документы, подтверждающие соответствие товаров установленным действующим законодательством требованиям (сертификат или декларацию о соответствии, либо их копии, заверенные в установленном порядке), товарно-сопроводительные документы, ветеринарные сопроводительные документы. </w:t>
      </w:r>
      <w:proofErr w:type="gramEnd"/>
    </w:p>
    <w:p w:rsidR="00F65769" w:rsidRPr="00F65769" w:rsidRDefault="00F65769" w:rsidP="00F65769">
      <w:pPr>
        <w:tabs>
          <w:tab w:val="left" w:pos="426"/>
          <w:tab w:val="left" w:pos="3976"/>
        </w:tabs>
        <w:ind w:left="0" w:right="-142" w:firstLine="567"/>
        <w:rPr>
          <w:sz w:val="18"/>
          <w:szCs w:val="18"/>
        </w:rPr>
      </w:pPr>
      <w:r w:rsidRPr="00F65769">
        <w:rPr>
          <w:sz w:val="18"/>
          <w:szCs w:val="18"/>
        </w:rPr>
        <w:t xml:space="preserve">3.1.5. В случае реализации пищевых продуктов (ягоды из леса, сада, огорода) иметь на рабочем месте личную медицинскую книжку продавца установленного образца с полными данными медицинских обследований. </w:t>
      </w:r>
    </w:p>
    <w:p w:rsidR="00F65769" w:rsidRPr="00F65769" w:rsidRDefault="00F65769" w:rsidP="00F65769">
      <w:pPr>
        <w:tabs>
          <w:tab w:val="left" w:pos="426"/>
          <w:tab w:val="left" w:pos="3976"/>
        </w:tabs>
        <w:ind w:left="0" w:right="-142" w:firstLine="567"/>
        <w:rPr>
          <w:sz w:val="18"/>
          <w:szCs w:val="18"/>
        </w:rPr>
      </w:pPr>
      <w:r w:rsidRPr="00F65769">
        <w:rPr>
          <w:sz w:val="18"/>
          <w:szCs w:val="18"/>
        </w:rPr>
        <w:t xml:space="preserve">3.1.6. Хранить документы на продукцию в течение всего времени работы ярмарки и предъявлять их по первому требованию контролирующих органов. </w:t>
      </w:r>
    </w:p>
    <w:p w:rsidR="00F65769" w:rsidRPr="00F65769" w:rsidRDefault="00F65769" w:rsidP="00F65769">
      <w:pPr>
        <w:tabs>
          <w:tab w:val="left" w:pos="426"/>
          <w:tab w:val="left" w:pos="3976"/>
        </w:tabs>
        <w:ind w:left="0" w:right="-142" w:firstLine="567"/>
        <w:rPr>
          <w:sz w:val="18"/>
          <w:szCs w:val="18"/>
        </w:rPr>
      </w:pPr>
      <w:r w:rsidRPr="00F65769">
        <w:rPr>
          <w:sz w:val="18"/>
          <w:szCs w:val="18"/>
        </w:rPr>
        <w:t xml:space="preserve">3.1.7. Соблюдать правила личной гигиены. </w:t>
      </w:r>
    </w:p>
    <w:p w:rsidR="00F65769" w:rsidRPr="00F65769" w:rsidRDefault="00F65769" w:rsidP="00F65769">
      <w:pPr>
        <w:tabs>
          <w:tab w:val="left" w:pos="426"/>
          <w:tab w:val="left" w:pos="3976"/>
        </w:tabs>
        <w:ind w:left="0" w:right="-142" w:firstLine="567"/>
        <w:rPr>
          <w:sz w:val="18"/>
          <w:szCs w:val="18"/>
        </w:rPr>
      </w:pPr>
      <w:r w:rsidRPr="00F65769">
        <w:rPr>
          <w:sz w:val="18"/>
          <w:szCs w:val="18"/>
        </w:rPr>
        <w:t xml:space="preserve">3.1.8. В случаях, установленных законодательством Российской Федерации, иметь в наличии разрешение на осуществление иностранным гражданином на территории Российской Федерации трудовой деятельности. </w:t>
      </w:r>
    </w:p>
    <w:p w:rsidR="00F65769" w:rsidRPr="00F65769" w:rsidRDefault="00F65769" w:rsidP="00F65769">
      <w:pPr>
        <w:tabs>
          <w:tab w:val="left" w:pos="426"/>
          <w:tab w:val="left" w:pos="3976"/>
        </w:tabs>
        <w:ind w:left="0" w:right="-142" w:firstLine="567"/>
        <w:rPr>
          <w:sz w:val="18"/>
          <w:szCs w:val="18"/>
        </w:rPr>
      </w:pPr>
      <w:r w:rsidRPr="00F65769">
        <w:rPr>
          <w:sz w:val="18"/>
          <w:szCs w:val="18"/>
        </w:rPr>
        <w:t xml:space="preserve">3.1.9. Не загромождать подходы к торговому месту, производить уборку мусора в специально отведенные для этой цели контейнеры, расположенные на территории ярмарки. </w:t>
      </w:r>
    </w:p>
    <w:p w:rsidR="00F65769" w:rsidRPr="00F65769" w:rsidRDefault="00F65769" w:rsidP="00F65769">
      <w:pPr>
        <w:tabs>
          <w:tab w:val="left" w:pos="426"/>
          <w:tab w:val="left" w:pos="3976"/>
        </w:tabs>
        <w:ind w:left="0" w:right="-142" w:firstLine="567"/>
        <w:rPr>
          <w:sz w:val="18"/>
          <w:szCs w:val="18"/>
        </w:rPr>
      </w:pPr>
      <w:r w:rsidRPr="00F65769">
        <w:rPr>
          <w:sz w:val="18"/>
          <w:szCs w:val="18"/>
        </w:rPr>
        <w:t xml:space="preserve">3.1.10. Осуществлять торговую деятельность только в пределах предоставленного торгового места. Размещение дополнительного торгового оборудования, выходящего за пределы торгового места, осуществляется только по согласованию с Организатором ярмарки. </w:t>
      </w:r>
    </w:p>
    <w:p w:rsidR="00F65769" w:rsidRPr="00F65769" w:rsidRDefault="00F65769" w:rsidP="00F65769">
      <w:pPr>
        <w:tabs>
          <w:tab w:val="left" w:pos="426"/>
          <w:tab w:val="left" w:pos="3976"/>
        </w:tabs>
        <w:ind w:left="0" w:right="-142" w:firstLine="567"/>
        <w:rPr>
          <w:sz w:val="18"/>
          <w:szCs w:val="18"/>
        </w:rPr>
      </w:pPr>
      <w:r w:rsidRPr="00F65769">
        <w:rPr>
          <w:sz w:val="18"/>
          <w:szCs w:val="18"/>
        </w:rPr>
        <w:t xml:space="preserve">3.1.11. Использовать торговое место исключительно по назначению. </w:t>
      </w:r>
    </w:p>
    <w:p w:rsidR="00F65769" w:rsidRPr="00F65769" w:rsidRDefault="00F65769" w:rsidP="00F65769">
      <w:pPr>
        <w:tabs>
          <w:tab w:val="left" w:pos="426"/>
          <w:tab w:val="left" w:pos="3976"/>
        </w:tabs>
        <w:ind w:left="0" w:right="-142" w:firstLine="567"/>
        <w:rPr>
          <w:sz w:val="18"/>
          <w:szCs w:val="18"/>
        </w:rPr>
      </w:pPr>
      <w:r w:rsidRPr="00F65769">
        <w:rPr>
          <w:sz w:val="18"/>
          <w:szCs w:val="18"/>
        </w:rPr>
        <w:t xml:space="preserve">3.1.12. Осуществлять торговлю товарами в соответствии с ассортиментным перечнем, утвержденным в установленном порядке и предоставленном с заявлением. </w:t>
      </w:r>
    </w:p>
    <w:p w:rsidR="00F65769" w:rsidRPr="00F65769" w:rsidRDefault="00F65769" w:rsidP="00F65769">
      <w:pPr>
        <w:tabs>
          <w:tab w:val="left" w:pos="426"/>
          <w:tab w:val="left" w:pos="3976"/>
        </w:tabs>
        <w:ind w:left="0" w:right="-142" w:firstLine="567"/>
        <w:rPr>
          <w:sz w:val="18"/>
          <w:szCs w:val="18"/>
        </w:rPr>
      </w:pPr>
      <w:r w:rsidRPr="00F65769">
        <w:rPr>
          <w:sz w:val="18"/>
          <w:szCs w:val="18"/>
        </w:rPr>
        <w:t xml:space="preserve">3.1.13. Не производить реконструкцию и изменение внешнего облика торгового места без письменного согласования с Организатором ярмарки. </w:t>
      </w:r>
    </w:p>
    <w:p w:rsidR="00F65769" w:rsidRPr="00F65769" w:rsidRDefault="00F65769" w:rsidP="00F65769">
      <w:pPr>
        <w:tabs>
          <w:tab w:val="left" w:pos="426"/>
          <w:tab w:val="left" w:pos="3976"/>
        </w:tabs>
        <w:ind w:left="0" w:right="-142" w:firstLine="567"/>
        <w:rPr>
          <w:sz w:val="18"/>
          <w:szCs w:val="18"/>
        </w:rPr>
      </w:pPr>
      <w:r w:rsidRPr="00F65769">
        <w:rPr>
          <w:sz w:val="18"/>
          <w:szCs w:val="18"/>
        </w:rPr>
        <w:t xml:space="preserve">3.1.14. Не производить передачу права на использование торгового места третьим лицам. </w:t>
      </w:r>
    </w:p>
    <w:p w:rsidR="00F65769" w:rsidRPr="00F65769" w:rsidRDefault="00F65769" w:rsidP="00F65769">
      <w:pPr>
        <w:tabs>
          <w:tab w:val="left" w:pos="426"/>
          <w:tab w:val="left" w:pos="3976"/>
        </w:tabs>
        <w:ind w:left="0" w:right="-142" w:firstLine="567"/>
        <w:rPr>
          <w:sz w:val="18"/>
          <w:szCs w:val="18"/>
        </w:rPr>
      </w:pPr>
      <w:r w:rsidRPr="00F65769">
        <w:rPr>
          <w:sz w:val="18"/>
          <w:szCs w:val="18"/>
        </w:rPr>
        <w:t xml:space="preserve">3.1.15. По окончании срока действия разрешения освободить занимаемое торговое место. В случае досрочного аннулирования разрешения освободить занимаемое торговое место в течение 3 дней с момента получения уведомления об аннулировании разрешения. </w:t>
      </w:r>
    </w:p>
    <w:p w:rsidR="00F65769" w:rsidRPr="00F65769" w:rsidRDefault="00F65769" w:rsidP="00F65769">
      <w:pPr>
        <w:tabs>
          <w:tab w:val="left" w:pos="426"/>
          <w:tab w:val="left" w:pos="3976"/>
        </w:tabs>
        <w:ind w:left="0" w:right="-142" w:firstLine="567"/>
        <w:rPr>
          <w:sz w:val="18"/>
          <w:szCs w:val="18"/>
        </w:rPr>
      </w:pPr>
      <w:r w:rsidRPr="00F65769">
        <w:rPr>
          <w:sz w:val="18"/>
          <w:szCs w:val="18"/>
        </w:rPr>
        <w:t>3.1.16. В соответствии с требованиями санитарных правил организовать уборку территории и вывоз мусора.</w:t>
      </w:r>
    </w:p>
    <w:p w:rsidR="00F65769" w:rsidRPr="00F65769" w:rsidRDefault="00F65769" w:rsidP="00F65769">
      <w:pPr>
        <w:tabs>
          <w:tab w:val="left" w:pos="426"/>
          <w:tab w:val="left" w:pos="3976"/>
        </w:tabs>
        <w:ind w:left="0" w:right="-142" w:firstLine="567"/>
        <w:rPr>
          <w:sz w:val="18"/>
          <w:szCs w:val="18"/>
        </w:rPr>
      </w:pPr>
      <w:r w:rsidRPr="00F65769">
        <w:rPr>
          <w:sz w:val="18"/>
          <w:szCs w:val="18"/>
        </w:rPr>
        <w:t>3.2. В случае если продажа товаров на ярмарке осуществляется, с использованием средств измерений (весов, гирь, мерных ёмкостей, метров и других), продавцами на торговом месте должны быть установлены измерительные приборы, соответствующие метрологическим правилам и нормам. Измерительные приборы должны быть установлены таким образом, чтобы в наглядной и доступной форме обеспечивать процессы взвешивания товаров, отмеривания товаров, определения их стоимости, а также их отпуска.</w:t>
      </w:r>
    </w:p>
    <w:p w:rsidR="00F65769" w:rsidRPr="00F65769" w:rsidRDefault="00F65769" w:rsidP="00F65769">
      <w:pPr>
        <w:tabs>
          <w:tab w:val="left" w:pos="426"/>
          <w:tab w:val="left" w:pos="3976"/>
        </w:tabs>
        <w:ind w:left="0" w:right="-142" w:firstLine="567"/>
        <w:rPr>
          <w:sz w:val="18"/>
          <w:szCs w:val="18"/>
        </w:rPr>
      </w:pPr>
      <w:r w:rsidRPr="00F65769">
        <w:rPr>
          <w:sz w:val="18"/>
          <w:szCs w:val="18"/>
        </w:rPr>
        <w:t xml:space="preserve"> 3.3. Каждое торговое место должно быть оснащено вывеской или табличкой, на которой указывается информация о фирменном наименовании (наименовании) продавца, месте его государственной регистрации (адресе) и информация о государственной регистрации и наименовании зарегистрировавшего его органа. </w:t>
      </w:r>
    </w:p>
    <w:p w:rsidR="00F65769" w:rsidRPr="00F65769" w:rsidRDefault="00F65769" w:rsidP="00F65769">
      <w:pPr>
        <w:tabs>
          <w:tab w:val="left" w:pos="426"/>
          <w:tab w:val="left" w:pos="3976"/>
        </w:tabs>
        <w:ind w:left="0" w:right="-142" w:firstLine="567"/>
        <w:rPr>
          <w:sz w:val="18"/>
          <w:szCs w:val="18"/>
        </w:rPr>
      </w:pPr>
      <w:r w:rsidRPr="00F65769">
        <w:rPr>
          <w:sz w:val="18"/>
          <w:szCs w:val="18"/>
        </w:rPr>
        <w:t>3.4. Организатор ярмарки обеспечивает:</w:t>
      </w:r>
    </w:p>
    <w:p w:rsidR="00F65769" w:rsidRPr="00F65769" w:rsidRDefault="00F65769" w:rsidP="00F65769">
      <w:pPr>
        <w:tabs>
          <w:tab w:val="left" w:pos="426"/>
          <w:tab w:val="left" w:pos="3976"/>
        </w:tabs>
        <w:ind w:left="0" w:right="-142" w:firstLine="567"/>
        <w:rPr>
          <w:sz w:val="18"/>
          <w:szCs w:val="18"/>
        </w:rPr>
      </w:pPr>
      <w:r w:rsidRPr="00F65769">
        <w:rPr>
          <w:sz w:val="18"/>
          <w:szCs w:val="18"/>
        </w:rPr>
        <w:t xml:space="preserve">3.4.1. наличие при входе на ярмарку вывески с указанием наименования организатора ярмарки, адреса его местонахождения, режима работы ярмарки. </w:t>
      </w:r>
    </w:p>
    <w:p w:rsidR="00F65769" w:rsidRPr="00F65769" w:rsidRDefault="00F65769" w:rsidP="00F65769">
      <w:pPr>
        <w:tabs>
          <w:tab w:val="left" w:pos="426"/>
          <w:tab w:val="left" w:pos="3976"/>
        </w:tabs>
        <w:ind w:left="0" w:right="-142" w:firstLine="567"/>
        <w:rPr>
          <w:sz w:val="18"/>
          <w:szCs w:val="18"/>
        </w:rPr>
      </w:pPr>
      <w:r w:rsidRPr="00F65769">
        <w:rPr>
          <w:sz w:val="18"/>
          <w:szCs w:val="18"/>
        </w:rPr>
        <w:t>3.4.2. надлежащее санитарно-техническое состояние территории, на которой организуется проведение ярмарки, и мест для продажи товаров (выполнения работ, оказания услуг).</w:t>
      </w:r>
    </w:p>
    <w:p w:rsidR="00F65769" w:rsidRPr="00F65769" w:rsidRDefault="00F65769" w:rsidP="00F65769">
      <w:pPr>
        <w:tabs>
          <w:tab w:val="left" w:pos="426"/>
          <w:tab w:val="left" w:pos="3976"/>
        </w:tabs>
        <w:ind w:left="0" w:right="-142" w:firstLine="567"/>
        <w:rPr>
          <w:sz w:val="18"/>
          <w:szCs w:val="18"/>
        </w:rPr>
      </w:pPr>
      <w:r w:rsidRPr="00F65769">
        <w:rPr>
          <w:sz w:val="18"/>
          <w:szCs w:val="18"/>
        </w:rPr>
        <w:t>3.4.3. организацию парковочных мест для личного автотранспорта.</w:t>
      </w:r>
    </w:p>
    <w:p w:rsidR="00F65769" w:rsidRPr="00F65769" w:rsidRDefault="00F65769" w:rsidP="00F65769">
      <w:pPr>
        <w:tabs>
          <w:tab w:val="left" w:pos="426"/>
          <w:tab w:val="left" w:pos="3976"/>
        </w:tabs>
        <w:ind w:left="0" w:right="-142" w:firstLine="567"/>
        <w:rPr>
          <w:sz w:val="18"/>
          <w:szCs w:val="18"/>
        </w:rPr>
      </w:pPr>
      <w:r w:rsidRPr="00F65769">
        <w:rPr>
          <w:sz w:val="18"/>
          <w:szCs w:val="18"/>
        </w:rPr>
        <w:t>3.4.4. соблюдение на территории, на которой организуется проведение ярмарки, установленных законодательством требований пожарной безопасности, охраны общественного порядка.</w:t>
      </w:r>
    </w:p>
    <w:p w:rsidR="00F65769" w:rsidRPr="00F65769" w:rsidRDefault="00F65769" w:rsidP="00F65769">
      <w:pPr>
        <w:tabs>
          <w:tab w:val="left" w:pos="426"/>
          <w:tab w:val="left" w:pos="3976"/>
        </w:tabs>
        <w:ind w:left="0" w:right="-142" w:firstLine="567"/>
        <w:rPr>
          <w:sz w:val="18"/>
          <w:szCs w:val="18"/>
        </w:rPr>
      </w:pPr>
      <w:r w:rsidRPr="00F65769">
        <w:rPr>
          <w:sz w:val="18"/>
          <w:szCs w:val="18"/>
        </w:rPr>
        <w:t>3.4.5. проверку соответствия занимаемых участниками ярмарки мест для продажи товаров (выполнения работ, оказания услуг) согласно утвержденной им схеме размещения мест для продажи товаров (выполнения работ, оказания услуг) на ярмарке.</w:t>
      </w:r>
    </w:p>
    <w:p w:rsidR="00F65769" w:rsidRPr="00F65769" w:rsidRDefault="00F65769" w:rsidP="00F65769">
      <w:pPr>
        <w:tabs>
          <w:tab w:val="left" w:pos="426"/>
          <w:tab w:val="left" w:pos="3976"/>
        </w:tabs>
        <w:ind w:left="0" w:right="-142" w:firstLine="567"/>
        <w:rPr>
          <w:sz w:val="18"/>
          <w:szCs w:val="18"/>
        </w:rPr>
      </w:pPr>
      <w:r w:rsidRPr="00F65769">
        <w:rPr>
          <w:sz w:val="18"/>
          <w:szCs w:val="18"/>
        </w:rPr>
        <w:t>3.4.6. исполнение иных обязанностей, предусмотренных действующим законодательством в области торговой деятельности и настоящим Порядком.</w:t>
      </w:r>
    </w:p>
    <w:p w:rsidR="00F65769" w:rsidRPr="00F65769" w:rsidRDefault="00F65769" w:rsidP="00F65769">
      <w:pPr>
        <w:tabs>
          <w:tab w:val="left" w:pos="426"/>
          <w:tab w:val="left" w:pos="3976"/>
        </w:tabs>
        <w:ind w:left="0" w:right="-142" w:firstLine="567"/>
        <w:rPr>
          <w:sz w:val="18"/>
          <w:szCs w:val="18"/>
        </w:rPr>
      </w:pPr>
      <w:r w:rsidRPr="00F65769">
        <w:rPr>
          <w:sz w:val="18"/>
          <w:szCs w:val="18"/>
        </w:rPr>
        <w:t>3.5. Организатор ярмарки в процессе осуществления торговли вправе:</w:t>
      </w:r>
    </w:p>
    <w:p w:rsidR="00F65769" w:rsidRPr="00F65769" w:rsidRDefault="00F65769" w:rsidP="00F65769">
      <w:pPr>
        <w:tabs>
          <w:tab w:val="left" w:pos="426"/>
          <w:tab w:val="left" w:pos="3976"/>
        </w:tabs>
        <w:ind w:left="0" w:right="-142" w:firstLine="567"/>
        <w:rPr>
          <w:sz w:val="18"/>
          <w:szCs w:val="18"/>
        </w:rPr>
      </w:pPr>
      <w:r w:rsidRPr="00F65769">
        <w:rPr>
          <w:sz w:val="18"/>
          <w:szCs w:val="18"/>
        </w:rPr>
        <w:t>- прервать участие Участника в ярмарке и аннулировать разрешение за нарушение положений настоящего Порядка.</w:t>
      </w:r>
    </w:p>
    <w:p w:rsidR="00F65769" w:rsidRPr="00F65769" w:rsidRDefault="00F65769" w:rsidP="00F65769">
      <w:pPr>
        <w:tabs>
          <w:tab w:val="left" w:pos="426"/>
          <w:tab w:val="left" w:pos="3976"/>
        </w:tabs>
        <w:ind w:left="0" w:right="-142" w:firstLine="567"/>
        <w:rPr>
          <w:sz w:val="18"/>
          <w:szCs w:val="18"/>
        </w:rPr>
      </w:pPr>
      <w:proofErr w:type="gramStart"/>
      <w:r w:rsidRPr="00F65769">
        <w:rPr>
          <w:sz w:val="18"/>
          <w:szCs w:val="18"/>
        </w:rPr>
        <w:t xml:space="preserve">- запрашивать у участников ярмарки документы, подтверждающие происхождение товаров и соответствие товаров установленным действующим законодательством требованиям: сертификат или декларацию о соответствии либо их копии, заверенные в установленном порядке, товарно-сопроводительные документы, заключения лаборатории ветеринарно-санитарной экспертизы и иные документы, предусмотренные действующим законодательством; </w:t>
      </w:r>
      <w:proofErr w:type="gramEnd"/>
    </w:p>
    <w:p w:rsidR="00F65769" w:rsidRPr="00F65769" w:rsidRDefault="00F65769" w:rsidP="00F65769">
      <w:pPr>
        <w:tabs>
          <w:tab w:val="left" w:pos="426"/>
          <w:tab w:val="left" w:pos="3976"/>
        </w:tabs>
        <w:ind w:left="0" w:right="-142" w:firstLine="567"/>
        <w:rPr>
          <w:sz w:val="18"/>
          <w:szCs w:val="18"/>
        </w:rPr>
      </w:pPr>
      <w:r w:rsidRPr="00F65769">
        <w:rPr>
          <w:sz w:val="18"/>
          <w:szCs w:val="18"/>
        </w:rPr>
        <w:t xml:space="preserve">- составить акт, в случае нарушения настоящего Порядка участниками ярмарки. </w:t>
      </w:r>
    </w:p>
    <w:p w:rsidR="00F65769" w:rsidRPr="00F65769" w:rsidRDefault="00F65769" w:rsidP="00F65769">
      <w:pPr>
        <w:tabs>
          <w:tab w:val="left" w:pos="426"/>
          <w:tab w:val="left" w:pos="3976"/>
        </w:tabs>
        <w:ind w:left="0" w:right="-142" w:firstLine="567"/>
        <w:rPr>
          <w:sz w:val="18"/>
          <w:szCs w:val="18"/>
        </w:rPr>
      </w:pPr>
    </w:p>
    <w:p w:rsidR="00F65769" w:rsidRPr="00F65769" w:rsidRDefault="00F65769" w:rsidP="00F65769">
      <w:pPr>
        <w:tabs>
          <w:tab w:val="left" w:pos="426"/>
          <w:tab w:val="left" w:pos="3976"/>
        </w:tabs>
        <w:ind w:left="0" w:right="-142" w:firstLine="567"/>
        <w:rPr>
          <w:b/>
          <w:bCs/>
          <w:sz w:val="18"/>
          <w:szCs w:val="18"/>
        </w:rPr>
      </w:pPr>
      <w:r w:rsidRPr="00F65769">
        <w:rPr>
          <w:b/>
          <w:bCs/>
          <w:sz w:val="18"/>
          <w:szCs w:val="18"/>
        </w:rPr>
        <w:t>4. Ответственность за нарушение Порядка</w:t>
      </w:r>
    </w:p>
    <w:p w:rsidR="00F65769" w:rsidRPr="00F65769" w:rsidRDefault="00F65769" w:rsidP="00F65769">
      <w:pPr>
        <w:tabs>
          <w:tab w:val="left" w:pos="426"/>
          <w:tab w:val="left" w:pos="3976"/>
        </w:tabs>
        <w:ind w:left="0" w:right="-142" w:firstLine="567"/>
        <w:rPr>
          <w:sz w:val="18"/>
          <w:szCs w:val="18"/>
        </w:rPr>
      </w:pPr>
    </w:p>
    <w:p w:rsidR="00F65769" w:rsidRPr="00F65769" w:rsidRDefault="00F65769" w:rsidP="00F65769">
      <w:pPr>
        <w:tabs>
          <w:tab w:val="left" w:pos="426"/>
          <w:tab w:val="left" w:pos="3976"/>
        </w:tabs>
        <w:ind w:left="0" w:right="-142" w:firstLine="567"/>
        <w:rPr>
          <w:sz w:val="18"/>
          <w:szCs w:val="18"/>
        </w:rPr>
      </w:pPr>
      <w:r w:rsidRPr="00F65769">
        <w:rPr>
          <w:sz w:val="18"/>
          <w:szCs w:val="18"/>
        </w:rPr>
        <w:t xml:space="preserve"> </w:t>
      </w:r>
      <w:proofErr w:type="gramStart"/>
      <w:r w:rsidRPr="00F65769">
        <w:rPr>
          <w:sz w:val="18"/>
          <w:szCs w:val="18"/>
        </w:rPr>
        <w:t>Контроль за</w:t>
      </w:r>
      <w:proofErr w:type="gramEnd"/>
      <w:r w:rsidRPr="00F65769">
        <w:rPr>
          <w:sz w:val="18"/>
          <w:szCs w:val="18"/>
        </w:rPr>
        <w:t xml:space="preserve"> соблюдением требований, установленных настоящим Порядком, осуществляется администрацией Хомутовского муниципального образования в соответствии с действующим законодательством. </w:t>
      </w:r>
    </w:p>
    <w:p w:rsidR="00F65769" w:rsidRPr="00F65769" w:rsidRDefault="00F65769" w:rsidP="00F65769">
      <w:pPr>
        <w:tabs>
          <w:tab w:val="left" w:pos="426"/>
          <w:tab w:val="left" w:pos="3976"/>
        </w:tabs>
        <w:ind w:left="0" w:right="-142" w:firstLine="567"/>
        <w:rPr>
          <w:sz w:val="18"/>
          <w:szCs w:val="18"/>
        </w:rPr>
      </w:pPr>
      <w:r w:rsidRPr="00F65769">
        <w:rPr>
          <w:sz w:val="18"/>
          <w:szCs w:val="18"/>
        </w:rPr>
        <w:lastRenderedPageBreak/>
        <w:t>Нарушение требований Порядка участником ярмарки является основанием для аннулирования разрешения и лишения торгового места.</w:t>
      </w:r>
    </w:p>
    <w:p w:rsidR="00F65769" w:rsidRPr="00F65769" w:rsidRDefault="00F65769" w:rsidP="00F65769">
      <w:pPr>
        <w:tabs>
          <w:tab w:val="left" w:pos="426"/>
          <w:tab w:val="left" w:pos="3976"/>
        </w:tabs>
        <w:ind w:left="0" w:right="-142" w:firstLine="567"/>
        <w:rPr>
          <w:sz w:val="18"/>
          <w:szCs w:val="18"/>
        </w:rPr>
      </w:pPr>
    </w:p>
    <w:p w:rsidR="00F65769" w:rsidRPr="00F65769" w:rsidRDefault="00F65769" w:rsidP="00F65769">
      <w:pPr>
        <w:tabs>
          <w:tab w:val="left" w:pos="426"/>
          <w:tab w:val="left" w:pos="3976"/>
        </w:tabs>
        <w:ind w:left="0" w:right="-142" w:firstLine="567"/>
        <w:rPr>
          <w:sz w:val="18"/>
          <w:szCs w:val="18"/>
        </w:rPr>
      </w:pPr>
    </w:p>
    <w:p w:rsidR="00F65769" w:rsidRPr="00F65769" w:rsidRDefault="00F65769" w:rsidP="00F65769">
      <w:pPr>
        <w:tabs>
          <w:tab w:val="left" w:pos="426"/>
          <w:tab w:val="left" w:pos="3976"/>
        </w:tabs>
        <w:ind w:left="0" w:right="-142" w:firstLine="567"/>
        <w:rPr>
          <w:sz w:val="18"/>
          <w:szCs w:val="18"/>
        </w:rPr>
      </w:pPr>
    </w:p>
    <w:p w:rsidR="00F65769" w:rsidRPr="006F3543" w:rsidRDefault="006F3543" w:rsidP="00F65769">
      <w:pPr>
        <w:tabs>
          <w:tab w:val="left" w:pos="426"/>
          <w:tab w:val="left" w:pos="3976"/>
        </w:tabs>
        <w:ind w:left="0" w:right="-142" w:firstLine="567"/>
        <w:rPr>
          <w:i/>
          <w:sz w:val="18"/>
          <w:szCs w:val="18"/>
        </w:rPr>
      </w:pPr>
      <w:r>
        <w:rPr>
          <w:sz w:val="18"/>
          <w:szCs w:val="18"/>
        </w:rPr>
        <w:t xml:space="preserve">                                                                              </w:t>
      </w:r>
      <w:r w:rsidR="00F65769" w:rsidRPr="006F3543">
        <w:rPr>
          <w:i/>
          <w:sz w:val="18"/>
          <w:szCs w:val="18"/>
        </w:rPr>
        <w:t>Начальник отдела МЗ и РМП                                                     Дубровина Е.Н.</w:t>
      </w:r>
      <w:r w:rsidR="00F65769" w:rsidRPr="006F3543">
        <w:rPr>
          <w:i/>
          <w:sz w:val="18"/>
          <w:szCs w:val="18"/>
        </w:rPr>
        <w:tab/>
      </w:r>
    </w:p>
    <w:p w:rsidR="00F65769" w:rsidRPr="00F65769" w:rsidRDefault="00F65769" w:rsidP="00F65769">
      <w:pPr>
        <w:tabs>
          <w:tab w:val="left" w:pos="426"/>
          <w:tab w:val="left" w:pos="3976"/>
        </w:tabs>
        <w:ind w:left="0" w:right="-142" w:firstLine="567"/>
        <w:rPr>
          <w:sz w:val="18"/>
          <w:szCs w:val="18"/>
        </w:rPr>
      </w:pPr>
    </w:p>
    <w:p w:rsidR="00F65769" w:rsidRPr="00F65769" w:rsidRDefault="00F65769" w:rsidP="00F65769">
      <w:pPr>
        <w:tabs>
          <w:tab w:val="left" w:pos="426"/>
          <w:tab w:val="left" w:pos="3976"/>
        </w:tabs>
        <w:ind w:left="0" w:right="-142" w:firstLine="567"/>
        <w:rPr>
          <w:sz w:val="18"/>
          <w:szCs w:val="18"/>
        </w:rPr>
      </w:pPr>
    </w:p>
    <w:p w:rsidR="00F65769" w:rsidRPr="00F65769" w:rsidRDefault="00F65769" w:rsidP="00F65769">
      <w:pPr>
        <w:tabs>
          <w:tab w:val="left" w:pos="426"/>
          <w:tab w:val="left" w:pos="3976"/>
        </w:tabs>
        <w:ind w:left="0" w:right="-142" w:firstLine="567"/>
        <w:rPr>
          <w:sz w:val="18"/>
          <w:szCs w:val="18"/>
        </w:rPr>
      </w:pPr>
    </w:p>
    <w:p w:rsidR="00F65769" w:rsidRPr="00F65769" w:rsidRDefault="00F65769" w:rsidP="00F65769">
      <w:pPr>
        <w:tabs>
          <w:tab w:val="left" w:pos="426"/>
          <w:tab w:val="left" w:pos="3976"/>
        </w:tabs>
        <w:ind w:left="0" w:right="-142" w:firstLine="567"/>
        <w:rPr>
          <w:sz w:val="18"/>
          <w:szCs w:val="18"/>
        </w:rPr>
      </w:pPr>
    </w:p>
    <w:p w:rsidR="00F65769" w:rsidRPr="00F65769" w:rsidRDefault="00F65769" w:rsidP="00F65769">
      <w:pPr>
        <w:tabs>
          <w:tab w:val="left" w:pos="426"/>
          <w:tab w:val="left" w:pos="3976"/>
        </w:tabs>
        <w:ind w:left="0" w:right="-142" w:firstLine="567"/>
        <w:rPr>
          <w:sz w:val="18"/>
          <w:szCs w:val="18"/>
        </w:rPr>
      </w:pPr>
    </w:p>
    <w:tbl>
      <w:tblPr>
        <w:tblW w:w="4995" w:type="dxa"/>
        <w:tblInd w:w="5435" w:type="dxa"/>
        <w:tblLook w:val="04A0" w:firstRow="1" w:lastRow="0" w:firstColumn="1" w:lastColumn="0" w:noHBand="0" w:noVBand="1"/>
      </w:tblPr>
      <w:tblGrid>
        <w:gridCol w:w="4995"/>
      </w:tblGrid>
      <w:tr w:rsidR="00F65769" w:rsidRPr="00F65769" w:rsidTr="001C1A3F">
        <w:tc>
          <w:tcPr>
            <w:tcW w:w="4995" w:type="dxa"/>
          </w:tcPr>
          <w:p w:rsidR="00F65769" w:rsidRPr="006F3543" w:rsidRDefault="00F65769" w:rsidP="006F3543">
            <w:pPr>
              <w:tabs>
                <w:tab w:val="left" w:pos="426"/>
                <w:tab w:val="left" w:pos="3976"/>
              </w:tabs>
              <w:ind w:left="0" w:right="-142" w:firstLine="567"/>
              <w:jc w:val="right"/>
              <w:rPr>
                <w:i/>
                <w:sz w:val="18"/>
                <w:szCs w:val="18"/>
              </w:rPr>
            </w:pPr>
            <w:r w:rsidRPr="006F3543">
              <w:rPr>
                <w:i/>
                <w:sz w:val="18"/>
                <w:szCs w:val="18"/>
              </w:rPr>
              <w:t>Приложение №1</w:t>
            </w:r>
          </w:p>
          <w:p w:rsidR="00F65769" w:rsidRPr="006F3543" w:rsidRDefault="00F65769" w:rsidP="006F3543">
            <w:pPr>
              <w:tabs>
                <w:tab w:val="left" w:pos="426"/>
                <w:tab w:val="left" w:pos="3976"/>
              </w:tabs>
              <w:ind w:left="0" w:right="-142" w:firstLine="567"/>
              <w:jc w:val="right"/>
              <w:rPr>
                <w:i/>
                <w:sz w:val="18"/>
                <w:szCs w:val="18"/>
              </w:rPr>
            </w:pPr>
            <w:r w:rsidRPr="006F3543">
              <w:rPr>
                <w:i/>
                <w:sz w:val="18"/>
                <w:szCs w:val="18"/>
              </w:rPr>
              <w:t xml:space="preserve">к Порядку организации ярмарки </w:t>
            </w:r>
          </w:p>
          <w:p w:rsidR="00F65769" w:rsidRPr="006F3543" w:rsidRDefault="00F65769" w:rsidP="006F3543">
            <w:pPr>
              <w:tabs>
                <w:tab w:val="left" w:pos="426"/>
                <w:tab w:val="left" w:pos="3976"/>
              </w:tabs>
              <w:ind w:left="0" w:right="-142" w:firstLine="567"/>
              <w:jc w:val="right"/>
              <w:rPr>
                <w:i/>
                <w:sz w:val="18"/>
                <w:szCs w:val="18"/>
              </w:rPr>
            </w:pPr>
            <w:r w:rsidRPr="006F3543">
              <w:rPr>
                <w:i/>
                <w:sz w:val="18"/>
                <w:szCs w:val="18"/>
              </w:rPr>
              <w:t>«</w:t>
            </w:r>
            <w:proofErr w:type="spellStart"/>
            <w:r w:rsidRPr="006F3543">
              <w:rPr>
                <w:i/>
                <w:sz w:val="18"/>
                <w:szCs w:val="18"/>
              </w:rPr>
              <w:t>Хомутовская</w:t>
            </w:r>
            <w:proofErr w:type="spellEnd"/>
            <w:r w:rsidRPr="006F3543">
              <w:rPr>
                <w:i/>
                <w:sz w:val="18"/>
                <w:szCs w:val="18"/>
              </w:rPr>
              <w:t xml:space="preserve"> ярмарка» и продажи </w:t>
            </w:r>
          </w:p>
          <w:p w:rsidR="00F65769" w:rsidRPr="00F65769" w:rsidRDefault="00F65769" w:rsidP="006F3543">
            <w:pPr>
              <w:tabs>
                <w:tab w:val="left" w:pos="426"/>
                <w:tab w:val="left" w:pos="3976"/>
              </w:tabs>
              <w:ind w:left="0" w:right="-142" w:firstLine="567"/>
              <w:jc w:val="right"/>
              <w:rPr>
                <w:sz w:val="18"/>
                <w:szCs w:val="18"/>
              </w:rPr>
            </w:pPr>
            <w:r w:rsidRPr="006F3543">
              <w:rPr>
                <w:i/>
                <w:sz w:val="18"/>
                <w:szCs w:val="18"/>
              </w:rPr>
              <w:t>товаров (оказания услуг) на ней</w:t>
            </w:r>
            <w:r w:rsidRPr="00F65769">
              <w:rPr>
                <w:sz w:val="18"/>
                <w:szCs w:val="18"/>
              </w:rPr>
              <w:t xml:space="preserve"> </w:t>
            </w:r>
          </w:p>
        </w:tc>
      </w:tr>
    </w:tbl>
    <w:p w:rsidR="00F65769" w:rsidRPr="00F65769" w:rsidRDefault="00F65769" w:rsidP="00F65769">
      <w:pPr>
        <w:tabs>
          <w:tab w:val="left" w:pos="426"/>
          <w:tab w:val="left" w:pos="3976"/>
        </w:tabs>
        <w:ind w:left="0" w:right="-142" w:firstLine="567"/>
        <w:rPr>
          <w:b/>
          <w:sz w:val="18"/>
          <w:szCs w:val="18"/>
        </w:rPr>
      </w:pPr>
    </w:p>
    <w:p w:rsidR="00F65769" w:rsidRPr="00F65769" w:rsidRDefault="00F65769" w:rsidP="00F65769">
      <w:pPr>
        <w:tabs>
          <w:tab w:val="left" w:pos="426"/>
          <w:tab w:val="left" w:pos="3976"/>
        </w:tabs>
        <w:ind w:left="0" w:right="-142" w:firstLine="567"/>
        <w:rPr>
          <w:b/>
          <w:sz w:val="18"/>
          <w:szCs w:val="18"/>
        </w:rPr>
      </w:pPr>
    </w:p>
    <w:p w:rsidR="00F65769" w:rsidRPr="00F65769" w:rsidRDefault="00F65769" w:rsidP="00F65769">
      <w:pPr>
        <w:tabs>
          <w:tab w:val="left" w:pos="426"/>
          <w:tab w:val="left" w:pos="3976"/>
        </w:tabs>
        <w:ind w:left="0" w:right="-142" w:firstLine="567"/>
        <w:rPr>
          <w:b/>
          <w:sz w:val="18"/>
          <w:szCs w:val="18"/>
        </w:rPr>
      </w:pPr>
      <w:r w:rsidRPr="00F65769">
        <w:rPr>
          <w:b/>
          <w:sz w:val="18"/>
          <w:szCs w:val="18"/>
        </w:rPr>
        <w:t>Перечень торговых мест проведения ярмарки «</w:t>
      </w:r>
      <w:proofErr w:type="spellStart"/>
      <w:r w:rsidRPr="00F65769">
        <w:rPr>
          <w:b/>
          <w:sz w:val="18"/>
          <w:szCs w:val="18"/>
        </w:rPr>
        <w:t>Хомутовская</w:t>
      </w:r>
      <w:proofErr w:type="spellEnd"/>
      <w:r w:rsidRPr="00F65769">
        <w:rPr>
          <w:b/>
          <w:sz w:val="18"/>
          <w:szCs w:val="18"/>
        </w:rPr>
        <w:t xml:space="preserve"> ярмарка»</w:t>
      </w:r>
    </w:p>
    <w:p w:rsidR="00F65769" w:rsidRPr="00F65769" w:rsidRDefault="00F65769" w:rsidP="00F65769">
      <w:pPr>
        <w:tabs>
          <w:tab w:val="left" w:pos="426"/>
          <w:tab w:val="left" w:pos="3976"/>
        </w:tabs>
        <w:ind w:left="0" w:right="-142" w:firstLine="567"/>
        <w:rPr>
          <w:b/>
          <w:sz w:val="18"/>
          <w:szCs w:val="18"/>
        </w:rPr>
      </w:pPr>
    </w:p>
    <w:p w:rsidR="00F65769" w:rsidRPr="00F65769" w:rsidRDefault="00F65769" w:rsidP="00F65769">
      <w:pPr>
        <w:tabs>
          <w:tab w:val="left" w:pos="426"/>
          <w:tab w:val="left" w:pos="3976"/>
        </w:tabs>
        <w:ind w:left="0" w:right="-142" w:firstLine="567"/>
        <w:rPr>
          <w:sz w:val="18"/>
          <w:szCs w:val="18"/>
        </w:rPr>
      </w:pPr>
      <w:r w:rsidRPr="00F65769">
        <w:rPr>
          <w:sz w:val="18"/>
          <w:szCs w:val="18"/>
        </w:rPr>
        <w:t>Места для проведения ярмарки:</w:t>
      </w:r>
    </w:p>
    <w:p w:rsidR="00F65769" w:rsidRPr="00F65769" w:rsidRDefault="00F65769" w:rsidP="00F65769">
      <w:pPr>
        <w:tabs>
          <w:tab w:val="left" w:pos="426"/>
          <w:tab w:val="left" w:pos="3976"/>
        </w:tabs>
        <w:ind w:left="0" w:right="-142" w:firstLine="567"/>
        <w:rPr>
          <w:sz w:val="18"/>
          <w:szCs w:val="18"/>
        </w:rPr>
      </w:pPr>
      <w:r w:rsidRPr="00F65769">
        <w:rPr>
          <w:sz w:val="18"/>
          <w:szCs w:val="18"/>
        </w:rPr>
        <w:t xml:space="preserve">- с. Хомутово, ул. </w:t>
      </w:r>
      <w:proofErr w:type="gramStart"/>
      <w:r w:rsidRPr="00F65769">
        <w:rPr>
          <w:sz w:val="18"/>
          <w:szCs w:val="18"/>
        </w:rPr>
        <w:t>Трактовая</w:t>
      </w:r>
      <w:proofErr w:type="gramEnd"/>
      <w:r w:rsidRPr="00F65769">
        <w:rPr>
          <w:sz w:val="18"/>
          <w:szCs w:val="18"/>
        </w:rPr>
        <w:t>, 1/5 – 1 торговое место;</w:t>
      </w:r>
    </w:p>
    <w:p w:rsidR="00F65769" w:rsidRPr="00F65769" w:rsidRDefault="00F65769" w:rsidP="00F65769">
      <w:pPr>
        <w:tabs>
          <w:tab w:val="left" w:pos="426"/>
          <w:tab w:val="left" w:pos="3976"/>
        </w:tabs>
        <w:ind w:left="0" w:right="-142" w:firstLine="567"/>
        <w:rPr>
          <w:sz w:val="18"/>
          <w:szCs w:val="18"/>
        </w:rPr>
      </w:pPr>
      <w:r w:rsidRPr="00F65769">
        <w:rPr>
          <w:sz w:val="18"/>
          <w:szCs w:val="18"/>
        </w:rPr>
        <w:t xml:space="preserve">- </w:t>
      </w:r>
      <w:proofErr w:type="spellStart"/>
      <w:r w:rsidRPr="00F65769">
        <w:rPr>
          <w:sz w:val="18"/>
          <w:szCs w:val="18"/>
        </w:rPr>
        <w:t>с</w:t>
      </w:r>
      <w:proofErr w:type="gramStart"/>
      <w:r w:rsidRPr="00F65769">
        <w:rPr>
          <w:sz w:val="18"/>
          <w:szCs w:val="18"/>
        </w:rPr>
        <w:t>.Х</w:t>
      </w:r>
      <w:proofErr w:type="gramEnd"/>
      <w:r w:rsidRPr="00F65769">
        <w:rPr>
          <w:sz w:val="18"/>
          <w:szCs w:val="18"/>
        </w:rPr>
        <w:t>омутово</w:t>
      </w:r>
      <w:proofErr w:type="spellEnd"/>
      <w:r w:rsidRPr="00F65769">
        <w:rPr>
          <w:sz w:val="18"/>
          <w:szCs w:val="18"/>
        </w:rPr>
        <w:t>, ул.Колхозная,135/2 напротив супермаркета «</w:t>
      </w:r>
      <w:proofErr w:type="spellStart"/>
      <w:r w:rsidRPr="00F65769">
        <w:rPr>
          <w:sz w:val="18"/>
          <w:szCs w:val="18"/>
        </w:rPr>
        <w:t>Слата</w:t>
      </w:r>
      <w:proofErr w:type="spellEnd"/>
      <w:r w:rsidRPr="00F65769">
        <w:rPr>
          <w:sz w:val="18"/>
          <w:szCs w:val="18"/>
        </w:rPr>
        <w:t>» (земельный участок с кадастровым номером 38:06:100102:1078) - 2 торговых места;</w:t>
      </w:r>
    </w:p>
    <w:p w:rsidR="00F65769" w:rsidRPr="00F65769" w:rsidRDefault="00F65769" w:rsidP="00F65769">
      <w:pPr>
        <w:tabs>
          <w:tab w:val="left" w:pos="426"/>
          <w:tab w:val="left" w:pos="3976"/>
        </w:tabs>
        <w:ind w:left="0" w:right="-142" w:firstLine="567"/>
        <w:rPr>
          <w:sz w:val="18"/>
          <w:szCs w:val="18"/>
        </w:rPr>
      </w:pPr>
      <w:r w:rsidRPr="00F65769">
        <w:rPr>
          <w:sz w:val="18"/>
          <w:szCs w:val="18"/>
        </w:rPr>
        <w:t>- с. Хомутово, ул. Чапаева, 14/1 рядом с парком «Патриот» - 2 торговых места.</w:t>
      </w:r>
    </w:p>
    <w:p w:rsidR="00F65769" w:rsidRPr="00F65769" w:rsidRDefault="00F65769" w:rsidP="00F65769">
      <w:pPr>
        <w:tabs>
          <w:tab w:val="left" w:pos="426"/>
          <w:tab w:val="left" w:pos="3976"/>
        </w:tabs>
        <w:ind w:left="0" w:right="-142" w:firstLine="567"/>
        <w:rPr>
          <w:sz w:val="18"/>
          <w:szCs w:val="18"/>
        </w:rPr>
      </w:pPr>
    </w:p>
    <w:p w:rsidR="00F65769" w:rsidRPr="00F65769" w:rsidRDefault="00F65769" w:rsidP="003004FE">
      <w:pPr>
        <w:tabs>
          <w:tab w:val="left" w:pos="426"/>
          <w:tab w:val="left" w:pos="3976"/>
        </w:tabs>
        <w:ind w:left="0" w:right="-142" w:firstLine="0"/>
        <w:rPr>
          <w:sz w:val="18"/>
          <w:szCs w:val="18"/>
        </w:rPr>
      </w:pPr>
    </w:p>
    <w:p w:rsidR="00F65769" w:rsidRPr="00F65769" w:rsidRDefault="00F65769" w:rsidP="00F65769">
      <w:pPr>
        <w:tabs>
          <w:tab w:val="left" w:pos="426"/>
          <w:tab w:val="left" w:pos="3976"/>
        </w:tabs>
        <w:ind w:left="0" w:right="-142" w:firstLine="567"/>
        <w:rPr>
          <w:sz w:val="18"/>
          <w:szCs w:val="18"/>
        </w:rPr>
      </w:pPr>
    </w:p>
    <w:p w:rsidR="00F65769" w:rsidRPr="00F65769" w:rsidRDefault="00F65769" w:rsidP="00F65769">
      <w:pPr>
        <w:tabs>
          <w:tab w:val="left" w:pos="426"/>
          <w:tab w:val="left" w:pos="3976"/>
        </w:tabs>
        <w:ind w:left="0" w:right="-142" w:firstLine="567"/>
        <w:rPr>
          <w:sz w:val="18"/>
          <w:szCs w:val="18"/>
        </w:rPr>
      </w:pPr>
    </w:p>
    <w:p w:rsidR="00F65769" w:rsidRDefault="00F65769" w:rsidP="00BC7D8F">
      <w:pPr>
        <w:tabs>
          <w:tab w:val="left" w:pos="426"/>
          <w:tab w:val="left" w:pos="3976"/>
        </w:tabs>
        <w:ind w:right="-142"/>
        <w:rPr>
          <w:sz w:val="18"/>
          <w:szCs w:val="18"/>
        </w:rPr>
      </w:pPr>
    </w:p>
    <w:p w:rsidR="00BC7D8F" w:rsidRDefault="00BC7D8F" w:rsidP="00BC7D8F">
      <w:pPr>
        <w:tabs>
          <w:tab w:val="left" w:pos="426"/>
          <w:tab w:val="left" w:pos="3976"/>
        </w:tabs>
        <w:ind w:right="-142"/>
        <w:rPr>
          <w:sz w:val="18"/>
          <w:szCs w:val="18"/>
        </w:rPr>
      </w:pPr>
    </w:p>
    <w:tbl>
      <w:tblPr>
        <w:tblpPr w:leftFromText="180" w:rightFromText="180" w:vertAnchor="text" w:horzAnchor="page" w:tblpX="6109" w:tblpY="137"/>
        <w:tblW w:w="5279" w:type="dxa"/>
        <w:tblLook w:val="04A0" w:firstRow="1" w:lastRow="0" w:firstColumn="1" w:lastColumn="0" w:noHBand="0" w:noVBand="1"/>
      </w:tblPr>
      <w:tblGrid>
        <w:gridCol w:w="5279"/>
      </w:tblGrid>
      <w:tr w:rsidR="001C1A3F" w:rsidRPr="00F65769" w:rsidTr="001C1A3F">
        <w:tc>
          <w:tcPr>
            <w:tcW w:w="5279" w:type="dxa"/>
          </w:tcPr>
          <w:p w:rsidR="001C1A3F" w:rsidRPr="003004FE" w:rsidRDefault="001C1A3F" w:rsidP="001C1A3F">
            <w:pPr>
              <w:tabs>
                <w:tab w:val="left" w:pos="426"/>
                <w:tab w:val="left" w:pos="3976"/>
              </w:tabs>
              <w:ind w:left="0" w:right="-142" w:firstLine="567"/>
              <w:jc w:val="right"/>
              <w:rPr>
                <w:i/>
                <w:sz w:val="18"/>
                <w:szCs w:val="18"/>
              </w:rPr>
            </w:pPr>
            <w:r w:rsidRPr="003004FE">
              <w:rPr>
                <w:i/>
                <w:sz w:val="18"/>
                <w:szCs w:val="18"/>
              </w:rPr>
              <w:t xml:space="preserve">                               Приложение №2</w:t>
            </w:r>
          </w:p>
          <w:p w:rsidR="001C1A3F" w:rsidRPr="003004FE" w:rsidRDefault="001C1A3F" w:rsidP="001C1A3F">
            <w:pPr>
              <w:tabs>
                <w:tab w:val="left" w:pos="426"/>
                <w:tab w:val="left" w:pos="3976"/>
              </w:tabs>
              <w:ind w:left="0" w:right="-142" w:firstLine="567"/>
              <w:jc w:val="right"/>
              <w:rPr>
                <w:i/>
                <w:sz w:val="18"/>
                <w:szCs w:val="18"/>
              </w:rPr>
            </w:pPr>
            <w:r w:rsidRPr="003004FE">
              <w:rPr>
                <w:i/>
                <w:sz w:val="18"/>
                <w:szCs w:val="18"/>
              </w:rPr>
              <w:t xml:space="preserve">к Порядку организации ярмарки </w:t>
            </w:r>
          </w:p>
          <w:p w:rsidR="001C1A3F" w:rsidRPr="003004FE" w:rsidRDefault="001C1A3F" w:rsidP="001C1A3F">
            <w:pPr>
              <w:tabs>
                <w:tab w:val="left" w:pos="426"/>
                <w:tab w:val="left" w:pos="3976"/>
              </w:tabs>
              <w:ind w:left="0" w:right="-142" w:firstLine="567"/>
              <w:jc w:val="right"/>
              <w:rPr>
                <w:i/>
                <w:sz w:val="18"/>
                <w:szCs w:val="18"/>
              </w:rPr>
            </w:pPr>
            <w:r w:rsidRPr="003004FE">
              <w:rPr>
                <w:i/>
                <w:sz w:val="18"/>
                <w:szCs w:val="18"/>
              </w:rPr>
              <w:t>«</w:t>
            </w:r>
            <w:proofErr w:type="spellStart"/>
            <w:r w:rsidRPr="003004FE">
              <w:rPr>
                <w:i/>
                <w:sz w:val="18"/>
                <w:szCs w:val="18"/>
              </w:rPr>
              <w:t>Хомутовская</w:t>
            </w:r>
            <w:proofErr w:type="spellEnd"/>
            <w:r w:rsidRPr="003004FE">
              <w:rPr>
                <w:i/>
                <w:sz w:val="18"/>
                <w:szCs w:val="18"/>
              </w:rPr>
              <w:t xml:space="preserve"> ярмарка» и продажи </w:t>
            </w:r>
          </w:p>
          <w:p w:rsidR="001C1A3F" w:rsidRPr="00F65769" w:rsidRDefault="001C1A3F" w:rsidP="001C1A3F">
            <w:pPr>
              <w:tabs>
                <w:tab w:val="left" w:pos="426"/>
                <w:tab w:val="left" w:pos="3976"/>
              </w:tabs>
              <w:ind w:left="0" w:right="-142" w:firstLine="567"/>
              <w:jc w:val="right"/>
              <w:rPr>
                <w:sz w:val="18"/>
                <w:szCs w:val="18"/>
              </w:rPr>
            </w:pPr>
            <w:r w:rsidRPr="003004FE">
              <w:rPr>
                <w:i/>
                <w:sz w:val="18"/>
                <w:szCs w:val="18"/>
              </w:rPr>
              <w:t>товаров (оказания услуг) на ней</w:t>
            </w:r>
            <w:r w:rsidRPr="00F65769">
              <w:rPr>
                <w:sz w:val="18"/>
                <w:szCs w:val="18"/>
              </w:rPr>
              <w:t xml:space="preserve"> </w:t>
            </w:r>
          </w:p>
        </w:tc>
      </w:tr>
    </w:tbl>
    <w:p w:rsidR="00BC7D8F" w:rsidRPr="00F65769" w:rsidRDefault="00BC7D8F" w:rsidP="00BC7D8F">
      <w:pPr>
        <w:tabs>
          <w:tab w:val="left" w:pos="426"/>
          <w:tab w:val="left" w:pos="3976"/>
        </w:tabs>
        <w:ind w:right="-142"/>
        <w:rPr>
          <w:sz w:val="18"/>
          <w:szCs w:val="18"/>
        </w:rPr>
      </w:pPr>
    </w:p>
    <w:p w:rsidR="00F65769" w:rsidRPr="00F65769" w:rsidRDefault="00F65769" w:rsidP="00F65769">
      <w:pPr>
        <w:tabs>
          <w:tab w:val="left" w:pos="426"/>
          <w:tab w:val="left" w:pos="3976"/>
        </w:tabs>
        <w:ind w:left="0" w:right="-142" w:firstLine="567"/>
        <w:rPr>
          <w:b/>
          <w:sz w:val="18"/>
          <w:szCs w:val="18"/>
        </w:rPr>
      </w:pPr>
    </w:p>
    <w:p w:rsidR="00F65769" w:rsidRPr="00F65769" w:rsidRDefault="00F65769" w:rsidP="00F65769">
      <w:pPr>
        <w:tabs>
          <w:tab w:val="left" w:pos="426"/>
          <w:tab w:val="left" w:pos="3976"/>
        </w:tabs>
        <w:ind w:left="0" w:right="-142" w:firstLine="567"/>
        <w:rPr>
          <w:b/>
          <w:sz w:val="18"/>
          <w:szCs w:val="18"/>
        </w:rPr>
      </w:pPr>
      <w:r w:rsidRPr="00F65769">
        <w:rPr>
          <w:b/>
          <w:sz w:val="18"/>
          <w:szCs w:val="18"/>
        </w:rPr>
        <w:t xml:space="preserve">Ассортимент продаваемых </w:t>
      </w:r>
      <w:proofErr w:type="spellStart"/>
      <w:r w:rsidRPr="00F65769">
        <w:rPr>
          <w:b/>
          <w:sz w:val="18"/>
          <w:szCs w:val="18"/>
        </w:rPr>
        <w:t>товаров</w:t>
      </w:r>
      <w:proofErr w:type="gramStart"/>
      <w:r w:rsidRPr="00F65769">
        <w:rPr>
          <w:b/>
          <w:sz w:val="18"/>
          <w:szCs w:val="18"/>
        </w:rPr>
        <w:t>,р</w:t>
      </w:r>
      <w:proofErr w:type="gramEnd"/>
      <w:r w:rsidRPr="00F65769">
        <w:rPr>
          <w:b/>
          <w:sz w:val="18"/>
          <w:szCs w:val="18"/>
        </w:rPr>
        <w:t>еализуемых</w:t>
      </w:r>
      <w:proofErr w:type="spellEnd"/>
      <w:r w:rsidRPr="00F65769">
        <w:rPr>
          <w:b/>
          <w:sz w:val="18"/>
          <w:szCs w:val="18"/>
        </w:rPr>
        <w:t xml:space="preserve"> на ярмарке «</w:t>
      </w:r>
      <w:proofErr w:type="spellStart"/>
      <w:r w:rsidRPr="00F65769">
        <w:rPr>
          <w:b/>
          <w:sz w:val="18"/>
          <w:szCs w:val="18"/>
        </w:rPr>
        <w:t>Хомутовская</w:t>
      </w:r>
      <w:proofErr w:type="spellEnd"/>
      <w:r w:rsidRPr="00F65769">
        <w:rPr>
          <w:b/>
          <w:sz w:val="18"/>
          <w:szCs w:val="18"/>
        </w:rPr>
        <w:t xml:space="preserve"> ярмарка»</w:t>
      </w:r>
    </w:p>
    <w:p w:rsidR="00F65769" w:rsidRPr="00F65769" w:rsidRDefault="00F65769" w:rsidP="00F65769">
      <w:pPr>
        <w:tabs>
          <w:tab w:val="left" w:pos="426"/>
          <w:tab w:val="left" w:pos="3976"/>
        </w:tabs>
        <w:ind w:left="0" w:right="-142" w:firstLine="567"/>
        <w:rPr>
          <w:b/>
          <w:sz w:val="18"/>
          <w:szCs w:val="18"/>
        </w:rPr>
      </w:pPr>
    </w:p>
    <w:p w:rsidR="00F65769" w:rsidRPr="00F65769" w:rsidRDefault="00F65769" w:rsidP="00F65769">
      <w:pPr>
        <w:tabs>
          <w:tab w:val="left" w:pos="426"/>
          <w:tab w:val="left" w:pos="3976"/>
        </w:tabs>
        <w:ind w:left="0" w:right="-142" w:firstLine="567"/>
        <w:rPr>
          <w:sz w:val="18"/>
          <w:szCs w:val="18"/>
        </w:rPr>
      </w:pPr>
      <w:r w:rsidRPr="00F65769">
        <w:rPr>
          <w:sz w:val="18"/>
          <w:szCs w:val="18"/>
        </w:rPr>
        <w:t>Примерный перечень товаров, реализуемых в местах проведения ярмарки:</w:t>
      </w:r>
    </w:p>
    <w:p w:rsidR="00F65769" w:rsidRPr="00F65769" w:rsidRDefault="00F65769" w:rsidP="00F65769">
      <w:pPr>
        <w:tabs>
          <w:tab w:val="left" w:pos="426"/>
          <w:tab w:val="left" w:pos="3976"/>
        </w:tabs>
        <w:ind w:left="0" w:right="-142" w:firstLine="567"/>
        <w:rPr>
          <w:b/>
          <w:sz w:val="18"/>
          <w:szCs w:val="18"/>
        </w:rPr>
      </w:pPr>
      <w:r w:rsidRPr="00F65769">
        <w:rPr>
          <w:b/>
          <w:sz w:val="18"/>
          <w:szCs w:val="18"/>
        </w:rPr>
        <w:t xml:space="preserve">Издания и пресса:  </w:t>
      </w:r>
    </w:p>
    <w:p w:rsidR="00F65769" w:rsidRPr="00F65769" w:rsidRDefault="00F65769" w:rsidP="00F65769">
      <w:pPr>
        <w:numPr>
          <w:ilvl w:val="0"/>
          <w:numId w:val="18"/>
        </w:numPr>
        <w:tabs>
          <w:tab w:val="left" w:pos="426"/>
          <w:tab w:val="left" w:pos="3976"/>
        </w:tabs>
        <w:ind w:right="-142"/>
        <w:rPr>
          <w:sz w:val="18"/>
          <w:szCs w:val="18"/>
        </w:rPr>
      </w:pPr>
      <w:r w:rsidRPr="00F65769">
        <w:rPr>
          <w:sz w:val="18"/>
          <w:szCs w:val="18"/>
        </w:rPr>
        <w:t xml:space="preserve">Газеты;  </w:t>
      </w:r>
    </w:p>
    <w:p w:rsidR="00F65769" w:rsidRPr="00F65769" w:rsidRDefault="00F65769" w:rsidP="00F65769">
      <w:pPr>
        <w:numPr>
          <w:ilvl w:val="0"/>
          <w:numId w:val="18"/>
        </w:numPr>
        <w:tabs>
          <w:tab w:val="left" w:pos="426"/>
          <w:tab w:val="left" w:pos="3976"/>
        </w:tabs>
        <w:ind w:right="-142"/>
        <w:rPr>
          <w:sz w:val="18"/>
          <w:szCs w:val="18"/>
        </w:rPr>
      </w:pPr>
      <w:r w:rsidRPr="00F65769">
        <w:rPr>
          <w:sz w:val="18"/>
          <w:szCs w:val="18"/>
        </w:rPr>
        <w:t xml:space="preserve">Журналы;  </w:t>
      </w:r>
    </w:p>
    <w:p w:rsidR="00F65769" w:rsidRPr="00F65769" w:rsidRDefault="00F65769" w:rsidP="00F65769">
      <w:pPr>
        <w:numPr>
          <w:ilvl w:val="0"/>
          <w:numId w:val="18"/>
        </w:numPr>
        <w:tabs>
          <w:tab w:val="left" w:pos="426"/>
          <w:tab w:val="left" w:pos="3976"/>
        </w:tabs>
        <w:ind w:right="-142"/>
        <w:rPr>
          <w:sz w:val="18"/>
          <w:szCs w:val="18"/>
        </w:rPr>
      </w:pPr>
      <w:r w:rsidRPr="00F65769">
        <w:rPr>
          <w:sz w:val="18"/>
          <w:szCs w:val="18"/>
        </w:rPr>
        <w:t xml:space="preserve">Кроссворды, </w:t>
      </w:r>
      <w:proofErr w:type="spellStart"/>
      <w:r w:rsidRPr="00F65769">
        <w:rPr>
          <w:sz w:val="18"/>
          <w:szCs w:val="18"/>
        </w:rPr>
        <w:t>сканворды</w:t>
      </w:r>
      <w:proofErr w:type="spellEnd"/>
      <w:r w:rsidRPr="00F65769">
        <w:rPr>
          <w:sz w:val="18"/>
          <w:szCs w:val="18"/>
        </w:rPr>
        <w:t>;</w:t>
      </w:r>
    </w:p>
    <w:p w:rsidR="00F65769" w:rsidRPr="00F65769" w:rsidRDefault="00F65769" w:rsidP="00F65769">
      <w:pPr>
        <w:tabs>
          <w:tab w:val="left" w:pos="426"/>
          <w:tab w:val="left" w:pos="3976"/>
        </w:tabs>
        <w:ind w:left="0" w:right="-142" w:firstLine="567"/>
        <w:rPr>
          <w:b/>
          <w:sz w:val="18"/>
          <w:szCs w:val="18"/>
        </w:rPr>
      </w:pPr>
      <w:r w:rsidRPr="00F65769">
        <w:rPr>
          <w:b/>
          <w:sz w:val="18"/>
          <w:szCs w:val="18"/>
        </w:rPr>
        <w:t xml:space="preserve">Канцелярские товары:  </w:t>
      </w:r>
    </w:p>
    <w:p w:rsidR="00F65769" w:rsidRPr="00F65769" w:rsidRDefault="00F65769" w:rsidP="00F65769">
      <w:pPr>
        <w:numPr>
          <w:ilvl w:val="0"/>
          <w:numId w:val="18"/>
        </w:numPr>
        <w:tabs>
          <w:tab w:val="left" w:pos="426"/>
          <w:tab w:val="left" w:pos="3976"/>
        </w:tabs>
        <w:ind w:right="-142"/>
        <w:rPr>
          <w:sz w:val="18"/>
          <w:szCs w:val="18"/>
        </w:rPr>
      </w:pPr>
      <w:r w:rsidRPr="00F65769">
        <w:rPr>
          <w:sz w:val="18"/>
          <w:szCs w:val="18"/>
        </w:rPr>
        <w:t xml:space="preserve">Бумага офисная;  </w:t>
      </w:r>
    </w:p>
    <w:p w:rsidR="00F65769" w:rsidRPr="00F65769" w:rsidRDefault="00F65769" w:rsidP="00F65769">
      <w:pPr>
        <w:numPr>
          <w:ilvl w:val="0"/>
          <w:numId w:val="18"/>
        </w:numPr>
        <w:tabs>
          <w:tab w:val="left" w:pos="426"/>
          <w:tab w:val="left" w:pos="3976"/>
        </w:tabs>
        <w:ind w:right="-142"/>
        <w:rPr>
          <w:sz w:val="18"/>
          <w:szCs w:val="18"/>
        </w:rPr>
      </w:pPr>
      <w:r w:rsidRPr="00F65769">
        <w:rPr>
          <w:sz w:val="18"/>
          <w:szCs w:val="18"/>
        </w:rPr>
        <w:t xml:space="preserve">Тетради, альбомы, дневники;  </w:t>
      </w:r>
    </w:p>
    <w:p w:rsidR="00F65769" w:rsidRPr="00F65769" w:rsidRDefault="00F65769" w:rsidP="00F65769">
      <w:pPr>
        <w:numPr>
          <w:ilvl w:val="0"/>
          <w:numId w:val="18"/>
        </w:numPr>
        <w:tabs>
          <w:tab w:val="left" w:pos="426"/>
          <w:tab w:val="left" w:pos="3976"/>
        </w:tabs>
        <w:ind w:right="-142"/>
        <w:rPr>
          <w:sz w:val="18"/>
          <w:szCs w:val="18"/>
        </w:rPr>
      </w:pPr>
      <w:r w:rsidRPr="00F65769">
        <w:rPr>
          <w:sz w:val="18"/>
          <w:szCs w:val="18"/>
        </w:rPr>
        <w:t xml:space="preserve">Ручки, карандаши, маркеры;  </w:t>
      </w:r>
    </w:p>
    <w:p w:rsidR="00F65769" w:rsidRPr="00F65769" w:rsidRDefault="00F65769" w:rsidP="00F65769">
      <w:pPr>
        <w:numPr>
          <w:ilvl w:val="0"/>
          <w:numId w:val="18"/>
        </w:numPr>
        <w:tabs>
          <w:tab w:val="left" w:pos="426"/>
          <w:tab w:val="left" w:pos="3976"/>
        </w:tabs>
        <w:ind w:right="-142"/>
        <w:rPr>
          <w:sz w:val="18"/>
          <w:szCs w:val="18"/>
        </w:rPr>
      </w:pPr>
      <w:r w:rsidRPr="00F65769">
        <w:rPr>
          <w:sz w:val="18"/>
          <w:szCs w:val="18"/>
        </w:rPr>
        <w:t>Канцелярские наборы и принадлежности.</w:t>
      </w:r>
    </w:p>
    <w:p w:rsidR="00F65769" w:rsidRPr="00F65769" w:rsidRDefault="00F65769" w:rsidP="00F65769">
      <w:pPr>
        <w:tabs>
          <w:tab w:val="left" w:pos="426"/>
          <w:tab w:val="left" w:pos="3976"/>
        </w:tabs>
        <w:ind w:left="0" w:right="-142" w:firstLine="567"/>
        <w:rPr>
          <w:b/>
          <w:sz w:val="18"/>
          <w:szCs w:val="18"/>
        </w:rPr>
      </w:pPr>
    </w:p>
    <w:p w:rsidR="00F65769" w:rsidRPr="00F65769" w:rsidRDefault="00F65769" w:rsidP="00F65769">
      <w:pPr>
        <w:tabs>
          <w:tab w:val="left" w:pos="426"/>
          <w:tab w:val="left" w:pos="3976"/>
        </w:tabs>
        <w:ind w:left="0" w:right="-142" w:firstLine="567"/>
        <w:rPr>
          <w:b/>
          <w:sz w:val="18"/>
          <w:szCs w:val="18"/>
        </w:rPr>
      </w:pPr>
    </w:p>
    <w:p w:rsidR="00F65769" w:rsidRPr="00F65769" w:rsidRDefault="00F65769" w:rsidP="00F65769">
      <w:pPr>
        <w:tabs>
          <w:tab w:val="left" w:pos="426"/>
          <w:tab w:val="left" w:pos="3976"/>
        </w:tabs>
        <w:ind w:left="0" w:right="-142" w:firstLine="567"/>
        <w:rPr>
          <w:b/>
          <w:sz w:val="18"/>
          <w:szCs w:val="18"/>
        </w:rPr>
      </w:pPr>
    </w:p>
    <w:p w:rsidR="00F65769" w:rsidRPr="00F65769" w:rsidRDefault="00F65769" w:rsidP="00F65769">
      <w:pPr>
        <w:tabs>
          <w:tab w:val="left" w:pos="426"/>
          <w:tab w:val="left" w:pos="3976"/>
        </w:tabs>
        <w:ind w:left="0" w:right="-142" w:firstLine="567"/>
        <w:rPr>
          <w:b/>
          <w:sz w:val="18"/>
          <w:szCs w:val="18"/>
        </w:rPr>
      </w:pPr>
    </w:p>
    <w:p w:rsidR="00F65769" w:rsidRPr="00F65769" w:rsidRDefault="00F65769" w:rsidP="00F65769">
      <w:pPr>
        <w:tabs>
          <w:tab w:val="left" w:pos="426"/>
          <w:tab w:val="left" w:pos="3976"/>
        </w:tabs>
        <w:ind w:left="0" w:right="-142" w:firstLine="567"/>
        <w:rPr>
          <w:b/>
          <w:sz w:val="18"/>
          <w:szCs w:val="18"/>
        </w:rPr>
      </w:pPr>
    </w:p>
    <w:p w:rsidR="00F65769" w:rsidRPr="00F65769" w:rsidRDefault="00F65769" w:rsidP="00F65769">
      <w:pPr>
        <w:tabs>
          <w:tab w:val="left" w:pos="426"/>
          <w:tab w:val="left" w:pos="3976"/>
        </w:tabs>
        <w:ind w:left="0" w:right="-142" w:firstLine="567"/>
        <w:rPr>
          <w:b/>
          <w:sz w:val="18"/>
          <w:szCs w:val="18"/>
        </w:rPr>
      </w:pPr>
    </w:p>
    <w:p w:rsidR="00F65769" w:rsidRPr="003004FE" w:rsidRDefault="00F65769" w:rsidP="003004FE">
      <w:pPr>
        <w:tabs>
          <w:tab w:val="left" w:pos="426"/>
          <w:tab w:val="left" w:pos="3976"/>
        </w:tabs>
        <w:ind w:left="0" w:right="-142" w:firstLine="567"/>
        <w:jc w:val="right"/>
        <w:rPr>
          <w:i/>
          <w:sz w:val="18"/>
          <w:szCs w:val="18"/>
        </w:rPr>
      </w:pPr>
      <w:r w:rsidRPr="003004FE">
        <w:rPr>
          <w:i/>
          <w:sz w:val="18"/>
          <w:szCs w:val="18"/>
        </w:rPr>
        <w:t>Приложение №3</w:t>
      </w:r>
    </w:p>
    <w:p w:rsidR="00F65769" w:rsidRPr="003004FE" w:rsidRDefault="00F65769" w:rsidP="003004FE">
      <w:pPr>
        <w:tabs>
          <w:tab w:val="left" w:pos="426"/>
          <w:tab w:val="left" w:pos="3976"/>
        </w:tabs>
        <w:ind w:left="0" w:right="-142" w:firstLine="567"/>
        <w:jc w:val="right"/>
        <w:rPr>
          <w:i/>
          <w:sz w:val="18"/>
          <w:szCs w:val="18"/>
        </w:rPr>
      </w:pPr>
      <w:r w:rsidRPr="003004FE">
        <w:rPr>
          <w:i/>
          <w:sz w:val="18"/>
          <w:szCs w:val="18"/>
        </w:rPr>
        <w:t xml:space="preserve">              к Порядку организации ярмарки </w:t>
      </w:r>
    </w:p>
    <w:p w:rsidR="00F65769" w:rsidRPr="003004FE" w:rsidRDefault="00F65769" w:rsidP="003004FE">
      <w:pPr>
        <w:tabs>
          <w:tab w:val="left" w:pos="426"/>
          <w:tab w:val="left" w:pos="3976"/>
        </w:tabs>
        <w:ind w:left="0" w:right="-142" w:firstLine="567"/>
        <w:jc w:val="right"/>
        <w:rPr>
          <w:i/>
          <w:sz w:val="18"/>
          <w:szCs w:val="18"/>
        </w:rPr>
      </w:pPr>
      <w:r w:rsidRPr="003004FE">
        <w:rPr>
          <w:i/>
          <w:sz w:val="18"/>
          <w:szCs w:val="18"/>
        </w:rPr>
        <w:t>«</w:t>
      </w:r>
      <w:proofErr w:type="spellStart"/>
      <w:r w:rsidRPr="003004FE">
        <w:rPr>
          <w:i/>
          <w:sz w:val="18"/>
          <w:szCs w:val="18"/>
        </w:rPr>
        <w:t>Хомутовская</w:t>
      </w:r>
      <w:proofErr w:type="spellEnd"/>
      <w:r w:rsidRPr="003004FE">
        <w:rPr>
          <w:i/>
          <w:sz w:val="18"/>
          <w:szCs w:val="18"/>
        </w:rPr>
        <w:t xml:space="preserve"> ярмарка» и продажи </w:t>
      </w:r>
    </w:p>
    <w:p w:rsidR="00F65769" w:rsidRDefault="00F65769" w:rsidP="003004FE">
      <w:pPr>
        <w:tabs>
          <w:tab w:val="left" w:pos="426"/>
          <w:tab w:val="left" w:pos="3976"/>
        </w:tabs>
        <w:ind w:left="0" w:right="-142" w:firstLine="567"/>
        <w:jc w:val="right"/>
        <w:rPr>
          <w:i/>
          <w:sz w:val="18"/>
          <w:szCs w:val="18"/>
        </w:rPr>
      </w:pPr>
      <w:r w:rsidRPr="003004FE">
        <w:rPr>
          <w:i/>
          <w:sz w:val="18"/>
          <w:szCs w:val="18"/>
        </w:rPr>
        <w:t>товаров (оказания услуг) на ней</w:t>
      </w:r>
    </w:p>
    <w:p w:rsidR="003004FE" w:rsidRDefault="003004FE" w:rsidP="003004FE">
      <w:pPr>
        <w:tabs>
          <w:tab w:val="left" w:pos="426"/>
          <w:tab w:val="left" w:pos="3976"/>
        </w:tabs>
        <w:ind w:left="0" w:right="-142" w:firstLine="567"/>
        <w:jc w:val="right"/>
        <w:rPr>
          <w:i/>
          <w:sz w:val="18"/>
          <w:szCs w:val="18"/>
        </w:rPr>
      </w:pPr>
    </w:p>
    <w:p w:rsidR="003004FE" w:rsidRPr="003004FE" w:rsidRDefault="003004FE" w:rsidP="003004FE">
      <w:pPr>
        <w:tabs>
          <w:tab w:val="left" w:pos="426"/>
          <w:tab w:val="left" w:pos="3976"/>
        </w:tabs>
        <w:ind w:left="0" w:right="-142" w:firstLine="567"/>
        <w:jc w:val="right"/>
        <w:rPr>
          <w:i/>
          <w:sz w:val="18"/>
          <w:szCs w:val="18"/>
        </w:rPr>
      </w:pPr>
    </w:p>
    <w:p w:rsidR="00F65769" w:rsidRPr="00F65769" w:rsidRDefault="00F65769" w:rsidP="00F65769">
      <w:pPr>
        <w:tabs>
          <w:tab w:val="left" w:pos="426"/>
          <w:tab w:val="left" w:pos="3976"/>
        </w:tabs>
        <w:ind w:left="0" w:right="-142" w:firstLine="567"/>
        <w:rPr>
          <w:b/>
          <w:bCs/>
          <w:sz w:val="18"/>
          <w:szCs w:val="18"/>
        </w:rPr>
      </w:pPr>
      <w:r w:rsidRPr="00F65769">
        <w:rPr>
          <w:b/>
          <w:bCs/>
          <w:sz w:val="18"/>
          <w:szCs w:val="18"/>
        </w:rPr>
        <w:t>Порядок предоставления мест для продажи товаров на ярмарке «</w:t>
      </w:r>
      <w:proofErr w:type="spellStart"/>
      <w:r w:rsidRPr="00F65769">
        <w:rPr>
          <w:b/>
          <w:bCs/>
          <w:sz w:val="18"/>
          <w:szCs w:val="18"/>
        </w:rPr>
        <w:t>Хомутовская</w:t>
      </w:r>
      <w:proofErr w:type="spellEnd"/>
      <w:r w:rsidRPr="00F65769">
        <w:rPr>
          <w:b/>
          <w:bCs/>
          <w:sz w:val="18"/>
          <w:szCs w:val="18"/>
        </w:rPr>
        <w:t xml:space="preserve"> ярмарка»</w:t>
      </w:r>
    </w:p>
    <w:p w:rsidR="00F65769" w:rsidRPr="00F65769" w:rsidRDefault="00F65769" w:rsidP="00F65769">
      <w:pPr>
        <w:tabs>
          <w:tab w:val="left" w:pos="426"/>
          <w:tab w:val="left" w:pos="3976"/>
        </w:tabs>
        <w:ind w:left="0" w:right="-142" w:firstLine="567"/>
        <w:rPr>
          <w:b/>
          <w:bCs/>
          <w:sz w:val="18"/>
          <w:szCs w:val="18"/>
        </w:rPr>
      </w:pPr>
    </w:p>
    <w:p w:rsidR="00F65769" w:rsidRPr="00F65769" w:rsidRDefault="00F65769" w:rsidP="00F65769">
      <w:pPr>
        <w:tabs>
          <w:tab w:val="left" w:pos="426"/>
          <w:tab w:val="left" w:pos="3976"/>
        </w:tabs>
        <w:ind w:left="0" w:right="-142" w:firstLine="567"/>
        <w:rPr>
          <w:sz w:val="18"/>
          <w:szCs w:val="18"/>
        </w:rPr>
      </w:pPr>
      <w:r w:rsidRPr="00F65769">
        <w:rPr>
          <w:sz w:val="18"/>
          <w:szCs w:val="18"/>
        </w:rPr>
        <w:t>1. Для участия в ярмарке «</w:t>
      </w:r>
      <w:proofErr w:type="spellStart"/>
      <w:r w:rsidRPr="00F65769">
        <w:rPr>
          <w:sz w:val="18"/>
          <w:szCs w:val="18"/>
        </w:rPr>
        <w:t>Хомутовская</w:t>
      </w:r>
      <w:proofErr w:type="spellEnd"/>
      <w:r w:rsidRPr="00F65769">
        <w:rPr>
          <w:sz w:val="18"/>
          <w:szCs w:val="18"/>
        </w:rPr>
        <w:t xml:space="preserve"> ярмарка» на территории Хомутовского муниципального образования, лицам, соответствующим категории участников ярмарки, необходимо предоставить заявк</w:t>
      </w:r>
      <w:proofErr w:type="gramStart"/>
      <w:r w:rsidRPr="00F65769">
        <w:rPr>
          <w:sz w:val="18"/>
          <w:szCs w:val="18"/>
        </w:rPr>
        <w:t>у(</w:t>
      </w:r>
      <w:proofErr w:type="gramEnd"/>
      <w:r w:rsidRPr="00F65769">
        <w:rPr>
          <w:sz w:val="18"/>
          <w:szCs w:val="18"/>
        </w:rPr>
        <w:t xml:space="preserve">и) на участие в ярмарке с приложением соответствующих документов согласно форме заявки, определенной приложением №1 к настоящему Порядку в администрацию Хомутовского муниципального образования по адресу: Иркутская область, Иркутский район, с. Хомутово, ул. Колхозная, 4, кабинет отдела муниципального заказа и реализации муниципальных программ, а также посредством электронной почты: </w:t>
      </w:r>
      <w:proofErr w:type="spellStart"/>
      <w:r w:rsidRPr="00F65769">
        <w:rPr>
          <w:sz w:val="18"/>
          <w:szCs w:val="18"/>
          <w:lang w:val="en-US"/>
        </w:rPr>
        <w:t>admkhom</w:t>
      </w:r>
      <w:proofErr w:type="spellEnd"/>
      <w:r w:rsidRPr="00F65769">
        <w:rPr>
          <w:sz w:val="18"/>
          <w:szCs w:val="18"/>
        </w:rPr>
        <w:t>@</w:t>
      </w:r>
      <w:proofErr w:type="spellStart"/>
      <w:r w:rsidRPr="00F65769">
        <w:rPr>
          <w:sz w:val="18"/>
          <w:szCs w:val="18"/>
          <w:lang w:val="en-US"/>
        </w:rPr>
        <w:t>yandex</w:t>
      </w:r>
      <w:proofErr w:type="spellEnd"/>
      <w:r w:rsidRPr="00F65769">
        <w:rPr>
          <w:sz w:val="18"/>
          <w:szCs w:val="18"/>
        </w:rPr>
        <w:t>.</w:t>
      </w:r>
      <w:proofErr w:type="spellStart"/>
      <w:r w:rsidRPr="00F65769">
        <w:rPr>
          <w:sz w:val="18"/>
          <w:szCs w:val="18"/>
          <w:lang w:val="en-US"/>
        </w:rPr>
        <w:t>ru</w:t>
      </w:r>
      <w:proofErr w:type="spellEnd"/>
      <w:r w:rsidRPr="00F65769">
        <w:rPr>
          <w:sz w:val="18"/>
          <w:szCs w:val="18"/>
        </w:rPr>
        <w:t>.</w:t>
      </w:r>
    </w:p>
    <w:p w:rsidR="00F65769" w:rsidRPr="00F65769" w:rsidRDefault="00F65769" w:rsidP="00F65769">
      <w:pPr>
        <w:tabs>
          <w:tab w:val="left" w:pos="426"/>
          <w:tab w:val="left" w:pos="3976"/>
        </w:tabs>
        <w:ind w:left="0" w:right="-142" w:firstLine="567"/>
        <w:rPr>
          <w:sz w:val="18"/>
          <w:szCs w:val="18"/>
        </w:rPr>
      </w:pPr>
      <w:r w:rsidRPr="00F65769">
        <w:rPr>
          <w:sz w:val="18"/>
          <w:szCs w:val="18"/>
        </w:rPr>
        <w:t xml:space="preserve">2. Заявки принимаются с момента опубликования данного постановления на сайте администрации Хомутовского муниципального образования </w:t>
      </w:r>
      <w:hyperlink r:id="rId15" w:history="1">
        <w:r w:rsidRPr="00F65769">
          <w:rPr>
            <w:rStyle w:val="af"/>
            <w:sz w:val="18"/>
            <w:szCs w:val="18"/>
          </w:rPr>
          <w:t>https://khomutovskoe-mo.ru/</w:t>
        </w:r>
      </w:hyperlink>
      <w:r w:rsidRPr="00F65769">
        <w:rPr>
          <w:sz w:val="18"/>
          <w:szCs w:val="18"/>
        </w:rPr>
        <w:t xml:space="preserve"> весь период ярмарки, при наличии на ярмарке свободных мест для продажи товаров на момент подачи заявки. Заявки рассматриваются в день подачи заявки.</w:t>
      </w:r>
    </w:p>
    <w:p w:rsidR="00F65769" w:rsidRPr="00F65769" w:rsidRDefault="00F65769" w:rsidP="00F65769">
      <w:pPr>
        <w:tabs>
          <w:tab w:val="left" w:pos="426"/>
          <w:tab w:val="left" w:pos="3976"/>
        </w:tabs>
        <w:ind w:left="0" w:right="-142" w:firstLine="567"/>
        <w:rPr>
          <w:sz w:val="18"/>
          <w:szCs w:val="18"/>
        </w:rPr>
      </w:pPr>
      <w:r w:rsidRPr="00F65769">
        <w:rPr>
          <w:sz w:val="18"/>
          <w:szCs w:val="18"/>
        </w:rPr>
        <w:t>3. При превышении количества заявок над лимитом мест для продажи товаров на ярмарке, места для продажи товаров на ярмарке предоставляются участникам, первым подавшим заявку.</w:t>
      </w:r>
    </w:p>
    <w:p w:rsidR="00F65769" w:rsidRPr="00F65769" w:rsidRDefault="00F65769" w:rsidP="00F65769">
      <w:pPr>
        <w:tabs>
          <w:tab w:val="left" w:pos="426"/>
          <w:tab w:val="left" w:pos="3976"/>
        </w:tabs>
        <w:ind w:left="0" w:right="-142" w:firstLine="567"/>
        <w:rPr>
          <w:sz w:val="18"/>
          <w:szCs w:val="18"/>
        </w:rPr>
      </w:pPr>
      <w:r w:rsidRPr="00F65769">
        <w:rPr>
          <w:sz w:val="18"/>
          <w:szCs w:val="18"/>
        </w:rPr>
        <w:t>4. Основаниями для отказа в предоставлении места для продажи товаров на ярмарке являются:</w:t>
      </w:r>
    </w:p>
    <w:p w:rsidR="00F65769" w:rsidRPr="00F65769" w:rsidRDefault="00F65769" w:rsidP="00F65769">
      <w:pPr>
        <w:tabs>
          <w:tab w:val="left" w:pos="426"/>
          <w:tab w:val="left" w:pos="3976"/>
        </w:tabs>
        <w:ind w:left="0" w:right="-142" w:firstLine="567"/>
        <w:rPr>
          <w:sz w:val="18"/>
          <w:szCs w:val="18"/>
        </w:rPr>
      </w:pPr>
      <w:r w:rsidRPr="00F65769">
        <w:rPr>
          <w:sz w:val="18"/>
          <w:szCs w:val="18"/>
        </w:rPr>
        <w:t>нарушение срока подачи заявки;</w:t>
      </w:r>
    </w:p>
    <w:p w:rsidR="00F65769" w:rsidRPr="00F65769" w:rsidRDefault="00F65769" w:rsidP="00F65769">
      <w:pPr>
        <w:tabs>
          <w:tab w:val="left" w:pos="426"/>
          <w:tab w:val="left" w:pos="3976"/>
        </w:tabs>
        <w:ind w:left="0" w:right="-142" w:firstLine="567"/>
        <w:rPr>
          <w:sz w:val="18"/>
          <w:szCs w:val="18"/>
        </w:rPr>
      </w:pPr>
      <w:r w:rsidRPr="00F65769">
        <w:rPr>
          <w:sz w:val="18"/>
          <w:szCs w:val="18"/>
        </w:rPr>
        <w:lastRenderedPageBreak/>
        <w:t>отсутствие на ярмарке свободных мест для продажи товаров на момент подачи заявки;</w:t>
      </w:r>
    </w:p>
    <w:p w:rsidR="00F65769" w:rsidRPr="00F65769" w:rsidRDefault="00F65769" w:rsidP="00F65769">
      <w:pPr>
        <w:tabs>
          <w:tab w:val="left" w:pos="426"/>
          <w:tab w:val="left" w:pos="3976"/>
        </w:tabs>
        <w:ind w:left="0" w:right="-142" w:firstLine="567"/>
        <w:rPr>
          <w:sz w:val="18"/>
          <w:szCs w:val="18"/>
        </w:rPr>
      </w:pPr>
      <w:r w:rsidRPr="00F65769">
        <w:rPr>
          <w:sz w:val="18"/>
          <w:szCs w:val="18"/>
        </w:rPr>
        <w:t>несоответствие поданной заявки форме заявки, определенной приложением №1 к настоящему Порядку;</w:t>
      </w:r>
    </w:p>
    <w:p w:rsidR="00F65769" w:rsidRPr="00F65769" w:rsidRDefault="00F65769" w:rsidP="00F65769">
      <w:pPr>
        <w:tabs>
          <w:tab w:val="left" w:pos="426"/>
          <w:tab w:val="left" w:pos="3976"/>
        </w:tabs>
        <w:ind w:left="0" w:right="-142" w:firstLine="567"/>
        <w:rPr>
          <w:sz w:val="18"/>
          <w:szCs w:val="18"/>
        </w:rPr>
      </w:pPr>
      <w:proofErr w:type="spellStart"/>
      <w:r w:rsidRPr="00F65769">
        <w:rPr>
          <w:sz w:val="18"/>
          <w:szCs w:val="18"/>
        </w:rPr>
        <w:t>непредоставление</w:t>
      </w:r>
      <w:proofErr w:type="spellEnd"/>
      <w:r w:rsidRPr="00F65769">
        <w:rPr>
          <w:sz w:val="18"/>
          <w:szCs w:val="18"/>
        </w:rPr>
        <w:t>, либо предоставление не в полном объеме требуемых документов согласно форме заявки, определенной приложением №1 к настоящему Порядку;</w:t>
      </w:r>
    </w:p>
    <w:p w:rsidR="00F65769" w:rsidRPr="00F65769" w:rsidRDefault="00F65769" w:rsidP="00F65769">
      <w:pPr>
        <w:tabs>
          <w:tab w:val="left" w:pos="426"/>
          <w:tab w:val="left" w:pos="3976"/>
        </w:tabs>
        <w:ind w:left="0" w:right="-142" w:firstLine="567"/>
        <w:rPr>
          <w:sz w:val="18"/>
          <w:szCs w:val="18"/>
        </w:rPr>
      </w:pPr>
      <w:r w:rsidRPr="00F65769">
        <w:rPr>
          <w:sz w:val="18"/>
          <w:szCs w:val="18"/>
        </w:rPr>
        <w:t>несоответствие предлагаемых заявителем видов товаров.</w:t>
      </w:r>
    </w:p>
    <w:p w:rsidR="00F65769" w:rsidRPr="00F65769" w:rsidRDefault="00F65769" w:rsidP="00F65769">
      <w:pPr>
        <w:tabs>
          <w:tab w:val="left" w:pos="426"/>
          <w:tab w:val="left" w:pos="3976"/>
        </w:tabs>
        <w:ind w:left="0" w:right="-142" w:firstLine="567"/>
        <w:rPr>
          <w:sz w:val="18"/>
          <w:szCs w:val="18"/>
        </w:rPr>
      </w:pPr>
      <w:r w:rsidRPr="00F65769">
        <w:rPr>
          <w:sz w:val="18"/>
          <w:szCs w:val="18"/>
        </w:rPr>
        <w:t xml:space="preserve">5. Уведомление об отказе в предоставлении места, для продажи товаров на ярмарке, согласно Форме уведомления (приложение №2 к настоящему Порядку) направляется в течение трех рабочих дней </w:t>
      </w:r>
      <w:proofErr w:type="gramStart"/>
      <w:r w:rsidRPr="00F65769">
        <w:rPr>
          <w:sz w:val="18"/>
          <w:szCs w:val="18"/>
        </w:rPr>
        <w:t>с даты подачи</w:t>
      </w:r>
      <w:proofErr w:type="gramEnd"/>
      <w:r w:rsidRPr="00F65769">
        <w:rPr>
          <w:sz w:val="18"/>
          <w:szCs w:val="18"/>
        </w:rPr>
        <w:t xml:space="preserve"> заявки.</w:t>
      </w:r>
    </w:p>
    <w:p w:rsidR="00F65769" w:rsidRPr="00F65769" w:rsidRDefault="00F65769" w:rsidP="00F65769">
      <w:pPr>
        <w:tabs>
          <w:tab w:val="left" w:pos="426"/>
          <w:tab w:val="left" w:pos="3976"/>
        </w:tabs>
        <w:ind w:left="0" w:right="-142" w:firstLine="567"/>
        <w:rPr>
          <w:sz w:val="18"/>
          <w:szCs w:val="18"/>
        </w:rPr>
      </w:pPr>
      <w:r w:rsidRPr="00F65769">
        <w:rPr>
          <w:sz w:val="18"/>
          <w:szCs w:val="18"/>
        </w:rPr>
        <w:t xml:space="preserve">6. Плата за пользование местом для продажи товаров на ярмарке не осуществляется. </w:t>
      </w:r>
    </w:p>
    <w:p w:rsidR="00F65769" w:rsidRPr="00F65769" w:rsidRDefault="00F65769" w:rsidP="00F65769">
      <w:pPr>
        <w:tabs>
          <w:tab w:val="left" w:pos="426"/>
          <w:tab w:val="left" w:pos="3976"/>
        </w:tabs>
        <w:ind w:left="0" w:right="-142" w:firstLine="567"/>
        <w:rPr>
          <w:b/>
          <w:bCs/>
          <w:sz w:val="18"/>
          <w:szCs w:val="18"/>
        </w:rPr>
      </w:pPr>
      <w:r w:rsidRPr="00F65769">
        <w:rPr>
          <w:sz w:val="18"/>
          <w:szCs w:val="18"/>
        </w:rPr>
        <w:t>7. Размещение участников ярмарок осуществляется в соответствии с Перечнем торговых мест на ярмарке и выдается разрешение на предоставление торгового места на ярмарке по форме согласно приложению №3 к настоящему Порядку.</w:t>
      </w:r>
    </w:p>
    <w:p w:rsidR="00F65769" w:rsidRPr="00F65769" w:rsidRDefault="00F65769" w:rsidP="00F65769">
      <w:pPr>
        <w:tabs>
          <w:tab w:val="left" w:pos="426"/>
          <w:tab w:val="left" w:pos="3976"/>
        </w:tabs>
        <w:ind w:left="0" w:right="-142" w:firstLine="567"/>
        <w:rPr>
          <w:sz w:val="18"/>
          <w:szCs w:val="18"/>
        </w:rPr>
      </w:pPr>
    </w:p>
    <w:p w:rsidR="00F65769" w:rsidRPr="003004FE" w:rsidRDefault="003004FE" w:rsidP="00F65769">
      <w:pPr>
        <w:tabs>
          <w:tab w:val="left" w:pos="426"/>
          <w:tab w:val="left" w:pos="3976"/>
        </w:tabs>
        <w:ind w:left="0" w:right="-142" w:firstLine="567"/>
        <w:rPr>
          <w:i/>
          <w:sz w:val="18"/>
          <w:szCs w:val="18"/>
        </w:rPr>
      </w:pPr>
      <w:r>
        <w:rPr>
          <w:sz w:val="18"/>
          <w:szCs w:val="18"/>
        </w:rPr>
        <w:t xml:space="preserve">                                                                            </w:t>
      </w:r>
      <w:r w:rsidR="00F65769" w:rsidRPr="003004FE">
        <w:rPr>
          <w:i/>
          <w:sz w:val="18"/>
          <w:szCs w:val="18"/>
        </w:rPr>
        <w:t>Начальник отдела МЗ и РМП                                                     Дубровина Е.Н.</w:t>
      </w:r>
      <w:r w:rsidR="00F65769" w:rsidRPr="003004FE">
        <w:rPr>
          <w:i/>
          <w:sz w:val="18"/>
          <w:szCs w:val="18"/>
        </w:rPr>
        <w:tab/>
      </w:r>
    </w:p>
    <w:p w:rsidR="00F65769" w:rsidRPr="00F65769" w:rsidRDefault="00F65769" w:rsidP="00F65769">
      <w:pPr>
        <w:tabs>
          <w:tab w:val="left" w:pos="426"/>
          <w:tab w:val="left" w:pos="3976"/>
        </w:tabs>
        <w:ind w:left="0" w:right="-142" w:firstLine="567"/>
        <w:rPr>
          <w:sz w:val="18"/>
          <w:szCs w:val="18"/>
        </w:rPr>
      </w:pPr>
      <w:r w:rsidRPr="00F65769">
        <w:rPr>
          <w:sz w:val="18"/>
          <w:szCs w:val="18"/>
        </w:rPr>
        <w:tab/>
      </w:r>
    </w:p>
    <w:p w:rsidR="00745BA7" w:rsidRDefault="00745BA7" w:rsidP="003004FE">
      <w:pPr>
        <w:tabs>
          <w:tab w:val="left" w:pos="426"/>
          <w:tab w:val="left" w:pos="3976"/>
        </w:tabs>
        <w:ind w:left="0" w:right="-142" w:firstLine="567"/>
        <w:jc w:val="right"/>
        <w:rPr>
          <w:i/>
          <w:sz w:val="18"/>
          <w:szCs w:val="18"/>
        </w:rPr>
      </w:pPr>
    </w:p>
    <w:p w:rsidR="00745BA7" w:rsidRDefault="00745BA7" w:rsidP="003004FE">
      <w:pPr>
        <w:tabs>
          <w:tab w:val="left" w:pos="426"/>
          <w:tab w:val="left" w:pos="3976"/>
        </w:tabs>
        <w:ind w:left="0" w:right="-142" w:firstLine="567"/>
        <w:jc w:val="right"/>
        <w:rPr>
          <w:i/>
          <w:sz w:val="18"/>
          <w:szCs w:val="18"/>
        </w:rPr>
      </w:pPr>
    </w:p>
    <w:p w:rsidR="00F65769" w:rsidRPr="003004FE" w:rsidRDefault="00F65769" w:rsidP="003004FE">
      <w:pPr>
        <w:tabs>
          <w:tab w:val="left" w:pos="426"/>
          <w:tab w:val="left" w:pos="3976"/>
        </w:tabs>
        <w:ind w:left="0" w:right="-142" w:firstLine="567"/>
        <w:jc w:val="right"/>
        <w:rPr>
          <w:i/>
          <w:sz w:val="18"/>
          <w:szCs w:val="18"/>
        </w:rPr>
      </w:pPr>
      <w:r w:rsidRPr="003004FE">
        <w:rPr>
          <w:i/>
          <w:sz w:val="18"/>
          <w:szCs w:val="18"/>
        </w:rPr>
        <w:t>Приложение №1</w:t>
      </w:r>
    </w:p>
    <w:p w:rsidR="00F65769" w:rsidRPr="003004FE" w:rsidRDefault="00F65769" w:rsidP="003004FE">
      <w:pPr>
        <w:tabs>
          <w:tab w:val="left" w:pos="426"/>
          <w:tab w:val="left" w:pos="3976"/>
        </w:tabs>
        <w:ind w:left="0" w:right="-142" w:firstLine="567"/>
        <w:jc w:val="right"/>
        <w:rPr>
          <w:i/>
          <w:sz w:val="18"/>
          <w:szCs w:val="18"/>
        </w:rPr>
      </w:pPr>
      <w:r w:rsidRPr="003004FE">
        <w:rPr>
          <w:i/>
          <w:sz w:val="18"/>
          <w:szCs w:val="18"/>
        </w:rPr>
        <w:t xml:space="preserve">              к Порядку предоставления мест для продажи товаров </w:t>
      </w:r>
    </w:p>
    <w:p w:rsidR="00F65769" w:rsidRDefault="00F65769" w:rsidP="003004FE">
      <w:pPr>
        <w:tabs>
          <w:tab w:val="left" w:pos="426"/>
          <w:tab w:val="left" w:pos="3976"/>
        </w:tabs>
        <w:ind w:left="0" w:right="-142" w:firstLine="567"/>
        <w:jc w:val="right"/>
        <w:rPr>
          <w:i/>
          <w:sz w:val="18"/>
          <w:szCs w:val="18"/>
        </w:rPr>
      </w:pPr>
      <w:r w:rsidRPr="003004FE">
        <w:rPr>
          <w:i/>
          <w:sz w:val="18"/>
          <w:szCs w:val="18"/>
        </w:rPr>
        <w:t>на ярмарке «</w:t>
      </w:r>
      <w:proofErr w:type="spellStart"/>
      <w:r w:rsidRPr="003004FE">
        <w:rPr>
          <w:i/>
          <w:sz w:val="18"/>
          <w:szCs w:val="18"/>
        </w:rPr>
        <w:t>Хомутовская</w:t>
      </w:r>
      <w:proofErr w:type="spellEnd"/>
      <w:r w:rsidRPr="003004FE">
        <w:rPr>
          <w:i/>
          <w:sz w:val="18"/>
          <w:szCs w:val="18"/>
        </w:rPr>
        <w:t xml:space="preserve"> ярмарка»</w:t>
      </w:r>
    </w:p>
    <w:p w:rsidR="003004FE" w:rsidRDefault="003004FE" w:rsidP="003004FE">
      <w:pPr>
        <w:tabs>
          <w:tab w:val="left" w:pos="426"/>
          <w:tab w:val="left" w:pos="3976"/>
        </w:tabs>
        <w:ind w:left="0" w:right="-142" w:firstLine="567"/>
        <w:jc w:val="right"/>
        <w:rPr>
          <w:i/>
          <w:sz w:val="18"/>
          <w:szCs w:val="18"/>
        </w:rPr>
      </w:pPr>
    </w:p>
    <w:p w:rsidR="003004FE" w:rsidRDefault="003004FE" w:rsidP="003004FE">
      <w:pPr>
        <w:tabs>
          <w:tab w:val="left" w:pos="426"/>
          <w:tab w:val="left" w:pos="3976"/>
        </w:tabs>
        <w:ind w:left="0" w:right="-142" w:firstLine="567"/>
        <w:jc w:val="right"/>
        <w:rPr>
          <w:i/>
          <w:sz w:val="18"/>
          <w:szCs w:val="18"/>
        </w:rPr>
      </w:pPr>
    </w:p>
    <w:p w:rsidR="003004FE" w:rsidRPr="003004FE" w:rsidRDefault="003004FE" w:rsidP="003004FE">
      <w:pPr>
        <w:tabs>
          <w:tab w:val="left" w:pos="426"/>
          <w:tab w:val="left" w:pos="3976"/>
        </w:tabs>
        <w:ind w:left="0" w:right="-142" w:firstLine="567"/>
        <w:jc w:val="right"/>
        <w:rPr>
          <w:i/>
          <w:sz w:val="18"/>
          <w:szCs w:val="18"/>
        </w:rPr>
      </w:pPr>
    </w:p>
    <w:p w:rsidR="00F65769" w:rsidRPr="00F65769" w:rsidRDefault="00F65769" w:rsidP="00745BA7">
      <w:pPr>
        <w:tabs>
          <w:tab w:val="left" w:pos="426"/>
          <w:tab w:val="left" w:pos="3976"/>
        </w:tabs>
        <w:ind w:left="0" w:right="-142" w:firstLine="567"/>
        <w:jc w:val="center"/>
        <w:rPr>
          <w:b/>
          <w:bCs/>
          <w:sz w:val="18"/>
          <w:szCs w:val="18"/>
        </w:rPr>
      </w:pPr>
      <w:r w:rsidRPr="00F65769">
        <w:rPr>
          <w:b/>
          <w:bCs/>
          <w:sz w:val="18"/>
          <w:szCs w:val="18"/>
        </w:rPr>
        <w:t>Форма заявки на участие в ярмарке «</w:t>
      </w:r>
      <w:proofErr w:type="spellStart"/>
      <w:r w:rsidRPr="00F65769">
        <w:rPr>
          <w:b/>
          <w:bCs/>
          <w:sz w:val="18"/>
          <w:szCs w:val="18"/>
        </w:rPr>
        <w:t>Хомутовская</w:t>
      </w:r>
      <w:proofErr w:type="spellEnd"/>
      <w:r w:rsidRPr="00F65769">
        <w:rPr>
          <w:b/>
          <w:bCs/>
          <w:sz w:val="18"/>
          <w:szCs w:val="18"/>
        </w:rPr>
        <w:t xml:space="preserve"> ярмарка» на территории Хомутовского муниципального образования</w:t>
      </w:r>
    </w:p>
    <w:p w:rsidR="00F65769" w:rsidRPr="00F65769" w:rsidRDefault="00F65769" w:rsidP="00F65769">
      <w:pPr>
        <w:tabs>
          <w:tab w:val="left" w:pos="426"/>
          <w:tab w:val="left" w:pos="3976"/>
        </w:tabs>
        <w:ind w:left="0" w:right="-142" w:firstLine="567"/>
        <w:rPr>
          <w:sz w:val="18"/>
          <w:szCs w:val="18"/>
        </w:rPr>
      </w:pPr>
    </w:p>
    <w:p w:rsidR="00F65769" w:rsidRPr="00F65769" w:rsidRDefault="00F65769" w:rsidP="003004FE">
      <w:pPr>
        <w:tabs>
          <w:tab w:val="left" w:pos="426"/>
          <w:tab w:val="left" w:pos="3976"/>
        </w:tabs>
        <w:ind w:left="0" w:right="-142" w:firstLine="567"/>
        <w:jc w:val="right"/>
        <w:rPr>
          <w:sz w:val="18"/>
          <w:szCs w:val="18"/>
        </w:rPr>
      </w:pPr>
      <w:r w:rsidRPr="00F65769">
        <w:rPr>
          <w:sz w:val="18"/>
          <w:szCs w:val="18"/>
        </w:rPr>
        <w:t>Кому_____________________________________</w:t>
      </w:r>
    </w:p>
    <w:p w:rsidR="00F65769" w:rsidRPr="00F65769" w:rsidRDefault="00F65769" w:rsidP="003004FE">
      <w:pPr>
        <w:tabs>
          <w:tab w:val="left" w:pos="426"/>
          <w:tab w:val="left" w:pos="3976"/>
        </w:tabs>
        <w:ind w:left="0" w:right="-142" w:firstLine="567"/>
        <w:jc w:val="right"/>
        <w:rPr>
          <w:sz w:val="18"/>
          <w:szCs w:val="18"/>
        </w:rPr>
      </w:pPr>
    </w:p>
    <w:p w:rsidR="00F65769" w:rsidRPr="00F65769" w:rsidRDefault="00F65769" w:rsidP="003004FE">
      <w:pPr>
        <w:tabs>
          <w:tab w:val="left" w:pos="426"/>
          <w:tab w:val="left" w:pos="3976"/>
        </w:tabs>
        <w:ind w:left="0" w:right="-142" w:firstLine="567"/>
        <w:jc w:val="right"/>
        <w:rPr>
          <w:sz w:val="18"/>
          <w:szCs w:val="18"/>
        </w:rPr>
      </w:pPr>
      <w:r w:rsidRPr="00F65769">
        <w:rPr>
          <w:sz w:val="18"/>
          <w:szCs w:val="18"/>
        </w:rPr>
        <w:t>от_______________________________________</w:t>
      </w:r>
    </w:p>
    <w:p w:rsidR="00F65769" w:rsidRPr="00F65769" w:rsidRDefault="00F65769" w:rsidP="003004FE">
      <w:pPr>
        <w:tabs>
          <w:tab w:val="left" w:pos="426"/>
          <w:tab w:val="left" w:pos="3976"/>
        </w:tabs>
        <w:ind w:left="0" w:right="-142" w:firstLine="567"/>
        <w:jc w:val="right"/>
        <w:rPr>
          <w:sz w:val="18"/>
          <w:szCs w:val="18"/>
        </w:rPr>
      </w:pPr>
      <w:r w:rsidRPr="00F65769">
        <w:rPr>
          <w:sz w:val="18"/>
          <w:szCs w:val="18"/>
        </w:rPr>
        <w:t>адрес_______________________________________</w:t>
      </w:r>
    </w:p>
    <w:p w:rsidR="00F65769" w:rsidRPr="00F65769" w:rsidRDefault="00F65769" w:rsidP="003004FE">
      <w:pPr>
        <w:tabs>
          <w:tab w:val="left" w:pos="426"/>
          <w:tab w:val="left" w:pos="3976"/>
        </w:tabs>
        <w:ind w:left="0" w:right="-142" w:firstLine="567"/>
        <w:jc w:val="right"/>
        <w:rPr>
          <w:sz w:val="18"/>
          <w:szCs w:val="18"/>
        </w:rPr>
      </w:pPr>
      <w:r w:rsidRPr="00F65769">
        <w:rPr>
          <w:sz w:val="18"/>
          <w:szCs w:val="18"/>
        </w:rPr>
        <w:t>тел.__________________________</w:t>
      </w:r>
    </w:p>
    <w:p w:rsidR="00F65769" w:rsidRPr="00F65769" w:rsidRDefault="00F65769" w:rsidP="00F65769">
      <w:pPr>
        <w:tabs>
          <w:tab w:val="left" w:pos="426"/>
          <w:tab w:val="left" w:pos="3976"/>
        </w:tabs>
        <w:ind w:left="0" w:right="-142" w:firstLine="567"/>
        <w:rPr>
          <w:sz w:val="18"/>
          <w:szCs w:val="18"/>
        </w:rPr>
      </w:pPr>
    </w:p>
    <w:p w:rsidR="00F65769" w:rsidRPr="00F65769" w:rsidRDefault="00F65769" w:rsidP="003004FE">
      <w:pPr>
        <w:tabs>
          <w:tab w:val="left" w:pos="426"/>
          <w:tab w:val="left" w:pos="3976"/>
        </w:tabs>
        <w:ind w:left="0" w:right="-142" w:firstLine="567"/>
        <w:rPr>
          <w:sz w:val="18"/>
          <w:szCs w:val="18"/>
        </w:rPr>
      </w:pPr>
    </w:p>
    <w:p w:rsidR="00F65769" w:rsidRPr="00F65769" w:rsidRDefault="003004FE" w:rsidP="003004FE">
      <w:pPr>
        <w:tabs>
          <w:tab w:val="left" w:pos="426"/>
          <w:tab w:val="left" w:pos="3976"/>
        </w:tabs>
        <w:ind w:left="0" w:right="-142" w:firstLine="567"/>
        <w:rPr>
          <w:sz w:val="18"/>
          <w:szCs w:val="18"/>
        </w:rPr>
      </w:pPr>
      <w:r>
        <w:rPr>
          <w:sz w:val="18"/>
          <w:szCs w:val="18"/>
        </w:rPr>
        <w:t xml:space="preserve">                                                                            </w:t>
      </w:r>
      <w:r w:rsidR="00F65769" w:rsidRPr="00F65769">
        <w:rPr>
          <w:sz w:val="18"/>
          <w:szCs w:val="18"/>
        </w:rPr>
        <w:t>ЗАЯВЛЕНИЕ</w:t>
      </w:r>
    </w:p>
    <w:p w:rsidR="00F65769" w:rsidRPr="00F65769" w:rsidRDefault="00F65769" w:rsidP="003004FE">
      <w:pPr>
        <w:tabs>
          <w:tab w:val="left" w:pos="426"/>
          <w:tab w:val="left" w:pos="3976"/>
        </w:tabs>
        <w:ind w:left="0" w:right="-142" w:firstLine="567"/>
        <w:rPr>
          <w:sz w:val="18"/>
          <w:szCs w:val="18"/>
        </w:rPr>
      </w:pPr>
    </w:p>
    <w:p w:rsidR="00F65769" w:rsidRPr="00F65769" w:rsidRDefault="00F65769" w:rsidP="003004FE">
      <w:pPr>
        <w:tabs>
          <w:tab w:val="left" w:pos="426"/>
          <w:tab w:val="left" w:pos="3976"/>
        </w:tabs>
        <w:ind w:left="0" w:right="-142" w:firstLine="567"/>
        <w:rPr>
          <w:sz w:val="18"/>
          <w:szCs w:val="18"/>
        </w:rPr>
      </w:pPr>
      <w:r w:rsidRPr="00F65769">
        <w:rPr>
          <w:sz w:val="18"/>
          <w:szCs w:val="18"/>
        </w:rPr>
        <w:t>Прошу разрешить___________________________________________________</w:t>
      </w:r>
    </w:p>
    <w:p w:rsidR="00F65769" w:rsidRPr="00F65769" w:rsidRDefault="00F65769" w:rsidP="003004FE">
      <w:pPr>
        <w:tabs>
          <w:tab w:val="left" w:pos="426"/>
          <w:tab w:val="left" w:pos="3976"/>
        </w:tabs>
        <w:ind w:left="0" w:right="-142" w:firstLine="567"/>
        <w:rPr>
          <w:sz w:val="18"/>
          <w:szCs w:val="18"/>
        </w:rPr>
      </w:pPr>
      <w:r w:rsidRPr="00F65769">
        <w:rPr>
          <w:sz w:val="18"/>
          <w:szCs w:val="18"/>
        </w:rPr>
        <w:t xml:space="preserve">(полное и сокращенное наименование юридического лица, в </w:t>
      </w:r>
      <w:proofErr w:type="spellStart"/>
      <w:r w:rsidRPr="00F65769">
        <w:rPr>
          <w:sz w:val="18"/>
          <w:szCs w:val="18"/>
        </w:rPr>
        <w:t>т.ч</w:t>
      </w:r>
      <w:proofErr w:type="spellEnd"/>
      <w:r w:rsidRPr="00F65769">
        <w:rPr>
          <w:sz w:val="18"/>
          <w:szCs w:val="18"/>
        </w:rPr>
        <w:t>. фирменное наименование, фамилия, имя, отчество индивидуального предпринимателя, гражданина)</w:t>
      </w:r>
    </w:p>
    <w:p w:rsidR="00F65769" w:rsidRPr="00F65769" w:rsidRDefault="00F65769" w:rsidP="003004FE">
      <w:pPr>
        <w:tabs>
          <w:tab w:val="left" w:pos="426"/>
          <w:tab w:val="left" w:pos="3976"/>
        </w:tabs>
        <w:ind w:left="0" w:right="-142" w:firstLine="567"/>
        <w:rPr>
          <w:sz w:val="18"/>
          <w:szCs w:val="18"/>
        </w:rPr>
      </w:pPr>
      <w:r w:rsidRPr="00F65769">
        <w:rPr>
          <w:sz w:val="18"/>
          <w:szCs w:val="18"/>
        </w:rPr>
        <w:t>__________________________________________________________________</w:t>
      </w:r>
    </w:p>
    <w:p w:rsidR="00F65769" w:rsidRPr="00F65769" w:rsidRDefault="00F65769" w:rsidP="003004FE">
      <w:pPr>
        <w:tabs>
          <w:tab w:val="left" w:pos="426"/>
          <w:tab w:val="left" w:pos="3976"/>
        </w:tabs>
        <w:ind w:left="0" w:right="-142" w:firstLine="567"/>
        <w:rPr>
          <w:sz w:val="18"/>
          <w:szCs w:val="18"/>
        </w:rPr>
      </w:pPr>
      <w:r w:rsidRPr="00F65769">
        <w:rPr>
          <w:sz w:val="18"/>
          <w:szCs w:val="18"/>
        </w:rPr>
        <w:t>__________________________________________________________________</w:t>
      </w:r>
    </w:p>
    <w:p w:rsidR="00F65769" w:rsidRPr="00F65769" w:rsidRDefault="00F65769" w:rsidP="003004FE">
      <w:pPr>
        <w:tabs>
          <w:tab w:val="left" w:pos="426"/>
          <w:tab w:val="left" w:pos="3976"/>
        </w:tabs>
        <w:ind w:left="0" w:right="-142" w:firstLine="567"/>
        <w:rPr>
          <w:sz w:val="18"/>
          <w:szCs w:val="18"/>
        </w:rPr>
      </w:pPr>
      <w:r w:rsidRPr="00F65769">
        <w:rPr>
          <w:sz w:val="18"/>
          <w:szCs w:val="18"/>
        </w:rPr>
        <w:t>(юридический адрес юридического лица, адрес места жительства индивидуального  предпринимателя, гражданина)</w:t>
      </w:r>
    </w:p>
    <w:p w:rsidR="00F65769" w:rsidRPr="00F65769" w:rsidRDefault="00F65769" w:rsidP="003004FE">
      <w:pPr>
        <w:tabs>
          <w:tab w:val="left" w:pos="426"/>
          <w:tab w:val="left" w:pos="3976"/>
        </w:tabs>
        <w:ind w:left="0" w:right="-142" w:firstLine="567"/>
        <w:rPr>
          <w:sz w:val="18"/>
          <w:szCs w:val="18"/>
        </w:rPr>
      </w:pPr>
      <w:r w:rsidRPr="00F65769">
        <w:rPr>
          <w:sz w:val="18"/>
          <w:szCs w:val="18"/>
        </w:rPr>
        <w:t>торговлю на ярмарке с ________2025г. по _________2025г.</w:t>
      </w:r>
    </w:p>
    <w:p w:rsidR="00F65769" w:rsidRPr="00F65769" w:rsidRDefault="00F65769" w:rsidP="003004FE">
      <w:pPr>
        <w:tabs>
          <w:tab w:val="left" w:pos="426"/>
          <w:tab w:val="left" w:pos="3976"/>
        </w:tabs>
        <w:ind w:left="0" w:right="-142" w:firstLine="567"/>
        <w:rPr>
          <w:sz w:val="18"/>
          <w:szCs w:val="18"/>
        </w:rPr>
      </w:pPr>
      <w:r w:rsidRPr="00F65769">
        <w:rPr>
          <w:sz w:val="18"/>
          <w:szCs w:val="18"/>
        </w:rPr>
        <w:t>Идентификационный номер налогоплательщика________________________</w:t>
      </w:r>
    </w:p>
    <w:p w:rsidR="00F65769" w:rsidRPr="00F65769" w:rsidRDefault="00F65769" w:rsidP="003004FE">
      <w:pPr>
        <w:tabs>
          <w:tab w:val="left" w:pos="426"/>
          <w:tab w:val="left" w:pos="3976"/>
        </w:tabs>
        <w:ind w:left="0" w:right="-142" w:firstLine="567"/>
        <w:rPr>
          <w:sz w:val="18"/>
          <w:szCs w:val="18"/>
        </w:rPr>
      </w:pPr>
      <w:r w:rsidRPr="00F65769">
        <w:rPr>
          <w:sz w:val="18"/>
          <w:szCs w:val="18"/>
        </w:rPr>
        <w:t>Ассортимент реализуемой продукции:</w:t>
      </w:r>
    </w:p>
    <w:p w:rsidR="00F65769" w:rsidRPr="00F65769" w:rsidRDefault="00F65769" w:rsidP="003004FE">
      <w:pPr>
        <w:tabs>
          <w:tab w:val="left" w:pos="426"/>
          <w:tab w:val="left" w:pos="3976"/>
        </w:tabs>
        <w:ind w:left="0" w:right="-142" w:firstLine="567"/>
        <w:rPr>
          <w:sz w:val="18"/>
          <w:szCs w:val="18"/>
        </w:rPr>
      </w:pPr>
      <w:r w:rsidRPr="00F65769">
        <w:rPr>
          <w:sz w:val="18"/>
          <w:szCs w:val="18"/>
        </w:rPr>
        <w:t>____________________________________________________________________________________________________________________________________</w:t>
      </w:r>
    </w:p>
    <w:p w:rsidR="00F65769" w:rsidRPr="00F65769" w:rsidRDefault="00F65769" w:rsidP="003004FE">
      <w:pPr>
        <w:tabs>
          <w:tab w:val="left" w:pos="426"/>
          <w:tab w:val="left" w:pos="3976"/>
        </w:tabs>
        <w:ind w:left="0" w:right="-142" w:firstLine="567"/>
        <w:rPr>
          <w:sz w:val="18"/>
          <w:szCs w:val="18"/>
        </w:rPr>
      </w:pPr>
      <w:r w:rsidRPr="00F65769">
        <w:rPr>
          <w:sz w:val="18"/>
          <w:szCs w:val="18"/>
        </w:rPr>
        <w:t>____________________________________________________________________________________________________________________________________</w:t>
      </w:r>
    </w:p>
    <w:p w:rsidR="00F65769" w:rsidRPr="00F65769" w:rsidRDefault="00F65769" w:rsidP="003004FE">
      <w:pPr>
        <w:tabs>
          <w:tab w:val="left" w:pos="426"/>
          <w:tab w:val="left" w:pos="3976"/>
        </w:tabs>
        <w:ind w:left="0" w:right="-142" w:firstLine="567"/>
        <w:rPr>
          <w:sz w:val="18"/>
          <w:szCs w:val="18"/>
        </w:rPr>
      </w:pPr>
      <w:r w:rsidRPr="00F65769">
        <w:rPr>
          <w:sz w:val="18"/>
          <w:szCs w:val="18"/>
        </w:rPr>
        <w:t>__________________________________________________________________</w:t>
      </w:r>
    </w:p>
    <w:p w:rsidR="00F65769" w:rsidRPr="00F65769" w:rsidRDefault="00F65769" w:rsidP="003004FE">
      <w:pPr>
        <w:tabs>
          <w:tab w:val="left" w:pos="426"/>
          <w:tab w:val="left" w:pos="3976"/>
        </w:tabs>
        <w:ind w:left="0" w:right="-142" w:firstLine="567"/>
        <w:rPr>
          <w:sz w:val="18"/>
          <w:szCs w:val="18"/>
        </w:rPr>
      </w:pPr>
      <w:r w:rsidRPr="00F65769">
        <w:rPr>
          <w:sz w:val="18"/>
          <w:szCs w:val="18"/>
        </w:rPr>
        <w:t>Примечание:</w:t>
      </w:r>
    </w:p>
    <w:p w:rsidR="00F65769" w:rsidRPr="00F65769" w:rsidRDefault="00F65769" w:rsidP="003004FE">
      <w:pPr>
        <w:tabs>
          <w:tab w:val="left" w:pos="426"/>
          <w:tab w:val="left" w:pos="3976"/>
        </w:tabs>
        <w:ind w:left="0" w:right="-142" w:firstLine="567"/>
        <w:rPr>
          <w:sz w:val="18"/>
          <w:szCs w:val="18"/>
        </w:rPr>
      </w:pPr>
      <w:r w:rsidRPr="00F65769">
        <w:rPr>
          <w:sz w:val="18"/>
          <w:szCs w:val="18"/>
        </w:rPr>
        <w:t>____________________________________________________________</w:t>
      </w:r>
    </w:p>
    <w:p w:rsidR="00F65769" w:rsidRPr="00F65769" w:rsidRDefault="00F65769" w:rsidP="003004FE">
      <w:pPr>
        <w:tabs>
          <w:tab w:val="left" w:pos="426"/>
          <w:tab w:val="left" w:pos="3976"/>
        </w:tabs>
        <w:ind w:left="0" w:right="-142" w:firstLine="567"/>
        <w:rPr>
          <w:sz w:val="18"/>
          <w:szCs w:val="18"/>
        </w:rPr>
      </w:pPr>
      <w:r w:rsidRPr="00F65769">
        <w:rPr>
          <w:sz w:val="18"/>
          <w:szCs w:val="18"/>
        </w:rPr>
        <w:t>_____________________________________________________________</w:t>
      </w:r>
    </w:p>
    <w:p w:rsidR="00F65769" w:rsidRPr="00F65769" w:rsidRDefault="00F65769" w:rsidP="003004FE">
      <w:pPr>
        <w:tabs>
          <w:tab w:val="left" w:pos="426"/>
          <w:tab w:val="left" w:pos="3976"/>
        </w:tabs>
        <w:ind w:left="0" w:right="-142" w:firstLine="567"/>
        <w:rPr>
          <w:sz w:val="18"/>
          <w:szCs w:val="18"/>
        </w:rPr>
      </w:pPr>
    </w:p>
    <w:p w:rsidR="00F65769" w:rsidRPr="00F65769" w:rsidRDefault="00F65769" w:rsidP="003004FE">
      <w:pPr>
        <w:tabs>
          <w:tab w:val="left" w:pos="426"/>
          <w:tab w:val="left" w:pos="3976"/>
        </w:tabs>
        <w:ind w:left="0" w:right="-142" w:firstLine="567"/>
        <w:rPr>
          <w:sz w:val="18"/>
          <w:szCs w:val="18"/>
        </w:rPr>
      </w:pPr>
    </w:p>
    <w:p w:rsidR="00F65769" w:rsidRPr="00F65769" w:rsidRDefault="00F65769" w:rsidP="003004FE">
      <w:pPr>
        <w:tabs>
          <w:tab w:val="left" w:pos="426"/>
          <w:tab w:val="left" w:pos="3976"/>
        </w:tabs>
        <w:ind w:left="0" w:right="-142" w:firstLine="567"/>
        <w:rPr>
          <w:sz w:val="18"/>
          <w:szCs w:val="18"/>
        </w:rPr>
      </w:pPr>
      <w:r w:rsidRPr="00F65769">
        <w:rPr>
          <w:sz w:val="18"/>
          <w:szCs w:val="18"/>
        </w:rPr>
        <w:t>Подпись                                                                                  Дата________</w:t>
      </w:r>
    </w:p>
    <w:p w:rsidR="00B23921" w:rsidRDefault="00B23921" w:rsidP="001C1A3F">
      <w:pPr>
        <w:tabs>
          <w:tab w:val="left" w:pos="426"/>
          <w:tab w:val="left" w:pos="3976"/>
        </w:tabs>
        <w:ind w:left="0" w:right="-142" w:firstLine="567"/>
        <w:jc w:val="center"/>
        <w:rPr>
          <w:i/>
          <w:sz w:val="18"/>
          <w:szCs w:val="18"/>
        </w:rPr>
      </w:pPr>
    </w:p>
    <w:p w:rsidR="00B23921" w:rsidRDefault="00B23921" w:rsidP="003004FE">
      <w:pPr>
        <w:tabs>
          <w:tab w:val="left" w:pos="426"/>
          <w:tab w:val="left" w:pos="3976"/>
        </w:tabs>
        <w:ind w:left="0" w:right="-142" w:firstLine="567"/>
        <w:jc w:val="right"/>
        <w:rPr>
          <w:i/>
          <w:sz w:val="18"/>
          <w:szCs w:val="18"/>
        </w:rPr>
      </w:pPr>
    </w:p>
    <w:p w:rsidR="00B23921" w:rsidRDefault="00B23921" w:rsidP="003004FE">
      <w:pPr>
        <w:tabs>
          <w:tab w:val="left" w:pos="426"/>
          <w:tab w:val="left" w:pos="3976"/>
        </w:tabs>
        <w:ind w:left="0" w:right="-142" w:firstLine="567"/>
        <w:jc w:val="right"/>
        <w:rPr>
          <w:i/>
          <w:sz w:val="18"/>
          <w:szCs w:val="18"/>
        </w:rPr>
      </w:pPr>
    </w:p>
    <w:p w:rsidR="00F65769" w:rsidRPr="003004FE" w:rsidRDefault="00F65769" w:rsidP="003004FE">
      <w:pPr>
        <w:tabs>
          <w:tab w:val="left" w:pos="426"/>
          <w:tab w:val="left" w:pos="3976"/>
        </w:tabs>
        <w:ind w:left="0" w:right="-142" w:firstLine="567"/>
        <w:jc w:val="right"/>
        <w:rPr>
          <w:i/>
          <w:sz w:val="18"/>
          <w:szCs w:val="18"/>
        </w:rPr>
      </w:pPr>
      <w:r w:rsidRPr="003004FE">
        <w:rPr>
          <w:i/>
          <w:sz w:val="18"/>
          <w:szCs w:val="18"/>
        </w:rPr>
        <w:t>Приложение №2</w:t>
      </w:r>
    </w:p>
    <w:p w:rsidR="00F65769" w:rsidRPr="003004FE" w:rsidRDefault="00F65769" w:rsidP="003004FE">
      <w:pPr>
        <w:tabs>
          <w:tab w:val="left" w:pos="426"/>
          <w:tab w:val="left" w:pos="3976"/>
        </w:tabs>
        <w:ind w:left="0" w:right="-142" w:firstLine="567"/>
        <w:jc w:val="right"/>
        <w:rPr>
          <w:i/>
          <w:sz w:val="18"/>
          <w:szCs w:val="18"/>
        </w:rPr>
      </w:pPr>
      <w:r w:rsidRPr="003004FE">
        <w:rPr>
          <w:i/>
          <w:sz w:val="18"/>
          <w:szCs w:val="18"/>
        </w:rPr>
        <w:t xml:space="preserve">              к Порядку предоставления мест для продажи товаров </w:t>
      </w:r>
    </w:p>
    <w:p w:rsidR="00F65769" w:rsidRPr="003004FE" w:rsidRDefault="00F65769" w:rsidP="003004FE">
      <w:pPr>
        <w:tabs>
          <w:tab w:val="left" w:pos="426"/>
          <w:tab w:val="left" w:pos="3976"/>
        </w:tabs>
        <w:ind w:left="0" w:right="-142" w:firstLine="567"/>
        <w:jc w:val="right"/>
        <w:rPr>
          <w:i/>
          <w:sz w:val="18"/>
          <w:szCs w:val="18"/>
        </w:rPr>
      </w:pPr>
      <w:r w:rsidRPr="003004FE">
        <w:rPr>
          <w:i/>
          <w:sz w:val="18"/>
          <w:szCs w:val="18"/>
        </w:rPr>
        <w:t>на ярмарке «</w:t>
      </w:r>
      <w:proofErr w:type="spellStart"/>
      <w:r w:rsidRPr="003004FE">
        <w:rPr>
          <w:i/>
          <w:sz w:val="18"/>
          <w:szCs w:val="18"/>
        </w:rPr>
        <w:t>Хомутовская</w:t>
      </w:r>
      <w:proofErr w:type="spellEnd"/>
      <w:r w:rsidRPr="003004FE">
        <w:rPr>
          <w:i/>
          <w:sz w:val="18"/>
          <w:szCs w:val="18"/>
        </w:rPr>
        <w:t xml:space="preserve"> ярмарка»</w:t>
      </w:r>
    </w:p>
    <w:p w:rsidR="00F65769" w:rsidRPr="00F65769" w:rsidRDefault="00F65769" w:rsidP="00F65769">
      <w:pPr>
        <w:tabs>
          <w:tab w:val="left" w:pos="426"/>
          <w:tab w:val="left" w:pos="3976"/>
        </w:tabs>
        <w:ind w:left="0" w:right="-142" w:firstLine="567"/>
        <w:rPr>
          <w:sz w:val="18"/>
          <w:szCs w:val="18"/>
        </w:rPr>
      </w:pPr>
    </w:p>
    <w:p w:rsidR="00F65769" w:rsidRPr="00F65769" w:rsidRDefault="00F65769" w:rsidP="00F65769">
      <w:pPr>
        <w:tabs>
          <w:tab w:val="left" w:pos="426"/>
          <w:tab w:val="left" w:pos="3976"/>
        </w:tabs>
        <w:ind w:left="0" w:right="-142" w:firstLine="567"/>
        <w:rPr>
          <w:sz w:val="18"/>
          <w:szCs w:val="18"/>
        </w:rPr>
      </w:pPr>
    </w:p>
    <w:p w:rsidR="00F65769" w:rsidRPr="00F65769" w:rsidRDefault="00F65769" w:rsidP="003004FE">
      <w:pPr>
        <w:tabs>
          <w:tab w:val="left" w:pos="426"/>
          <w:tab w:val="left" w:pos="3976"/>
        </w:tabs>
        <w:ind w:left="0" w:right="-142" w:firstLine="567"/>
        <w:jc w:val="center"/>
        <w:rPr>
          <w:b/>
          <w:bCs/>
          <w:sz w:val="18"/>
          <w:szCs w:val="18"/>
        </w:rPr>
      </w:pPr>
      <w:r w:rsidRPr="00F65769">
        <w:rPr>
          <w:b/>
          <w:bCs/>
          <w:sz w:val="18"/>
          <w:szCs w:val="18"/>
        </w:rPr>
        <w:t>Форма уведомления</w:t>
      </w:r>
      <w:r w:rsidR="00CD29E8">
        <w:rPr>
          <w:b/>
          <w:bCs/>
          <w:sz w:val="18"/>
          <w:szCs w:val="18"/>
        </w:rPr>
        <w:t xml:space="preserve"> </w:t>
      </w:r>
      <w:r w:rsidRPr="00F65769">
        <w:rPr>
          <w:b/>
          <w:bCs/>
          <w:sz w:val="18"/>
          <w:szCs w:val="18"/>
        </w:rPr>
        <w:t>об отказе в предоставления места для</w:t>
      </w:r>
      <w:r w:rsidR="00CD29E8">
        <w:rPr>
          <w:b/>
          <w:bCs/>
          <w:sz w:val="18"/>
          <w:szCs w:val="18"/>
        </w:rPr>
        <w:t xml:space="preserve"> </w:t>
      </w:r>
      <w:r w:rsidRPr="00F65769">
        <w:rPr>
          <w:b/>
          <w:bCs/>
          <w:sz w:val="18"/>
          <w:szCs w:val="18"/>
        </w:rPr>
        <w:t>продажи товаров на ярмарке «</w:t>
      </w:r>
      <w:proofErr w:type="spellStart"/>
      <w:r w:rsidRPr="00F65769">
        <w:rPr>
          <w:b/>
          <w:bCs/>
          <w:sz w:val="18"/>
          <w:szCs w:val="18"/>
        </w:rPr>
        <w:t>Хомутовская</w:t>
      </w:r>
      <w:proofErr w:type="spellEnd"/>
      <w:r w:rsidRPr="00F65769">
        <w:rPr>
          <w:b/>
          <w:bCs/>
          <w:sz w:val="18"/>
          <w:szCs w:val="18"/>
        </w:rPr>
        <w:t xml:space="preserve"> ярмарка»</w:t>
      </w:r>
      <w:r w:rsidRPr="00F65769">
        <w:rPr>
          <w:b/>
          <w:bCs/>
          <w:sz w:val="18"/>
          <w:szCs w:val="18"/>
        </w:rPr>
        <w:br/>
      </w:r>
    </w:p>
    <w:p w:rsidR="00F65769" w:rsidRPr="00F65769" w:rsidRDefault="00F65769" w:rsidP="00F65769">
      <w:pPr>
        <w:tabs>
          <w:tab w:val="left" w:pos="426"/>
          <w:tab w:val="left" w:pos="3976"/>
        </w:tabs>
        <w:ind w:left="0" w:right="-142" w:firstLine="567"/>
        <w:rPr>
          <w:b/>
          <w:sz w:val="18"/>
          <w:szCs w:val="18"/>
        </w:rPr>
      </w:pPr>
    </w:p>
    <w:p w:rsidR="00F65769" w:rsidRPr="00F65769" w:rsidRDefault="00F65769" w:rsidP="00F65769">
      <w:pPr>
        <w:tabs>
          <w:tab w:val="left" w:pos="426"/>
          <w:tab w:val="left" w:pos="3976"/>
        </w:tabs>
        <w:ind w:left="0" w:right="-142" w:firstLine="567"/>
        <w:rPr>
          <w:b/>
          <w:sz w:val="18"/>
          <w:szCs w:val="18"/>
        </w:rPr>
      </w:pPr>
    </w:p>
    <w:p w:rsidR="00F65769" w:rsidRPr="00F65769" w:rsidRDefault="00F65769" w:rsidP="00F65769">
      <w:pPr>
        <w:tabs>
          <w:tab w:val="left" w:pos="426"/>
          <w:tab w:val="left" w:pos="3976"/>
        </w:tabs>
        <w:ind w:left="0" w:right="-142" w:firstLine="567"/>
        <w:rPr>
          <w:b/>
          <w:sz w:val="18"/>
          <w:szCs w:val="18"/>
        </w:rPr>
      </w:pPr>
    </w:p>
    <w:tbl>
      <w:tblPr>
        <w:tblW w:w="0" w:type="auto"/>
        <w:tblLook w:val="01E0" w:firstRow="1" w:lastRow="1" w:firstColumn="1" w:lastColumn="1" w:noHBand="0" w:noVBand="0"/>
      </w:tblPr>
      <w:tblGrid>
        <w:gridCol w:w="3309"/>
        <w:gridCol w:w="6835"/>
      </w:tblGrid>
      <w:tr w:rsidR="00F65769" w:rsidRPr="00F65769" w:rsidTr="00F65769">
        <w:tc>
          <w:tcPr>
            <w:tcW w:w="3510" w:type="dxa"/>
            <w:shd w:val="clear" w:color="auto" w:fill="auto"/>
          </w:tcPr>
          <w:p w:rsidR="00F65769" w:rsidRPr="00F65769" w:rsidRDefault="00F65769" w:rsidP="00F65769">
            <w:pPr>
              <w:tabs>
                <w:tab w:val="left" w:pos="426"/>
                <w:tab w:val="left" w:pos="3976"/>
              </w:tabs>
              <w:ind w:left="0" w:right="-142" w:firstLine="567"/>
              <w:rPr>
                <w:sz w:val="18"/>
                <w:szCs w:val="18"/>
              </w:rPr>
            </w:pPr>
          </w:p>
          <w:p w:rsidR="00F65769" w:rsidRPr="00F65769" w:rsidRDefault="00F65769" w:rsidP="00F65769">
            <w:pPr>
              <w:tabs>
                <w:tab w:val="left" w:pos="426"/>
                <w:tab w:val="left" w:pos="3976"/>
              </w:tabs>
              <w:ind w:left="0" w:right="-142" w:firstLine="567"/>
              <w:rPr>
                <w:sz w:val="18"/>
                <w:szCs w:val="18"/>
              </w:rPr>
            </w:pPr>
          </w:p>
        </w:tc>
        <w:tc>
          <w:tcPr>
            <w:tcW w:w="6912" w:type="dxa"/>
            <w:shd w:val="clear" w:color="auto" w:fill="auto"/>
          </w:tcPr>
          <w:p w:rsidR="00F65769" w:rsidRPr="00F65769" w:rsidRDefault="00F65769" w:rsidP="00F65769">
            <w:pPr>
              <w:tabs>
                <w:tab w:val="left" w:pos="426"/>
                <w:tab w:val="left" w:pos="3976"/>
              </w:tabs>
              <w:ind w:left="0" w:right="-142" w:firstLine="567"/>
              <w:rPr>
                <w:sz w:val="18"/>
                <w:szCs w:val="18"/>
              </w:rPr>
            </w:pPr>
            <w:r w:rsidRPr="00F65769">
              <w:rPr>
                <w:sz w:val="18"/>
                <w:szCs w:val="18"/>
              </w:rPr>
              <w:t xml:space="preserve"> ____________________________________________________________</w:t>
            </w:r>
          </w:p>
          <w:p w:rsidR="00F65769" w:rsidRPr="00F65769" w:rsidRDefault="00F65769" w:rsidP="00F65769">
            <w:pPr>
              <w:tabs>
                <w:tab w:val="left" w:pos="426"/>
                <w:tab w:val="left" w:pos="3976"/>
              </w:tabs>
              <w:ind w:left="0" w:right="-142" w:firstLine="567"/>
              <w:rPr>
                <w:sz w:val="18"/>
                <w:szCs w:val="18"/>
              </w:rPr>
            </w:pPr>
            <w:r w:rsidRPr="00F65769">
              <w:rPr>
                <w:sz w:val="18"/>
                <w:szCs w:val="18"/>
              </w:rPr>
              <w:t>наименование</w:t>
            </w:r>
          </w:p>
          <w:p w:rsidR="00F65769" w:rsidRPr="00F65769" w:rsidRDefault="00F65769" w:rsidP="00F65769">
            <w:pPr>
              <w:tabs>
                <w:tab w:val="left" w:pos="426"/>
                <w:tab w:val="left" w:pos="3976"/>
              </w:tabs>
              <w:ind w:left="0" w:right="-142" w:firstLine="567"/>
              <w:rPr>
                <w:sz w:val="18"/>
                <w:szCs w:val="18"/>
              </w:rPr>
            </w:pPr>
            <w:r w:rsidRPr="00F65769">
              <w:rPr>
                <w:sz w:val="18"/>
                <w:szCs w:val="18"/>
              </w:rPr>
              <w:t>______________________________________________________________</w:t>
            </w:r>
          </w:p>
          <w:p w:rsidR="00F65769" w:rsidRPr="00F65769" w:rsidRDefault="00F65769" w:rsidP="00F65769">
            <w:pPr>
              <w:tabs>
                <w:tab w:val="left" w:pos="426"/>
                <w:tab w:val="left" w:pos="3976"/>
              </w:tabs>
              <w:ind w:left="0" w:right="-142" w:firstLine="567"/>
              <w:rPr>
                <w:sz w:val="18"/>
                <w:szCs w:val="18"/>
              </w:rPr>
            </w:pPr>
            <w:r w:rsidRPr="00F65769">
              <w:rPr>
                <w:sz w:val="18"/>
                <w:szCs w:val="18"/>
              </w:rPr>
              <w:t>(юридический, почтовый адрес)</w:t>
            </w:r>
          </w:p>
          <w:p w:rsidR="00F65769" w:rsidRPr="00F65769" w:rsidRDefault="00F65769" w:rsidP="00F65769">
            <w:pPr>
              <w:tabs>
                <w:tab w:val="left" w:pos="426"/>
                <w:tab w:val="left" w:pos="3976"/>
              </w:tabs>
              <w:ind w:left="0" w:right="-142" w:firstLine="567"/>
              <w:rPr>
                <w:sz w:val="18"/>
                <w:szCs w:val="18"/>
              </w:rPr>
            </w:pPr>
            <w:r w:rsidRPr="00F65769">
              <w:rPr>
                <w:sz w:val="18"/>
                <w:szCs w:val="18"/>
              </w:rPr>
              <w:t>_____________________________________________________________</w:t>
            </w:r>
          </w:p>
          <w:p w:rsidR="00F65769" w:rsidRPr="00F65769" w:rsidRDefault="00F65769" w:rsidP="00F65769">
            <w:pPr>
              <w:tabs>
                <w:tab w:val="left" w:pos="426"/>
                <w:tab w:val="left" w:pos="3976"/>
              </w:tabs>
              <w:ind w:left="0" w:right="-142" w:firstLine="567"/>
              <w:rPr>
                <w:sz w:val="18"/>
                <w:szCs w:val="18"/>
              </w:rPr>
            </w:pPr>
            <w:r w:rsidRPr="00F65769">
              <w:rPr>
                <w:sz w:val="18"/>
                <w:szCs w:val="18"/>
              </w:rPr>
              <w:t>контактная информация (номер телефона, адрес электронной почты)</w:t>
            </w:r>
          </w:p>
        </w:tc>
      </w:tr>
    </w:tbl>
    <w:p w:rsidR="00F65769" w:rsidRPr="00F65769" w:rsidRDefault="00F65769" w:rsidP="00F65769">
      <w:pPr>
        <w:tabs>
          <w:tab w:val="left" w:pos="426"/>
          <w:tab w:val="left" w:pos="3976"/>
        </w:tabs>
        <w:ind w:left="0" w:right="-142" w:firstLine="567"/>
        <w:rPr>
          <w:sz w:val="18"/>
          <w:szCs w:val="18"/>
        </w:rPr>
      </w:pPr>
    </w:p>
    <w:p w:rsidR="00F65769" w:rsidRPr="00F65769" w:rsidRDefault="00F65769" w:rsidP="00F65769">
      <w:pPr>
        <w:tabs>
          <w:tab w:val="left" w:pos="426"/>
          <w:tab w:val="left" w:pos="3976"/>
        </w:tabs>
        <w:ind w:left="0" w:right="-142" w:firstLine="567"/>
        <w:rPr>
          <w:sz w:val="18"/>
          <w:szCs w:val="18"/>
        </w:rPr>
      </w:pPr>
      <w:r w:rsidRPr="00F65769">
        <w:rPr>
          <w:sz w:val="18"/>
          <w:szCs w:val="18"/>
        </w:rPr>
        <w:lastRenderedPageBreak/>
        <w:t>Уведомление</w:t>
      </w:r>
    </w:p>
    <w:p w:rsidR="00F65769" w:rsidRPr="00F65769" w:rsidRDefault="00F65769" w:rsidP="00F65769">
      <w:pPr>
        <w:tabs>
          <w:tab w:val="left" w:pos="426"/>
          <w:tab w:val="left" w:pos="3976"/>
        </w:tabs>
        <w:ind w:left="0" w:right="-142" w:firstLine="567"/>
        <w:rPr>
          <w:sz w:val="18"/>
          <w:szCs w:val="18"/>
        </w:rPr>
      </w:pPr>
    </w:p>
    <w:p w:rsidR="00F65769" w:rsidRPr="00F65769" w:rsidRDefault="00F65769" w:rsidP="00F65769">
      <w:pPr>
        <w:tabs>
          <w:tab w:val="left" w:pos="426"/>
          <w:tab w:val="left" w:pos="3976"/>
        </w:tabs>
        <w:ind w:left="0" w:right="-142" w:firstLine="567"/>
        <w:rPr>
          <w:sz w:val="18"/>
          <w:szCs w:val="18"/>
        </w:rPr>
      </w:pPr>
      <w:r w:rsidRPr="00F65769">
        <w:rPr>
          <w:sz w:val="18"/>
          <w:szCs w:val="18"/>
        </w:rPr>
        <w:t>Администрация Хомутовского муниципального образования, извещает Вас об отказе в предоставлении места на ярмарке по причине:__________________________________________________________</w:t>
      </w:r>
    </w:p>
    <w:p w:rsidR="00F65769" w:rsidRPr="00F65769" w:rsidRDefault="00F65769" w:rsidP="00F65769">
      <w:pPr>
        <w:tabs>
          <w:tab w:val="left" w:pos="426"/>
          <w:tab w:val="left" w:pos="3976"/>
        </w:tabs>
        <w:ind w:left="0" w:right="-142" w:firstLine="567"/>
        <w:rPr>
          <w:sz w:val="18"/>
          <w:szCs w:val="18"/>
        </w:rPr>
      </w:pPr>
    </w:p>
    <w:p w:rsidR="00F65769" w:rsidRPr="00F65769" w:rsidRDefault="00F65769" w:rsidP="00CD29E8">
      <w:pPr>
        <w:tabs>
          <w:tab w:val="left" w:pos="426"/>
          <w:tab w:val="left" w:pos="3976"/>
        </w:tabs>
        <w:ind w:left="0" w:right="-142" w:firstLine="567"/>
        <w:rPr>
          <w:sz w:val="18"/>
          <w:szCs w:val="18"/>
        </w:rPr>
      </w:pPr>
      <w:r w:rsidRPr="00F65769">
        <w:rPr>
          <w:sz w:val="18"/>
          <w:szCs w:val="18"/>
        </w:rPr>
        <w:t>«______» ___ 20___ г.                                                  ____</w:t>
      </w:r>
      <w:r w:rsidR="00CD29E8">
        <w:rPr>
          <w:sz w:val="18"/>
          <w:szCs w:val="18"/>
        </w:rPr>
        <w:t>_____ /___________________</w:t>
      </w:r>
    </w:p>
    <w:p w:rsidR="00F65769" w:rsidRPr="003004FE" w:rsidRDefault="00F65769" w:rsidP="003004FE">
      <w:pPr>
        <w:tabs>
          <w:tab w:val="left" w:pos="426"/>
          <w:tab w:val="left" w:pos="3976"/>
        </w:tabs>
        <w:ind w:left="0" w:right="-142" w:firstLine="567"/>
        <w:jc w:val="right"/>
        <w:rPr>
          <w:i/>
          <w:sz w:val="18"/>
          <w:szCs w:val="18"/>
        </w:rPr>
      </w:pPr>
    </w:p>
    <w:p w:rsidR="00BC7D8F" w:rsidRDefault="00BC7D8F" w:rsidP="003004FE">
      <w:pPr>
        <w:tabs>
          <w:tab w:val="left" w:pos="426"/>
          <w:tab w:val="left" w:pos="3976"/>
        </w:tabs>
        <w:ind w:left="0" w:right="-142" w:firstLine="567"/>
        <w:jc w:val="right"/>
        <w:rPr>
          <w:i/>
          <w:sz w:val="18"/>
          <w:szCs w:val="18"/>
        </w:rPr>
      </w:pPr>
    </w:p>
    <w:p w:rsidR="00BC7D8F" w:rsidRDefault="00BC7D8F" w:rsidP="003004FE">
      <w:pPr>
        <w:tabs>
          <w:tab w:val="left" w:pos="426"/>
          <w:tab w:val="left" w:pos="3976"/>
        </w:tabs>
        <w:ind w:left="0" w:right="-142" w:firstLine="567"/>
        <w:jc w:val="right"/>
        <w:rPr>
          <w:i/>
          <w:sz w:val="18"/>
          <w:szCs w:val="18"/>
        </w:rPr>
      </w:pPr>
    </w:p>
    <w:p w:rsidR="00F65769" w:rsidRPr="003004FE" w:rsidRDefault="00F65769" w:rsidP="003004FE">
      <w:pPr>
        <w:tabs>
          <w:tab w:val="left" w:pos="426"/>
          <w:tab w:val="left" w:pos="3976"/>
        </w:tabs>
        <w:ind w:left="0" w:right="-142" w:firstLine="567"/>
        <w:jc w:val="right"/>
        <w:rPr>
          <w:i/>
          <w:sz w:val="18"/>
          <w:szCs w:val="18"/>
        </w:rPr>
      </w:pPr>
      <w:r w:rsidRPr="003004FE">
        <w:rPr>
          <w:i/>
          <w:sz w:val="18"/>
          <w:szCs w:val="18"/>
        </w:rPr>
        <w:t>Приложение №3</w:t>
      </w:r>
    </w:p>
    <w:p w:rsidR="00F65769" w:rsidRPr="003004FE" w:rsidRDefault="00F65769" w:rsidP="003004FE">
      <w:pPr>
        <w:tabs>
          <w:tab w:val="left" w:pos="426"/>
          <w:tab w:val="left" w:pos="3976"/>
        </w:tabs>
        <w:ind w:left="0" w:right="-142" w:firstLine="567"/>
        <w:jc w:val="right"/>
        <w:rPr>
          <w:i/>
          <w:sz w:val="18"/>
          <w:szCs w:val="18"/>
        </w:rPr>
      </w:pPr>
      <w:r w:rsidRPr="003004FE">
        <w:rPr>
          <w:i/>
          <w:sz w:val="18"/>
          <w:szCs w:val="18"/>
        </w:rPr>
        <w:t xml:space="preserve">              к Порядку предоставления мест для продажи товаров </w:t>
      </w:r>
    </w:p>
    <w:p w:rsidR="00F65769" w:rsidRPr="003004FE" w:rsidRDefault="00F65769" w:rsidP="003004FE">
      <w:pPr>
        <w:tabs>
          <w:tab w:val="left" w:pos="426"/>
          <w:tab w:val="left" w:pos="3976"/>
        </w:tabs>
        <w:ind w:left="0" w:right="-142" w:firstLine="567"/>
        <w:jc w:val="right"/>
        <w:rPr>
          <w:i/>
          <w:sz w:val="18"/>
          <w:szCs w:val="18"/>
        </w:rPr>
      </w:pPr>
      <w:r w:rsidRPr="003004FE">
        <w:rPr>
          <w:i/>
          <w:sz w:val="18"/>
          <w:szCs w:val="18"/>
        </w:rPr>
        <w:t>на ярмарке «</w:t>
      </w:r>
      <w:proofErr w:type="spellStart"/>
      <w:r w:rsidRPr="003004FE">
        <w:rPr>
          <w:i/>
          <w:sz w:val="18"/>
          <w:szCs w:val="18"/>
        </w:rPr>
        <w:t>Хомутовская</w:t>
      </w:r>
      <w:proofErr w:type="spellEnd"/>
      <w:r w:rsidRPr="003004FE">
        <w:rPr>
          <w:i/>
          <w:sz w:val="18"/>
          <w:szCs w:val="18"/>
        </w:rPr>
        <w:t xml:space="preserve"> ярмарка»</w:t>
      </w:r>
    </w:p>
    <w:p w:rsidR="00F65769" w:rsidRPr="00F65769" w:rsidRDefault="00F65769" w:rsidP="00F65769">
      <w:pPr>
        <w:tabs>
          <w:tab w:val="left" w:pos="426"/>
          <w:tab w:val="left" w:pos="3976"/>
        </w:tabs>
        <w:ind w:left="0" w:right="-142" w:firstLine="567"/>
        <w:rPr>
          <w:sz w:val="18"/>
          <w:szCs w:val="18"/>
        </w:rPr>
      </w:pPr>
    </w:p>
    <w:p w:rsidR="00F65769" w:rsidRPr="00F65769" w:rsidRDefault="00F65769" w:rsidP="00F65769">
      <w:pPr>
        <w:tabs>
          <w:tab w:val="left" w:pos="426"/>
          <w:tab w:val="left" w:pos="3976"/>
        </w:tabs>
        <w:ind w:left="0" w:right="-142" w:firstLine="567"/>
        <w:rPr>
          <w:sz w:val="18"/>
          <w:szCs w:val="18"/>
        </w:rPr>
      </w:pPr>
    </w:p>
    <w:p w:rsidR="00F65769" w:rsidRPr="00F65769" w:rsidRDefault="00F65769" w:rsidP="00F65769">
      <w:pPr>
        <w:tabs>
          <w:tab w:val="left" w:pos="426"/>
          <w:tab w:val="left" w:pos="3976"/>
        </w:tabs>
        <w:ind w:left="0" w:right="-142" w:firstLine="567"/>
        <w:rPr>
          <w:b/>
          <w:bCs/>
          <w:sz w:val="18"/>
          <w:szCs w:val="18"/>
        </w:rPr>
      </w:pPr>
      <w:r w:rsidRPr="00F65769">
        <w:rPr>
          <w:b/>
          <w:bCs/>
          <w:sz w:val="18"/>
          <w:szCs w:val="18"/>
        </w:rPr>
        <w:t>Форма разрешения на предоставление торгового места на ярмарку «</w:t>
      </w:r>
      <w:proofErr w:type="spellStart"/>
      <w:r w:rsidRPr="00F65769">
        <w:rPr>
          <w:b/>
          <w:bCs/>
          <w:sz w:val="18"/>
          <w:szCs w:val="18"/>
        </w:rPr>
        <w:t>Хомутовская</w:t>
      </w:r>
      <w:proofErr w:type="spellEnd"/>
      <w:r w:rsidRPr="00F65769">
        <w:rPr>
          <w:b/>
          <w:bCs/>
          <w:sz w:val="18"/>
          <w:szCs w:val="18"/>
        </w:rPr>
        <w:t xml:space="preserve"> ярмарка»</w:t>
      </w:r>
    </w:p>
    <w:p w:rsidR="00F65769" w:rsidRPr="00F65769" w:rsidRDefault="00F65769" w:rsidP="00F65769">
      <w:pPr>
        <w:tabs>
          <w:tab w:val="left" w:pos="426"/>
          <w:tab w:val="left" w:pos="3976"/>
        </w:tabs>
        <w:ind w:left="0" w:right="-142" w:firstLine="567"/>
        <w:rPr>
          <w:sz w:val="18"/>
          <w:szCs w:val="18"/>
        </w:rPr>
      </w:pPr>
    </w:p>
    <w:p w:rsidR="00F65769" w:rsidRPr="00F65769" w:rsidRDefault="00F65769" w:rsidP="00F65769">
      <w:pPr>
        <w:tabs>
          <w:tab w:val="left" w:pos="426"/>
          <w:tab w:val="left" w:pos="3976"/>
        </w:tabs>
        <w:ind w:left="0" w:right="-142" w:firstLine="567"/>
        <w:rPr>
          <w:sz w:val="18"/>
          <w:szCs w:val="18"/>
        </w:rPr>
      </w:pPr>
    </w:p>
    <w:p w:rsidR="00F65769" w:rsidRPr="00F65769" w:rsidRDefault="00F65769" w:rsidP="00F65769">
      <w:pPr>
        <w:tabs>
          <w:tab w:val="left" w:pos="426"/>
          <w:tab w:val="left" w:pos="3976"/>
        </w:tabs>
        <w:ind w:left="0" w:right="-142" w:firstLine="567"/>
        <w:rPr>
          <w:sz w:val="18"/>
          <w:szCs w:val="18"/>
        </w:rPr>
      </w:pPr>
      <w:r w:rsidRPr="00F65769">
        <w:rPr>
          <w:sz w:val="18"/>
          <w:szCs w:val="18"/>
        </w:rPr>
        <w:t>№_____________от « __ »  ______________ 2025г.</w:t>
      </w:r>
    </w:p>
    <w:p w:rsidR="00F65769" w:rsidRPr="00F65769" w:rsidRDefault="00F65769" w:rsidP="00F65769">
      <w:pPr>
        <w:tabs>
          <w:tab w:val="left" w:pos="426"/>
          <w:tab w:val="left" w:pos="3976"/>
        </w:tabs>
        <w:ind w:left="0" w:right="-142" w:firstLine="567"/>
        <w:rPr>
          <w:sz w:val="18"/>
          <w:szCs w:val="18"/>
        </w:rPr>
      </w:pPr>
      <w:r w:rsidRPr="00F65769">
        <w:rPr>
          <w:sz w:val="18"/>
          <w:szCs w:val="18"/>
        </w:rPr>
        <w:br/>
        <w:t>Выдано_________________________________________________________</w:t>
      </w:r>
      <w:r w:rsidRPr="00F65769">
        <w:rPr>
          <w:sz w:val="18"/>
          <w:szCs w:val="18"/>
        </w:rPr>
        <w:tab/>
      </w:r>
      <w:r w:rsidRPr="00F65769">
        <w:rPr>
          <w:sz w:val="18"/>
          <w:szCs w:val="18"/>
        </w:rPr>
        <w:tab/>
      </w:r>
      <w:r w:rsidRPr="00F65769">
        <w:rPr>
          <w:sz w:val="18"/>
          <w:szCs w:val="18"/>
        </w:rPr>
        <w:tab/>
      </w:r>
      <w:r w:rsidRPr="00F65769">
        <w:rPr>
          <w:sz w:val="18"/>
          <w:szCs w:val="18"/>
        </w:rPr>
        <w:tab/>
      </w:r>
      <w:r w:rsidRPr="00F65769">
        <w:rPr>
          <w:sz w:val="18"/>
          <w:szCs w:val="18"/>
        </w:rPr>
        <w:tab/>
      </w:r>
    </w:p>
    <w:p w:rsidR="00F65769" w:rsidRPr="00F65769" w:rsidRDefault="00F65769" w:rsidP="00F65769">
      <w:pPr>
        <w:tabs>
          <w:tab w:val="left" w:pos="426"/>
          <w:tab w:val="left" w:pos="3976"/>
        </w:tabs>
        <w:ind w:left="0" w:right="-142" w:firstLine="567"/>
        <w:rPr>
          <w:sz w:val="18"/>
          <w:szCs w:val="18"/>
        </w:rPr>
      </w:pPr>
      <w:r w:rsidRPr="00F65769">
        <w:rPr>
          <w:sz w:val="18"/>
          <w:szCs w:val="18"/>
        </w:rPr>
        <w:t>(полное наименование ЮЛ, ИП или ФЛ)</w:t>
      </w:r>
    </w:p>
    <w:p w:rsidR="00F65769" w:rsidRPr="00F65769" w:rsidRDefault="00F65769" w:rsidP="00F65769">
      <w:pPr>
        <w:tabs>
          <w:tab w:val="left" w:pos="426"/>
          <w:tab w:val="left" w:pos="3976"/>
        </w:tabs>
        <w:ind w:left="0" w:right="-142" w:firstLine="567"/>
        <w:rPr>
          <w:sz w:val="18"/>
          <w:szCs w:val="18"/>
        </w:rPr>
      </w:pPr>
      <w:r w:rsidRPr="00F65769">
        <w:rPr>
          <w:sz w:val="18"/>
          <w:szCs w:val="18"/>
        </w:rPr>
        <w:t>На объект_______________________________________________________</w:t>
      </w:r>
      <w:r w:rsidRPr="00F65769">
        <w:rPr>
          <w:sz w:val="18"/>
          <w:szCs w:val="18"/>
        </w:rPr>
        <w:tab/>
      </w:r>
      <w:r w:rsidRPr="00F65769">
        <w:rPr>
          <w:sz w:val="18"/>
          <w:szCs w:val="18"/>
        </w:rPr>
        <w:tab/>
      </w:r>
      <w:r w:rsidRPr="00F65769">
        <w:rPr>
          <w:sz w:val="18"/>
          <w:szCs w:val="18"/>
        </w:rPr>
        <w:tab/>
      </w:r>
      <w:r w:rsidRPr="00F65769">
        <w:rPr>
          <w:sz w:val="18"/>
          <w:szCs w:val="18"/>
        </w:rPr>
        <w:tab/>
      </w:r>
      <w:r w:rsidRPr="00F65769">
        <w:rPr>
          <w:sz w:val="18"/>
          <w:szCs w:val="18"/>
        </w:rPr>
        <w:tab/>
      </w:r>
    </w:p>
    <w:p w:rsidR="00F65769" w:rsidRPr="00F65769" w:rsidRDefault="00F65769" w:rsidP="00F65769">
      <w:pPr>
        <w:tabs>
          <w:tab w:val="left" w:pos="426"/>
          <w:tab w:val="left" w:pos="3976"/>
        </w:tabs>
        <w:ind w:left="0" w:right="-142" w:firstLine="567"/>
        <w:rPr>
          <w:sz w:val="18"/>
          <w:szCs w:val="18"/>
        </w:rPr>
      </w:pPr>
      <w:r w:rsidRPr="00F65769">
        <w:rPr>
          <w:sz w:val="18"/>
          <w:szCs w:val="18"/>
        </w:rPr>
        <w:t>(тип объекта, специализация объекта)</w:t>
      </w:r>
    </w:p>
    <w:p w:rsidR="00F65769" w:rsidRPr="00F65769" w:rsidRDefault="00F65769" w:rsidP="00F65769">
      <w:pPr>
        <w:tabs>
          <w:tab w:val="left" w:pos="426"/>
          <w:tab w:val="left" w:pos="3976"/>
        </w:tabs>
        <w:ind w:left="0" w:right="-142" w:firstLine="567"/>
        <w:rPr>
          <w:sz w:val="18"/>
          <w:szCs w:val="18"/>
        </w:rPr>
      </w:pPr>
      <w:r w:rsidRPr="00F65769">
        <w:rPr>
          <w:sz w:val="18"/>
          <w:szCs w:val="18"/>
        </w:rPr>
        <w:t>Адрес_____________________________________________________________</w:t>
      </w:r>
    </w:p>
    <w:p w:rsidR="00F65769" w:rsidRPr="00F65769" w:rsidRDefault="00F65769" w:rsidP="00F65769">
      <w:pPr>
        <w:tabs>
          <w:tab w:val="left" w:pos="426"/>
          <w:tab w:val="left" w:pos="3976"/>
        </w:tabs>
        <w:ind w:left="0" w:right="-142" w:firstLine="567"/>
        <w:rPr>
          <w:sz w:val="18"/>
          <w:szCs w:val="18"/>
        </w:rPr>
      </w:pPr>
    </w:p>
    <w:p w:rsidR="00F65769" w:rsidRPr="00F65769" w:rsidRDefault="00F65769" w:rsidP="00F65769">
      <w:pPr>
        <w:tabs>
          <w:tab w:val="left" w:pos="426"/>
          <w:tab w:val="left" w:pos="3976"/>
        </w:tabs>
        <w:ind w:left="0" w:right="-142" w:firstLine="567"/>
        <w:rPr>
          <w:sz w:val="18"/>
          <w:szCs w:val="18"/>
        </w:rPr>
      </w:pPr>
      <w:r w:rsidRPr="00F65769">
        <w:rPr>
          <w:sz w:val="18"/>
          <w:szCs w:val="18"/>
        </w:rPr>
        <w:t>__________________________________________________________________</w:t>
      </w:r>
    </w:p>
    <w:p w:rsidR="00F65769" w:rsidRPr="00F65769" w:rsidRDefault="00F65769" w:rsidP="00F65769">
      <w:pPr>
        <w:tabs>
          <w:tab w:val="left" w:pos="426"/>
          <w:tab w:val="left" w:pos="3976"/>
        </w:tabs>
        <w:ind w:left="0" w:right="-142" w:firstLine="567"/>
        <w:rPr>
          <w:sz w:val="18"/>
          <w:szCs w:val="18"/>
        </w:rPr>
      </w:pPr>
      <w:r w:rsidRPr="00F65769">
        <w:rPr>
          <w:sz w:val="18"/>
          <w:szCs w:val="18"/>
        </w:rPr>
        <w:t>(адрес размещения нестационарного объекта)</w:t>
      </w:r>
    </w:p>
    <w:p w:rsidR="00F65769" w:rsidRPr="00F65769" w:rsidRDefault="00F65769" w:rsidP="00F65769">
      <w:pPr>
        <w:tabs>
          <w:tab w:val="left" w:pos="426"/>
          <w:tab w:val="left" w:pos="3976"/>
        </w:tabs>
        <w:ind w:left="0" w:right="-142" w:firstLine="567"/>
        <w:rPr>
          <w:sz w:val="18"/>
          <w:szCs w:val="18"/>
        </w:rPr>
      </w:pPr>
      <w:r w:rsidRPr="00F65769">
        <w:rPr>
          <w:sz w:val="18"/>
          <w:szCs w:val="18"/>
        </w:rPr>
        <w:t>Розничная продажа________________________________________________</w:t>
      </w:r>
      <w:r w:rsidRPr="00F65769">
        <w:rPr>
          <w:sz w:val="18"/>
          <w:szCs w:val="18"/>
        </w:rPr>
        <w:tab/>
      </w:r>
      <w:r w:rsidRPr="00F65769">
        <w:rPr>
          <w:sz w:val="18"/>
          <w:szCs w:val="18"/>
        </w:rPr>
        <w:tab/>
      </w:r>
      <w:r w:rsidRPr="00F65769">
        <w:rPr>
          <w:sz w:val="18"/>
          <w:szCs w:val="18"/>
        </w:rPr>
        <w:tab/>
      </w:r>
      <w:r w:rsidRPr="00F65769">
        <w:rPr>
          <w:sz w:val="18"/>
          <w:szCs w:val="18"/>
        </w:rPr>
        <w:tab/>
      </w:r>
      <w:r w:rsidRPr="00F65769">
        <w:rPr>
          <w:sz w:val="18"/>
          <w:szCs w:val="18"/>
        </w:rPr>
        <w:tab/>
      </w:r>
    </w:p>
    <w:p w:rsidR="00F65769" w:rsidRPr="00F65769" w:rsidRDefault="00F65769" w:rsidP="00F65769">
      <w:pPr>
        <w:tabs>
          <w:tab w:val="left" w:pos="426"/>
          <w:tab w:val="left" w:pos="3976"/>
        </w:tabs>
        <w:ind w:left="0" w:right="-142" w:firstLine="567"/>
        <w:rPr>
          <w:sz w:val="18"/>
          <w:szCs w:val="18"/>
        </w:rPr>
      </w:pPr>
      <w:r w:rsidRPr="00F65769">
        <w:rPr>
          <w:sz w:val="18"/>
          <w:szCs w:val="18"/>
        </w:rPr>
        <w:t>________________________________________________________________</w:t>
      </w:r>
      <w:r w:rsidRPr="00F65769">
        <w:rPr>
          <w:sz w:val="18"/>
          <w:szCs w:val="18"/>
        </w:rPr>
        <w:tab/>
      </w:r>
      <w:r w:rsidRPr="00F65769">
        <w:rPr>
          <w:sz w:val="18"/>
          <w:szCs w:val="18"/>
        </w:rPr>
        <w:tab/>
      </w:r>
      <w:r w:rsidRPr="00F65769">
        <w:rPr>
          <w:sz w:val="18"/>
          <w:szCs w:val="18"/>
        </w:rPr>
        <w:tab/>
      </w:r>
      <w:r w:rsidRPr="00F65769">
        <w:rPr>
          <w:sz w:val="18"/>
          <w:szCs w:val="18"/>
        </w:rPr>
        <w:tab/>
      </w:r>
      <w:r w:rsidRPr="00F65769">
        <w:rPr>
          <w:sz w:val="18"/>
          <w:szCs w:val="18"/>
        </w:rPr>
        <w:tab/>
      </w:r>
    </w:p>
    <w:p w:rsidR="00F65769" w:rsidRPr="00F65769" w:rsidRDefault="00F65769" w:rsidP="00F65769">
      <w:pPr>
        <w:tabs>
          <w:tab w:val="left" w:pos="426"/>
          <w:tab w:val="left" w:pos="3976"/>
        </w:tabs>
        <w:ind w:left="0" w:right="-142" w:firstLine="567"/>
        <w:rPr>
          <w:sz w:val="18"/>
          <w:szCs w:val="18"/>
        </w:rPr>
      </w:pPr>
      <w:r w:rsidRPr="00F65769">
        <w:rPr>
          <w:sz w:val="18"/>
          <w:szCs w:val="18"/>
        </w:rPr>
        <w:t>_________________________________________________________________</w:t>
      </w:r>
      <w:r w:rsidRPr="00F65769">
        <w:rPr>
          <w:sz w:val="18"/>
          <w:szCs w:val="18"/>
        </w:rPr>
        <w:tab/>
      </w:r>
      <w:r w:rsidRPr="00F65769">
        <w:rPr>
          <w:sz w:val="18"/>
          <w:szCs w:val="18"/>
        </w:rPr>
        <w:tab/>
      </w:r>
      <w:r w:rsidRPr="00F65769">
        <w:rPr>
          <w:sz w:val="18"/>
          <w:szCs w:val="18"/>
        </w:rPr>
        <w:tab/>
      </w:r>
      <w:r w:rsidRPr="00F65769">
        <w:rPr>
          <w:sz w:val="18"/>
          <w:szCs w:val="18"/>
        </w:rPr>
        <w:tab/>
      </w:r>
      <w:r w:rsidRPr="00F65769">
        <w:rPr>
          <w:sz w:val="18"/>
          <w:szCs w:val="18"/>
        </w:rPr>
        <w:tab/>
      </w:r>
    </w:p>
    <w:p w:rsidR="00F65769" w:rsidRPr="00F65769" w:rsidRDefault="00F65769" w:rsidP="00F65769">
      <w:pPr>
        <w:tabs>
          <w:tab w:val="left" w:pos="426"/>
          <w:tab w:val="left" w:pos="3976"/>
        </w:tabs>
        <w:ind w:left="0" w:right="-142" w:firstLine="567"/>
        <w:rPr>
          <w:sz w:val="18"/>
          <w:szCs w:val="18"/>
        </w:rPr>
      </w:pPr>
      <w:r w:rsidRPr="00F65769">
        <w:rPr>
          <w:sz w:val="18"/>
          <w:szCs w:val="18"/>
        </w:rPr>
        <w:t>Режим работы___________________________________________________</w:t>
      </w:r>
      <w:r w:rsidRPr="00F65769">
        <w:rPr>
          <w:sz w:val="18"/>
          <w:szCs w:val="18"/>
        </w:rPr>
        <w:tab/>
      </w:r>
      <w:r w:rsidRPr="00F65769">
        <w:rPr>
          <w:sz w:val="18"/>
          <w:szCs w:val="18"/>
        </w:rPr>
        <w:tab/>
      </w:r>
      <w:r w:rsidRPr="00F65769">
        <w:rPr>
          <w:sz w:val="18"/>
          <w:szCs w:val="18"/>
        </w:rPr>
        <w:tab/>
      </w:r>
      <w:r w:rsidRPr="00F65769">
        <w:rPr>
          <w:sz w:val="18"/>
          <w:szCs w:val="18"/>
        </w:rPr>
        <w:tab/>
      </w:r>
      <w:r w:rsidRPr="00F65769">
        <w:rPr>
          <w:sz w:val="18"/>
          <w:szCs w:val="18"/>
        </w:rPr>
        <w:tab/>
      </w:r>
    </w:p>
    <w:p w:rsidR="00F65769" w:rsidRPr="00F65769" w:rsidRDefault="00F65769" w:rsidP="00F65769">
      <w:pPr>
        <w:tabs>
          <w:tab w:val="left" w:pos="426"/>
          <w:tab w:val="left" w:pos="3976"/>
        </w:tabs>
        <w:ind w:left="0" w:right="-142" w:firstLine="567"/>
        <w:rPr>
          <w:sz w:val="18"/>
          <w:szCs w:val="18"/>
        </w:rPr>
      </w:pPr>
    </w:p>
    <w:p w:rsidR="00F65769" w:rsidRPr="00F65769" w:rsidRDefault="00F65769" w:rsidP="00F65769">
      <w:pPr>
        <w:tabs>
          <w:tab w:val="left" w:pos="426"/>
          <w:tab w:val="left" w:pos="3976"/>
        </w:tabs>
        <w:ind w:left="0" w:right="-142" w:firstLine="567"/>
        <w:rPr>
          <w:sz w:val="18"/>
          <w:szCs w:val="18"/>
        </w:rPr>
      </w:pPr>
      <w:r w:rsidRPr="00F65769">
        <w:rPr>
          <w:sz w:val="18"/>
          <w:szCs w:val="18"/>
        </w:rPr>
        <w:t>*в период работы ярмарки и после её завершения участником ярмарки осуществляется:</w:t>
      </w:r>
    </w:p>
    <w:p w:rsidR="00F65769" w:rsidRPr="00F65769" w:rsidRDefault="00F65769" w:rsidP="00F65769">
      <w:pPr>
        <w:tabs>
          <w:tab w:val="left" w:pos="426"/>
          <w:tab w:val="left" w:pos="3976"/>
        </w:tabs>
        <w:ind w:left="0" w:right="-142" w:firstLine="567"/>
        <w:rPr>
          <w:sz w:val="18"/>
          <w:szCs w:val="18"/>
        </w:rPr>
      </w:pPr>
      <w:r w:rsidRPr="00F65769">
        <w:rPr>
          <w:sz w:val="18"/>
          <w:szCs w:val="18"/>
        </w:rPr>
        <w:t xml:space="preserve">   -  уборка и вывоз мусора;</w:t>
      </w:r>
    </w:p>
    <w:p w:rsidR="00F65769" w:rsidRPr="00F65769" w:rsidRDefault="00F65769" w:rsidP="00F65769">
      <w:pPr>
        <w:tabs>
          <w:tab w:val="left" w:pos="426"/>
          <w:tab w:val="left" w:pos="3976"/>
        </w:tabs>
        <w:ind w:left="0" w:right="-142" w:firstLine="567"/>
        <w:rPr>
          <w:sz w:val="18"/>
          <w:szCs w:val="18"/>
        </w:rPr>
      </w:pPr>
      <w:r w:rsidRPr="00F65769">
        <w:rPr>
          <w:sz w:val="18"/>
          <w:szCs w:val="18"/>
        </w:rPr>
        <w:t xml:space="preserve">   - обеспечение соблюдений требований пожарной безопасности, охраны общественного порядка.</w:t>
      </w:r>
    </w:p>
    <w:p w:rsidR="00F65769" w:rsidRPr="00F65769" w:rsidRDefault="00F65769" w:rsidP="007114EB">
      <w:pPr>
        <w:tabs>
          <w:tab w:val="left" w:pos="426"/>
          <w:tab w:val="left" w:pos="3976"/>
        </w:tabs>
        <w:ind w:left="0" w:right="-142" w:firstLine="0"/>
        <w:rPr>
          <w:b/>
          <w:sz w:val="18"/>
          <w:szCs w:val="18"/>
        </w:rPr>
      </w:pPr>
    </w:p>
    <w:p w:rsidR="00F65769" w:rsidRPr="00F65769" w:rsidRDefault="00F65769" w:rsidP="00F65769">
      <w:pPr>
        <w:tabs>
          <w:tab w:val="left" w:pos="426"/>
          <w:tab w:val="left" w:pos="3976"/>
        </w:tabs>
        <w:ind w:left="0" w:right="-142" w:firstLine="567"/>
        <w:rPr>
          <w:b/>
          <w:sz w:val="18"/>
          <w:szCs w:val="18"/>
        </w:rPr>
      </w:pPr>
    </w:p>
    <w:p w:rsidR="00F65769" w:rsidRPr="00CD29E8" w:rsidRDefault="00F65769" w:rsidP="00CD29E8">
      <w:pPr>
        <w:tabs>
          <w:tab w:val="left" w:pos="426"/>
          <w:tab w:val="left" w:pos="3976"/>
        </w:tabs>
        <w:ind w:left="0" w:right="-142" w:firstLine="567"/>
        <w:jc w:val="right"/>
        <w:rPr>
          <w:i/>
          <w:sz w:val="18"/>
          <w:szCs w:val="18"/>
        </w:rPr>
      </w:pPr>
      <w:r w:rsidRPr="00CD29E8">
        <w:rPr>
          <w:i/>
          <w:sz w:val="18"/>
          <w:szCs w:val="18"/>
        </w:rPr>
        <w:t>Приложение 2</w:t>
      </w:r>
    </w:p>
    <w:p w:rsidR="00F65769" w:rsidRPr="00CD29E8" w:rsidRDefault="00F65769" w:rsidP="00CD29E8">
      <w:pPr>
        <w:tabs>
          <w:tab w:val="left" w:pos="426"/>
          <w:tab w:val="left" w:pos="3976"/>
        </w:tabs>
        <w:ind w:left="0" w:right="-142" w:firstLine="567"/>
        <w:jc w:val="right"/>
        <w:rPr>
          <w:i/>
          <w:sz w:val="18"/>
          <w:szCs w:val="18"/>
        </w:rPr>
      </w:pPr>
      <w:r w:rsidRPr="00CD29E8">
        <w:rPr>
          <w:i/>
          <w:sz w:val="18"/>
          <w:szCs w:val="18"/>
        </w:rPr>
        <w:t>Утвержден</w:t>
      </w:r>
    </w:p>
    <w:p w:rsidR="00F65769" w:rsidRPr="00CD29E8" w:rsidRDefault="00F65769" w:rsidP="00CD29E8">
      <w:pPr>
        <w:tabs>
          <w:tab w:val="left" w:pos="426"/>
          <w:tab w:val="left" w:pos="3976"/>
        </w:tabs>
        <w:ind w:left="0" w:right="-142" w:firstLine="567"/>
        <w:jc w:val="right"/>
        <w:rPr>
          <w:i/>
          <w:sz w:val="18"/>
          <w:szCs w:val="18"/>
        </w:rPr>
      </w:pPr>
      <w:r w:rsidRPr="00CD29E8">
        <w:rPr>
          <w:i/>
          <w:sz w:val="18"/>
          <w:szCs w:val="18"/>
        </w:rPr>
        <w:t xml:space="preserve">Постановлением администрации </w:t>
      </w:r>
    </w:p>
    <w:p w:rsidR="00F65769" w:rsidRPr="00CD29E8" w:rsidRDefault="00F65769" w:rsidP="00CD29E8">
      <w:pPr>
        <w:tabs>
          <w:tab w:val="left" w:pos="426"/>
          <w:tab w:val="left" w:pos="3976"/>
        </w:tabs>
        <w:ind w:left="0" w:right="-142" w:firstLine="567"/>
        <w:jc w:val="right"/>
        <w:rPr>
          <w:i/>
          <w:sz w:val="18"/>
          <w:szCs w:val="18"/>
        </w:rPr>
      </w:pPr>
      <w:r w:rsidRPr="00CD29E8">
        <w:rPr>
          <w:i/>
          <w:sz w:val="18"/>
          <w:szCs w:val="18"/>
        </w:rPr>
        <w:t>Хомутовского муниципального образования</w:t>
      </w:r>
    </w:p>
    <w:p w:rsidR="00F65769" w:rsidRPr="00CD29E8" w:rsidRDefault="00F65769" w:rsidP="00CD29E8">
      <w:pPr>
        <w:tabs>
          <w:tab w:val="left" w:pos="426"/>
          <w:tab w:val="left" w:pos="3976"/>
        </w:tabs>
        <w:ind w:left="0" w:right="-142" w:firstLine="567"/>
        <w:jc w:val="right"/>
        <w:rPr>
          <w:i/>
          <w:sz w:val="18"/>
          <w:szCs w:val="18"/>
        </w:rPr>
      </w:pPr>
      <w:r w:rsidRPr="00CD29E8">
        <w:rPr>
          <w:i/>
          <w:sz w:val="18"/>
          <w:szCs w:val="18"/>
        </w:rPr>
        <w:t>от</w:t>
      </w:r>
      <w:r w:rsidR="00CD29E8">
        <w:rPr>
          <w:i/>
          <w:sz w:val="18"/>
          <w:szCs w:val="18"/>
        </w:rPr>
        <w:t xml:space="preserve"> 23 Сентября 2025 </w:t>
      </w:r>
      <w:r w:rsidRPr="00CD29E8">
        <w:rPr>
          <w:i/>
          <w:sz w:val="18"/>
          <w:szCs w:val="18"/>
        </w:rPr>
        <w:t>№</w:t>
      </w:r>
      <w:r w:rsidR="00CD29E8">
        <w:rPr>
          <w:i/>
          <w:sz w:val="18"/>
          <w:szCs w:val="18"/>
        </w:rPr>
        <w:t xml:space="preserve"> 163 од</w:t>
      </w:r>
    </w:p>
    <w:p w:rsidR="00F65769" w:rsidRPr="00F65769" w:rsidRDefault="00F65769" w:rsidP="00F65769">
      <w:pPr>
        <w:tabs>
          <w:tab w:val="left" w:pos="426"/>
          <w:tab w:val="left" w:pos="3976"/>
        </w:tabs>
        <w:ind w:left="0" w:right="-142" w:firstLine="567"/>
        <w:rPr>
          <w:sz w:val="18"/>
          <w:szCs w:val="18"/>
        </w:rPr>
      </w:pPr>
    </w:p>
    <w:p w:rsidR="00F65769" w:rsidRPr="00F65769" w:rsidRDefault="00CD29E8" w:rsidP="00F65769">
      <w:pPr>
        <w:tabs>
          <w:tab w:val="left" w:pos="426"/>
          <w:tab w:val="left" w:pos="3976"/>
        </w:tabs>
        <w:ind w:left="0" w:right="-142" w:firstLine="567"/>
        <w:rPr>
          <w:b/>
          <w:bCs/>
          <w:sz w:val="18"/>
          <w:szCs w:val="18"/>
        </w:rPr>
      </w:pPr>
      <w:r>
        <w:rPr>
          <w:b/>
          <w:bCs/>
          <w:sz w:val="18"/>
          <w:szCs w:val="18"/>
        </w:rPr>
        <w:t xml:space="preserve">                        </w:t>
      </w:r>
      <w:r w:rsidR="00F65769" w:rsidRPr="00F65769">
        <w:rPr>
          <w:b/>
          <w:bCs/>
          <w:sz w:val="18"/>
          <w:szCs w:val="18"/>
        </w:rPr>
        <w:t>План мероприятий по организации</w:t>
      </w:r>
      <w:r>
        <w:rPr>
          <w:b/>
          <w:bCs/>
          <w:sz w:val="18"/>
          <w:szCs w:val="18"/>
        </w:rPr>
        <w:t xml:space="preserve">  </w:t>
      </w:r>
      <w:r w:rsidR="00F65769" w:rsidRPr="00F65769">
        <w:rPr>
          <w:b/>
          <w:bCs/>
          <w:sz w:val="18"/>
          <w:szCs w:val="18"/>
        </w:rPr>
        <w:t>ярмарки «</w:t>
      </w:r>
      <w:proofErr w:type="spellStart"/>
      <w:r w:rsidR="00F65769" w:rsidRPr="00F65769">
        <w:rPr>
          <w:b/>
          <w:bCs/>
          <w:sz w:val="18"/>
          <w:szCs w:val="18"/>
        </w:rPr>
        <w:t>Хомутовская</w:t>
      </w:r>
      <w:proofErr w:type="spellEnd"/>
      <w:r w:rsidR="00F65769" w:rsidRPr="00F65769">
        <w:rPr>
          <w:b/>
          <w:bCs/>
          <w:sz w:val="18"/>
          <w:szCs w:val="18"/>
        </w:rPr>
        <w:t xml:space="preserve"> ярмарка»</w:t>
      </w:r>
    </w:p>
    <w:p w:rsidR="00F65769" w:rsidRPr="00F65769" w:rsidRDefault="00F65769" w:rsidP="00F65769">
      <w:pPr>
        <w:tabs>
          <w:tab w:val="left" w:pos="426"/>
          <w:tab w:val="left" w:pos="3976"/>
        </w:tabs>
        <w:ind w:left="0" w:right="-142" w:firstLine="567"/>
        <w:rPr>
          <w:sz w:val="18"/>
          <w:szCs w:val="18"/>
        </w:rPr>
      </w:pPr>
    </w:p>
    <w:tbl>
      <w:tblPr>
        <w:tblStyle w:val="aa"/>
        <w:tblW w:w="10037" w:type="dxa"/>
        <w:tblInd w:w="-289" w:type="dxa"/>
        <w:tblLayout w:type="fixed"/>
        <w:tblLook w:val="04A0" w:firstRow="1" w:lastRow="0" w:firstColumn="1" w:lastColumn="0" w:noHBand="0" w:noVBand="1"/>
      </w:tblPr>
      <w:tblGrid>
        <w:gridCol w:w="568"/>
        <w:gridCol w:w="4678"/>
        <w:gridCol w:w="1701"/>
        <w:gridCol w:w="3090"/>
      </w:tblGrid>
      <w:tr w:rsidR="00F65769" w:rsidRPr="00F65769" w:rsidTr="00F65769">
        <w:trPr>
          <w:trHeight w:val="654"/>
        </w:trPr>
        <w:tc>
          <w:tcPr>
            <w:tcW w:w="568" w:type="dxa"/>
            <w:vAlign w:val="center"/>
          </w:tcPr>
          <w:p w:rsidR="00F65769" w:rsidRPr="00F65769" w:rsidRDefault="00F65769" w:rsidP="00F65769">
            <w:pPr>
              <w:tabs>
                <w:tab w:val="left" w:pos="426"/>
                <w:tab w:val="left" w:pos="3976"/>
              </w:tabs>
              <w:ind w:left="0" w:right="-142" w:firstLine="567"/>
              <w:rPr>
                <w:sz w:val="18"/>
                <w:szCs w:val="18"/>
              </w:rPr>
            </w:pPr>
            <w:r w:rsidRPr="00F65769">
              <w:rPr>
                <w:sz w:val="18"/>
                <w:szCs w:val="18"/>
              </w:rPr>
              <w:t xml:space="preserve">№ </w:t>
            </w:r>
            <w:proofErr w:type="gramStart"/>
            <w:r w:rsidRPr="00F65769">
              <w:rPr>
                <w:sz w:val="18"/>
                <w:szCs w:val="18"/>
              </w:rPr>
              <w:t>п</w:t>
            </w:r>
            <w:proofErr w:type="gramEnd"/>
            <w:r w:rsidRPr="00F65769">
              <w:rPr>
                <w:sz w:val="18"/>
                <w:szCs w:val="18"/>
              </w:rPr>
              <w:t>/п</w:t>
            </w:r>
          </w:p>
        </w:tc>
        <w:tc>
          <w:tcPr>
            <w:tcW w:w="4678" w:type="dxa"/>
            <w:vAlign w:val="center"/>
          </w:tcPr>
          <w:p w:rsidR="00F65769" w:rsidRPr="00F65769" w:rsidRDefault="00F65769" w:rsidP="00F65769">
            <w:pPr>
              <w:tabs>
                <w:tab w:val="left" w:pos="426"/>
                <w:tab w:val="left" w:pos="3976"/>
              </w:tabs>
              <w:ind w:left="0" w:right="-142" w:firstLine="567"/>
              <w:rPr>
                <w:sz w:val="18"/>
                <w:szCs w:val="18"/>
              </w:rPr>
            </w:pPr>
            <w:r w:rsidRPr="00F65769">
              <w:rPr>
                <w:sz w:val="18"/>
                <w:szCs w:val="18"/>
              </w:rPr>
              <w:t>Наименование мероприятия</w:t>
            </w:r>
          </w:p>
        </w:tc>
        <w:tc>
          <w:tcPr>
            <w:tcW w:w="1701" w:type="dxa"/>
            <w:vAlign w:val="center"/>
          </w:tcPr>
          <w:p w:rsidR="00F65769" w:rsidRPr="00F65769" w:rsidRDefault="00F65769" w:rsidP="00F65769">
            <w:pPr>
              <w:tabs>
                <w:tab w:val="left" w:pos="426"/>
                <w:tab w:val="left" w:pos="3976"/>
              </w:tabs>
              <w:ind w:left="0" w:right="-142" w:firstLine="567"/>
              <w:rPr>
                <w:sz w:val="18"/>
                <w:szCs w:val="18"/>
              </w:rPr>
            </w:pPr>
            <w:r w:rsidRPr="00F65769">
              <w:rPr>
                <w:sz w:val="18"/>
                <w:szCs w:val="18"/>
              </w:rPr>
              <w:t>Срок реализации мероприятия</w:t>
            </w:r>
          </w:p>
        </w:tc>
        <w:tc>
          <w:tcPr>
            <w:tcW w:w="3090" w:type="dxa"/>
            <w:vAlign w:val="center"/>
          </w:tcPr>
          <w:p w:rsidR="00F65769" w:rsidRPr="00F65769" w:rsidRDefault="00F65769" w:rsidP="00F65769">
            <w:pPr>
              <w:tabs>
                <w:tab w:val="left" w:pos="426"/>
                <w:tab w:val="left" w:pos="3976"/>
              </w:tabs>
              <w:ind w:left="0" w:right="-142" w:firstLine="567"/>
              <w:rPr>
                <w:sz w:val="18"/>
                <w:szCs w:val="18"/>
              </w:rPr>
            </w:pPr>
            <w:r w:rsidRPr="00F65769">
              <w:rPr>
                <w:sz w:val="18"/>
                <w:szCs w:val="18"/>
              </w:rPr>
              <w:t>Ответственный исполнитель</w:t>
            </w:r>
          </w:p>
        </w:tc>
      </w:tr>
      <w:tr w:rsidR="00F65769" w:rsidRPr="00F65769" w:rsidTr="00F65769">
        <w:trPr>
          <w:trHeight w:val="257"/>
        </w:trPr>
        <w:tc>
          <w:tcPr>
            <w:tcW w:w="568" w:type="dxa"/>
            <w:vAlign w:val="center"/>
          </w:tcPr>
          <w:p w:rsidR="00F65769" w:rsidRPr="00F65769" w:rsidRDefault="00F65769" w:rsidP="00F65769">
            <w:pPr>
              <w:tabs>
                <w:tab w:val="left" w:pos="426"/>
                <w:tab w:val="left" w:pos="3976"/>
              </w:tabs>
              <w:ind w:left="0" w:right="-142" w:firstLine="567"/>
              <w:rPr>
                <w:sz w:val="18"/>
                <w:szCs w:val="18"/>
              </w:rPr>
            </w:pPr>
            <w:r w:rsidRPr="00F65769">
              <w:rPr>
                <w:sz w:val="18"/>
                <w:szCs w:val="18"/>
              </w:rPr>
              <w:t>1</w:t>
            </w:r>
          </w:p>
        </w:tc>
        <w:tc>
          <w:tcPr>
            <w:tcW w:w="4678" w:type="dxa"/>
            <w:vAlign w:val="center"/>
          </w:tcPr>
          <w:p w:rsidR="00F65769" w:rsidRPr="00F65769" w:rsidRDefault="00F65769" w:rsidP="00F65769">
            <w:pPr>
              <w:tabs>
                <w:tab w:val="left" w:pos="426"/>
                <w:tab w:val="left" w:pos="3976"/>
              </w:tabs>
              <w:ind w:left="0" w:right="-142" w:firstLine="567"/>
              <w:rPr>
                <w:sz w:val="18"/>
                <w:szCs w:val="18"/>
              </w:rPr>
            </w:pPr>
            <w:r w:rsidRPr="00F65769">
              <w:rPr>
                <w:sz w:val="18"/>
                <w:szCs w:val="18"/>
              </w:rPr>
              <w:t>2</w:t>
            </w:r>
          </w:p>
        </w:tc>
        <w:tc>
          <w:tcPr>
            <w:tcW w:w="1701" w:type="dxa"/>
            <w:vAlign w:val="center"/>
          </w:tcPr>
          <w:p w:rsidR="00F65769" w:rsidRPr="00F65769" w:rsidRDefault="00F65769" w:rsidP="00F65769">
            <w:pPr>
              <w:tabs>
                <w:tab w:val="left" w:pos="426"/>
                <w:tab w:val="left" w:pos="3976"/>
              </w:tabs>
              <w:ind w:left="0" w:right="-142" w:firstLine="567"/>
              <w:rPr>
                <w:sz w:val="18"/>
                <w:szCs w:val="18"/>
              </w:rPr>
            </w:pPr>
            <w:r w:rsidRPr="00F65769">
              <w:rPr>
                <w:sz w:val="18"/>
                <w:szCs w:val="18"/>
              </w:rPr>
              <w:t>3</w:t>
            </w:r>
          </w:p>
        </w:tc>
        <w:tc>
          <w:tcPr>
            <w:tcW w:w="3090" w:type="dxa"/>
            <w:vAlign w:val="center"/>
          </w:tcPr>
          <w:p w:rsidR="00F65769" w:rsidRPr="00F65769" w:rsidRDefault="00F65769" w:rsidP="00F65769">
            <w:pPr>
              <w:tabs>
                <w:tab w:val="left" w:pos="426"/>
                <w:tab w:val="left" w:pos="3976"/>
              </w:tabs>
              <w:ind w:left="0" w:right="-142" w:firstLine="567"/>
              <w:rPr>
                <w:sz w:val="18"/>
                <w:szCs w:val="18"/>
              </w:rPr>
            </w:pPr>
            <w:r w:rsidRPr="00F65769">
              <w:rPr>
                <w:sz w:val="18"/>
                <w:szCs w:val="18"/>
              </w:rPr>
              <w:t>4</w:t>
            </w:r>
          </w:p>
        </w:tc>
      </w:tr>
      <w:tr w:rsidR="00F65769" w:rsidRPr="00F65769" w:rsidTr="00F65769">
        <w:trPr>
          <w:trHeight w:val="642"/>
        </w:trPr>
        <w:tc>
          <w:tcPr>
            <w:tcW w:w="568" w:type="dxa"/>
          </w:tcPr>
          <w:p w:rsidR="00F65769" w:rsidRPr="00F65769" w:rsidRDefault="00F65769" w:rsidP="00CD29E8">
            <w:pPr>
              <w:tabs>
                <w:tab w:val="left" w:pos="426"/>
                <w:tab w:val="left" w:pos="3976"/>
              </w:tabs>
              <w:ind w:left="0" w:right="-142" w:firstLine="0"/>
              <w:rPr>
                <w:sz w:val="18"/>
                <w:szCs w:val="18"/>
              </w:rPr>
            </w:pPr>
            <w:r w:rsidRPr="00F65769">
              <w:rPr>
                <w:sz w:val="18"/>
                <w:szCs w:val="18"/>
              </w:rPr>
              <w:t>1</w:t>
            </w:r>
          </w:p>
        </w:tc>
        <w:tc>
          <w:tcPr>
            <w:tcW w:w="4678" w:type="dxa"/>
          </w:tcPr>
          <w:p w:rsidR="00F65769" w:rsidRPr="00F65769" w:rsidRDefault="00F65769" w:rsidP="00CD29E8">
            <w:pPr>
              <w:tabs>
                <w:tab w:val="left" w:pos="426"/>
                <w:tab w:val="left" w:pos="3976"/>
              </w:tabs>
              <w:ind w:left="0" w:right="-142" w:firstLine="0"/>
              <w:rPr>
                <w:sz w:val="18"/>
                <w:szCs w:val="18"/>
              </w:rPr>
            </w:pPr>
            <w:r w:rsidRPr="00F65769">
              <w:rPr>
                <w:sz w:val="18"/>
                <w:szCs w:val="18"/>
              </w:rPr>
              <w:t>Обеспечить регистрацию письменных заявок на участие в ярмарке  на территории Хомутовского муниципального образования (далее – ярмарка)</w:t>
            </w:r>
          </w:p>
        </w:tc>
        <w:tc>
          <w:tcPr>
            <w:tcW w:w="1701" w:type="dxa"/>
          </w:tcPr>
          <w:p w:rsidR="00F65769" w:rsidRPr="00F65769" w:rsidRDefault="00F65769" w:rsidP="00CC4A37">
            <w:pPr>
              <w:tabs>
                <w:tab w:val="left" w:pos="426"/>
                <w:tab w:val="left" w:pos="3976"/>
              </w:tabs>
              <w:ind w:left="0" w:right="-142" w:firstLine="0"/>
              <w:jc w:val="left"/>
              <w:rPr>
                <w:sz w:val="18"/>
                <w:szCs w:val="18"/>
              </w:rPr>
            </w:pPr>
            <w:r w:rsidRPr="00F65769">
              <w:rPr>
                <w:sz w:val="18"/>
                <w:szCs w:val="18"/>
              </w:rPr>
              <w:t>Весь период проведения ярмарки</w:t>
            </w:r>
          </w:p>
        </w:tc>
        <w:tc>
          <w:tcPr>
            <w:tcW w:w="3090" w:type="dxa"/>
          </w:tcPr>
          <w:p w:rsidR="00F65769" w:rsidRPr="00F65769" w:rsidRDefault="00F65769" w:rsidP="00CC4A37">
            <w:pPr>
              <w:tabs>
                <w:tab w:val="left" w:pos="426"/>
                <w:tab w:val="left" w:pos="3976"/>
              </w:tabs>
              <w:ind w:left="0" w:right="-142" w:firstLine="567"/>
              <w:jc w:val="left"/>
              <w:rPr>
                <w:sz w:val="18"/>
                <w:szCs w:val="18"/>
              </w:rPr>
            </w:pPr>
            <w:r w:rsidRPr="00F65769">
              <w:rPr>
                <w:sz w:val="18"/>
                <w:szCs w:val="18"/>
              </w:rPr>
              <w:t>Отдел МЗ и РМП администрации Хомутовского муниципального образования</w:t>
            </w:r>
          </w:p>
        </w:tc>
      </w:tr>
      <w:tr w:rsidR="00F65769" w:rsidRPr="00F65769" w:rsidTr="00F65769">
        <w:trPr>
          <w:trHeight w:val="315"/>
        </w:trPr>
        <w:tc>
          <w:tcPr>
            <w:tcW w:w="568" w:type="dxa"/>
          </w:tcPr>
          <w:p w:rsidR="00F65769" w:rsidRPr="00F65769" w:rsidRDefault="00F65769" w:rsidP="00CD29E8">
            <w:pPr>
              <w:tabs>
                <w:tab w:val="left" w:pos="426"/>
                <w:tab w:val="left" w:pos="3976"/>
              </w:tabs>
              <w:ind w:left="0" w:right="-142" w:firstLine="0"/>
              <w:rPr>
                <w:sz w:val="18"/>
                <w:szCs w:val="18"/>
              </w:rPr>
            </w:pPr>
            <w:r w:rsidRPr="00F65769">
              <w:rPr>
                <w:sz w:val="18"/>
                <w:szCs w:val="18"/>
              </w:rPr>
              <w:t>2</w:t>
            </w:r>
          </w:p>
        </w:tc>
        <w:tc>
          <w:tcPr>
            <w:tcW w:w="4678" w:type="dxa"/>
          </w:tcPr>
          <w:p w:rsidR="00F65769" w:rsidRPr="00F65769" w:rsidRDefault="00F65769" w:rsidP="00CD29E8">
            <w:pPr>
              <w:tabs>
                <w:tab w:val="left" w:pos="426"/>
                <w:tab w:val="left" w:pos="3976"/>
              </w:tabs>
              <w:ind w:left="0" w:right="-142" w:firstLine="0"/>
              <w:rPr>
                <w:sz w:val="18"/>
                <w:szCs w:val="18"/>
              </w:rPr>
            </w:pPr>
            <w:r w:rsidRPr="00F65769">
              <w:rPr>
                <w:sz w:val="18"/>
                <w:szCs w:val="18"/>
              </w:rPr>
              <w:t>Рассмотрение заявок на участие в ярмарке, по результатам которых выдать либо разрешение на предоставление места на ярмарке для продажи товаров, либо уведомление об отказе в предоставления места для продажи товаров на ярмарке</w:t>
            </w:r>
          </w:p>
        </w:tc>
        <w:tc>
          <w:tcPr>
            <w:tcW w:w="1701" w:type="dxa"/>
          </w:tcPr>
          <w:p w:rsidR="00F65769" w:rsidRPr="00F65769" w:rsidRDefault="00F65769" w:rsidP="00CC4A37">
            <w:pPr>
              <w:tabs>
                <w:tab w:val="left" w:pos="426"/>
                <w:tab w:val="left" w:pos="3976"/>
              </w:tabs>
              <w:ind w:left="0" w:right="-142" w:firstLine="0"/>
              <w:jc w:val="left"/>
              <w:rPr>
                <w:sz w:val="18"/>
                <w:szCs w:val="18"/>
              </w:rPr>
            </w:pPr>
            <w:r w:rsidRPr="00F65769">
              <w:rPr>
                <w:sz w:val="18"/>
                <w:szCs w:val="18"/>
              </w:rPr>
              <w:t>Весь период проведения ярмарки</w:t>
            </w:r>
          </w:p>
        </w:tc>
        <w:tc>
          <w:tcPr>
            <w:tcW w:w="3090" w:type="dxa"/>
          </w:tcPr>
          <w:p w:rsidR="00F65769" w:rsidRPr="00F65769" w:rsidRDefault="00F65769" w:rsidP="00CC4A37">
            <w:pPr>
              <w:tabs>
                <w:tab w:val="left" w:pos="426"/>
                <w:tab w:val="left" w:pos="3976"/>
              </w:tabs>
              <w:ind w:left="0" w:right="-142" w:firstLine="567"/>
              <w:jc w:val="left"/>
              <w:rPr>
                <w:sz w:val="18"/>
                <w:szCs w:val="18"/>
              </w:rPr>
            </w:pPr>
            <w:r w:rsidRPr="00F65769">
              <w:rPr>
                <w:sz w:val="18"/>
                <w:szCs w:val="18"/>
              </w:rPr>
              <w:t>Отдел МЗ и РМП администрации Хомутовского муниципального образования</w:t>
            </w:r>
          </w:p>
        </w:tc>
      </w:tr>
      <w:tr w:rsidR="00F65769" w:rsidRPr="00F65769" w:rsidTr="00F65769">
        <w:trPr>
          <w:trHeight w:val="315"/>
        </w:trPr>
        <w:tc>
          <w:tcPr>
            <w:tcW w:w="568" w:type="dxa"/>
          </w:tcPr>
          <w:p w:rsidR="00F65769" w:rsidRPr="00F65769" w:rsidRDefault="00F65769" w:rsidP="00CD29E8">
            <w:pPr>
              <w:tabs>
                <w:tab w:val="left" w:pos="426"/>
                <w:tab w:val="left" w:pos="3976"/>
              </w:tabs>
              <w:ind w:left="0" w:right="-142" w:firstLine="0"/>
              <w:rPr>
                <w:sz w:val="18"/>
                <w:szCs w:val="18"/>
              </w:rPr>
            </w:pPr>
            <w:r w:rsidRPr="00F65769">
              <w:rPr>
                <w:sz w:val="18"/>
                <w:szCs w:val="18"/>
              </w:rPr>
              <w:t>3</w:t>
            </w:r>
          </w:p>
        </w:tc>
        <w:tc>
          <w:tcPr>
            <w:tcW w:w="4678" w:type="dxa"/>
          </w:tcPr>
          <w:p w:rsidR="00F65769" w:rsidRPr="00F65769" w:rsidRDefault="00F65769" w:rsidP="00CD29E8">
            <w:pPr>
              <w:tabs>
                <w:tab w:val="left" w:pos="426"/>
                <w:tab w:val="left" w:pos="3976"/>
              </w:tabs>
              <w:ind w:left="0" w:right="-142" w:firstLine="0"/>
              <w:rPr>
                <w:sz w:val="18"/>
                <w:szCs w:val="18"/>
              </w:rPr>
            </w:pPr>
            <w:r w:rsidRPr="00F65769">
              <w:rPr>
                <w:sz w:val="18"/>
                <w:szCs w:val="18"/>
              </w:rPr>
              <w:t>Обеспечить предоставление информации участникам ярмарки о необходимости самостоятельно осуществлять уборку территории и вывоз твердых коммунальных отходов</w:t>
            </w:r>
          </w:p>
        </w:tc>
        <w:tc>
          <w:tcPr>
            <w:tcW w:w="1701" w:type="dxa"/>
          </w:tcPr>
          <w:p w:rsidR="00F65769" w:rsidRPr="00F65769" w:rsidRDefault="00F65769" w:rsidP="00CC4A37">
            <w:pPr>
              <w:tabs>
                <w:tab w:val="left" w:pos="426"/>
                <w:tab w:val="left" w:pos="3976"/>
              </w:tabs>
              <w:ind w:left="0" w:right="-142" w:firstLine="0"/>
              <w:jc w:val="left"/>
              <w:rPr>
                <w:sz w:val="18"/>
                <w:szCs w:val="18"/>
              </w:rPr>
            </w:pPr>
            <w:r w:rsidRPr="00F65769">
              <w:rPr>
                <w:sz w:val="18"/>
                <w:szCs w:val="18"/>
              </w:rPr>
              <w:t>Весь период проведения ярмарки</w:t>
            </w:r>
          </w:p>
        </w:tc>
        <w:tc>
          <w:tcPr>
            <w:tcW w:w="3090" w:type="dxa"/>
          </w:tcPr>
          <w:p w:rsidR="00F65769" w:rsidRPr="00F65769" w:rsidRDefault="00F65769" w:rsidP="00CC4A37">
            <w:pPr>
              <w:tabs>
                <w:tab w:val="left" w:pos="426"/>
                <w:tab w:val="left" w:pos="3976"/>
              </w:tabs>
              <w:ind w:left="0" w:right="-142" w:firstLine="567"/>
              <w:jc w:val="left"/>
              <w:rPr>
                <w:sz w:val="18"/>
                <w:szCs w:val="18"/>
              </w:rPr>
            </w:pPr>
            <w:r w:rsidRPr="00F65769">
              <w:rPr>
                <w:sz w:val="18"/>
                <w:szCs w:val="18"/>
              </w:rPr>
              <w:t>Отдел МЗ и РМП администрации Хомутовского муниципального образования</w:t>
            </w:r>
          </w:p>
        </w:tc>
      </w:tr>
      <w:tr w:rsidR="00F65769" w:rsidRPr="00F65769" w:rsidTr="00F65769">
        <w:trPr>
          <w:trHeight w:val="1309"/>
        </w:trPr>
        <w:tc>
          <w:tcPr>
            <w:tcW w:w="568" w:type="dxa"/>
          </w:tcPr>
          <w:p w:rsidR="00F65769" w:rsidRPr="00F65769" w:rsidRDefault="00F65769" w:rsidP="00CD29E8">
            <w:pPr>
              <w:tabs>
                <w:tab w:val="left" w:pos="426"/>
                <w:tab w:val="left" w:pos="3976"/>
              </w:tabs>
              <w:ind w:left="0" w:right="-142" w:firstLine="0"/>
              <w:rPr>
                <w:sz w:val="18"/>
                <w:szCs w:val="18"/>
              </w:rPr>
            </w:pPr>
            <w:r w:rsidRPr="00F65769">
              <w:rPr>
                <w:sz w:val="18"/>
                <w:szCs w:val="18"/>
              </w:rPr>
              <w:t>4</w:t>
            </w:r>
          </w:p>
        </w:tc>
        <w:tc>
          <w:tcPr>
            <w:tcW w:w="4678" w:type="dxa"/>
          </w:tcPr>
          <w:p w:rsidR="00F65769" w:rsidRPr="00F65769" w:rsidRDefault="00F65769" w:rsidP="00CD29E8">
            <w:pPr>
              <w:tabs>
                <w:tab w:val="left" w:pos="426"/>
                <w:tab w:val="left" w:pos="3976"/>
              </w:tabs>
              <w:ind w:left="0" w:right="-142" w:firstLine="0"/>
              <w:rPr>
                <w:sz w:val="18"/>
                <w:szCs w:val="18"/>
              </w:rPr>
            </w:pPr>
            <w:r w:rsidRPr="00F65769">
              <w:rPr>
                <w:sz w:val="18"/>
                <w:szCs w:val="18"/>
              </w:rPr>
              <w:t>Осуществлять контроль  соответствия ассортимента товаров, реализуемого на ярмарке, согласно приложению №2 к  Порядку организации ярмарки и продажи товаров (оказания услуг) на ней</w:t>
            </w:r>
          </w:p>
        </w:tc>
        <w:tc>
          <w:tcPr>
            <w:tcW w:w="1701" w:type="dxa"/>
          </w:tcPr>
          <w:p w:rsidR="00F65769" w:rsidRPr="00F65769" w:rsidRDefault="00F65769" w:rsidP="00CC4A37">
            <w:pPr>
              <w:tabs>
                <w:tab w:val="left" w:pos="426"/>
                <w:tab w:val="left" w:pos="3976"/>
              </w:tabs>
              <w:ind w:left="0" w:right="-142" w:firstLine="0"/>
              <w:jc w:val="left"/>
              <w:rPr>
                <w:sz w:val="18"/>
                <w:szCs w:val="18"/>
              </w:rPr>
            </w:pPr>
            <w:r w:rsidRPr="00F65769">
              <w:rPr>
                <w:sz w:val="18"/>
                <w:szCs w:val="18"/>
              </w:rPr>
              <w:t>Весь период проведения ярмарки</w:t>
            </w:r>
          </w:p>
        </w:tc>
        <w:tc>
          <w:tcPr>
            <w:tcW w:w="3090" w:type="dxa"/>
          </w:tcPr>
          <w:p w:rsidR="00F65769" w:rsidRPr="00F65769" w:rsidRDefault="00F65769" w:rsidP="00CC4A37">
            <w:pPr>
              <w:tabs>
                <w:tab w:val="left" w:pos="426"/>
                <w:tab w:val="left" w:pos="3976"/>
              </w:tabs>
              <w:ind w:left="0" w:right="-142" w:firstLine="567"/>
              <w:jc w:val="left"/>
              <w:rPr>
                <w:sz w:val="18"/>
                <w:szCs w:val="18"/>
              </w:rPr>
            </w:pPr>
            <w:r w:rsidRPr="00F65769">
              <w:rPr>
                <w:sz w:val="18"/>
                <w:szCs w:val="18"/>
              </w:rPr>
              <w:t>Отдел МЗ и РМП администрации Хомутовского муниципального образования</w:t>
            </w:r>
          </w:p>
        </w:tc>
      </w:tr>
      <w:tr w:rsidR="00F65769" w:rsidRPr="00F65769" w:rsidTr="00F65769">
        <w:trPr>
          <w:trHeight w:val="448"/>
        </w:trPr>
        <w:tc>
          <w:tcPr>
            <w:tcW w:w="568" w:type="dxa"/>
          </w:tcPr>
          <w:p w:rsidR="00F65769" w:rsidRPr="00F65769" w:rsidRDefault="00F65769" w:rsidP="00CD29E8">
            <w:pPr>
              <w:tabs>
                <w:tab w:val="left" w:pos="426"/>
                <w:tab w:val="left" w:pos="3976"/>
              </w:tabs>
              <w:ind w:left="0" w:right="-142" w:firstLine="0"/>
              <w:rPr>
                <w:sz w:val="18"/>
                <w:szCs w:val="18"/>
              </w:rPr>
            </w:pPr>
            <w:r w:rsidRPr="00F65769">
              <w:rPr>
                <w:sz w:val="18"/>
                <w:szCs w:val="18"/>
              </w:rPr>
              <w:t>5</w:t>
            </w:r>
          </w:p>
        </w:tc>
        <w:tc>
          <w:tcPr>
            <w:tcW w:w="4678" w:type="dxa"/>
          </w:tcPr>
          <w:p w:rsidR="00F65769" w:rsidRPr="00F65769" w:rsidRDefault="00F65769" w:rsidP="00CD29E8">
            <w:pPr>
              <w:tabs>
                <w:tab w:val="left" w:pos="426"/>
                <w:tab w:val="left" w:pos="3976"/>
              </w:tabs>
              <w:ind w:left="0" w:right="-142" w:firstLine="0"/>
              <w:rPr>
                <w:sz w:val="18"/>
                <w:szCs w:val="18"/>
              </w:rPr>
            </w:pPr>
            <w:r w:rsidRPr="00F65769">
              <w:rPr>
                <w:sz w:val="18"/>
                <w:szCs w:val="18"/>
              </w:rPr>
              <w:t xml:space="preserve">Обеспечить контроль соблюдения соответствия занимаемых участниками ярмарки мест </w:t>
            </w:r>
            <w:proofErr w:type="gramStart"/>
            <w:r w:rsidRPr="00F65769">
              <w:rPr>
                <w:sz w:val="18"/>
                <w:szCs w:val="18"/>
              </w:rPr>
              <w:t>согласно Перечня</w:t>
            </w:r>
            <w:proofErr w:type="gramEnd"/>
            <w:r w:rsidRPr="00F65769">
              <w:rPr>
                <w:sz w:val="18"/>
                <w:szCs w:val="18"/>
              </w:rPr>
              <w:t xml:space="preserve"> торговых мест проведения ярмарки, определенным приложением №1 к  Порядку организации ярмарки и </w:t>
            </w:r>
            <w:r w:rsidRPr="00F65769">
              <w:rPr>
                <w:sz w:val="18"/>
                <w:szCs w:val="18"/>
              </w:rPr>
              <w:lastRenderedPageBreak/>
              <w:t>продажи товаров (оказания услуг) на ней</w:t>
            </w:r>
          </w:p>
        </w:tc>
        <w:tc>
          <w:tcPr>
            <w:tcW w:w="1701" w:type="dxa"/>
          </w:tcPr>
          <w:p w:rsidR="00F65769" w:rsidRPr="00F65769" w:rsidRDefault="00F65769" w:rsidP="00CC4A37">
            <w:pPr>
              <w:tabs>
                <w:tab w:val="left" w:pos="426"/>
                <w:tab w:val="left" w:pos="3976"/>
              </w:tabs>
              <w:ind w:left="0" w:right="-142" w:firstLine="0"/>
              <w:jc w:val="left"/>
              <w:rPr>
                <w:sz w:val="18"/>
                <w:szCs w:val="18"/>
              </w:rPr>
            </w:pPr>
            <w:r w:rsidRPr="00F65769">
              <w:rPr>
                <w:sz w:val="18"/>
                <w:szCs w:val="18"/>
              </w:rPr>
              <w:lastRenderedPageBreak/>
              <w:t>Весь период проведения ярмарки</w:t>
            </w:r>
          </w:p>
        </w:tc>
        <w:tc>
          <w:tcPr>
            <w:tcW w:w="3090" w:type="dxa"/>
          </w:tcPr>
          <w:p w:rsidR="00F65769" w:rsidRPr="00F65769" w:rsidRDefault="00F65769" w:rsidP="00CC4A37">
            <w:pPr>
              <w:tabs>
                <w:tab w:val="left" w:pos="426"/>
                <w:tab w:val="left" w:pos="3976"/>
              </w:tabs>
              <w:ind w:left="0" w:right="-142" w:firstLine="567"/>
              <w:jc w:val="left"/>
              <w:rPr>
                <w:sz w:val="18"/>
                <w:szCs w:val="18"/>
              </w:rPr>
            </w:pPr>
            <w:r w:rsidRPr="00F65769">
              <w:rPr>
                <w:sz w:val="18"/>
                <w:szCs w:val="18"/>
              </w:rPr>
              <w:t>Отдел МЗ и РМП администрации Хомутовского муниципального образования</w:t>
            </w:r>
          </w:p>
        </w:tc>
      </w:tr>
      <w:tr w:rsidR="00F65769" w:rsidRPr="00F65769" w:rsidTr="00F65769">
        <w:trPr>
          <w:trHeight w:val="328"/>
        </w:trPr>
        <w:tc>
          <w:tcPr>
            <w:tcW w:w="568" w:type="dxa"/>
          </w:tcPr>
          <w:p w:rsidR="00F65769" w:rsidRPr="00F65769" w:rsidRDefault="00F65769" w:rsidP="00CD29E8">
            <w:pPr>
              <w:tabs>
                <w:tab w:val="left" w:pos="426"/>
                <w:tab w:val="left" w:pos="3976"/>
              </w:tabs>
              <w:ind w:left="0" w:right="-142" w:firstLine="0"/>
              <w:rPr>
                <w:sz w:val="18"/>
                <w:szCs w:val="18"/>
              </w:rPr>
            </w:pPr>
            <w:r w:rsidRPr="00F65769">
              <w:rPr>
                <w:sz w:val="18"/>
                <w:szCs w:val="18"/>
              </w:rPr>
              <w:lastRenderedPageBreak/>
              <w:t>6</w:t>
            </w:r>
          </w:p>
        </w:tc>
        <w:tc>
          <w:tcPr>
            <w:tcW w:w="4678" w:type="dxa"/>
          </w:tcPr>
          <w:p w:rsidR="00F65769" w:rsidRPr="00F65769" w:rsidRDefault="00F65769" w:rsidP="00CD29E8">
            <w:pPr>
              <w:tabs>
                <w:tab w:val="left" w:pos="426"/>
                <w:tab w:val="left" w:pos="3976"/>
              </w:tabs>
              <w:ind w:left="0" w:right="-142" w:firstLine="0"/>
              <w:rPr>
                <w:sz w:val="18"/>
                <w:szCs w:val="18"/>
              </w:rPr>
            </w:pPr>
            <w:r w:rsidRPr="00F65769">
              <w:rPr>
                <w:sz w:val="18"/>
                <w:szCs w:val="18"/>
              </w:rPr>
              <w:t xml:space="preserve">Обеспечить </w:t>
            </w:r>
            <w:proofErr w:type="gramStart"/>
            <w:r w:rsidRPr="00F65769">
              <w:rPr>
                <w:sz w:val="18"/>
                <w:szCs w:val="18"/>
              </w:rPr>
              <w:t>контроль за</w:t>
            </w:r>
            <w:proofErr w:type="gramEnd"/>
            <w:r w:rsidRPr="00F65769">
              <w:rPr>
                <w:sz w:val="18"/>
                <w:szCs w:val="18"/>
              </w:rPr>
              <w:t xml:space="preserve"> соблюдением пользователями мест обязанностей, предусмотренных законодательством в области торговой деятельности, а также в целях обеспечения санитарных норм и санитарно-эпидемиологического благополучия населения </w:t>
            </w:r>
          </w:p>
        </w:tc>
        <w:tc>
          <w:tcPr>
            <w:tcW w:w="1701" w:type="dxa"/>
          </w:tcPr>
          <w:p w:rsidR="00F65769" w:rsidRPr="00F65769" w:rsidRDefault="00F65769" w:rsidP="00CC4A37">
            <w:pPr>
              <w:tabs>
                <w:tab w:val="left" w:pos="426"/>
                <w:tab w:val="left" w:pos="3976"/>
              </w:tabs>
              <w:ind w:left="0" w:right="-142" w:firstLine="0"/>
              <w:jc w:val="left"/>
              <w:rPr>
                <w:sz w:val="18"/>
                <w:szCs w:val="18"/>
              </w:rPr>
            </w:pPr>
            <w:r w:rsidRPr="00F65769">
              <w:rPr>
                <w:sz w:val="18"/>
                <w:szCs w:val="18"/>
              </w:rPr>
              <w:t>Весь период проведения ярмарки</w:t>
            </w:r>
          </w:p>
        </w:tc>
        <w:tc>
          <w:tcPr>
            <w:tcW w:w="3090" w:type="dxa"/>
          </w:tcPr>
          <w:p w:rsidR="00F65769" w:rsidRPr="00F65769" w:rsidRDefault="00F65769" w:rsidP="00CC4A37">
            <w:pPr>
              <w:tabs>
                <w:tab w:val="left" w:pos="426"/>
                <w:tab w:val="left" w:pos="3976"/>
              </w:tabs>
              <w:ind w:left="0" w:right="-142" w:firstLine="567"/>
              <w:jc w:val="left"/>
              <w:rPr>
                <w:sz w:val="18"/>
                <w:szCs w:val="18"/>
              </w:rPr>
            </w:pPr>
            <w:r w:rsidRPr="00F65769">
              <w:rPr>
                <w:sz w:val="18"/>
                <w:szCs w:val="18"/>
              </w:rPr>
              <w:t>Отдел МЗ и РМП администрации Хомутовского муниципального образования</w:t>
            </w:r>
          </w:p>
        </w:tc>
      </w:tr>
      <w:tr w:rsidR="00F65769" w:rsidRPr="00F65769" w:rsidTr="00F65769">
        <w:trPr>
          <w:trHeight w:val="328"/>
        </w:trPr>
        <w:tc>
          <w:tcPr>
            <w:tcW w:w="568" w:type="dxa"/>
          </w:tcPr>
          <w:p w:rsidR="00F65769" w:rsidRPr="00F65769" w:rsidRDefault="00F65769" w:rsidP="00CC4A37">
            <w:pPr>
              <w:tabs>
                <w:tab w:val="left" w:pos="426"/>
                <w:tab w:val="left" w:pos="3976"/>
              </w:tabs>
              <w:ind w:left="0" w:right="-142" w:firstLine="0"/>
              <w:rPr>
                <w:sz w:val="18"/>
                <w:szCs w:val="18"/>
              </w:rPr>
            </w:pPr>
            <w:r w:rsidRPr="00F65769">
              <w:rPr>
                <w:sz w:val="18"/>
                <w:szCs w:val="18"/>
              </w:rPr>
              <w:t>7</w:t>
            </w:r>
          </w:p>
        </w:tc>
        <w:tc>
          <w:tcPr>
            <w:tcW w:w="4678" w:type="dxa"/>
          </w:tcPr>
          <w:p w:rsidR="00F65769" w:rsidRPr="00F65769" w:rsidRDefault="00F65769" w:rsidP="00CC4A37">
            <w:pPr>
              <w:tabs>
                <w:tab w:val="left" w:pos="426"/>
                <w:tab w:val="left" w:pos="3976"/>
              </w:tabs>
              <w:ind w:left="0" w:right="-142" w:firstLine="0"/>
              <w:rPr>
                <w:sz w:val="18"/>
                <w:szCs w:val="18"/>
              </w:rPr>
            </w:pPr>
            <w:r w:rsidRPr="00F65769">
              <w:rPr>
                <w:sz w:val="18"/>
                <w:szCs w:val="18"/>
              </w:rPr>
              <w:t xml:space="preserve">Обеспечить </w:t>
            </w:r>
            <w:proofErr w:type="gramStart"/>
            <w:r w:rsidRPr="00F65769">
              <w:rPr>
                <w:sz w:val="18"/>
                <w:szCs w:val="18"/>
              </w:rPr>
              <w:t>контроль за</w:t>
            </w:r>
            <w:proofErr w:type="gramEnd"/>
            <w:r w:rsidRPr="00F65769">
              <w:rPr>
                <w:sz w:val="18"/>
                <w:szCs w:val="18"/>
              </w:rPr>
              <w:t xml:space="preserve"> соблюдением на территории проведения ярмарки требований пожарной безопасности</w:t>
            </w:r>
          </w:p>
          <w:p w:rsidR="00F65769" w:rsidRPr="00F65769" w:rsidRDefault="00F65769" w:rsidP="00F65769">
            <w:pPr>
              <w:tabs>
                <w:tab w:val="left" w:pos="426"/>
                <w:tab w:val="left" w:pos="3976"/>
              </w:tabs>
              <w:ind w:left="0" w:right="-142" w:firstLine="567"/>
              <w:rPr>
                <w:sz w:val="18"/>
                <w:szCs w:val="18"/>
              </w:rPr>
            </w:pPr>
          </w:p>
        </w:tc>
        <w:tc>
          <w:tcPr>
            <w:tcW w:w="1701" w:type="dxa"/>
          </w:tcPr>
          <w:p w:rsidR="00F65769" w:rsidRPr="00F65769" w:rsidRDefault="00CC4A37" w:rsidP="00CC4A37">
            <w:pPr>
              <w:tabs>
                <w:tab w:val="left" w:pos="426"/>
                <w:tab w:val="left" w:pos="3976"/>
              </w:tabs>
              <w:ind w:left="0" w:right="-142" w:firstLine="0"/>
              <w:jc w:val="left"/>
              <w:rPr>
                <w:sz w:val="18"/>
                <w:szCs w:val="18"/>
              </w:rPr>
            </w:pPr>
            <w:r>
              <w:rPr>
                <w:sz w:val="18"/>
                <w:szCs w:val="18"/>
              </w:rPr>
              <w:t xml:space="preserve">Весь </w:t>
            </w:r>
            <w:r w:rsidR="00F65769" w:rsidRPr="00F65769">
              <w:rPr>
                <w:sz w:val="18"/>
                <w:szCs w:val="18"/>
              </w:rPr>
              <w:t>период проведения ярмарки</w:t>
            </w:r>
          </w:p>
        </w:tc>
        <w:tc>
          <w:tcPr>
            <w:tcW w:w="3090" w:type="dxa"/>
          </w:tcPr>
          <w:p w:rsidR="00F65769" w:rsidRPr="00F65769" w:rsidRDefault="00F65769" w:rsidP="00CC4A37">
            <w:pPr>
              <w:tabs>
                <w:tab w:val="left" w:pos="426"/>
                <w:tab w:val="left" w:pos="3976"/>
              </w:tabs>
              <w:ind w:left="0" w:right="-142" w:firstLine="567"/>
              <w:jc w:val="left"/>
              <w:rPr>
                <w:sz w:val="18"/>
                <w:szCs w:val="18"/>
              </w:rPr>
            </w:pPr>
            <w:r w:rsidRPr="00F65769">
              <w:rPr>
                <w:sz w:val="18"/>
                <w:szCs w:val="18"/>
              </w:rPr>
              <w:t>Отдел МЗ и РМП администрации Хомутовского муниципального образования</w:t>
            </w:r>
          </w:p>
        </w:tc>
      </w:tr>
      <w:tr w:rsidR="00F65769" w:rsidRPr="00F65769" w:rsidTr="00F65769">
        <w:trPr>
          <w:trHeight w:val="328"/>
        </w:trPr>
        <w:tc>
          <w:tcPr>
            <w:tcW w:w="568" w:type="dxa"/>
          </w:tcPr>
          <w:p w:rsidR="00F65769" w:rsidRPr="00F65769" w:rsidRDefault="00F65769" w:rsidP="00CC4A37">
            <w:pPr>
              <w:tabs>
                <w:tab w:val="left" w:pos="426"/>
                <w:tab w:val="left" w:pos="3976"/>
              </w:tabs>
              <w:ind w:left="0" w:right="-142" w:firstLine="0"/>
              <w:rPr>
                <w:sz w:val="18"/>
                <w:szCs w:val="18"/>
              </w:rPr>
            </w:pPr>
            <w:r w:rsidRPr="00F65769">
              <w:rPr>
                <w:sz w:val="18"/>
                <w:szCs w:val="18"/>
              </w:rPr>
              <w:t>8</w:t>
            </w:r>
          </w:p>
        </w:tc>
        <w:tc>
          <w:tcPr>
            <w:tcW w:w="4678" w:type="dxa"/>
          </w:tcPr>
          <w:p w:rsidR="00F65769" w:rsidRPr="00F65769" w:rsidRDefault="00F65769" w:rsidP="00CC4A37">
            <w:pPr>
              <w:tabs>
                <w:tab w:val="left" w:pos="426"/>
                <w:tab w:val="left" w:pos="3976"/>
              </w:tabs>
              <w:ind w:left="0" w:right="-142" w:firstLine="0"/>
              <w:rPr>
                <w:sz w:val="18"/>
                <w:szCs w:val="18"/>
              </w:rPr>
            </w:pPr>
            <w:r w:rsidRPr="00F65769">
              <w:rPr>
                <w:sz w:val="18"/>
                <w:szCs w:val="18"/>
              </w:rPr>
              <w:t xml:space="preserve">Обеспечить </w:t>
            </w:r>
            <w:proofErr w:type="gramStart"/>
            <w:r w:rsidRPr="00F65769">
              <w:rPr>
                <w:sz w:val="18"/>
                <w:szCs w:val="18"/>
              </w:rPr>
              <w:t>контроль за</w:t>
            </w:r>
            <w:proofErr w:type="gramEnd"/>
            <w:r w:rsidRPr="00F65769">
              <w:rPr>
                <w:sz w:val="18"/>
                <w:szCs w:val="18"/>
              </w:rPr>
              <w:t xml:space="preserve"> исполнением настоящего Плана мероприятий</w:t>
            </w:r>
          </w:p>
        </w:tc>
        <w:tc>
          <w:tcPr>
            <w:tcW w:w="1701" w:type="dxa"/>
          </w:tcPr>
          <w:p w:rsidR="00F65769" w:rsidRPr="00F65769" w:rsidRDefault="00F65769" w:rsidP="00CC4A37">
            <w:pPr>
              <w:tabs>
                <w:tab w:val="left" w:pos="426"/>
                <w:tab w:val="left" w:pos="3976"/>
              </w:tabs>
              <w:ind w:left="0" w:right="-142" w:firstLine="0"/>
              <w:jc w:val="left"/>
              <w:rPr>
                <w:sz w:val="18"/>
                <w:szCs w:val="18"/>
              </w:rPr>
            </w:pPr>
            <w:r w:rsidRPr="00F65769">
              <w:rPr>
                <w:sz w:val="18"/>
                <w:szCs w:val="18"/>
              </w:rPr>
              <w:t>Весь период проведения ярмарки</w:t>
            </w:r>
          </w:p>
        </w:tc>
        <w:tc>
          <w:tcPr>
            <w:tcW w:w="3090" w:type="dxa"/>
          </w:tcPr>
          <w:p w:rsidR="00F65769" w:rsidRPr="00F65769" w:rsidRDefault="00F65769" w:rsidP="00CC4A37">
            <w:pPr>
              <w:tabs>
                <w:tab w:val="left" w:pos="426"/>
                <w:tab w:val="left" w:pos="3976"/>
              </w:tabs>
              <w:ind w:left="0" w:right="-142" w:firstLine="567"/>
              <w:jc w:val="left"/>
              <w:rPr>
                <w:sz w:val="18"/>
                <w:szCs w:val="18"/>
              </w:rPr>
            </w:pPr>
            <w:r w:rsidRPr="00F65769">
              <w:rPr>
                <w:sz w:val="18"/>
                <w:szCs w:val="18"/>
              </w:rPr>
              <w:t>Отдел МЗ и РМП администрации Хомутовского муниципального образования</w:t>
            </w:r>
          </w:p>
        </w:tc>
      </w:tr>
    </w:tbl>
    <w:p w:rsidR="00F65769" w:rsidRPr="00F65769" w:rsidRDefault="00F65769" w:rsidP="00F65769">
      <w:pPr>
        <w:tabs>
          <w:tab w:val="left" w:pos="426"/>
          <w:tab w:val="left" w:pos="3976"/>
        </w:tabs>
        <w:ind w:left="0" w:right="-142" w:firstLine="567"/>
        <w:jc w:val="left"/>
        <w:rPr>
          <w:i/>
          <w:sz w:val="18"/>
          <w:szCs w:val="18"/>
        </w:rPr>
      </w:pPr>
    </w:p>
    <w:p w:rsidR="007114EB" w:rsidRDefault="007114EB" w:rsidP="007114EB">
      <w:pPr>
        <w:tabs>
          <w:tab w:val="left" w:pos="426"/>
          <w:tab w:val="left" w:pos="3976"/>
        </w:tabs>
        <w:ind w:left="0" w:right="-142" w:firstLine="567"/>
        <w:jc w:val="left"/>
        <w:rPr>
          <w:i/>
          <w:sz w:val="18"/>
          <w:szCs w:val="18"/>
        </w:rPr>
      </w:pPr>
      <w:r>
        <w:rPr>
          <w:i/>
          <w:sz w:val="18"/>
          <w:szCs w:val="18"/>
        </w:rPr>
        <w:t xml:space="preserve">                                              </w:t>
      </w:r>
      <w:r w:rsidRPr="00F65769">
        <w:rPr>
          <w:i/>
          <w:sz w:val="18"/>
          <w:szCs w:val="18"/>
        </w:rPr>
        <w:t>Начальник отдела МЗ и РМП                                                           Дубровина Е.Н.</w:t>
      </w:r>
      <w:r w:rsidRPr="00F65769">
        <w:rPr>
          <w:i/>
          <w:sz w:val="18"/>
          <w:szCs w:val="18"/>
        </w:rPr>
        <w:tab/>
      </w:r>
      <w:r w:rsidRPr="00F65769">
        <w:rPr>
          <w:i/>
          <w:sz w:val="18"/>
          <w:szCs w:val="18"/>
        </w:rPr>
        <w:tab/>
      </w:r>
    </w:p>
    <w:p w:rsidR="001C1A3F" w:rsidRDefault="001C1A3F" w:rsidP="007114EB">
      <w:pPr>
        <w:tabs>
          <w:tab w:val="left" w:pos="426"/>
          <w:tab w:val="left" w:pos="3976"/>
        </w:tabs>
        <w:ind w:left="0" w:right="-142" w:firstLine="567"/>
        <w:jc w:val="left"/>
        <w:rPr>
          <w:i/>
          <w:sz w:val="18"/>
          <w:szCs w:val="18"/>
        </w:rPr>
      </w:pPr>
    </w:p>
    <w:p w:rsidR="00745BA7" w:rsidRDefault="00745BA7" w:rsidP="007114EB">
      <w:pPr>
        <w:tabs>
          <w:tab w:val="left" w:pos="426"/>
          <w:tab w:val="left" w:pos="3976"/>
        </w:tabs>
        <w:ind w:right="-142"/>
        <w:jc w:val="left"/>
        <w:rPr>
          <w:i/>
          <w:sz w:val="18"/>
          <w:szCs w:val="18"/>
        </w:rPr>
      </w:pPr>
    </w:p>
    <w:p w:rsidR="00745BA7" w:rsidRDefault="00745BA7" w:rsidP="00F65769">
      <w:pPr>
        <w:tabs>
          <w:tab w:val="left" w:pos="426"/>
          <w:tab w:val="left" w:pos="3976"/>
        </w:tabs>
        <w:ind w:left="0" w:right="-142" w:firstLine="567"/>
        <w:jc w:val="left"/>
        <w:rPr>
          <w:i/>
          <w:sz w:val="18"/>
          <w:szCs w:val="18"/>
        </w:rPr>
      </w:pPr>
    </w:p>
    <w:p w:rsidR="00745BA7" w:rsidRPr="00745BA7" w:rsidRDefault="00745BA7" w:rsidP="00745BA7">
      <w:pPr>
        <w:tabs>
          <w:tab w:val="left" w:pos="426"/>
          <w:tab w:val="left" w:pos="3976"/>
        </w:tabs>
        <w:ind w:left="0" w:right="-142" w:firstLine="567"/>
        <w:jc w:val="center"/>
        <w:rPr>
          <w:sz w:val="18"/>
          <w:szCs w:val="18"/>
        </w:rPr>
      </w:pPr>
      <w:r w:rsidRPr="00745BA7">
        <w:rPr>
          <w:sz w:val="18"/>
          <w:szCs w:val="18"/>
        </w:rPr>
        <w:t>РОССИЙСКАЯ ФЕДЕРАЦИЯ</w:t>
      </w:r>
    </w:p>
    <w:p w:rsidR="00745BA7" w:rsidRPr="00745BA7" w:rsidRDefault="00745BA7" w:rsidP="00745BA7">
      <w:pPr>
        <w:tabs>
          <w:tab w:val="left" w:pos="426"/>
          <w:tab w:val="left" w:pos="3976"/>
        </w:tabs>
        <w:ind w:left="0" w:right="-142" w:firstLine="567"/>
        <w:jc w:val="center"/>
        <w:rPr>
          <w:sz w:val="18"/>
          <w:szCs w:val="18"/>
        </w:rPr>
      </w:pPr>
      <w:r w:rsidRPr="00745BA7">
        <w:rPr>
          <w:sz w:val="18"/>
          <w:szCs w:val="18"/>
        </w:rPr>
        <w:t>ИРКУТСКАЯ ОБЛАСТЬ ИРКУТСКИЙ РАЙОН</w:t>
      </w:r>
    </w:p>
    <w:p w:rsidR="00745BA7" w:rsidRPr="00745BA7" w:rsidRDefault="00745BA7" w:rsidP="00745BA7">
      <w:pPr>
        <w:tabs>
          <w:tab w:val="left" w:pos="426"/>
          <w:tab w:val="left" w:pos="3976"/>
        </w:tabs>
        <w:ind w:left="0" w:right="-142" w:firstLine="567"/>
        <w:jc w:val="center"/>
        <w:rPr>
          <w:sz w:val="18"/>
          <w:szCs w:val="18"/>
        </w:rPr>
      </w:pPr>
      <w:r w:rsidRPr="00745BA7">
        <w:rPr>
          <w:sz w:val="18"/>
          <w:szCs w:val="18"/>
        </w:rPr>
        <w:t>ХОМУТОВСКОЕ МУНИЦИПАЛЬНОЕ ОБРАЗОВАНИЕ</w:t>
      </w:r>
    </w:p>
    <w:p w:rsidR="00745BA7" w:rsidRPr="00745BA7" w:rsidRDefault="00745BA7" w:rsidP="00745BA7">
      <w:pPr>
        <w:tabs>
          <w:tab w:val="left" w:pos="426"/>
          <w:tab w:val="left" w:pos="3976"/>
        </w:tabs>
        <w:ind w:left="0" w:right="-142" w:firstLine="567"/>
        <w:jc w:val="center"/>
        <w:rPr>
          <w:sz w:val="18"/>
          <w:szCs w:val="18"/>
        </w:rPr>
      </w:pPr>
      <w:r w:rsidRPr="00745BA7">
        <w:rPr>
          <w:sz w:val="18"/>
          <w:szCs w:val="18"/>
        </w:rPr>
        <w:t>АДМИНИСТРАЦИЯ</w:t>
      </w:r>
    </w:p>
    <w:p w:rsidR="00745BA7" w:rsidRPr="00745BA7" w:rsidRDefault="00745BA7" w:rsidP="00745BA7">
      <w:pPr>
        <w:tabs>
          <w:tab w:val="left" w:pos="426"/>
          <w:tab w:val="left" w:pos="3976"/>
        </w:tabs>
        <w:ind w:left="0" w:right="-142" w:firstLine="567"/>
        <w:jc w:val="center"/>
        <w:rPr>
          <w:sz w:val="18"/>
          <w:szCs w:val="18"/>
        </w:rPr>
      </w:pPr>
      <w:r w:rsidRPr="00745BA7">
        <w:rPr>
          <w:sz w:val="18"/>
          <w:szCs w:val="18"/>
        </w:rPr>
        <w:t>ПОСТАНОВЛЕНИЕ</w:t>
      </w:r>
    </w:p>
    <w:p w:rsidR="00745BA7" w:rsidRPr="00745BA7" w:rsidRDefault="00745BA7" w:rsidP="00745BA7">
      <w:pPr>
        <w:tabs>
          <w:tab w:val="left" w:pos="426"/>
          <w:tab w:val="left" w:pos="3976"/>
        </w:tabs>
        <w:ind w:left="0" w:right="-142" w:firstLine="567"/>
        <w:jc w:val="left"/>
        <w:rPr>
          <w:sz w:val="18"/>
          <w:szCs w:val="18"/>
        </w:rPr>
      </w:pPr>
    </w:p>
    <w:p w:rsidR="00745BA7" w:rsidRPr="00745BA7" w:rsidRDefault="00745BA7" w:rsidP="00745BA7">
      <w:pPr>
        <w:tabs>
          <w:tab w:val="left" w:pos="426"/>
          <w:tab w:val="left" w:pos="3976"/>
        </w:tabs>
        <w:ind w:left="0" w:right="-142" w:firstLine="567"/>
        <w:jc w:val="left"/>
        <w:rPr>
          <w:sz w:val="18"/>
          <w:szCs w:val="18"/>
        </w:rPr>
      </w:pPr>
    </w:p>
    <w:p w:rsidR="00745BA7" w:rsidRPr="00745BA7" w:rsidRDefault="00745BA7" w:rsidP="00745BA7">
      <w:pPr>
        <w:tabs>
          <w:tab w:val="left" w:pos="426"/>
          <w:tab w:val="left" w:pos="3976"/>
        </w:tabs>
        <w:ind w:left="0" w:right="-142" w:firstLine="567"/>
        <w:jc w:val="left"/>
        <w:rPr>
          <w:sz w:val="18"/>
          <w:szCs w:val="18"/>
          <w:u w:val="single"/>
        </w:rPr>
      </w:pPr>
      <w:r w:rsidRPr="00745BA7">
        <w:rPr>
          <w:sz w:val="18"/>
          <w:szCs w:val="18"/>
          <w:u w:val="single"/>
        </w:rPr>
        <w:t>23.09.2025  № 164 од</w:t>
      </w:r>
    </w:p>
    <w:p w:rsidR="00745BA7" w:rsidRDefault="00745BA7" w:rsidP="00745BA7">
      <w:pPr>
        <w:tabs>
          <w:tab w:val="left" w:pos="426"/>
          <w:tab w:val="left" w:pos="3976"/>
        </w:tabs>
        <w:ind w:left="0" w:right="-142" w:firstLine="567"/>
        <w:jc w:val="left"/>
        <w:rPr>
          <w:sz w:val="18"/>
          <w:szCs w:val="18"/>
        </w:rPr>
      </w:pPr>
      <w:r w:rsidRPr="00745BA7">
        <w:rPr>
          <w:sz w:val="18"/>
          <w:szCs w:val="18"/>
        </w:rPr>
        <w:t xml:space="preserve">       с. Хомутово</w:t>
      </w:r>
    </w:p>
    <w:p w:rsidR="007114EB" w:rsidRDefault="007114EB" w:rsidP="00745BA7">
      <w:pPr>
        <w:tabs>
          <w:tab w:val="left" w:pos="426"/>
          <w:tab w:val="left" w:pos="3976"/>
        </w:tabs>
        <w:ind w:left="0" w:right="-142" w:firstLine="567"/>
        <w:jc w:val="left"/>
        <w:rPr>
          <w:sz w:val="18"/>
          <w:szCs w:val="18"/>
        </w:rPr>
      </w:pPr>
    </w:p>
    <w:p w:rsidR="007114EB" w:rsidRPr="007114EB" w:rsidRDefault="007114EB" w:rsidP="007114EB">
      <w:pPr>
        <w:tabs>
          <w:tab w:val="left" w:pos="426"/>
          <w:tab w:val="left" w:pos="3976"/>
        </w:tabs>
        <w:ind w:left="0" w:right="-142" w:firstLine="567"/>
        <w:jc w:val="left"/>
        <w:rPr>
          <w:sz w:val="18"/>
          <w:szCs w:val="18"/>
        </w:rPr>
      </w:pPr>
    </w:p>
    <w:p w:rsidR="007114EB" w:rsidRPr="007114EB" w:rsidRDefault="007114EB" w:rsidP="003F16D2">
      <w:pPr>
        <w:tabs>
          <w:tab w:val="left" w:pos="426"/>
          <w:tab w:val="left" w:pos="3976"/>
        </w:tabs>
        <w:ind w:left="0" w:right="-142" w:firstLine="567"/>
        <w:rPr>
          <w:sz w:val="18"/>
          <w:szCs w:val="18"/>
        </w:rPr>
      </w:pPr>
      <w:r w:rsidRPr="007114EB">
        <w:rPr>
          <w:sz w:val="18"/>
          <w:szCs w:val="18"/>
        </w:rPr>
        <w:t>О внесении изменений в Постановление администрации Хомутовского муниципального образования от 22.02.2023 № 46 о/д «Об утверждении муниципальной программы «Формирование современной городской среды на территории Хомутовского муниципального образования» на 2018-2025 годы»</w:t>
      </w:r>
    </w:p>
    <w:p w:rsidR="007114EB" w:rsidRPr="007114EB" w:rsidRDefault="007114EB" w:rsidP="003F16D2">
      <w:pPr>
        <w:tabs>
          <w:tab w:val="left" w:pos="426"/>
          <w:tab w:val="left" w:pos="3976"/>
        </w:tabs>
        <w:ind w:left="0" w:right="-142" w:firstLine="567"/>
        <w:rPr>
          <w:sz w:val="18"/>
          <w:szCs w:val="18"/>
        </w:rPr>
      </w:pPr>
    </w:p>
    <w:p w:rsidR="007114EB" w:rsidRDefault="007114EB" w:rsidP="003F16D2">
      <w:pPr>
        <w:tabs>
          <w:tab w:val="left" w:pos="426"/>
          <w:tab w:val="left" w:pos="3976"/>
        </w:tabs>
        <w:ind w:left="0" w:right="-142" w:firstLine="567"/>
        <w:rPr>
          <w:sz w:val="18"/>
          <w:szCs w:val="18"/>
        </w:rPr>
      </w:pPr>
      <w:proofErr w:type="gramStart"/>
      <w:r w:rsidRPr="007114EB">
        <w:rPr>
          <w:sz w:val="18"/>
          <w:szCs w:val="18"/>
        </w:rPr>
        <w:t xml:space="preserve">В целях благоустройства населенных пунктов Хомутовского  муниципального образования, в соответствии с Постановлением Правительства Российской Федерации от 24.03.2025 № 350 «О внесении изменений в некоторые акты Правительства Российской Федерации», Постановлением Правительства Иркутской области от 24.06.2025 № 538-пп «О внесении изменений в Положение о предоставлении субсидий из областного бюджета местным бюджетам в целях </w:t>
      </w:r>
      <w:proofErr w:type="spellStart"/>
      <w:r w:rsidRPr="007114EB">
        <w:rPr>
          <w:sz w:val="18"/>
          <w:szCs w:val="18"/>
        </w:rPr>
        <w:t>софинансирования</w:t>
      </w:r>
      <w:proofErr w:type="spellEnd"/>
      <w:r w:rsidRPr="007114EB">
        <w:rPr>
          <w:sz w:val="18"/>
          <w:szCs w:val="18"/>
        </w:rPr>
        <w:t xml:space="preserve"> расходных обязательств муниципальных образований Иркутской области на поддержку муниципальных программ</w:t>
      </w:r>
      <w:proofErr w:type="gramEnd"/>
      <w:r w:rsidRPr="007114EB">
        <w:rPr>
          <w:sz w:val="18"/>
          <w:szCs w:val="18"/>
        </w:rPr>
        <w:t xml:space="preserve"> формирования современной городской среды», Постановлением Правительства Иркутской области от 14.07.2025 № 585-пп «О внесении изменений в государственную программу Иркутской области «Формирование современной городской среды», </w:t>
      </w:r>
      <w:proofErr w:type="gramStart"/>
      <w:r w:rsidRPr="007114EB">
        <w:rPr>
          <w:sz w:val="18"/>
          <w:szCs w:val="18"/>
        </w:rPr>
        <w:t>руководствуясь Уставом Хомутовского муниципального образования администрация Хомутовского муниципального</w:t>
      </w:r>
      <w:proofErr w:type="gramEnd"/>
      <w:r w:rsidRPr="007114EB">
        <w:rPr>
          <w:sz w:val="18"/>
          <w:szCs w:val="18"/>
        </w:rPr>
        <w:t xml:space="preserve"> образования</w:t>
      </w:r>
    </w:p>
    <w:p w:rsidR="003F16D2" w:rsidRPr="007114EB" w:rsidRDefault="003F16D2" w:rsidP="003F16D2">
      <w:pPr>
        <w:tabs>
          <w:tab w:val="left" w:pos="426"/>
          <w:tab w:val="left" w:pos="3976"/>
        </w:tabs>
        <w:ind w:left="0" w:right="-142" w:firstLine="567"/>
        <w:rPr>
          <w:sz w:val="18"/>
          <w:szCs w:val="18"/>
        </w:rPr>
      </w:pPr>
    </w:p>
    <w:p w:rsidR="007114EB" w:rsidRDefault="007114EB" w:rsidP="003F16D2">
      <w:pPr>
        <w:tabs>
          <w:tab w:val="left" w:pos="426"/>
          <w:tab w:val="left" w:pos="3976"/>
        </w:tabs>
        <w:ind w:left="0" w:right="-142" w:firstLine="567"/>
        <w:rPr>
          <w:sz w:val="18"/>
          <w:szCs w:val="18"/>
        </w:rPr>
      </w:pPr>
      <w:r w:rsidRPr="007114EB">
        <w:rPr>
          <w:sz w:val="18"/>
          <w:szCs w:val="18"/>
        </w:rPr>
        <w:t>ПОСТАНОВЛЯЕТ:</w:t>
      </w:r>
    </w:p>
    <w:p w:rsidR="003F16D2" w:rsidRPr="007114EB" w:rsidRDefault="003F16D2" w:rsidP="003F16D2">
      <w:pPr>
        <w:tabs>
          <w:tab w:val="left" w:pos="426"/>
          <w:tab w:val="left" w:pos="3976"/>
        </w:tabs>
        <w:ind w:left="0" w:right="-142" w:firstLine="0"/>
        <w:rPr>
          <w:sz w:val="18"/>
          <w:szCs w:val="18"/>
        </w:rPr>
      </w:pPr>
    </w:p>
    <w:p w:rsidR="007114EB" w:rsidRPr="007114EB" w:rsidRDefault="003F16D2" w:rsidP="003F16D2">
      <w:pPr>
        <w:tabs>
          <w:tab w:val="left" w:pos="426"/>
          <w:tab w:val="left" w:pos="3976"/>
        </w:tabs>
        <w:ind w:left="567" w:right="-142" w:firstLine="0"/>
        <w:rPr>
          <w:sz w:val="18"/>
          <w:szCs w:val="18"/>
        </w:rPr>
      </w:pPr>
      <w:r>
        <w:rPr>
          <w:sz w:val="18"/>
          <w:szCs w:val="18"/>
        </w:rPr>
        <w:t>1.</w:t>
      </w:r>
      <w:r w:rsidR="007114EB" w:rsidRPr="007114EB">
        <w:rPr>
          <w:sz w:val="18"/>
          <w:szCs w:val="18"/>
        </w:rPr>
        <w:t xml:space="preserve">В Постановление </w:t>
      </w:r>
      <w:bookmarkStart w:id="0" w:name="_Hlk152166949"/>
      <w:r w:rsidR="007114EB" w:rsidRPr="007114EB">
        <w:rPr>
          <w:sz w:val="18"/>
          <w:szCs w:val="18"/>
        </w:rPr>
        <w:t>администрации Хомутовского муниципального образования от 22.02.2023 № 46 о/д</w:t>
      </w:r>
      <w:bookmarkEnd w:id="0"/>
      <w:r w:rsidR="007114EB" w:rsidRPr="007114EB">
        <w:rPr>
          <w:sz w:val="18"/>
          <w:szCs w:val="18"/>
        </w:rPr>
        <w:t xml:space="preserve"> «Об утверждении </w:t>
      </w:r>
      <w:bookmarkStart w:id="1" w:name="_Hlk149729864"/>
      <w:r w:rsidR="007114EB" w:rsidRPr="007114EB">
        <w:rPr>
          <w:sz w:val="18"/>
          <w:szCs w:val="18"/>
        </w:rPr>
        <w:t>муниципальной программы «Формирование современной городской среды на территории Хомутовского муниципального образования» на 2018-2025 годы»</w:t>
      </w:r>
      <w:bookmarkEnd w:id="1"/>
      <w:r w:rsidR="007114EB" w:rsidRPr="007114EB">
        <w:rPr>
          <w:sz w:val="18"/>
          <w:szCs w:val="18"/>
        </w:rPr>
        <w:t xml:space="preserve"> внести следующие изменения:</w:t>
      </w:r>
    </w:p>
    <w:p w:rsidR="007114EB" w:rsidRPr="007114EB" w:rsidRDefault="00DC4064" w:rsidP="003F16D2">
      <w:pPr>
        <w:tabs>
          <w:tab w:val="left" w:pos="426"/>
          <w:tab w:val="left" w:pos="3976"/>
        </w:tabs>
        <w:ind w:left="567" w:right="-142" w:firstLine="0"/>
        <w:rPr>
          <w:sz w:val="18"/>
          <w:szCs w:val="18"/>
        </w:rPr>
      </w:pPr>
      <w:r>
        <w:rPr>
          <w:sz w:val="18"/>
          <w:szCs w:val="18"/>
        </w:rPr>
        <w:t xml:space="preserve">1.1 </w:t>
      </w:r>
      <w:r w:rsidR="007114EB" w:rsidRPr="007114EB">
        <w:rPr>
          <w:sz w:val="18"/>
          <w:szCs w:val="18"/>
        </w:rPr>
        <w:t>в паспорте муниципальной Программы в разделе «Ресурсное обеспечение муниципальной программы» общий объем расходов на реализацию муниципальной программы изложить в новой редакции:</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5"/>
        <w:gridCol w:w="7088"/>
      </w:tblGrid>
      <w:tr w:rsidR="007114EB" w:rsidRPr="007114EB" w:rsidTr="00DC4064">
        <w:tc>
          <w:tcPr>
            <w:tcW w:w="3085" w:type="dxa"/>
            <w:vAlign w:val="center"/>
          </w:tcPr>
          <w:p w:rsidR="007114EB" w:rsidRPr="007114EB" w:rsidRDefault="007114EB" w:rsidP="00DC4064">
            <w:pPr>
              <w:tabs>
                <w:tab w:val="left" w:pos="426"/>
                <w:tab w:val="left" w:pos="3976"/>
              </w:tabs>
              <w:ind w:left="0" w:right="-142" w:firstLine="567"/>
              <w:jc w:val="left"/>
              <w:rPr>
                <w:sz w:val="18"/>
                <w:szCs w:val="18"/>
              </w:rPr>
            </w:pPr>
            <w:r w:rsidRPr="007114EB">
              <w:rPr>
                <w:sz w:val="18"/>
                <w:szCs w:val="18"/>
              </w:rPr>
              <w:t>Ресурсное обеспечение муниципальной программы</w:t>
            </w:r>
          </w:p>
        </w:tc>
        <w:tc>
          <w:tcPr>
            <w:tcW w:w="7088" w:type="dxa"/>
            <w:vAlign w:val="center"/>
          </w:tcPr>
          <w:p w:rsidR="007114EB" w:rsidRPr="007114EB" w:rsidRDefault="007114EB" w:rsidP="003F16D2">
            <w:pPr>
              <w:tabs>
                <w:tab w:val="left" w:pos="426"/>
                <w:tab w:val="left" w:pos="3976"/>
              </w:tabs>
              <w:ind w:left="0" w:right="-142" w:firstLine="567"/>
              <w:rPr>
                <w:sz w:val="18"/>
                <w:szCs w:val="18"/>
              </w:rPr>
            </w:pPr>
            <w:r w:rsidRPr="007114EB">
              <w:rPr>
                <w:sz w:val="18"/>
                <w:szCs w:val="18"/>
              </w:rPr>
              <w:t xml:space="preserve">Общий объем расходов на реализацию муниципальной программы составляет: </w:t>
            </w:r>
          </w:p>
          <w:p w:rsidR="007114EB" w:rsidRPr="007114EB" w:rsidRDefault="007114EB" w:rsidP="003F16D2">
            <w:pPr>
              <w:tabs>
                <w:tab w:val="left" w:pos="426"/>
                <w:tab w:val="left" w:pos="3976"/>
              </w:tabs>
              <w:ind w:left="0" w:right="-142" w:firstLine="567"/>
              <w:rPr>
                <w:sz w:val="18"/>
                <w:szCs w:val="18"/>
              </w:rPr>
            </w:pPr>
            <w:r w:rsidRPr="007114EB">
              <w:rPr>
                <w:b/>
                <w:sz w:val="18"/>
                <w:szCs w:val="18"/>
              </w:rPr>
              <w:t>203 658,27 тыс. руб.</w:t>
            </w:r>
            <w:r w:rsidRPr="007114EB">
              <w:rPr>
                <w:sz w:val="18"/>
                <w:szCs w:val="18"/>
              </w:rPr>
              <w:t xml:space="preserve"> из них средств:</w:t>
            </w:r>
          </w:p>
          <w:p w:rsidR="007114EB" w:rsidRPr="007114EB" w:rsidRDefault="007114EB" w:rsidP="003F16D2">
            <w:pPr>
              <w:tabs>
                <w:tab w:val="left" w:pos="426"/>
                <w:tab w:val="left" w:pos="3976"/>
              </w:tabs>
              <w:ind w:left="0" w:right="-142" w:firstLine="567"/>
              <w:rPr>
                <w:sz w:val="18"/>
                <w:szCs w:val="18"/>
              </w:rPr>
            </w:pPr>
            <w:r w:rsidRPr="007114EB">
              <w:rPr>
                <w:b/>
                <w:sz w:val="18"/>
                <w:szCs w:val="18"/>
              </w:rPr>
              <w:t>на 2018 год 11 108,00 тыс. руб.</w:t>
            </w:r>
            <w:r w:rsidRPr="007114EB">
              <w:rPr>
                <w:sz w:val="18"/>
                <w:szCs w:val="18"/>
              </w:rPr>
              <w:t>, из них средств:</w:t>
            </w:r>
          </w:p>
          <w:p w:rsidR="007114EB" w:rsidRPr="007114EB" w:rsidRDefault="007114EB" w:rsidP="003F16D2">
            <w:pPr>
              <w:tabs>
                <w:tab w:val="left" w:pos="426"/>
                <w:tab w:val="left" w:pos="3976"/>
              </w:tabs>
              <w:ind w:left="0" w:right="-142" w:firstLine="567"/>
              <w:rPr>
                <w:sz w:val="18"/>
                <w:szCs w:val="18"/>
              </w:rPr>
            </w:pPr>
            <w:r w:rsidRPr="007114EB">
              <w:rPr>
                <w:sz w:val="18"/>
                <w:szCs w:val="18"/>
              </w:rPr>
              <w:t>местного бюджета 527,50 тыс. руб.;</w:t>
            </w:r>
          </w:p>
          <w:p w:rsidR="007114EB" w:rsidRPr="007114EB" w:rsidRDefault="007114EB" w:rsidP="003F16D2">
            <w:pPr>
              <w:tabs>
                <w:tab w:val="left" w:pos="426"/>
                <w:tab w:val="left" w:pos="3976"/>
              </w:tabs>
              <w:ind w:left="0" w:right="-142" w:firstLine="567"/>
              <w:rPr>
                <w:sz w:val="18"/>
                <w:szCs w:val="18"/>
              </w:rPr>
            </w:pPr>
            <w:r w:rsidRPr="007114EB">
              <w:rPr>
                <w:sz w:val="18"/>
                <w:szCs w:val="18"/>
              </w:rPr>
              <w:t>федерального и областного бюджета 10 580,50 тыс. руб.</w:t>
            </w:r>
          </w:p>
          <w:p w:rsidR="007114EB" w:rsidRPr="007114EB" w:rsidRDefault="007114EB" w:rsidP="003F16D2">
            <w:pPr>
              <w:tabs>
                <w:tab w:val="left" w:pos="426"/>
                <w:tab w:val="left" w:pos="3976"/>
              </w:tabs>
              <w:ind w:left="0" w:right="-142" w:firstLine="567"/>
              <w:rPr>
                <w:sz w:val="18"/>
                <w:szCs w:val="18"/>
              </w:rPr>
            </w:pPr>
            <w:r w:rsidRPr="007114EB">
              <w:rPr>
                <w:b/>
                <w:sz w:val="18"/>
                <w:szCs w:val="18"/>
              </w:rPr>
              <w:t>на 2019 год 13 996,76 тыс. руб</w:t>
            </w:r>
            <w:r w:rsidRPr="007114EB">
              <w:rPr>
                <w:sz w:val="18"/>
                <w:szCs w:val="18"/>
              </w:rPr>
              <w:t>.,   из них средств:</w:t>
            </w:r>
          </w:p>
          <w:p w:rsidR="007114EB" w:rsidRPr="007114EB" w:rsidRDefault="007114EB" w:rsidP="003F16D2">
            <w:pPr>
              <w:tabs>
                <w:tab w:val="left" w:pos="426"/>
                <w:tab w:val="left" w:pos="3976"/>
              </w:tabs>
              <w:ind w:left="0" w:right="-142" w:firstLine="567"/>
              <w:rPr>
                <w:sz w:val="18"/>
                <w:szCs w:val="18"/>
              </w:rPr>
            </w:pPr>
            <w:r w:rsidRPr="007114EB">
              <w:rPr>
                <w:sz w:val="18"/>
                <w:szCs w:val="18"/>
              </w:rPr>
              <w:t>местного бюджета 655,87 тыс. руб.;</w:t>
            </w:r>
          </w:p>
          <w:p w:rsidR="007114EB" w:rsidRPr="007114EB" w:rsidRDefault="007114EB" w:rsidP="003F16D2">
            <w:pPr>
              <w:tabs>
                <w:tab w:val="left" w:pos="426"/>
                <w:tab w:val="left" w:pos="3976"/>
              </w:tabs>
              <w:ind w:left="0" w:right="-142" w:firstLine="567"/>
              <w:rPr>
                <w:sz w:val="18"/>
                <w:szCs w:val="18"/>
              </w:rPr>
            </w:pPr>
            <w:r w:rsidRPr="007114EB">
              <w:rPr>
                <w:sz w:val="18"/>
                <w:szCs w:val="18"/>
              </w:rPr>
              <w:t>федерального и областного бюджета 13 340,89 тыс. руб.</w:t>
            </w:r>
          </w:p>
          <w:p w:rsidR="007114EB" w:rsidRPr="007114EB" w:rsidRDefault="007114EB" w:rsidP="003F16D2">
            <w:pPr>
              <w:tabs>
                <w:tab w:val="left" w:pos="426"/>
                <w:tab w:val="left" w:pos="3976"/>
              </w:tabs>
              <w:ind w:left="0" w:right="-142" w:firstLine="567"/>
              <w:rPr>
                <w:sz w:val="18"/>
                <w:szCs w:val="18"/>
              </w:rPr>
            </w:pPr>
            <w:r w:rsidRPr="007114EB">
              <w:rPr>
                <w:b/>
                <w:sz w:val="18"/>
                <w:szCs w:val="18"/>
              </w:rPr>
              <w:t>на 2020 год 12 877,00 тыс. руб</w:t>
            </w:r>
            <w:r w:rsidRPr="007114EB">
              <w:rPr>
                <w:sz w:val="18"/>
                <w:szCs w:val="18"/>
              </w:rPr>
              <w:t>., из них средств:</w:t>
            </w:r>
          </w:p>
          <w:p w:rsidR="007114EB" w:rsidRPr="007114EB" w:rsidRDefault="007114EB" w:rsidP="003F16D2">
            <w:pPr>
              <w:tabs>
                <w:tab w:val="left" w:pos="426"/>
                <w:tab w:val="left" w:pos="3976"/>
              </w:tabs>
              <w:ind w:left="0" w:right="-142" w:firstLine="567"/>
              <w:rPr>
                <w:sz w:val="18"/>
                <w:szCs w:val="18"/>
              </w:rPr>
            </w:pPr>
            <w:r w:rsidRPr="007114EB">
              <w:rPr>
                <w:sz w:val="18"/>
                <w:szCs w:val="18"/>
              </w:rPr>
              <w:t>местного бюджета 102,00 тыс. руб.;</w:t>
            </w:r>
          </w:p>
          <w:p w:rsidR="007114EB" w:rsidRPr="007114EB" w:rsidRDefault="007114EB" w:rsidP="003F16D2">
            <w:pPr>
              <w:tabs>
                <w:tab w:val="left" w:pos="426"/>
                <w:tab w:val="left" w:pos="3976"/>
              </w:tabs>
              <w:ind w:left="0" w:right="-142" w:firstLine="567"/>
              <w:rPr>
                <w:sz w:val="18"/>
                <w:szCs w:val="18"/>
              </w:rPr>
            </w:pPr>
            <w:r w:rsidRPr="007114EB">
              <w:rPr>
                <w:sz w:val="18"/>
                <w:szCs w:val="18"/>
              </w:rPr>
              <w:t xml:space="preserve">федерального и областного бюджета 12 775,00 руб.; </w:t>
            </w:r>
          </w:p>
          <w:p w:rsidR="007114EB" w:rsidRPr="007114EB" w:rsidRDefault="007114EB" w:rsidP="003F16D2">
            <w:pPr>
              <w:tabs>
                <w:tab w:val="left" w:pos="426"/>
                <w:tab w:val="left" w:pos="3976"/>
              </w:tabs>
              <w:ind w:left="0" w:right="-142" w:firstLine="567"/>
              <w:rPr>
                <w:sz w:val="18"/>
                <w:szCs w:val="18"/>
              </w:rPr>
            </w:pPr>
            <w:r w:rsidRPr="007114EB">
              <w:rPr>
                <w:b/>
                <w:sz w:val="18"/>
                <w:szCs w:val="18"/>
              </w:rPr>
              <w:t>на 2021 год 12 190,45 тыс</w:t>
            </w:r>
            <w:r w:rsidRPr="007114EB">
              <w:rPr>
                <w:sz w:val="18"/>
                <w:szCs w:val="18"/>
              </w:rPr>
              <w:t>. руб., из них средств:</w:t>
            </w:r>
          </w:p>
          <w:p w:rsidR="007114EB" w:rsidRPr="007114EB" w:rsidRDefault="007114EB" w:rsidP="003F16D2">
            <w:pPr>
              <w:tabs>
                <w:tab w:val="left" w:pos="426"/>
                <w:tab w:val="left" w:pos="3976"/>
              </w:tabs>
              <w:ind w:left="0" w:right="-142" w:firstLine="567"/>
              <w:rPr>
                <w:sz w:val="18"/>
                <w:szCs w:val="18"/>
              </w:rPr>
            </w:pPr>
            <w:r w:rsidRPr="007114EB">
              <w:rPr>
                <w:sz w:val="18"/>
                <w:szCs w:val="18"/>
              </w:rPr>
              <w:t>местного бюджета 215,07 тыс. руб.;</w:t>
            </w:r>
          </w:p>
          <w:p w:rsidR="007114EB" w:rsidRPr="007114EB" w:rsidRDefault="007114EB" w:rsidP="003F16D2">
            <w:pPr>
              <w:tabs>
                <w:tab w:val="left" w:pos="426"/>
                <w:tab w:val="left" w:pos="3976"/>
              </w:tabs>
              <w:ind w:left="0" w:right="-142" w:firstLine="567"/>
              <w:rPr>
                <w:sz w:val="18"/>
                <w:szCs w:val="18"/>
              </w:rPr>
            </w:pPr>
            <w:r w:rsidRPr="007114EB">
              <w:rPr>
                <w:sz w:val="18"/>
                <w:szCs w:val="18"/>
              </w:rPr>
              <w:t>федерального и областного бюджета 11 975,38 тыс. руб.;</w:t>
            </w:r>
          </w:p>
          <w:p w:rsidR="007114EB" w:rsidRPr="007114EB" w:rsidRDefault="007114EB" w:rsidP="003F16D2">
            <w:pPr>
              <w:tabs>
                <w:tab w:val="left" w:pos="426"/>
                <w:tab w:val="left" w:pos="3976"/>
              </w:tabs>
              <w:ind w:left="0" w:right="-142" w:firstLine="567"/>
              <w:rPr>
                <w:sz w:val="18"/>
                <w:szCs w:val="18"/>
              </w:rPr>
            </w:pPr>
            <w:r w:rsidRPr="007114EB">
              <w:rPr>
                <w:b/>
                <w:sz w:val="18"/>
                <w:szCs w:val="18"/>
              </w:rPr>
              <w:t>на 2022 год 9 716,82 тыс. руб</w:t>
            </w:r>
            <w:r w:rsidRPr="007114EB">
              <w:rPr>
                <w:sz w:val="18"/>
                <w:szCs w:val="18"/>
              </w:rPr>
              <w:t>., из них средств:</w:t>
            </w:r>
          </w:p>
          <w:p w:rsidR="007114EB" w:rsidRPr="007114EB" w:rsidRDefault="007114EB" w:rsidP="003F16D2">
            <w:pPr>
              <w:tabs>
                <w:tab w:val="left" w:pos="426"/>
                <w:tab w:val="left" w:pos="3976"/>
              </w:tabs>
              <w:ind w:left="0" w:right="-142" w:firstLine="567"/>
              <w:rPr>
                <w:sz w:val="18"/>
                <w:szCs w:val="18"/>
              </w:rPr>
            </w:pPr>
            <w:r w:rsidRPr="007114EB">
              <w:rPr>
                <w:sz w:val="18"/>
                <w:szCs w:val="18"/>
              </w:rPr>
              <w:t>местного бюджета 193,12 тыс. руб.;</w:t>
            </w:r>
          </w:p>
          <w:p w:rsidR="007114EB" w:rsidRPr="007114EB" w:rsidRDefault="007114EB" w:rsidP="003F16D2">
            <w:pPr>
              <w:tabs>
                <w:tab w:val="left" w:pos="426"/>
                <w:tab w:val="left" w:pos="3976"/>
              </w:tabs>
              <w:ind w:left="0" w:right="-142" w:firstLine="567"/>
              <w:rPr>
                <w:sz w:val="18"/>
                <w:szCs w:val="18"/>
              </w:rPr>
            </w:pPr>
            <w:r w:rsidRPr="007114EB">
              <w:rPr>
                <w:sz w:val="18"/>
                <w:szCs w:val="18"/>
              </w:rPr>
              <w:t>федерального и областного бюджета 9 523,70 тыс. руб.;</w:t>
            </w:r>
          </w:p>
          <w:p w:rsidR="007114EB" w:rsidRPr="007114EB" w:rsidRDefault="007114EB" w:rsidP="003F16D2">
            <w:pPr>
              <w:tabs>
                <w:tab w:val="left" w:pos="426"/>
                <w:tab w:val="left" w:pos="3976"/>
              </w:tabs>
              <w:ind w:left="0" w:right="-142" w:firstLine="567"/>
              <w:rPr>
                <w:b/>
                <w:sz w:val="18"/>
                <w:szCs w:val="18"/>
              </w:rPr>
            </w:pPr>
            <w:r w:rsidRPr="007114EB">
              <w:rPr>
                <w:b/>
                <w:sz w:val="18"/>
                <w:szCs w:val="18"/>
              </w:rPr>
              <w:t>на 2023 год 10 617,80 тыс. руб</w:t>
            </w:r>
            <w:r w:rsidRPr="007114EB">
              <w:rPr>
                <w:sz w:val="18"/>
                <w:szCs w:val="18"/>
              </w:rPr>
              <w:t xml:space="preserve">., </w:t>
            </w:r>
            <w:r w:rsidRPr="007114EB">
              <w:rPr>
                <w:b/>
                <w:sz w:val="18"/>
                <w:szCs w:val="18"/>
              </w:rPr>
              <w:t>из них средств:</w:t>
            </w:r>
          </w:p>
          <w:p w:rsidR="007114EB" w:rsidRPr="007114EB" w:rsidRDefault="007114EB" w:rsidP="003F16D2">
            <w:pPr>
              <w:tabs>
                <w:tab w:val="left" w:pos="426"/>
                <w:tab w:val="left" w:pos="3976"/>
              </w:tabs>
              <w:ind w:left="0" w:right="-142" w:firstLine="567"/>
              <w:rPr>
                <w:sz w:val="18"/>
                <w:szCs w:val="18"/>
              </w:rPr>
            </w:pPr>
            <w:r w:rsidRPr="007114EB">
              <w:rPr>
                <w:sz w:val="18"/>
                <w:szCs w:val="18"/>
              </w:rPr>
              <w:t>местного бюджета 90,00 тыс. руб.;</w:t>
            </w:r>
          </w:p>
          <w:p w:rsidR="007114EB" w:rsidRPr="007114EB" w:rsidRDefault="007114EB" w:rsidP="003F16D2">
            <w:pPr>
              <w:tabs>
                <w:tab w:val="left" w:pos="426"/>
                <w:tab w:val="left" w:pos="3976"/>
              </w:tabs>
              <w:ind w:left="0" w:right="-142" w:firstLine="567"/>
              <w:rPr>
                <w:sz w:val="18"/>
                <w:szCs w:val="18"/>
              </w:rPr>
            </w:pPr>
            <w:r w:rsidRPr="007114EB">
              <w:rPr>
                <w:sz w:val="18"/>
                <w:szCs w:val="18"/>
              </w:rPr>
              <w:t>федерального и областного бюджета 10 527,80 тыс. руб.;</w:t>
            </w:r>
          </w:p>
          <w:p w:rsidR="007114EB" w:rsidRPr="007114EB" w:rsidRDefault="007114EB" w:rsidP="003F16D2">
            <w:pPr>
              <w:tabs>
                <w:tab w:val="left" w:pos="426"/>
                <w:tab w:val="left" w:pos="3976"/>
              </w:tabs>
              <w:ind w:left="0" w:right="-142" w:firstLine="567"/>
              <w:rPr>
                <w:b/>
                <w:sz w:val="18"/>
                <w:szCs w:val="18"/>
              </w:rPr>
            </w:pPr>
            <w:r w:rsidRPr="007114EB">
              <w:rPr>
                <w:b/>
                <w:sz w:val="18"/>
                <w:szCs w:val="18"/>
              </w:rPr>
              <w:t>на 2024 год 12 609,55 тыс. руб</w:t>
            </w:r>
            <w:r w:rsidRPr="007114EB">
              <w:rPr>
                <w:sz w:val="18"/>
                <w:szCs w:val="18"/>
              </w:rPr>
              <w:t xml:space="preserve">., </w:t>
            </w:r>
            <w:r w:rsidRPr="007114EB">
              <w:rPr>
                <w:b/>
                <w:sz w:val="18"/>
                <w:szCs w:val="18"/>
              </w:rPr>
              <w:t>из них средств:</w:t>
            </w:r>
          </w:p>
          <w:p w:rsidR="007114EB" w:rsidRPr="007114EB" w:rsidRDefault="007114EB" w:rsidP="003F16D2">
            <w:pPr>
              <w:tabs>
                <w:tab w:val="left" w:pos="426"/>
                <w:tab w:val="left" w:pos="3976"/>
              </w:tabs>
              <w:ind w:left="0" w:right="-142" w:firstLine="567"/>
              <w:rPr>
                <w:sz w:val="18"/>
                <w:szCs w:val="18"/>
              </w:rPr>
            </w:pPr>
            <w:r w:rsidRPr="007114EB">
              <w:rPr>
                <w:sz w:val="18"/>
                <w:szCs w:val="18"/>
              </w:rPr>
              <w:t>местного бюджета 113,82 тыс. руб.;</w:t>
            </w:r>
          </w:p>
          <w:p w:rsidR="007114EB" w:rsidRPr="007114EB" w:rsidRDefault="007114EB" w:rsidP="003F16D2">
            <w:pPr>
              <w:tabs>
                <w:tab w:val="left" w:pos="426"/>
                <w:tab w:val="left" w:pos="3976"/>
              </w:tabs>
              <w:ind w:left="0" w:right="-142" w:firstLine="567"/>
              <w:rPr>
                <w:sz w:val="18"/>
                <w:szCs w:val="18"/>
              </w:rPr>
            </w:pPr>
            <w:r w:rsidRPr="007114EB">
              <w:rPr>
                <w:sz w:val="18"/>
                <w:szCs w:val="18"/>
              </w:rPr>
              <w:t>федерального и областного бюджета 12 495,73 тыс. руб.;</w:t>
            </w:r>
          </w:p>
          <w:p w:rsidR="007114EB" w:rsidRPr="007114EB" w:rsidRDefault="007114EB" w:rsidP="003F16D2">
            <w:pPr>
              <w:tabs>
                <w:tab w:val="left" w:pos="426"/>
                <w:tab w:val="left" w:pos="3976"/>
              </w:tabs>
              <w:ind w:left="0" w:right="-142" w:firstLine="567"/>
              <w:rPr>
                <w:b/>
                <w:sz w:val="18"/>
                <w:szCs w:val="18"/>
              </w:rPr>
            </w:pPr>
            <w:r w:rsidRPr="007114EB">
              <w:rPr>
                <w:b/>
                <w:sz w:val="18"/>
                <w:szCs w:val="18"/>
              </w:rPr>
              <w:lastRenderedPageBreak/>
              <w:t>на 2025 год 8 774,46 тыс. руб</w:t>
            </w:r>
            <w:r w:rsidRPr="007114EB">
              <w:rPr>
                <w:sz w:val="18"/>
                <w:szCs w:val="18"/>
              </w:rPr>
              <w:t xml:space="preserve">., </w:t>
            </w:r>
            <w:r w:rsidRPr="007114EB">
              <w:rPr>
                <w:b/>
                <w:sz w:val="18"/>
                <w:szCs w:val="18"/>
              </w:rPr>
              <w:t>из них средств:</w:t>
            </w:r>
          </w:p>
          <w:p w:rsidR="007114EB" w:rsidRPr="007114EB" w:rsidRDefault="007114EB" w:rsidP="003F16D2">
            <w:pPr>
              <w:tabs>
                <w:tab w:val="left" w:pos="426"/>
                <w:tab w:val="left" w:pos="3976"/>
              </w:tabs>
              <w:ind w:left="0" w:right="-142" w:firstLine="567"/>
              <w:rPr>
                <w:sz w:val="18"/>
                <w:szCs w:val="18"/>
              </w:rPr>
            </w:pPr>
            <w:r w:rsidRPr="007114EB">
              <w:rPr>
                <w:sz w:val="18"/>
                <w:szCs w:val="18"/>
              </w:rPr>
              <w:t>местного бюджета 18,31 тыс. руб.;</w:t>
            </w:r>
          </w:p>
          <w:p w:rsidR="007114EB" w:rsidRPr="007114EB" w:rsidRDefault="007114EB" w:rsidP="003F16D2">
            <w:pPr>
              <w:tabs>
                <w:tab w:val="left" w:pos="426"/>
                <w:tab w:val="left" w:pos="3976"/>
              </w:tabs>
              <w:ind w:left="0" w:right="-142" w:firstLine="567"/>
              <w:rPr>
                <w:sz w:val="18"/>
                <w:szCs w:val="18"/>
              </w:rPr>
            </w:pPr>
            <w:r w:rsidRPr="007114EB">
              <w:rPr>
                <w:sz w:val="18"/>
                <w:szCs w:val="18"/>
              </w:rPr>
              <w:t>федерального и областного бюджета 8 756,15 тыс. руб.;</w:t>
            </w:r>
          </w:p>
          <w:p w:rsidR="007114EB" w:rsidRPr="007114EB" w:rsidRDefault="007114EB" w:rsidP="003F16D2">
            <w:pPr>
              <w:tabs>
                <w:tab w:val="left" w:pos="426"/>
                <w:tab w:val="left" w:pos="3976"/>
              </w:tabs>
              <w:ind w:left="0" w:right="-142" w:firstLine="567"/>
              <w:rPr>
                <w:b/>
                <w:sz w:val="18"/>
                <w:szCs w:val="18"/>
              </w:rPr>
            </w:pPr>
            <w:r w:rsidRPr="007114EB">
              <w:rPr>
                <w:b/>
                <w:sz w:val="18"/>
                <w:szCs w:val="18"/>
              </w:rPr>
              <w:t>на 2026 год 36 438,23 тыс. руб</w:t>
            </w:r>
            <w:r w:rsidRPr="007114EB">
              <w:rPr>
                <w:sz w:val="18"/>
                <w:szCs w:val="18"/>
              </w:rPr>
              <w:t xml:space="preserve">., </w:t>
            </w:r>
            <w:r w:rsidRPr="007114EB">
              <w:rPr>
                <w:b/>
                <w:sz w:val="18"/>
                <w:szCs w:val="18"/>
              </w:rPr>
              <w:t>из них средств:</w:t>
            </w:r>
          </w:p>
          <w:p w:rsidR="007114EB" w:rsidRPr="007114EB" w:rsidRDefault="007114EB" w:rsidP="003F16D2">
            <w:pPr>
              <w:tabs>
                <w:tab w:val="left" w:pos="426"/>
                <w:tab w:val="left" w:pos="3976"/>
              </w:tabs>
              <w:ind w:left="0" w:right="-142" w:firstLine="567"/>
              <w:rPr>
                <w:sz w:val="18"/>
                <w:szCs w:val="18"/>
              </w:rPr>
            </w:pPr>
            <w:r w:rsidRPr="007114EB">
              <w:rPr>
                <w:sz w:val="18"/>
                <w:szCs w:val="18"/>
              </w:rPr>
              <w:t>местного бюджета 213,82 тыс. руб.;</w:t>
            </w:r>
          </w:p>
          <w:p w:rsidR="007114EB" w:rsidRPr="007114EB" w:rsidRDefault="007114EB" w:rsidP="003F16D2">
            <w:pPr>
              <w:tabs>
                <w:tab w:val="left" w:pos="426"/>
                <w:tab w:val="left" w:pos="3976"/>
              </w:tabs>
              <w:ind w:left="0" w:right="-142" w:firstLine="567"/>
              <w:rPr>
                <w:sz w:val="18"/>
                <w:szCs w:val="18"/>
              </w:rPr>
            </w:pPr>
            <w:r w:rsidRPr="007114EB">
              <w:rPr>
                <w:sz w:val="18"/>
                <w:szCs w:val="18"/>
              </w:rPr>
              <w:t>федерального и областного бюджета 36 224,41 тыс. руб.;</w:t>
            </w:r>
          </w:p>
          <w:p w:rsidR="007114EB" w:rsidRPr="007114EB" w:rsidRDefault="007114EB" w:rsidP="003F16D2">
            <w:pPr>
              <w:tabs>
                <w:tab w:val="left" w:pos="426"/>
                <w:tab w:val="left" w:pos="3976"/>
              </w:tabs>
              <w:ind w:left="0" w:right="-142" w:firstLine="567"/>
              <w:rPr>
                <w:b/>
                <w:sz w:val="18"/>
                <w:szCs w:val="18"/>
              </w:rPr>
            </w:pPr>
            <w:r w:rsidRPr="007114EB">
              <w:rPr>
                <w:b/>
                <w:sz w:val="18"/>
                <w:szCs w:val="18"/>
              </w:rPr>
              <w:t>на 2027 год 23 200,55 тыс. руб</w:t>
            </w:r>
            <w:r w:rsidRPr="007114EB">
              <w:rPr>
                <w:sz w:val="18"/>
                <w:szCs w:val="18"/>
              </w:rPr>
              <w:t xml:space="preserve">., </w:t>
            </w:r>
            <w:r w:rsidRPr="007114EB">
              <w:rPr>
                <w:b/>
                <w:sz w:val="18"/>
                <w:szCs w:val="18"/>
              </w:rPr>
              <w:t>из них средств:</w:t>
            </w:r>
          </w:p>
          <w:p w:rsidR="007114EB" w:rsidRPr="007114EB" w:rsidRDefault="007114EB" w:rsidP="003F16D2">
            <w:pPr>
              <w:tabs>
                <w:tab w:val="left" w:pos="426"/>
                <w:tab w:val="left" w:pos="3976"/>
              </w:tabs>
              <w:ind w:left="0" w:right="-142" w:firstLine="567"/>
              <w:rPr>
                <w:sz w:val="18"/>
                <w:szCs w:val="18"/>
              </w:rPr>
            </w:pPr>
            <w:r w:rsidRPr="007114EB">
              <w:rPr>
                <w:sz w:val="18"/>
                <w:szCs w:val="18"/>
              </w:rPr>
              <w:t>местного бюджета 213,82 тыс. руб.;</w:t>
            </w:r>
          </w:p>
          <w:p w:rsidR="007114EB" w:rsidRPr="007114EB" w:rsidRDefault="007114EB" w:rsidP="003F16D2">
            <w:pPr>
              <w:tabs>
                <w:tab w:val="left" w:pos="426"/>
                <w:tab w:val="left" w:pos="3976"/>
              </w:tabs>
              <w:ind w:left="0" w:right="-142" w:firstLine="567"/>
              <w:rPr>
                <w:sz w:val="18"/>
                <w:szCs w:val="18"/>
              </w:rPr>
            </w:pPr>
            <w:r w:rsidRPr="007114EB">
              <w:rPr>
                <w:sz w:val="18"/>
                <w:szCs w:val="18"/>
              </w:rPr>
              <w:t>федерального и областного бюджета 22 986,73 тыс. руб.;</w:t>
            </w:r>
          </w:p>
          <w:p w:rsidR="007114EB" w:rsidRPr="007114EB" w:rsidRDefault="007114EB" w:rsidP="003F16D2">
            <w:pPr>
              <w:tabs>
                <w:tab w:val="left" w:pos="426"/>
                <w:tab w:val="left" w:pos="3976"/>
              </w:tabs>
              <w:ind w:left="0" w:right="-142" w:firstLine="567"/>
              <w:rPr>
                <w:b/>
                <w:sz w:val="18"/>
                <w:szCs w:val="18"/>
              </w:rPr>
            </w:pPr>
            <w:r w:rsidRPr="007114EB">
              <w:rPr>
                <w:b/>
                <w:sz w:val="18"/>
                <w:szCs w:val="18"/>
              </w:rPr>
              <w:t>на 2028 год 26 709,55 тыс. руб</w:t>
            </w:r>
            <w:r w:rsidRPr="007114EB">
              <w:rPr>
                <w:sz w:val="18"/>
                <w:szCs w:val="18"/>
              </w:rPr>
              <w:t xml:space="preserve">., </w:t>
            </w:r>
            <w:r w:rsidRPr="007114EB">
              <w:rPr>
                <w:b/>
                <w:sz w:val="18"/>
                <w:szCs w:val="18"/>
              </w:rPr>
              <w:t>из них средств:</w:t>
            </w:r>
          </w:p>
          <w:p w:rsidR="007114EB" w:rsidRPr="007114EB" w:rsidRDefault="007114EB" w:rsidP="003F16D2">
            <w:pPr>
              <w:tabs>
                <w:tab w:val="left" w:pos="426"/>
                <w:tab w:val="left" w:pos="3976"/>
              </w:tabs>
              <w:ind w:left="0" w:right="-142" w:firstLine="567"/>
              <w:rPr>
                <w:sz w:val="18"/>
                <w:szCs w:val="18"/>
              </w:rPr>
            </w:pPr>
            <w:r w:rsidRPr="007114EB">
              <w:rPr>
                <w:sz w:val="18"/>
                <w:szCs w:val="18"/>
              </w:rPr>
              <w:t>местного бюджета 213,82 тыс. руб.;</w:t>
            </w:r>
          </w:p>
          <w:p w:rsidR="007114EB" w:rsidRPr="007114EB" w:rsidRDefault="007114EB" w:rsidP="003F16D2">
            <w:pPr>
              <w:tabs>
                <w:tab w:val="left" w:pos="426"/>
                <w:tab w:val="left" w:pos="3976"/>
              </w:tabs>
              <w:ind w:left="0" w:right="-142" w:firstLine="567"/>
              <w:rPr>
                <w:sz w:val="18"/>
                <w:szCs w:val="18"/>
              </w:rPr>
            </w:pPr>
            <w:r w:rsidRPr="007114EB">
              <w:rPr>
                <w:sz w:val="18"/>
                <w:szCs w:val="18"/>
              </w:rPr>
              <w:t>федерального и областного бюджета 26 495,73 тыс. руб.;</w:t>
            </w:r>
          </w:p>
          <w:p w:rsidR="007114EB" w:rsidRPr="007114EB" w:rsidRDefault="007114EB" w:rsidP="003F16D2">
            <w:pPr>
              <w:tabs>
                <w:tab w:val="left" w:pos="426"/>
                <w:tab w:val="left" w:pos="3976"/>
              </w:tabs>
              <w:ind w:left="0" w:right="-142" w:firstLine="567"/>
              <w:rPr>
                <w:b/>
                <w:sz w:val="18"/>
                <w:szCs w:val="18"/>
              </w:rPr>
            </w:pPr>
            <w:r w:rsidRPr="007114EB">
              <w:rPr>
                <w:b/>
                <w:sz w:val="18"/>
                <w:szCs w:val="18"/>
              </w:rPr>
              <w:t>на 2029 год 12 709,55 тыс. руб</w:t>
            </w:r>
            <w:r w:rsidRPr="007114EB">
              <w:rPr>
                <w:sz w:val="18"/>
                <w:szCs w:val="18"/>
              </w:rPr>
              <w:t xml:space="preserve">., </w:t>
            </w:r>
            <w:r w:rsidRPr="007114EB">
              <w:rPr>
                <w:b/>
                <w:sz w:val="18"/>
                <w:szCs w:val="18"/>
              </w:rPr>
              <w:t>из них средств:</w:t>
            </w:r>
          </w:p>
          <w:p w:rsidR="007114EB" w:rsidRPr="007114EB" w:rsidRDefault="007114EB" w:rsidP="003F16D2">
            <w:pPr>
              <w:tabs>
                <w:tab w:val="left" w:pos="426"/>
                <w:tab w:val="left" w:pos="3976"/>
              </w:tabs>
              <w:ind w:left="0" w:right="-142" w:firstLine="567"/>
              <w:rPr>
                <w:sz w:val="18"/>
                <w:szCs w:val="18"/>
              </w:rPr>
            </w:pPr>
            <w:r w:rsidRPr="007114EB">
              <w:rPr>
                <w:sz w:val="18"/>
                <w:szCs w:val="18"/>
              </w:rPr>
              <w:t>местного бюджета 213,82 тыс. руб.;</w:t>
            </w:r>
          </w:p>
          <w:p w:rsidR="007114EB" w:rsidRPr="007114EB" w:rsidRDefault="007114EB" w:rsidP="003F16D2">
            <w:pPr>
              <w:tabs>
                <w:tab w:val="left" w:pos="426"/>
                <w:tab w:val="left" w:pos="3976"/>
              </w:tabs>
              <w:ind w:left="0" w:right="-142" w:firstLine="567"/>
              <w:rPr>
                <w:sz w:val="18"/>
                <w:szCs w:val="18"/>
              </w:rPr>
            </w:pPr>
            <w:r w:rsidRPr="007114EB">
              <w:rPr>
                <w:sz w:val="18"/>
                <w:szCs w:val="18"/>
              </w:rPr>
              <w:t>федерального и областного бюджета 12 495,73 тыс. руб.;</w:t>
            </w:r>
          </w:p>
          <w:p w:rsidR="007114EB" w:rsidRPr="007114EB" w:rsidRDefault="007114EB" w:rsidP="003F16D2">
            <w:pPr>
              <w:tabs>
                <w:tab w:val="left" w:pos="426"/>
                <w:tab w:val="left" w:pos="3976"/>
              </w:tabs>
              <w:ind w:left="0" w:right="-142" w:firstLine="567"/>
              <w:rPr>
                <w:b/>
                <w:sz w:val="18"/>
                <w:szCs w:val="18"/>
              </w:rPr>
            </w:pPr>
            <w:r w:rsidRPr="007114EB">
              <w:rPr>
                <w:b/>
                <w:sz w:val="18"/>
                <w:szCs w:val="18"/>
              </w:rPr>
              <w:t>на 2030 год 12 709,55 тыс. руб</w:t>
            </w:r>
            <w:r w:rsidRPr="007114EB">
              <w:rPr>
                <w:sz w:val="18"/>
                <w:szCs w:val="18"/>
              </w:rPr>
              <w:t xml:space="preserve">., </w:t>
            </w:r>
            <w:r w:rsidRPr="007114EB">
              <w:rPr>
                <w:b/>
                <w:sz w:val="18"/>
                <w:szCs w:val="18"/>
              </w:rPr>
              <w:t>из них средств:</w:t>
            </w:r>
          </w:p>
          <w:p w:rsidR="007114EB" w:rsidRPr="007114EB" w:rsidRDefault="007114EB" w:rsidP="003F16D2">
            <w:pPr>
              <w:tabs>
                <w:tab w:val="left" w:pos="426"/>
                <w:tab w:val="left" w:pos="3976"/>
              </w:tabs>
              <w:ind w:left="0" w:right="-142" w:firstLine="567"/>
              <w:rPr>
                <w:sz w:val="18"/>
                <w:szCs w:val="18"/>
              </w:rPr>
            </w:pPr>
            <w:r w:rsidRPr="007114EB">
              <w:rPr>
                <w:sz w:val="18"/>
                <w:szCs w:val="18"/>
              </w:rPr>
              <w:t>местного бюджета 213,82 тыс. руб.;</w:t>
            </w:r>
          </w:p>
          <w:p w:rsidR="007114EB" w:rsidRPr="007114EB" w:rsidRDefault="007114EB" w:rsidP="003F16D2">
            <w:pPr>
              <w:tabs>
                <w:tab w:val="left" w:pos="426"/>
                <w:tab w:val="left" w:pos="3976"/>
              </w:tabs>
              <w:ind w:left="0" w:right="-142" w:firstLine="567"/>
              <w:rPr>
                <w:sz w:val="18"/>
                <w:szCs w:val="18"/>
              </w:rPr>
            </w:pPr>
            <w:r w:rsidRPr="007114EB">
              <w:rPr>
                <w:sz w:val="18"/>
                <w:szCs w:val="18"/>
              </w:rPr>
              <w:t>федерального и областного бюджета 12 495,73 тыс. руб.</w:t>
            </w:r>
          </w:p>
          <w:p w:rsidR="007114EB" w:rsidRPr="007114EB" w:rsidRDefault="007114EB" w:rsidP="003F16D2">
            <w:pPr>
              <w:tabs>
                <w:tab w:val="left" w:pos="426"/>
                <w:tab w:val="left" w:pos="3976"/>
              </w:tabs>
              <w:ind w:left="0" w:right="-142" w:firstLine="567"/>
              <w:rPr>
                <w:sz w:val="18"/>
                <w:szCs w:val="18"/>
              </w:rPr>
            </w:pPr>
            <w:r w:rsidRPr="007114EB">
              <w:rPr>
                <w:sz w:val="18"/>
                <w:szCs w:val="18"/>
              </w:rPr>
              <w:t>Объем расходов на выполнение мероприятий Программы ежегодно уточняются в зависимости от условий заключенных соглашений о предоставлении субсидии.</w:t>
            </w:r>
          </w:p>
        </w:tc>
      </w:tr>
    </w:tbl>
    <w:p w:rsidR="007114EB" w:rsidRPr="007114EB" w:rsidRDefault="007114EB" w:rsidP="003F16D2">
      <w:pPr>
        <w:tabs>
          <w:tab w:val="left" w:pos="426"/>
          <w:tab w:val="left" w:pos="3976"/>
        </w:tabs>
        <w:ind w:left="0" w:right="-142" w:firstLine="567"/>
        <w:rPr>
          <w:sz w:val="18"/>
          <w:szCs w:val="18"/>
        </w:rPr>
      </w:pPr>
    </w:p>
    <w:p w:rsidR="007114EB" w:rsidRPr="00F74762" w:rsidRDefault="007114EB" w:rsidP="00F74762">
      <w:pPr>
        <w:pStyle w:val="af9"/>
        <w:numPr>
          <w:ilvl w:val="1"/>
          <w:numId w:val="22"/>
        </w:numPr>
        <w:tabs>
          <w:tab w:val="left" w:pos="426"/>
          <w:tab w:val="left" w:pos="3976"/>
        </w:tabs>
        <w:ind w:right="-142"/>
        <w:rPr>
          <w:sz w:val="18"/>
          <w:szCs w:val="18"/>
        </w:rPr>
      </w:pPr>
      <w:r w:rsidRPr="00F74762">
        <w:rPr>
          <w:sz w:val="18"/>
          <w:szCs w:val="18"/>
        </w:rPr>
        <w:t>Приложение 1 к муниципальной программе «Формирование современной городской среды на территории Хомутовского муниципального образования на 2018-2030 годы» изменить и изложить в новой редакции (Приложение 1)</w:t>
      </w:r>
    </w:p>
    <w:p w:rsidR="007114EB" w:rsidRPr="007114EB" w:rsidRDefault="00F74762" w:rsidP="00F74762">
      <w:pPr>
        <w:tabs>
          <w:tab w:val="left" w:pos="426"/>
          <w:tab w:val="left" w:pos="3976"/>
        </w:tabs>
        <w:ind w:left="567" w:right="-142" w:firstLine="0"/>
        <w:rPr>
          <w:sz w:val="18"/>
          <w:szCs w:val="18"/>
        </w:rPr>
      </w:pPr>
      <w:r>
        <w:rPr>
          <w:sz w:val="18"/>
          <w:szCs w:val="18"/>
        </w:rPr>
        <w:t xml:space="preserve">1.3 </w:t>
      </w:r>
      <w:r w:rsidR="007114EB" w:rsidRPr="007114EB">
        <w:rPr>
          <w:sz w:val="18"/>
          <w:szCs w:val="18"/>
        </w:rPr>
        <w:t>Приложение 3 к муниципальной программе «Формирование современной городской среды на территории Хомутовского муниципального образования на 2018-2030 годы» изменить и изложить в новой редакции (Приложение 2).</w:t>
      </w:r>
    </w:p>
    <w:p w:rsidR="007114EB" w:rsidRPr="007114EB" w:rsidRDefault="00F74762" w:rsidP="00F74762">
      <w:pPr>
        <w:tabs>
          <w:tab w:val="left" w:pos="426"/>
          <w:tab w:val="left" w:pos="3976"/>
        </w:tabs>
        <w:ind w:left="567" w:right="-142" w:firstLine="0"/>
        <w:rPr>
          <w:sz w:val="18"/>
          <w:szCs w:val="18"/>
        </w:rPr>
      </w:pPr>
      <w:r>
        <w:rPr>
          <w:sz w:val="18"/>
          <w:szCs w:val="18"/>
        </w:rPr>
        <w:t xml:space="preserve">2. </w:t>
      </w:r>
      <w:r w:rsidR="007114EB" w:rsidRPr="007114EB">
        <w:rPr>
          <w:sz w:val="18"/>
          <w:szCs w:val="18"/>
        </w:rPr>
        <w:t xml:space="preserve">Опубликовать настоящее постановление в установленном законом порядке. </w:t>
      </w:r>
    </w:p>
    <w:p w:rsidR="007114EB" w:rsidRPr="007114EB" w:rsidRDefault="00F74762" w:rsidP="00F74762">
      <w:pPr>
        <w:tabs>
          <w:tab w:val="left" w:pos="426"/>
          <w:tab w:val="left" w:pos="3976"/>
        </w:tabs>
        <w:ind w:left="567" w:right="-142" w:firstLine="0"/>
        <w:rPr>
          <w:sz w:val="18"/>
          <w:szCs w:val="18"/>
        </w:rPr>
      </w:pPr>
      <w:r>
        <w:rPr>
          <w:sz w:val="18"/>
          <w:szCs w:val="18"/>
        </w:rPr>
        <w:t xml:space="preserve">3. </w:t>
      </w:r>
      <w:proofErr w:type="gramStart"/>
      <w:r w:rsidR="007114EB" w:rsidRPr="007114EB">
        <w:rPr>
          <w:sz w:val="18"/>
          <w:szCs w:val="18"/>
        </w:rPr>
        <w:t>Контроль за</w:t>
      </w:r>
      <w:proofErr w:type="gramEnd"/>
      <w:r w:rsidR="007114EB" w:rsidRPr="007114EB">
        <w:rPr>
          <w:sz w:val="18"/>
          <w:szCs w:val="18"/>
        </w:rPr>
        <w:t xml:space="preserve"> исполнением настоящего постановления возложить на заместителя Главы администрации.</w:t>
      </w:r>
    </w:p>
    <w:p w:rsidR="007114EB" w:rsidRPr="007114EB" w:rsidRDefault="007114EB" w:rsidP="007114EB">
      <w:pPr>
        <w:tabs>
          <w:tab w:val="left" w:pos="426"/>
          <w:tab w:val="left" w:pos="3976"/>
        </w:tabs>
        <w:ind w:left="0" w:right="-142" w:firstLine="567"/>
        <w:jc w:val="left"/>
        <w:rPr>
          <w:sz w:val="18"/>
          <w:szCs w:val="18"/>
        </w:rPr>
      </w:pPr>
    </w:p>
    <w:p w:rsidR="007114EB" w:rsidRDefault="00DC4064" w:rsidP="007114EB">
      <w:pPr>
        <w:tabs>
          <w:tab w:val="left" w:pos="426"/>
          <w:tab w:val="left" w:pos="3976"/>
        </w:tabs>
        <w:ind w:left="0" w:right="-142" w:firstLine="567"/>
        <w:jc w:val="left"/>
        <w:rPr>
          <w:i/>
          <w:sz w:val="18"/>
          <w:szCs w:val="18"/>
        </w:rPr>
      </w:pPr>
      <w:r>
        <w:rPr>
          <w:sz w:val="18"/>
          <w:szCs w:val="18"/>
        </w:rPr>
        <w:t xml:space="preserve">                                                                </w:t>
      </w:r>
      <w:r w:rsidR="007114EB" w:rsidRPr="00DC4064">
        <w:rPr>
          <w:i/>
          <w:sz w:val="18"/>
          <w:szCs w:val="18"/>
        </w:rPr>
        <w:t>Глава администрации                                                                         А.В. Иваненко</w:t>
      </w:r>
    </w:p>
    <w:p w:rsidR="00677839" w:rsidRDefault="00677839" w:rsidP="007114EB">
      <w:pPr>
        <w:tabs>
          <w:tab w:val="left" w:pos="426"/>
          <w:tab w:val="left" w:pos="3976"/>
        </w:tabs>
        <w:ind w:left="0" w:right="-142" w:firstLine="567"/>
        <w:jc w:val="left"/>
        <w:rPr>
          <w:i/>
          <w:sz w:val="18"/>
          <w:szCs w:val="18"/>
        </w:rPr>
      </w:pPr>
    </w:p>
    <w:p w:rsidR="00677839" w:rsidRDefault="00677839" w:rsidP="007114EB">
      <w:pPr>
        <w:tabs>
          <w:tab w:val="left" w:pos="426"/>
          <w:tab w:val="left" w:pos="3976"/>
        </w:tabs>
        <w:ind w:left="0" w:right="-142" w:firstLine="567"/>
        <w:jc w:val="left"/>
        <w:rPr>
          <w:i/>
          <w:sz w:val="18"/>
          <w:szCs w:val="18"/>
        </w:rPr>
      </w:pPr>
    </w:p>
    <w:tbl>
      <w:tblPr>
        <w:tblStyle w:val="aa"/>
        <w:tblW w:w="10598" w:type="dxa"/>
        <w:tblLook w:val="04A0" w:firstRow="1" w:lastRow="0" w:firstColumn="1" w:lastColumn="0" w:noHBand="0" w:noVBand="1"/>
      </w:tblPr>
      <w:tblGrid>
        <w:gridCol w:w="1199"/>
        <w:gridCol w:w="4443"/>
        <w:gridCol w:w="1374"/>
        <w:gridCol w:w="1548"/>
        <w:gridCol w:w="2034"/>
      </w:tblGrid>
      <w:tr w:rsidR="00677839" w:rsidRPr="00677839" w:rsidTr="00E76679">
        <w:trPr>
          <w:trHeight w:val="312"/>
        </w:trPr>
        <w:tc>
          <w:tcPr>
            <w:tcW w:w="1199" w:type="dxa"/>
            <w:noWrap/>
            <w:hideMark/>
          </w:tcPr>
          <w:p w:rsidR="00677839" w:rsidRPr="00677839" w:rsidRDefault="00677839" w:rsidP="00677839">
            <w:pPr>
              <w:tabs>
                <w:tab w:val="left" w:pos="426"/>
                <w:tab w:val="left" w:pos="3976"/>
              </w:tabs>
              <w:ind w:left="0" w:right="-142" w:firstLine="567"/>
              <w:jc w:val="left"/>
              <w:rPr>
                <w:sz w:val="18"/>
                <w:szCs w:val="18"/>
              </w:rPr>
            </w:pPr>
          </w:p>
        </w:tc>
        <w:tc>
          <w:tcPr>
            <w:tcW w:w="4443" w:type="dxa"/>
            <w:noWrap/>
            <w:hideMark/>
          </w:tcPr>
          <w:p w:rsidR="00677839" w:rsidRPr="00677839" w:rsidRDefault="00677839" w:rsidP="00677839">
            <w:pPr>
              <w:tabs>
                <w:tab w:val="left" w:pos="426"/>
                <w:tab w:val="left" w:pos="3976"/>
              </w:tabs>
              <w:ind w:left="0" w:right="-142" w:firstLine="567"/>
              <w:jc w:val="left"/>
              <w:rPr>
                <w:sz w:val="18"/>
                <w:szCs w:val="18"/>
              </w:rPr>
            </w:pPr>
          </w:p>
        </w:tc>
        <w:tc>
          <w:tcPr>
            <w:tcW w:w="1374" w:type="dxa"/>
            <w:noWrap/>
            <w:hideMark/>
          </w:tcPr>
          <w:p w:rsidR="00677839" w:rsidRPr="00677839" w:rsidRDefault="00677839" w:rsidP="00677839">
            <w:pPr>
              <w:tabs>
                <w:tab w:val="left" w:pos="426"/>
                <w:tab w:val="left" w:pos="3976"/>
              </w:tabs>
              <w:ind w:left="0" w:right="-142" w:firstLine="567"/>
              <w:jc w:val="left"/>
              <w:rPr>
                <w:sz w:val="18"/>
                <w:szCs w:val="18"/>
              </w:rPr>
            </w:pPr>
          </w:p>
        </w:tc>
        <w:tc>
          <w:tcPr>
            <w:tcW w:w="1548" w:type="dxa"/>
            <w:noWrap/>
            <w:hideMark/>
          </w:tcPr>
          <w:p w:rsidR="00677839" w:rsidRPr="00E76679" w:rsidRDefault="00677839" w:rsidP="00677839">
            <w:pPr>
              <w:tabs>
                <w:tab w:val="left" w:pos="426"/>
                <w:tab w:val="left" w:pos="3976"/>
              </w:tabs>
              <w:ind w:left="0" w:right="-142" w:firstLine="567"/>
              <w:jc w:val="right"/>
              <w:rPr>
                <w:i/>
                <w:sz w:val="18"/>
                <w:szCs w:val="18"/>
              </w:rPr>
            </w:pPr>
          </w:p>
        </w:tc>
        <w:tc>
          <w:tcPr>
            <w:tcW w:w="2034" w:type="dxa"/>
            <w:noWrap/>
            <w:hideMark/>
          </w:tcPr>
          <w:p w:rsidR="00E76679" w:rsidRDefault="00E76679" w:rsidP="00E76679">
            <w:pPr>
              <w:tabs>
                <w:tab w:val="left" w:pos="426"/>
                <w:tab w:val="left" w:pos="3976"/>
              </w:tabs>
              <w:ind w:left="0" w:right="-142" w:firstLine="567"/>
              <w:rPr>
                <w:i/>
                <w:sz w:val="18"/>
                <w:szCs w:val="18"/>
              </w:rPr>
            </w:pPr>
          </w:p>
          <w:p w:rsidR="00677839" w:rsidRPr="00E76679" w:rsidRDefault="00677839" w:rsidP="00E76679">
            <w:pPr>
              <w:tabs>
                <w:tab w:val="left" w:pos="426"/>
                <w:tab w:val="left" w:pos="3976"/>
              </w:tabs>
              <w:ind w:left="0" w:right="-142" w:firstLine="567"/>
              <w:rPr>
                <w:i/>
                <w:sz w:val="18"/>
                <w:szCs w:val="18"/>
              </w:rPr>
            </w:pPr>
            <w:r w:rsidRPr="00E76679">
              <w:rPr>
                <w:i/>
                <w:sz w:val="18"/>
                <w:szCs w:val="18"/>
              </w:rPr>
              <w:t>Приложение 1</w:t>
            </w:r>
          </w:p>
        </w:tc>
      </w:tr>
      <w:tr w:rsidR="00677839" w:rsidRPr="00677839" w:rsidTr="00E76679">
        <w:trPr>
          <w:trHeight w:val="315"/>
        </w:trPr>
        <w:tc>
          <w:tcPr>
            <w:tcW w:w="1199" w:type="dxa"/>
            <w:noWrap/>
            <w:hideMark/>
          </w:tcPr>
          <w:p w:rsidR="00677839" w:rsidRPr="00677839" w:rsidRDefault="00677839" w:rsidP="00677839">
            <w:pPr>
              <w:tabs>
                <w:tab w:val="left" w:pos="426"/>
                <w:tab w:val="left" w:pos="3976"/>
              </w:tabs>
              <w:ind w:left="0" w:right="-142" w:firstLine="567"/>
              <w:jc w:val="left"/>
              <w:rPr>
                <w:sz w:val="18"/>
                <w:szCs w:val="18"/>
              </w:rPr>
            </w:pPr>
          </w:p>
        </w:tc>
        <w:tc>
          <w:tcPr>
            <w:tcW w:w="4443" w:type="dxa"/>
            <w:noWrap/>
            <w:hideMark/>
          </w:tcPr>
          <w:p w:rsidR="00677839" w:rsidRPr="00677839" w:rsidRDefault="00677839" w:rsidP="00677839">
            <w:pPr>
              <w:tabs>
                <w:tab w:val="left" w:pos="426"/>
                <w:tab w:val="left" w:pos="3976"/>
              </w:tabs>
              <w:ind w:left="0" w:right="-142" w:firstLine="567"/>
              <w:jc w:val="left"/>
              <w:rPr>
                <w:sz w:val="18"/>
                <w:szCs w:val="18"/>
              </w:rPr>
            </w:pPr>
          </w:p>
        </w:tc>
        <w:tc>
          <w:tcPr>
            <w:tcW w:w="1374" w:type="dxa"/>
            <w:noWrap/>
            <w:hideMark/>
          </w:tcPr>
          <w:p w:rsidR="00677839" w:rsidRPr="00677839" w:rsidRDefault="00677839" w:rsidP="00677839">
            <w:pPr>
              <w:tabs>
                <w:tab w:val="left" w:pos="426"/>
                <w:tab w:val="left" w:pos="3976"/>
              </w:tabs>
              <w:ind w:left="0" w:right="-142" w:firstLine="567"/>
              <w:jc w:val="left"/>
              <w:rPr>
                <w:sz w:val="18"/>
                <w:szCs w:val="18"/>
              </w:rPr>
            </w:pPr>
          </w:p>
        </w:tc>
        <w:tc>
          <w:tcPr>
            <w:tcW w:w="1548" w:type="dxa"/>
            <w:noWrap/>
            <w:hideMark/>
          </w:tcPr>
          <w:p w:rsidR="00677839" w:rsidRPr="00E76679" w:rsidRDefault="00677839" w:rsidP="00677839">
            <w:pPr>
              <w:tabs>
                <w:tab w:val="left" w:pos="426"/>
                <w:tab w:val="left" w:pos="3976"/>
              </w:tabs>
              <w:ind w:left="0" w:right="-142" w:firstLine="567"/>
              <w:jc w:val="right"/>
              <w:rPr>
                <w:i/>
                <w:sz w:val="18"/>
                <w:szCs w:val="18"/>
              </w:rPr>
            </w:pPr>
          </w:p>
        </w:tc>
        <w:tc>
          <w:tcPr>
            <w:tcW w:w="2034" w:type="dxa"/>
            <w:noWrap/>
            <w:hideMark/>
          </w:tcPr>
          <w:p w:rsidR="00677839" w:rsidRPr="00E76679" w:rsidRDefault="00677839" w:rsidP="00677839">
            <w:pPr>
              <w:tabs>
                <w:tab w:val="left" w:pos="426"/>
                <w:tab w:val="left" w:pos="3976"/>
              </w:tabs>
              <w:ind w:left="0" w:right="-142" w:firstLine="567"/>
              <w:jc w:val="right"/>
              <w:rPr>
                <w:i/>
                <w:sz w:val="18"/>
                <w:szCs w:val="18"/>
              </w:rPr>
            </w:pPr>
          </w:p>
        </w:tc>
      </w:tr>
      <w:tr w:rsidR="00677839" w:rsidRPr="00677839" w:rsidTr="00E76679">
        <w:trPr>
          <w:trHeight w:val="1245"/>
        </w:trPr>
        <w:tc>
          <w:tcPr>
            <w:tcW w:w="1199" w:type="dxa"/>
            <w:noWrap/>
            <w:hideMark/>
          </w:tcPr>
          <w:p w:rsidR="00677839" w:rsidRPr="00677839" w:rsidRDefault="00677839" w:rsidP="00677839">
            <w:pPr>
              <w:tabs>
                <w:tab w:val="left" w:pos="426"/>
                <w:tab w:val="left" w:pos="3976"/>
              </w:tabs>
              <w:ind w:left="0" w:right="-142" w:firstLine="567"/>
              <w:jc w:val="left"/>
              <w:rPr>
                <w:sz w:val="18"/>
                <w:szCs w:val="18"/>
              </w:rPr>
            </w:pPr>
          </w:p>
        </w:tc>
        <w:tc>
          <w:tcPr>
            <w:tcW w:w="4443" w:type="dxa"/>
            <w:noWrap/>
            <w:hideMark/>
          </w:tcPr>
          <w:p w:rsidR="00677839" w:rsidRPr="00677839" w:rsidRDefault="00677839" w:rsidP="00677839">
            <w:pPr>
              <w:tabs>
                <w:tab w:val="left" w:pos="426"/>
                <w:tab w:val="left" w:pos="3976"/>
              </w:tabs>
              <w:ind w:left="0" w:right="-142" w:firstLine="567"/>
              <w:jc w:val="left"/>
              <w:rPr>
                <w:sz w:val="18"/>
                <w:szCs w:val="18"/>
              </w:rPr>
            </w:pPr>
          </w:p>
        </w:tc>
        <w:tc>
          <w:tcPr>
            <w:tcW w:w="1374" w:type="dxa"/>
            <w:noWrap/>
            <w:hideMark/>
          </w:tcPr>
          <w:p w:rsidR="00677839" w:rsidRPr="00677839" w:rsidRDefault="00677839" w:rsidP="00677839">
            <w:pPr>
              <w:tabs>
                <w:tab w:val="left" w:pos="426"/>
                <w:tab w:val="left" w:pos="3976"/>
              </w:tabs>
              <w:ind w:left="0" w:right="-142" w:firstLine="567"/>
              <w:jc w:val="left"/>
              <w:rPr>
                <w:sz w:val="18"/>
                <w:szCs w:val="18"/>
              </w:rPr>
            </w:pPr>
          </w:p>
        </w:tc>
        <w:tc>
          <w:tcPr>
            <w:tcW w:w="3582" w:type="dxa"/>
            <w:gridSpan w:val="2"/>
            <w:hideMark/>
          </w:tcPr>
          <w:p w:rsidR="00677839" w:rsidRPr="00E76679" w:rsidRDefault="00677839" w:rsidP="00E76679">
            <w:pPr>
              <w:tabs>
                <w:tab w:val="left" w:pos="426"/>
                <w:tab w:val="left" w:pos="3976"/>
              </w:tabs>
              <w:ind w:left="0" w:right="-142" w:firstLine="567"/>
              <w:jc w:val="center"/>
              <w:rPr>
                <w:i/>
                <w:sz w:val="18"/>
                <w:szCs w:val="18"/>
              </w:rPr>
            </w:pPr>
            <w:r w:rsidRPr="00E76679">
              <w:rPr>
                <w:i/>
                <w:sz w:val="18"/>
                <w:szCs w:val="18"/>
              </w:rPr>
              <w:t xml:space="preserve">к постановлению администрации Хомутовского муниципального образования                                  </w:t>
            </w:r>
            <w:r w:rsidR="00E76679">
              <w:rPr>
                <w:i/>
                <w:sz w:val="18"/>
                <w:szCs w:val="18"/>
              </w:rPr>
              <w:t xml:space="preserve">   </w:t>
            </w:r>
            <w:r w:rsidRPr="00E76679">
              <w:rPr>
                <w:i/>
                <w:sz w:val="18"/>
                <w:szCs w:val="18"/>
              </w:rPr>
              <w:t>от</w:t>
            </w:r>
            <w:r w:rsidR="00E76679">
              <w:rPr>
                <w:i/>
                <w:sz w:val="18"/>
                <w:szCs w:val="18"/>
              </w:rPr>
              <w:t xml:space="preserve"> 23.09.2025</w:t>
            </w:r>
            <w:r w:rsidRPr="00E76679">
              <w:rPr>
                <w:i/>
                <w:sz w:val="18"/>
                <w:szCs w:val="18"/>
              </w:rPr>
              <w:t xml:space="preserve">№ </w:t>
            </w:r>
            <w:r w:rsidR="00E76679">
              <w:rPr>
                <w:i/>
                <w:sz w:val="18"/>
                <w:szCs w:val="18"/>
              </w:rPr>
              <w:t>164 од</w:t>
            </w:r>
          </w:p>
        </w:tc>
      </w:tr>
      <w:tr w:rsidR="00677839" w:rsidRPr="00677839" w:rsidTr="00E76679">
        <w:trPr>
          <w:trHeight w:val="288"/>
        </w:trPr>
        <w:tc>
          <w:tcPr>
            <w:tcW w:w="1199" w:type="dxa"/>
            <w:noWrap/>
            <w:hideMark/>
          </w:tcPr>
          <w:p w:rsidR="00677839" w:rsidRPr="00677839" w:rsidRDefault="00677839" w:rsidP="00677839">
            <w:pPr>
              <w:tabs>
                <w:tab w:val="left" w:pos="426"/>
                <w:tab w:val="left" w:pos="3976"/>
              </w:tabs>
              <w:ind w:left="0" w:right="-142" w:firstLine="567"/>
              <w:jc w:val="left"/>
              <w:rPr>
                <w:sz w:val="18"/>
                <w:szCs w:val="18"/>
              </w:rPr>
            </w:pPr>
          </w:p>
        </w:tc>
        <w:tc>
          <w:tcPr>
            <w:tcW w:w="4443" w:type="dxa"/>
            <w:noWrap/>
            <w:hideMark/>
          </w:tcPr>
          <w:p w:rsidR="00677839" w:rsidRPr="00677839" w:rsidRDefault="00677839" w:rsidP="00677839">
            <w:pPr>
              <w:tabs>
                <w:tab w:val="left" w:pos="426"/>
                <w:tab w:val="left" w:pos="3976"/>
              </w:tabs>
              <w:ind w:left="0" w:right="-142" w:firstLine="567"/>
              <w:jc w:val="left"/>
              <w:rPr>
                <w:sz w:val="18"/>
                <w:szCs w:val="18"/>
              </w:rPr>
            </w:pPr>
          </w:p>
        </w:tc>
        <w:tc>
          <w:tcPr>
            <w:tcW w:w="1374" w:type="dxa"/>
            <w:noWrap/>
            <w:hideMark/>
          </w:tcPr>
          <w:p w:rsidR="00677839" w:rsidRPr="00677839" w:rsidRDefault="00677839" w:rsidP="00677839">
            <w:pPr>
              <w:tabs>
                <w:tab w:val="left" w:pos="426"/>
                <w:tab w:val="left" w:pos="3976"/>
              </w:tabs>
              <w:ind w:left="0" w:right="-142" w:firstLine="567"/>
              <w:jc w:val="left"/>
              <w:rPr>
                <w:sz w:val="18"/>
                <w:szCs w:val="18"/>
              </w:rPr>
            </w:pPr>
          </w:p>
        </w:tc>
        <w:tc>
          <w:tcPr>
            <w:tcW w:w="1548" w:type="dxa"/>
            <w:noWrap/>
            <w:hideMark/>
          </w:tcPr>
          <w:p w:rsidR="00677839" w:rsidRPr="00677839" w:rsidRDefault="00677839" w:rsidP="00677839">
            <w:pPr>
              <w:tabs>
                <w:tab w:val="left" w:pos="426"/>
                <w:tab w:val="left" w:pos="3976"/>
              </w:tabs>
              <w:ind w:left="0" w:right="-142" w:firstLine="567"/>
              <w:jc w:val="right"/>
              <w:rPr>
                <w:sz w:val="18"/>
                <w:szCs w:val="18"/>
              </w:rPr>
            </w:pPr>
          </w:p>
        </w:tc>
        <w:tc>
          <w:tcPr>
            <w:tcW w:w="2034" w:type="dxa"/>
            <w:noWrap/>
            <w:hideMark/>
          </w:tcPr>
          <w:p w:rsidR="00677839" w:rsidRPr="00677839" w:rsidRDefault="00677839" w:rsidP="00677839">
            <w:pPr>
              <w:tabs>
                <w:tab w:val="left" w:pos="426"/>
                <w:tab w:val="left" w:pos="3976"/>
              </w:tabs>
              <w:ind w:left="0" w:right="-142" w:firstLine="567"/>
              <w:jc w:val="right"/>
              <w:rPr>
                <w:sz w:val="18"/>
                <w:szCs w:val="18"/>
              </w:rPr>
            </w:pPr>
          </w:p>
        </w:tc>
      </w:tr>
      <w:tr w:rsidR="00677839" w:rsidRPr="00677839" w:rsidTr="00E76679">
        <w:trPr>
          <w:trHeight w:val="312"/>
        </w:trPr>
        <w:tc>
          <w:tcPr>
            <w:tcW w:w="1199" w:type="dxa"/>
            <w:noWrap/>
            <w:hideMark/>
          </w:tcPr>
          <w:p w:rsidR="00677839" w:rsidRPr="00677839" w:rsidRDefault="00677839" w:rsidP="00677839">
            <w:pPr>
              <w:tabs>
                <w:tab w:val="left" w:pos="426"/>
                <w:tab w:val="left" w:pos="3976"/>
              </w:tabs>
              <w:ind w:left="0" w:right="-142" w:firstLine="567"/>
              <w:jc w:val="left"/>
              <w:rPr>
                <w:sz w:val="18"/>
                <w:szCs w:val="18"/>
              </w:rPr>
            </w:pPr>
          </w:p>
        </w:tc>
        <w:tc>
          <w:tcPr>
            <w:tcW w:w="4443" w:type="dxa"/>
            <w:noWrap/>
            <w:hideMark/>
          </w:tcPr>
          <w:p w:rsidR="00677839" w:rsidRPr="00677839" w:rsidRDefault="00677839" w:rsidP="00677839">
            <w:pPr>
              <w:tabs>
                <w:tab w:val="left" w:pos="426"/>
                <w:tab w:val="left" w:pos="3976"/>
              </w:tabs>
              <w:ind w:left="0" w:right="-142" w:firstLine="567"/>
              <w:jc w:val="left"/>
              <w:rPr>
                <w:sz w:val="18"/>
                <w:szCs w:val="18"/>
              </w:rPr>
            </w:pPr>
          </w:p>
        </w:tc>
        <w:tc>
          <w:tcPr>
            <w:tcW w:w="1374" w:type="dxa"/>
            <w:noWrap/>
            <w:hideMark/>
          </w:tcPr>
          <w:p w:rsidR="00677839" w:rsidRPr="00677839" w:rsidRDefault="00677839" w:rsidP="00677839">
            <w:pPr>
              <w:tabs>
                <w:tab w:val="left" w:pos="426"/>
                <w:tab w:val="left" w:pos="3976"/>
              </w:tabs>
              <w:ind w:left="0" w:right="-142" w:firstLine="567"/>
              <w:jc w:val="left"/>
              <w:rPr>
                <w:sz w:val="18"/>
                <w:szCs w:val="18"/>
              </w:rPr>
            </w:pPr>
          </w:p>
        </w:tc>
        <w:tc>
          <w:tcPr>
            <w:tcW w:w="1548" w:type="dxa"/>
            <w:noWrap/>
            <w:hideMark/>
          </w:tcPr>
          <w:p w:rsidR="00677839" w:rsidRPr="00E76679" w:rsidRDefault="00677839" w:rsidP="00677839">
            <w:pPr>
              <w:tabs>
                <w:tab w:val="left" w:pos="426"/>
                <w:tab w:val="left" w:pos="3976"/>
              </w:tabs>
              <w:ind w:left="0" w:right="-142" w:firstLine="567"/>
              <w:jc w:val="right"/>
              <w:rPr>
                <w:i/>
                <w:sz w:val="18"/>
                <w:szCs w:val="18"/>
              </w:rPr>
            </w:pPr>
          </w:p>
        </w:tc>
        <w:tc>
          <w:tcPr>
            <w:tcW w:w="2034" w:type="dxa"/>
            <w:noWrap/>
            <w:hideMark/>
          </w:tcPr>
          <w:p w:rsidR="00677839" w:rsidRPr="00E76679" w:rsidRDefault="00677839" w:rsidP="00E76679">
            <w:pPr>
              <w:tabs>
                <w:tab w:val="left" w:pos="426"/>
                <w:tab w:val="left" w:pos="3976"/>
              </w:tabs>
              <w:ind w:left="0" w:right="-142" w:firstLine="567"/>
              <w:rPr>
                <w:i/>
                <w:sz w:val="18"/>
                <w:szCs w:val="18"/>
              </w:rPr>
            </w:pPr>
            <w:r w:rsidRPr="00E76679">
              <w:rPr>
                <w:i/>
                <w:sz w:val="18"/>
                <w:szCs w:val="18"/>
              </w:rPr>
              <w:t>Приложение 1</w:t>
            </w:r>
          </w:p>
        </w:tc>
      </w:tr>
      <w:tr w:rsidR="00677839" w:rsidRPr="00677839" w:rsidTr="00E76679">
        <w:trPr>
          <w:trHeight w:val="1590"/>
        </w:trPr>
        <w:tc>
          <w:tcPr>
            <w:tcW w:w="1199" w:type="dxa"/>
            <w:noWrap/>
            <w:hideMark/>
          </w:tcPr>
          <w:p w:rsidR="00677839" w:rsidRPr="00677839" w:rsidRDefault="00677839" w:rsidP="00677839">
            <w:pPr>
              <w:tabs>
                <w:tab w:val="left" w:pos="426"/>
                <w:tab w:val="left" w:pos="3976"/>
              </w:tabs>
              <w:ind w:left="0" w:right="-142" w:firstLine="567"/>
              <w:jc w:val="left"/>
              <w:rPr>
                <w:sz w:val="18"/>
                <w:szCs w:val="18"/>
              </w:rPr>
            </w:pPr>
          </w:p>
        </w:tc>
        <w:tc>
          <w:tcPr>
            <w:tcW w:w="4443" w:type="dxa"/>
            <w:noWrap/>
            <w:hideMark/>
          </w:tcPr>
          <w:p w:rsidR="00677839" w:rsidRPr="00677839" w:rsidRDefault="00677839" w:rsidP="00677839">
            <w:pPr>
              <w:tabs>
                <w:tab w:val="left" w:pos="426"/>
                <w:tab w:val="left" w:pos="3976"/>
              </w:tabs>
              <w:ind w:left="0" w:right="-142" w:firstLine="567"/>
              <w:jc w:val="left"/>
              <w:rPr>
                <w:sz w:val="18"/>
                <w:szCs w:val="18"/>
              </w:rPr>
            </w:pPr>
          </w:p>
        </w:tc>
        <w:tc>
          <w:tcPr>
            <w:tcW w:w="1374" w:type="dxa"/>
            <w:noWrap/>
            <w:hideMark/>
          </w:tcPr>
          <w:p w:rsidR="00677839" w:rsidRPr="00677839" w:rsidRDefault="00677839" w:rsidP="00677839">
            <w:pPr>
              <w:tabs>
                <w:tab w:val="left" w:pos="426"/>
                <w:tab w:val="left" w:pos="3976"/>
              </w:tabs>
              <w:ind w:left="0" w:right="-142" w:firstLine="567"/>
              <w:jc w:val="left"/>
              <w:rPr>
                <w:sz w:val="18"/>
                <w:szCs w:val="18"/>
              </w:rPr>
            </w:pPr>
          </w:p>
        </w:tc>
        <w:tc>
          <w:tcPr>
            <w:tcW w:w="3582" w:type="dxa"/>
            <w:gridSpan w:val="2"/>
            <w:hideMark/>
          </w:tcPr>
          <w:p w:rsidR="00677839" w:rsidRPr="00E76679" w:rsidRDefault="00677839" w:rsidP="00E76679">
            <w:pPr>
              <w:tabs>
                <w:tab w:val="left" w:pos="426"/>
                <w:tab w:val="left" w:pos="3976"/>
              </w:tabs>
              <w:ind w:left="0" w:right="-142" w:firstLine="567"/>
              <w:jc w:val="center"/>
              <w:rPr>
                <w:i/>
                <w:sz w:val="18"/>
                <w:szCs w:val="18"/>
              </w:rPr>
            </w:pPr>
            <w:r w:rsidRPr="00E76679">
              <w:rPr>
                <w:i/>
                <w:sz w:val="18"/>
                <w:szCs w:val="18"/>
              </w:rPr>
              <w:t>к муниципальной программе "Формирование современной городской среды на  территории Хомутовского муниципального образования" на 2018-2030 годы"</w:t>
            </w:r>
          </w:p>
        </w:tc>
      </w:tr>
      <w:tr w:rsidR="00677839" w:rsidRPr="00677839" w:rsidTr="00E76679">
        <w:trPr>
          <w:trHeight w:val="315"/>
        </w:trPr>
        <w:tc>
          <w:tcPr>
            <w:tcW w:w="1199" w:type="dxa"/>
            <w:noWrap/>
            <w:hideMark/>
          </w:tcPr>
          <w:p w:rsidR="00677839" w:rsidRPr="00677839" w:rsidRDefault="00677839" w:rsidP="00677839">
            <w:pPr>
              <w:tabs>
                <w:tab w:val="left" w:pos="426"/>
                <w:tab w:val="left" w:pos="3976"/>
              </w:tabs>
              <w:ind w:left="0" w:right="-142" w:firstLine="567"/>
              <w:jc w:val="left"/>
              <w:rPr>
                <w:sz w:val="18"/>
                <w:szCs w:val="18"/>
              </w:rPr>
            </w:pPr>
          </w:p>
        </w:tc>
        <w:tc>
          <w:tcPr>
            <w:tcW w:w="4443" w:type="dxa"/>
            <w:noWrap/>
            <w:hideMark/>
          </w:tcPr>
          <w:p w:rsidR="00677839" w:rsidRPr="00677839" w:rsidRDefault="00677839" w:rsidP="00677839">
            <w:pPr>
              <w:tabs>
                <w:tab w:val="left" w:pos="426"/>
                <w:tab w:val="left" w:pos="3976"/>
              </w:tabs>
              <w:ind w:left="0" w:right="-142" w:firstLine="567"/>
              <w:jc w:val="left"/>
              <w:rPr>
                <w:sz w:val="18"/>
                <w:szCs w:val="18"/>
              </w:rPr>
            </w:pPr>
          </w:p>
        </w:tc>
        <w:tc>
          <w:tcPr>
            <w:tcW w:w="1374" w:type="dxa"/>
            <w:noWrap/>
            <w:hideMark/>
          </w:tcPr>
          <w:p w:rsidR="00677839" w:rsidRPr="00677839" w:rsidRDefault="00677839" w:rsidP="00677839">
            <w:pPr>
              <w:tabs>
                <w:tab w:val="left" w:pos="426"/>
                <w:tab w:val="left" w:pos="3976"/>
              </w:tabs>
              <w:ind w:left="0" w:right="-142" w:firstLine="567"/>
              <w:jc w:val="left"/>
              <w:rPr>
                <w:sz w:val="18"/>
                <w:szCs w:val="18"/>
              </w:rPr>
            </w:pPr>
          </w:p>
        </w:tc>
        <w:tc>
          <w:tcPr>
            <w:tcW w:w="1548" w:type="dxa"/>
            <w:noWrap/>
            <w:hideMark/>
          </w:tcPr>
          <w:p w:rsidR="00677839" w:rsidRPr="00677839" w:rsidRDefault="00677839" w:rsidP="00677839">
            <w:pPr>
              <w:tabs>
                <w:tab w:val="left" w:pos="426"/>
                <w:tab w:val="left" w:pos="3976"/>
              </w:tabs>
              <w:ind w:left="0" w:right="-142" w:firstLine="567"/>
              <w:jc w:val="left"/>
              <w:rPr>
                <w:sz w:val="18"/>
                <w:szCs w:val="18"/>
              </w:rPr>
            </w:pPr>
          </w:p>
        </w:tc>
        <w:tc>
          <w:tcPr>
            <w:tcW w:w="2034" w:type="dxa"/>
            <w:noWrap/>
            <w:hideMark/>
          </w:tcPr>
          <w:p w:rsidR="00677839" w:rsidRPr="00677839" w:rsidRDefault="00677839" w:rsidP="00677839">
            <w:pPr>
              <w:tabs>
                <w:tab w:val="left" w:pos="426"/>
                <w:tab w:val="left" w:pos="3976"/>
              </w:tabs>
              <w:ind w:left="0" w:right="-142" w:firstLine="567"/>
              <w:jc w:val="left"/>
              <w:rPr>
                <w:sz w:val="18"/>
                <w:szCs w:val="18"/>
              </w:rPr>
            </w:pPr>
          </w:p>
        </w:tc>
      </w:tr>
      <w:tr w:rsidR="00677839" w:rsidRPr="00677839" w:rsidTr="00E76679">
        <w:trPr>
          <w:trHeight w:val="348"/>
        </w:trPr>
        <w:tc>
          <w:tcPr>
            <w:tcW w:w="1199" w:type="dxa"/>
            <w:noWrap/>
            <w:hideMark/>
          </w:tcPr>
          <w:p w:rsidR="00677839" w:rsidRPr="00677839" w:rsidRDefault="00677839" w:rsidP="00677839">
            <w:pPr>
              <w:tabs>
                <w:tab w:val="left" w:pos="426"/>
                <w:tab w:val="left" w:pos="3976"/>
              </w:tabs>
              <w:ind w:left="0" w:right="-142" w:firstLine="567"/>
              <w:jc w:val="left"/>
              <w:rPr>
                <w:sz w:val="18"/>
                <w:szCs w:val="18"/>
              </w:rPr>
            </w:pPr>
          </w:p>
        </w:tc>
        <w:tc>
          <w:tcPr>
            <w:tcW w:w="9399" w:type="dxa"/>
            <w:gridSpan w:val="4"/>
            <w:noWrap/>
            <w:hideMark/>
          </w:tcPr>
          <w:p w:rsidR="00677839" w:rsidRPr="00677839" w:rsidRDefault="00677839" w:rsidP="00677839">
            <w:pPr>
              <w:tabs>
                <w:tab w:val="left" w:pos="426"/>
                <w:tab w:val="left" w:pos="3976"/>
              </w:tabs>
              <w:ind w:left="0" w:right="-142" w:firstLine="567"/>
              <w:jc w:val="left"/>
              <w:rPr>
                <w:b/>
                <w:bCs/>
                <w:sz w:val="18"/>
                <w:szCs w:val="18"/>
              </w:rPr>
            </w:pPr>
            <w:r w:rsidRPr="00677839">
              <w:rPr>
                <w:b/>
                <w:bCs/>
                <w:sz w:val="18"/>
                <w:szCs w:val="18"/>
              </w:rPr>
              <w:t>Ресурсное обеспечение муниципальной программы</w:t>
            </w:r>
          </w:p>
        </w:tc>
      </w:tr>
      <w:tr w:rsidR="00677839" w:rsidRPr="00677839" w:rsidTr="00E76679">
        <w:trPr>
          <w:trHeight w:val="315"/>
        </w:trPr>
        <w:tc>
          <w:tcPr>
            <w:tcW w:w="1199" w:type="dxa"/>
            <w:noWrap/>
            <w:hideMark/>
          </w:tcPr>
          <w:p w:rsidR="00677839" w:rsidRPr="00677839" w:rsidRDefault="00677839" w:rsidP="00677839">
            <w:pPr>
              <w:tabs>
                <w:tab w:val="left" w:pos="426"/>
                <w:tab w:val="left" w:pos="3976"/>
              </w:tabs>
              <w:ind w:left="0" w:right="-142" w:firstLine="567"/>
              <w:jc w:val="left"/>
              <w:rPr>
                <w:sz w:val="18"/>
                <w:szCs w:val="18"/>
              </w:rPr>
            </w:pPr>
          </w:p>
        </w:tc>
        <w:tc>
          <w:tcPr>
            <w:tcW w:w="4443" w:type="dxa"/>
            <w:noWrap/>
            <w:hideMark/>
          </w:tcPr>
          <w:p w:rsidR="00677839" w:rsidRPr="00677839" w:rsidRDefault="00677839" w:rsidP="00677839">
            <w:pPr>
              <w:tabs>
                <w:tab w:val="left" w:pos="426"/>
                <w:tab w:val="left" w:pos="3976"/>
              </w:tabs>
              <w:ind w:left="0" w:right="-142" w:firstLine="567"/>
              <w:jc w:val="left"/>
              <w:rPr>
                <w:sz w:val="18"/>
                <w:szCs w:val="18"/>
              </w:rPr>
            </w:pPr>
          </w:p>
        </w:tc>
        <w:tc>
          <w:tcPr>
            <w:tcW w:w="1374" w:type="dxa"/>
            <w:noWrap/>
            <w:hideMark/>
          </w:tcPr>
          <w:p w:rsidR="00677839" w:rsidRPr="00677839" w:rsidRDefault="00677839" w:rsidP="00677839">
            <w:pPr>
              <w:tabs>
                <w:tab w:val="left" w:pos="426"/>
                <w:tab w:val="left" w:pos="3976"/>
              </w:tabs>
              <w:ind w:left="0" w:right="-142" w:firstLine="567"/>
              <w:jc w:val="left"/>
              <w:rPr>
                <w:sz w:val="18"/>
                <w:szCs w:val="18"/>
              </w:rPr>
            </w:pPr>
          </w:p>
        </w:tc>
        <w:tc>
          <w:tcPr>
            <w:tcW w:w="1548" w:type="dxa"/>
            <w:noWrap/>
            <w:hideMark/>
          </w:tcPr>
          <w:p w:rsidR="00677839" w:rsidRPr="00677839" w:rsidRDefault="00677839" w:rsidP="00677839">
            <w:pPr>
              <w:tabs>
                <w:tab w:val="left" w:pos="426"/>
                <w:tab w:val="left" w:pos="3976"/>
              </w:tabs>
              <w:ind w:left="0" w:right="-142" w:firstLine="567"/>
              <w:jc w:val="left"/>
              <w:rPr>
                <w:sz w:val="18"/>
                <w:szCs w:val="18"/>
              </w:rPr>
            </w:pPr>
          </w:p>
        </w:tc>
        <w:tc>
          <w:tcPr>
            <w:tcW w:w="2034" w:type="dxa"/>
            <w:noWrap/>
            <w:hideMark/>
          </w:tcPr>
          <w:p w:rsidR="00677839" w:rsidRPr="00677839" w:rsidRDefault="00677839" w:rsidP="00677839">
            <w:pPr>
              <w:tabs>
                <w:tab w:val="left" w:pos="426"/>
                <w:tab w:val="left" w:pos="3976"/>
              </w:tabs>
              <w:ind w:left="0" w:right="-142" w:firstLine="567"/>
              <w:jc w:val="left"/>
              <w:rPr>
                <w:sz w:val="18"/>
                <w:szCs w:val="18"/>
              </w:rPr>
            </w:pPr>
          </w:p>
        </w:tc>
      </w:tr>
      <w:tr w:rsidR="00677839" w:rsidRPr="00677839" w:rsidTr="00E76679">
        <w:trPr>
          <w:trHeight w:val="315"/>
        </w:trPr>
        <w:tc>
          <w:tcPr>
            <w:tcW w:w="1199" w:type="dxa"/>
            <w:noWrap/>
            <w:hideMark/>
          </w:tcPr>
          <w:p w:rsidR="00677839" w:rsidRPr="00677839" w:rsidRDefault="00677839" w:rsidP="00677839">
            <w:pPr>
              <w:tabs>
                <w:tab w:val="left" w:pos="426"/>
                <w:tab w:val="left" w:pos="3976"/>
              </w:tabs>
              <w:ind w:left="0" w:right="-142" w:firstLine="567"/>
              <w:jc w:val="left"/>
              <w:rPr>
                <w:sz w:val="18"/>
                <w:szCs w:val="18"/>
              </w:rPr>
            </w:pPr>
          </w:p>
        </w:tc>
        <w:tc>
          <w:tcPr>
            <w:tcW w:w="4443" w:type="dxa"/>
            <w:noWrap/>
            <w:hideMark/>
          </w:tcPr>
          <w:p w:rsidR="00677839" w:rsidRPr="00677839" w:rsidRDefault="00677839" w:rsidP="00677839">
            <w:pPr>
              <w:tabs>
                <w:tab w:val="left" w:pos="426"/>
                <w:tab w:val="left" w:pos="3976"/>
              </w:tabs>
              <w:ind w:left="0" w:right="-142" w:firstLine="567"/>
              <w:jc w:val="left"/>
              <w:rPr>
                <w:sz w:val="18"/>
                <w:szCs w:val="18"/>
              </w:rPr>
            </w:pPr>
          </w:p>
        </w:tc>
        <w:tc>
          <w:tcPr>
            <w:tcW w:w="1374" w:type="dxa"/>
            <w:noWrap/>
            <w:hideMark/>
          </w:tcPr>
          <w:p w:rsidR="00677839" w:rsidRPr="00677839" w:rsidRDefault="00677839" w:rsidP="00677839">
            <w:pPr>
              <w:tabs>
                <w:tab w:val="left" w:pos="426"/>
                <w:tab w:val="left" w:pos="3976"/>
              </w:tabs>
              <w:ind w:left="0" w:right="-142" w:firstLine="567"/>
              <w:jc w:val="left"/>
              <w:rPr>
                <w:sz w:val="18"/>
                <w:szCs w:val="18"/>
              </w:rPr>
            </w:pPr>
          </w:p>
        </w:tc>
        <w:tc>
          <w:tcPr>
            <w:tcW w:w="1548" w:type="dxa"/>
            <w:noWrap/>
            <w:hideMark/>
          </w:tcPr>
          <w:p w:rsidR="00677839" w:rsidRPr="00677839" w:rsidRDefault="00677839" w:rsidP="00677839">
            <w:pPr>
              <w:tabs>
                <w:tab w:val="left" w:pos="426"/>
                <w:tab w:val="left" w:pos="3976"/>
              </w:tabs>
              <w:ind w:left="0" w:right="-142" w:firstLine="567"/>
              <w:jc w:val="left"/>
              <w:rPr>
                <w:sz w:val="18"/>
                <w:szCs w:val="18"/>
              </w:rPr>
            </w:pPr>
          </w:p>
        </w:tc>
        <w:tc>
          <w:tcPr>
            <w:tcW w:w="2034" w:type="dxa"/>
            <w:noWrap/>
            <w:hideMark/>
          </w:tcPr>
          <w:p w:rsidR="00677839" w:rsidRPr="00677839" w:rsidRDefault="00677839" w:rsidP="00677839">
            <w:pPr>
              <w:tabs>
                <w:tab w:val="left" w:pos="426"/>
                <w:tab w:val="left" w:pos="3976"/>
              </w:tabs>
              <w:ind w:left="0" w:right="-142" w:firstLine="567"/>
              <w:jc w:val="left"/>
              <w:rPr>
                <w:sz w:val="18"/>
                <w:szCs w:val="18"/>
              </w:rPr>
            </w:pPr>
          </w:p>
        </w:tc>
      </w:tr>
      <w:tr w:rsidR="00677839" w:rsidRPr="00677839" w:rsidTr="00E76679">
        <w:trPr>
          <w:trHeight w:val="312"/>
        </w:trPr>
        <w:tc>
          <w:tcPr>
            <w:tcW w:w="1199" w:type="dxa"/>
            <w:vMerge w:val="restart"/>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Год реализации</w:t>
            </w:r>
          </w:p>
        </w:tc>
        <w:tc>
          <w:tcPr>
            <w:tcW w:w="4443" w:type="dxa"/>
            <w:vMerge w:val="restart"/>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Наименование направлений*</w:t>
            </w:r>
          </w:p>
        </w:tc>
        <w:tc>
          <w:tcPr>
            <w:tcW w:w="4956" w:type="dxa"/>
            <w:gridSpan w:val="3"/>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 xml:space="preserve">Финансовое обеспечение *, </w:t>
            </w:r>
            <w:proofErr w:type="spellStart"/>
            <w:r w:rsidRPr="00677839">
              <w:rPr>
                <w:sz w:val="18"/>
                <w:szCs w:val="18"/>
              </w:rPr>
              <w:t>тыс</w:t>
            </w:r>
            <w:proofErr w:type="gramStart"/>
            <w:r w:rsidRPr="00677839">
              <w:rPr>
                <w:sz w:val="18"/>
                <w:szCs w:val="18"/>
              </w:rPr>
              <w:t>.р</w:t>
            </w:r>
            <w:proofErr w:type="gramEnd"/>
            <w:r w:rsidRPr="00677839">
              <w:rPr>
                <w:sz w:val="18"/>
                <w:szCs w:val="18"/>
              </w:rPr>
              <w:t>уб</w:t>
            </w:r>
            <w:proofErr w:type="spellEnd"/>
            <w:r w:rsidRPr="00677839">
              <w:rPr>
                <w:sz w:val="18"/>
                <w:szCs w:val="18"/>
              </w:rPr>
              <w:t>.</w:t>
            </w:r>
          </w:p>
        </w:tc>
      </w:tr>
      <w:tr w:rsidR="00677839" w:rsidRPr="00677839" w:rsidTr="00E76679">
        <w:trPr>
          <w:trHeight w:val="936"/>
        </w:trPr>
        <w:tc>
          <w:tcPr>
            <w:tcW w:w="1199" w:type="dxa"/>
            <w:vMerge/>
            <w:hideMark/>
          </w:tcPr>
          <w:p w:rsidR="00677839" w:rsidRPr="00677839" w:rsidRDefault="00677839" w:rsidP="00677839">
            <w:pPr>
              <w:tabs>
                <w:tab w:val="left" w:pos="426"/>
                <w:tab w:val="left" w:pos="3976"/>
              </w:tabs>
              <w:ind w:left="0" w:right="-142" w:firstLine="567"/>
              <w:jc w:val="left"/>
              <w:rPr>
                <w:sz w:val="18"/>
                <w:szCs w:val="18"/>
              </w:rPr>
            </w:pPr>
          </w:p>
        </w:tc>
        <w:tc>
          <w:tcPr>
            <w:tcW w:w="4443" w:type="dxa"/>
            <w:vMerge/>
            <w:hideMark/>
          </w:tcPr>
          <w:p w:rsidR="00677839" w:rsidRPr="00677839" w:rsidRDefault="00677839" w:rsidP="00677839">
            <w:pPr>
              <w:tabs>
                <w:tab w:val="left" w:pos="426"/>
                <w:tab w:val="left" w:pos="3976"/>
              </w:tabs>
              <w:ind w:left="0" w:right="-142" w:firstLine="567"/>
              <w:jc w:val="left"/>
              <w:rPr>
                <w:sz w:val="18"/>
                <w:szCs w:val="18"/>
              </w:rPr>
            </w:pPr>
          </w:p>
        </w:tc>
        <w:tc>
          <w:tcPr>
            <w:tcW w:w="137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Всего</w:t>
            </w:r>
          </w:p>
        </w:tc>
        <w:tc>
          <w:tcPr>
            <w:tcW w:w="1548" w:type="dxa"/>
            <w:hideMark/>
          </w:tcPr>
          <w:p w:rsidR="00677839" w:rsidRPr="00677839" w:rsidRDefault="00677839" w:rsidP="00F87847">
            <w:pPr>
              <w:tabs>
                <w:tab w:val="left" w:pos="426"/>
                <w:tab w:val="left" w:pos="3976"/>
              </w:tabs>
              <w:ind w:left="0" w:right="-142" w:firstLine="0"/>
              <w:jc w:val="left"/>
              <w:rPr>
                <w:sz w:val="18"/>
                <w:szCs w:val="18"/>
              </w:rPr>
            </w:pPr>
            <w:r w:rsidRPr="00677839">
              <w:rPr>
                <w:sz w:val="18"/>
                <w:szCs w:val="18"/>
              </w:rPr>
              <w:t>Федеральный и областной бюджеты**</w:t>
            </w:r>
          </w:p>
        </w:tc>
        <w:tc>
          <w:tcPr>
            <w:tcW w:w="2034" w:type="dxa"/>
            <w:hideMark/>
          </w:tcPr>
          <w:p w:rsidR="00677839" w:rsidRPr="00677839" w:rsidRDefault="00677839" w:rsidP="00F87847">
            <w:pPr>
              <w:tabs>
                <w:tab w:val="left" w:pos="426"/>
                <w:tab w:val="left" w:pos="3976"/>
              </w:tabs>
              <w:ind w:left="0" w:right="-142" w:firstLine="0"/>
              <w:jc w:val="left"/>
              <w:rPr>
                <w:sz w:val="18"/>
                <w:szCs w:val="18"/>
              </w:rPr>
            </w:pPr>
            <w:r w:rsidRPr="00677839">
              <w:rPr>
                <w:sz w:val="18"/>
                <w:szCs w:val="18"/>
              </w:rPr>
              <w:t>Местный бюджет</w:t>
            </w:r>
          </w:p>
        </w:tc>
      </w:tr>
      <w:tr w:rsidR="00677839" w:rsidRPr="00677839" w:rsidTr="00E76679">
        <w:trPr>
          <w:trHeight w:val="624"/>
        </w:trPr>
        <w:tc>
          <w:tcPr>
            <w:tcW w:w="1199" w:type="dxa"/>
            <w:vMerge w:val="restart"/>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2018</w:t>
            </w:r>
          </w:p>
        </w:tc>
        <w:tc>
          <w:tcPr>
            <w:tcW w:w="4443" w:type="dxa"/>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 xml:space="preserve">Подготовка дизайн проектов, проверка достоверности сметной стоимости </w:t>
            </w:r>
          </w:p>
        </w:tc>
        <w:tc>
          <w:tcPr>
            <w:tcW w:w="137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435,00</w:t>
            </w:r>
          </w:p>
        </w:tc>
        <w:tc>
          <w:tcPr>
            <w:tcW w:w="1548"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0,00</w:t>
            </w:r>
          </w:p>
        </w:tc>
        <w:tc>
          <w:tcPr>
            <w:tcW w:w="203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435,00</w:t>
            </w:r>
          </w:p>
        </w:tc>
      </w:tr>
      <w:tr w:rsidR="00677839" w:rsidRPr="00677839" w:rsidTr="00E76679">
        <w:trPr>
          <w:trHeight w:val="312"/>
        </w:trPr>
        <w:tc>
          <w:tcPr>
            <w:tcW w:w="1199" w:type="dxa"/>
            <w:vMerge/>
            <w:hideMark/>
          </w:tcPr>
          <w:p w:rsidR="00677839" w:rsidRPr="00677839" w:rsidRDefault="00677839" w:rsidP="00677839">
            <w:pPr>
              <w:tabs>
                <w:tab w:val="left" w:pos="426"/>
                <w:tab w:val="left" w:pos="3976"/>
              </w:tabs>
              <w:ind w:left="0" w:right="-142" w:firstLine="567"/>
              <w:jc w:val="left"/>
              <w:rPr>
                <w:sz w:val="18"/>
                <w:szCs w:val="18"/>
              </w:rPr>
            </w:pPr>
          </w:p>
        </w:tc>
        <w:tc>
          <w:tcPr>
            <w:tcW w:w="4443"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Благоустройство дворовых территорий</w:t>
            </w:r>
          </w:p>
        </w:tc>
        <w:tc>
          <w:tcPr>
            <w:tcW w:w="137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5957,67</w:t>
            </w:r>
          </w:p>
        </w:tc>
        <w:tc>
          <w:tcPr>
            <w:tcW w:w="1548"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5906,04</w:t>
            </w:r>
          </w:p>
        </w:tc>
        <w:tc>
          <w:tcPr>
            <w:tcW w:w="203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51,63</w:t>
            </w:r>
          </w:p>
        </w:tc>
      </w:tr>
      <w:tr w:rsidR="00677839" w:rsidRPr="00677839" w:rsidTr="00E76679">
        <w:trPr>
          <w:trHeight w:val="312"/>
        </w:trPr>
        <w:tc>
          <w:tcPr>
            <w:tcW w:w="1199" w:type="dxa"/>
            <w:vMerge/>
            <w:hideMark/>
          </w:tcPr>
          <w:p w:rsidR="00677839" w:rsidRPr="00677839" w:rsidRDefault="00677839" w:rsidP="00677839">
            <w:pPr>
              <w:tabs>
                <w:tab w:val="left" w:pos="426"/>
                <w:tab w:val="left" w:pos="3976"/>
              </w:tabs>
              <w:ind w:left="0" w:right="-142" w:firstLine="567"/>
              <w:jc w:val="left"/>
              <w:rPr>
                <w:sz w:val="18"/>
                <w:szCs w:val="18"/>
              </w:rPr>
            </w:pPr>
          </w:p>
        </w:tc>
        <w:tc>
          <w:tcPr>
            <w:tcW w:w="4443"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Благоустройство общественных территорий</w:t>
            </w:r>
          </w:p>
        </w:tc>
        <w:tc>
          <w:tcPr>
            <w:tcW w:w="137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4715,33</w:t>
            </w:r>
          </w:p>
        </w:tc>
        <w:tc>
          <w:tcPr>
            <w:tcW w:w="1548"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4674,46</w:t>
            </w:r>
          </w:p>
        </w:tc>
        <w:tc>
          <w:tcPr>
            <w:tcW w:w="203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40,87</w:t>
            </w:r>
          </w:p>
        </w:tc>
      </w:tr>
      <w:tr w:rsidR="00677839" w:rsidRPr="00677839" w:rsidTr="00E76679">
        <w:trPr>
          <w:trHeight w:val="312"/>
        </w:trPr>
        <w:tc>
          <w:tcPr>
            <w:tcW w:w="1199" w:type="dxa"/>
            <w:vMerge/>
            <w:hideMark/>
          </w:tcPr>
          <w:p w:rsidR="00677839" w:rsidRPr="00677839" w:rsidRDefault="00677839" w:rsidP="00677839">
            <w:pPr>
              <w:tabs>
                <w:tab w:val="left" w:pos="426"/>
                <w:tab w:val="left" w:pos="3976"/>
              </w:tabs>
              <w:ind w:left="0" w:right="-142" w:firstLine="567"/>
              <w:jc w:val="left"/>
              <w:rPr>
                <w:sz w:val="18"/>
                <w:szCs w:val="18"/>
              </w:rPr>
            </w:pPr>
          </w:p>
        </w:tc>
        <w:tc>
          <w:tcPr>
            <w:tcW w:w="4443"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Итого</w:t>
            </w:r>
          </w:p>
        </w:tc>
        <w:tc>
          <w:tcPr>
            <w:tcW w:w="137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11108,00</w:t>
            </w:r>
          </w:p>
        </w:tc>
        <w:tc>
          <w:tcPr>
            <w:tcW w:w="1548"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10580,50</w:t>
            </w:r>
          </w:p>
        </w:tc>
        <w:tc>
          <w:tcPr>
            <w:tcW w:w="203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527,50</w:t>
            </w:r>
          </w:p>
        </w:tc>
      </w:tr>
      <w:tr w:rsidR="00677839" w:rsidRPr="00677839" w:rsidTr="00E76679">
        <w:trPr>
          <w:trHeight w:val="624"/>
        </w:trPr>
        <w:tc>
          <w:tcPr>
            <w:tcW w:w="1199" w:type="dxa"/>
            <w:vMerge w:val="restart"/>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lastRenderedPageBreak/>
              <w:t>2019</w:t>
            </w:r>
          </w:p>
        </w:tc>
        <w:tc>
          <w:tcPr>
            <w:tcW w:w="4443" w:type="dxa"/>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 xml:space="preserve">Подготовка дизайн проектов, проверка достоверности сметной стоимости </w:t>
            </w:r>
          </w:p>
        </w:tc>
        <w:tc>
          <w:tcPr>
            <w:tcW w:w="137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100,00</w:t>
            </w:r>
          </w:p>
        </w:tc>
        <w:tc>
          <w:tcPr>
            <w:tcW w:w="1548"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0,00</w:t>
            </w:r>
          </w:p>
        </w:tc>
        <w:tc>
          <w:tcPr>
            <w:tcW w:w="203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100,00</w:t>
            </w:r>
          </w:p>
        </w:tc>
      </w:tr>
      <w:tr w:rsidR="00677839" w:rsidRPr="00677839" w:rsidTr="00E76679">
        <w:trPr>
          <w:trHeight w:val="312"/>
        </w:trPr>
        <w:tc>
          <w:tcPr>
            <w:tcW w:w="1199" w:type="dxa"/>
            <w:vMerge/>
            <w:hideMark/>
          </w:tcPr>
          <w:p w:rsidR="00677839" w:rsidRPr="00677839" w:rsidRDefault="00677839" w:rsidP="00677839">
            <w:pPr>
              <w:tabs>
                <w:tab w:val="left" w:pos="426"/>
                <w:tab w:val="left" w:pos="3976"/>
              </w:tabs>
              <w:ind w:left="0" w:right="-142" w:firstLine="567"/>
              <w:jc w:val="left"/>
              <w:rPr>
                <w:sz w:val="18"/>
                <w:szCs w:val="18"/>
              </w:rPr>
            </w:pPr>
          </w:p>
        </w:tc>
        <w:tc>
          <w:tcPr>
            <w:tcW w:w="4443"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Благоустройство дворовых территорий</w:t>
            </w:r>
          </w:p>
        </w:tc>
        <w:tc>
          <w:tcPr>
            <w:tcW w:w="137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1255,55</w:t>
            </w:r>
          </w:p>
        </w:tc>
        <w:tc>
          <w:tcPr>
            <w:tcW w:w="1548"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1205,33</w:t>
            </w:r>
          </w:p>
        </w:tc>
        <w:tc>
          <w:tcPr>
            <w:tcW w:w="203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50,22</w:t>
            </w:r>
          </w:p>
        </w:tc>
      </w:tr>
      <w:tr w:rsidR="00677839" w:rsidRPr="00677839" w:rsidTr="00E76679">
        <w:trPr>
          <w:trHeight w:val="312"/>
        </w:trPr>
        <w:tc>
          <w:tcPr>
            <w:tcW w:w="1199" w:type="dxa"/>
            <w:vMerge/>
            <w:hideMark/>
          </w:tcPr>
          <w:p w:rsidR="00677839" w:rsidRPr="00677839" w:rsidRDefault="00677839" w:rsidP="00677839">
            <w:pPr>
              <w:tabs>
                <w:tab w:val="left" w:pos="426"/>
                <w:tab w:val="left" w:pos="3976"/>
              </w:tabs>
              <w:ind w:left="0" w:right="-142" w:firstLine="567"/>
              <w:jc w:val="left"/>
              <w:rPr>
                <w:sz w:val="18"/>
                <w:szCs w:val="18"/>
              </w:rPr>
            </w:pPr>
          </w:p>
        </w:tc>
        <w:tc>
          <w:tcPr>
            <w:tcW w:w="4443"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Благоустройство общественных территорий</w:t>
            </w:r>
          </w:p>
        </w:tc>
        <w:tc>
          <w:tcPr>
            <w:tcW w:w="137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12641,21</w:t>
            </w:r>
          </w:p>
        </w:tc>
        <w:tc>
          <w:tcPr>
            <w:tcW w:w="1548"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12135,56</w:t>
            </w:r>
          </w:p>
        </w:tc>
        <w:tc>
          <w:tcPr>
            <w:tcW w:w="203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505,65</w:t>
            </w:r>
          </w:p>
        </w:tc>
      </w:tr>
      <w:tr w:rsidR="00677839" w:rsidRPr="00677839" w:rsidTr="00E76679">
        <w:trPr>
          <w:trHeight w:val="312"/>
        </w:trPr>
        <w:tc>
          <w:tcPr>
            <w:tcW w:w="1199" w:type="dxa"/>
            <w:vMerge/>
            <w:hideMark/>
          </w:tcPr>
          <w:p w:rsidR="00677839" w:rsidRPr="00677839" w:rsidRDefault="00677839" w:rsidP="00677839">
            <w:pPr>
              <w:tabs>
                <w:tab w:val="left" w:pos="426"/>
                <w:tab w:val="left" w:pos="3976"/>
              </w:tabs>
              <w:ind w:left="0" w:right="-142" w:firstLine="567"/>
              <w:jc w:val="left"/>
              <w:rPr>
                <w:sz w:val="18"/>
                <w:szCs w:val="18"/>
              </w:rPr>
            </w:pPr>
          </w:p>
        </w:tc>
        <w:tc>
          <w:tcPr>
            <w:tcW w:w="4443"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Итого</w:t>
            </w:r>
          </w:p>
        </w:tc>
        <w:tc>
          <w:tcPr>
            <w:tcW w:w="137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13996,76</w:t>
            </w:r>
          </w:p>
        </w:tc>
        <w:tc>
          <w:tcPr>
            <w:tcW w:w="1548"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13340,89</w:t>
            </w:r>
          </w:p>
        </w:tc>
        <w:tc>
          <w:tcPr>
            <w:tcW w:w="203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655,87</w:t>
            </w:r>
          </w:p>
        </w:tc>
      </w:tr>
      <w:tr w:rsidR="00677839" w:rsidRPr="00677839" w:rsidTr="00E76679">
        <w:trPr>
          <w:trHeight w:val="624"/>
        </w:trPr>
        <w:tc>
          <w:tcPr>
            <w:tcW w:w="1199" w:type="dxa"/>
            <w:vMerge w:val="restart"/>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2020</w:t>
            </w:r>
          </w:p>
        </w:tc>
        <w:tc>
          <w:tcPr>
            <w:tcW w:w="4443" w:type="dxa"/>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 xml:space="preserve">Подготовка дизайн проектов, проверка достоверности сметной стоимости </w:t>
            </w:r>
          </w:p>
        </w:tc>
        <w:tc>
          <w:tcPr>
            <w:tcW w:w="137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0,00</w:t>
            </w:r>
          </w:p>
        </w:tc>
        <w:tc>
          <w:tcPr>
            <w:tcW w:w="1548"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0,00</w:t>
            </w:r>
          </w:p>
        </w:tc>
        <w:tc>
          <w:tcPr>
            <w:tcW w:w="203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0,00</w:t>
            </w:r>
          </w:p>
        </w:tc>
      </w:tr>
      <w:tr w:rsidR="00677839" w:rsidRPr="00677839" w:rsidTr="00E76679">
        <w:trPr>
          <w:trHeight w:val="312"/>
        </w:trPr>
        <w:tc>
          <w:tcPr>
            <w:tcW w:w="1199" w:type="dxa"/>
            <w:vMerge/>
            <w:hideMark/>
          </w:tcPr>
          <w:p w:rsidR="00677839" w:rsidRPr="00677839" w:rsidRDefault="00677839" w:rsidP="00677839">
            <w:pPr>
              <w:tabs>
                <w:tab w:val="left" w:pos="426"/>
                <w:tab w:val="left" w:pos="3976"/>
              </w:tabs>
              <w:ind w:left="0" w:right="-142" w:firstLine="567"/>
              <w:jc w:val="left"/>
              <w:rPr>
                <w:sz w:val="18"/>
                <w:szCs w:val="18"/>
              </w:rPr>
            </w:pPr>
          </w:p>
        </w:tc>
        <w:tc>
          <w:tcPr>
            <w:tcW w:w="4443"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Благоустройство дворовых территорий</w:t>
            </w:r>
          </w:p>
        </w:tc>
        <w:tc>
          <w:tcPr>
            <w:tcW w:w="137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6125,66</w:t>
            </w:r>
          </w:p>
        </w:tc>
        <w:tc>
          <w:tcPr>
            <w:tcW w:w="1548"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6077,14</w:t>
            </w:r>
          </w:p>
        </w:tc>
        <w:tc>
          <w:tcPr>
            <w:tcW w:w="203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48,52</w:t>
            </w:r>
          </w:p>
        </w:tc>
      </w:tr>
      <w:tr w:rsidR="00677839" w:rsidRPr="00677839" w:rsidTr="00E76679">
        <w:trPr>
          <w:trHeight w:val="312"/>
        </w:trPr>
        <w:tc>
          <w:tcPr>
            <w:tcW w:w="1199" w:type="dxa"/>
            <w:vMerge/>
            <w:hideMark/>
          </w:tcPr>
          <w:p w:rsidR="00677839" w:rsidRPr="00677839" w:rsidRDefault="00677839" w:rsidP="00677839">
            <w:pPr>
              <w:tabs>
                <w:tab w:val="left" w:pos="426"/>
                <w:tab w:val="left" w:pos="3976"/>
              </w:tabs>
              <w:ind w:left="0" w:right="-142" w:firstLine="567"/>
              <w:jc w:val="left"/>
              <w:rPr>
                <w:sz w:val="18"/>
                <w:szCs w:val="18"/>
              </w:rPr>
            </w:pPr>
          </w:p>
        </w:tc>
        <w:tc>
          <w:tcPr>
            <w:tcW w:w="4443"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Благоустройство общественных территорий</w:t>
            </w:r>
          </w:p>
        </w:tc>
        <w:tc>
          <w:tcPr>
            <w:tcW w:w="137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6751,34</w:t>
            </w:r>
          </w:p>
        </w:tc>
        <w:tc>
          <w:tcPr>
            <w:tcW w:w="1548"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6697,86</w:t>
            </w:r>
          </w:p>
        </w:tc>
        <w:tc>
          <w:tcPr>
            <w:tcW w:w="203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53,48</w:t>
            </w:r>
          </w:p>
        </w:tc>
      </w:tr>
      <w:tr w:rsidR="00677839" w:rsidRPr="00677839" w:rsidTr="00E76679">
        <w:trPr>
          <w:trHeight w:val="312"/>
        </w:trPr>
        <w:tc>
          <w:tcPr>
            <w:tcW w:w="1199" w:type="dxa"/>
            <w:vMerge/>
            <w:hideMark/>
          </w:tcPr>
          <w:p w:rsidR="00677839" w:rsidRPr="00677839" w:rsidRDefault="00677839" w:rsidP="00677839">
            <w:pPr>
              <w:tabs>
                <w:tab w:val="left" w:pos="426"/>
                <w:tab w:val="left" w:pos="3976"/>
              </w:tabs>
              <w:ind w:left="0" w:right="-142" w:firstLine="567"/>
              <w:jc w:val="left"/>
              <w:rPr>
                <w:sz w:val="18"/>
                <w:szCs w:val="18"/>
              </w:rPr>
            </w:pPr>
          </w:p>
        </w:tc>
        <w:tc>
          <w:tcPr>
            <w:tcW w:w="4443"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Итого</w:t>
            </w:r>
          </w:p>
        </w:tc>
        <w:tc>
          <w:tcPr>
            <w:tcW w:w="137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12877,00</w:t>
            </w:r>
          </w:p>
        </w:tc>
        <w:tc>
          <w:tcPr>
            <w:tcW w:w="1548"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12775,00</w:t>
            </w:r>
          </w:p>
        </w:tc>
        <w:tc>
          <w:tcPr>
            <w:tcW w:w="203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102,00</w:t>
            </w:r>
          </w:p>
        </w:tc>
      </w:tr>
      <w:tr w:rsidR="00677839" w:rsidRPr="00677839" w:rsidTr="00E76679">
        <w:trPr>
          <w:trHeight w:val="624"/>
        </w:trPr>
        <w:tc>
          <w:tcPr>
            <w:tcW w:w="1199" w:type="dxa"/>
            <w:vMerge w:val="restart"/>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2021</w:t>
            </w:r>
          </w:p>
        </w:tc>
        <w:tc>
          <w:tcPr>
            <w:tcW w:w="4443" w:type="dxa"/>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 xml:space="preserve">Подготовка дизайн проектов, проверка достоверности сметной стоимости </w:t>
            </w:r>
          </w:p>
        </w:tc>
        <w:tc>
          <w:tcPr>
            <w:tcW w:w="137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100,00</w:t>
            </w:r>
          </w:p>
        </w:tc>
        <w:tc>
          <w:tcPr>
            <w:tcW w:w="1548"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0,00</w:t>
            </w:r>
          </w:p>
        </w:tc>
        <w:tc>
          <w:tcPr>
            <w:tcW w:w="203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100,00</w:t>
            </w:r>
          </w:p>
        </w:tc>
      </w:tr>
      <w:tr w:rsidR="00677839" w:rsidRPr="00677839" w:rsidTr="00E76679">
        <w:trPr>
          <w:trHeight w:val="312"/>
        </w:trPr>
        <w:tc>
          <w:tcPr>
            <w:tcW w:w="1199" w:type="dxa"/>
            <w:vMerge/>
            <w:hideMark/>
          </w:tcPr>
          <w:p w:rsidR="00677839" w:rsidRPr="00677839" w:rsidRDefault="00677839" w:rsidP="00677839">
            <w:pPr>
              <w:tabs>
                <w:tab w:val="left" w:pos="426"/>
                <w:tab w:val="left" w:pos="3976"/>
              </w:tabs>
              <w:ind w:left="0" w:right="-142" w:firstLine="567"/>
              <w:jc w:val="left"/>
              <w:rPr>
                <w:sz w:val="18"/>
                <w:szCs w:val="18"/>
              </w:rPr>
            </w:pPr>
          </w:p>
        </w:tc>
        <w:tc>
          <w:tcPr>
            <w:tcW w:w="4443"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Благоустройство дворовых территорий</w:t>
            </w:r>
          </w:p>
        </w:tc>
        <w:tc>
          <w:tcPr>
            <w:tcW w:w="137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0,00</w:t>
            </w:r>
          </w:p>
        </w:tc>
        <w:tc>
          <w:tcPr>
            <w:tcW w:w="1548"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0,00</w:t>
            </w:r>
          </w:p>
        </w:tc>
        <w:tc>
          <w:tcPr>
            <w:tcW w:w="203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0,00</w:t>
            </w:r>
          </w:p>
        </w:tc>
      </w:tr>
      <w:tr w:rsidR="00677839" w:rsidRPr="00677839" w:rsidTr="00E76679">
        <w:trPr>
          <w:trHeight w:val="312"/>
        </w:trPr>
        <w:tc>
          <w:tcPr>
            <w:tcW w:w="1199" w:type="dxa"/>
            <w:vMerge/>
            <w:hideMark/>
          </w:tcPr>
          <w:p w:rsidR="00677839" w:rsidRPr="00677839" w:rsidRDefault="00677839" w:rsidP="00677839">
            <w:pPr>
              <w:tabs>
                <w:tab w:val="left" w:pos="426"/>
                <w:tab w:val="left" w:pos="3976"/>
              </w:tabs>
              <w:ind w:left="0" w:right="-142" w:firstLine="567"/>
              <w:jc w:val="left"/>
              <w:rPr>
                <w:sz w:val="18"/>
                <w:szCs w:val="18"/>
              </w:rPr>
            </w:pPr>
          </w:p>
        </w:tc>
        <w:tc>
          <w:tcPr>
            <w:tcW w:w="4443"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Благоустройство общественных территорий</w:t>
            </w:r>
          </w:p>
        </w:tc>
        <w:tc>
          <w:tcPr>
            <w:tcW w:w="137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12090,45</w:t>
            </w:r>
          </w:p>
        </w:tc>
        <w:tc>
          <w:tcPr>
            <w:tcW w:w="1548"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11975,38</w:t>
            </w:r>
          </w:p>
        </w:tc>
        <w:tc>
          <w:tcPr>
            <w:tcW w:w="203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115,07</w:t>
            </w:r>
          </w:p>
        </w:tc>
      </w:tr>
      <w:tr w:rsidR="00677839" w:rsidRPr="00677839" w:rsidTr="00E76679">
        <w:trPr>
          <w:trHeight w:val="312"/>
        </w:trPr>
        <w:tc>
          <w:tcPr>
            <w:tcW w:w="1199" w:type="dxa"/>
            <w:vMerge/>
            <w:hideMark/>
          </w:tcPr>
          <w:p w:rsidR="00677839" w:rsidRPr="00677839" w:rsidRDefault="00677839" w:rsidP="00677839">
            <w:pPr>
              <w:tabs>
                <w:tab w:val="left" w:pos="426"/>
                <w:tab w:val="left" w:pos="3976"/>
              </w:tabs>
              <w:ind w:left="0" w:right="-142" w:firstLine="567"/>
              <w:jc w:val="left"/>
              <w:rPr>
                <w:sz w:val="18"/>
                <w:szCs w:val="18"/>
              </w:rPr>
            </w:pPr>
          </w:p>
        </w:tc>
        <w:tc>
          <w:tcPr>
            <w:tcW w:w="4443"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Итого</w:t>
            </w:r>
          </w:p>
        </w:tc>
        <w:tc>
          <w:tcPr>
            <w:tcW w:w="137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12190,45</w:t>
            </w:r>
          </w:p>
        </w:tc>
        <w:tc>
          <w:tcPr>
            <w:tcW w:w="1548"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11975,38</w:t>
            </w:r>
          </w:p>
        </w:tc>
        <w:tc>
          <w:tcPr>
            <w:tcW w:w="203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215,07</w:t>
            </w:r>
          </w:p>
        </w:tc>
      </w:tr>
      <w:tr w:rsidR="00677839" w:rsidRPr="00677839" w:rsidTr="00E76679">
        <w:trPr>
          <w:trHeight w:val="624"/>
        </w:trPr>
        <w:tc>
          <w:tcPr>
            <w:tcW w:w="1199" w:type="dxa"/>
            <w:vMerge w:val="restart"/>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2022</w:t>
            </w:r>
          </w:p>
        </w:tc>
        <w:tc>
          <w:tcPr>
            <w:tcW w:w="4443" w:type="dxa"/>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 xml:space="preserve">Подготовка дизайн проектов, проверка достоверности сметной стоимости </w:t>
            </w:r>
          </w:p>
        </w:tc>
        <w:tc>
          <w:tcPr>
            <w:tcW w:w="137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100,00</w:t>
            </w:r>
          </w:p>
        </w:tc>
        <w:tc>
          <w:tcPr>
            <w:tcW w:w="1548"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0,00</w:t>
            </w:r>
          </w:p>
        </w:tc>
        <w:tc>
          <w:tcPr>
            <w:tcW w:w="203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100,00</w:t>
            </w:r>
          </w:p>
        </w:tc>
      </w:tr>
      <w:tr w:rsidR="00677839" w:rsidRPr="00677839" w:rsidTr="00E76679">
        <w:trPr>
          <w:trHeight w:val="312"/>
        </w:trPr>
        <w:tc>
          <w:tcPr>
            <w:tcW w:w="1199" w:type="dxa"/>
            <w:vMerge/>
            <w:hideMark/>
          </w:tcPr>
          <w:p w:rsidR="00677839" w:rsidRPr="00677839" w:rsidRDefault="00677839" w:rsidP="00677839">
            <w:pPr>
              <w:tabs>
                <w:tab w:val="left" w:pos="426"/>
                <w:tab w:val="left" w:pos="3976"/>
              </w:tabs>
              <w:ind w:left="0" w:right="-142" w:firstLine="567"/>
              <w:jc w:val="left"/>
              <w:rPr>
                <w:sz w:val="18"/>
                <w:szCs w:val="18"/>
              </w:rPr>
            </w:pPr>
          </w:p>
        </w:tc>
        <w:tc>
          <w:tcPr>
            <w:tcW w:w="4443"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Благоустройство дворовых территорий</w:t>
            </w:r>
          </w:p>
        </w:tc>
        <w:tc>
          <w:tcPr>
            <w:tcW w:w="137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0,00</w:t>
            </w:r>
          </w:p>
        </w:tc>
        <w:tc>
          <w:tcPr>
            <w:tcW w:w="1548"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0,00</w:t>
            </w:r>
          </w:p>
        </w:tc>
        <w:tc>
          <w:tcPr>
            <w:tcW w:w="203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0,00</w:t>
            </w:r>
          </w:p>
        </w:tc>
      </w:tr>
      <w:tr w:rsidR="00677839" w:rsidRPr="00677839" w:rsidTr="00E76679">
        <w:trPr>
          <w:trHeight w:val="312"/>
        </w:trPr>
        <w:tc>
          <w:tcPr>
            <w:tcW w:w="1199" w:type="dxa"/>
            <w:vMerge/>
            <w:hideMark/>
          </w:tcPr>
          <w:p w:rsidR="00677839" w:rsidRPr="00677839" w:rsidRDefault="00677839" w:rsidP="00677839">
            <w:pPr>
              <w:tabs>
                <w:tab w:val="left" w:pos="426"/>
                <w:tab w:val="left" w:pos="3976"/>
              </w:tabs>
              <w:ind w:left="0" w:right="-142" w:firstLine="567"/>
              <w:jc w:val="left"/>
              <w:rPr>
                <w:sz w:val="18"/>
                <w:szCs w:val="18"/>
              </w:rPr>
            </w:pPr>
          </w:p>
        </w:tc>
        <w:tc>
          <w:tcPr>
            <w:tcW w:w="4443"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Благоустройство общественных территорий</w:t>
            </w:r>
          </w:p>
        </w:tc>
        <w:tc>
          <w:tcPr>
            <w:tcW w:w="137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9616,82</w:t>
            </w:r>
          </w:p>
        </w:tc>
        <w:tc>
          <w:tcPr>
            <w:tcW w:w="1548"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9523,70</w:t>
            </w:r>
          </w:p>
        </w:tc>
        <w:tc>
          <w:tcPr>
            <w:tcW w:w="203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93,12</w:t>
            </w:r>
          </w:p>
        </w:tc>
      </w:tr>
      <w:tr w:rsidR="00677839" w:rsidRPr="00677839" w:rsidTr="00E76679">
        <w:trPr>
          <w:trHeight w:val="312"/>
        </w:trPr>
        <w:tc>
          <w:tcPr>
            <w:tcW w:w="1199" w:type="dxa"/>
            <w:vMerge/>
            <w:hideMark/>
          </w:tcPr>
          <w:p w:rsidR="00677839" w:rsidRPr="00677839" w:rsidRDefault="00677839" w:rsidP="00677839">
            <w:pPr>
              <w:tabs>
                <w:tab w:val="left" w:pos="426"/>
                <w:tab w:val="left" w:pos="3976"/>
              </w:tabs>
              <w:ind w:left="0" w:right="-142" w:firstLine="567"/>
              <w:jc w:val="left"/>
              <w:rPr>
                <w:sz w:val="18"/>
                <w:szCs w:val="18"/>
              </w:rPr>
            </w:pPr>
          </w:p>
        </w:tc>
        <w:tc>
          <w:tcPr>
            <w:tcW w:w="4443"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Итого</w:t>
            </w:r>
          </w:p>
        </w:tc>
        <w:tc>
          <w:tcPr>
            <w:tcW w:w="137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9716,82</w:t>
            </w:r>
          </w:p>
        </w:tc>
        <w:tc>
          <w:tcPr>
            <w:tcW w:w="1548"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9523,70</w:t>
            </w:r>
          </w:p>
        </w:tc>
        <w:tc>
          <w:tcPr>
            <w:tcW w:w="203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193,12</w:t>
            </w:r>
          </w:p>
        </w:tc>
      </w:tr>
      <w:tr w:rsidR="00677839" w:rsidRPr="00677839" w:rsidTr="00E76679">
        <w:trPr>
          <w:trHeight w:val="624"/>
        </w:trPr>
        <w:tc>
          <w:tcPr>
            <w:tcW w:w="1199" w:type="dxa"/>
            <w:vMerge w:val="restart"/>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2023</w:t>
            </w:r>
          </w:p>
        </w:tc>
        <w:tc>
          <w:tcPr>
            <w:tcW w:w="4443" w:type="dxa"/>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 xml:space="preserve">Подготовка дизайн проектов, проверка достоверности сметной стоимости </w:t>
            </w:r>
          </w:p>
        </w:tc>
        <w:tc>
          <w:tcPr>
            <w:tcW w:w="137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0,00</w:t>
            </w:r>
          </w:p>
        </w:tc>
        <w:tc>
          <w:tcPr>
            <w:tcW w:w="1548"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0,00</w:t>
            </w:r>
          </w:p>
        </w:tc>
        <w:tc>
          <w:tcPr>
            <w:tcW w:w="203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0,00</w:t>
            </w:r>
          </w:p>
        </w:tc>
      </w:tr>
      <w:tr w:rsidR="00677839" w:rsidRPr="00677839" w:rsidTr="00E76679">
        <w:trPr>
          <w:trHeight w:val="312"/>
        </w:trPr>
        <w:tc>
          <w:tcPr>
            <w:tcW w:w="1199" w:type="dxa"/>
            <w:vMerge/>
            <w:hideMark/>
          </w:tcPr>
          <w:p w:rsidR="00677839" w:rsidRPr="00677839" w:rsidRDefault="00677839" w:rsidP="00677839">
            <w:pPr>
              <w:tabs>
                <w:tab w:val="left" w:pos="426"/>
                <w:tab w:val="left" w:pos="3976"/>
              </w:tabs>
              <w:ind w:left="0" w:right="-142" w:firstLine="567"/>
              <w:jc w:val="left"/>
              <w:rPr>
                <w:sz w:val="18"/>
                <w:szCs w:val="18"/>
              </w:rPr>
            </w:pPr>
          </w:p>
        </w:tc>
        <w:tc>
          <w:tcPr>
            <w:tcW w:w="4443"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Благоустройство дворовых территорий</w:t>
            </w:r>
          </w:p>
        </w:tc>
        <w:tc>
          <w:tcPr>
            <w:tcW w:w="137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0,00</w:t>
            </w:r>
          </w:p>
        </w:tc>
        <w:tc>
          <w:tcPr>
            <w:tcW w:w="1548"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0,00</w:t>
            </w:r>
          </w:p>
        </w:tc>
        <w:tc>
          <w:tcPr>
            <w:tcW w:w="203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0,00</w:t>
            </w:r>
          </w:p>
        </w:tc>
      </w:tr>
      <w:tr w:rsidR="00677839" w:rsidRPr="00677839" w:rsidTr="00E76679">
        <w:trPr>
          <w:trHeight w:val="312"/>
        </w:trPr>
        <w:tc>
          <w:tcPr>
            <w:tcW w:w="1199" w:type="dxa"/>
            <w:vMerge/>
            <w:hideMark/>
          </w:tcPr>
          <w:p w:rsidR="00677839" w:rsidRPr="00677839" w:rsidRDefault="00677839" w:rsidP="00677839">
            <w:pPr>
              <w:tabs>
                <w:tab w:val="left" w:pos="426"/>
                <w:tab w:val="left" w:pos="3976"/>
              </w:tabs>
              <w:ind w:left="0" w:right="-142" w:firstLine="567"/>
              <w:jc w:val="left"/>
              <w:rPr>
                <w:sz w:val="18"/>
                <w:szCs w:val="18"/>
              </w:rPr>
            </w:pPr>
          </w:p>
        </w:tc>
        <w:tc>
          <w:tcPr>
            <w:tcW w:w="4443"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Благоустройство общественных территорий</w:t>
            </w:r>
          </w:p>
        </w:tc>
        <w:tc>
          <w:tcPr>
            <w:tcW w:w="137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10617,80</w:t>
            </w:r>
          </w:p>
        </w:tc>
        <w:tc>
          <w:tcPr>
            <w:tcW w:w="1548"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10527,80</w:t>
            </w:r>
          </w:p>
        </w:tc>
        <w:tc>
          <w:tcPr>
            <w:tcW w:w="203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90,00</w:t>
            </w:r>
          </w:p>
        </w:tc>
      </w:tr>
      <w:tr w:rsidR="00677839" w:rsidRPr="00677839" w:rsidTr="00E76679">
        <w:trPr>
          <w:trHeight w:val="312"/>
        </w:trPr>
        <w:tc>
          <w:tcPr>
            <w:tcW w:w="1199" w:type="dxa"/>
            <w:vMerge/>
            <w:hideMark/>
          </w:tcPr>
          <w:p w:rsidR="00677839" w:rsidRPr="00677839" w:rsidRDefault="00677839" w:rsidP="00677839">
            <w:pPr>
              <w:tabs>
                <w:tab w:val="left" w:pos="426"/>
                <w:tab w:val="left" w:pos="3976"/>
              </w:tabs>
              <w:ind w:left="0" w:right="-142" w:firstLine="567"/>
              <w:jc w:val="left"/>
              <w:rPr>
                <w:sz w:val="18"/>
                <w:szCs w:val="18"/>
              </w:rPr>
            </w:pPr>
          </w:p>
        </w:tc>
        <w:tc>
          <w:tcPr>
            <w:tcW w:w="4443"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Итого</w:t>
            </w:r>
          </w:p>
        </w:tc>
        <w:tc>
          <w:tcPr>
            <w:tcW w:w="137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10617,80</w:t>
            </w:r>
          </w:p>
        </w:tc>
        <w:tc>
          <w:tcPr>
            <w:tcW w:w="1548"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10527,80</w:t>
            </w:r>
          </w:p>
        </w:tc>
        <w:tc>
          <w:tcPr>
            <w:tcW w:w="203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90,00</w:t>
            </w:r>
          </w:p>
        </w:tc>
      </w:tr>
      <w:tr w:rsidR="00677839" w:rsidRPr="00677839" w:rsidTr="00E76679">
        <w:trPr>
          <w:trHeight w:val="624"/>
        </w:trPr>
        <w:tc>
          <w:tcPr>
            <w:tcW w:w="1199" w:type="dxa"/>
            <w:vMerge w:val="restart"/>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2024</w:t>
            </w:r>
          </w:p>
        </w:tc>
        <w:tc>
          <w:tcPr>
            <w:tcW w:w="4443" w:type="dxa"/>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 xml:space="preserve">Подготовка дизайн проектов, проверка достоверности сметной стоимости </w:t>
            </w:r>
          </w:p>
        </w:tc>
        <w:tc>
          <w:tcPr>
            <w:tcW w:w="137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0,00</w:t>
            </w:r>
          </w:p>
        </w:tc>
        <w:tc>
          <w:tcPr>
            <w:tcW w:w="1548"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0,00</w:t>
            </w:r>
          </w:p>
        </w:tc>
        <w:tc>
          <w:tcPr>
            <w:tcW w:w="203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0,00</w:t>
            </w:r>
          </w:p>
        </w:tc>
      </w:tr>
      <w:tr w:rsidR="00677839" w:rsidRPr="00677839" w:rsidTr="00E76679">
        <w:trPr>
          <w:trHeight w:val="312"/>
        </w:trPr>
        <w:tc>
          <w:tcPr>
            <w:tcW w:w="1199" w:type="dxa"/>
            <w:vMerge/>
            <w:hideMark/>
          </w:tcPr>
          <w:p w:rsidR="00677839" w:rsidRPr="00677839" w:rsidRDefault="00677839" w:rsidP="00677839">
            <w:pPr>
              <w:tabs>
                <w:tab w:val="left" w:pos="426"/>
                <w:tab w:val="left" w:pos="3976"/>
              </w:tabs>
              <w:ind w:left="0" w:right="-142" w:firstLine="567"/>
              <w:jc w:val="left"/>
              <w:rPr>
                <w:sz w:val="18"/>
                <w:szCs w:val="18"/>
              </w:rPr>
            </w:pPr>
          </w:p>
        </w:tc>
        <w:tc>
          <w:tcPr>
            <w:tcW w:w="4443"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Благоустройство дворовых территорий</w:t>
            </w:r>
          </w:p>
        </w:tc>
        <w:tc>
          <w:tcPr>
            <w:tcW w:w="137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0,00</w:t>
            </w:r>
          </w:p>
        </w:tc>
        <w:tc>
          <w:tcPr>
            <w:tcW w:w="1548"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0,00</w:t>
            </w:r>
          </w:p>
        </w:tc>
        <w:tc>
          <w:tcPr>
            <w:tcW w:w="203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0,00</w:t>
            </w:r>
          </w:p>
        </w:tc>
      </w:tr>
      <w:tr w:rsidR="00677839" w:rsidRPr="00677839" w:rsidTr="00E76679">
        <w:trPr>
          <w:trHeight w:val="312"/>
        </w:trPr>
        <w:tc>
          <w:tcPr>
            <w:tcW w:w="1199" w:type="dxa"/>
            <w:vMerge/>
            <w:hideMark/>
          </w:tcPr>
          <w:p w:rsidR="00677839" w:rsidRPr="00677839" w:rsidRDefault="00677839" w:rsidP="00677839">
            <w:pPr>
              <w:tabs>
                <w:tab w:val="left" w:pos="426"/>
                <w:tab w:val="left" w:pos="3976"/>
              </w:tabs>
              <w:ind w:left="0" w:right="-142" w:firstLine="567"/>
              <w:jc w:val="left"/>
              <w:rPr>
                <w:sz w:val="18"/>
                <w:szCs w:val="18"/>
              </w:rPr>
            </w:pPr>
          </w:p>
        </w:tc>
        <w:tc>
          <w:tcPr>
            <w:tcW w:w="4443"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Благоустройство общественных территорий</w:t>
            </w:r>
          </w:p>
        </w:tc>
        <w:tc>
          <w:tcPr>
            <w:tcW w:w="137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12609,55</w:t>
            </w:r>
          </w:p>
        </w:tc>
        <w:tc>
          <w:tcPr>
            <w:tcW w:w="1548"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12495,73</w:t>
            </w:r>
          </w:p>
        </w:tc>
        <w:tc>
          <w:tcPr>
            <w:tcW w:w="203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113,82</w:t>
            </w:r>
          </w:p>
        </w:tc>
      </w:tr>
      <w:tr w:rsidR="00677839" w:rsidRPr="00677839" w:rsidTr="00E76679">
        <w:trPr>
          <w:trHeight w:val="312"/>
        </w:trPr>
        <w:tc>
          <w:tcPr>
            <w:tcW w:w="1199" w:type="dxa"/>
            <w:vMerge/>
            <w:hideMark/>
          </w:tcPr>
          <w:p w:rsidR="00677839" w:rsidRPr="00677839" w:rsidRDefault="00677839" w:rsidP="00677839">
            <w:pPr>
              <w:tabs>
                <w:tab w:val="left" w:pos="426"/>
                <w:tab w:val="left" w:pos="3976"/>
              </w:tabs>
              <w:ind w:left="0" w:right="-142" w:firstLine="567"/>
              <w:jc w:val="left"/>
              <w:rPr>
                <w:sz w:val="18"/>
                <w:szCs w:val="18"/>
              </w:rPr>
            </w:pPr>
          </w:p>
        </w:tc>
        <w:tc>
          <w:tcPr>
            <w:tcW w:w="4443"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Итого</w:t>
            </w:r>
          </w:p>
        </w:tc>
        <w:tc>
          <w:tcPr>
            <w:tcW w:w="137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12609,55</w:t>
            </w:r>
          </w:p>
        </w:tc>
        <w:tc>
          <w:tcPr>
            <w:tcW w:w="1548"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12495,73</w:t>
            </w:r>
          </w:p>
        </w:tc>
        <w:tc>
          <w:tcPr>
            <w:tcW w:w="203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113,82</w:t>
            </w:r>
          </w:p>
        </w:tc>
      </w:tr>
      <w:tr w:rsidR="00677839" w:rsidRPr="00677839" w:rsidTr="00E76679">
        <w:trPr>
          <w:trHeight w:val="624"/>
        </w:trPr>
        <w:tc>
          <w:tcPr>
            <w:tcW w:w="1199" w:type="dxa"/>
            <w:vMerge w:val="restart"/>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2025</w:t>
            </w:r>
          </w:p>
        </w:tc>
        <w:tc>
          <w:tcPr>
            <w:tcW w:w="4443" w:type="dxa"/>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 xml:space="preserve">Подготовка дизайн проектов, проверка достоверности сметной стоимости </w:t>
            </w:r>
          </w:p>
        </w:tc>
        <w:tc>
          <w:tcPr>
            <w:tcW w:w="137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 </w:t>
            </w:r>
          </w:p>
        </w:tc>
        <w:tc>
          <w:tcPr>
            <w:tcW w:w="1548"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0,00</w:t>
            </w:r>
          </w:p>
        </w:tc>
        <w:tc>
          <w:tcPr>
            <w:tcW w:w="203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0,00</w:t>
            </w:r>
          </w:p>
        </w:tc>
      </w:tr>
      <w:tr w:rsidR="00677839" w:rsidRPr="00677839" w:rsidTr="00E76679">
        <w:trPr>
          <w:trHeight w:val="312"/>
        </w:trPr>
        <w:tc>
          <w:tcPr>
            <w:tcW w:w="1199" w:type="dxa"/>
            <w:vMerge/>
            <w:hideMark/>
          </w:tcPr>
          <w:p w:rsidR="00677839" w:rsidRPr="00677839" w:rsidRDefault="00677839" w:rsidP="00677839">
            <w:pPr>
              <w:tabs>
                <w:tab w:val="left" w:pos="426"/>
                <w:tab w:val="left" w:pos="3976"/>
              </w:tabs>
              <w:ind w:left="0" w:right="-142" w:firstLine="567"/>
              <w:jc w:val="left"/>
              <w:rPr>
                <w:sz w:val="18"/>
                <w:szCs w:val="18"/>
              </w:rPr>
            </w:pPr>
          </w:p>
        </w:tc>
        <w:tc>
          <w:tcPr>
            <w:tcW w:w="4443"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Благоустройство дворовых территорий</w:t>
            </w:r>
          </w:p>
        </w:tc>
        <w:tc>
          <w:tcPr>
            <w:tcW w:w="137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0,00</w:t>
            </w:r>
          </w:p>
        </w:tc>
        <w:tc>
          <w:tcPr>
            <w:tcW w:w="1548"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0,00</w:t>
            </w:r>
          </w:p>
        </w:tc>
        <w:tc>
          <w:tcPr>
            <w:tcW w:w="203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0,00</w:t>
            </w:r>
          </w:p>
        </w:tc>
      </w:tr>
      <w:tr w:rsidR="00677839" w:rsidRPr="00677839" w:rsidTr="00E76679">
        <w:trPr>
          <w:trHeight w:val="312"/>
        </w:trPr>
        <w:tc>
          <w:tcPr>
            <w:tcW w:w="1199" w:type="dxa"/>
            <w:vMerge/>
            <w:hideMark/>
          </w:tcPr>
          <w:p w:rsidR="00677839" w:rsidRPr="00677839" w:rsidRDefault="00677839" w:rsidP="00677839">
            <w:pPr>
              <w:tabs>
                <w:tab w:val="left" w:pos="426"/>
                <w:tab w:val="left" w:pos="3976"/>
              </w:tabs>
              <w:ind w:left="0" w:right="-142" w:firstLine="567"/>
              <w:jc w:val="left"/>
              <w:rPr>
                <w:sz w:val="18"/>
                <w:szCs w:val="18"/>
              </w:rPr>
            </w:pPr>
          </w:p>
        </w:tc>
        <w:tc>
          <w:tcPr>
            <w:tcW w:w="4443"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Благоустройство общественных территорий</w:t>
            </w:r>
          </w:p>
        </w:tc>
        <w:tc>
          <w:tcPr>
            <w:tcW w:w="137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8774,46</w:t>
            </w:r>
          </w:p>
        </w:tc>
        <w:tc>
          <w:tcPr>
            <w:tcW w:w="1548"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8756,15</w:t>
            </w:r>
          </w:p>
        </w:tc>
        <w:tc>
          <w:tcPr>
            <w:tcW w:w="203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18,31</w:t>
            </w:r>
          </w:p>
        </w:tc>
      </w:tr>
      <w:tr w:rsidR="00677839" w:rsidRPr="00677839" w:rsidTr="00E76679">
        <w:trPr>
          <w:trHeight w:val="312"/>
        </w:trPr>
        <w:tc>
          <w:tcPr>
            <w:tcW w:w="1199" w:type="dxa"/>
            <w:vMerge/>
            <w:hideMark/>
          </w:tcPr>
          <w:p w:rsidR="00677839" w:rsidRPr="00677839" w:rsidRDefault="00677839" w:rsidP="00677839">
            <w:pPr>
              <w:tabs>
                <w:tab w:val="left" w:pos="426"/>
                <w:tab w:val="left" w:pos="3976"/>
              </w:tabs>
              <w:ind w:left="0" w:right="-142" w:firstLine="567"/>
              <w:jc w:val="left"/>
              <w:rPr>
                <w:sz w:val="18"/>
                <w:szCs w:val="18"/>
              </w:rPr>
            </w:pPr>
          </w:p>
        </w:tc>
        <w:tc>
          <w:tcPr>
            <w:tcW w:w="4443"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Итого</w:t>
            </w:r>
          </w:p>
        </w:tc>
        <w:tc>
          <w:tcPr>
            <w:tcW w:w="137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8774,46</w:t>
            </w:r>
          </w:p>
        </w:tc>
        <w:tc>
          <w:tcPr>
            <w:tcW w:w="1548"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8756,15</w:t>
            </w:r>
          </w:p>
        </w:tc>
        <w:tc>
          <w:tcPr>
            <w:tcW w:w="203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18,31</w:t>
            </w:r>
          </w:p>
        </w:tc>
      </w:tr>
      <w:tr w:rsidR="00677839" w:rsidRPr="00677839" w:rsidTr="00E76679">
        <w:trPr>
          <w:trHeight w:val="624"/>
        </w:trPr>
        <w:tc>
          <w:tcPr>
            <w:tcW w:w="1199" w:type="dxa"/>
            <w:vMerge w:val="restart"/>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2026</w:t>
            </w:r>
          </w:p>
        </w:tc>
        <w:tc>
          <w:tcPr>
            <w:tcW w:w="4443" w:type="dxa"/>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 xml:space="preserve">Подготовка дизайн проектов, проверка достоверности сметной стоимости </w:t>
            </w:r>
          </w:p>
        </w:tc>
        <w:tc>
          <w:tcPr>
            <w:tcW w:w="137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100,00</w:t>
            </w:r>
          </w:p>
        </w:tc>
        <w:tc>
          <w:tcPr>
            <w:tcW w:w="1548"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0,00</w:t>
            </w:r>
          </w:p>
        </w:tc>
        <w:tc>
          <w:tcPr>
            <w:tcW w:w="203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100,00</w:t>
            </w:r>
          </w:p>
        </w:tc>
      </w:tr>
      <w:tr w:rsidR="00677839" w:rsidRPr="00677839" w:rsidTr="00E76679">
        <w:trPr>
          <w:trHeight w:val="312"/>
        </w:trPr>
        <w:tc>
          <w:tcPr>
            <w:tcW w:w="1199" w:type="dxa"/>
            <w:vMerge/>
            <w:hideMark/>
          </w:tcPr>
          <w:p w:rsidR="00677839" w:rsidRPr="00677839" w:rsidRDefault="00677839" w:rsidP="00677839">
            <w:pPr>
              <w:tabs>
                <w:tab w:val="left" w:pos="426"/>
                <w:tab w:val="left" w:pos="3976"/>
              </w:tabs>
              <w:ind w:left="0" w:right="-142" w:firstLine="567"/>
              <w:jc w:val="left"/>
              <w:rPr>
                <w:sz w:val="18"/>
                <w:szCs w:val="18"/>
              </w:rPr>
            </w:pPr>
          </w:p>
        </w:tc>
        <w:tc>
          <w:tcPr>
            <w:tcW w:w="4443" w:type="dxa"/>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Благоустройство дворовых территорий</w:t>
            </w:r>
          </w:p>
        </w:tc>
        <w:tc>
          <w:tcPr>
            <w:tcW w:w="137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0,00</w:t>
            </w:r>
          </w:p>
        </w:tc>
        <w:tc>
          <w:tcPr>
            <w:tcW w:w="1548"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0,00</w:t>
            </w:r>
          </w:p>
        </w:tc>
        <w:tc>
          <w:tcPr>
            <w:tcW w:w="203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0,00</w:t>
            </w:r>
          </w:p>
        </w:tc>
      </w:tr>
      <w:tr w:rsidR="00677839" w:rsidRPr="00677839" w:rsidTr="00E76679">
        <w:trPr>
          <w:trHeight w:val="312"/>
        </w:trPr>
        <w:tc>
          <w:tcPr>
            <w:tcW w:w="1199" w:type="dxa"/>
            <w:vMerge/>
            <w:hideMark/>
          </w:tcPr>
          <w:p w:rsidR="00677839" w:rsidRPr="00677839" w:rsidRDefault="00677839" w:rsidP="00677839">
            <w:pPr>
              <w:tabs>
                <w:tab w:val="left" w:pos="426"/>
                <w:tab w:val="left" w:pos="3976"/>
              </w:tabs>
              <w:ind w:left="0" w:right="-142" w:firstLine="567"/>
              <w:jc w:val="left"/>
              <w:rPr>
                <w:sz w:val="18"/>
                <w:szCs w:val="18"/>
              </w:rPr>
            </w:pPr>
          </w:p>
        </w:tc>
        <w:tc>
          <w:tcPr>
            <w:tcW w:w="4443" w:type="dxa"/>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Благоустройство общественных территорий</w:t>
            </w:r>
          </w:p>
        </w:tc>
        <w:tc>
          <w:tcPr>
            <w:tcW w:w="137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36338,23</w:t>
            </w:r>
          </w:p>
        </w:tc>
        <w:tc>
          <w:tcPr>
            <w:tcW w:w="1548"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36224,41</w:t>
            </w:r>
          </w:p>
        </w:tc>
        <w:tc>
          <w:tcPr>
            <w:tcW w:w="203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113,82</w:t>
            </w:r>
          </w:p>
        </w:tc>
      </w:tr>
      <w:tr w:rsidR="00677839" w:rsidRPr="00677839" w:rsidTr="00E76679">
        <w:trPr>
          <w:trHeight w:val="312"/>
        </w:trPr>
        <w:tc>
          <w:tcPr>
            <w:tcW w:w="1199" w:type="dxa"/>
            <w:vMerge/>
            <w:hideMark/>
          </w:tcPr>
          <w:p w:rsidR="00677839" w:rsidRPr="00677839" w:rsidRDefault="00677839" w:rsidP="00677839">
            <w:pPr>
              <w:tabs>
                <w:tab w:val="left" w:pos="426"/>
                <w:tab w:val="left" w:pos="3976"/>
              </w:tabs>
              <w:ind w:left="0" w:right="-142" w:firstLine="567"/>
              <w:jc w:val="left"/>
              <w:rPr>
                <w:sz w:val="18"/>
                <w:szCs w:val="18"/>
              </w:rPr>
            </w:pPr>
          </w:p>
        </w:tc>
        <w:tc>
          <w:tcPr>
            <w:tcW w:w="4443" w:type="dxa"/>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Итого</w:t>
            </w:r>
          </w:p>
        </w:tc>
        <w:tc>
          <w:tcPr>
            <w:tcW w:w="137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36438,23</w:t>
            </w:r>
          </w:p>
        </w:tc>
        <w:tc>
          <w:tcPr>
            <w:tcW w:w="1548"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36224,41</w:t>
            </w:r>
          </w:p>
        </w:tc>
        <w:tc>
          <w:tcPr>
            <w:tcW w:w="203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213,82</w:t>
            </w:r>
          </w:p>
        </w:tc>
      </w:tr>
      <w:tr w:rsidR="00677839" w:rsidRPr="00677839" w:rsidTr="00E76679">
        <w:trPr>
          <w:trHeight w:val="624"/>
        </w:trPr>
        <w:tc>
          <w:tcPr>
            <w:tcW w:w="1199" w:type="dxa"/>
            <w:vMerge w:val="restart"/>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2027</w:t>
            </w:r>
          </w:p>
        </w:tc>
        <w:tc>
          <w:tcPr>
            <w:tcW w:w="4443" w:type="dxa"/>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 xml:space="preserve">Подготовка дизайн проектов, проверка достоверности сметной стоимости </w:t>
            </w:r>
          </w:p>
        </w:tc>
        <w:tc>
          <w:tcPr>
            <w:tcW w:w="137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100,00</w:t>
            </w:r>
          </w:p>
        </w:tc>
        <w:tc>
          <w:tcPr>
            <w:tcW w:w="1548"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0,00</w:t>
            </w:r>
          </w:p>
        </w:tc>
        <w:tc>
          <w:tcPr>
            <w:tcW w:w="203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100,00</w:t>
            </w:r>
          </w:p>
        </w:tc>
      </w:tr>
      <w:tr w:rsidR="00677839" w:rsidRPr="00677839" w:rsidTr="00E76679">
        <w:trPr>
          <w:trHeight w:val="312"/>
        </w:trPr>
        <w:tc>
          <w:tcPr>
            <w:tcW w:w="1199" w:type="dxa"/>
            <w:vMerge/>
            <w:hideMark/>
          </w:tcPr>
          <w:p w:rsidR="00677839" w:rsidRPr="00677839" w:rsidRDefault="00677839" w:rsidP="00677839">
            <w:pPr>
              <w:tabs>
                <w:tab w:val="left" w:pos="426"/>
                <w:tab w:val="left" w:pos="3976"/>
              </w:tabs>
              <w:ind w:left="0" w:right="-142" w:firstLine="567"/>
              <w:jc w:val="left"/>
              <w:rPr>
                <w:sz w:val="18"/>
                <w:szCs w:val="18"/>
              </w:rPr>
            </w:pPr>
          </w:p>
        </w:tc>
        <w:tc>
          <w:tcPr>
            <w:tcW w:w="4443" w:type="dxa"/>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Благоустройство дворовых территорий</w:t>
            </w:r>
          </w:p>
        </w:tc>
        <w:tc>
          <w:tcPr>
            <w:tcW w:w="137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0,00</w:t>
            </w:r>
          </w:p>
        </w:tc>
        <w:tc>
          <w:tcPr>
            <w:tcW w:w="1548"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0,00</w:t>
            </w:r>
          </w:p>
        </w:tc>
        <w:tc>
          <w:tcPr>
            <w:tcW w:w="203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0,00</w:t>
            </w:r>
          </w:p>
        </w:tc>
      </w:tr>
      <w:tr w:rsidR="00677839" w:rsidRPr="00677839" w:rsidTr="00E76679">
        <w:trPr>
          <w:trHeight w:val="312"/>
        </w:trPr>
        <w:tc>
          <w:tcPr>
            <w:tcW w:w="1199" w:type="dxa"/>
            <w:vMerge/>
            <w:hideMark/>
          </w:tcPr>
          <w:p w:rsidR="00677839" w:rsidRPr="00677839" w:rsidRDefault="00677839" w:rsidP="00677839">
            <w:pPr>
              <w:tabs>
                <w:tab w:val="left" w:pos="426"/>
                <w:tab w:val="left" w:pos="3976"/>
              </w:tabs>
              <w:ind w:left="0" w:right="-142" w:firstLine="567"/>
              <w:jc w:val="left"/>
              <w:rPr>
                <w:sz w:val="18"/>
                <w:szCs w:val="18"/>
              </w:rPr>
            </w:pPr>
          </w:p>
        </w:tc>
        <w:tc>
          <w:tcPr>
            <w:tcW w:w="4443" w:type="dxa"/>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Благоустройство общественных территорий</w:t>
            </w:r>
          </w:p>
        </w:tc>
        <w:tc>
          <w:tcPr>
            <w:tcW w:w="137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23100,55</w:t>
            </w:r>
          </w:p>
        </w:tc>
        <w:tc>
          <w:tcPr>
            <w:tcW w:w="1548"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22986,73</w:t>
            </w:r>
          </w:p>
        </w:tc>
        <w:tc>
          <w:tcPr>
            <w:tcW w:w="203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113,82</w:t>
            </w:r>
          </w:p>
        </w:tc>
      </w:tr>
      <w:tr w:rsidR="00677839" w:rsidRPr="00677839" w:rsidTr="00E76679">
        <w:trPr>
          <w:trHeight w:val="312"/>
        </w:trPr>
        <w:tc>
          <w:tcPr>
            <w:tcW w:w="1199" w:type="dxa"/>
            <w:vMerge/>
            <w:hideMark/>
          </w:tcPr>
          <w:p w:rsidR="00677839" w:rsidRPr="00677839" w:rsidRDefault="00677839" w:rsidP="00677839">
            <w:pPr>
              <w:tabs>
                <w:tab w:val="left" w:pos="426"/>
                <w:tab w:val="left" w:pos="3976"/>
              </w:tabs>
              <w:ind w:left="0" w:right="-142" w:firstLine="567"/>
              <w:jc w:val="left"/>
              <w:rPr>
                <w:sz w:val="18"/>
                <w:szCs w:val="18"/>
              </w:rPr>
            </w:pPr>
          </w:p>
        </w:tc>
        <w:tc>
          <w:tcPr>
            <w:tcW w:w="4443" w:type="dxa"/>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Итого</w:t>
            </w:r>
          </w:p>
        </w:tc>
        <w:tc>
          <w:tcPr>
            <w:tcW w:w="137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23200,55</w:t>
            </w:r>
          </w:p>
        </w:tc>
        <w:tc>
          <w:tcPr>
            <w:tcW w:w="1548"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22986,73</w:t>
            </w:r>
          </w:p>
        </w:tc>
        <w:tc>
          <w:tcPr>
            <w:tcW w:w="203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213,82</w:t>
            </w:r>
          </w:p>
        </w:tc>
      </w:tr>
      <w:tr w:rsidR="00677839" w:rsidRPr="00677839" w:rsidTr="00E76679">
        <w:trPr>
          <w:trHeight w:val="624"/>
        </w:trPr>
        <w:tc>
          <w:tcPr>
            <w:tcW w:w="1199" w:type="dxa"/>
            <w:vMerge w:val="restart"/>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2028</w:t>
            </w:r>
          </w:p>
        </w:tc>
        <w:tc>
          <w:tcPr>
            <w:tcW w:w="4443" w:type="dxa"/>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 xml:space="preserve">Подготовка дизайн проектов, проверка достоверности сметной стоимости </w:t>
            </w:r>
          </w:p>
        </w:tc>
        <w:tc>
          <w:tcPr>
            <w:tcW w:w="137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100,00</w:t>
            </w:r>
          </w:p>
        </w:tc>
        <w:tc>
          <w:tcPr>
            <w:tcW w:w="1548"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0,00</w:t>
            </w:r>
          </w:p>
        </w:tc>
        <w:tc>
          <w:tcPr>
            <w:tcW w:w="203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100,00</w:t>
            </w:r>
          </w:p>
        </w:tc>
      </w:tr>
      <w:tr w:rsidR="00677839" w:rsidRPr="00677839" w:rsidTr="00E76679">
        <w:trPr>
          <w:trHeight w:val="312"/>
        </w:trPr>
        <w:tc>
          <w:tcPr>
            <w:tcW w:w="1199" w:type="dxa"/>
            <w:vMerge/>
            <w:hideMark/>
          </w:tcPr>
          <w:p w:rsidR="00677839" w:rsidRPr="00677839" w:rsidRDefault="00677839" w:rsidP="00677839">
            <w:pPr>
              <w:tabs>
                <w:tab w:val="left" w:pos="426"/>
                <w:tab w:val="left" w:pos="3976"/>
              </w:tabs>
              <w:ind w:left="0" w:right="-142" w:firstLine="567"/>
              <w:jc w:val="left"/>
              <w:rPr>
                <w:sz w:val="18"/>
                <w:szCs w:val="18"/>
              </w:rPr>
            </w:pPr>
          </w:p>
        </w:tc>
        <w:tc>
          <w:tcPr>
            <w:tcW w:w="4443" w:type="dxa"/>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Благоустройство дворовых территорий</w:t>
            </w:r>
          </w:p>
        </w:tc>
        <w:tc>
          <w:tcPr>
            <w:tcW w:w="137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0,00</w:t>
            </w:r>
          </w:p>
        </w:tc>
        <w:tc>
          <w:tcPr>
            <w:tcW w:w="1548"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0,00</w:t>
            </w:r>
          </w:p>
        </w:tc>
        <w:tc>
          <w:tcPr>
            <w:tcW w:w="203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0,00</w:t>
            </w:r>
          </w:p>
        </w:tc>
      </w:tr>
      <w:tr w:rsidR="00677839" w:rsidRPr="00677839" w:rsidTr="00E76679">
        <w:trPr>
          <w:trHeight w:val="312"/>
        </w:trPr>
        <w:tc>
          <w:tcPr>
            <w:tcW w:w="1199" w:type="dxa"/>
            <w:vMerge/>
            <w:hideMark/>
          </w:tcPr>
          <w:p w:rsidR="00677839" w:rsidRPr="00677839" w:rsidRDefault="00677839" w:rsidP="00677839">
            <w:pPr>
              <w:tabs>
                <w:tab w:val="left" w:pos="426"/>
                <w:tab w:val="left" w:pos="3976"/>
              </w:tabs>
              <w:ind w:left="0" w:right="-142" w:firstLine="567"/>
              <w:jc w:val="left"/>
              <w:rPr>
                <w:sz w:val="18"/>
                <w:szCs w:val="18"/>
              </w:rPr>
            </w:pPr>
          </w:p>
        </w:tc>
        <w:tc>
          <w:tcPr>
            <w:tcW w:w="4443" w:type="dxa"/>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Благоустройство общественных территорий</w:t>
            </w:r>
          </w:p>
        </w:tc>
        <w:tc>
          <w:tcPr>
            <w:tcW w:w="137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26609,55</w:t>
            </w:r>
          </w:p>
        </w:tc>
        <w:tc>
          <w:tcPr>
            <w:tcW w:w="1548"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26495,73</w:t>
            </w:r>
          </w:p>
        </w:tc>
        <w:tc>
          <w:tcPr>
            <w:tcW w:w="203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113,82</w:t>
            </w:r>
          </w:p>
        </w:tc>
      </w:tr>
      <w:tr w:rsidR="00677839" w:rsidRPr="00677839" w:rsidTr="00E76679">
        <w:trPr>
          <w:trHeight w:val="312"/>
        </w:trPr>
        <w:tc>
          <w:tcPr>
            <w:tcW w:w="1199" w:type="dxa"/>
            <w:vMerge/>
            <w:hideMark/>
          </w:tcPr>
          <w:p w:rsidR="00677839" w:rsidRPr="00677839" w:rsidRDefault="00677839" w:rsidP="00677839">
            <w:pPr>
              <w:tabs>
                <w:tab w:val="left" w:pos="426"/>
                <w:tab w:val="left" w:pos="3976"/>
              </w:tabs>
              <w:ind w:left="0" w:right="-142" w:firstLine="567"/>
              <w:jc w:val="left"/>
              <w:rPr>
                <w:sz w:val="18"/>
                <w:szCs w:val="18"/>
              </w:rPr>
            </w:pPr>
          </w:p>
        </w:tc>
        <w:tc>
          <w:tcPr>
            <w:tcW w:w="4443" w:type="dxa"/>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Итого</w:t>
            </w:r>
          </w:p>
        </w:tc>
        <w:tc>
          <w:tcPr>
            <w:tcW w:w="137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26709,55</w:t>
            </w:r>
          </w:p>
        </w:tc>
        <w:tc>
          <w:tcPr>
            <w:tcW w:w="1548"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26495,73</w:t>
            </w:r>
          </w:p>
        </w:tc>
        <w:tc>
          <w:tcPr>
            <w:tcW w:w="203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213,82</w:t>
            </w:r>
          </w:p>
        </w:tc>
      </w:tr>
      <w:tr w:rsidR="00677839" w:rsidRPr="00677839" w:rsidTr="00E76679">
        <w:trPr>
          <w:trHeight w:val="624"/>
        </w:trPr>
        <w:tc>
          <w:tcPr>
            <w:tcW w:w="1199" w:type="dxa"/>
            <w:vMerge w:val="restart"/>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2029</w:t>
            </w:r>
          </w:p>
        </w:tc>
        <w:tc>
          <w:tcPr>
            <w:tcW w:w="4443" w:type="dxa"/>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 xml:space="preserve">Подготовка дизайн проектов, проверка достоверности сметной стоимости </w:t>
            </w:r>
          </w:p>
        </w:tc>
        <w:tc>
          <w:tcPr>
            <w:tcW w:w="137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100,00</w:t>
            </w:r>
          </w:p>
        </w:tc>
        <w:tc>
          <w:tcPr>
            <w:tcW w:w="1548"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0,00</w:t>
            </w:r>
          </w:p>
        </w:tc>
        <w:tc>
          <w:tcPr>
            <w:tcW w:w="203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100,00</w:t>
            </w:r>
          </w:p>
        </w:tc>
      </w:tr>
      <w:tr w:rsidR="00677839" w:rsidRPr="00677839" w:rsidTr="00E76679">
        <w:trPr>
          <w:trHeight w:val="312"/>
        </w:trPr>
        <w:tc>
          <w:tcPr>
            <w:tcW w:w="1199" w:type="dxa"/>
            <w:vMerge/>
            <w:hideMark/>
          </w:tcPr>
          <w:p w:rsidR="00677839" w:rsidRPr="00677839" w:rsidRDefault="00677839" w:rsidP="00677839">
            <w:pPr>
              <w:tabs>
                <w:tab w:val="left" w:pos="426"/>
                <w:tab w:val="left" w:pos="3976"/>
              </w:tabs>
              <w:ind w:left="0" w:right="-142" w:firstLine="567"/>
              <w:jc w:val="left"/>
              <w:rPr>
                <w:sz w:val="18"/>
                <w:szCs w:val="18"/>
              </w:rPr>
            </w:pPr>
          </w:p>
        </w:tc>
        <w:tc>
          <w:tcPr>
            <w:tcW w:w="4443" w:type="dxa"/>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Благоустройство дворовых территорий</w:t>
            </w:r>
          </w:p>
        </w:tc>
        <w:tc>
          <w:tcPr>
            <w:tcW w:w="137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0,00</w:t>
            </w:r>
          </w:p>
        </w:tc>
        <w:tc>
          <w:tcPr>
            <w:tcW w:w="1548"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0,00</w:t>
            </w:r>
          </w:p>
        </w:tc>
        <w:tc>
          <w:tcPr>
            <w:tcW w:w="203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0,00</w:t>
            </w:r>
          </w:p>
        </w:tc>
      </w:tr>
      <w:tr w:rsidR="00677839" w:rsidRPr="00677839" w:rsidTr="00E76679">
        <w:trPr>
          <w:trHeight w:val="312"/>
        </w:trPr>
        <w:tc>
          <w:tcPr>
            <w:tcW w:w="1199" w:type="dxa"/>
            <w:vMerge/>
            <w:hideMark/>
          </w:tcPr>
          <w:p w:rsidR="00677839" w:rsidRPr="00677839" w:rsidRDefault="00677839" w:rsidP="00677839">
            <w:pPr>
              <w:tabs>
                <w:tab w:val="left" w:pos="426"/>
                <w:tab w:val="left" w:pos="3976"/>
              </w:tabs>
              <w:ind w:left="0" w:right="-142" w:firstLine="567"/>
              <w:jc w:val="left"/>
              <w:rPr>
                <w:sz w:val="18"/>
                <w:szCs w:val="18"/>
              </w:rPr>
            </w:pPr>
          </w:p>
        </w:tc>
        <w:tc>
          <w:tcPr>
            <w:tcW w:w="4443" w:type="dxa"/>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Благоустройство общественных территорий</w:t>
            </w:r>
          </w:p>
        </w:tc>
        <w:tc>
          <w:tcPr>
            <w:tcW w:w="137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12609,55</w:t>
            </w:r>
          </w:p>
        </w:tc>
        <w:tc>
          <w:tcPr>
            <w:tcW w:w="1548"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12495,73</w:t>
            </w:r>
          </w:p>
        </w:tc>
        <w:tc>
          <w:tcPr>
            <w:tcW w:w="203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113,82</w:t>
            </w:r>
          </w:p>
        </w:tc>
      </w:tr>
      <w:tr w:rsidR="00677839" w:rsidRPr="00677839" w:rsidTr="00E76679">
        <w:trPr>
          <w:trHeight w:val="312"/>
        </w:trPr>
        <w:tc>
          <w:tcPr>
            <w:tcW w:w="1199" w:type="dxa"/>
            <w:vMerge/>
            <w:hideMark/>
          </w:tcPr>
          <w:p w:rsidR="00677839" w:rsidRPr="00677839" w:rsidRDefault="00677839" w:rsidP="00677839">
            <w:pPr>
              <w:tabs>
                <w:tab w:val="left" w:pos="426"/>
                <w:tab w:val="left" w:pos="3976"/>
              </w:tabs>
              <w:ind w:left="0" w:right="-142" w:firstLine="567"/>
              <w:jc w:val="left"/>
              <w:rPr>
                <w:sz w:val="18"/>
                <w:szCs w:val="18"/>
              </w:rPr>
            </w:pPr>
          </w:p>
        </w:tc>
        <w:tc>
          <w:tcPr>
            <w:tcW w:w="4443" w:type="dxa"/>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Итого</w:t>
            </w:r>
          </w:p>
        </w:tc>
        <w:tc>
          <w:tcPr>
            <w:tcW w:w="137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12709,55</w:t>
            </w:r>
          </w:p>
        </w:tc>
        <w:tc>
          <w:tcPr>
            <w:tcW w:w="1548"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12495,73</w:t>
            </w:r>
          </w:p>
        </w:tc>
        <w:tc>
          <w:tcPr>
            <w:tcW w:w="203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213,82</w:t>
            </w:r>
          </w:p>
        </w:tc>
      </w:tr>
      <w:tr w:rsidR="00677839" w:rsidRPr="00677839" w:rsidTr="00E76679">
        <w:trPr>
          <w:trHeight w:val="624"/>
        </w:trPr>
        <w:tc>
          <w:tcPr>
            <w:tcW w:w="1199" w:type="dxa"/>
            <w:vMerge w:val="restart"/>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2030</w:t>
            </w:r>
          </w:p>
        </w:tc>
        <w:tc>
          <w:tcPr>
            <w:tcW w:w="4443" w:type="dxa"/>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 xml:space="preserve">Подготовка дизайн проектов, проверка достоверности сметной стоимости </w:t>
            </w:r>
          </w:p>
        </w:tc>
        <w:tc>
          <w:tcPr>
            <w:tcW w:w="137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100,00</w:t>
            </w:r>
          </w:p>
        </w:tc>
        <w:tc>
          <w:tcPr>
            <w:tcW w:w="1548"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0,00</w:t>
            </w:r>
          </w:p>
        </w:tc>
        <w:tc>
          <w:tcPr>
            <w:tcW w:w="203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100,00</w:t>
            </w:r>
          </w:p>
        </w:tc>
      </w:tr>
      <w:tr w:rsidR="00677839" w:rsidRPr="00677839" w:rsidTr="00E76679">
        <w:trPr>
          <w:trHeight w:val="312"/>
        </w:trPr>
        <w:tc>
          <w:tcPr>
            <w:tcW w:w="1199" w:type="dxa"/>
            <w:vMerge/>
            <w:hideMark/>
          </w:tcPr>
          <w:p w:rsidR="00677839" w:rsidRPr="00677839" w:rsidRDefault="00677839" w:rsidP="00677839">
            <w:pPr>
              <w:tabs>
                <w:tab w:val="left" w:pos="426"/>
                <w:tab w:val="left" w:pos="3976"/>
              </w:tabs>
              <w:ind w:left="0" w:right="-142" w:firstLine="567"/>
              <w:jc w:val="left"/>
              <w:rPr>
                <w:sz w:val="18"/>
                <w:szCs w:val="18"/>
              </w:rPr>
            </w:pPr>
          </w:p>
        </w:tc>
        <w:tc>
          <w:tcPr>
            <w:tcW w:w="4443"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Благоустройство дворовых территорий</w:t>
            </w:r>
          </w:p>
        </w:tc>
        <w:tc>
          <w:tcPr>
            <w:tcW w:w="137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0,00</w:t>
            </w:r>
          </w:p>
        </w:tc>
        <w:tc>
          <w:tcPr>
            <w:tcW w:w="1548"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0,00</w:t>
            </w:r>
          </w:p>
        </w:tc>
        <w:tc>
          <w:tcPr>
            <w:tcW w:w="203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0,00</w:t>
            </w:r>
          </w:p>
        </w:tc>
      </w:tr>
      <w:tr w:rsidR="00677839" w:rsidRPr="00677839" w:rsidTr="00E76679">
        <w:trPr>
          <w:trHeight w:val="312"/>
        </w:trPr>
        <w:tc>
          <w:tcPr>
            <w:tcW w:w="1199" w:type="dxa"/>
            <w:vMerge/>
            <w:hideMark/>
          </w:tcPr>
          <w:p w:rsidR="00677839" w:rsidRPr="00677839" w:rsidRDefault="00677839" w:rsidP="00677839">
            <w:pPr>
              <w:tabs>
                <w:tab w:val="left" w:pos="426"/>
                <w:tab w:val="left" w:pos="3976"/>
              </w:tabs>
              <w:ind w:left="0" w:right="-142" w:firstLine="567"/>
              <w:jc w:val="left"/>
              <w:rPr>
                <w:sz w:val="18"/>
                <w:szCs w:val="18"/>
              </w:rPr>
            </w:pPr>
          </w:p>
        </w:tc>
        <w:tc>
          <w:tcPr>
            <w:tcW w:w="4443"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Благоустройство общественных территорий</w:t>
            </w:r>
          </w:p>
        </w:tc>
        <w:tc>
          <w:tcPr>
            <w:tcW w:w="137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12609,55</w:t>
            </w:r>
          </w:p>
        </w:tc>
        <w:tc>
          <w:tcPr>
            <w:tcW w:w="1548"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12495,73</w:t>
            </w:r>
          </w:p>
        </w:tc>
        <w:tc>
          <w:tcPr>
            <w:tcW w:w="203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113,82</w:t>
            </w:r>
          </w:p>
        </w:tc>
      </w:tr>
      <w:tr w:rsidR="00677839" w:rsidRPr="00677839" w:rsidTr="00E76679">
        <w:trPr>
          <w:trHeight w:val="312"/>
        </w:trPr>
        <w:tc>
          <w:tcPr>
            <w:tcW w:w="1199" w:type="dxa"/>
            <w:vMerge/>
            <w:hideMark/>
          </w:tcPr>
          <w:p w:rsidR="00677839" w:rsidRPr="00677839" w:rsidRDefault="00677839" w:rsidP="00677839">
            <w:pPr>
              <w:tabs>
                <w:tab w:val="left" w:pos="426"/>
                <w:tab w:val="left" w:pos="3976"/>
              </w:tabs>
              <w:ind w:left="0" w:right="-142" w:firstLine="567"/>
              <w:jc w:val="left"/>
              <w:rPr>
                <w:sz w:val="18"/>
                <w:szCs w:val="18"/>
              </w:rPr>
            </w:pPr>
          </w:p>
        </w:tc>
        <w:tc>
          <w:tcPr>
            <w:tcW w:w="4443"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Итого</w:t>
            </w:r>
          </w:p>
        </w:tc>
        <w:tc>
          <w:tcPr>
            <w:tcW w:w="137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12709,55</w:t>
            </w:r>
          </w:p>
        </w:tc>
        <w:tc>
          <w:tcPr>
            <w:tcW w:w="1548"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12495,73</w:t>
            </w:r>
          </w:p>
        </w:tc>
        <w:tc>
          <w:tcPr>
            <w:tcW w:w="203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213,82</w:t>
            </w:r>
          </w:p>
        </w:tc>
      </w:tr>
      <w:tr w:rsidR="00677839" w:rsidRPr="00677839" w:rsidTr="00E76679">
        <w:trPr>
          <w:trHeight w:val="315"/>
        </w:trPr>
        <w:tc>
          <w:tcPr>
            <w:tcW w:w="1199" w:type="dxa"/>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 </w:t>
            </w:r>
          </w:p>
        </w:tc>
        <w:tc>
          <w:tcPr>
            <w:tcW w:w="4443"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 </w:t>
            </w:r>
          </w:p>
        </w:tc>
        <w:tc>
          <w:tcPr>
            <w:tcW w:w="137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 </w:t>
            </w:r>
          </w:p>
        </w:tc>
        <w:tc>
          <w:tcPr>
            <w:tcW w:w="1548"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 </w:t>
            </w:r>
          </w:p>
        </w:tc>
        <w:tc>
          <w:tcPr>
            <w:tcW w:w="203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 </w:t>
            </w:r>
          </w:p>
        </w:tc>
      </w:tr>
      <w:tr w:rsidR="00677839" w:rsidRPr="00677839" w:rsidTr="00E76679">
        <w:trPr>
          <w:trHeight w:val="315"/>
        </w:trPr>
        <w:tc>
          <w:tcPr>
            <w:tcW w:w="1199" w:type="dxa"/>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 </w:t>
            </w:r>
          </w:p>
        </w:tc>
        <w:tc>
          <w:tcPr>
            <w:tcW w:w="4443"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Всего, в том числе</w:t>
            </w:r>
          </w:p>
        </w:tc>
        <w:tc>
          <w:tcPr>
            <w:tcW w:w="137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203658,27</w:t>
            </w:r>
          </w:p>
        </w:tc>
        <w:tc>
          <w:tcPr>
            <w:tcW w:w="1548"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200673,48</w:t>
            </w:r>
          </w:p>
        </w:tc>
        <w:tc>
          <w:tcPr>
            <w:tcW w:w="203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2984,79</w:t>
            </w:r>
          </w:p>
        </w:tc>
      </w:tr>
      <w:tr w:rsidR="00677839" w:rsidRPr="00677839" w:rsidTr="00E76679">
        <w:trPr>
          <w:trHeight w:val="624"/>
        </w:trPr>
        <w:tc>
          <w:tcPr>
            <w:tcW w:w="1199" w:type="dxa"/>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 </w:t>
            </w:r>
          </w:p>
        </w:tc>
        <w:tc>
          <w:tcPr>
            <w:tcW w:w="4443" w:type="dxa"/>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 xml:space="preserve">Подготовка дизайн проектов, проверка достоверности сметной стоимости </w:t>
            </w:r>
          </w:p>
        </w:tc>
        <w:tc>
          <w:tcPr>
            <w:tcW w:w="137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1235,00</w:t>
            </w:r>
          </w:p>
        </w:tc>
        <w:tc>
          <w:tcPr>
            <w:tcW w:w="1548"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0,00</w:t>
            </w:r>
          </w:p>
        </w:tc>
        <w:tc>
          <w:tcPr>
            <w:tcW w:w="203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1235,00</w:t>
            </w:r>
          </w:p>
        </w:tc>
      </w:tr>
      <w:tr w:rsidR="00677839" w:rsidRPr="00677839" w:rsidTr="00E76679">
        <w:trPr>
          <w:trHeight w:val="375"/>
        </w:trPr>
        <w:tc>
          <w:tcPr>
            <w:tcW w:w="1199" w:type="dxa"/>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 </w:t>
            </w:r>
          </w:p>
        </w:tc>
        <w:tc>
          <w:tcPr>
            <w:tcW w:w="4443"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Благоустройство дворовых территорий</w:t>
            </w:r>
          </w:p>
        </w:tc>
        <w:tc>
          <w:tcPr>
            <w:tcW w:w="137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13338,88</w:t>
            </w:r>
          </w:p>
        </w:tc>
        <w:tc>
          <w:tcPr>
            <w:tcW w:w="1548"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13188,51</w:t>
            </w:r>
          </w:p>
        </w:tc>
        <w:tc>
          <w:tcPr>
            <w:tcW w:w="203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150,37</w:t>
            </w:r>
          </w:p>
        </w:tc>
      </w:tr>
      <w:tr w:rsidR="00677839" w:rsidRPr="00677839" w:rsidTr="00E76679">
        <w:trPr>
          <w:trHeight w:val="312"/>
        </w:trPr>
        <w:tc>
          <w:tcPr>
            <w:tcW w:w="1199"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 </w:t>
            </w:r>
          </w:p>
        </w:tc>
        <w:tc>
          <w:tcPr>
            <w:tcW w:w="4443"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Благоустройство общественных территорий</w:t>
            </w:r>
          </w:p>
        </w:tc>
        <w:tc>
          <w:tcPr>
            <w:tcW w:w="137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189084,39</w:t>
            </w:r>
          </w:p>
        </w:tc>
        <w:tc>
          <w:tcPr>
            <w:tcW w:w="1548"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187484,97</w:t>
            </w:r>
          </w:p>
        </w:tc>
        <w:tc>
          <w:tcPr>
            <w:tcW w:w="2034" w:type="dxa"/>
            <w:noWrap/>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1599,42</w:t>
            </w:r>
          </w:p>
        </w:tc>
      </w:tr>
      <w:tr w:rsidR="00677839" w:rsidRPr="00677839" w:rsidTr="00E76679">
        <w:trPr>
          <w:trHeight w:val="708"/>
        </w:trPr>
        <w:tc>
          <w:tcPr>
            <w:tcW w:w="10598" w:type="dxa"/>
            <w:gridSpan w:val="5"/>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*Финансовое обеспечение программы, в том числе за счет средств подлежит корректировке в соответствии с заключенными соглашениями о предоставлении субсидии на  реализацию программы</w:t>
            </w:r>
          </w:p>
        </w:tc>
      </w:tr>
      <w:tr w:rsidR="00677839" w:rsidRPr="00677839" w:rsidTr="00E76679">
        <w:trPr>
          <w:trHeight w:val="108"/>
        </w:trPr>
        <w:tc>
          <w:tcPr>
            <w:tcW w:w="1199" w:type="dxa"/>
            <w:hideMark/>
          </w:tcPr>
          <w:p w:rsidR="00677839" w:rsidRPr="00677839" w:rsidRDefault="00677839" w:rsidP="00677839">
            <w:pPr>
              <w:tabs>
                <w:tab w:val="left" w:pos="426"/>
                <w:tab w:val="left" w:pos="3976"/>
              </w:tabs>
              <w:ind w:left="0" w:right="-142" w:firstLine="567"/>
              <w:jc w:val="left"/>
              <w:rPr>
                <w:sz w:val="18"/>
                <w:szCs w:val="18"/>
              </w:rPr>
            </w:pPr>
          </w:p>
        </w:tc>
        <w:tc>
          <w:tcPr>
            <w:tcW w:w="4443" w:type="dxa"/>
            <w:hideMark/>
          </w:tcPr>
          <w:p w:rsidR="00677839" w:rsidRPr="00677839" w:rsidRDefault="00677839" w:rsidP="00677839">
            <w:pPr>
              <w:tabs>
                <w:tab w:val="left" w:pos="426"/>
                <w:tab w:val="left" w:pos="3976"/>
              </w:tabs>
              <w:ind w:left="0" w:right="-142" w:firstLine="567"/>
              <w:jc w:val="left"/>
              <w:rPr>
                <w:sz w:val="18"/>
                <w:szCs w:val="18"/>
              </w:rPr>
            </w:pPr>
          </w:p>
        </w:tc>
        <w:tc>
          <w:tcPr>
            <w:tcW w:w="1374" w:type="dxa"/>
            <w:hideMark/>
          </w:tcPr>
          <w:p w:rsidR="00677839" w:rsidRPr="00677839" w:rsidRDefault="00677839" w:rsidP="00677839">
            <w:pPr>
              <w:tabs>
                <w:tab w:val="left" w:pos="426"/>
                <w:tab w:val="left" w:pos="3976"/>
              </w:tabs>
              <w:ind w:left="0" w:right="-142" w:firstLine="567"/>
              <w:jc w:val="left"/>
              <w:rPr>
                <w:sz w:val="18"/>
                <w:szCs w:val="18"/>
              </w:rPr>
            </w:pPr>
          </w:p>
        </w:tc>
        <w:tc>
          <w:tcPr>
            <w:tcW w:w="1548" w:type="dxa"/>
            <w:hideMark/>
          </w:tcPr>
          <w:p w:rsidR="00677839" w:rsidRPr="00677839" w:rsidRDefault="00677839" w:rsidP="00677839">
            <w:pPr>
              <w:tabs>
                <w:tab w:val="left" w:pos="426"/>
                <w:tab w:val="left" w:pos="3976"/>
              </w:tabs>
              <w:ind w:left="0" w:right="-142" w:firstLine="567"/>
              <w:jc w:val="left"/>
              <w:rPr>
                <w:sz w:val="18"/>
                <w:szCs w:val="18"/>
              </w:rPr>
            </w:pPr>
          </w:p>
        </w:tc>
        <w:tc>
          <w:tcPr>
            <w:tcW w:w="2034" w:type="dxa"/>
            <w:hideMark/>
          </w:tcPr>
          <w:p w:rsidR="00677839" w:rsidRPr="00677839" w:rsidRDefault="00677839" w:rsidP="00677839">
            <w:pPr>
              <w:tabs>
                <w:tab w:val="left" w:pos="426"/>
                <w:tab w:val="left" w:pos="3976"/>
              </w:tabs>
              <w:ind w:left="0" w:right="-142" w:firstLine="567"/>
              <w:jc w:val="left"/>
              <w:rPr>
                <w:sz w:val="18"/>
                <w:szCs w:val="18"/>
              </w:rPr>
            </w:pPr>
          </w:p>
        </w:tc>
      </w:tr>
      <w:tr w:rsidR="00677839" w:rsidRPr="00677839" w:rsidTr="00E76679">
        <w:trPr>
          <w:trHeight w:val="600"/>
        </w:trPr>
        <w:tc>
          <w:tcPr>
            <w:tcW w:w="10598" w:type="dxa"/>
            <w:gridSpan w:val="5"/>
            <w:hideMark/>
          </w:tcPr>
          <w:p w:rsidR="00677839" w:rsidRPr="00677839" w:rsidRDefault="00677839" w:rsidP="00677839">
            <w:pPr>
              <w:tabs>
                <w:tab w:val="left" w:pos="426"/>
                <w:tab w:val="left" w:pos="3976"/>
              </w:tabs>
              <w:ind w:left="0" w:right="-142" w:firstLine="567"/>
              <w:jc w:val="left"/>
              <w:rPr>
                <w:sz w:val="18"/>
                <w:szCs w:val="18"/>
              </w:rPr>
            </w:pPr>
            <w:r w:rsidRPr="00677839">
              <w:rPr>
                <w:sz w:val="18"/>
                <w:szCs w:val="18"/>
              </w:rPr>
              <w:t>** Финансирование за счет средств областного бюджета за 2018-2025 год отражено по факту, последующие годы по предварительному прогнозу</w:t>
            </w:r>
          </w:p>
        </w:tc>
      </w:tr>
    </w:tbl>
    <w:p w:rsidR="00677839" w:rsidRPr="00DC4064" w:rsidRDefault="00677839" w:rsidP="007114EB">
      <w:pPr>
        <w:tabs>
          <w:tab w:val="left" w:pos="426"/>
          <w:tab w:val="left" w:pos="3976"/>
        </w:tabs>
        <w:ind w:left="0" w:right="-142" w:firstLine="567"/>
        <w:jc w:val="left"/>
        <w:rPr>
          <w:i/>
          <w:sz w:val="18"/>
          <w:szCs w:val="18"/>
        </w:rPr>
      </w:pPr>
    </w:p>
    <w:p w:rsidR="007114EB" w:rsidRDefault="007114EB" w:rsidP="007114EB">
      <w:pPr>
        <w:tabs>
          <w:tab w:val="left" w:pos="426"/>
          <w:tab w:val="left" w:pos="3976"/>
        </w:tabs>
        <w:ind w:left="0" w:right="-142" w:firstLine="567"/>
        <w:jc w:val="left"/>
        <w:rPr>
          <w:sz w:val="18"/>
          <w:szCs w:val="18"/>
        </w:rPr>
      </w:pPr>
    </w:p>
    <w:p w:rsidR="007114EB" w:rsidRDefault="007114EB" w:rsidP="007114EB">
      <w:pPr>
        <w:tabs>
          <w:tab w:val="left" w:pos="426"/>
          <w:tab w:val="left" w:pos="3976"/>
        </w:tabs>
        <w:ind w:left="0" w:right="-142" w:firstLine="567"/>
        <w:jc w:val="left"/>
        <w:rPr>
          <w:sz w:val="18"/>
          <w:szCs w:val="18"/>
        </w:rPr>
      </w:pPr>
    </w:p>
    <w:p w:rsidR="001C1A3F" w:rsidRDefault="001C1A3F" w:rsidP="007114EB">
      <w:pPr>
        <w:tabs>
          <w:tab w:val="left" w:pos="426"/>
          <w:tab w:val="left" w:pos="3976"/>
        </w:tabs>
        <w:ind w:left="0" w:right="-142" w:firstLine="567"/>
        <w:jc w:val="left"/>
        <w:rPr>
          <w:sz w:val="18"/>
          <w:szCs w:val="18"/>
        </w:rPr>
      </w:pPr>
    </w:p>
    <w:p w:rsidR="001C1A3F" w:rsidRDefault="001C1A3F" w:rsidP="007114EB">
      <w:pPr>
        <w:tabs>
          <w:tab w:val="left" w:pos="426"/>
          <w:tab w:val="left" w:pos="3976"/>
        </w:tabs>
        <w:ind w:left="0" w:right="-142" w:firstLine="567"/>
        <w:jc w:val="left"/>
        <w:rPr>
          <w:sz w:val="18"/>
          <w:szCs w:val="18"/>
        </w:rPr>
      </w:pPr>
    </w:p>
    <w:p w:rsidR="001C1A3F" w:rsidRDefault="001C1A3F" w:rsidP="007114EB">
      <w:pPr>
        <w:tabs>
          <w:tab w:val="left" w:pos="426"/>
          <w:tab w:val="left" w:pos="3976"/>
        </w:tabs>
        <w:ind w:left="0" w:right="-142" w:firstLine="567"/>
        <w:jc w:val="left"/>
        <w:rPr>
          <w:sz w:val="18"/>
          <w:szCs w:val="18"/>
        </w:rPr>
      </w:pPr>
    </w:p>
    <w:p w:rsidR="001C1A3F" w:rsidRPr="007114EB" w:rsidRDefault="001C1A3F" w:rsidP="007114EB">
      <w:pPr>
        <w:tabs>
          <w:tab w:val="left" w:pos="426"/>
          <w:tab w:val="left" w:pos="3976"/>
        </w:tabs>
        <w:ind w:left="0" w:right="-142" w:firstLine="567"/>
        <w:jc w:val="left"/>
        <w:rPr>
          <w:sz w:val="18"/>
          <w:szCs w:val="18"/>
        </w:rPr>
      </w:pPr>
    </w:p>
    <w:tbl>
      <w:tblPr>
        <w:tblStyle w:val="aa"/>
        <w:tblW w:w="0" w:type="auto"/>
        <w:tblLayout w:type="fixed"/>
        <w:tblLook w:val="04A0" w:firstRow="1" w:lastRow="0" w:firstColumn="1" w:lastColumn="0" w:noHBand="0" w:noVBand="1"/>
      </w:tblPr>
      <w:tblGrid>
        <w:gridCol w:w="387"/>
        <w:gridCol w:w="1094"/>
        <w:gridCol w:w="2455"/>
        <w:gridCol w:w="305"/>
        <w:gridCol w:w="1056"/>
        <w:gridCol w:w="952"/>
        <w:gridCol w:w="238"/>
        <w:gridCol w:w="686"/>
        <w:gridCol w:w="915"/>
        <w:gridCol w:w="667"/>
        <w:gridCol w:w="284"/>
        <w:gridCol w:w="1105"/>
      </w:tblGrid>
      <w:tr w:rsidR="00F87847" w:rsidRPr="00F87847" w:rsidTr="001C1A3F">
        <w:trPr>
          <w:trHeight w:val="312"/>
        </w:trPr>
        <w:tc>
          <w:tcPr>
            <w:tcW w:w="387" w:type="dxa"/>
            <w:noWrap/>
            <w:hideMark/>
          </w:tcPr>
          <w:p w:rsidR="00F87847" w:rsidRPr="00F87847" w:rsidRDefault="00F87847" w:rsidP="00F87847">
            <w:pPr>
              <w:tabs>
                <w:tab w:val="left" w:pos="426"/>
                <w:tab w:val="left" w:pos="3976"/>
              </w:tabs>
              <w:ind w:left="0" w:right="-142" w:firstLine="567"/>
              <w:jc w:val="left"/>
              <w:rPr>
                <w:sz w:val="18"/>
                <w:szCs w:val="18"/>
              </w:rPr>
            </w:pPr>
          </w:p>
        </w:tc>
        <w:tc>
          <w:tcPr>
            <w:tcW w:w="1094" w:type="dxa"/>
            <w:noWrap/>
            <w:hideMark/>
          </w:tcPr>
          <w:p w:rsidR="00F87847" w:rsidRPr="00F87847" w:rsidRDefault="00F87847" w:rsidP="004A2216">
            <w:pPr>
              <w:tabs>
                <w:tab w:val="left" w:pos="426"/>
                <w:tab w:val="left" w:pos="3976"/>
              </w:tabs>
              <w:ind w:left="0" w:right="-142" w:firstLine="567"/>
              <w:jc w:val="left"/>
              <w:rPr>
                <w:sz w:val="18"/>
                <w:szCs w:val="18"/>
              </w:rPr>
            </w:pPr>
          </w:p>
        </w:tc>
        <w:tc>
          <w:tcPr>
            <w:tcW w:w="2760" w:type="dxa"/>
            <w:gridSpan w:val="2"/>
            <w:noWrap/>
            <w:hideMark/>
          </w:tcPr>
          <w:p w:rsidR="00F87847" w:rsidRPr="00F87847" w:rsidRDefault="00F87847" w:rsidP="004A2216">
            <w:pPr>
              <w:tabs>
                <w:tab w:val="left" w:pos="426"/>
                <w:tab w:val="left" w:pos="3976"/>
              </w:tabs>
              <w:ind w:left="0" w:right="-142" w:firstLine="567"/>
              <w:jc w:val="left"/>
              <w:rPr>
                <w:sz w:val="18"/>
                <w:szCs w:val="18"/>
              </w:rPr>
            </w:pPr>
          </w:p>
        </w:tc>
        <w:tc>
          <w:tcPr>
            <w:tcW w:w="1056" w:type="dxa"/>
            <w:noWrap/>
            <w:hideMark/>
          </w:tcPr>
          <w:p w:rsidR="00F87847" w:rsidRPr="00F87847" w:rsidRDefault="00F87847" w:rsidP="004A2216">
            <w:pPr>
              <w:tabs>
                <w:tab w:val="left" w:pos="426"/>
                <w:tab w:val="left" w:pos="3976"/>
              </w:tabs>
              <w:ind w:left="0" w:right="-142" w:firstLine="567"/>
              <w:jc w:val="left"/>
              <w:rPr>
                <w:sz w:val="18"/>
                <w:szCs w:val="18"/>
              </w:rPr>
            </w:pPr>
          </w:p>
        </w:tc>
        <w:tc>
          <w:tcPr>
            <w:tcW w:w="952" w:type="dxa"/>
            <w:noWrap/>
            <w:hideMark/>
          </w:tcPr>
          <w:p w:rsidR="00F87847" w:rsidRPr="00F87847" w:rsidRDefault="00F87847" w:rsidP="004A2216">
            <w:pPr>
              <w:tabs>
                <w:tab w:val="left" w:pos="426"/>
                <w:tab w:val="left" w:pos="3976"/>
              </w:tabs>
              <w:ind w:left="0" w:right="-142" w:firstLine="567"/>
              <w:jc w:val="left"/>
              <w:rPr>
                <w:sz w:val="18"/>
                <w:szCs w:val="18"/>
              </w:rPr>
            </w:pPr>
          </w:p>
        </w:tc>
        <w:tc>
          <w:tcPr>
            <w:tcW w:w="924" w:type="dxa"/>
            <w:gridSpan w:val="2"/>
            <w:noWrap/>
            <w:hideMark/>
          </w:tcPr>
          <w:p w:rsidR="00F87847" w:rsidRPr="00F87847" w:rsidRDefault="00F87847" w:rsidP="004A2216">
            <w:pPr>
              <w:tabs>
                <w:tab w:val="left" w:pos="426"/>
                <w:tab w:val="left" w:pos="3976"/>
              </w:tabs>
              <w:ind w:left="0" w:right="-142" w:firstLine="567"/>
              <w:jc w:val="left"/>
              <w:rPr>
                <w:sz w:val="18"/>
                <w:szCs w:val="18"/>
              </w:rPr>
            </w:pPr>
          </w:p>
        </w:tc>
        <w:tc>
          <w:tcPr>
            <w:tcW w:w="915" w:type="dxa"/>
            <w:noWrap/>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c>
          <w:tcPr>
            <w:tcW w:w="667" w:type="dxa"/>
            <w:noWrap/>
            <w:hideMark/>
          </w:tcPr>
          <w:p w:rsidR="00F87847" w:rsidRPr="00F87847" w:rsidRDefault="00F87847" w:rsidP="004A2216">
            <w:pPr>
              <w:tabs>
                <w:tab w:val="left" w:pos="426"/>
                <w:tab w:val="left" w:pos="3976"/>
              </w:tabs>
              <w:ind w:left="0" w:right="-142" w:firstLine="567"/>
              <w:jc w:val="right"/>
              <w:rPr>
                <w:sz w:val="18"/>
                <w:szCs w:val="18"/>
              </w:rPr>
            </w:pPr>
          </w:p>
        </w:tc>
        <w:tc>
          <w:tcPr>
            <w:tcW w:w="1389" w:type="dxa"/>
            <w:gridSpan w:val="2"/>
            <w:noWrap/>
            <w:hideMark/>
          </w:tcPr>
          <w:p w:rsidR="00F87847" w:rsidRPr="004A2216" w:rsidRDefault="00F87847" w:rsidP="004A2216">
            <w:pPr>
              <w:tabs>
                <w:tab w:val="left" w:pos="426"/>
                <w:tab w:val="left" w:pos="3976"/>
              </w:tabs>
              <w:ind w:left="0" w:right="-142" w:firstLine="0"/>
              <w:rPr>
                <w:i/>
                <w:sz w:val="18"/>
                <w:szCs w:val="18"/>
              </w:rPr>
            </w:pPr>
            <w:r w:rsidRPr="004A2216">
              <w:rPr>
                <w:i/>
                <w:sz w:val="18"/>
                <w:szCs w:val="18"/>
              </w:rPr>
              <w:t>Приложение 2</w:t>
            </w:r>
          </w:p>
        </w:tc>
      </w:tr>
      <w:tr w:rsidR="00F87847" w:rsidRPr="00F87847" w:rsidTr="001C1A3F">
        <w:trPr>
          <w:trHeight w:val="315"/>
        </w:trPr>
        <w:tc>
          <w:tcPr>
            <w:tcW w:w="387" w:type="dxa"/>
            <w:noWrap/>
            <w:hideMark/>
          </w:tcPr>
          <w:p w:rsidR="00F87847" w:rsidRPr="00F87847" w:rsidRDefault="00F87847" w:rsidP="00F87847">
            <w:pPr>
              <w:tabs>
                <w:tab w:val="left" w:pos="426"/>
                <w:tab w:val="left" w:pos="3976"/>
              </w:tabs>
              <w:ind w:left="0" w:right="-142" w:firstLine="567"/>
              <w:jc w:val="left"/>
              <w:rPr>
                <w:sz w:val="18"/>
                <w:szCs w:val="18"/>
              </w:rPr>
            </w:pPr>
          </w:p>
        </w:tc>
        <w:tc>
          <w:tcPr>
            <w:tcW w:w="1094" w:type="dxa"/>
            <w:noWrap/>
            <w:hideMark/>
          </w:tcPr>
          <w:p w:rsidR="00F87847" w:rsidRPr="00F87847" w:rsidRDefault="00F87847" w:rsidP="004A2216">
            <w:pPr>
              <w:tabs>
                <w:tab w:val="left" w:pos="426"/>
                <w:tab w:val="left" w:pos="3976"/>
              </w:tabs>
              <w:ind w:left="0" w:right="-142" w:firstLine="567"/>
              <w:jc w:val="left"/>
              <w:rPr>
                <w:sz w:val="18"/>
                <w:szCs w:val="18"/>
              </w:rPr>
            </w:pPr>
          </w:p>
        </w:tc>
        <w:tc>
          <w:tcPr>
            <w:tcW w:w="2760" w:type="dxa"/>
            <w:gridSpan w:val="2"/>
            <w:noWrap/>
            <w:hideMark/>
          </w:tcPr>
          <w:p w:rsidR="00F87847" w:rsidRPr="00F87847" w:rsidRDefault="00F87847" w:rsidP="004A2216">
            <w:pPr>
              <w:tabs>
                <w:tab w:val="left" w:pos="426"/>
                <w:tab w:val="left" w:pos="3976"/>
              </w:tabs>
              <w:ind w:left="0" w:right="-142" w:firstLine="567"/>
              <w:jc w:val="left"/>
              <w:rPr>
                <w:sz w:val="18"/>
                <w:szCs w:val="18"/>
              </w:rPr>
            </w:pPr>
          </w:p>
        </w:tc>
        <w:tc>
          <w:tcPr>
            <w:tcW w:w="1056" w:type="dxa"/>
            <w:noWrap/>
            <w:hideMark/>
          </w:tcPr>
          <w:p w:rsidR="00F87847" w:rsidRPr="00F87847" w:rsidRDefault="00F87847" w:rsidP="004A2216">
            <w:pPr>
              <w:tabs>
                <w:tab w:val="left" w:pos="426"/>
                <w:tab w:val="left" w:pos="3976"/>
              </w:tabs>
              <w:ind w:left="0" w:right="-142" w:firstLine="567"/>
              <w:jc w:val="left"/>
              <w:rPr>
                <w:sz w:val="18"/>
                <w:szCs w:val="18"/>
              </w:rPr>
            </w:pPr>
          </w:p>
        </w:tc>
        <w:tc>
          <w:tcPr>
            <w:tcW w:w="952" w:type="dxa"/>
            <w:noWrap/>
            <w:hideMark/>
          </w:tcPr>
          <w:p w:rsidR="00F87847" w:rsidRPr="00F87847" w:rsidRDefault="00F87847" w:rsidP="004A2216">
            <w:pPr>
              <w:tabs>
                <w:tab w:val="left" w:pos="426"/>
                <w:tab w:val="left" w:pos="3976"/>
              </w:tabs>
              <w:ind w:left="0" w:right="-142" w:firstLine="567"/>
              <w:jc w:val="left"/>
              <w:rPr>
                <w:sz w:val="18"/>
                <w:szCs w:val="18"/>
              </w:rPr>
            </w:pPr>
          </w:p>
        </w:tc>
        <w:tc>
          <w:tcPr>
            <w:tcW w:w="924" w:type="dxa"/>
            <w:gridSpan w:val="2"/>
            <w:noWrap/>
            <w:hideMark/>
          </w:tcPr>
          <w:p w:rsidR="00F87847" w:rsidRPr="00F87847" w:rsidRDefault="00F87847" w:rsidP="004A2216">
            <w:pPr>
              <w:tabs>
                <w:tab w:val="left" w:pos="426"/>
                <w:tab w:val="left" w:pos="3976"/>
              </w:tabs>
              <w:ind w:left="0" w:right="-142" w:firstLine="567"/>
              <w:jc w:val="left"/>
              <w:rPr>
                <w:sz w:val="18"/>
                <w:szCs w:val="18"/>
              </w:rPr>
            </w:pPr>
          </w:p>
        </w:tc>
        <w:tc>
          <w:tcPr>
            <w:tcW w:w="915" w:type="dxa"/>
            <w:noWrap/>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c>
          <w:tcPr>
            <w:tcW w:w="667" w:type="dxa"/>
            <w:noWrap/>
            <w:hideMark/>
          </w:tcPr>
          <w:p w:rsidR="00F87847" w:rsidRPr="00F87847" w:rsidRDefault="00F87847" w:rsidP="004A2216">
            <w:pPr>
              <w:tabs>
                <w:tab w:val="left" w:pos="426"/>
                <w:tab w:val="left" w:pos="3976"/>
              </w:tabs>
              <w:ind w:left="0" w:right="-142" w:firstLine="567"/>
              <w:jc w:val="right"/>
              <w:rPr>
                <w:sz w:val="18"/>
                <w:szCs w:val="18"/>
              </w:rPr>
            </w:pPr>
          </w:p>
        </w:tc>
        <w:tc>
          <w:tcPr>
            <w:tcW w:w="1389" w:type="dxa"/>
            <w:gridSpan w:val="2"/>
            <w:noWrap/>
            <w:hideMark/>
          </w:tcPr>
          <w:p w:rsidR="00F87847" w:rsidRPr="004A2216" w:rsidRDefault="00F87847" w:rsidP="004A2216">
            <w:pPr>
              <w:tabs>
                <w:tab w:val="left" w:pos="426"/>
                <w:tab w:val="left" w:pos="3976"/>
              </w:tabs>
              <w:ind w:left="0" w:right="-142" w:firstLine="567"/>
              <w:jc w:val="right"/>
              <w:rPr>
                <w:i/>
                <w:sz w:val="18"/>
                <w:szCs w:val="18"/>
              </w:rPr>
            </w:pPr>
          </w:p>
        </w:tc>
      </w:tr>
      <w:tr w:rsidR="00F87847" w:rsidRPr="00F87847" w:rsidTr="004C788B">
        <w:trPr>
          <w:trHeight w:val="1110"/>
        </w:trPr>
        <w:tc>
          <w:tcPr>
            <w:tcW w:w="387" w:type="dxa"/>
            <w:noWrap/>
            <w:hideMark/>
          </w:tcPr>
          <w:p w:rsidR="00F87847" w:rsidRPr="00F87847" w:rsidRDefault="00F87847" w:rsidP="00F87847">
            <w:pPr>
              <w:tabs>
                <w:tab w:val="left" w:pos="426"/>
                <w:tab w:val="left" w:pos="3976"/>
              </w:tabs>
              <w:ind w:left="0" w:right="-142" w:firstLine="567"/>
              <w:jc w:val="left"/>
              <w:rPr>
                <w:sz w:val="18"/>
                <w:szCs w:val="18"/>
              </w:rPr>
            </w:pPr>
          </w:p>
        </w:tc>
        <w:tc>
          <w:tcPr>
            <w:tcW w:w="1094" w:type="dxa"/>
            <w:noWrap/>
            <w:hideMark/>
          </w:tcPr>
          <w:p w:rsidR="00F87847" w:rsidRPr="00F87847" w:rsidRDefault="00F87847" w:rsidP="004A2216">
            <w:pPr>
              <w:tabs>
                <w:tab w:val="left" w:pos="426"/>
                <w:tab w:val="left" w:pos="3976"/>
              </w:tabs>
              <w:ind w:left="0" w:right="-142" w:firstLine="567"/>
              <w:jc w:val="left"/>
              <w:rPr>
                <w:sz w:val="18"/>
                <w:szCs w:val="18"/>
              </w:rPr>
            </w:pPr>
          </w:p>
        </w:tc>
        <w:tc>
          <w:tcPr>
            <w:tcW w:w="2760" w:type="dxa"/>
            <w:gridSpan w:val="2"/>
            <w:noWrap/>
            <w:hideMark/>
          </w:tcPr>
          <w:p w:rsidR="00F87847" w:rsidRPr="00F87847" w:rsidRDefault="00F87847" w:rsidP="004A2216">
            <w:pPr>
              <w:tabs>
                <w:tab w:val="left" w:pos="426"/>
                <w:tab w:val="left" w:pos="3976"/>
              </w:tabs>
              <w:ind w:left="0" w:right="-142" w:firstLine="567"/>
              <w:jc w:val="left"/>
              <w:rPr>
                <w:sz w:val="18"/>
                <w:szCs w:val="18"/>
              </w:rPr>
            </w:pPr>
          </w:p>
        </w:tc>
        <w:tc>
          <w:tcPr>
            <w:tcW w:w="1056" w:type="dxa"/>
            <w:noWrap/>
            <w:hideMark/>
          </w:tcPr>
          <w:p w:rsidR="00F87847" w:rsidRPr="00F87847" w:rsidRDefault="00F87847" w:rsidP="004A2216">
            <w:pPr>
              <w:tabs>
                <w:tab w:val="left" w:pos="426"/>
                <w:tab w:val="left" w:pos="3976"/>
              </w:tabs>
              <w:ind w:left="0" w:right="-142" w:firstLine="567"/>
              <w:jc w:val="left"/>
              <w:rPr>
                <w:sz w:val="18"/>
                <w:szCs w:val="18"/>
              </w:rPr>
            </w:pPr>
          </w:p>
        </w:tc>
        <w:tc>
          <w:tcPr>
            <w:tcW w:w="952" w:type="dxa"/>
            <w:noWrap/>
            <w:hideMark/>
          </w:tcPr>
          <w:p w:rsidR="00F87847" w:rsidRPr="00F87847" w:rsidRDefault="00F87847" w:rsidP="004A2216">
            <w:pPr>
              <w:tabs>
                <w:tab w:val="left" w:pos="426"/>
                <w:tab w:val="left" w:pos="3976"/>
              </w:tabs>
              <w:ind w:left="0" w:right="-142" w:firstLine="567"/>
              <w:jc w:val="left"/>
              <w:rPr>
                <w:sz w:val="18"/>
                <w:szCs w:val="18"/>
              </w:rPr>
            </w:pPr>
          </w:p>
        </w:tc>
        <w:tc>
          <w:tcPr>
            <w:tcW w:w="924" w:type="dxa"/>
            <w:gridSpan w:val="2"/>
            <w:noWrap/>
            <w:hideMark/>
          </w:tcPr>
          <w:p w:rsidR="00F87847" w:rsidRPr="00F87847" w:rsidRDefault="00F87847" w:rsidP="004A2216">
            <w:pPr>
              <w:tabs>
                <w:tab w:val="left" w:pos="426"/>
                <w:tab w:val="left" w:pos="3976"/>
              </w:tabs>
              <w:ind w:left="0" w:right="-142" w:firstLine="567"/>
              <w:jc w:val="left"/>
              <w:rPr>
                <w:sz w:val="18"/>
                <w:szCs w:val="18"/>
              </w:rPr>
            </w:pPr>
          </w:p>
        </w:tc>
        <w:tc>
          <w:tcPr>
            <w:tcW w:w="2971" w:type="dxa"/>
            <w:gridSpan w:val="4"/>
            <w:hideMark/>
          </w:tcPr>
          <w:p w:rsidR="00F87847" w:rsidRPr="004A2216" w:rsidRDefault="00F87847" w:rsidP="00563A7A">
            <w:pPr>
              <w:tabs>
                <w:tab w:val="left" w:pos="426"/>
                <w:tab w:val="left" w:pos="3976"/>
              </w:tabs>
              <w:ind w:left="0" w:right="-142" w:firstLine="567"/>
              <w:jc w:val="right"/>
              <w:rPr>
                <w:i/>
                <w:sz w:val="18"/>
                <w:szCs w:val="18"/>
              </w:rPr>
            </w:pPr>
            <w:r w:rsidRPr="004A2216">
              <w:rPr>
                <w:i/>
                <w:sz w:val="18"/>
                <w:szCs w:val="18"/>
              </w:rPr>
              <w:t>к постановлению администрации Хомутовского муниципального образования                                  от</w:t>
            </w:r>
            <w:r w:rsidR="00563A7A">
              <w:rPr>
                <w:i/>
                <w:sz w:val="18"/>
                <w:szCs w:val="18"/>
              </w:rPr>
              <w:t xml:space="preserve"> 23.09.2025 </w:t>
            </w:r>
            <w:r w:rsidRPr="004A2216">
              <w:rPr>
                <w:i/>
                <w:sz w:val="18"/>
                <w:szCs w:val="18"/>
              </w:rPr>
              <w:t xml:space="preserve">№ </w:t>
            </w:r>
            <w:r w:rsidR="00563A7A">
              <w:rPr>
                <w:i/>
                <w:sz w:val="18"/>
                <w:szCs w:val="18"/>
              </w:rPr>
              <w:t>164 од</w:t>
            </w:r>
            <w:r w:rsidRPr="004A2216">
              <w:rPr>
                <w:i/>
                <w:sz w:val="18"/>
                <w:szCs w:val="18"/>
              </w:rPr>
              <w:t>_</w:t>
            </w:r>
          </w:p>
        </w:tc>
      </w:tr>
      <w:tr w:rsidR="00F87847" w:rsidRPr="00F87847" w:rsidTr="001C1A3F">
        <w:trPr>
          <w:trHeight w:val="300"/>
        </w:trPr>
        <w:tc>
          <w:tcPr>
            <w:tcW w:w="387" w:type="dxa"/>
            <w:noWrap/>
            <w:hideMark/>
          </w:tcPr>
          <w:p w:rsidR="00F87847" w:rsidRPr="00F87847" w:rsidRDefault="00F87847" w:rsidP="00F87847">
            <w:pPr>
              <w:tabs>
                <w:tab w:val="left" w:pos="426"/>
                <w:tab w:val="left" w:pos="3976"/>
              </w:tabs>
              <w:ind w:left="0" w:right="-142" w:firstLine="567"/>
              <w:jc w:val="left"/>
              <w:rPr>
                <w:sz w:val="18"/>
                <w:szCs w:val="18"/>
              </w:rPr>
            </w:pPr>
          </w:p>
        </w:tc>
        <w:tc>
          <w:tcPr>
            <w:tcW w:w="1094" w:type="dxa"/>
            <w:noWrap/>
            <w:hideMark/>
          </w:tcPr>
          <w:p w:rsidR="00F87847" w:rsidRPr="00F87847" w:rsidRDefault="00F87847" w:rsidP="004A2216">
            <w:pPr>
              <w:tabs>
                <w:tab w:val="left" w:pos="426"/>
                <w:tab w:val="left" w:pos="3976"/>
              </w:tabs>
              <w:ind w:left="0" w:right="-142" w:firstLine="567"/>
              <w:jc w:val="left"/>
              <w:rPr>
                <w:sz w:val="18"/>
                <w:szCs w:val="18"/>
              </w:rPr>
            </w:pPr>
          </w:p>
        </w:tc>
        <w:tc>
          <w:tcPr>
            <w:tcW w:w="2760" w:type="dxa"/>
            <w:gridSpan w:val="2"/>
            <w:noWrap/>
            <w:hideMark/>
          </w:tcPr>
          <w:p w:rsidR="00F87847" w:rsidRPr="00F87847" w:rsidRDefault="00F87847" w:rsidP="004A2216">
            <w:pPr>
              <w:tabs>
                <w:tab w:val="left" w:pos="426"/>
                <w:tab w:val="left" w:pos="3976"/>
              </w:tabs>
              <w:ind w:left="0" w:right="-142" w:firstLine="567"/>
              <w:jc w:val="left"/>
              <w:rPr>
                <w:sz w:val="18"/>
                <w:szCs w:val="18"/>
              </w:rPr>
            </w:pPr>
          </w:p>
        </w:tc>
        <w:tc>
          <w:tcPr>
            <w:tcW w:w="1056" w:type="dxa"/>
            <w:noWrap/>
            <w:hideMark/>
          </w:tcPr>
          <w:p w:rsidR="00F87847" w:rsidRPr="00F87847" w:rsidRDefault="00F87847" w:rsidP="004A2216">
            <w:pPr>
              <w:tabs>
                <w:tab w:val="left" w:pos="426"/>
                <w:tab w:val="left" w:pos="3976"/>
              </w:tabs>
              <w:ind w:left="0" w:right="-142" w:firstLine="567"/>
              <w:jc w:val="left"/>
              <w:rPr>
                <w:sz w:val="18"/>
                <w:szCs w:val="18"/>
              </w:rPr>
            </w:pPr>
          </w:p>
        </w:tc>
        <w:tc>
          <w:tcPr>
            <w:tcW w:w="952" w:type="dxa"/>
            <w:noWrap/>
            <w:hideMark/>
          </w:tcPr>
          <w:p w:rsidR="00F87847" w:rsidRPr="00F87847" w:rsidRDefault="00F87847" w:rsidP="004A2216">
            <w:pPr>
              <w:tabs>
                <w:tab w:val="left" w:pos="426"/>
                <w:tab w:val="left" w:pos="3976"/>
              </w:tabs>
              <w:ind w:left="0" w:right="-142" w:firstLine="567"/>
              <w:jc w:val="left"/>
              <w:rPr>
                <w:sz w:val="18"/>
                <w:szCs w:val="18"/>
              </w:rPr>
            </w:pPr>
          </w:p>
        </w:tc>
        <w:tc>
          <w:tcPr>
            <w:tcW w:w="924" w:type="dxa"/>
            <w:gridSpan w:val="2"/>
            <w:noWrap/>
            <w:hideMark/>
          </w:tcPr>
          <w:p w:rsidR="00F87847" w:rsidRPr="00F87847" w:rsidRDefault="00F87847" w:rsidP="004A2216">
            <w:pPr>
              <w:tabs>
                <w:tab w:val="left" w:pos="426"/>
                <w:tab w:val="left" w:pos="3976"/>
              </w:tabs>
              <w:ind w:left="0" w:right="-142" w:firstLine="567"/>
              <w:jc w:val="left"/>
              <w:rPr>
                <w:sz w:val="18"/>
                <w:szCs w:val="18"/>
              </w:rPr>
            </w:pPr>
          </w:p>
        </w:tc>
        <w:tc>
          <w:tcPr>
            <w:tcW w:w="915" w:type="dxa"/>
            <w:noWrap/>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c>
          <w:tcPr>
            <w:tcW w:w="667" w:type="dxa"/>
            <w:noWrap/>
            <w:hideMark/>
          </w:tcPr>
          <w:p w:rsidR="00F87847" w:rsidRPr="00F87847" w:rsidRDefault="00F87847" w:rsidP="004A2216">
            <w:pPr>
              <w:tabs>
                <w:tab w:val="left" w:pos="426"/>
                <w:tab w:val="left" w:pos="3976"/>
              </w:tabs>
              <w:ind w:left="0" w:right="-142" w:firstLine="567"/>
              <w:jc w:val="left"/>
              <w:rPr>
                <w:sz w:val="18"/>
                <w:szCs w:val="18"/>
              </w:rPr>
            </w:pPr>
          </w:p>
        </w:tc>
        <w:tc>
          <w:tcPr>
            <w:tcW w:w="1389" w:type="dxa"/>
            <w:gridSpan w:val="2"/>
            <w:noWrap/>
            <w:hideMark/>
          </w:tcPr>
          <w:p w:rsidR="00F87847" w:rsidRPr="00F87847" w:rsidRDefault="00F87847" w:rsidP="004A2216">
            <w:pPr>
              <w:tabs>
                <w:tab w:val="left" w:pos="426"/>
                <w:tab w:val="left" w:pos="3976"/>
              </w:tabs>
              <w:ind w:left="0" w:right="-142" w:firstLine="567"/>
              <w:jc w:val="left"/>
              <w:rPr>
                <w:sz w:val="18"/>
                <w:szCs w:val="18"/>
              </w:rPr>
            </w:pPr>
          </w:p>
        </w:tc>
      </w:tr>
      <w:tr w:rsidR="00F87847" w:rsidRPr="00F87847" w:rsidTr="004C788B">
        <w:trPr>
          <w:trHeight w:val="285"/>
        </w:trPr>
        <w:tc>
          <w:tcPr>
            <w:tcW w:w="6249" w:type="dxa"/>
            <w:gridSpan w:val="6"/>
            <w:noWrap/>
            <w:hideMark/>
          </w:tcPr>
          <w:p w:rsidR="00F87847" w:rsidRPr="00F87847" w:rsidRDefault="00F87847" w:rsidP="004A2216">
            <w:pPr>
              <w:tabs>
                <w:tab w:val="left" w:pos="426"/>
                <w:tab w:val="left" w:pos="3976"/>
              </w:tabs>
              <w:ind w:left="0" w:right="-142" w:firstLine="567"/>
              <w:jc w:val="left"/>
              <w:rPr>
                <w:sz w:val="18"/>
                <w:szCs w:val="18"/>
              </w:rPr>
            </w:pPr>
          </w:p>
        </w:tc>
        <w:tc>
          <w:tcPr>
            <w:tcW w:w="3895" w:type="dxa"/>
            <w:gridSpan w:val="6"/>
            <w:noWrap/>
            <w:hideMark/>
          </w:tcPr>
          <w:p w:rsidR="00F87847" w:rsidRPr="00F87847" w:rsidRDefault="00F87847" w:rsidP="00563A7A">
            <w:pPr>
              <w:tabs>
                <w:tab w:val="left" w:pos="426"/>
                <w:tab w:val="left" w:pos="3976"/>
              </w:tabs>
              <w:ind w:left="0" w:right="-142" w:firstLine="567"/>
              <w:jc w:val="right"/>
              <w:rPr>
                <w:sz w:val="18"/>
                <w:szCs w:val="18"/>
              </w:rPr>
            </w:pPr>
            <w:r w:rsidRPr="00F87847">
              <w:rPr>
                <w:sz w:val="18"/>
                <w:szCs w:val="18"/>
              </w:rPr>
              <w:t>Приложение 3</w:t>
            </w:r>
          </w:p>
        </w:tc>
      </w:tr>
      <w:tr w:rsidR="00F87847" w:rsidRPr="00F87847" w:rsidTr="004C788B">
        <w:trPr>
          <w:trHeight w:val="312"/>
        </w:trPr>
        <w:tc>
          <w:tcPr>
            <w:tcW w:w="6249" w:type="dxa"/>
            <w:gridSpan w:val="6"/>
            <w:noWrap/>
            <w:hideMark/>
          </w:tcPr>
          <w:p w:rsidR="00F87847" w:rsidRPr="00F87847" w:rsidRDefault="00F87847" w:rsidP="004A2216">
            <w:pPr>
              <w:tabs>
                <w:tab w:val="left" w:pos="426"/>
                <w:tab w:val="left" w:pos="3976"/>
              </w:tabs>
              <w:ind w:left="0" w:right="-142" w:firstLine="567"/>
              <w:jc w:val="left"/>
              <w:rPr>
                <w:sz w:val="18"/>
                <w:szCs w:val="18"/>
              </w:rPr>
            </w:pPr>
          </w:p>
        </w:tc>
        <w:tc>
          <w:tcPr>
            <w:tcW w:w="3895" w:type="dxa"/>
            <w:gridSpan w:val="6"/>
            <w:noWrap/>
            <w:hideMark/>
          </w:tcPr>
          <w:p w:rsidR="00F87847" w:rsidRPr="00F87847" w:rsidRDefault="00F87847" w:rsidP="00563A7A">
            <w:pPr>
              <w:tabs>
                <w:tab w:val="left" w:pos="426"/>
                <w:tab w:val="left" w:pos="3976"/>
              </w:tabs>
              <w:ind w:left="0" w:right="-142" w:firstLine="567"/>
              <w:jc w:val="right"/>
              <w:rPr>
                <w:sz w:val="18"/>
                <w:szCs w:val="18"/>
              </w:rPr>
            </w:pPr>
            <w:r w:rsidRPr="00F87847">
              <w:rPr>
                <w:sz w:val="18"/>
                <w:szCs w:val="18"/>
              </w:rPr>
              <w:t>к муниципальной программе</w:t>
            </w:r>
          </w:p>
        </w:tc>
      </w:tr>
      <w:tr w:rsidR="00F87847" w:rsidRPr="00F87847" w:rsidTr="004C788B">
        <w:trPr>
          <w:trHeight w:val="312"/>
        </w:trPr>
        <w:tc>
          <w:tcPr>
            <w:tcW w:w="6249" w:type="dxa"/>
            <w:gridSpan w:val="6"/>
            <w:noWrap/>
            <w:hideMark/>
          </w:tcPr>
          <w:p w:rsidR="00F87847" w:rsidRPr="00F87847" w:rsidRDefault="00F87847" w:rsidP="004A2216">
            <w:pPr>
              <w:tabs>
                <w:tab w:val="left" w:pos="426"/>
                <w:tab w:val="left" w:pos="3976"/>
              </w:tabs>
              <w:ind w:left="0" w:right="-142" w:firstLine="567"/>
              <w:jc w:val="left"/>
              <w:rPr>
                <w:sz w:val="18"/>
                <w:szCs w:val="18"/>
              </w:rPr>
            </w:pPr>
          </w:p>
        </w:tc>
        <w:tc>
          <w:tcPr>
            <w:tcW w:w="3895" w:type="dxa"/>
            <w:gridSpan w:val="6"/>
            <w:noWrap/>
            <w:hideMark/>
          </w:tcPr>
          <w:p w:rsidR="00F87847" w:rsidRPr="00F87847" w:rsidRDefault="00F87847" w:rsidP="00563A7A">
            <w:pPr>
              <w:tabs>
                <w:tab w:val="left" w:pos="426"/>
                <w:tab w:val="left" w:pos="3976"/>
              </w:tabs>
              <w:ind w:left="0" w:right="-142" w:firstLine="567"/>
              <w:jc w:val="right"/>
              <w:rPr>
                <w:sz w:val="18"/>
                <w:szCs w:val="18"/>
              </w:rPr>
            </w:pPr>
            <w:r w:rsidRPr="00F87847">
              <w:rPr>
                <w:sz w:val="18"/>
                <w:szCs w:val="18"/>
              </w:rPr>
              <w:t>"Формирование современной городской среды</w:t>
            </w:r>
          </w:p>
        </w:tc>
      </w:tr>
      <w:tr w:rsidR="00F87847" w:rsidRPr="00F87847" w:rsidTr="004C788B">
        <w:trPr>
          <w:trHeight w:val="312"/>
        </w:trPr>
        <w:tc>
          <w:tcPr>
            <w:tcW w:w="6249" w:type="dxa"/>
            <w:gridSpan w:val="6"/>
            <w:noWrap/>
            <w:hideMark/>
          </w:tcPr>
          <w:p w:rsidR="00F87847" w:rsidRPr="00F87847" w:rsidRDefault="00F87847" w:rsidP="004A2216">
            <w:pPr>
              <w:tabs>
                <w:tab w:val="left" w:pos="426"/>
                <w:tab w:val="left" w:pos="3976"/>
              </w:tabs>
              <w:ind w:left="0" w:right="-142" w:firstLine="567"/>
              <w:jc w:val="left"/>
              <w:rPr>
                <w:sz w:val="18"/>
                <w:szCs w:val="18"/>
              </w:rPr>
            </w:pPr>
          </w:p>
        </w:tc>
        <w:tc>
          <w:tcPr>
            <w:tcW w:w="3895" w:type="dxa"/>
            <w:gridSpan w:val="6"/>
            <w:noWrap/>
            <w:hideMark/>
          </w:tcPr>
          <w:p w:rsidR="00F87847" w:rsidRPr="00F87847" w:rsidRDefault="00F87847" w:rsidP="00563A7A">
            <w:pPr>
              <w:tabs>
                <w:tab w:val="left" w:pos="426"/>
                <w:tab w:val="left" w:pos="3976"/>
              </w:tabs>
              <w:ind w:left="0" w:right="-142" w:firstLine="567"/>
              <w:jc w:val="right"/>
              <w:rPr>
                <w:sz w:val="18"/>
                <w:szCs w:val="18"/>
              </w:rPr>
            </w:pPr>
            <w:r w:rsidRPr="00F87847">
              <w:rPr>
                <w:sz w:val="18"/>
                <w:szCs w:val="18"/>
              </w:rPr>
              <w:t xml:space="preserve">на территории Хомутовского </w:t>
            </w:r>
            <w:proofErr w:type="gramStart"/>
            <w:r w:rsidRPr="00F87847">
              <w:rPr>
                <w:sz w:val="18"/>
                <w:szCs w:val="18"/>
              </w:rPr>
              <w:t>муниципального</w:t>
            </w:r>
            <w:proofErr w:type="gramEnd"/>
            <w:r w:rsidRPr="00F87847">
              <w:rPr>
                <w:sz w:val="18"/>
                <w:szCs w:val="18"/>
              </w:rPr>
              <w:t xml:space="preserve"> </w:t>
            </w:r>
          </w:p>
        </w:tc>
      </w:tr>
      <w:tr w:rsidR="00F87847" w:rsidRPr="00F87847" w:rsidTr="004C788B">
        <w:trPr>
          <w:trHeight w:val="360"/>
        </w:trPr>
        <w:tc>
          <w:tcPr>
            <w:tcW w:w="387" w:type="dxa"/>
            <w:noWrap/>
            <w:hideMark/>
          </w:tcPr>
          <w:p w:rsidR="00F87847" w:rsidRPr="00F87847" w:rsidRDefault="00F87847" w:rsidP="00F87847">
            <w:pPr>
              <w:tabs>
                <w:tab w:val="left" w:pos="426"/>
                <w:tab w:val="left" w:pos="3976"/>
              </w:tabs>
              <w:ind w:left="0" w:right="-142" w:firstLine="567"/>
              <w:jc w:val="left"/>
              <w:rPr>
                <w:sz w:val="18"/>
                <w:szCs w:val="18"/>
              </w:rPr>
            </w:pPr>
          </w:p>
        </w:tc>
        <w:tc>
          <w:tcPr>
            <w:tcW w:w="1094" w:type="dxa"/>
            <w:noWrap/>
            <w:hideMark/>
          </w:tcPr>
          <w:p w:rsidR="00F87847" w:rsidRPr="00F87847" w:rsidRDefault="00F87847" w:rsidP="004A2216">
            <w:pPr>
              <w:tabs>
                <w:tab w:val="left" w:pos="426"/>
                <w:tab w:val="left" w:pos="3976"/>
              </w:tabs>
              <w:ind w:left="0" w:right="-142" w:firstLine="567"/>
              <w:jc w:val="left"/>
              <w:rPr>
                <w:sz w:val="18"/>
                <w:szCs w:val="18"/>
              </w:rPr>
            </w:pPr>
          </w:p>
        </w:tc>
        <w:tc>
          <w:tcPr>
            <w:tcW w:w="2760" w:type="dxa"/>
            <w:gridSpan w:val="2"/>
            <w:noWrap/>
            <w:hideMark/>
          </w:tcPr>
          <w:p w:rsidR="00F87847" w:rsidRPr="00F87847" w:rsidRDefault="00F87847" w:rsidP="004A2216">
            <w:pPr>
              <w:tabs>
                <w:tab w:val="left" w:pos="426"/>
                <w:tab w:val="left" w:pos="3976"/>
              </w:tabs>
              <w:ind w:left="0" w:right="-142" w:firstLine="567"/>
              <w:jc w:val="left"/>
              <w:rPr>
                <w:sz w:val="18"/>
                <w:szCs w:val="18"/>
              </w:rPr>
            </w:pPr>
          </w:p>
        </w:tc>
        <w:tc>
          <w:tcPr>
            <w:tcW w:w="1056" w:type="dxa"/>
            <w:noWrap/>
            <w:hideMark/>
          </w:tcPr>
          <w:p w:rsidR="00F87847" w:rsidRPr="00F87847" w:rsidRDefault="00F87847" w:rsidP="004A2216">
            <w:pPr>
              <w:tabs>
                <w:tab w:val="left" w:pos="426"/>
                <w:tab w:val="left" w:pos="3976"/>
              </w:tabs>
              <w:ind w:left="0" w:right="-142" w:firstLine="567"/>
              <w:jc w:val="left"/>
              <w:rPr>
                <w:sz w:val="18"/>
                <w:szCs w:val="18"/>
              </w:rPr>
            </w:pPr>
          </w:p>
        </w:tc>
        <w:tc>
          <w:tcPr>
            <w:tcW w:w="952" w:type="dxa"/>
            <w:noWrap/>
            <w:hideMark/>
          </w:tcPr>
          <w:p w:rsidR="00F87847" w:rsidRPr="00F87847" w:rsidRDefault="00F87847" w:rsidP="004A2216">
            <w:pPr>
              <w:tabs>
                <w:tab w:val="left" w:pos="426"/>
                <w:tab w:val="left" w:pos="3976"/>
              </w:tabs>
              <w:ind w:left="0" w:right="-142" w:firstLine="567"/>
              <w:jc w:val="left"/>
              <w:rPr>
                <w:sz w:val="18"/>
                <w:szCs w:val="18"/>
              </w:rPr>
            </w:pPr>
          </w:p>
        </w:tc>
        <w:tc>
          <w:tcPr>
            <w:tcW w:w="924" w:type="dxa"/>
            <w:gridSpan w:val="2"/>
            <w:noWrap/>
            <w:hideMark/>
          </w:tcPr>
          <w:p w:rsidR="00F87847" w:rsidRPr="00F87847" w:rsidRDefault="00F87847" w:rsidP="00563A7A">
            <w:pPr>
              <w:tabs>
                <w:tab w:val="left" w:pos="426"/>
                <w:tab w:val="left" w:pos="3976"/>
              </w:tabs>
              <w:ind w:left="0" w:right="-142" w:firstLine="567"/>
              <w:jc w:val="right"/>
              <w:rPr>
                <w:sz w:val="18"/>
                <w:szCs w:val="18"/>
              </w:rPr>
            </w:pPr>
          </w:p>
        </w:tc>
        <w:tc>
          <w:tcPr>
            <w:tcW w:w="2971" w:type="dxa"/>
            <w:gridSpan w:val="4"/>
            <w:noWrap/>
            <w:hideMark/>
          </w:tcPr>
          <w:p w:rsidR="00F87847" w:rsidRPr="00F87847" w:rsidRDefault="00F87847" w:rsidP="00563A7A">
            <w:pPr>
              <w:tabs>
                <w:tab w:val="left" w:pos="426"/>
                <w:tab w:val="left" w:pos="3976"/>
              </w:tabs>
              <w:ind w:left="0" w:right="-142" w:firstLine="567"/>
              <w:jc w:val="right"/>
              <w:rPr>
                <w:sz w:val="18"/>
                <w:szCs w:val="18"/>
              </w:rPr>
            </w:pPr>
            <w:r w:rsidRPr="00F87847">
              <w:rPr>
                <w:sz w:val="18"/>
                <w:szCs w:val="18"/>
              </w:rPr>
              <w:t>образования" на 2018-2030 годы"</w:t>
            </w:r>
          </w:p>
        </w:tc>
      </w:tr>
      <w:tr w:rsidR="00F87847" w:rsidRPr="00F87847" w:rsidTr="001C1A3F">
        <w:trPr>
          <w:trHeight w:val="375"/>
        </w:trPr>
        <w:tc>
          <w:tcPr>
            <w:tcW w:w="387" w:type="dxa"/>
            <w:noWrap/>
            <w:hideMark/>
          </w:tcPr>
          <w:p w:rsidR="00F87847" w:rsidRPr="00F87847" w:rsidRDefault="00F87847" w:rsidP="00F87847">
            <w:pPr>
              <w:tabs>
                <w:tab w:val="left" w:pos="426"/>
                <w:tab w:val="left" w:pos="3976"/>
              </w:tabs>
              <w:ind w:left="0" w:right="-142" w:firstLine="567"/>
              <w:jc w:val="left"/>
              <w:rPr>
                <w:sz w:val="18"/>
                <w:szCs w:val="18"/>
              </w:rPr>
            </w:pPr>
          </w:p>
        </w:tc>
        <w:tc>
          <w:tcPr>
            <w:tcW w:w="1094" w:type="dxa"/>
            <w:noWrap/>
            <w:hideMark/>
          </w:tcPr>
          <w:p w:rsidR="00F87847" w:rsidRPr="00F87847" w:rsidRDefault="00F87847" w:rsidP="004A2216">
            <w:pPr>
              <w:tabs>
                <w:tab w:val="left" w:pos="426"/>
                <w:tab w:val="left" w:pos="3976"/>
              </w:tabs>
              <w:ind w:left="0" w:right="-142" w:firstLine="567"/>
              <w:jc w:val="left"/>
              <w:rPr>
                <w:sz w:val="18"/>
                <w:szCs w:val="18"/>
              </w:rPr>
            </w:pPr>
          </w:p>
        </w:tc>
        <w:tc>
          <w:tcPr>
            <w:tcW w:w="2760" w:type="dxa"/>
            <w:gridSpan w:val="2"/>
            <w:noWrap/>
            <w:hideMark/>
          </w:tcPr>
          <w:p w:rsidR="00F87847" w:rsidRPr="00F87847" w:rsidRDefault="00F87847" w:rsidP="004A2216">
            <w:pPr>
              <w:tabs>
                <w:tab w:val="left" w:pos="426"/>
                <w:tab w:val="left" w:pos="3976"/>
              </w:tabs>
              <w:ind w:left="0" w:right="-142" w:firstLine="567"/>
              <w:jc w:val="left"/>
              <w:rPr>
                <w:sz w:val="18"/>
                <w:szCs w:val="18"/>
              </w:rPr>
            </w:pPr>
          </w:p>
        </w:tc>
        <w:tc>
          <w:tcPr>
            <w:tcW w:w="1056" w:type="dxa"/>
            <w:noWrap/>
            <w:hideMark/>
          </w:tcPr>
          <w:p w:rsidR="00F87847" w:rsidRPr="00F87847" w:rsidRDefault="00F87847" w:rsidP="004A2216">
            <w:pPr>
              <w:tabs>
                <w:tab w:val="left" w:pos="426"/>
                <w:tab w:val="left" w:pos="3976"/>
              </w:tabs>
              <w:ind w:left="0" w:right="-142" w:firstLine="567"/>
              <w:jc w:val="left"/>
              <w:rPr>
                <w:sz w:val="18"/>
                <w:szCs w:val="18"/>
              </w:rPr>
            </w:pPr>
          </w:p>
        </w:tc>
        <w:tc>
          <w:tcPr>
            <w:tcW w:w="952" w:type="dxa"/>
            <w:noWrap/>
            <w:hideMark/>
          </w:tcPr>
          <w:p w:rsidR="00F87847" w:rsidRPr="00F87847" w:rsidRDefault="00F87847" w:rsidP="004A2216">
            <w:pPr>
              <w:tabs>
                <w:tab w:val="left" w:pos="426"/>
                <w:tab w:val="left" w:pos="3976"/>
              </w:tabs>
              <w:ind w:left="0" w:right="-142" w:firstLine="567"/>
              <w:jc w:val="left"/>
              <w:rPr>
                <w:sz w:val="18"/>
                <w:szCs w:val="18"/>
              </w:rPr>
            </w:pPr>
          </w:p>
        </w:tc>
        <w:tc>
          <w:tcPr>
            <w:tcW w:w="924" w:type="dxa"/>
            <w:gridSpan w:val="2"/>
            <w:noWrap/>
            <w:hideMark/>
          </w:tcPr>
          <w:p w:rsidR="00F87847" w:rsidRPr="00F87847" w:rsidRDefault="00F87847" w:rsidP="004A2216">
            <w:pPr>
              <w:tabs>
                <w:tab w:val="left" w:pos="426"/>
                <w:tab w:val="left" w:pos="3976"/>
              </w:tabs>
              <w:ind w:left="0" w:right="-142" w:firstLine="567"/>
              <w:jc w:val="left"/>
              <w:rPr>
                <w:sz w:val="18"/>
                <w:szCs w:val="18"/>
              </w:rPr>
            </w:pPr>
          </w:p>
        </w:tc>
        <w:tc>
          <w:tcPr>
            <w:tcW w:w="915" w:type="dxa"/>
            <w:noWrap/>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c>
          <w:tcPr>
            <w:tcW w:w="667" w:type="dxa"/>
            <w:noWrap/>
            <w:hideMark/>
          </w:tcPr>
          <w:p w:rsidR="00F87847" w:rsidRPr="00F87847" w:rsidRDefault="00F87847" w:rsidP="004A2216">
            <w:pPr>
              <w:tabs>
                <w:tab w:val="left" w:pos="426"/>
                <w:tab w:val="left" w:pos="3976"/>
              </w:tabs>
              <w:ind w:left="0" w:right="-142" w:firstLine="567"/>
              <w:jc w:val="left"/>
              <w:rPr>
                <w:sz w:val="18"/>
                <w:szCs w:val="18"/>
              </w:rPr>
            </w:pPr>
          </w:p>
        </w:tc>
        <w:tc>
          <w:tcPr>
            <w:tcW w:w="1389" w:type="dxa"/>
            <w:gridSpan w:val="2"/>
            <w:noWrap/>
            <w:hideMark/>
          </w:tcPr>
          <w:p w:rsidR="00F87847" w:rsidRPr="00F87847" w:rsidRDefault="00F87847" w:rsidP="004A2216">
            <w:pPr>
              <w:tabs>
                <w:tab w:val="left" w:pos="426"/>
                <w:tab w:val="left" w:pos="3976"/>
              </w:tabs>
              <w:ind w:left="0" w:right="-142" w:firstLine="567"/>
              <w:jc w:val="left"/>
              <w:rPr>
                <w:sz w:val="18"/>
                <w:szCs w:val="18"/>
              </w:rPr>
            </w:pPr>
          </w:p>
        </w:tc>
      </w:tr>
      <w:tr w:rsidR="00F87847" w:rsidRPr="00F87847" w:rsidTr="004C788B">
        <w:trPr>
          <w:trHeight w:val="885"/>
        </w:trPr>
        <w:tc>
          <w:tcPr>
            <w:tcW w:w="10144" w:type="dxa"/>
            <w:gridSpan w:val="12"/>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xml:space="preserve"> </w:t>
            </w:r>
            <w:r w:rsidRPr="00F87847">
              <w:rPr>
                <w:b/>
                <w:bCs/>
                <w:sz w:val="18"/>
                <w:szCs w:val="18"/>
              </w:rPr>
              <w:t>Адресный перечень общественных территорий, нуждающихся в благоустройстве и подлежащих благоустройству в 2018-2030 году</w:t>
            </w:r>
          </w:p>
        </w:tc>
      </w:tr>
      <w:tr w:rsidR="00F87847" w:rsidRPr="00F87847" w:rsidTr="004C788B">
        <w:trPr>
          <w:trHeight w:val="312"/>
        </w:trPr>
        <w:tc>
          <w:tcPr>
            <w:tcW w:w="387" w:type="dxa"/>
            <w:vMerge w:val="restart"/>
            <w:noWrap/>
            <w:hideMark/>
          </w:tcPr>
          <w:p w:rsidR="00F87847" w:rsidRPr="00F87847" w:rsidRDefault="00F87847" w:rsidP="00F87847">
            <w:pPr>
              <w:tabs>
                <w:tab w:val="left" w:pos="426"/>
                <w:tab w:val="left" w:pos="3976"/>
              </w:tabs>
              <w:ind w:left="0" w:right="-142" w:firstLine="567"/>
              <w:jc w:val="left"/>
              <w:rPr>
                <w:sz w:val="18"/>
                <w:szCs w:val="18"/>
              </w:rPr>
            </w:pPr>
            <w:r w:rsidRPr="00F87847">
              <w:rPr>
                <w:sz w:val="18"/>
                <w:szCs w:val="18"/>
              </w:rPr>
              <w:t>№</w:t>
            </w:r>
          </w:p>
        </w:tc>
        <w:tc>
          <w:tcPr>
            <w:tcW w:w="6786" w:type="dxa"/>
            <w:gridSpan w:val="7"/>
            <w:noWrap/>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Адрес общественной территории</w:t>
            </w:r>
          </w:p>
        </w:tc>
        <w:tc>
          <w:tcPr>
            <w:tcW w:w="915" w:type="dxa"/>
            <w:vMerge w:val="restart"/>
            <w:hideMark/>
          </w:tcPr>
          <w:p w:rsidR="00F87847" w:rsidRPr="00F87847" w:rsidRDefault="00F87847" w:rsidP="00563A7A">
            <w:pPr>
              <w:tabs>
                <w:tab w:val="left" w:pos="426"/>
                <w:tab w:val="left" w:pos="3976"/>
              </w:tabs>
              <w:ind w:left="0" w:right="-142" w:firstLine="0"/>
              <w:jc w:val="left"/>
              <w:rPr>
                <w:sz w:val="18"/>
                <w:szCs w:val="18"/>
              </w:rPr>
            </w:pPr>
            <w:r w:rsidRPr="00F87847">
              <w:rPr>
                <w:sz w:val="18"/>
                <w:szCs w:val="18"/>
              </w:rPr>
              <w:t xml:space="preserve">Общая </w:t>
            </w:r>
            <w:r w:rsidRPr="00F87847">
              <w:rPr>
                <w:sz w:val="18"/>
                <w:szCs w:val="18"/>
              </w:rPr>
              <w:lastRenderedPageBreak/>
              <w:t xml:space="preserve">площадь территории, </w:t>
            </w:r>
            <w:proofErr w:type="spellStart"/>
            <w:r w:rsidRPr="00F87847">
              <w:rPr>
                <w:sz w:val="18"/>
                <w:szCs w:val="18"/>
              </w:rPr>
              <w:t>кв.м</w:t>
            </w:r>
            <w:proofErr w:type="spellEnd"/>
            <w:r w:rsidRPr="00F87847">
              <w:rPr>
                <w:sz w:val="18"/>
                <w:szCs w:val="18"/>
              </w:rPr>
              <w:t>.</w:t>
            </w:r>
          </w:p>
        </w:tc>
        <w:tc>
          <w:tcPr>
            <w:tcW w:w="951" w:type="dxa"/>
            <w:gridSpan w:val="2"/>
            <w:vMerge w:val="restart"/>
            <w:hideMark/>
          </w:tcPr>
          <w:p w:rsidR="00F87847" w:rsidRPr="00F87847" w:rsidRDefault="00F87847" w:rsidP="00563A7A">
            <w:pPr>
              <w:tabs>
                <w:tab w:val="left" w:pos="426"/>
                <w:tab w:val="left" w:pos="3976"/>
              </w:tabs>
              <w:ind w:left="0" w:right="-142" w:firstLine="0"/>
              <w:jc w:val="left"/>
              <w:rPr>
                <w:sz w:val="18"/>
                <w:szCs w:val="18"/>
              </w:rPr>
            </w:pPr>
            <w:r w:rsidRPr="00F87847">
              <w:rPr>
                <w:sz w:val="18"/>
                <w:szCs w:val="18"/>
              </w:rPr>
              <w:lastRenderedPageBreak/>
              <w:t>Численнос</w:t>
            </w:r>
            <w:r w:rsidRPr="00F87847">
              <w:rPr>
                <w:sz w:val="18"/>
                <w:szCs w:val="18"/>
              </w:rPr>
              <w:lastRenderedPageBreak/>
              <w:t>ть населения, имеющего удобный пешеходный доступ к основным площадям территории, чел.</w:t>
            </w:r>
          </w:p>
        </w:tc>
        <w:tc>
          <w:tcPr>
            <w:tcW w:w="1105" w:type="dxa"/>
            <w:vMerge w:val="restart"/>
            <w:hideMark/>
          </w:tcPr>
          <w:p w:rsidR="00F87847" w:rsidRPr="00F87847" w:rsidRDefault="00F87847" w:rsidP="004C788B">
            <w:pPr>
              <w:tabs>
                <w:tab w:val="left" w:pos="426"/>
                <w:tab w:val="left" w:pos="3976"/>
              </w:tabs>
              <w:ind w:left="0" w:right="-142" w:firstLine="0"/>
              <w:jc w:val="left"/>
              <w:rPr>
                <w:sz w:val="18"/>
                <w:szCs w:val="18"/>
              </w:rPr>
            </w:pPr>
            <w:r w:rsidRPr="00F87847">
              <w:rPr>
                <w:sz w:val="18"/>
                <w:szCs w:val="18"/>
              </w:rPr>
              <w:lastRenderedPageBreak/>
              <w:t xml:space="preserve">Оценка </w:t>
            </w:r>
            <w:r w:rsidRPr="00F87847">
              <w:rPr>
                <w:sz w:val="18"/>
                <w:szCs w:val="18"/>
              </w:rPr>
              <w:lastRenderedPageBreak/>
              <w:t xml:space="preserve">потребности в финансировании на восстановление благоустройства территории, </w:t>
            </w:r>
            <w:proofErr w:type="spellStart"/>
            <w:r w:rsidRPr="00F87847">
              <w:rPr>
                <w:sz w:val="18"/>
                <w:szCs w:val="18"/>
              </w:rPr>
              <w:t>тыс</w:t>
            </w:r>
            <w:proofErr w:type="gramStart"/>
            <w:r w:rsidRPr="00F87847">
              <w:rPr>
                <w:sz w:val="18"/>
                <w:szCs w:val="18"/>
              </w:rPr>
              <w:t>.р</w:t>
            </w:r>
            <w:proofErr w:type="gramEnd"/>
            <w:r w:rsidRPr="00F87847">
              <w:rPr>
                <w:sz w:val="18"/>
                <w:szCs w:val="18"/>
              </w:rPr>
              <w:t>уб</w:t>
            </w:r>
            <w:proofErr w:type="spellEnd"/>
            <w:r w:rsidRPr="00F87847">
              <w:rPr>
                <w:sz w:val="18"/>
                <w:szCs w:val="18"/>
              </w:rPr>
              <w:t>.</w:t>
            </w:r>
          </w:p>
        </w:tc>
      </w:tr>
      <w:tr w:rsidR="00F87847" w:rsidRPr="00F87847" w:rsidTr="00A56A6D">
        <w:trPr>
          <w:trHeight w:val="3285"/>
        </w:trPr>
        <w:tc>
          <w:tcPr>
            <w:tcW w:w="387" w:type="dxa"/>
            <w:vMerge/>
            <w:hideMark/>
          </w:tcPr>
          <w:p w:rsidR="00F87847" w:rsidRPr="00F87847" w:rsidRDefault="00F87847" w:rsidP="00F87847">
            <w:pPr>
              <w:tabs>
                <w:tab w:val="left" w:pos="426"/>
                <w:tab w:val="left" w:pos="3976"/>
              </w:tabs>
              <w:ind w:left="0" w:right="-142" w:firstLine="567"/>
              <w:jc w:val="left"/>
              <w:rPr>
                <w:sz w:val="18"/>
                <w:szCs w:val="18"/>
              </w:rPr>
            </w:pPr>
          </w:p>
        </w:tc>
        <w:tc>
          <w:tcPr>
            <w:tcW w:w="1094" w:type="dxa"/>
            <w:hideMark/>
          </w:tcPr>
          <w:p w:rsidR="00F87847" w:rsidRPr="00F87847" w:rsidRDefault="00F87847" w:rsidP="00563A7A">
            <w:pPr>
              <w:tabs>
                <w:tab w:val="left" w:pos="426"/>
                <w:tab w:val="left" w:pos="3976"/>
              </w:tabs>
              <w:ind w:left="0" w:right="-142" w:firstLine="0"/>
              <w:jc w:val="left"/>
              <w:rPr>
                <w:sz w:val="18"/>
                <w:szCs w:val="18"/>
              </w:rPr>
            </w:pPr>
            <w:r w:rsidRPr="00F87847">
              <w:rPr>
                <w:sz w:val="18"/>
                <w:szCs w:val="18"/>
              </w:rPr>
              <w:t>муниципальный район Иркутской области</w:t>
            </w:r>
          </w:p>
        </w:tc>
        <w:tc>
          <w:tcPr>
            <w:tcW w:w="2455" w:type="dxa"/>
            <w:hideMark/>
          </w:tcPr>
          <w:p w:rsidR="00F87847" w:rsidRPr="00F87847" w:rsidRDefault="00F87847" w:rsidP="00563A7A">
            <w:pPr>
              <w:tabs>
                <w:tab w:val="left" w:pos="426"/>
                <w:tab w:val="left" w:pos="3976"/>
              </w:tabs>
              <w:ind w:left="0" w:right="-142" w:firstLine="0"/>
              <w:jc w:val="left"/>
              <w:rPr>
                <w:sz w:val="18"/>
                <w:szCs w:val="18"/>
              </w:rPr>
            </w:pPr>
            <w:r w:rsidRPr="00F87847">
              <w:rPr>
                <w:sz w:val="18"/>
                <w:szCs w:val="18"/>
              </w:rPr>
              <w:t>городское, сельское поселение Иркутской области</w:t>
            </w:r>
          </w:p>
        </w:tc>
        <w:tc>
          <w:tcPr>
            <w:tcW w:w="1361" w:type="dxa"/>
            <w:gridSpan w:val="2"/>
            <w:noWrap/>
            <w:hideMark/>
          </w:tcPr>
          <w:p w:rsidR="00F87847" w:rsidRPr="00F87847" w:rsidRDefault="00F87847" w:rsidP="00563A7A">
            <w:pPr>
              <w:tabs>
                <w:tab w:val="left" w:pos="426"/>
                <w:tab w:val="left" w:pos="3976"/>
              </w:tabs>
              <w:ind w:left="0" w:right="-142" w:firstLine="0"/>
              <w:jc w:val="left"/>
              <w:rPr>
                <w:sz w:val="18"/>
                <w:szCs w:val="18"/>
              </w:rPr>
            </w:pPr>
            <w:r w:rsidRPr="00F87847">
              <w:rPr>
                <w:sz w:val="18"/>
                <w:szCs w:val="18"/>
              </w:rPr>
              <w:t>населенный пункт</w:t>
            </w:r>
          </w:p>
        </w:tc>
        <w:tc>
          <w:tcPr>
            <w:tcW w:w="1190" w:type="dxa"/>
            <w:gridSpan w:val="2"/>
            <w:noWrap/>
            <w:hideMark/>
          </w:tcPr>
          <w:p w:rsidR="00F87847" w:rsidRPr="00F87847" w:rsidRDefault="00F87847" w:rsidP="00563A7A">
            <w:pPr>
              <w:tabs>
                <w:tab w:val="left" w:pos="426"/>
                <w:tab w:val="left" w:pos="3976"/>
              </w:tabs>
              <w:ind w:left="0" w:right="-142" w:firstLine="0"/>
              <w:jc w:val="left"/>
              <w:rPr>
                <w:sz w:val="18"/>
                <w:szCs w:val="18"/>
              </w:rPr>
            </w:pPr>
            <w:r w:rsidRPr="00F87847">
              <w:rPr>
                <w:sz w:val="18"/>
                <w:szCs w:val="18"/>
              </w:rPr>
              <w:t>улица</w:t>
            </w:r>
          </w:p>
        </w:tc>
        <w:tc>
          <w:tcPr>
            <w:tcW w:w="686" w:type="dxa"/>
            <w:hideMark/>
          </w:tcPr>
          <w:p w:rsidR="00F87847" w:rsidRPr="00F87847" w:rsidRDefault="00F87847" w:rsidP="00563A7A">
            <w:pPr>
              <w:tabs>
                <w:tab w:val="left" w:pos="426"/>
                <w:tab w:val="left" w:pos="3976"/>
              </w:tabs>
              <w:ind w:left="0" w:right="-142" w:firstLine="0"/>
              <w:jc w:val="left"/>
              <w:rPr>
                <w:sz w:val="18"/>
                <w:szCs w:val="18"/>
              </w:rPr>
            </w:pPr>
            <w:r w:rsidRPr="00F87847">
              <w:rPr>
                <w:sz w:val="18"/>
                <w:szCs w:val="18"/>
              </w:rPr>
              <w:t>номер дома, образующий общественную территорию</w:t>
            </w:r>
          </w:p>
        </w:tc>
        <w:tc>
          <w:tcPr>
            <w:tcW w:w="915" w:type="dxa"/>
            <w:vMerge/>
            <w:hideMark/>
          </w:tcPr>
          <w:p w:rsidR="00F87847" w:rsidRPr="00F87847" w:rsidRDefault="00F87847" w:rsidP="004A2216">
            <w:pPr>
              <w:tabs>
                <w:tab w:val="left" w:pos="426"/>
                <w:tab w:val="left" w:pos="3976"/>
              </w:tabs>
              <w:ind w:left="0" w:right="-142" w:firstLine="567"/>
              <w:jc w:val="left"/>
              <w:rPr>
                <w:sz w:val="18"/>
                <w:szCs w:val="18"/>
              </w:rPr>
            </w:pPr>
          </w:p>
        </w:tc>
        <w:tc>
          <w:tcPr>
            <w:tcW w:w="951" w:type="dxa"/>
            <w:gridSpan w:val="2"/>
            <w:vMerge/>
            <w:hideMark/>
          </w:tcPr>
          <w:p w:rsidR="00F87847" w:rsidRPr="00F87847" w:rsidRDefault="00F87847" w:rsidP="004A2216">
            <w:pPr>
              <w:tabs>
                <w:tab w:val="left" w:pos="426"/>
                <w:tab w:val="left" w:pos="3976"/>
              </w:tabs>
              <w:ind w:left="0" w:right="-142" w:firstLine="567"/>
              <w:jc w:val="left"/>
              <w:rPr>
                <w:sz w:val="18"/>
                <w:szCs w:val="18"/>
              </w:rPr>
            </w:pPr>
          </w:p>
        </w:tc>
        <w:tc>
          <w:tcPr>
            <w:tcW w:w="1105" w:type="dxa"/>
            <w:vMerge/>
            <w:hideMark/>
          </w:tcPr>
          <w:p w:rsidR="00F87847" w:rsidRPr="00F87847" w:rsidRDefault="00F87847" w:rsidP="004A2216">
            <w:pPr>
              <w:tabs>
                <w:tab w:val="left" w:pos="426"/>
                <w:tab w:val="left" w:pos="3976"/>
              </w:tabs>
              <w:ind w:left="0" w:right="-142" w:firstLine="567"/>
              <w:jc w:val="left"/>
              <w:rPr>
                <w:sz w:val="18"/>
                <w:szCs w:val="18"/>
              </w:rPr>
            </w:pPr>
          </w:p>
        </w:tc>
      </w:tr>
      <w:tr w:rsidR="00F87847" w:rsidRPr="00F87847" w:rsidTr="00A56A6D">
        <w:trPr>
          <w:trHeight w:val="525"/>
        </w:trPr>
        <w:tc>
          <w:tcPr>
            <w:tcW w:w="387" w:type="dxa"/>
            <w:noWrap/>
            <w:hideMark/>
          </w:tcPr>
          <w:p w:rsidR="00F87847" w:rsidRPr="00F87847" w:rsidRDefault="00F87847" w:rsidP="00F87847">
            <w:pPr>
              <w:tabs>
                <w:tab w:val="left" w:pos="426"/>
                <w:tab w:val="left" w:pos="3976"/>
              </w:tabs>
              <w:ind w:left="0" w:right="-142" w:firstLine="567"/>
              <w:jc w:val="left"/>
              <w:rPr>
                <w:sz w:val="18"/>
                <w:szCs w:val="18"/>
              </w:rPr>
            </w:pPr>
            <w:r w:rsidRPr="00F87847">
              <w:rPr>
                <w:sz w:val="18"/>
                <w:szCs w:val="18"/>
              </w:rPr>
              <w:lastRenderedPageBreak/>
              <w:t> </w:t>
            </w:r>
          </w:p>
        </w:tc>
        <w:tc>
          <w:tcPr>
            <w:tcW w:w="1094" w:type="dxa"/>
            <w:noWrap/>
            <w:hideMark/>
          </w:tcPr>
          <w:p w:rsidR="00F87847" w:rsidRPr="00F87847" w:rsidRDefault="00F87847" w:rsidP="00B706CA">
            <w:pPr>
              <w:tabs>
                <w:tab w:val="left" w:pos="426"/>
                <w:tab w:val="left" w:pos="3976"/>
              </w:tabs>
              <w:ind w:left="0" w:right="-142" w:firstLine="0"/>
              <w:jc w:val="left"/>
              <w:rPr>
                <w:b/>
                <w:bCs/>
                <w:sz w:val="18"/>
                <w:szCs w:val="18"/>
              </w:rPr>
            </w:pPr>
            <w:r w:rsidRPr="00F87847">
              <w:rPr>
                <w:b/>
                <w:bCs/>
                <w:sz w:val="18"/>
                <w:szCs w:val="18"/>
              </w:rPr>
              <w:t>2018 год</w:t>
            </w:r>
          </w:p>
        </w:tc>
        <w:tc>
          <w:tcPr>
            <w:tcW w:w="2455" w:type="dxa"/>
            <w:noWrap/>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c>
          <w:tcPr>
            <w:tcW w:w="1361" w:type="dxa"/>
            <w:gridSpan w:val="2"/>
            <w:noWrap/>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c>
          <w:tcPr>
            <w:tcW w:w="1190" w:type="dxa"/>
            <w:gridSpan w:val="2"/>
            <w:noWrap/>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c>
          <w:tcPr>
            <w:tcW w:w="686" w:type="dxa"/>
            <w:noWrap/>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c>
          <w:tcPr>
            <w:tcW w:w="915" w:type="dxa"/>
            <w:noWrap/>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c>
          <w:tcPr>
            <w:tcW w:w="951" w:type="dxa"/>
            <w:gridSpan w:val="2"/>
            <w:noWrap/>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c>
          <w:tcPr>
            <w:tcW w:w="1105" w:type="dxa"/>
            <w:noWrap/>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r>
      <w:tr w:rsidR="00F87847" w:rsidRPr="00F87847" w:rsidTr="00A56A6D">
        <w:trPr>
          <w:trHeight w:val="585"/>
        </w:trPr>
        <w:tc>
          <w:tcPr>
            <w:tcW w:w="387" w:type="dxa"/>
            <w:noWrap/>
            <w:hideMark/>
          </w:tcPr>
          <w:p w:rsidR="00F87847" w:rsidRPr="00F87847" w:rsidRDefault="00F87847" w:rsidP="00F87847">
            <w:pPr>
              <w:tabs>
                <w:tab w:val="left" w:pos="426"/>
                <w:tab w:val="left" w:pos="3976"/>
              </w:tabs>
              <w:ind w:left="0" w:right="-142" w:firstLine="567"/>
              <w:jc w:val="left"/>
              <w:rPr>
                <w:sz w:val="18"/>
                <w:szCs w:val="18"/>
              </w:rPr>
            </w:pPr>
            <w:r w:rsidRPr="00F87847">
              <w:rPr>
                <w:sz w:val="18"/>
                <w:szCs w:val="18"/>
              </w:rPr>
              <w:t>1</w:t>
            </w:r>
          </w:p>
        </w:tc>
        <w:tc>
          <w:tcPr>
            <w:tcW w:w="1094" w:type="dxa"/>
            <w:noWrap/>
            <w:hideMark/>
          </w:tcPr>
          <w:p w:rsidR="00F87847" w:rsidRPr="00F87847" w:rsidRDefault="00F87847" w:rsidP="004C788B">
            <w:pPr>
              <w:tabs>
                <w:tab w:val="left" w:pos="426"/>
                <w:tab w:val="left" w:pos="3976"/>
              </w:tabs>
              <w:ind w:left="0" w:right="-142" w:firstLine="0"/>
              <w:jc w:val="left"/>
              <w:rPr>
                <w:sz w:val="18"/>
                <w:szCs w:val="18"/>
              </w:rPr>
            </w:pPr>
            <w:r w:rsidRPr="00F87847">
              <w:rPr>
                <w:sz w:val="18"/>
                <w:szCs w:val="18"/>
              </w:rPr>
              <w:t>Иркутский район</w:t>
            </w:r>
          </w:p>
        </w:tc>
        <w:tc>
          <w:tcPr>
            <w:tcW w:w="2455" w:type="dxa"/>
            <w:hideMark/>
          </w:tcPr>
          <w:p w:rsidR="00F87847" w:rsidRPr="00F87847" w:rsidRDefault="00F87847" w:rsidP="004C788B">
            <w:pPr>
              <w:tabs>
                <w:tab w:val="left" w:pos="426"/>
                <w:tab w:val="left" w:pos="3976"/>
              </w:tabs>
              <w:ind w:left="0" w:right="-142" w:firstLine="0"/>
              <w:jc w:val="left"/>
              <w:rPr>
                <w:sz w:val="18"/>
                <w:szCs w:val="18"/>
              </w:rPr>
            </w:pPr>
            <w:proofErr w:type="spellStart"/>
            <w:r w:rsidRPr="00F87847">
              <w:rPr>
                <w:sz w:val="18"/>
                <w:szCs w:val="18"/>
              </w:rPr>
              <w:t>Хомутовское</w:t>
            </w:r>
            <w:proofErr w:type="spellEnd"/>
            <w:r w:rsidRPr="00F87847">
              <w:rPr>
                <w:sz w:val="18"/>
                <w:szCs w:val="18"/>
              </w:rPr>
              <w:t xml:space="preserve"> муниципальное образование</w:t>
            </w:r>
          </w:p>
        </w:tc>
        <w:tc>
          <w:tcPr>
            <w:tcW w:w="1361" w:type="dxa"/>
            <w:gridSpan w:val="2"/>
            <w:noWrap/>
            <w:hideMark/>
          </w:tcPr>
          <w:p w:rsidR="00F87847" w:rsidRPr="00F87847" w:rsidRDefault="00F87847" w:rsidP="004C788B">
            <w:pPr>
              <w:tabs>
                <w:tab w:val="left" w:pos="426"/>
                <w:tab w:val="left" w:pos="3976"/>
              </w:tabs>
              <w:ind w:left="0" w:right="-142" w:firstLine="0"/>
              <w:jc w:val="left"/>
              <w:rPr>
                <w:sz w:val="18"/>
                <w:szCs w:val="18"/>
              </w:rPr>
            </w:pPr>
            <w:proofErr w:type="spellStart"/>
            <w:r w:rsidRPr="00F87847">
              <w:rPr>
                <w:sz w:val="18"/>
                <w:szCs w:val="18"/>
              </w:rPr>
              <w:t>д</w:t>
            </w:r>
            <w:proofErr w:type="gramStart"/>
            <w:r w:rsidRPr="00F87847">
              <w:rPr>
                <w:sz w:val="18"/>
                <w:szCs w:val="18"/>
              </w:rPr>
              <w:t>.П</w:t>
            </w:r>
            <w:proofErr w:type="gramEnd"/>
            <w:r w:rsidRPr="00F87847">
              <w:rPr>
                <w:sz w:val="18"/>
                <w:szCs w:val="18"/>
              </w:rPr>
              <w:t>озднякова</w:t>
            </w:r>
            <w:proofErr w:type="spellEnd"/>
          </w:p>
        </w:tc>
        <w:tc>
          <w:tcPr>
            <w:tcW w:w="1190" w:type="dxa"/>
            <w:gridSpan w:val="2"/>
            <w:noWrap/>
            <w:hideMark/>
          </w:tcPr>
          <w:p w:rsidR="00F87847" w:rsidRPr="00F87847" w:rsidRDefault="00F87847" w:rsidP="004C788B">
            <w:pPr>
              <w:tabs>
                <w:tab w:val="left" w:pos="426"/>
                <w:tab w:val="left" w:pos="3976"/>
              </w:tabs>
              <w:ind w:left="0" w:right="-142" w:firstLine="0"/>
              <w:jc w:val="left"/>
              <w:rPr>
                <w:sz w:val="18"/>
                <w:szCs w:val="18"/>
              </w:rPr>
            </w:pPr>
            <w:r w:rsidRPr="00F87847">
              <w:rPr>
                <w:sz w:val="18"/>
                <w:szCs w:val="18"/>
              </w:rPr>
              <w:t>Ручейная</w:t>
            </w:r>
          </w:p>
        </w:tc>
        <w:tc>
          <w:tcPr>
            <w:tcW w:w="686" w:type="dxa"/>
            <w:noWrap/>
            <w:hideMark/>
          </w:tcPr>
          <w:p w:rsidR="00F87847" w:rsidRPr="00F87847" w:rsidRDefault="00F87847" w:rsidP="004C788B">
            <w:pPr>
              <w:tabs>
                <w:tab w:val="left" w:pos="426"/>
                <w:tab w:val="left" w:pos="3976"/>
              </w:tabs>
              <w:ind w:right="-142"/>
              <w:jc w:val="left"/>
              <w:rPr>
                <w:sz w:val="18"/>
                <w:szCs w:val="18"/>
              </w:rPr>
            </w:pPr>
            <w:r w:rsidRPr="00F87847">
              <w:rPr>
                <w:sz w:val="18"/>
                <w:szCs w:val="18"/>
              </w:rPr>
              <w:t>1В</w:t>
            </w:r>
          </w:p>
        </w:tc>
        <w:tc>
          <w:tcPr>
            <w:tcW w:w="915" w:type="dxa"/>
            <w:noWrap/>
            <w:hideMark/>
          </w:tcPr>
          <w:p w:rsidR="00F87847" w:rsidRPr="00F87847" w:rsidRDefault="00F87847" w:rsidP="004C788B">
            <w:pPr>
              <w:tabs>
                <w:tab w:val="left" w:pos="426"/>
                <w:tab w:val="left" w:pos="3976"/>
              </w:tabs>
              <w:ind w:left="0" w:right="-142" w:firstLine="0"/>
              <w:jc w:val="left"/>
              <w:rPr>
                <w:sz w:val="18"/>
                <w:szCs w:val="18"/>
              </w:rPr>
            </w:pPr>
            <w:r w:rsidRPr="00F87847">
              <w:rPr>
                <w:sz w:val="18"/>
                <w:szCs w:val="18"/>
              </w:rPr>
              <w:t>7822,2</w:t>
            </w:r>
          </w:p>
        </w:tc>
        <w:tc>
          <w:tcPr>
            <w:tcW w:w="951" w:type="dxa"/>
            <w:gridSpan w:val="2"/>
            <w:noWrap/>
            <w:hideMark/>
          </w:tcPr>
          <w:p w:rsidR="00F87847" w:rsidRPr="00F87847" w:rsidRDefault="00F87847" w:rsidP="004C788B">
            <w:pPr>
              <w:tabs>
                <w:tab w:val="left" w:pos="426"/>
                <w:tab w:val="left" w:pos="3976"/>
              </w:tabs>
              <w:ind w:left="0" w:right="-142" w:firstLine="0"/>
              <w:jc w:val="left"/>
              <w:rPr>
                <w:sz w:val="18"/>
                <w:szCs w:val="18"/>
              </w:rPr>
            </w:pPr>
            <w:r w:rsidRPr="00F87847">
              <w:rPr>
                <w:sz w:val="18"/>
                <w:szCs w:val="18"/>
              </w:rPr>
              <w:t>2300</w:t>
            </w:r>
          </w:p>
        </w:tc>
        <w:tc>
          <w:tcPr>
            <w:tcW w:w="1105" w:type="dxa"/>
            <w:noWrap/>
            <w:hideMark/>
          </w:tcPr>
          <w:p w:rsidR="00F87847" w:rsidRPr="00F87847" w:rsidRDefault="00F87847" w:rsidP="004C788B">
            <w:pPr>
              <w:tabs>
                <w:tab w:val="left" w:pos="426"/>
                <w:tab w:val="left" w:pos="3976"/>
              </w:tabs>
              <w:ind w:right="-142"/>
              <w:jc w:val="left"/>
              <w:rPr>
                <w:sz w:val="18"/>
                <w:szCs w:val="18"/>
              </w:rPr>
            </w:pPr>
            <w:r w:rsidRPr="00F87847">
              <w:rPr>
                <w:sz w:val="18"/>
                <w:szCs w:val="18"/>
              </w:rPr>
              <w:t>6147,54</w:t>
            </w:r>
          </w:p>
        </w:tc>
      </w:tr>
      <w:tr w:rsidR="00F87847" w:rsidRPr="00F87847" w:rsidTr="00A56A6D">
        <w:trPr>
          <w:trHeight w:val="570"/>
        </w:trPr>
        <w:tc>
          <w:tcPr>
            <w:tcW w:w="387" w:type="dxa"/>
            <w:noWrap/>
            <w:hideMark/>
          </w:tcPr>
          <w:p w:rsidR="00F87847" w:rsidRPr="00F87847" w:rsidRDefault="00F87847" w:rsidP="00F87847">
            <w:pPr>
              <w:tabs>
                <w:tab w:val="left" w:pos="426"/>
                <w:tab w:val="left" w:pos="3976"/>
              </w:tabs>
              <w:ind w:left="0" w:right="-142" w:firstLine="567"/>
              <w:jc w:val="left"/>
              <w:rPr>
                <w:sz w:val="18"/>
                <w:szCs w:val="18"/>
              </w:rPr>
            </w:pPr>
            <w:r w:rsidRPr="00F87847">
              <w:rPr>
                <w:sz w:val="18"/>
                <w:szCs w:val="18"/>
              </w:rPr>
              <w:t> </w:t>
            </w:r>
          </w:p>
        </w:tc>
        <w:tc>
          <w:tcPr>
            <w:tcW w:w="1094" w:type="dxa"/>
            <w:noWrap/>
            <w:hideMark/>
          </w:tcPr>
          <w:p w:rsidR="00F87847" w:rsidRPr="00F87847" w:rsidRDefault="00F87847" w:rsidP="004C788B">
            <w:pPr>
              <w:tabs>
                <w:tab w:val="left" w:pos="426"/>
                <w:tab w:val="left" w:pos="3976"/>
              </w:tabs>
              <w:ind w:left="0" w:right="-142" w:firstLine="0"/>
              <w:jc w:val="left"/>
              <w:rPr>
                <w:b/>
                <w:bCs/>
                <w:sz w:val="18"/>
                <w:szCs w:val="18"/>
              </w:rPr>
            </w:pPr>
            <w:r w:rsidRPr="00F87847">
              <w:rPr>
                <w:b/>
                <w:bCs/>
                <w:sz w:val="18"/>
                <w:szCs w:val="18"/>
              </w:rPr>
              <w:t>2019 год</w:t>
            </w:r>
          </w:p>
        </w:tc>
        <w:tc>
          <w:tcPr>
            <w:tcW w:w="2455" w:type="dxa"/>
            <w:noWrap/>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c>
          <w:tcPr>
            <w:tcW w:w="1361" w:type="dxa"/>
            <w:gridSpan w:val="2"/>
            <w:noWrap/>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c>
          <w:tcPr>
            <w:tcW w:w="1190" w:type="dxa"/>
            <w:gridSpan w:val="2"/>
            <w:noWrap/>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c>
          <w:tcPr>
            <w:tcW w:w="686" w:type="dxa"/>
            <w:noWrap/>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c>
          <w:tcPr>
            <w:tcW w:w="915" w:type="dxa"/>
            <w:noWrap/>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c>
          <w:tcPr>
            <w:tcW w:w="951" w:type="dxa"/>
            <w:gridSpan w:val="2"/>
            <w:noWrap/>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c>
          <w:tcPr>
            <w:tcW w:w="1105" w:type="dxa"/>
            <w:noWrap/>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r>
      <w:tr w:rsidR="00F87847" w:rsidRPr="00F87847" w:rsidTr="00A56A6D">
        <w:trPr>
          <w:trHeight w:val="690"/>
        </w:trPr>
        <w:tc>
          <w:tcPr>
            <w:tcW w:w="387" w:type="dxa"/>
            <w:noWrap/>
            <w:hideMark/>
          </w:tcPr>
          <w:p w:rsidR="00F87847" w:rsidRPr="00F87847" w:rsidRDefault="00F87847" w:rsidP="00F87847">
            <w:pPr>
              <w:tabs>
                <w:tab w:val="left" w:pos="426"/>
                <w:tab w:val="left" w:pos="3976"/>
              </w:tabs>
              <w:ind w:left="0" w:right="-142" w:firstLine="567"/>
              <w:jc w:val="left"/>
              <w:rPr>
                <w:sz w:val="18"/>
                <w:szCs w:val="18"/>
              </w:rPr>
            </w:pPr>
            <w:r w:rsidRPr="00F87847">
              <w:rPr>
                <w:sz w:val="18"/>
                <w:szCs w:val="18"/>
              </w:rPr>
              <w:t>2</w:t>
            </w:r>
          </w:p>
        </w:tc>
        <w:tc>
          <w:tcPr>
            <w:tcW w:w="1094" w:type="dxa"/>
            <w:noWrap/>
            <w:hideMark/>
          </w:tcPr>
          <w:p w:rsidR="00F87847" w:rsidRPr="00F87847" w:rsidRDefault="00F87847" w:rsidP="004C788B">
            <w:pPr>
              <w:tabs>
                <w:tab w:val="left" w:pos="426"/>
                <w:tab w:val="left" w:pos="3976"/>
              </w:tabs>
              <w:ind w:left="0" w:right="-142" w:firstLine="0"/>
              <w:jc w:val="left"/>
              <w:rPr>
                <w:sz w:val="18"/>
                <w:szCs w:val="18"/>
              </w:rPr>
            </w:pPr>
            <w:r w:rsidRPr="00F87847">
              <w:rPr>
                <w:sz w:val="18"/>
                <w:szCs w:val="18"/>
              </w:rPr>
              <w:t>Иркутский район</w:t>
            </w:r>
          </w:p>
        </w:tc>
        <w:tc>
          <w:tcPr>
            <w:tcW w:w="2455" w:type="dxa"/>
            <w:hideMark/>
          </w:tcPr>
          <w:p w:rsidR="00F87847" w:rsidRPr="00F87847" w:rsidRDefault="00F87847" w:rsidP="004C788B">
            <w:pPr>
              <w:tabs>
                <w:tab w:val="left" w:pos="426"/>
                <w:tab w:val="left" w:pos="3976"/>
              </w:tabs>
              <w:ind w:left="0" w:right="-142" w:firstLine="0"/>
              <w:jc w:val="left"/>
              <w:rPr>
                <w:sz w:val="18"/>
                <w:szCs w:val="18"/>
              </w:rPr>
            </w:pPr>
            <w:proofErr w:type="spellStart"/>
            <w:r w:rsidRPr="00F87847">
              <w:rPr>
                <w:sz w:val="18"/>
                <w:szCs w:val="18"/>
              </w:rPr>
              <w:t>Хомутовское</w:t>
            </w:r>
            <w:proofErr w:type="spellEnd"/>
            <w:r w:rsidRPr="00F87847">
              <w:rPr>
                <w:sz w:val="18"/>
                <w:szCs w:val="18"/>
              </w:rPr>
              <w:t xml:space="preserve"> муниципальное образование</w:t>
            </w:r>
          </w:p>
        </w:tc>
        <w:tc>
          <w:tcPr>
            <w:tcW w:w="1361" w:type="dxa"/>
            <w:gridSpan w:val="2"/>
            <w:noWrap/>
            <w:hideMark/>
          </w:tcPr>
          <w:p w:rsidR="00F87847" w:rsidRPr="00F87847" w:rsidRDefault="00F87847" w:rsidP="004C788B">
            <w:pPr>
              <w:tabs>
                <w:tab w:val="left" w:pos="426"/>
                <w:tab w:val="left" w:pos="3976"/>
              </w:tabs>
              <w:ind w:left="0" w:right="-142" w:firstLine="0"/>
              <w:jc w:val="left"/>
              <w:rPr>
                <w:sz w:val="18"/>
                <w:szCs w:val="18"/>
              </w:rPr>
            </w:pPr>
            <w:proofErr w:type="spellStart"/>
            <w:r w:rsidRPr="00F87847">
              <w:rPr>
                <w:sz w:val="18"/>
                <w:szCs w:val="18"/>
              </w:rPr>
              <w:t>с</w:t>
            </w:r>
            <w:proofErr w:type="gramStart"/>
            <w:r w:rsidRPr="00F87847">
              <w:rPr>
                <w:sz w:val="18"/>
                <w:szCs w:val="18"/>
              </w:rPr>
              <w:t>.Х</w:t>
            </w:r>
            <w:proofErr w:type="gramEnd"/>
            <w:r w:rsidRPr="00F87847">
              <w:rPr>
                <w:sz w:val="18"/>
                <w:szCs w:val="18"/>
              </w:rPr>
              <w:t>омутово</w:t>
            </w:r>
            <w:proofErr w:type="spellEnd"/>
          </w:p>
        </w:tc>
        <w:tc>
          <w:tcPr>
            <w:tcW w:w="1190" w:type="dxa"/>
            <w:gridSpan w:val="2"/>
            <w:noWrap/>
            <w:hideMark/>
          </w:tcPr>
          <w:p w:rsidR="00F87847" w:rsidRPr="00F87847" w:rsidRDefault="00F87847" w:rsidP="004C788B">
            <w:pPr>
              <w:tabs>
                <w:tab w:val="left" w:pos="426"/>
                <w:tab w:val="left" w:pos="3976"/>
              </w:tabs>
              <w:ind w:left="0" w:right="-142" w:firstLine="0"/>
              <w:jc w:val="left"/>
              <w:rPr>
                <w:sz w:val="18"/>
                <w:szCs w:val="18"/>
              </w:rPr>
            </w:pPr>
            <w:r w:rsidRPr="00F87847">
              <w:rPr>
                <w:sz w:val="18"/>
                <w:szCs w:val="18"/>
              </w:rPr>
              <w:t>Колхозная</w:t>
            </w:r>
          </w:p>
        </w:tc>
        <w:tc>
          <w:tcPr>
            <w:tcW w:w="686" w:type="dxa"/>
            <w:noWrap/>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4</w:t>
            </w:r>
          </w:p>
        </w:tc>
        <w:tc>
          <w:tcPr>
            <w:tcW w:w="915" w:type="dxa"/>
            <w:noWrap/>
            <w:hideMark/>
          </w:tcPr>
          <w:p w:rsidR="00F87847" w:rsidRPr="00F87847" w:rsidRDefault="00F87847" w:rsidP="004C788B">
            <w:pPr>
              <w:tabs>
                <w:tab w:val="left" w:pos="426"/>
                <w:tab w:val="left" w:pos="3976"/>
              </w:tabs>
              <w:ind w:left="0" w:right="-142" w:firstLine="0"/>
              <w:jc w:val="left"/>
              <w:rPr>
                <w:sz w:val="18"/>
                <w:szCs w:val="18"/>
              </w:rPr>
            </w:pPr>
            <w:r w:rsidRPr="00F87847">
              <w:rPr>
                <w:sz w:val="18"/>
                <w:szCs w:val="18"/>
              </w:rPr>
              <w:t>1132,3</w:t>
            </w:r>
          </w:p>
        </w:tc>
        <w:tc>
          <w:tcPr>
            <w:tcW w:w="951" w:type="dxa"/>
            <w:gridSpan w:val="2"/>
            <w:noWrap/>
            <w:hideMark/>
          </w:tcPr>
          <w:p w:rsidR="00F87847" w:rsidRPr="00F87847" w:rsidRDefault="00F87847" w:rsidP="004C788B">
            <w:pPr>
              <w:tabs>
                <w:tab w:val="left" w:pos="426"/>
                <w:tab w:val="left" w:pos="3976"/>
              </w:tabs>
              <w:ind w:left="0" w:right="-142" w:firstLine="0"/>
              <w:jc w:val="left"/>
              <w:rPr>
                <w:sz w:val="18"/>
                <w:szCs w:val="18"/>
              </w:rPr>
            </w:pPr>
            <w:r w:rsidRPr="00F87847">
              <w:rPr>
                <w:sz w:val="18"/>
                <w:szCs w:val="18"/>
              </w:rPr>
              <w:t>1200</w:t>
            </w:r>
          </w:p>
        </w:tc>
        <w:tc>
          <w:tcPr>
            <w:tcW w:w="1105" w:type="dxa"/>
            <w:noWrap/>
            <w:hideMark/>
          </w:tcPr>
          <w:p w:rsidR="00F87847" w:rsidRPr="00F87847" w:rsidRDefault="00F87847" w:rsidP="004C788B">
            <w:pPr>
              <w:tabs>
                <w:tab w:val="left" w:pos="426"/>
                <w:tab w:val="left" w:pos="3976"/>
              </w:tabs>
              <w:ind w:left="0" w:right="-142" w:firstLine="0"/>
              <w:jc w:val="left"/>
              <w:rPr>
                <w:sz w:val="18"/>
                <w:szCs w:val="18"/>
              </w:rPr>
            </w:pPr>
            <w:r w:rsidRPr="00F87847">
              <w:rPr>
                <w:sz w:val="18"/>
                <w:szCs w:val="18"/>
              </w:rPr>
              <w:t>2474,54</w:t>
            </w:r>
          </w:p>
        </w:tc>
      </w:tr>
      <w:tr w:rsidR="00F87847" w:rsidRPr="00F87847" w:rsidTr="00A56A6D">
        <w:trPr>
          <w:trHeight w:val="840"/>
        </w:trPr>
        <w:tc>
          <w:tcPr>
            <w:tcW w:w="387" w:type="dxa"/>
            <w:noWrap/>
            <w:hideMark/>
          </w:tcPr>
          <w:p w:rsidR="00F87847" w:rsidRPr="00F87847" w:rsidRDefault="00F87847" w:rsidP="00F87847">
            <w:pPr>
              <w:tabs>
                <w:tab w:val="left" w:pos="426"/>
                <w:tab w:val="left" w:pos="3976"/>
              </w:tabs>
              <w:ind w:left="0" w:right="-142" w:firstLine="567"/>
              <w:jc w:val="left"/>
              <w:rPr>
                <w:sz w:val="18"/>
                <w:szCs w:val="18"/>
              </w:rPr>
            </w:pPr>
            <w:r w:rsidRPr="00F87847">
              <w:rPr>
                <w:sz w:val="18"/>
                <w:szCs w:val="18"/>
              </w:rPr>
              <w:t>3</w:t>
            </w:r>
          </w:p>
        </w:tc>
        <w:tc>
          <w:tcPr>
            <w:tcW w:w="1094" w:type="dxa"/>
            <w:noWrap/>
            <w:hideMark/>
          </w:tcPr>
          <w:p w:rsidR="00F87847" w:rsidRPr="00F87847" w:rsidRDefault="00F87847" w:rsidP="004C788B">
            <w:pPr>
              <w:tabs>
                <w:tab w:val="left" w:pos="426"/>
                <w:tab w:val="left" w:pos="3976"/>
              </w:tabs>
              <w:ind w:left="0" w:right="-142" w:firstLine="0"/>
              <w:jc w:val="left"/>
              <w:rPr>
                <w:sz w:val="18"/>
                <w:szCs w:val="18"/>
              </w:rPr>
            </w:pPr>
            <w:r w:rsidRPr="00F87847">
              <w:rPr>
                <w:sz w:val="18"/>
                <w:szCs w:val="18"/>
              </w:rPr>
              <w:t>Иркутский район</w:t>
            </w:r>
          </w:p>
        </w:tc>
        <w:tc>
          <w:tcPr>
            <w:tcW w:w="2455" w:type="dxa"/>
            <w:hideMark/>
          </w:tcPr>
          <w:p w:rsidR="00F87847" w:rsidRPr="00F87847" w:rsidRDefault="00F87847" w:rsidP="004A2216">
            <w:pPr>
              <w:tabs>
                <w:tab w:val="left" w:pos="426"/>
                <w:tab w:val="left" w:pos="3976"/>
              </w:tabs>
              <w:ind w:left="0" w:right="-142" w:firstLine="567"/>
              <w:jc w:val="left"/>
              <w:rPr>
                <w:sz w:val="18"/>
                <w:szCs w:val="18"/>
              </w:rPr>
            </w:pPr>
            <w:proofErr w:type="spellStart"/>
            <w:r w:rsidRPr="00F87847">
              <w:rPr>
                <w:sz w:val="18"/>
                <w:szCs w:val="18"/>
              </w:rPr>
              <w:t>Хомутовское</w:t>
            </w:r>
            <w:proofErr w:type="spellEnd"/>
            <w:r w:rsidRPr="00F87847">
              <w:rPr>
                <w:sz w:val="18"/>
                <w:szCs w:val="18"/>
              </w:rPr>
              <w:t xml:space="preserve"> муниципальное образование</w:t>
            </w:r>
          </w:p>
        </w:tc>
        <w:tc>
          <w:tcPr>
            <w:tcW w:w="1361" w:type="dxa"/>
            <w:gridSpan w:val="2"/>
            <w:noWrap/>
            <w:hideMark/>
          </w:tcPr>
          <w:p w:rsidR="00F87847" w:rsidRPr="00F87847" w:rsidRDefault="00F87847" w:rsidP="004C788B">
            <w:pPr>
              <w:tabs>
                <w:tab w:val="left" w:pos="426"/>
                <w:tab w:val="left" w:pos="3976"/>
              </w:tabs>
              <w:ind w:left="0" w:right="-142" w:firstLine="0"/>
              <w:jc w:val="left"/>
              <w:rPr>
                <w:sz w:val="18"/>
                <w:szCs w:val="18"/>
              </w:rPr>
            </w:pPr>
            <w:proofErr w:type="spellStart"/>
            <w:r w:rsidRPr="00F87847">
              <w:rPr>
                <w:sz w:val="18"/>
                <w:szCs w:val="18"/>
              </w:rPr>
              <w:t>д</w:t>
            </w:r>
            <w:proofErr w:type="gramStart"/>
            <w:r w:rsidRPr="00F87847">
              <w:rPr>
                <w:sz w:val="18"/>
                <w:szCs w:val="18"/>
              </w:rPr>
              <w:t>.К</w:t>
            </w:r>
            <w:proofErr w:type="gramEnd"/>
            <w:r w:rsidRPr="00F87847">
              <w:rPr>
                <w:sz w:val="18"/>
                <w:szCs w:val="18"/>
              </w:rPr>
              <w:t>уда</w:t>
            </w:r>
            <w:proofErr w:type="spellEnd"/>
          </w:p>
        </w:tc>
        <w:tc>
          <w:tcPr>
            <w:tcW w:w="1190" w:type="dxa"/>
            <w:gridSpan w:val="2"/>
            <w:hideMark/>
          </w:tcPr>
          <w:p w:rsidR="00F87847" w:rsidRPr="00F87847" w:rsidRDefault="00F87847" w:rsidP="004C788B">
            <w:pPr>
              <w:tabs>
                <w:tab w:val="left" w:pos="426"/>
                <w:tab w:val="left" w:pos="3976"/>
              </w:tabs>
              <w:ind w:left="0" w:right="-142" w:firstLine="0"/>
              <w:jc w:val="left"/>
              <w:rPr>
                <w:sz w:val="18"/>
                <w:szCs w:val="18"/>
              </w:rPr>
            </w:pPr>
            <w:r w:rsidRPr="00F87847">
              <w:rPr>
                <w:sz w:val="18"/>
                <w:szCs w:val="18"/>
              </w:rPr>
              <w:t>северо-восточнее</w:t>
            </w:r>
          </w:p>
        </w:tc>
        <w:tc>
          <w:tcPr>
            <w:tcW w:w="686" w:type="dxa"/>
            <w:noWrap/>
            <w:hideMark/>
          </w:tcPr>
          <w:p w:rsidR="00F87847" w:rsidRPr="00F87847" w:rsidRDefault="00F87847" w:rsidP="004C788B">
            <w:pPr>
              <w:tabs>
                <w:tab w:val="left" w:pos="426"/>
                <w:tab w:val="left" w:pos="3976"/>
              </w:tabs>
              <w:ind w:left="0" w:right="-142" w:firstLine="0"/>
              <w:jc w:val="left"/>
              <w:rPr>
                <w:sz w:val="18"/>
                <w:szCs w:val="18"/>
              </w:rPr>
            </w:pPr>
            <w:r w:rsidRPr="00F87847">
              <w:rPr>
                <w:sz w:val="18"/>
                <w:szCs w:val="18"/>
              </w:rPr>
              <w:t>кладбище</w:t>
            </w:r>
          </w:p>
        </w:tc>
        <w:tc>
          <w:tcPr>
            <w:tcW w:w="915" w:type="dxa"/>
            <w:noWrap/>
            <w:hideMark/>
          </w:tcPr>
          <w:p w:rsidR="00F87847" w:rsidRPr="00F87847" w:rsidRDefault="00F87847" w:rsidP="004C788B">
            <w:pPr>
              <w:tabs>
                <w:tab w:val="left" w:pos="426"/>
                <w:tab w:val="left" w:pos="3976"/>
              </w:tabs>
              <w:ind w:left="0" w:right="-142" w:firstLine="0"/>
              <w:jc w:val="left"/>
              <w:rPr>
                <w:sz w:val="18"/>
                <w:szCs w:val="18"/>
              </w:rPr>
            </w:pPr>
            <w:r w:rsidRPr="00F87847">
              <w:rPr>
                <w:sz w:val="18"/>
                <w:szCs w:val="18"/>
              </w:rPr>
              <w:t>9075,2</w:t>
            </w:r>
          </w:p>
        </w:tc>
        <w:tc>
          <w:tcPr>
            <w:tcW w:w="951" w:type="dxa"/>
            <w:gridSpan w:val="2"/>
            <w:noWrap/>
            <w:hideMark/>
          </w:tcPr>
          <w:p w:rsidR="00F87847" w:rsidRPr="00F87847" w:rsidRDefault="00F87847" w:rsidP="004C788B">
            <w:pPr>
              <w:tabs>
                <w:tab w:val="left" w:pos="426"/>
                <w:tab w:val="left" w:pos="3976"/>
              </w:tabs>
              <w:ind w:left="0" w:right="-142" w:firstLine="0"/>
              <w:jc w:val="left"/>
              <w:rPr>
                <w:sz w:val="18"/>
                <w:szCs w:val="18"/>
              </w:rPr>
            </w:pPr>
            <w:r w:rsidRPr="00F87847">
              <w:rPr>
                <w:sz w:val="18"/>
                <w:szCs w:val="18"/>
              </w:rPr>
              <w:t>12000</w:t>
            </w:r>
          </w:p>
        </w:tc>
        <w:tc>
          <w:tcPr>
            <w:tcW w:w="1105" w:type="dxa"/>
            <w:noWrap/>
            <w:hideMark/>
          </w:tcPr>
          <w:p w:rsidR="00F87847" w:rsidRPr="00F87847" w:rsidRDefault="00F87847" w:rsidP="004C788B">
            <w:pPr>
              <w:tabs>
                <w:tab w:val="left" w:pos="426"/>
                <w:tab w:val="left" w:pos="3976"/>
              </w:tabs>
              <w:ind w:left="0" w:right="-142" w:firstLine="0"/>
              <w:jc w:val="left"/>
              <w:rPr>
                <w:sz w:val="18"/>
                <w:szCs w:val="18"/>
              </w:rPr>
            </w:pPr>
            <w:r w:rsidRPr="00F87847">
              <w:rPr>
                <w:sz w:val="18"/>
                <w:szCs w:val="18"/>
              </w:rPr>
              <w:t>8713,02</w:t>
            </w:r>
          </w:p>
        </w:tc>
      </w:tr>
      <w:tr w:rsidR="00F87847" w:rsidRPr="00F87847" w:rsidTr="00A56A6D">
        <w:trPr>
          <w:trHeight w:val="540"/>
        </w:trPr>
        <w:tc>
          <w:tcPr>
            <w:tcW w:w="387" w:type="dxa"/>
            <w:noWrap/>
            <w:hideMark/>
          </w:tcPr>
          <w:p w:rsidR="00F87847" w:rsidRPr="00F87847" w:rsidRDefault="00F87847" w:rsidP="00F87847">
            <w:pPr>
              <w:tabs>
                <w:tab w:val="left" w:pos="426"/>
                <w:tab w:val="left" w:pos="3976"/>
              </w:tabs>
              <w:ind w:left="0" w:right="-142" w:firstLine="567"/>
              <w:jc w:val="left"/>
              <w:rPr>
                <w:sz w:val="18"/>
                <w:szCs w:val="18"/>
              </w:rPr>
            </w:pPr>
            <w:r w:rsidRPr="00F87847">
              <w:rPr>
                <w:sz w:val="18"/>
                <w:szCs w:val="18"/>
              </w:rPr>
              <w:t>4</w:t>
            </w:r>
          </w:p>
        </w:tc>
        <w:tc>
          <w:tcPr>
            <w:tcW w:w="1094" w:type="dxa"/>
            <w:noWrap/>
            <w:hideMark/>
          </w:tcPr>
          <w:p w:rsidR="00F87847" w:rsidRPr="00F87847" w:rsidRDefault="00F87847" w:rsidP="004C788B">
            <w:pPr>
              <w:tabs>
                <w:tab w:val="left" w:pos="426"/>
                <w:tab w:val="left" w:pos="3976"/>
              </w:tabs>
              <w:ind w:left="0" w:right="-142" w:firstLine="0"/>
              <w:jc w:val="left"/>
              <w:rPr>
                <w:sz w:val="18"/>
                <w:szCs w:val="18"/>
              </w:rPr>
            </w:pPr>
            <w:r w:rsidRPr="00F87847">
              <w:rPr>
                <w:sz w:val="18"/>
                <w:szCs w:val="18"/>
              </w:rPr>
              <w:t>Иркутский район</w:t>
            </w:r>
          </w:p>
        </w:tc>
        <w:tc>
          <w:tcPr>
            <w:tcW w:w="2455" w:type="dxa"/>
            <w:hideMark/>
          </w:tcPr>
          <w:p w:rsidR="00F87847" w:rsidRPr="00F87847" w:rsidRDefault="00F87847" w:rsidP="004A2216">
            <w:pPr>
              <w:tabs>
                <w:tab w:val="left" w:pos="426"/>
                <w:tab w:val="left" w:pos="3976"/>
              </w:tabs>
              <w:ind w:left="0" w:right="-142" w:firstLine="567"/>
              <w:jc w:val="left"/>
              <w:rPr>
                <w:sz w:val="18"/>
                <w:szCs w:val="18"/>
              </w:rPr>
            </w:pPr>
            <w:proofErr w:type="spellStart"/>
            <w:r w:rsidRPr="00F87847">
              <w:rPr>
                <w:sz w:val="18"/>
                <w:szCs w:val="18"/>
              </w:rPr>
              <w:t>Хомутовское</w:t>
            </w:r>
            <w:proofErr w:type="spellEnd"/>
            <w:r w:rsidRPr="00F87847">
              <w:rPr>
                <w:sz w:val="18"/>
                <w:szCs w:val="18"/>
              </w:rPr>
              <w:t xml:space="preserve"> муниципальное образование</w:t>
            </w:r>
          </w:p>
        </w:tc>
        <w:tc>
          <w:tcPr>
            <w:tcW w:w="1361" w:type="dxa"/>
            <w:gridSpan w:val="2"/>
            <w:noWrap/>
            <w:hideMark/>
          </w:tcPr>
          <w:p w:rsidR="00F87847" w:rsidRPr="00F87847" w:rsidRDefault="00F87847" w:rsidP="004C788B">
            <w:pPr>
              <w:tabs>
                <w:tab w:val="left" w:pos="426"/>
                <w:tab w:val="left" w:pos="3976"/>
              </w:tabs>
              <w:ind w:left="0" w:right="-142" w:firstLine="0"/>
              <w:jc w:val="left"/>
              <w:rPr>
                <w:sz w:val="18"/>
                <w:szCs w:val="18"/>
              </w:rPr>
            </w:pPr>
            <w:proofErr w:type="spellStart"/>
            <w:r w:rsidRPr="00F87847">
              <w:rPr>
                <w:sz w:val="18"/>
                <w:szCs w:val="18"/>
              </w:rPr>
              <w:t>с</w:t>
            </w:r>
            <w:proofErr w:type="gramStart"/>
            <w:r w:rsidRPr="00F87847">
              <w:rPr>
                <w:sz w:val="18"/>
                <w:szCs w:val="18"/>
              </w:rPr>
              <w:t>.Х</w:t>
            </w:r>
            <w:proofErr w:type="gramEnd"/>
            <w:r w:rsidRPr="00F87847">
              <w:rPr>
                <w:sz w:val="18"/>
                <w:szCs w:val="18"/>
              </w:rPr>
              <w:t>омутово</w:t>
            </w:r>
            <w:proofErr w:type="spellEnd"/>
          </w:p>
        </w:tc>
        <w:tc>
          <w:tcPr>
            <w:tcW w:w="1190" w:type="dxa"/>
            <w:gridSpan w:val="2"/>
            <w:noWrap/>
            <w:hideMark/>
          </w:tcPr>
          <w:p w:rsidR="00F87847" w:rsidRPr="00F87847" w:rsidRDefault="00F87847" w:rsidP="004C788B">
            <w:pPr>
              <w:tabs>
                <w:tab w:val="left" w:pos="426"/>
                <w:tab w:val="left" w:pos="3976"/>
              </w:tabs>
              <w:ind w:left="0" w:right="-142" w:firstLine="0"/>
              <w:jc w:val="left"/>
              <w:rPr>
                <w:sz w:val="18"/>
                <w:szCs w:val="18"/>
              </w:rPr>
            </w:pPr>
            <w:r w:rsidRPr="00F87847">
              <w:rPr>
                <w:sz w:val="18"/>
                <w:szCs w:val="18"/>
              </w:rPr>
              <w:t>Западный</w:t>
            </w:r>
          </w:p>
        </w:tc>
        <w:tc>
          <w:tcPr>
            <w:tcW w:w="686" w:type="dxa"/>
            <w:noWrap/>
            <w:hideMark/>
          </w:tcPr>
          <w:p w:rsidR="00F87847" w:rsidRPr="00F87847" w:rsidRDefault="00F87847" w:rsidP="004C788B">
            <w:pPr>
              <w:tabs>
                <w:tab w:val="left" w:pos="426"/>
                <w:tab w:val="left" w:pos="3976"/>
              </w:tabs>
              <w:ind w:right="-142"/>
              <w:jc w:val="left"/>
              <w:rPr>
                <w:sz w:val="18"/>
                <w:szCs w:val="18"/>
              </w:rPr>
            </w:pPr>
            <w:r w:rsidRPr="00F87847">
              <w:rPr>
                <w:sz w:val="18"/>
                <w:szCs w:val="18"/>
              </w:rPr>
              <w:t>б/</w:t>
            </w:r>
            <w:proofErr w:type="gramStart"/>
            <w:r w:rsidRPr="00F87847">
              <w:rPr>
                <w:sz w:val="18"/>
                <w:szCs w:val="18"/>
              </w:rPr>
              <w:t>н</w:t>
            </w:r>
            <w:proofErr w:type="gramEnd"/>
          </w:p>
        </w:tc>
        <w:tc>
          <w:tcPr>
            <w:tcW w:w="915" w:type="dxa"/>
            <w:noWrap/>
            <w:hideMark/>
          </w:tcPr>
          <w:p w:rsidR="00F87847" w:rsidRPr="00F87847" w:rsidRDefault="00F87847" w:rsidP="004C788B">
            <w:pPr>
              <w:tabs>
                <w:tab w:val="left" w:pos="426"/>
                <w:tab w:val="left" w:pos="3976"/>
              </w:tabs>
              <w:ind w:left="0" w:right="-142" w:firstLine="0"/>
              <w:jc w:val="left"/>
              <w:rPr>
                <w:sz w:val="18"/>
                <w:szCs w:val="18"/>
              </w:rPr>
            </w:pPr>
            <w:r w:rsidRPr="00F87847">
              <w:rPr>
                <w:sz w:val="18"/>
                <w:szCs w:val="18"/>
              </w:rPr>
              <w:t>3746,75</w:t>
            </w:r>
          </w:p>
        </w:tc>
        <w:tc>
          <w:tcPr>
            <w:tcW w:w="951" w:type="dxa"/>
            <w:gridSpan w:val="2"/>
            <w:noWrap/>
            <w:hideMark/>
          </w:tcPr>
          <w:p w:rsidR="00F87847" w:rsidRPr="00F87847" w:rsidRDefault="00F87847" w:rsidP="004C788B">
            <w:pPr>
              <w:tabs>
                <w:tab w:val="left" w:pos="426"/>
                <w:tab w:val="left" w:pos="3976"/>
              </w:tabs>
              <w:ind w:right="-142"/>
              <w:jc w:val="left"/>
              <w:rPr>
                <w:sz w:val="18"/>
                <w:szCs w:val="18"/>
              </w:rPr>
            </w:pPr>
            <w:r w:rsidRPr="00F87847">
              <w:rPr>
                <w:sz w:val="18"/>
                <w:szCs w:val="18"/>
              </w:rPr>
              <w:t>560</w:t>
            </w:r>
          </w:p>
        </w:tc>
        <w:tc>
          <w:tcPr>
            <w:tcW w:w="1105" w:type="dxa"/>
            <w:noWrap/>
            <w:hideMark/>
          </w:tcPr>
          <w:p w:rsidR="00F87847" w:rsidRPr="00F87847" w:rsidRDefault="00F87847" w:rsidP="004C788B">
            <w:pPr>
              <w:tabs>
                <w:tab w:val="left" w:pos="426"/>
                <w:tab w:val="left" w:pos="3976"/>
              </w:tabs>
              <w:ind w:left="0" w:right="-142" w:firstLine="0"/>
              <w:jc w:val="left"/>
              <w:rPr>
                <w:sz w:val="18"/>
                <w:szCs w:val="18"/>
              </w:rPr>
            </w:pPr>
            <w:r w:rsidRPr="00F87847">
              <w:rPr>
                <w:sz w:val="18"/>
                <w:szCs w:val="18"/>
              </w:rPr>
              <w:t>5580,56</w:t>
            </w:r>
          </w:p>
        </w:tc>
      </w:tr>
      <w:tr w:rsidR="00F87847" w:rsidRPr="00F87847" w:rsidTr="00A56A6D">
        <w:trPr>
          <w:trHeight w:val="600"/>
        </w:trPr>
        <w:tc>
          <w:tcPr>
            <w:tcW w:w="387" w:type="dxa"/>
            <w:noWrap/>
            <w:hideMark/>
          </w:tcPr>
          <w:p w:rsidR="00F87847" w:rsidRPr="00F87847" w:rsidRDefault="00F87847" w:rsidP="00F87847">
            <w:pPr>
              <w:tabs>
                <w:tab w:val="left" w:pos="426"/>
                <w:tab w:val="left" w:pos="3976"/>
              </w:tabs>
              <w:ind w:left="0" w:right="-142" w:firstLine="567"/>
              <w:jc w:val="left"/>
              <w:rPr>
                <w:sz w:val="18"/>
                <w:szCs w:val="18"/>
              </w:rPr>
            </w:pPr>
            <w:r w:rsidRPr="00F87847">
              <w:rPr>
                <w:sz w:val="18"/>
                <w:szCs w:val="18"/>
              </w:rPr>
              <w:t> </w:t>
            </w:r>
          </w:p>
        </w:tc>
        <w:tc>
          <w:tcPr>
            <w:tcW w:w="1094" w:type="dxa"/>
            <w:noWrap/>
            <w:hideMark/>
          </w:tcPr>
          <w:p w:rsidR="00F87847" w:rsidRPr="00F87847" w:rsidRDefault="00F87847" w:rsidP="004C788B">
            <w:pPr>
              <w:tabs>
                <w:tab w:val="left" w:pos="426"/>
                <w:tab w:val="left" w:pos="3976"/>
              </w:tabs>
              <w:ind w:left="0" w:right="-142" w:firstLine="0"/>
              <w:jc w:val="left"/>
              <w:rPr>
                <w:b/>
                <w:bCs/>
                <w:sz w:val="18"/>
                <w:szCs w:val="18"/>
              </w:rPr>
            </w:pPr>
            <w:r w:rsidRPr="00F87847">
              <w:rPr>
                <w:b/>
                <w:bCs/>
                <w:sz w:val="18"/>
                <w:szCs w:val="18"/>
              </w:rPr>
              <w:t>2020 год</w:t>
            </w:r>
          </w:p>
        </w:tc>
        <w:tc>
          <w:tcPr>
            <w:tcW w:w="2455" w:type="dxa"/>
            <w:noWrap/>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c>
          <w:tcPr>
            <w:tcW w:w="1361" w:type="dxa"/>
            <w:gridSpan w:val="2"/>
            <w:noWrap/>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c>
          <w:tcPr>
            <w:tcW w:w="1190" w:type="dxa"/>
            <w:gridSpan w:val="2"/>
            <w:noWrap/>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c>
          <w:tcPr>
            <w:tcW w:w="686" w:type="dxa"/>
            <w:noWrap/>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c>
          <w:tcPr>
            <w:tcW w:w="915" w:type="dxa"/>
            <w:noWrap/>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c>
          <w:tcPr>
            <w:tcW w:w="951" w:type="dxa"/>
            <w:gridSpan w:val="2"/>
            <w:noWrap/>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c>
          <w:tcPr>
            <w:tcW w:w="1105" w:type="dxa"/>
            <w:noWrap/>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r>
      <w:tr w:rsidR="00F87847" w:rsidRPr="00F87847" w:rsidTr="00A56A6D">
        <w:trPr>
          <w:trHeight w:val="660"/>
        </w:trPr>
        <w:tc>
          <w:tcPr>
            <w:tcW w:w="387" w:type="dxa"/>
            <w:noWrap/>
            <w:hideMark/>
          </w:tcPr>
          <w:p w:rsidR="00F87847" w:rsidRPr="00F87847" w:rsidRDefault="00F87847" w:rsidP="00F87847">
            <w:pPr>
              <w:tabs>
                <w:tab w:val="left" w:pos="426"/>
                <w:tab w:val="left" w:pos="3976"/>
              </w:tabs>
              <w:ind w:left="0" w:right="-142" w:firstLine="567"/>
              <w:jc w:val="left"/>
              <w:rPr>
                <w:sz w:val="18"/>
                <w:szCs w:val="18"/>
              </w:rPr>
            </w:pPr>
            <w:r w:rsidRPr="00F87847">
              <w:rPr>
                <w:sz w:val="18"/>
                <w:szCs w:val="18"/>
              </w:rPr>
              <w:t>5</w:t>
            </w:r>
          </w:p>
        </w:tc>
        <w:tc>
          <w:tcPr>
            <w:tcW w:w="1094" w:type="dxa"/>
            <w:noWrap/>
            <w:hideMark/>
          </w:tcPr>
          <w:p w:rsidR="00F87847" w:rsidRPr="00F87847" w:rsidRDefault="00F87847" w:rsidP="004C788B">
            <w:pPr>
              <w:tabs>
                <w:tab w:val="left" w:pos="426"/>
                <w:tab w:val="left" w:pos="3976"/>
              </w:tabs>
              <w:ind w:left="0" w:right="-142" w:firstLine="0"/>
              <w:jc w:val="left"/>
              <w:rPr>
                <w:sz w:val="18"/>
                <w:szCs w:val="18"/>
              </w:rPr>
            </w:pPr>
            <w:r w:rsidRPr="00F87847">
              <w:rPr>
                <w:sz w:val="18"/>
                <w:szCs w:val="18"/>
              </w:rPr>
              <w:t>Иркутский район</w:t>
            </w:r>
          </w:p>
        </w:tc>
        <w:tc>
          <w:tcPr>
            <w:tcW w:w="2455" w:type="dxa"/>
            <w:hideMark/>
          </w:tcPr>
          <w:p w:rsidR="00F87847" w:rsidRPr="00F87847" w:rsidRDefault="00F87847" w:rsidP="004A2216">
            <w:pPr>
              <w:tabs>
                <w:tab w:val="left" w:pos="426"/>
                <w:tab w:val="left" w:pos="3976"/>
              </w:tabs>
              <w:ind w:left="0" w:right="-142" w:firstLine="567"/>
              <w:jc w:val="left"/>
              <w:rPr>
                <w:sz w:val="18"/>
                <w:szCs w:val="18"/>
              </w:rPr>
            </w:pPr>
            <w:proofErr w:type="spellStart"/>
            <w:r w:rsidRPr="00F87847">
              <w:rPr>
                <w:sz w:val="18"/>
                <w:szCs w:val="18"/>
              </w:rPr>
              <w:t>Хомутовское</w:t>
            </w:r>
            <w:proofErr w:type="spellEnd"/>
            <w:r w:rsidRPr="00F87847">
              <w:rPr>
                <w:sz w:val="18"/>
                <w:szCs w:val="18"/>
              </w:rPr>
              <w:t xml:space="preserve"> муниципальное образование</w:t>
            </w:r>
          </w:p>
        </w:tc>
        <w:tc>
          <w:tcPr>
            <w:tcW w:w="1361" w:type="dxa"/>
            <w:gridSpan w:val="2"/>
            <w:noWrap/>
            <w:hideMark/>
          </w:tcPr>
          <w:p w:rsidR="00F87847" w:rsidRPr="00F87847" w:rsidRDefault="00F87847" w:rsidP="004C788B">
            <w:pPr>
              <w:tabs>
                <w:tab w:val="left" w:pos="426"/>
                <w:tab w:val="left" w:pos="3976"/>
              </w:tabs>
              <w:ind w:left="0" w:right="-142" w:firstLine="0"/>
              <w:jc w:val="left"/>
              <w:rPr>
                <w:sz w:val="18"/>
                <w:szCs w:val="18"/>
              </w:rPr>
            </w:pPr>
            <w:proofErr w:type="spellStart"/>
            <w:r w:rsidRPr="00F87847">
              <w:rPr>
                <w:sz w:val="18"/>
                <w:szCs w:val="18"/>
              </w:rPr>
              <w:t>д</w:t>
            </w:r>
            <w:proofErr w:type="gramStart"/>
            <w:r w:rsidRPr="00F87847">
              <w:rPr>
                <w:sz w:val="18"/>
                <w:szCs w:val="18"/>
              </w:rPr>
              <w:t>.К</w:t>
            </w:r>
            <w:proofErr w:type="gramEnd"/>
            <w:r w:rsidRPr="00F87847">
              <w:rPr>
                <w:sz w:val="18"/>
                <w:szCs w:val="18"/>
              </w:rPr>
              <w:t>уда</w:t>
            </w:r>
            <w:proofErr w:type="spellEnd"/>
          </w:p>
        </w:tc>
        <w:tc>
          <w:tcPr>
            <w:tcW w:w="1190" w:type="dxa"/>
            <w:gridSpan w:val="2"/>
            <w:hideMark/>
          </w:tcPr>
          <w:p w:rsidR="00F87847" w:rsidRPr="00F87847" w:rsidRDefault="00F87847" w:rsidP="004C788B">
            <w:pPr>
              <w:tabs>
                <w:tab w:val="left" w:pos="426"/>
                <w:tab w:val="left" w:pos="3976"/>
              </w:tabs>
              <w:ind w:left="0" w:right="-142" w:firstLine="0"/>
              <w:jc w:val="left"/>
              <w:rPr>
                <w:sz w:val="18"/>
                <w:szCs w:val="18"/>
              </w:rPr>
            </w:pPr>
            <w:proofErr w:type="gramStart"/>
            <w:r w:rsidRPr="00F87847">
              <w:rPr>
                <w:sz w:val="18"/>
                <w:szCs w:val="18"/>
              </w:rPr>
              <w:t>Майская-Некрасова</w:t>
            </w:r>
            <w:proofErr w:type="gramEnd"/>
          </w:p>
        </w:tc>
        <w:tc>
          <w:tcPr>
            <w:tcW w:w="686" w:type="dxa"/>
            <w:noWrap/>
            <w:hideMark/>
          </w:tcPr>
          <w:p w:rsidR="00F87847" w:rsidRPr="00F87847" w:rsidRDefault="00F87847" w:rsidP="008E52E1">
            <w:pPr>
              <w:tabs>
                <w:tab w:val="left" w:pos="426"/>
                <w:tab w:val="left" w:pos="3976"/>
              </w:tabs>
              <w:ind w:left="0" w:right="-142" w:firstLine="0"/>
              <w:jc w:val="left"/>
              <w:rPr>
                <w:sz w:val="18"/>
                <w:szCs w:val="18"/>
              </w:rPr>
            </w:pPr>
            <w:r w:rsidRPr="00F87847">
              <w:rPr>
                <w:sz w:val="18"/>
                <w:szCs w:val="18"/>
              </w:rPr>
              <w:t>б/</w:t>
            </w:r>
            <w:proofErr w:type="gramStart"/>
            <w:r w:rsidRPr="00F87847">
              <w:rPr>
                <w:sz w:val="18"/>
                <w:szCs w:val="18"/>
              </w:rPr>
              <w:t>н</w:t>
            </w:r>
            <w:proofErr w:type="gramEnd"/>
          </w:p>
        </w:tc>
        <w:tc>
          <w:tcPr>
            <w:tcW w:w="915" w:type="dxa"/>
            <w:noWrap/>
            <w:hideMark/>
          </w:tcPr>
          <w:p w:rsidR="00F87847" w:rsidRPr="00F87847" w:rsidRDefault="00F87847" w:rsidP="004C788B">
            <w:pPr>
              <w:tabs>
                <w:tab w:val="left" w:pos="426"/>
                <w:tab w:val="left" w:pos="3976"/>
              </w:tabs>
              <w:ind w:left="0" w:right="-142" w:firstLine="0"/>
              <w:jc w:val="left"/>
              <w:rPr>
                <w:sz w:val="18"/>
                <w:szCs w:val="18"/>
              </w:rPr>
            </w:pPr>
            <w:r w:rsidRPr="00F87847">
              <w:rPr>
                <w:sz w:val="18"/>
                <w:szCs w:val="18"/>
              </w:rPr>
              <w:t>2642,2</w:t>
            </w:r>
          </w:p>
        </w:tc>
        <w:tc>
          <w:tcPr>
            <w:tcW w:w="951" w:type="dxa"/>
            <w:gridSpan w:val="2"/>
            <w:noWrap/>
            <w:hideMark/>
          </w:tcPr>
          <w:p w:rsidR="00F87847" w:rsidRPr="00F87847" w:rsidRDefault="00F87847" w:rsidP="004C788B">
            <w:pPr>
              <w:tabs>
                <w:tab w:val="left" w:pos="426"/>
                <w:tab w:val="left" w:pos="3976"/>
              </w:tabs>
              <w:ind w:right="-142"/>
              <w:jc w:val="left"/>
              <w:rPr>
                <w:sz w:val="18"/>
                <w:szCs w:val="18"/>
              </w:rPr>
            </w:pPr>
            <w:r w:rsidRPr="00F87847">
              <w:rPr>
                <w:sz w:val="18"/>
                <w:szCs w:val="18"/>
              </w:rPr>
              <w:t>320</w:t>
            </w:r>
          </w:p>
        </w:tc>
        <w:tc>
          <w:tcPr>
            <w:tcW w:w="1105" w:type="dxa"/>
            <w:noWrap/>
            <w:hideMark/>
          </w:tcPr>
          <w:p w:rsidR="00F87847" w:rsidRPr="00F87847" w:rsidRDefault="00F87847" w:rsidP="004C788B">
            <w:pPr>
              <w:tabs>
                <w:tab w:val="left" w:pos="426"/>
                <w:tab w:val="left" w:pos="3976"/>
              </w:tabs>
              <w:ind w:left="0" w:right="-142" w:firstLine="0"/>
              <w:jc w:val="left"/>
              <w:rPr>
                <w:sz w:val="18"/>
                <w:szCs w:val="18"/>
              </w:rPr>
            </w:pPr>
            <w:r w:rsidRPr="00F87847">
              <w:rPr>
                <w:sz w:val="18"/>
                <w:szCs w:val="18"/>
              </w:rPr>
              <w:t>10102,55</w:t>
            </w:r>
          </w:p>
        </w:tc>
      </w:tr>
      <w:tr w:rsidR="00F87847" w:rsidRPr="00F87847" w:rsidTr="00A56A6D">
        <w:trPr>
          <w:trHeight w:val="645"/>
        </w:trPr>
        <w:tc>
          <w:tcPr>
            <w:tcW w:w="387" w:type="dxa"/>
            <w:noWrap/>
            <w:hideMark/>
          </w:tcPr>
          <w:p w:rsidR="00F87847" w:rsidRPr="00F87847" w:rsidRDefault="00F87847" w:rsidP="00F87847">
            <w:pPr>
              <w:tabs>
                <w:tab w:val="left" w:pos="426"/>
                <w:tab w:val="left" w:pos="3976"/>
              </w:tabs>
              <w:ind w:left="0" w:right="-142" w:firstLine="567"/>
              <w:jc w:val="left"/>
              <w:rPr>
                <w:sz w:val="18"/>
                <w:szCs w:val="18"/>
              </w:rPr>
            </w:pPr>
            <w:r w:rsidRPr="00F87847">
              <w:rPr>
                <w:sz w:val="18"/>
                <w:szCs w:val="18"/>
              </w:rPr>
              <w:t>6</w:t>
            </w:r>
          </w:p>
        </w:tc>
        <w:tc>
          <w:tcPr>
            <w:tcW w:w="1094" w:type="dxa"/>
            <w:noWrap/>
            <w:hideMark/>
          </w:tcPr>
          <w:p w:rsidR="00F87847" w:rsidRPr="00F87847" w:rsidRDefault="00F87847" w:rsidP="004C788B">
            <w:pPr>
              <w:tabs>
                <w:tab w:val="left" w:pos="426"/>
                <w:tab w:val="left" w:pos="3976"/>
              </w:tabs>
              <w:ind w:left="0" w:right="-142" w:firstLine="0"/>
              <w:jc w:val="left"/>
              <w:rPr>
                <w:sz w:val="18"/>
                <w:szCs w:val="18"/>
              </w:rPr>
            </w:pPr>
            <w:r w:rsidRPr="00F87847">
              <w:rPr>
                <w:sz w:val="18"/>
                <w:szCs w:val="18"/>
              </w:rPr>
              <w:t>Иркутский район</w:t>
            </w:r>
          </w:p>
        </w:tc>
        <w:tc>
          <w:tcPr>
            <w:tcW w:w="2455" w:type="dxa"/>
            <w:hideMark/>
          </w:tcPr>
          <w:p w:rsidR="00F87847" w:rsidRPr="00F87847" w:rsidRDefault="00F87847" w:rsidP="004A2216">
            <w:pPr>
              <w:tabs>
                <w:tab w:val="left" w:pos="426"/>
                <w:tab w:val="left" w:pos="3976"/>
              </w:tabs>
              <w:ind w:left="0" w:right="-142" w:firstLine="567"/>
              <w:jc w:val="left"/>
              <w:rPr>
                <w:sz w:val="18"/>
                <w:szCs w:val="18"/>
              </w:rPr>
            </w:pPr>
            <w:proofErr w:type="spellStart"/>
            <w:r w:rsidRPr="00F87847">
              <w:rPr>
                <w:sz w:val="18"/>
                <w:szCs w:val="18"/>
              </w:rPr>
              <w:t>Хомутовское</w:t>
            </w:r>
            <w:proofErr w:type="spellEnd"/>
            <w:r w:rsidRPr="00F87847">
              <w:rPr>
                <w:sz w:val="18"/>
                <w:szCs w:val="18"/>
              </w:rPr>
              <w:t xml:space="preserve"> муниципальное образование</w:t>
            </w:r>
          </w:p>
        </w:tc>
        <w:tc>
          <w:tcPr>
            <w:tcW w:w="1361" w:type="dxa"/>
            <w:gridSpan w:val="2"/>
            <w:noWrap/>
            <w:hideMark/>
          </w:tcPr>
          <w:p w:rsidR="00F87847" w:rsidRPr="00F87847" w:rsidRDefault="00F87847" w:rsidP="004C788B">
            <w:pPr>
              <w:tabs>
                <w:tab w:val="left" w:pos="426"/>
                <w:tab w:val="left" w:pos="3976"/>
              </w:tabs>
              <w:ind w:left="0" w:right="-142" w:firstLine="0"/>
              <w:jc w:val="left"/>
              <w:rPr>
                <w:sz w:val="18"/>
                <w:szCs w:val="18"/>
              </w:rPr>
            </w:pPr>
            <w:proofErr w:type="spellStart"/>
            <w:r w:rsidRPr="00F87847">
              <w:rPr>
                <w:sz w:val="18"/>
                <w:szCs w:val="18"/>
              </w:rPr>
              <w:t>с</w:t>
            </w:r>
            <w:proofErr w:type="gramStart"/>
            <w:r w:rsidRPr="00F87847">
              <w:rPr>
                <w:sz w:val="18"/>
                <w:szCs w:val="18"/>
              </w:rPr>
              <w:t>.Х</w:t>
            </w:r>
            <w:proofErr w:type="gramEnd"/>
            <w:r w:rsidRPr="00F87847">
              <w:rPr>
                <w:sz w:val="18"/>
                <w:szCs w:val="18"/>
              </w:rPr>
              <w:t>омутово</w:t>
            </w:r>
            <w:proofErr w:type="spellEnd"/>
          </w:p>
        </w:tc>
        <w:tc>
          <w:tcPr>
            <w:tcW w:w="1190" w:type="dxa"/>
            <w:gridSpan w:val="2"/>
            <w:noWrap/>
            <w:hideMark/>
          </w:tcPr>
          <w:p w:rsidR="00F87847" w:rsidRPr="00F87847" w:rsidRDefault="00F87847" w:rsidP="004C788B">
            <w:pPr>
              <w:tabs>
                <w:tab w:val="left" w:pos="426"/>
                <w:tab w:val="left" w:pos="3976"/>
              </w:tabs>
              <w:ind w:left="0" w:right="-142" w:firstLine="0"/>
              <w:jc w:val="left"/>
              <w:rPr>
                <w:sz w:val="18"/>
                <w:szCs w:val="18"/>
              </w:rPr>
            </w:pPr>
            <w:r w:rsidRPr="00F87847">
              <w:rPr>
                <w:sz w:val="18"/>
                <w:szCs w:val="18"/>
              </w:rPr>
              <w:t>Кирова</w:t>
            </w:r>
          </w:p>
        </w:tc>
        <w:tc>
          <w:tcPr>
            <w:tcW w:w="686" w:type="dxa"/>
            <w:noWrap/>
            <w:hideMark/>
          </w:tcPr>
          <w:p w:rsidR="00F87847" w:rsidRPr="00F87847" w:rsidRDefault="00F87847" w:rsidP="004C788B">
            <w:pPr>
              <w:tabs>
                <w:tab w:val="left" w:pos="426"/>
                <w:tab w:val="left" w:pos="3976"/>
              </w:tabs>
              <w:ind w:left="0" w:right="-142" w:firstLine="0"/>
              <w:jc w:val="left"/>
              <w:rPr>
                <w:sz w:val="18"/>
                <w:szCs w:val="18"/>
              </w:rPr>
            </w:pPr>
            <w:r w:rsidRPr="00F87847">
              <w:rPr>
                <w:sz w:val="18"/>
                <w:szCs w:val="18"/>
              </w:rPr>
              <w:t>10Б</w:t>
            </w:r>
          </w:p>
        </w:tc>
        <w:tc>
          <w:tcPr>
            <w:tcW w:w="915" w:type="dxa"/>
            <w:noWrap/>
            <w:hideMark/>
          </w:tcPr>
          <w:p w:rsidR="00F87847" w:rsidRPr="00F87847" w:rsidRDefault="00F87847" w:rsidP="004C788B">
            <w:pPr>
              <w:tabs>
                <w:tab w:val="left" w:pos="426"/>
                <w:tab w:val="left" w:pos="3976"/>
              </w:tabs>
              <w:ind w:left="0" w:right="-142" w:firstLine="0"/>
              <w:jc w:val="left"/>
              <w:rPr>
                <w:sz w:val="18"/>
                <w:szCs w:val="18"/>
              </w:rPr>
            </w:pPr>
            <w:r w:rsidRPr="00F87847">
              <w:rPr>
                <w:sz w:val="18"/>
                <w:szCs w:val="18"/>
              </w:rPr>
              <w:t>299,2</w:t>
            </w:r>
          </w:p>
        </w:tc>
        <w:tc>
          <w:tcPr>
            <w:tcW w:w="951" w:type="dxa"/>
            <w:gridSpan w:val="2"/>
            <w:noWrap/>
            <w:hideMark/>
          </w:tcPr>
          <w:p w:rsidR="00F87847" w:rsidRPr="00F87847" w:rsidRDefault="00F87847" w:rsidP="004C788B">
            <w:pPr>
              <w:tabs>
                <w:tab w:val="left" w:pos="426"/>
                <w:tab w:val="left" w:pos="3976"/>
              </w:tabs>
              <w:ind w:left="0" w:right="-142" w:firstLine="0"/>
              <w:jc w:val="left"/>
              <w:rPr>
                <w:sz w:val="18"/>
                <w:szCs w:val="18"/>
              </w:rPr>
            </w:pPr>
            <w:r w:rsidRPr="00F87847">
              <w:rPr>
                <w:sz w:val="18"/>
                <w:szCs w:val="18"/>
              </w:rPr>
              <w:t>12000</w:t>
            </w:r>
          </w:p>
        </w:tc>
        <w:tc>
          <w:tcPr>
            <w:tcW w:w="1105" w:type="dxa"/>
            <w:noWrap/>
            <w:hideMark/>
          </w:tcPr>
          <w:p w:rsidR="00F87847" w:rsidRPr="00F87847" w:rsidRDefault="00F87847" w:rsidP="004C788B">
            <w:pPr>
              <w:tabs>
                <w:tab w:val="left" w:pos="426"/>
                <w:tab w:val="left" w:pos="3976"/>
              </w:tabs>
              <w:ind w:left="0" w:right="-142" w:firstLine="0"/>
              <w:jc w:val="left"/>
              <w:rPr>
                <w:sz w:val="18"/>
                <w:szCs w:val="18"/>
              </w:rPr>
            </w:pPr>
            <w:r w:rsidRPr="00F87847">
              <w:rPr>
                <w:sz w:val="18"/>
                <w:szCs w:val="18"/>
              </w:rPr>
              <w:t>196,27</w:t>
            </w:r>
          </w:p>
        </w:tc>
      </w:tr>
      <w:tr w:rsidR="00F87847" w:rsidRPr="00F87847" w:rsidTr="00A56A6D">
        <w:trPr>
          <w:trHeight w:val="600"/>
        </w:trPr>
        <w:tc>
          <w:tcPr>
            <w:tcW w:w="387" w:type="dxa"/>
            <w:noWrap/>
            <w:hideMark/>
          </w:tcPr>
          <w:p w:rsidR="00F87847" w:rsidRPr="00F87847" w:rsidRDefault="00F87847" w:rsidP="00F87847">
            <w:pPr>
              <w:tabs>
                <w:tab w:val="left" w:pos="426"/>
                <w:tab w:val="left" w:pos="3976"/>
              </w:tabs>
              <w:ind w:left="0" w:right="-142" w:firstLine="567"/>
              <w:jc w:val="left"/>
              <w:rPr>
                <w:sz w:val="18"/>
                <w:szCs w:val="18"/>
              </w:rPr>
            </w:pPr>
            <w:r w:rsidRPr="00F87847">
              <w:rPr>
                <w:sz w:val="18"/>
                <w:szCs w:val="18"/>
              </w:rPr>
              <w:t>7</w:t>
            </w:r>
          </w:p>
        </w:tc>
        <w:tc>
          <w:tcPr>
            <w:tcW w:w="1094" w:type="dxa"/>
            <w:noWrap/>
            <w:hideMark/>
          </w:tcPr>
          <w:p w:rsidR="00F87847" w:rsidRPr="00F87847" w:rsidRDefault="00F87847" w:rsidP="004C788B">
            <w:pPr>
              <w:tabs>
                <w:tab w:val="left" w:pos="426"/>
                <w:tab w:val="left" w:pos="3976"/>
              </w:tabs>
              <w:ind w:left="0" w:right="-142" w:firstLine="0"/>
              <w:jc w:val="left"/>
              <w:rPr>
                <w:sz w:val="18"/>
                <w:szCs w:val="18"/>
              </w:rPr>
            </w:pPr>
            <w:r w:rsidRPr="00F87847">
              <w:rPr>
                <w:sz w:val="18"/>
                <w:szCs w:val="18"/>
              </w:rPr>
              <w:t>Иркутский район</w:t>
            </w:r>
          </w:p>
        </w:tc>
        <w:tc>
          <w:tcPr>
            <w:tcW w:w="2455" w:type="dxa"/>
            <w:hideMark/>
          </w:tcPr>
          <w:p w:rsidR="00F87847" w:rsidRPr="00F87847" w:rsidRDefault="00F87847" w:rsidP="004A2216">
            <w:pPr>
              <w:tabs>
                <w:tab w:val="left" w:pos="426"/>
                <w:tab w:val="left" w:pos="3976"/>
              </w:tabs>
              <w:ind w:left="0" w:right="-142" w:firstLine="567"/>
              <w:jc w:val="left"/>
              <w:rPr>
                <w:sz w:val="18"/>
                <w:szCs w:val="18"/>
              </w:rPr>
            </w:pPr>
            <w:proofErr w:type="spellStart"/>
            <w:r w:rsidRPr="00F87847">
              <w:rPr>
                <w:sz w:val="18"/>
                <w:szCs w:val="18"/>
              </w:rPr>
              <w:t>Хомутовское</w:t>
            </w:r>
            <w:proofErr w:type="spellEnd"/>
            <w:r w:rsidRPr="00F87847">
              <w:rPr>
                <w:sz w:val="18"/>
                <w:szCs w:val="18"/>
              </w:rPr>
              <w:t xml:space="preserve"> муниципальное образование</w:t>
            </w:r>
          </w:p>
        </w:tc>
        <w:tc>
          <w:tcPr>
            <w:tcW w:w="1361" w:type="dxa"/>
            <w:gridSpan w:val="2"/>
            <w:noWrap/>
            <w:hideMark/>
          </w:tcPr>
          <w:p w:rsidR="00F87847" w:rsidRPr="00F87847" w:rsidRDefault="00F87847" w:rsidP="004C788B">
            <w:pPr>
              <w:tabs>
                <w:tab w:val="left" w:pos="426"/>
                <w:tab w:val="left" w:pos="3976"/>
              </w:tabs>
              <w:ind w:left="0" w:right="-142" w:firstLine="0"/>
              <w:jc w:val="left"/>
              <w:rPr>
                <w:sz w:val="18"/>
                <w:szCs w:val="18"/>
              </w:rPr>
            </w:pPr>
            <w:proofErr w:type="spellStart"/>
            <w:r w:rsidRPr="00F87847">
              <w:rPr>
                <w:sz w:val="18"/>
                <w:szCs w:val="18"/>
              </w:rPr>
              <w:t>с</w:t>
            </w:r>
            <w:proofErr w:type="gramStart"/>
            <w:r w:rsidRPr="00F87847">
              <w:rPr>
                <w:sz w:val="18"/>
                <w:szCs w:val="18"/>
              </w:rPr>
              <w:t>.Х</w:t>
            </w:r>
            <w:proofErr w:type="gramEnd"/>
            <w:r w:rsidRPr="00F87847">
              <w:rPr>
                <w:sz w:val="18"/>
                <w:szCs w:val="18"/>
              </w:rPr>
              <w:t>омутово</w:t>
            </w:r>
            <w:proofErr w:type="spellEnd"/>
          </w:p>
        </w:tc>
        <w:tc>
          <w:tcPr>
            <w:tcW w:w="1190" w:type="dxa"/>
            <w:gridSpan w:val="2"/>
            <w:noWrap/>
            <w:hideMark/>
          </w:tcPr>
          <w:p w:rsidR="00F87847" w:rsidRPr="00F87847" w:rsidRDefault="00F87847" w:rsidP="004C788B">
            <w:pPr>
              <w:tabs>
                <w:tab w:val="left" w:pos="426"/>
                <w:tab w:val="left" w:pos="3976"/>
              </w:tabs>
              <w:ind w:left="0" w:right="-142" w:firstLine="0"/>
              <w:jc w:val="left"/>
              <w:rPr>
                <w:sz w:val="18"/>
                <w:szCs w:val="18"/>
              </w:rPr>
            </w:pPr>
            <w:proofErr w:type="spellStart"/>
            <w:r w:rsidRPr="00F87847">
              <w:rPr>
                <w:sz w:val="18"/>
                <w:szCs w:val="18"/>
              </w:rPr>
              <w:t>Ощерина</w:t>
            </w:r>
            <w:proofErr w:type="spellEnd"/>
          </w:p>
        </w:tc>
        <w:tc>
          <w:tcPr>
            <w:tcW w:w="686" w:type="dxa"/>
            <w:noWrap/>
            <w:hideMark/>
          </w:tcPr>
          <w:p w:rsidR="00F87847" w:rsidRPr="00F87847" w:rsidRDefault="00F87847" w:rsidP="008E52E1">
            <w:pPr>
              <w:tabs>
                <w:tab w:val="left" w:pos="426"/>
                <w:tab w:val="left" w:pos="3976"/>
              </w:tabs>
              <w:ind w:left="0" w:right="-142" w:firstLine="0"/>
              <w:jc w:val="left"/>
              <w:rPr>
                <w:sz w:val="18"/>
                <w:szCs w:val="18"/>
              </w:rPr>
            </w:pPr>
            <w:r w:rsidRPr="00F87847">
              <w:rPr>
                <w:sz w:val="18"/>
                <w:szCs w:val="18"/>
              </w:rPr>
              <w:t>б/</w:t>
            </w:r>
            <w:proofErr w:type="gramStart"/>
            <w:r w:rsidRPr="00F87847">
              <w:rPr>
                <w:sz w:val="18"/>
                <w:szCs w:val="18"/>
              </w:rPr>
              <w:t>н</w:t>
            </w:r>
            <w:proofErr w:type="gramEnd"/>
          </w:p>
        </w:tc>
        <w:tc>
          <w:tcPr>
            <w:tcW w:w="915" w:type="dxa"/>
            <w:noWrap/>
            <w:hideMark/>
          </w:tcPr>
          <w:p w:rsidR="00F87847" w:rsidRPr="00F87847" w:rsidRDefault="00F87847" w:rsidP="004C788B">
            <w:pPr>
              <w:tabs>
                <w:tab w:val="left" w:pos="426"/>
                <w:tab w:val="left" w:pos="3976"/>
              </w:tabs>
              <w:ind w:left="0" w:right="-142" w:firstLine="0"/>
              <w:jc w:val="left"/>
              <w:rPr>
                <w:sz w:val="18"/>
                <w:szCs w:val="18"/>
              </w:rPr>
            </w:pPr>
            <w:r w:rsidRPr="00F87847">
              <w:rPr>
                <w:sz w:val="18"/>
                <w:szCs w:val="18"/>
              </w:rPr>
              <w:t>1500</w:t>
            </w:r>
          </w:p>
        </w:tc>
        <w:tc>
          <w:tcPr>
            <w:tcW w:w="951" w:type="dxa"/>
            <w:gridSpan w:val="2"/>
            <w:noWrap/>
            <w:hideMark/>
          </w:tcPr>
          <w:p w:rsidR="00F87847" w:rsidRPr="00F87847" w:rsidRDefault="00F87847" w:rsidP="004C788B">
            <w:pPr>
              <w:tabs>
                <w:tab w:val="left" w:pos="426"/>
                <w:tab w:val="left" w:pos="3976"/>
              </w:tabs>
              <w:ind w:right="-142"/>
              <w:jc w:val="left"/>
              <w:rPr>
                <w:sz w:val="18"/>
                <w:szCs w:val="18"/>
              </w:rPr>
            </w:pPr>
            <w:r w:rsidRPr="00F87847">
              <w:rPr>
                <w:sz w:val="18"/>
                <w:szCs w:val="18"/>
              </w:rPr>
              <w:t>480</w:t>
            </w:r>
          </w:p>
        </w:tc>
        <w:tc>
          <w:tcPr>
            <w:tcW w:w="1105" w:type="dxa"/>
            <w:noWrap/>
            <w:hideMark/>
          </w:tcPr>
          <w:p w:rsidR="00F87847" w:rsidRPr="00F87847" w:rsidRDefault="00F87847" w:rsidP="004C788B">
            <w:pPr>
              <w:tabs>
                <w:tab w:val="left" w:pos="426"/>
                <w:tab w:val="left" w:pos="3976"/>
              </w:tabs>
              <w:ind w:left="0" w:right="-142" w:firstLine="0"/>
              <w:jc w:val="left"/>
              <w:rPr>
                <w:sz w:val="18"/>
                <w:szCs w:val="18"/>
              </w:rPr>
            </w:pPr>
            <w:r w:rsidRPr="00F87847">
              <w:rPr>
                <w:sz w:val="18"/>
                <w:szCs w:val="18"/>
              </w:rPr>
              <w:t>1898,99</w:t>
            </w:r>
          </w:p>
        </w:tc>
      </w:tr>
      <w:tr w:rsidR="00F87847" w:rsidRPr="00F87847" w:rsidTr="00A56A6D">
        <w:trPr>
          <w:trHeight w:val="570"/>
        </w:trPr>
        <w:tc>
          <w:tcPr>
            <w:tcW w:w="387" w:type="dxa"/>
            <w:noWrap/>
            <w:hideMark/>
          </w:tcPr>
          <w:p w:rsidR="00F87847" w:rsidRPr="00F87847" w:rsidRDefault="00F87847" w:rsidP="00F87847">
            <w:pPr>
              <w:tabs>
                <w:tab w:val="left" w:pos="426"/>
                <w:tab w:val="left" w:pos="3976"/>
              </w:tabs>
              <w:ind w:left="0" w:right="-142" w:firstLine="567"/>
              <w:jc w:val="left"/>
              <w:rPr>
                <w:sz w:val="18"/>
                <w:szCs w:val="18"/>
              </w:rPr>
            </w:pPr>
            <w:r w:rsidRPr="00F87847">
              <w:rPr>
                <w:sz w:val="18"/>
                <w:szCs w:val="18"/>
              </w:rPr>
              <w:t>8</w:t>
            </w:r>
          </w:p>
        </w:tc>
        <w:tc>
          <w:tcPr>
            <w:tcW w:w="1094" w:type="dxa"/>
            <w:noWrap/>
            <w:hideMark/>
          </w:tcPr>
          <w:p w:rsidR="00F87847" w:rsidRPr="00F87847" w:rsidRDefault="00F87847" w:rsidP="004C788B">
            <w:pPr>
              <w:tabs>
                <w:tab w:val="left" w:pos="426"/>
                <w:tab w:val="left" w:pos="3976"/>
              </w:tabs>
              <w:ind w:left="0" w:right="-142" w:firstLine="0"/>
              <w:jc w:val="left"/>
              <w:rPr>
                <w:sz w:val="18"/>
                <w:szCs w:val="18"/>
              </w:rPr>
            </w:pPr>
            <w:r w:rsidRPr="00F87847">
              <w:rPr>
                <w:sz w:val="18"/>
                <w:szCs w:val="18"/>
              </w:rPr>
              <w:t>Иркутский район</w:t>
            </w:r>
          </w:p>
        </w:tc>
        <w:tc>
          <w:tcPr>
            <w:tcW w:w="2455" w:type="dxa"/>
            <w:hideMark/>
          </w:tcPr>
          <w:p w:rsidR="00F87847" w:rsidRPr="00F87847" w:rsidRDefault="00F87847" w:rsidP="004A2216">
            <w:pPr>
              <w:tabs>
                <w:tab w:val="left" w:pos="426"/>
                <w:tab w:val="left" w:pos="3976"/>
              </w:tabs>
              <w:ind w:left="0" w:right="-142" w:firstLine="567"/>
              <w:jc w:val="left"/>
              <w:rPr>
                <w:sz w:val="18"/>
                <w:szCs w:val="18"/>
              </w:rPr>
            </w:pPr>
            <w:proofErr w:type="spellStart"/>
            <w:r w:rsidRPr="00F87847">
              <w:rPr>
                <w:sz w:val="18"/>
                <w:szCs w:val="18"/>
              </w:rPr>
              <w:t>Хомутовское</w:t>
            </w:r>
            <w:proofErr w:type="spellEnd"/>
            <w:r w:rsidRPr="00F87847">
              <w:rPr>
                <w:sz w:val="18"/>
                <w:szCs w:val="18"/>
              </w:rPr>
              <w:t xml:space="preserve"> муниципальное образование</w:t>
            </w:r>
          </w:p>
        </w:tc>
        <w:tc>
          <w:tcPr>
            <w:tcW w:w="1361" w:type="dxa"/>
            <w:gridSpan w:val="2"/>
            <w:noWrap/>
            <w:hideMark/>
          </w:tcPr>
          <w:p w:rsidR="00F87847" w:rsidRPr="00F87847" w:rsidRDefault="00F87847" w:rsidP="004C788B">
            <w:pPr>
              <w:tabs>
                <w:tab w:val="left" w:pos="426"/>
                <w:tab w:val="left" w:pos="3976"/>
              </w:tabs>
              <w:ind w:left="0" w:right="-142" w:firstLine="0"/>
              <w:jc w:val="left"/>
              <w:rPr>
                <w:sz w:val="18"/>
                <w:szCs w:val="18"/>
              </w:rPr>
            </w:pPr>
            <w:proofErr w:type="spellStart"/>
            <w:r w:rsidRPr="00F87847">
              <w:rPr>
                <w:sz w:val="18"/>
                <w:szCs w:val="18"/>
              </w:rPr>
              <w:t>д</w:t>
            </w:r>
            <w:proofErr w:type="gramStart"/>
            <w:r w:rsidRPr="00F87847">
              <w:rPr>
                <w:sz w:val="18"/>
                <w:szCs w:val="18"/>
              </w:rPr>
              <w:t>.Т</w:t>
            </w:r>
            <w:proofErr w:type="gramEnd"/>
            <w:r w:rsidRPr="00F87847">
              <w:rPr>
                <w:sz w:val="18"/>
                <w:szCs w:val="18"/>
              </w:rPr>
              <w:t>алька</w:t>
            </w:r>
            <w:proofErr w:type="spellEnd"/>
            <w:r w:rsidRPr="00F87847">
              <w:rPr>
                <w:sz w:val="18"/>
                <w:szCs w:val="18"/>
              </w:rPr>
              <w:t xml:space="preserve"> </w:t>
            </w:r>
          </w:p>
        </w:tc>
        <w:tc>
          <w:tcPr>
            <w:tcW w:w="1190" w:type="dxa"/>
            <w:gridSpan w:val="2"/>
            <w:noWrap/>
            <w:hideMark/>
          </w:tcPr>
          <w:p w:rsidR="00F87847" w:rsidRPr="00F87847" w:rsidRDefault="00F87847" w:rsidP="004C788B">
            <w:pPr>
              <w:tabs>
                <w:tab w:val="left" w:pos="426"/>
                <w:tab w:val="left" w:pos="3976"/>
              </w:tabs>
              <w:ind w:left="0" w:right="-142" w:firstLine="0"/>
              <w:jc w:val="left"/>
              <w:rPr>
                <w:sz w:val="18"/>
                <w:szCs w:val="18"/>
              </w:rPr>
            </w:pPr>
            <w:r w:rsidRPr="00F87847">
              <w:rPr>
                <w:sz w:val="18"/>
                <w:szCs w:val="18"/>
              </w:rPr>
              <w:t>Центральная</w:t>
            </w:r>
          </w:p>
        </w:tc>
        <w:tc>
          <w:tcPr>
            <w:tcW w:w="686" w:type="dxa"/>
            <w:noWrap/>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25</w:t>
            </w:r>
          </w:p>
        </w:tc>
        <w:tc>
          <w:tcPr>
            <w:tcW w:w="915" w:type="dxa"/>
            <w:noWrap/>
            <w:hideMark/>
          </w:tcPr>
          <w:p w:rsidR="00F87847" w:rsidRPr="00F87847" w:rsidRDefault="00F87847" w:rsidP="004C788B">
            <w:pPr>
              <w:tabs>
                <w:tab w:val="left" w:pos="426"/>
                <w:tab w:val="left" w:pos="3976"/>
              </w:tabs>
              <w:ind w:left="0" w:right="-142" w:firstLine="0"/>
              <w:jc w:val="left"/>
              <w:rPr>
                <w:sz w:val="18"/>
                <w:szCs w:val="18"/>
              </w:rPr>
            </w:pPr>
            <w:r w:rsidRPr="00F87847">
              <w:rPr>
                <w:sz w:val="18"/>
                <w:szCs w:val="18"/>
              </w:rPr>
              <w:t>1250</w:t>
            </w:r>
          </w:p>
        </w:tc>
        <w:tc>
          <w:tcPr>
            <w:tcW w:w="951" w:type="dxa"/>
            <w:gridSpan w:val="2"/>
            <w:noWrap/>
            <w:hideMark/>
          </w:tcPr>
          <w:p w:rsidR="00F87847" w:rsidRPr="00F87847" w:rsidRDefault="00F87847" w:rsidP="004C788B">
            <w:pPr>
              <w:tabs>
                <w:tab w:val="left" w:pos="426"/>
                <w:tab w:val="left" w:pos="3976"/>
              </w:tabs>
              <w:ind w:right="-142"/>
              <w:jc w:val="left"/>
              <w:rPr>
                <w:sz w:val="18"/>
                <w:szCs w:val="18"/>
              </w:rPr>
            </w:pPr>
            <w:r w:rsidRPr="00F87847">
              <w:rPr>
                <w:sz w:val="18"/>
                <w:szCs w:val="18"/>
              </w:rPr>
              <w:t>600</w:t>
            </w:r>
          </w:p>
        </w:tc>
        <w:tc>
          <w:tcPr>
            <w:tcW w:w="1105" w:type="dxa"/>
            <w:noWrap/>
            <w:hideMark/>
          </w:tcPr>
          <w:p w:rsidR="00F87847" w:rsidRPr="00F87847" w:rsidRDefault="00F87847" w:rsidP="00BA46AB">
            <w:pPr>
              <w:tabs>
                <w:tab w:val="left" w:pos="426"/>
                <w:tab w:val="left" w:pos="3976"/>
              </w:tabs>
              <w:ind w:left="0" w:right="-142" w:firstLine="0"/>
              <w:jc w:val="left"/>
              <w:rPr>
                <w:sz w:val="18"/>
                <w:szCs w:val="18"/>
              </w:rPr>
            </w:pPr>
            <w:r w:rsidRPr="00F87847">
              <w:rPr>
                <w:sz w:val="18"/>
                <w:szCs w:val="18"/>
              </w:rPr>
              <w:t>1294,60</w:t>
            </w:r>
          </w:p>
        </w:tc>
      </w:tr>
      <w:tr w:rsidR="00F87847" w:rsidRPr="00F87847" w:rsidTr="00A56A6D">
        <w:trPr>
          <w:trHeight w:val="645"/>
        </w:trPr>
        <w:tc>
          <w:tcPr>
            <w:tcW w:w="387" w:type="dxa"/>
            <w:noWrap/>
            <w:hideMark/>
          </w:tcPr>
          <w:p w:rsidR="00F87847" w:rsidRPr="00F87847" w:rsidRDefault="00F87847" w:rsidP="00F87847">
            <w:pPr>
              <w:tabs>
                <w:tab w:val="left" w:pos="426"/>
                <w:tab w:val="left" w:pos="3976"/>
              </w:tabs>
              <w:ind w:left="0" w:right="-142" w:firstLine="567"/>
              <w:jc w:val="left"/>
              <w:rPr>
                <w:sz w:val="18"/>
                <w:szCs w:val="18"/>
              </w:rPr>
            </w:pPr>
            <w:r w:rsidRPr="00F87847">
              <w:rPr>
                <w:sz w:val="18"/>
                <w:szCs w:val="18"/>
              </w:rPr>
              <w:t> </w:t>
            </w:r>
          </w:p>
        </w:tc>
        <w:tc>
          <w:tcPr>
            <w:tcW w:w="1094" w:type="dxa"/>
            <w:noWrap/>
            <w:hideMark/>
          </w:tcPr>
          <w:p w:rsidR="00F87847" w:rsidRPr="00F87847" w:rsidRDefault="00F87847" w:rsidP="004C788B">
            <w:pPr>
              <w:tabs>
                <w:tab w:val="left" w:pos="426"/>
                <w:tab w:val="left" w:pos="3976"/>
              </w:tabs>
              <w:ind w:left="0" w:right="-142" w:firstLine="0"/>
              <w:jc w:val="left"/>
              <w:rPr>
                <w:b/>
                <w:bCs/>
                <w:sz w:val="18"/>
                <w:szCs w:val="18"/>
              </w:rPr>
            </w:pPr>
            <w:r w:rsidRPr="00F87847">
              <w:rPr>
                <w:b/>
                <w:bCs/>
                <w:sz w:val="18"/>
                <w:szCs w:val="18"/>
              </w:rPr>
              <w:t>2021 год</w:t>
            </w:r>
          </w:p>
        </w:tc>
        <w:tc>
          <w:tcPr>
            <w:tcW w:w="2455" w:type="dxa"/>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c>
          <w:tcPr>
            <w:tcW w:w="1361" w:type="dxa"/>
            <w:gridSpan w:val="2"/>
            <w:noWrap/>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c>
          <w:tcPr>
            <w:tcW w:w="1190" w:type="dxa"/>
            <w:gridSpan w:val="2"/>
            <w:noWrap/>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c>
          <w:tcPr>
            <w:tcW w:w="686" w:type="dxa"/>
            <w:noWrap/>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c>
          <w:tcPr>
            <w:tcW w:w="915" w:type="dxa"/>
            <w:noWrap/>
            <w:hideMark/>
          </w:tcPr>
          <w:p w:rsidR="00F87847" w:rsidRPr="00F87847" w:rsidRDefault="00F87847" w:rsidP="00C11A0A">
            <w:pPr>
              <w:tabs>
                <w:tab w:val="left" w:pos="426"/>
                <w:tab w:val="left" w:pos="3976"/>
              </w:tabs>
              <w:ind w:left="0" w:right="-142" w:firstLine="0"/>
              <w:jc w:val="left"/>
              <w:rPr>
                <w:sz w:val="18"/>
                <w:szCs w:val="18"/>
              </w:rPr>
            </w:pPr>
            <w:r w:rsidRPr="00F87847">
              <w:rPr>
                <w:sz w:val="18"/>
                <w:szCs w:val="18"/>
              </w:rPr>
              <w:t>5691,4</w:t>
            </w:r>
          </w:p>
        </w:tc>
        <w:tc>
          <w:tcPr>
            <w:tcW w:w="951" w:type="dxa"/>
            <w:gridSpan w:val="2"/>
            <w:noWrap/>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c>
          <w:tcPr>
            <w:tcW w:w="1105" w:type="dxa"/>
            <w:noWrap/>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r>
      <w:tr w:rsidR="00F87847" w:rsidRPr="00F87847" w:rsidTr="00A56A6D">
        <w:trPr>
          <w:trHeight w:val="855"/>
        </w:trPr>
        <w:tc>
          <w:tcPr>
            <w:tcW w:w="387" w:type="dxa"/>
            <w:noWrap/>
            <w:hideMark/>
          </w:tcPr>
          <w:p w:rsidR="00F87847" w:rsidRPr="00F87847" w:rsidRDefault="00F87847" w:rsidP="00F87847">
            <w:pPr>
              <w:tabs>
                <w:tab w:val="left" w:pos="426"/>
                <w:tab w:val="left" w:pos="3976"/>
              </w:tabs>
              <w:ind w:left="0" w:right="-142" w:firstLine="567"/>
              <w:jc w:val="left"/>
              <w:rPr>
                <w:sz w:val="18"/>
                <w:szCs w:val="18"/>
              </w:rPr>
            </w:pPr>
            <w:r w:rsidRPr="00F87847">
              <w:rPr>
                <w:sz w:val="18"/>
                <w:szCs w:val="18"/>
              </w:rPr>
              <w:t>9</w:t>
            </w:r>
          </w:p>
        </w:tc>
        <w:tc>
          <w:tcPr>
            <w:tcW w:w="1094" w:type="dxa"/>
            <w:noWrap/>
            <w:hideMark/>
          </w:tcPr>
          <w:p w:rsidR="00F87847" w:rsidRPr="00F87847" w:rsidRDefault="00F87847" w:rsidP="00BA46AB">
            <w:pPr>
              <w:tabs>
                <w:tab w:val="left" w:pos="426"/>
                <w:tab w:val="left" w:pos="3976"/>
              </w:tabs>
              <w:ind w:left="0" w:right="-142" w:firstLine="0"/>
              <w:jc w:val="left"/>
              <w:rPr>
                <w:sz w:val="18"/>
                <w:szCs w:val="18"/>
              </w:rPr>
            </w:pPr>
            <w:r w:rsidRPr="00F87847">
              <w:rPr>
                <w:sz w:val="18"/>
                <w:szCs w:val="18"/>
              </w:rPr>
              <w:t>Иркутский район</w:t>
            </w:r>
          </w:p>
        </w:tc>
        <w:tc>
          <w:tcPr>
            <w:tcW w:w="2455" w:type="dxa"/>
            <w:hideMark/>
          </w:tcPr>
          <w:p w:rsidR="00F87847" w:rsidRPr="00F87847" w:rsidRDefault="00F87847" w:rsidP="004A2216">
            <w:pPr>
              <w:tabs>
                <w:tab w:val="left" w:pos="426"/>
                <w:tab w:val="left" w:pos="3976"/>
              </w:tabs>
              <w:ind w:left="0" w:right="-142" w:firstLine="567"/>
              <w:jc w:val="left"/>
              <w:rPr>
                <w:sz w:val="18"/>
                <w:szCs w:val="18"/>
              </w:rPr>
            </w:pPr>
            <w:proofErr w:type="spellStart"/>
            <w:r w:rsidRPr="00F87847">
              <w:rPr>
                <w:sz w:val="18"/>
                <w:szCs w:val="18"/>
              </w:rPr>
              <w:t>Хомутовское</w:t>
            </w:r>
            <w:proofErr w:type="spellEnd"/>
            <w:r w:rsidRPr="00F87847">
              <w:rPr>
                <w:sz w:val="18"/>
                <w:szCs w:val="18"/>
              </w:rPr>
              <w:t xml:space="preserve"> муниципальное образование</w:t>
            </w:r>
          </w:p>
        </w:tc>
        <w:tc>
          <w:tcPr>
            <w:tcW w:w="1361" w:type="dxa"/>
            <w:gridSpan w:val="2"/>
            <w:noWrap/>
            <w:hideMark/>
          </w:tcPr>
          <w:p w:rsidR="00F87847" w:rsidRPr="00F87847" w:rsidRDefault="00F87847" w:rsidP="00C11A0A">
            <w:pPr>
              <w:tabs>
                <w:tab w:val="left" w:pos="426"/>
                <w:tab w:val="left" w:pos="3976"/>
              </w:tabs>
              <w:ind w:left="0" w:right="-142" w:firstLine="0"/>
              <w:jc w:val="left"/>
              <w:rPr>
                <w:sz w:val="18"/>
                <w:szCs w:val="18"/>
              </w:rPr>
            </w:pPr>
            <w:proofErr w:type="spellStart"/>
            <w:r w:rsidRPr="00F87847">
              <w:rPr>
                <w:sz w:val="18"/>
                <w:szCs w:val="18"/>
              </w:rPr>
              <w:t>д</w:t>
            </w:r>
            <w:proofErr w:type="gramStart"/>
            <w:r w:rsidRPr="00F87847">
              <w:rPr>
                <w:sz w:val="18"/>
                <w:szCs w:val="18"/>
              </w:rPr>
              <w:t>.К</w:t>
            </w:r>
            <w:proofErr w:type="gramEnd"/>
            <w:r w:rsidRPr="00F87847">
              <w:rPr>
                <w:sz w:val="18"/>
                <w:szCs w:val="18"/>
              </w:rPr>
              <w:t>уда</w:t>
            </w:r>
            <w:proofErr w:type="spellEnd"/>
          </w:p>
        </w:tc>
        <w:tc>
          <w:tcPr>
            <w:tcW w:w="1190" w:type="dxa"/>
            <w:gridSpan w:val="2"/>
            <w:hideMark/>
          </w:tcPr>
          <w:p w:rsidR="00F87847" w:rsidRPr="00F87847" w:rsidRDefault="00F87847" w:rsidP="00C11A0A">
            <w:pPr>
              <w:tabs>
                <w:tab w:val="left" w:pos="426"/>
                <w:tab w:val="left" w:pos="3976"/>
              </w:tabs>
              <w:ind w:left="0" w:right="-142" w:firstLine="0"/>
              <w:jc w:val="left"/>
              <w:rPr>
                <w:sz w:val="18"/>
                <w:szCs w:val="18"/>
              </w:rPr>
            </w:pPr>
            <w:r w:rsidRPr="00F87847">
              <w:rPr>
                <w:sz w:val="18"/>
                <w:szCs w:val="18"/>
              </w:rPr>
              <w:t>Заречна</w:t>
            </w:r>
            <w:proofErr w:type="gramStart"/>
            <w:r w:rsidRPr="00F87847">
              <w:rPr>
                <w:sz w:val="18"/>
                <w:szCs w:val="18"/>
              </w:rPr>
              <w:t>я-</w:t>
            </w:r>
            <w:proofErr w:type="gramEnd"/>
            <w:r w:rsidRPr="00F87847">
              <w:rPr>
                <w:sz w:val="18"/>
                <w:szCs w:val="18"/>
              </w:rPr>
              <w:t xml:space="preserve"> Спортивной комплекс</w:t>
            </w:r>
          </w:p>
        </w:tc>
        <w:tc>
          <w:tcPr>
            <w:tcW w:w="686" w:type="dxa"/>
            <w:noWrap/>
            <w:hideMark/>
          </w:tcPr>
          <w:p w:rsidR="00F87847" w:rsidRPr="00F87847" w:rsidRDefault="00F87847" w:rsidP="008E52E1">
            <w:pPr>
              <w:tabs>
                <w:tab w:val="left" w:pos="426"/>
                <w:tab w:val="left" w:pos="3976"/>
              </w:tabs>
              <w:ind w:left="0" w:right="-142" w:firstLine="0"/>
              <w:jc w:val="left"/>
              <w:rPr>
                <w:sz w:val="18"/>
                <w:szCs w:val="18"/>
              </w:rPr>
            </w:pPr>
            <w:r w:rsidRPr="00F87847">
              <w:rPr>
                <w:sz w:val="18"/>
                <w:szCs w:val="18"/>
              </w:rPr>
              <w:t>б/</w:t>
            </w:r>
            <w:proofErr w:type="gramStart"/>
            <w:r w:rsidRPr="00F87847">
              <w:rPr>
                <w:sz w:val="18"/>
                <w:szCs w:val="18"/>
              </w:rPr>
              <w:t>н</w:t>
            </w:r>
            <w:proofErr w:type="gramEnd"/>
          </w:p>
        </w:tc>
        <w:tc>
          <w:tcPr>
            <w:tcW w:w="915" w:type="dxa"/>
            <w:noWrap/>
            <w:hideMark/>
          </w:tcPr>
          <w:p w:rsidR="00F87847" w:rsidRPr="00F87847" w:rsidRDefault="00F87847" w:rsidP="00C11A0A">
            <w:pPr>
              <w:tabs>
                <w:tab w:val="left" w:pos="426"/>
                <w:tab w:val="left" w:pos="3976"/>
              </w:tabs>
              <w:ind w:left="0" w:right="-142" w:firstLine="0"/>
              <w:jc w:val="left"/>
              <w:rPr>
                <w:sz w:val="18"/>
                <w:szCs w:val="18"/>
              </w:rPr>
            </w:pPr>
            <w:r w:rsidRPr="00F87847">
              <w:rPr>
                <w:sz w:val="18"/>
                <w:szCs w:val="18"/>
              </w:rPr>
              <w:t>6600</w:t>
            </w:r>
          </w:p>
        </w:tc>
        <w:tc>
          <w:tcPr>
            <w:tcW w:w="951" w:type="dxa"/>
            <w:gridSpan w:val="2"/>
            <w:noWrap/>
            <w:hideMark/>
          </w:tcPr>
          <w:p w:rsidR="00F87847" w:rsidRPr="00F87847" w:rsidRDefault="00F87847" w:rsidP="00C11A0A">
            <w:pPr>
              <w:tabs>
                <w:tab w:val="left" w:pos="426"/>
                <w:tab w:val="left" w:pos="3976"/>
              </w:tabs>
              <w:ind w:left="0" w:right="-142" w:firstLine="0"/>
              <w:jc w:val="left"/>
              <w:rPr>
                <w:sz w:val="18"/>
                <w:szCs w:val="18"/>
              </w:rPr>
            </w:pPr>
            <w:r w:rsidRPr="00F87847">
              <w:rPr>
                <w:sz w:val="18"/>
                <w:szCs w:val="18"/>
              </w:rPr>
              <w:t>1300</w:t>
            </w:r>
          </w:p>
        </w:tc>
        <w:tc>
          <w:tcPr>
            <w:tcW w:w="1105" w:type="dxa"/>
            <w:noWrap/>
            <w:hideMark/>
          </w:tcPr>
          <w:p w:rsidR="00F87847" w:rsidRPr="00F87847" w:rsidRDefault="00F87847" w:rsidP="00BA46AB">
            <w:pPr>
              <w:tabs>
                <w:tab w:val="left" w:pos="426"/>
                <w:tab w:val="left" w:pos="3976"/>
              </w:tabs>
              <w:ind w:left="0" w:right="-142" w:firstLine="0"/>
              <w:jc w:val="left"/>
              <w:rPr>
                <w:sz w:val="18"/>
                <w:szCs w:val="18"/>
              </w:rPr>
            </w:pPr>
            <w:r w:rsidRPr="00F87847">
              <w:rPr>
                <w:sz w:val="18"/>
                <w:szCs w:val="18"/>
              </w:rPr>
              <w:t>5362,43</w:t>
            </w:r>
          </w:p>
        </w:tc>
      </w:tr>
      <w:tr w:rsidR="00F87847" w:rsidRPr="00F87847" w:rsidTr="00A56A6D">
        <w:trPr>
          <w:trHeight w:val="570"/>
        </w:trPr>
        <w:tc>
          <w:tcPr>
            <w:tcW w:w="387" w:type="dxa"/>
            <w:noWrap/>
            <w:hideMark/>
          </w:tcPr>
          <w:p w:rsidR="00F87847" w:rsidRPr="00F87847" w:rsidRDefault="00F87847" w:rsidP="00F87847">
            <w:pPr>
              <w:tabs>
                <w:tab w:val="left" w:pos="426"/>
                <w:tab w:val="left" w:pos="3976"/>
              </w:tabs>
              <w:ind w:left="0" w:right="-142" w:firstLine="567"/>
              <w:jc w:val="left"/>
              <w:rPr>
                <w:sz w:val="18"/>
                <w:szCs w:val="18"/>
              </w:rPr>
            </w:pPr>
            <w:r w:rsidRPr="00F87847">
              <w:rPr>
                <w:sz w:val="18"/>
                <w:szCs w:val="18"/>
              </w:rPr>
              <w:t>10</w:t>
            </w:r>
          </w:p>
        </w:tc>
        <w:tc>
          <w:tcPr>
            <w:tcW w:w="1094" w:type="dxa"/>
            <w:noWrap/>
            <w:hideMark/>
          </w:tcPr>
          <w:p w:rsidR="00F87847" w:rsidRPr="00F87847" w:rsidRDefault="00F87847" w:rsidP="00BA46AB">
            <w:pPr>
              <w:tabs>
                <w:tab w:val="left" w:pos="426"/>
                <w:tab w:val="left" w:pos="3976"/>
              </w:tabs>
              <w:ind w:left="0" w:right="-142" w:firstLine="0"/>
              <w:jc w:val="left"/>
              <w:rPr>
                <w:sz w:val="18"/>
                <w:szCs w:val="18"/>
              </w:rPr>
            </w:pPr>
            <w:r w:rsidRPr="00F87847">
              <w:rPr>
                <w:sz w:val="18"/>
                <w:szCs w:val="18"/>
              </w:rPr>
              <w:t>Иркутский район</w:t>
            </w:r>
          </w:p>
        </w:tc>
        <w:tc>
          <w:tcPr>
            <w:tcW w:w="2455" w:type="dxa"/>
            <w:hideMark/>
          </w:tcPr>
          <w:p w:rsidR="00F87847" w:rsidRPr="00F87847" w:rsidRDefault="00F87847" w:rsidP="004A2216">
            <w:pPr>
              <w:tabs>
                <w:tab w:val="left" w:pos="426"/>
                <w:tab w:val="left" w:pos="3976"/>
              </w:tabs>
              <w:ind w:left="0" w:right="-142" w:firstLine="567"/>
              <w:jc w:val="left"/>
              <w:rPr>
                <w:sz w:val="18"/>
                <w:szCs w:val="18"/>
              </w:rPr>
            </w:pPr>
            <w:proofErr w:type="spellStart"/>
            <w:r w:rsidRPr="00F87847">
              <w:rPr>
                <w:sz w:val="18"/>
                <w:szCs w:val="18"/>
              </w:rPr>
              <w:t>Хомутовское</w:t>
            </w:r>
            <w:proofErr w:type="spellEnd"/>
            <w:r w:rsidRPr="00F87847">
              <w:rPr>
                <w:sz w:val="18"/>
                <w:szCs w:val="18"/>
              </w:rPr>
              <w:t xml:space="preserve"> муниципальное образование</w:t>
            </w:r>
          </w:p>
        </w:tc>
        <w:tc>
          <w:tcPr>
            <w:tcW w:w="1361" w:type="dxa"/>
            <w:gridSpan w:val="2"/>
            <w:noWrap/>
            <w:hideMark/>
          </w:tcPr>
          <w:p w:rsidR="00F87847" w:rsidRPr="00F87847" w:rsidRDefault="00F87847" w:rsidP="00C11A0A">
            <w:pPr>
              <w:tabs>
                <w:tab w:val="left" w:pos="426"/>
                <w:tab w:val="left" w:pos="3976"/>
              </w:tabs>
              <w:ind w:left="0" w:right="-142" w:firstLine="0"/>
              <w:jc w:val="left"/>
              <w:rPr>
                <w:sz w:val="18"/>
                <w:szCs w:val="18"/>
              </w:rPr>
            </w:pPr>
            <w:proofErr w:type="spellStart"/>
            <w:r w:rsidRPr="00F87847">
              <w:rPr>
                <w:sz w:val="18"/>
                <w:szCs w:val="18"/>
              </w:rPr>
              <w:t>с</w:t>
            </w:r>
            <w:proofErr w:type="gramStart"/>
            <w:r w:rsidRPr="00F87847">
              <w:rPr>
                <w:sz w:val="18"/>
                <w:szCs w:val="18"/>
              </w:rPr>
              <w:t>.Х</w:t>
            </w:r>
            <w:proofErr w:type="gramEnd"/>
            <w:r w:rsidRPr="00F87847">
              <w:rPr>
                <w:sz w:val="18"/>
                <w:szCs w:val="18"/>
              </w:rPr>
              <w:t>омутово</w:t>
            </w:r>
            <w:proofErr w:type="spellEnd"/>
          </w:p>
        </w:tc>
        <w:tc>
          <w:tcPr>
            <w:tcW w:w="1190" w:type="dxa"/>
            <w:gridSpan w:val="2"/>
            <w:noWrap/>
            <w:hideMark/>
          </w:tcPr>
          <w:p w:rsidR="00F87847" w:rsidRPr="00F87847" w:rsidRDefault="00F87847" w:rsidP="00C11A0A">
            <w:pPr>
              <w:tabs>
                <w:tab w:val="left" w:pos="426"/>
                <w:tab w:val="left" w:pos="3976"/>
              </w:tabs>
              <w:ind w:left="0" w:right="-142" w:firstLine="0"/>
              <w:jc w:val="left"/>
              <w:rPr>
                <w:sz w:val="18"/>
                <w:szCs w:val="18"/>
              </w:rPr>
            </w:pPr>
            <w:r w:rsidRPr="00F87847">
              <w:rPr>
                <w:sz w:val="18"/>
                <w:szCs w:val="18"/>
              </w:rPr>
              <w:t>Заводская</w:t>
            </w:r>
          </w:p>
        </w:tc>
        <w:tc>
          <w:tcPr>
            <w:tcW w:w="686" w:type="dxa"/>
            <w:noWrap/>
            <w:hideMark/>
          </w:tcPr>
          <w:p w:rsidR="00F87847" w:rsidRPr="00F87847" w:rsidRDefault="00F87847" w:rsidP="008E52E1">
            <w:pPr>
              <w:tabs>
                <w:tab w:val="left" w:pos="426"/>
                <w:tab w:val="left" w:pos="3976"/>
              </w:tabs>
              <w:ind w:left="0" w:right="-142" w:firstLine="0"/>
              <w:jc w:val="left"/>
              <w:rPr>
                <w:sz w:val="18"/>
                <w:szCs w:val="18"/>
              </w:rPr>
            </w:pPr>
            <w:r w:rsidRPr="00F87847">
              <w:rPr>
                <w:sz w:val="18"/>
                <w:szCs w:val="18"/>
              </w:rPr>
              <w:t>б/</w:t>
            </w:r>
            <w:proofErr w:type="gramStart"/>
            <w:r w:rsidRPr="00F87847">
              <w:rPr>
                <w:sz w:val="18"/>
                <w:szCs w:val="18"/>
              </w:rPr>
              <w:t>н</w:t>
            </w:r>
            <w:proofErr w:type="gramEnd"/>
          </w:p>
        </w:tc>
        <w:tc>
          <w:tcPr>
            <w:tcW w:w="915" w:type="dxa"/>
            <w:noWrap/>
            <w:hideMark/>
          </w:tcPr>
          <w:p w:rsidR="00F87847" w:rsidRPr="00F87847" w:rsidRDefault="00F87847" w:rsidP="00C11A0A">
            <w:pPr>
              <w:tabs>
                <w:tab w:val="left" w:pos="426"/>
                <w:tab w:val="left" w:pos="3976"/>
              </w:tabs>
              <w:ind w:left="0" w:right="-142" w:firstLine="0"/>
              <w:jc w:val="left"/>
              <w:rPr>
                <w:sz w:val="18"/>
                <w:szCs w:val="18"/>
              </w:rPr>
            </w:pPr>
            <w:r w:rsidRPr="00F87847">
              <w:rPr>
                <w:sz w:val="18"/>
                <w:szCs w:val="18"/>
              </w:rPr>
              <w:t>42167,7</w:t>
            </w:r>
          </w:p>
        </w:tc>
        <w:tc>
          <w:tcPr>
            <w:tcW w:w="951" w:type="dxa"/>
            <w:gridSpan w:val="2"/>
            <w:noWrap/>
            <w:hideMark/>
          </w:tcPr>
          <w:p w:rsidR="00F87847" w:rsidRPr="00F87847" w:rsidRDefault="00F87847" w:rsidP="00C11A0A">
            <w:pPr>
              <w:tabs>
                <w:tab w:val="left" w:pos="426"/>
                <w:tab w:val="left" w:pos="3976"/>
              </w:tabs>
              <w:ind w:right="-142"/>
              <w:jc w:val="left"/>
              <w:rPr>
                <w:sz w:val="18"/>
                <w:szCs w:val="18"/>
              </w:rPr>
            </w:pPr>
            <w:r w:rsidRPr="00F87847">
              <w:rPr>
                <w:sz w:val="18"/>
                <w:szCs w:val="18"/>
              </w:rPr>
              <w:t>560</w:t>
            </w:r>
          </w:p>
        </w:tc>
        <w:tc>
          <w:tcPr>
            <w:tcW w:w="1105" w:type="dxa"/>
            <w:noWrap/>
            <w:hideMark/>
          </w:tcPr>
          <w:p w:rsidR="00F87847" w:rsidRPr="00F87847" w:rsidRDefault="00F87847" w:rsidP="00BA46AB">
            <w:pPr>
              <w:tabs>
                <w:tab w:val="left" w:pos="426"/>
                <w:tab w:val="left" w:pos="3976"/>
              </w:tabs>
              <w:ind w:left="0" w:right="-142" w:firstLine="0"/>
              <w:jc w:val="left"/>
              <w:rPr>
                <w:sz w:val="18"/>
                <w:szCs w:val="18"/>
              </w:rPr>
            </w:pPr>
            <w:r w:rsidRPr="00F87847">
              <w:rPr>
                <w:sz w:val="18"/>
                <w:szCs w:val="18"/>
              </w:rPr>
              <w:t>6728,02</w:t>
            </w:r>
          </w:p>
        </w:tc>
      </w:tr>
      <w:tr w:rsidR="00F87847" w:rsidRPr="00F87847" w:rsidTr="00A56A6D">
        <w:trPr>
          <w:trHeight w:val="570"/>
        </w:trPr>
        <w:tc>
          <w:tcPr>
            <w:tcW w:w="387" w:type="dxa"/>
            <w:noWrap/>
            <w:hideMark/>
          </w:tcPr>
          <w:p w:rsidR="00F87847" w:rsidRPr="00F87847" w:rsidRDefault="00F87847" w:rsidP="00F87847">
            <w:pPr>
              <w:tabs>
                <w:tab w:val="left" w:pos="426"/>
                <w:tab w:val="left" w:pos="3976"/>
              </w:tabs>
              <w:ind w:left="0" w:right="-142" w:firstLine="567"/>
              <w:jc w:val="left"/>
              <w:rPr>
                <w:sz w:val="18"/>
                <w:szCs w:val="18"/>
              </w:rPr>
            </w:pPr>
            <w:r w:rsidRPr="00F87847">
              <w:rPr>
                <w:sz w:val="18"/>
                <w:szCs w:val="18"/>
              </w:rPr>
              <w:t>11</w:t>
            </w:r>
          </w:p>
        </w:tc>
        <w:tc>
          <w:tcPr>
            <w:tcW w:w="1094" w:type="dxa"/>
            <w:noWrap/>
            <w:hideMark/>
          </w:tcPr>
          <w:p w:rsidR="00F87847" w:rsidRPr="00F87847" w:rsidRDefault="00F87847" w:rsidP="00BA46AB">
            <w:pPr>
              <w:tabs>
                <w:tab w:val="left" w:pos="426"/>
                <w:tab w:val="left" w:pos="3976"/>
              </w:tabs>
              <w:ind w:left="0" w:right="-142" w:firstLine="0"/>
              <w:jc w:val="left"/>
              <w:rPr>
                <w:sz w:val="18"/>
                <w:szCs w:val="18"/>
              </w:rPr>
            </w:pPr>
            <w:r w:rsidRPr="00F87847">
              <w:rPr>
                <w:sz w:val="18"/>
                <w:szCs w:val="18"/>
              </w:rPr>
              <w:t>Иркутский район</w:t>
            </w:r>
          </w:p>
        </w:tc>
        <w:tc>
          <w:tcPr>
            <w:tcW w:w="2455" w:type="dxa"/>
            <w:hideMark/>
          </w:tcPr>
          <w:p w:rsidR="00F87847" w:rsidRPr="00F87847" w:rsidRDefault="00F87847" w:rsidP="004A2216">
            <w:pPr>
              <w:tabs>
                <w:tab w:val="left" w:pos="426"/>
                <w:tab w:val="left" w:pos="3976"/>
              </w:tabs>
              <w:ind w:left="0" w:right="-142" w:firstLine="567"/>
              <w:jc w:val="left"/>
              <w:rPr>
                <w:sz w:val="18"/>
                <w:szCs w:val="18"/>
              </w:rPr>
            </w:pPr>
            <w:proofErr w:type="spellStart"/>
            <w:r w:rsidRPr="00F87847">
              <w:rPr>
                <w:sz w:val="18"/>
                <w:szCs w:val="18"/>
              </w:rPr>
              <w:t>Хомутовское</w:t>
            </w:r>
            <w:proofErr w:type="spellEnd"/>
            <w:r w:rsidRPr="00F87847">
              <w:rPr>
                <w:sz w:val="18"/>
                <w:szCs w:val="18"/>
              </w:rPr>
              <w:t xml:space="preserve"> </w:t>
            </w:r>
            <w:proofErr w:type="spellStart"/>
            <w:r w:rsidRPr="00F87847">
              <w:rPr>
                <w:sz w:val="18"/>
                <w:szCs w:val="18"/>
              </w:rPr>
              <w:t>мцниципальное</w:t>
            </w:r>
            <w:proofErr w:type="spellEnd"/>
            <w:r w:rsidRPr="00F87847">
              <w:rPr>
                <w:sz w:val="18"/>
                <w:szCs w:val="18"/>
              </w:rPr>
              <w:t xml:space="preserve"> образование</w:t>
            </w:r>
          </w:p>
        </w:tc>
        <w:tc>
          <w:tcPr>
            <w:tcW w:w="1361" w:type="dxa"/>
            <w:gridSpan w:val="2"/>
            <w:noWrap/>
            <w:hideMark/>
          </w:tcPr>
          <w:p w:rsidR="00F87847" w:rsidRPr="00F87847" w:rsidRDefault="00F87847" w:rsidP="00C11A0A">
            <w:pPr>
              <w:tabs>
                <w:tab w:val="left" w:pos="426"/>
                <w:tab w:val="left" w:pos="3976"/>
              </w:tabs>
              <w:ind w:left="0" w:right="-142" w:firstLine="0"/>
              <w:jc w:val="left"/>
              <w:rPr>
                <w:sz w:val="18"/>
                <w:szCs w:val="18"/>
              </w:rPr>
            </w:pPr>
            <w:proofErr w:type="spellStart"/>
            <w:r w:rsidRPr="00F87847">
              <w:rPr>
                <w:sz w:val="18"/>
                <w:szCs w:val="18"/>
              </w:rPr>
              <w:t>д</w:t>
            </w:r>
            <w:proofErr w:type="gramStart"/>
            <w:r w:rsidRPr="00F87847">
              <w:rPr>
                <w:sz w:val="18"/>
                <w:szCs w:val="18"/>
              </w:rPr>
              <w:t>.П</w:t>
            </w:r>
            <w:proofErr w:type="gramEnd"/>
            <w:r w:rsidRPr="00F87847">
              <w:rPr>
                <w:sz w:val="18"/>
                <w:szCs w:val="18"/>
              </w:rPr>
              <w:t>озднякова</w:t>
            </w:r>
            <w:proofErr w:type="spellEnd"/>
          </w:p>
        </w:tc>
        <w:tc>
          <w:tcPr>
            <w:tcW w:w="1190" w:type="dxa"/>
            <w:gridSpan w:val="2"/>
            <w:noWrap/>
            <w:hideMark/>
          </w:tcPr>
          <w:p w:rsidR="00F87847" w:rsidRPr="00F87847" w:rsidRDefault="00F87847" w:rsidP="00C11A0A">
            <w:pPr>
              <w:tabs>
                <w:tab w:val="left" w:pos="426"/>
                <w:tab w:val="left" w:pos="3976"/>
              </w:tabs>
              <w:ind w:left="0" w:right="-142" w:firstLine="0"/>
              <w:jc w:val="left"/>
              <w:rPr>
                <w:sz w:val="18"/>
                <w:szCs w:val="18"/>
              </w:rPr>
            </w:pPr>
            <w:proofErr w:type="spellStart"/>
            <w:r w:rsidRPr="00F87847">
              <w:rPr>
                <w:sz w:val="18"/>
                <w:szCs w:val="18"/>
              </w:rPr>
              <w:t>Кузьмихинская</w:t>
            </w:r>
            <w:proofErr w:type="spellEnd"/>
          </w:p>
        </w:tc>
        <w:tc>
          <w:tcPr>
            <w:tcW w:w="686" w:type="dxa"/>
            <w:noWrap/>
            <w:hideMark/>
          </w:tcPr>
          <w:p w:rsidR="00F87847" w:rsidRPr="00F87847" w:rsidRDefault="00F87847" w:rsidP="008E52E1">
            <w:pPr>
              <w:tabs>
                <w:tab w:val="left" w:pos="426"/>
                <w:tab w:val="left" w:pos="3976"/>
              </w:tabs>
              <w:ind w:left="0" w:right="-142" w:firstLine="0"/>
              <w:jc w:val="left"/>
              <w:rPr>
                <w:sz w:val="18"/>
                <w:szCs w:val="18"/>
              </w:rPr>
            </w:pPr>
            <w:r w:rsidRPr="00F87847">
              <w:rPr>
                <w:sz w:val="18"/>
                <w:szCs w:val="18"/>
              </w:rPr>
              <w:t>2г</w:t>
            </w:r>
          </w:p>
        </w:tc>
        <w:tc>
          <w:tcPr>
            <w:tcW w:w="915" w:type="dxa"/>
            <w:noWrap/>
            <w:hideMark/>
          </w:tcPr>
          <w:p w:rsidR="00F87847" w:rsidRPr="00F87847" w:rsidRDefault="00F87847" w:rsidP="00C11A0A">
            <w:pPr>
              <w:tabs>
                <w:tab w:val="left" w:pos="426"/>
                <w:tab w:val="left" w:pos="3976"/>
              </w:tabs>
              <w:ind w:right="-142"/>
              <w:jc w:val="left"/>
              <w:rPr>
                <w:sz w:val="18"/>
                <w:szCs w:val="18"/>
              </w:rPr>
            </w:pPr>
            <w:r w:rsidRPr="00F87847">
              <w:rPr>
                <w:sz w:val="18"/>
                <w:szCs w:val="18"/>
              </w:rPr>
              <w:t>70</w:t>
            </w:r>
          </w:p>
        </w:tc>
        <w:tc>
          <w:tcPr>
            <w:tcW w:w="951" w:type="dxa"/>
            <w:gridSpan w:val="2"/>
            <w:noWrap/>
            <w:hideMark/>
          </w:tcPr>
          <w:p w:rsidR="00F87847" w:rsidRPr="00F87847" w:rsidRDefault="00F87847" w:rsidP="00C11A0A">
            <w:pPr>
              <w:tabs>
                <w:tab w:val="left" w:pos="426"/>
                <w:tab w:val="left" w:pos="3976"/>
              </w:tabs>
              <w:ind w:right="-142"/>
              <w:jc w:val="left"/>
              <w:rPr>
                <w:sz w:val="18"/>
                <w:szCs w:val="18"/>
              </w:rPr>
            </w:pPr>
            <w:r w:rsidRPr="00F87847">
              <w:rPr>
                <w:sz w:val="18"/>
                <w:szCs w:val="18"/>
              </w:rPr>
              <w:t>356</w:t>
            </w:r>
          </w:p>
        </w:tc>
        <w:tc>
          <w:tcPr>
            <w:tcW w:w="1105" w:type="dxa"/>
            <w:noWrap/>
            <w:hideMark/>
          </w:tcPr>
          <w:p w:rsidR="00F87847" w:rsidRPr="00F87847" w:rsidRDefault="00F87847" w:rsidP="00BA46AB">
            <w:pPr>
              <w:tabs>
                <w:tab w:val="left" w:pos="426"/>
                <w:tab w:val="left" w:pos="3976"/>
              </w:tabs>
              <w:ind w:left="0" w:right="-142" w:firstLine="0"/>
              <w:jc w:val="left"/>
              <w:rPr>
                <w:sz w:val="18"/>
                <w:szCs w:val="18"/>
              </w:rPr>
            </w:pPr>
            <w:r w:rsidRPr="00F87847">
              <w:rPr>
                <w:sz w:val="18"/>
                <w:szCs w:val="18"/>
              </w:rPr>
              <w:t>522,63</w:t>
            </w:r>
          </w:p>
        </w:tc>
      </w:tr>
      <w:tr w:rsidR="00F87847" w:rsidRPr="00F87847" w:rsidTr="00A56A6D">
        <w:trPr>
          <w:trHeight w:val="570"/>
        </w:trPr>
        <w:tc>
          <w:tcPr>
            <w:tcW w:w="387" w:type="dxa"/>
            <w:noWrap/>
            <w:hideMark/>
          </w:tcPr>
          <w:p w:rsidR="00F87847" w:rsidRPr="00F87847" w:rsidRDefault="00F87847" w:rsidP="00F87847">
            <w:pPr>
              <w:tabs>
                <w:tab w:val="left" w:pos="426"/>
                <w:tab w:val="left" w:pos="3976"/>
              </w:tabs>
              <w:ind w:left="0" w:right="-142" w:firstLine="567"/>
              <w:jc w:val="left"/>
              <w:rPr>
                <w:sz w:val="18"/>
                <w:szCs w:val="18"/>
              </w:rPr>
            </w:pPr>
            <w:r w:rsidRPr="00F87847">
              <w:rPr>
                <w:sz w:val="18"/>
                <w:szCs w:val="18"/>
              </w:rPr>
              <w:t>12</w:t>
            </w:r>
          </w:p>
        </w:tc>
        <w:tc>
          <w:tcPr>
            <w:tcW w:w="1094" w:type="dxa"/>
            <w:noWrap/>
            <w:hideMark/>
          </w:tcPr>
          <w:p w:rsidR="00F87847" w:rsidRPr="00F87847" w:rsidRDefault="00F87847" w:rsidP="00BA46AB">
            <w:pPr>
              <w:tabs>
                <w:tab w:val="left" w:pos="426"/>
                <w:tab w:val="left" w:pos="3976"/>
              </w:tabs>
              <w:ind w:left="0" w:right="-142" w:firstLine="0"/>
              <w:jc w:val="left"/>
              <w:rPr>
                <w:sz w:val="18"/>
                <w:szCs w:val="18"/>
              </w:rPr>
            </w:pPr>
            <w:r w:rsidRPr="00F87847">
              <w:rPr>
                <w:sz w:val="18"/>
                <w:szCs w:val="18"/>
              </w:rPr>
              <w:t>Иркутский район</w:t>
            </w:r>
          </w:p>
        </w:tc>
        <w:tc>
          <w:tcPr>
            <w:tcW w:w="2455" w:type="dxa"/>
            <w:hideMark/>
          </w:tcPr>
          <w:p w:rsidR="00F87847" w:rsidRPr="00F87847" w:rsidRDefault="00F87847" w:rsidP="004A2216">
            <w:pPr>
              <w:tabs>
                <w:tab w:val="left" w:pos="426"/>
                <w:tab w:val="left" w:pos="3976"/>
              </w:tabs>
              <w:ind w:left="0" w:right="-142" w:firstLine="567"/>
              <w:jc w:val="left"/>
              <w:rPr>
                <w:sz w:val="18"/>
                <w:szCs w:val="18"/>
              </w:rPr>
            </w:pPr>
            <w:proofErr w:type="spellStart"/>
            <w:r w:rsidRPr="00F87847">
              <w:rPr>
                <w:sz w:val="18"/>
                <w:szCs w:val="18"/>
              </w:rPr>
              <w:t>Хомутовское</w:t>
            </w:r>
            <w:proofErr w:type="spellEnd"/>
            <w:r w:rsidRPr="00F87847">
              <w:rPr>
                <w:sz w:val="18"/>
                <w:szCs w:val="18"/>
              </w:rPr>
              <w:t xml:space="preserve"> муниципальное образование</w:t>
            </w:r>
          </w:p>
        </w:tc>
        <w:tc>
          <w:tcPr>
            <w:tcW w:w="1361" w:type="dxa"/>
            <w:gridSpan w:val="2"/>
            <w:noWrap/>
            <w:hideMark/>
          </w:tcPr>
          <w:p w:rsidR="00F87847" w:rsidRPr="00F87847" w:rsidRDefault="00F87847" w:rsidP="00C11A0A">
            <w:pPr>
              <w:tabs>
                <w:tab w:val="left" w:pos="426"/>
                <w:tab w:val="left" w:pos="3976"/>
              </w:tabs>
              <w:ind w:left="0" w:right="-142" w:firstLine="0"/>
              <w:jc w:val="left"/>
              <w:rPr>
                <w:sz w:val="18"/>
                <w:szCs w:val="18"/>
              </w:rPr>
            </w:pPr>
            <w:proofErr w:type="spellStart"/>
            <w:r w:rsidRPr="00F87847">
              <w:rPr>
                <w:sz w:val="18"/>
                <w:szCs w:val="18"/>
              </w:rPr>
              <w:t>с</w:t>
            </w:r>
            <w:proofErr w:type="gramStart"/>
            <w:r w:rsidRPr="00F87847">
              <w:rPr>
                <w:sz w:val="18"/>
                <w:szCs w:val="18"/>
              </w:rPr>
              <w:t>.Х</w:t>
            </w:r>
            <w:proofErr w:type="gramEnd"/>
            <w:r w:rsidRPr="00F87847">
              <w:rPr>
                <w:sz w:val="18"/>
                <w:szCs w:val="18"/>
              </w:rPr>
              <w:t>омутово</w:t>
            </w:r>
            <w:proofErr w:type="spellEnd"/>
          </w:p>
        </w:tc>
        <w:tc>
          <w:tcPr>
            <w:tcW w:w="1190" w:type="dxa"/>
            <w:gridSpan w:val="2"/>
            <w:noWrap/>
            <w:hideMark/>
          </w:tcPr>
          <w:p w:rsidR="00F87847" w:rsidRPr="00F87847" w:rsidRDefault="00F87847" w:rsidP="00C11A0A">
            <w:pPr>
              <w:tabs>
                <w:tab w:val="left" w:pos="426"/>
                <w:tab w:val="left" w:pos="3976"/>
              </w:tabs>
              <w:ind w:left="0" w:right="-142" w:firstLine="0"/>
              <w:jc w:val="left"/>
              <w:rPr>
                <w:sz w:val="18"/>
                <w:szCs w:val="18"/>
              </w:rPr>
            </w:pPr>
            <w:r w:rsidRPr="00F87847">
              <w:rPr>
                <w:sz w:val="18"/>
                <w:szCs w:val="18"/>
              </w:rPr>
              <w:t>2-ая Урожайная</w:t>
            </w:r>
          </w:p>
        </w:tc>
        <w:tc>
          <w:tcPr>
            <w:tcW w:w="686" w:type="dxa"/>
            <w:noWrap/>
            <w:hideMark/>
          </w:tcPr>
          <w:p w:rsidR="00F87847" w:rsidRPr="00F87847" w:rsidRDefault="00F87847" w:rsidP="00BA46AB">
            <w:pPr>
              <w:tabs>
                <w:tab w:val="left" w:pos="426"/>
                <w:tab w:val="left" w:pos="3976"/>
              </w:tabs>
              <w:ind w:left="0" w:right="-142" w:firstLine="0"/>
              <w:jc w:val="left"/>
              <w:rPr>
                <w:sz w:val="18"/>
                <w:szCs w:val="18"/>
              </w:rPr>
            </w:pPr>
            <w:r w:rsidRPr="00F87847">
              <w:rPr>
                <w:sz w:val="18"/>
                <w:szCs w:val="18"/>
              </w:rPr>
              <w:t>б/</w:t>
            </w:r>
            <w:proofErr w:type="gramStart"/>
            <w:r w:rsidRPr="00F87847">
              <w:rPr>
                <w:sz w:val="18"/>
                <w:szCs w:val="18"/>
              </w:rPr>
              <w:t>н</w:t>
            </w:r>
            <w:proofErr w:type="gramEnd"/>
          </w:p>
        </w:tc>
        <w:tc>
          <w:tcPr>
            <w:tcW w:w="915" w:type="dxa"/>
            <w:noWrap/>
            <w:hideMark/>
          </w:tcPr>
          <w:p w:rsidR="00F87847" w:rsidRPr="00F87847" w:rsidRDefault="00F87847" w:rsidP="00C11A0A">
            <w:pPr>
              <w:tabs>
                <w:tab w:val="left" w:pos="426"/>
                <w:tab w:val="left" w:pos="3976"/>
              </w:tabs>
              <w:ind w:left="0" w:right="-142" w:firstLine="0"/>
              <w:jc w:val="left"/>
              <w:rPr>
                <w:sz w:val="18"/>
                <w:szCs w:val="18"/>
              </w:rPr>
            </w:pPr>
            <w:r w:rsidRPr="00F87847">
              <w:rPr>
                <w:sz w:val="18"/>
                <w:szCs w:val="18"/>
              </w:rPr>
              <w:t>1500</w:t>
            </w:r>
          </w:p>
        </w:tc>
        <w:tc>
          <w:tcPr>
            <w:tcW w:w="951" w:type="dxa"/>
            <w:gridSpan w:val="2"/>
            <w:noWrap/>
            <w:hideMark/>
          </w:tcPr>
          <w:p w:rsidR="00F87847" w:rsidRPr="00F87847" w:rsidRDefault="00F87847" w:rsidP="00C11A0A">
            <w:pPr>
              <w:tabs>
                <w:tab w:val="left" w:pos="426"/>
                <w:tab w:val="left" w:pos="3976"/>
              </w:tabs>
              <w:ind w:right="-142"/>
              <w:jc w:val="left"/>
              <w:rPr>
                <w:sz w:val="18"/>
                <w:szCs w:val="18"/>
              </w:rPr>
            </w:pPr>
            <w:r w:rsidRPr="00F87847">
              <w:rPr>
                <w:sz w:val="18"/>
                <w:szCs w:val="18"/>
              </w:rPr>
              <w:t>420</w:t>
            </w:r>
          </w:p>
        </w:tc>
        <w:tc>
          <w:tcPr>
            <w:tcW w:w="1105" w:type="dxa"/>
            <w:noWrap/>
            <w:hideMark/>
          </w:tcPr>
          <w:p w:rsidR="00F87847" w:rsidRPr="00F87847" w:rsidRDefault="00F87847" w:rsidP="00BA46AB">
            <w:pPr>
              <w:tabs>
                <w:tab w:val="left" w:pos="426"/>
                <w:tab w:val="left" w:pos="3976"/>
              </w:tabs>
              <w:ind w:left="0" w:right="-142" w:firstLine="0"/>
              <w:jc w:val="left"/>
              <w:rPr>
                <w:sz w:val="18"/>
                <w:szCs w:val="18"/>
              </w:rPr>
            </w:pPr>
            <w:r w:rsidRPr="00F87847">
              <w:rPr>
                <w:sz w:val="18"/>
                <w:szCs w:val="18"/>
              </w:rPr>
              <w:t>2155,00</w:t>
            </w:r>
          </w:p>
        </w:tc>
      </w:tr>
      <w:tr w:rsidR="00F87847" w:rsidRPr="00F87847" w:rsidTr="00A56A6D">
        <w:trPr>
          <w:trHeight w:val="780"/>
        </w:trPr>
        <w:tc>
          <w:tcPr>
            <w:tcW w:w="387" w:type="dxa"/>
            <w:noWrap/>
            <w:hideMark/>
          </w:tcPr>
          <w:p w:rsidR="00F87847" w:rsidRPr="00F87847" w:rsidRDefault="00F87847" w:rsidP="00F87847">
            <w:pPr>
              <w:tabs>
                <w:tab w:val="left" w:pos="426"/>
                <w:tab w:val="left" w:pos="3976"/>
              </w:tabs>
              <w:ind w:left="0" w:right="-142" w:firstLine="567"/>
              <w:jc w:val="left"/>
              <w:rPr>
                <w:sz w:val="18"/>
                <w:szCs w:val="18"/>
              </w:rPr>
            </w:pPr>
            <w:r w:rsidRPr="00F87847">
              <w:rPr>
                <w:sz w:val="18"/>
                <w:szCs w:val="18"/>
              </w:rPr>
              <w:t>13</w:t>
            </w:r>
          </w:p>
        </w:tc>
        <w:tc>
          <w:tcPr>
            <w:tcW w:w="1094" w:type="dxa"/>
            <w:noWrap/>
            <w:hideMark/>
          </w:tcPr>
          <w:p w:rsidR="00F87847" w:rsidRPr="00F87847" w:rsidRDefault="00F87847" w:rsidP="00BA46AB">
            <w:pPr>
              <w:tabs>
                <w:tab w:val="left" w:pos="426"/>
                <w:tab w:val="left" w:pos="3976"/>
              </w:tabs>
              <w:ind w:left="0" w:right="-142" w:firstLine="0"/>
              <w:jc w:val="left"/>
              <w:rPr>
                <w:sz w:val="18"/>
                <w:szCs w:val="18"/>
              </w:rPr>
            </w:pPr>
            <w:r w:rsidRPr="00F87847">
              <w:rPr>
                <w:sz w:val="18"/>
                <w:szCs w:val="18"/>
              </w:rPr>
              <w:t>Иркутский район</w:t>
            </w:r>
          </w:p>
        </w:tc>
        <w:tc>
          <w:tcPr>
            <w:tcW w:w="2455" w:type="dxa"/>
            <w:hideMark/>
          </w:tcPr>
          <w:p w:rsidR="00F87847" w:rsidRPr="00F87847" w:rsidRDefault="00F87847" w:rsidP="004A2216">
            <w:pPr>
              <w:tabs>
                <w:tab w:val="left" w:pos="426"/>
                <w:tab w:val="left" w:pos="3976"/>
              </w:tabs>
              <w:ind w:left="0" w:right="-142" w:firstLine="567"/>
              <w:jc w:val="left"/>
              <w:rPr>
                <w:sz w:val="18"/>
                <w:szCs w:val="18"/>
              </w:rPr>
            </w:pPr>
            <w:proofErr w:type="spellStart"/>
            <w:r w:rsidRPr="00F87847">
              <w:rPr>
                <w:sz w:val="18"/>
                <w:szCs w:val="18"/>
              </w:rPr>
              <w:t>Хомутовское</w:t>
            </w:r>
            <w:proofErr w:type="spellEnd"/>
            <w:r w:rsidRPr="00F87847">
              <w:rPr>
                <w:sz w:val="18"/>
                <w:szCs w:val="18"/>
              </w:rPr>
              <w:t xml:space="preserve"> муниципальное образование</w:t>
            </w:r>
          </w:p>
        </w:tc>
        <w:tc>
          <w:tcPr>
            <w:tcW w:w="1361" w:type="dxa"/>
            <w:gridSpan w:val="2"/>
            <w:noWrap/>
            <w:hideMark/>
          </w:tcPr>
          <w:p w:rsidR="00F87847" w:rsidRPr="00F87847" w:rsidRDefault="00F87847" w:rsidP="00C11A0A">
            <w:pPr>
              <w:tabs>
                <w:tab w:val="left" w:pos="426"/>
                <w:tab w:val="left" w:pos="3976"/>
              </w:tabs>
              <w:ind w:left="0" w:right="-142" w:firstLine="0"/>
              <w:jc w:val="left"/>
              <w:rPr>
                <w:sz w:val="18"/>
                <w:szCs w:val="18"/>
              </w:rPr>
            </w:pPr>
            <w:proofErr w:type="spellStart"/>
            <w:r w:rsidRPr="00F87847">
              <w:rPr>
                <w:sz w:val="18"/>
                <w:szCs w:val="18"/>
              </w:rPr>
              <w:t>с</w:t>
            </w:r>
            <w:proofErr w:type="gramStart"/>
            <w:r w:rsidRPr="00F87847">
              <w:rPr>
                <w:sz w:val="18"/>
                <w:szCs w:val="18"/>
              </w:rPr>
              <w:t>.Х</w:t>
            </w:r>
            <w:proofErr w:type="gramEnd"/>
            <w:r w:rsidRPr="00F87847">
              <w:rPr>
                <w:sz w:val="18"/>
                <w:szCs w:val="18"/>
              </w:rPr>
              <w:t>омутово</w:t>
            </w:r>
            <w:proofErr w:type="spellEnd"/>
          </w:p>
        </w:tc>
        <w:tc>
          <w:tcPr>
            <w:tcW w:w="1190" w:type="dxa"/>
            <w:gridSpan w:val="2"/>
            <w:noWrap/>
            <w:hideMark/>
          </w:tcPr>
          <w:p w:rsidR="00F87847" w:rsidRPr="00F87847" w:rsidRDefault="00F87847" w:rsidP="00C11A0A">
            <w:pPr>
              <w:tabs>
                <w:tab w:val="left" w:pos="426"/>
                <w:tab w:val="left" w:pos="3976"/>
              </w:tabs>
              <w:ind w:left="0" w:right="-142" w:firstLine="0"/>
              <w:jc w:val="left"/>
              <w:rPr>
                <w:sz w:val="18"/>
                <w:szCs w:val="18"/>
              </w:rPr>
            </w:pPr>
            <w:r w:rsidRPr="00F87847">
              <w:rPr>
                <w:sz w:val="18"/>
                <w:szCs w:val="18"/>
              </w:rPr>
              <w:t>50-лет Октября</w:t>
            </w:r>
          </w:p>
        </w:tc>
        <w:tc>
          <w:tcPr>
            <w:tcW w:w="686" w:type="dxa"/>
            <w:noWrap/>
            <w:hideMark/>
          </w:tcPr>
          <w:p w:rsidR="00F87847" w:rsidRPr="00F87847" w:rsidRDefault="00F87847" w:rsidP="00C11A0A">
            <w:pPr>
              <w:tabs>
                <w:tab w:val="left" w:pos="426"/>
                <w:tab w:val="left" w:pos="3976"/>
              </w:tabs>
              <w:ind w:left="0" w:right="-142" w:firstLine="0"/>
              <w:jc w:val="left"/>
              <w:rPr>
                <w:sz w:val="18"/>
                <w:szCs w:val="18"/>
              </w:rPr>
            </w:pPr>
            <w:r w:rsidRPr="00F87847">
              <w:rPr>
                <w:sz w:val="18"/>
                <w:szCs w:val="18"/>
              </w:rPr>
              <w:t>2/1</w:t>
            </w:r>
          </w:p>
        </w:tc>
        <w:tc>
          <w:tcPr>
            <w:tcW w:w="915" w:type="dxa"/>
            <w:noWrap/>
            <w:hideMark/>
          </w:tcPr>
          <w:p w:rsidR="00F87847" w:rsidRPr="00F87847" w:rsidRDefault="00F87847" w:rsidP="00BA46AB">
            <w:pPr>
              <w:tabs>
                <w:tab w:val="left" w:pos="426"/>
                <w:tab w:val="left" w:pos="3976"/>
              </w:tabs>
              <w:ind w:left="0" w:right="-142" w:firstLine="0"/>
              <w:jc w:val="left"/>
              <w:rPr>
                <w:sz w:val="18"/>
                <w:szCs w:val="18"/>
              </w:rPr>
            </w:pPr>
            <w:r w:rsidRPr="00F87847">
              <w:rPr>
                <w:sz w:val="18"/>
                <w:szCs w:val="18"/>
              </w:rPr>
              <w:t>624</w:t>
            </w:r>
          </w:p>
        </w:tc>
        <w:tc>
          <w:tcPr>
            <w:tcW w:w="951" w:type="dxa"/>
            <w:gridSpan w:val="2"/>
            <w:noWrap/>
            <w:hideMark/>
          </w:tcPr>
          <w:p w:rsidR="00F87847" w:rsidRPr="00F87847" w:rsidRDefault="00F87847" w:rsidP="00C11A0A">
            <w:pPr>
              <w:tabs>
                <w:tab w:val="left" w:pos="426"/>
                <w:tab w:val="left" w:pos="3976"/>
              </w:tabs>
              <w:ind w:right="-142"/>
              <w:jc w:val="left"/>
              <w:rPr>
                <w:sz w:val="18"/>
                <w:szCs w:val="18"/>
              </w:rPr>
            </w:pPr>
            <w:r w:rsidRPr="00F87847">
              <w:rPr>
                <w:sz w:val="18"/>
                <w:szCs w:val="18"/>
              </w:rPr>
              <w:t>260</w:t>
            </w:r>
          </w:p>
        </w:tc>
        <w:tc>
          <w:tcPr>
            <w:tcW w:w="1105" w:type="dxa"/>
            <w:noWrap/>
            <w:hideMark/>
          </w:tcPr>
          <w:p w:rsidR="00F87847" w:rsidRPr="00F87847" w:rsidRDefault="00F87847" w:rsidP="00BA46AB">
            <w:pPr>
              <w:tabs>
                <w:tab w:val="left" w:pos="426"/>
                <w:tab w:val="left" w:pos="3976"/>
              </w:tabs>
              <w:ind w:left="0" w:right="-142" w:firstLine="0"/>
              <w:jc w:val="left"/>
              <w:rPr>
                <w:sz w:val="18"/>
                <w:szCs w:val="18"/>
              </w:rPr>
            </w:pPr>
            <w:r w:rsidRPr="00F87847">
              <w:rPr>
                <w:sz w:val="18"/>
                <w:szCs w:val="18"/>
              </w:rPr>
              <w:t>800,00</w:t>
            </w:r>
          </w:p>
        </w:tc>
      </w:tr>
      <w:tr w:rsidR="00F87847" w:rsidRPr="00F87847" w:rsidTr="00A56A6D">
        <w:trPr>
          <w:trHeight w:val="720"/>
        </w:trPr>
        <w:tc>
          <w:tcPr>
            <w:tcW w:w="387" w:type="dxa"/>
            <w:noWrap/>
            <w:hideMark/>
          </w:tcPr>
          <w:p w:rsidR="00F87847" w:rsidRPr="00F87847" w:rsidRDefault="00F87847" w:rsidP="00F87847">
            <w:pPr>
              <w:tabs>
                <w:tab w:val="left" w:pos="426"/>
                <w:tab w:val="left" w:pos="3976"/>
              </w:tabs>
              <w:ind w:left="0" w:right="-142" w:firstLine="567"/>
              <w:jc w:val="left"/>
              <w:rPr>
                <w:sz w:val="18"/>
                <w:szCs w:val="18"/>
              </w:rPr>
            </w:pPr>
            <w:r w:rsidRPr="00F87847">
              <w:rPr>
                <w:sz w:val="18"/>
                <w:szCs w:val="18"/>
              </w:rPr>
              <w:t>14</w:t>
            </w:r>
          </w:p>
        </w:tc>
        <w:tc>
          <w:tcPr>
            <w:tcW w:w="1094" w:type="dxa"/>
            <w:noWrap/>
            <w:hideMark/>
          </w:tcPr>
          <w:p w:rsidR="00F87847" w:rsidRPr="00F87847" w:rsidRDefault="00F87847" w:rsidP="00BA46AB">
            <w:pPr>
              <w:tabs>
                <w:tab w:val="left" w:pos="426"/>
                <w:tab w:val="left" w:pos="3976"/>
              </w:tabs>
              <w:ind w:left="0" w:right="-142" w:firstLine="0"/>
              <w:jc w:val="left"/>
              <w:rPr>
                <w:sz w:val="18"/>
                <w:szCs w:val="18"/>
              </w:rPr>
            </w:pPr>
            <w:r w:rsidRPr="00F87847">
              <w:rPr>
                <w:sz w:val="18"/>
                <w:szCs w:val="18"/>
              </w:rPr>
              <w:t>Иркутский район</w:t>
            </w:r>
          </w:p>
        </w:tc>
        <w:tc>
          <w:tcPr>
            <w:tcW w:w="2455" w:type="dxa"/>
            <w:hideMark/>
          </w:tcPr>
          <w:p w:rsidR="00F87847" w:rsidRPr="00F87847" w:rsidRDefault="00F87847" w:rsidP="004A2216">
            <w:pPr>
              <w:tabs>
                <w:tab w:val="left" w:pos="426"/>
                <w:tab w:val="left" w:pos="3976"/>
              </w:tabs>
              <w:ind w:left="0" w:right="-142" w:firstLine="567"/>
              <w:jc w:val="left"/>
              <w:rPr>
                <w:sz w:val="18"/>
                <w:szCs w:val="18"/>
              </w:rPr>
            </w:pPr>
            <w:proofErr w:type="spellStart"/>
            <w:r w:rsidRPr="00F87847">
              <w:rPr>
                <w:sz w:val="18"/>
                <w:szCs w:val="18"/>
              </w:rPr>
              <w:t>Хомутовское</w:t>
            </w:r>
            <w:proofErr w:type="spellEnd"/>
            <w:r w:rsidRPr="00F87847">
              <w:rPr>
                <w:sz w:val="18"/>
                <w:szCs w:val="18"/>
              </w:rPr>
              <w:t xml:space="preserve"> муниципальное образование</w:t>
            </w:r>
          </w:p>
        </w:tc>
        <w:tc>
          <w:tcPr>
            <w:tcW w:w="1361" w:type="dxa"/>
            <w:gridSpan w:val="2"/>
            <w:noWrap/>
            <w:hideMark/>
          </w:tcPr>
          <w:p w:rsidR="00F87847" w:rsidRPr="00F87847" w:rsidRDefault="00F87847" w:rsidP="00C11A0A">
            <w:pPr>
              <w:tabs>
                <w:tab w:val="left" w:pos="426"/>
                <w:tab w:val="left" w:pos="3976"/>
              </w:tabs>
              <w:ind w:left="0" w:right="-142" w:firstLine="0"/>
              <w:jc w:val="left"/>
              <w:rPr>
                <w:sz w:val="18"/>
                <w:szCs w:val="18"/>
              </w:rPr>
            </w:pPr>
            <w:proofErr w:type="spellStart"/>
            <w:r w:rsidRPr="00F87847">
              <w:rPr>
                <w:sz w:val="18"/>
                <w:szCs w:val="18"/>
              </w:rPr>
              <w:t>с</w:t>
            </w:r>
            <w:proofErr w:type="gramStart"/>
            <w:r w:rsidRPr="00F87847">
              <w:rPr>
                <w:sz w:val="18"/>
                <w:szCs w:val="18"/>
              </w:rPr>
              <w:t>.Х</w:t>
            </w:r>
            <w:proofErr w:type="gramEnd"/>
            <w:r w:rsidRPr="00F87847">
              <w:rPr>
                <w:sz w:val="18"/>
                <w:szCs w:val="18"/>
              </w:rPr>
              <w:t>омутово</w:t>
            </w:r>
            <w:proofErr w:type="spellEnd"/>
          </w:p>
        </w:tc>
        <w:tc>
          <w:tcPr>
            <w:tcW w:w="1190" w:type="dxa"/>
            <w:gridSpan w:val="2"/>
            <w:noWrap/>
            <w:hideMark/>
          </w:tcPr>
          <w:p w:rsidR="00F87847" w:rsidRPr="00F87847" w:rsidRDefault="00F87847" w:rsidP="00C11A0A">
            <w:pPr>
              <w:tabs>
                <w:tab w:val="left" w:pos="426"/>
                <w:tab w:val="left" w:pos="3976"/>
              </w:tabs>
              <w:ind w:left="0" w:right="-142" w:firstLine="0"/>
              <w:jc w:val="left"/>
              <w:rPr>
                <w:sz w:val="18"/>
                <w:szCs w:val="18"/>
              </w:rPr>
            </w:pPr>
            <w:r w:rsidRPr="00F87847">
              <w:rPr>
                <w:sz w:val="18"/>
                <w:szCs w:val="18"/>
              </w:rPr>
              <w:t>Гоголя</w:t>
            </w:r>
          </w:p>
        </w:tc>
        <w:tc>
          <w:tcPr>
            <w:tcW w:w="686" w:type="dxa"/>
            <w:noWrap/>
            <w:hideMark/>
          </w:tcPr>
          <w:p w:rsidR="00F87847" w:rsidRPr="00F87847" w:rsidRDefault="00F87847" w:rsidP="00C11A0A">
            <w:pPr>
              <w:tabs>
                <w:tab w:val="left" w:pos="426"/>
                <w:tab w:val="left" w:pos="3976"/>
              </w:tabs>
              <w:ind w:left="0" w:right="-142" w:firstLine="0"/>
              <w:jc w:val="left"/>
              <w:rPr>
                <w:sz w:val="18"/>
                <w:szCs w:val="18"/>
              </w:rPr>
            </w:pPr>
            <w:r w:rsidRPr="00F87847">
              <w:rPr>
                <w:sz w:val="18"/>
                <w:szCs w:val="18"/>
              </w:rPr>
              <w:t>27/1</w:t>
            </w:r>
          </w:p>
        </w:tc>
        <w:tc>
          <w:tcPr>
            <w:tcW w:w="915" w:type="dxa"/>
            <w:noWrap/>
            <w:hideMark/>
          </w:tcPr>
          <w:p w:rsidR="00F87847" w:rsidRPr="00F87847" w:rsidRDefault="00F87847" w:rsidP="00BA46AB">
            <w:pPr>
              <w:tabs>
                <w:tab w:val="left" w:pos="426"/>
                <w:tab w:val="left" w:pos="3976"/>
              </w:tabs>
              <w:ind w:left="0" w:right="-142" w:firstLine="0"/>
              <w:jc w:val="left"/>
              <w:rPr>
                <w:sz w:val="18"/>
                <w:szCs w:val="18"/>
              </w:rPr>
            </w:pPr>
            <w:r w:rsidRPr="00F87847">
              <w:rPr>
                <w:sz w:val="18"/>
                <w:szCs w:val="18"/>
              </w:rPr>
              <w:t>259</w:t>
            </w:r>
          </w:p>
        </w:tc>
        <w:tc>
          <w:tcPr>
            <w:tcW w:w="951" w:type="dxa"/>
            <w:gridSpan w:val="2"/>
            <w:noWrap/>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55</w:t>
            </w:r>
          </w:p>
        </w:tc>
        <w:tc>
          <w:tcPr>
            <w:tcW w:w="1105" w:type="dxa"/>
            <w:noWrap/>
            <w:hideMark/>
          </w:tcPr>
          <w:p w:rsidR="00F87847" w:rsidRPr="00F87847" w:rsidRDefault="00F87847" w:rsidP="00BA46AB">
            <w:pPr>
              <w:tabs>
                <w:tab w:val="left" w:pos="426"/>
                <w:tab w:val="left" w:pos="3976"/>
              </w:tabs>
              <w:ind w:left="0" w:right="-142" w:firstLine="0"/>
              <w:jc w:val="left"/>
              <w:rPr>
                <w:sz w:val="18"/>
                <w:szCs w:val="18"/>
              </w:rPr>
            </w:pPr>
            <w:r w:rsidRPr="00F87847">
              <w:rPr>
                <w:sz w:val="18"/>
                <w:szCs w:val="18"/>
              </w:rPr>
              <w:t>800,00</w:t>
            </w:r>
          </w:p>
        </w:tc>
      </w:tr>
      <w:tr w:rsidR="00F87847" w:rsidRPr="00F87847" w:rsidTr="00A56A6D">
        <w:trPr>
          <w:trHeight w:val="525"/>
        </w:trPr>
        <w:tc>
          <w:tcPr>
            <w:tcW w:w="387" w:type="dxa"/>
            <w:noWrap/>
            <w:hideMark/>
          </w:tcPr>
          <w:p w:rsidR="00F87847" w:rsidRPr="00F87847" w:rsidRDefault="00F87847" w:rsidP="00F87847">
            <w:pPr>
              <w:tabs>
                <w:tab w:val="left" w:pos="426"/>
                <w:tab w:val="left" w:pos="3976"/>
              </w:tabs>
              <w:ind w:left="0" w:right="-142" w:firstLine="567"/>
              <w:jc w:val="left"/>
              <w:rPr>
                <w:sz w:val="18"/>
                <w:szCs w:val="18"/>
              </w:rPr>
            </w:pPr>
            <w:r w:rsidRPr="00F87847">
              <w:rPr>
                <w:sz w:val="18"/>
                <w:szCs w:val="18"/>
              </w:rPr>
              <w:lastRenderedPageBreak/>
              <w:t> </w:t>
            </w:r>
          </w:p>
        </w:tc>
        <w:tc>
          <w:tcPr>
            <w:tcW w:w="1094" w:type="dxa"/>
            <w:noWrap/>
            <w:hideMark/>
          </w:tcPr>
          <w:p w:rsidR="00F87847" w:rsidRPr="00F87847" w:rsidRDefault="00F87847" w:rsidP="00BA46AB">
            <w:pPr>
              <w:tabs>
                <w:tab w:val="left" w:pos="426"/>
                <w:tab w:val="left" w:pos="3976"/>
              </w:tabs>
              <w:ind w:left="0" w:right="-142" w:firstLine="0"/>
              <w:jc w:val="left"/>
              <w:rPr>
                <w:b/>
                <w:bCs/>
                <w:sz w:val="18"/>
                <w:szCs w:val="18"/>
              </w:rPr>
            </w:pPr>
            <w:r w:rsidRPr="00F87847">
              <w:rPr>
                <w:b/>
                <w:bCs/>
                <w:sz w:val="18"/>
                <w:szCs w:val="18"/>
              </w:rPr>
              <w:t>2022 год</w:t>
            </w:r>
          </w:p>
        </w:tc>
        <w:tc>
          <w:tcPr>
            <w:tcW w:w="2455" w:type="dxa"/>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c>
          <w:tcPr>
            <w:tcW w:w="1361" w:type="dxa"/>
            <w:gridSpan w:val="2"/>
            <w:noWrap/>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c>
          <w:tcPr>
            <w:tcW w:w="1190" w:type="dxa"/>
            <w:gridSpan w:val="2"/>
            <w:noWrap/>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c>
          <w:tcPr>
            <w:tcW w:w="686" w:type="dxa"/>
            <w:noWrap/>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c>
          <w:tcPr>
            <w:tcW w:w="915" w:type="dxa"/>
            <w:noWrap/>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c>
          <w:tcPr>
            <w:tcW w:w="951" w:type="dxa"/>
            <w:gridSpan w:val="2"/>
            <w:noWrap/>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c>
          <w:tcPr>
            <w:tcW w:w="1105" w:type="dxa"/>
            <w:noWrap/>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r>
      <w:tr w:rsidR="00F87847" w:rsidRPr="00F87847" w:rsidTr="00A56A6D">
        <w:trPr>
          <w:trHeight w:val="570"/>
        </w:trPr>
        <w:tc>
          <w:tcPr>
            <w:tcW w:w="387" w:type="dxa"/>
            <w:noWrap/>
            <w:hideMark/>
          </w:tcPr>
          <w:p w:rsidR="00F87847" w:rsidRPr="00F87847" w:rsidRDefault="00F87847" w:rsidP="00F87847">
            <w:pPr>
              <w:tabs>
                <w:tab w:val="left" w:pos="426"/>
                <w:tab w:val="left" w:pos="3976"/>
              </w:tabs>
              <w:ind w:left="0" w:right="-142" w:firstLine="567"/>
              <w:jc w:val="left"/>
              <w:rPr>
                <w:sz w:val="18"/>
                <w:szCs w:val="18"/>
              </w:rPr>
            </w:pPr>
            <w:r w:rsidRPr="00F87847">
              <w:rPr>
                <w:sz w:val="18"/>
                <w:szCs w:val="18"/>
              </w:rPr>
              <w:t>15</w:t>
            </w:r>
          </w:p>
        </w:tc>
        <w:tc>
          <w:tcPr>
            <w:tcW w:w="1094" w:type="dxa"/>
            <w:noWrap/>
            <w:hideMark/>
          </w:tcPr>
          <w:p w:rsidR="00F87847" w:rsidRPr="00F87847" w:rsidRDefault="00F87847" w:rsidP="00BA46AB">
            <w:pPr>
              <w:tabs>
                <w:tab w:val="left" w:pos="426"/>
                <w:tab w:val="left" w:pos="3976"/>
              </w:tabs>
              <w:ind w:left="0" w:right="-142" w:firstLine="0"/>
              <w:jc w:val="left"/>
              <w:rPr>
                <w:sz w:val="18"/>
                <w:szCs w:val="18"/>
              </w:rPr>
            </w:pPr>
            <w:r w:rsidRPr="00F87847">
              <w:rPr>
                <w:sz w:val="18"/>
                <w:szCs w:val="18"/>
              </w:rPr>
              <w:t>Иркутский район</w:t>
            </w:r>
          </w:p>
        </w:tc>
        <w:tc>
          <w:tcPr>
            <w:tcW w:w="2455" w:type="dxa"/>
            <w:hideMark/>
          </w:tcPr>
          <w:p w:rsidR="00F87847" w:rsidRPr="00F87847" w:rsidRDefault="00F87847" w:rsidP="004A2216">
            <w:pPr>
              <w:tabs>
                <w:tab w:val="left" w:pos="426"/>
                <w:tab w:val="left" w:pos="3976"/>
              </w:tabs>
              <w:ind w:left="0" w:right="-142" w:firstLine="567"/>
              <w:jc w:val="left"/>
              <w:rPr>
                <w:sz w:val="18"/>
                <w:szCs w:val="18"/>
              </w:rPr>
            </w:pPr>
            <w:proofErr w:type="spellStart"/>
            <w:r w:rsidRPr="00F87847">
              <w:rPr>
                <w:sz w:val="18"/>
                <w:szCs w:val="18"/>
              </w:rPr>
              <w:t>Хомутовское</w:t>
            </w:r>
            <w:proofErr w:type="spellEnd"/>
            <w:r w:rsidRPr="00F87847">
              <w:rPr>
                <w:sz w:val="18"/>
                <w:szCs w:val="18"/>
              </w:rPr>
              <w:t xml:space="preserve"> муниципальное образование</w:t>
            </w:r>
          </w:p>
        </w:tc>
        <w:tc>
          <w:tcPr>
            <w:tcW w:w="1361" w:type="dxa"/>
            <w:gridSpan w:val="2"/>
            <w:noWrap/>
            <w:hideMark/>
          </w:tcPr>
          <w:p w:rsidR="00F87847" w:rsidRPr="00F87847" w:rsidRDefault="00F87847" w:rsidP="00BA46AB">
            <w:pPr>
              <w:tabs>
                <w:tab w:val="left" w:pos="426"/>
                <w:tab w:val="left" w:pos="3976"/>
              </w:tabs>
              <w:ind w:left="0" w:right="-142" w:firstLine="0"/>
              <w:jc w:val="left"/>
              <w:rPr>
                <w:sz w:val="18"/>
                <w:szCs w:val="18"/>
              </w:rPr>
            </w:pPr>
            <w:proofErr w:type="spellStart"/>
            <w:r w:rsidRPr="00F87847">
              <w:rPr>
                <w:sz w:val="18"/>
                <w:szCs w:val="18"/>
              </w:rPr>
              <w:t>с</w:t>
            </w:r>
            <w:proofErr w:type="gramStart"/>
            <w:r w:rsidRPr="00F87847">
              <w:rPr>
                <w:sz w:val="18"/>
                <w:szCs w:val="18"/>
              </w:rPr>
              <w:t>.Х</w:t>
            </w:r>
            <w:proofErr w:type="gramEnd"/>
            <w:r w:rsidRPr="00F87847">
              <w:rPr>
                <w:sz w:val="18"/>
                <w:szCs w:val="18"/>
              </w:rPr>
              <w:t>омутово</w:t>
            </w:r>
            <w:proofErr w:type="spellEnd"/>
          </w:p>
        </w:tc>
        <w:tc>
          <w:tcPr>
            <w:tcW w:w="1190" w:type="dxa"/>
            <w:gridSpan w:val="2"/>
            <w:noWrap/>
            <w:hideMark/>
          </w:tcPr>
          <w:p w:rsidR="00F87847" w:rsidRPr="00F87847" w:rsidRDefault="00F87847" w:rsidP="00BA46AB">
            <w:pPr>
              <w:tabs>
                <w:tab w:val="left" w:pos="426"/>
                <w:tab w:val="left" w:pos="3976"/>
              </w:tabs>
              <w:ind w:left="0" w:right="-142" w:firstLine="0"/>
              <w:jc w:val="left"/>
              <w:rPr>
                <w:sz w:val="18"/>
                <w:szCs w:val="18"/>
              </w:rPr>
            </w:pPr>
            <w:proofErr w:type="spellStart"/>
            <w:r w:rsidRPr="00F87847">
              <w:rPr>
                <w:sz w:val="18"/>
                <w:szCs w:val="18"/>
              </w:rPr>
              <w:t>Доготорева</w:t>
            </w:r>
            <w:proofErr w:type="spellEnd"/>
          </w:p>
        </w:tc>
        <w:tc>
          <w:tcPr>
            <w:tcW w:w="686" w:type="dxa"/>
            <w:noWrap/>
            <w:hideMark/>
          </w:tcPr>
          <w:p w:rsidR="00F87847" w:rsidRPr="00F87847" w:rsidRDefault="00F87847" w:rsidP="00BA46AB">
            <w:pPr>
              <w:tabs>
                <w:tab w:val="left" w:pos="426"/>
                <w:tab w:val="left" w:pos="3976"/>
              </w:tabs>
              <w:ind w:left="0" w:right="-142" w:firstLine="0"/>
              <w:jc w:val="left"/>
              <w:rPr>
                <w:sz w:val="18"/>
                <w:szCs w:val="18"/>
              </w:rPr>
            </w:pPr>
            <w:r w:rsidRPr="00F87847">
              <w:rPr>
                <w:sz w:val="18"/>
                <w:szCs w:val="18"/>
              </w:rPr>
              <w:t>б/</w:t>
            </w:r>
            <w:proofErr w:type="gramStart"/>
            <w:r w:rsidRPr="00F87847">
              <w:rPr>
                <w:sz w:val="18"/>
                <w:szCs w:val="18"/>
              </w:rPr>
              <w:t>н</w:t>
            </w:r>
            <w:proofErr w:type="gramEnd"/>
          </w:p>
        </w:tc>
        <w:tc>
          <w:tcPr>
            <w:tcW w:w="915" w:type="dxa"/>
            <w:noWrap/>
            <w:hideMark/>
          </w:tcPr>
          <w:p w:rsidR="00F87847" w:rsidRPr="00F87847" w:rsidRDefault="00F87847" w:rsidP="00BA46AB">
            <w:pPr>
              <w:tabs>
                <w:tab w:val="left" w:pos="426"/>
                <w:tab w:val="left" w:pos="3976"/>
              </w:tabs>
              <w:ind w:left="0" w:right="-142" w:firstLine="0"/>
              <w:jc w:val="left"/>
              <w:rPr>
                <w:sz w:val="18"/>
                <w:szCs w:val="18"/>
              </w:rPr>
            </w:pPr>
            <w:r w:rsidRPr="00F87847">
              <w:rPr>
                <w:sz w:val="18"/>
                <w:szCs w:val="18"/>
              </w:rPr>
              <w:t>2119</w:t>
            </w:r>
          </w:p>
        </w:tc>
        <w:tc>
          <w:tcPr>
            <w:tcW w:w="951" w:type="dxa"/>
            <w:gridSpan w:val="2"/>
            <w:noWrap/>
            <w:hideMark/>
          </w:tcPr>
          <w:p w:rsidR="00F87847" w:rsidRPr="00F87847" w:rsidRDefault="00F87847" w:rsidP="00BA46AB">
            <w:pPr>
              <w:tabs>
                <w:tab w:val="left" w:pos="426"/>
                <w:tab w:val="left" w:pos="3976"/>
              </w:tabs>
              <w:ind w:left="0" w:right="-142" w:firstLine="0"/>
              <w:jc w:val="left"/>
              <w:rPr>
                <w:sz w:val="18"/>
                <w:szCs w:val="18"/>
              </w:rPr>
            </w:pPr>
            <w:r w:rsidRPr="00F87847">
              <w:rPr>
                <w:sz w:val="18"/>
                <w:szCs w:val="18"/>
              </w:rPr>
              <w:t>1300</w:t>
            </w:r>
          </w:p>
        </w:tc>
        <w:tc>
          <w:tcPr>
            <w:tcW w:w="1105" w:type="dxa"/>
            <w:noWrap/>
            <w:hideMark/>
          </w:tcPr>
          <w:p w:rsidR="00F87847" w:rsidRPr="00F87847" w:rsidRDefault="00F87847" w:rsidP="00BA46AB">
            <w:pPr>
              <w:tabs>
                <w:tab w:val="left" w:pos="426"/>
                <w:tab w:val="left" w:pos="3976"/>
              </w:tabs>
              <w:ind w:left="0" w:right="-142" w:firstLine="0"/>
              <w:jc w:val="left"/>
              <w:rPr>
                <w:sz w:val="18"/>
                <w:szCs w:val="18"/>
              </w:rPr>
            </w:pPr>
            <w:r w:rsidRPr="00F87847">
              <w:rPr>
                <w:sz w:val="18"/>
                <w:szCs w:val="18"/>
              </w:rPr>
              <w:t>4835,56</w:t>
            </w:r>
          </w:p>
        </w:tc>
      </w:tr>
      <w:tr w:rsidR="00F87847" w:rsidRPr="00F87847" w:rsidTr="00A56A6D">
        <w:trPr>
          <w:trHeight w:val="615"/>
        </w:trPr>
        <w:tc>
          <w:tcPr>
            <w:tcW w:w="387" w:type="dxa"/>
            <w:noWrap/>
            <w:hideMark/>
          </w:tcPr>
          <w:p w:rsidR="00F87847" w:rsidRPr="00F87847" w:rsidRDefault="00F87847" w:rsidP="00F87847">
            <w:pPr>
              <w:tabs>
                <w:tab w:val="left" w:pos="426"/>
                <w:tab w:val="left" w:pos="3976"/>
              </w:tabs>
              <w:ind w:left="0" w:right="-142" w:firstLine="567"/>
              <w:jc w:val="left"/>
              <w:rPr>
                <w:sz w:val="18"/>
                <w:szCs w:val="18"/>
              </w:rPr>
            </w:pPr>
            <w:r w:rsidRPr="00F87847">
              <w:rPr>
                <w:sz w:val="18"/>
                <w:szCs w:val="18"/>
              </w:rPr>
              <w:t>16</w:t>
            </w:r>
          </w:p>
        </w:tc>
        <w:tc>
          <w:tcPr>
            <w:tcW w:w="1094" w:type="dxa"/>
            <w:noWrap/>
            <w:hideMark/>
          </w:tcPr>
          <w:p w:rsidR="00F87847" w:rsidRPr="00F87847" w:rsidRDefault="00F87847" w:rsidP="00BA46AB">
            <w:pPr>
              <w:tabs>
                <w:tab w:val="left" w:pos="426"/>
                <w:tab w:val="left" w:pos="3976"/>
              </w:tabs>
              <w:ind w:left="0" w:right="-142" w:firstLine="0"/>
              <w:jc w:val="left"/>
              <w:rPr>
                <w:sz w:val="18"/>
                <w:szCs w:val="18"/>
              </w:rPr>
            </w:pPr>
            <w:r w:rsidRPr="00F87847">
              <w:rPr>
                <w:sz w:val="18"/>
                <w:szCs w:val="18"/>
              </w:rPr>
              <w:t>Иркутский район</w:t>
            </w:r>
          </w:p>
        </w:tc>
        <w:tc>
          <w:tcPr>
            <w:tcW w:w="2455" w:type="dxa"/>
            <w:hideMark/>
          </w:tcPr>
          <w:p w:rsidR="00F87847" w:rsidRPr="00F87847" w:rsidRDefault="00F87847" w:rsidP="004A2216">
            <w:pPr>
              <w:tabs>
                <w:tab w:val="left" w:pos="426"/>
                <w:tab w:val="left" w:pos="3976"/>
              </w:tabs>
              <w:ind w:left="0" w:right="-142" w:firstLine="567"/>
              <w:jc w:val="left"/>
              <w:rPr>
                <w:sz w:val="18"/>
                <w:szCs w:val="18"/>
              </w:rPr>
            </w:pPr>
            <w:proofErr w:type="spellStart"/>
            <w:r w:rsidRPr="00F87847">
              <w:rPr>
                <w:sz w:val="18"/>
                <w:szCs w:val="18"/>
              </w:rPr>
              <w:t>Хомутовское</w:t>
            </w:r>
            <w:proofErr w:type="spellEnd"/>
            <w:r w:rsidRPr="00F87847">
              <w:rPr>
                <w:sz w:val="18"/>
                <w:szCs w:val="18"/>
              </w:rPr>
              <w:t xml:space="preserve"> муниципальное образование</w:t>
            </w:r>
          </w:p>
        </w:tc>
        <w:tc>
          <w:tcPr>
            <w:tcW w:w="1361" w:type="dxa"/>
            <w:gridSpan w:val="2"/>
            <w:noWrap/>
            <w:hideMark/>
          </w:tcPr>
          <w:p w:rsidR="00F87847" w:rsidRPr="00F87847" w:rsidRDefault="00F87847" w:rsidP="00BA46AB">
            <w:pPr>
              <w:tabs>
                <w:tab w:val="left" w:pos="426"/>
                <w:tab w:val="left" w:pos="3976"/>
              </w:tabs>
              <w:ind w:left="0" w:right="-142" w:firstLine="0"/>
              <w:jc w:val="left"/>
              <w:rPr>
                <w:sz w:val="18"/>
                <w:szCs w:val="18"/>
              </w:rPr>
            </w:pPr>
            <w:proofErr w:type="spellStart"/>
            <w:r w:rsidRPr="00F87847">
              <w:rPr>
                <w:sz w:val="18"/>
                <w:szCs w:val="18"/>
              </w:rPr>
              <w:t>с</w:t>
            </w:r>
            <w:proofErr w:type="gramStart"/>
            <w:r w:rsidRPr="00F87847">
              <w:rPr>
                <w:sz w:val="18"/>
                <w:szCs w:val="18"/>
              </w:rPr>
              <w:t>.Х</w:t>
            </w:r>
            <w:proofErr w:type="gramEnd"/>
            <w:r w:rsidRPr="00F87847">
              <w:rPr>
                <w:sz w:val="18"/>
                <w:szCs w:val="18"/>
              </w:rPr>
              <w:t>омутово</w:t>
            </w:r>
            <w:proofErr w:type="spellEnd"/>
          </w:p>
        </w:tc>
        <w:tc>
          <w:tcPr>
            <w:tcW w:w="1190" w:type="dxa"/>
            <w:gridSpan w:val="2"/>
            <w:noWrap/>
            <w:hideMark/>
          </w:tcPr>
          <w:p w:rsidR="00F87847" w:rsidRPr="00F87847" w:rsidRDefault="00F87847" w:rsidP="00BA46AB">
            <w:pPr>
              <w:tabs>
                <w:tab w:val="left" w:pos="426"/>
                <w:tab w:val="left" w:pos="3976"/>
              </w:tabs>
              <w:ind w:left="0" w:right="-142" w:firstLine="0"/>
              <w:jc w:val="left"/>
              <w:rPr>
                <w:sz w:val="18"/>
                <w:szCs w:val="18"/>
              </w:rPr>
            </w:pPr>
            <w:r w:rsidRPr="00F87847">
              <w:rPr>
                <w:sz w:val="18"/>
                <w:szCs w:val="18"/>
              </w:rPr>
              <w:t>Мичурина</w:t>
            </w:r>
          </w:p>
        </w:tc>
        <w:tc>
          <w:tcPr>
            <w:tcW w:w="686" w:type="dxa"/>
            <w:noWrap/>
            <w:hideMark/>
          </w:tcPr>
          <w:p w:rsidR="00F87847" w:rsidRPr="00F87847" w:rsidRDefault="00F87847" w:rsidP="008E52E1">
            <w:pPr>
              <w:tabs>
                <w:tab w:val="left" w:pos="426"/>
                <w:tab w:val="left" w:pos="3976"/>
              </w:tabs>
              <w:ind w:left="0" w:right="-142" w:firstLine="0"/>
              <w:jc w:val="left"/>
              <w:rPr>
                <w:sz w:val="18"/>
                <w:szCs w:val="18"/>
              </w:rPr>
            </w:pPr>
            <w:r w:rsidRPr="00F87847">
              <w:rPr>
                <w:sz w:val="18"/>
                <w:szCs w:val="18"/>
              </w:rPr>
              <w:t>4</w:t>
            </w:r>
          </w:p>
        </w:tc>
        <w:tc>
          <w:tcPr>
            <w:tcW w:w="915" w:type="dxa"/>
            <w:noWrap/>
            <w:hideMark/>
          </w:tcPr>
          <w:p w:rsidR="00F87847" w:rsidRPr="00F87847" w:rsidRDefault="00F87847" w:rsidP="00BA46AB">
            <w:pPr>
              <w:tabs>
                <w:tab w:val="left" w:pos="426"/>
                <w:tab w:val="left" w:pos="3976"/>
              </w:tabs>
              <w:ind w:left="0" w:right="-142" w:firstLine="0"/>
              <w:jc w:val="left"/>
              <w:rPr>
                <w:sz w:val="18"/>
                <w:szCs w:val="18"/>
              </w:rPr>
            </w:pPr>
            <w:r w:rsidRPr="00F87847">
              <w:rPr>
                <w:sz w:val="18"/>
                <w:szCs w:val="18"/>
              </w:rPr>
              <w:t>1980</w:t>
            </w:r>
          </w:p>
        </w:tc>
        <w:tc>
          <w:tcPr>
            <w:tcW w:w="951" w:type="dxa"/>
            <w:gridSpan w:val="2"/>
            <w:noWrap/>
            <w:hideMark/>
          </w:tcPr>
          <w:p w:rsidR="00F87847" w:rsidRPr="00F87847" w:rsidRDefault="00F87847" w:rsidP="00BA46AB">
            <w:pPr>
              <w:tabs>
                <w:tab w:val="left" w:pos="426"/>
                <w:tab w:val="left" w:pos="3976"/>
              </w:tabs>
              <w:ind w:left="0" w:right="-142" w:firstLine="0"/>
              <w:jc w:val="left"/>
              <w:rPr>
                <w:sz w:val="18"/>
                <w:szCs w:val="18"/>
              </w:rPr>
            </w:pPr>
            <w:r w:rsidRPr="00F87847">
              <w:rPr>
                <w:sz w:val="18"/>
                <w:szCs w:val="18"/>
              </w:rPr>
              <w:t>980</w:t>
            </w:r>
          </w:p>
        </w:tc>
        <w:tc>
          <w:tcPr>
            <w:tcW w:w="1105" w:type="dxa"/>
            <w:noWrap/>
            <w:hideMark/>
          </w:tcPr>
          <w:p w:rsidR="00F87847" w:rsidRPr="00F87847" w:rsidRDefault="00F87847" w:rsidP="00BA46AB">
            <w:pPr>
              <w:tabs>
                <w:tab w:val="left" w:pos="426"/>
                <w:tab w:val="left" w:pos="3976"/>
              </w:tabs>
              <w:ind w:left="0" w:right="-142" w:firstLine="0"/>
              <w:jc w:val="left"/>
              <w:rPr>
                <w:sz w:val="18"/>
                <w:szCs w:val="18"/>
              </w:rPr>
            </w:pPr>
            <w:r w:rsidRPr="00F87847">
              <w:rPr>
                <w:sz w:val="18"/>
                <w:szCs w:val="18"/>
              </w:rPr>
              <w:t>5911,09</w:t>
            </w:r>
          </w:p>
        </w:tc>
      </w:tr>
      <w:tr w:rsidR="00F87847" w:rsidRPr="00F87847" w:rsidTr="00A56A6D">
        <w:trPr>
          <w:trHeight w:val="675"/>
        </w:trPr>
        <w:tc>
          <w:tcPr>
            <w:tcW w:w="387" w:type="dxa"/>
            <w:noWrap/>
            <w:hideMark/>
          </w:tcPr>
          <w:p w:rsidR="00F87847" w:rsidRPr="00F87847" w:rsidRDefault="00F87847" w:rsidP="00F87847">
            <w:pPr>
              <w:tabs>
                <w:tab w:val="left" w:pos="426"/>
                <w:tab w:val="left" w:pos="3976"/>
              </w:tabs>
              <w:ind w:left="0" w:right="-142" w:firstLine="567"/>
              <w:jc w:val="left"/>
              <w:rPr>
                <w:sz w:val="18"/>
                <w:szCs w:val="18"/>
              </w:rPr>
            </w:pPr>
            <w:r w:rsidRPr="00F87847">
              <w:rPr>
                <w:sz w:val="18"/>
                <w:szCs w:val="18"/>
              </w:rPr>
              <w:t>17</w:t>
            </w:r>
          </w:p>
        </w:tc>
        <w:tc>
          <w:tcPr>
            <w:tcW w:w="1094" w:type="dxa"/>
            <w:noWrap/>
            <w:hideMark/>
          </w:tcPr>
          <w:p w:rsidR="00F87847" w:rsidRPr="00F87847" w:rsidRDefault="00F87847" w:rsidP="00BA46AB">
            <w:pPr>
              <w:tabs>
                <w:tab w:val="left" w:pos="426"/>
                <w:tab w:val="left" w:pos="3976"/>
              </w:tabs>
              <w:ind w:left="0" w:right="-142" w:firstLine="0"/>
              <w:jc w:val="left"/>
              <w:rPr>
                <w:sz w:val="18"/>
                <w:szCs w:val="18"/>
              </w:rPr>
            </w:pPr>
            <w:r w:rsidRPr="00F87847">
              <w:rPr>
                <w:sz w:val="18"/>
                <w:szCs w:val="18"/>
              </w:rPr>
              <w:t>Иркутский район</w:t>
            </w:r>
          </w:p>
        </w:tc>
        <w:tc>
          <w:tcPr>
            <w:tcW w:w="2455" w:type="dxa"/>
            <w:hideMark/>
          </w:tcPr>
          <w:p w:rsidR="00F87847" w:rsidRPr="00F87847" w:rsidRDefault="00F87847" w:rsidP="004A2216">
            <w:pPr>
              <w:tabs>
                <w:tab w:val="left" w:pos="426"/>
                <w:tab w:val="left" w:pos="3976"/>
              </w:tabs>
              <w:ind w:left="0" w:right="-142" w:firstLine="567"/>
              <w:jc w:val="left"/>
              <w:rPr>
                <w:sz w:val="18"/>
                <w:szCs w:val="18"/>
              </w:rPr>
            </w:pPr>
            <w:proofErr w:type="spellStart"/>
            <w:r w:rsidRPr="00F87847">
              <w:rPr>
                <w:sz w:val="18"/>
                <w:szCs w:val="18"/>
              </w:rPr>
              <w:t>Хомутовское</w:t>
            </w:r>
            <w:proofErr w:type="spellEnd"/>
            <w:r w:rsidRPr="00F87847">
              <w:rPr>
                <w:sz w:val="18"/>
                <w:szCs w:val="18"/>
              </w:rPr>
              <w:t xml:space="preserve"> муниципальное образование</w:t>
            </w:r>
          </w:p>
        </w:tc>
        <w:tc>
          <w:tcPr>
            <w:tcW w:w="1361" w:type="dxa"/>
            <w:gridSpan w:val="2"/>
            <w:noWrap/>
            <w:hideMark/>
          </w:tcPr>
          <w:p w:rsidR="00F87847" w:rsidRPr="00F87847" w:rsidRDefault="00F87847" w:rsidP="00BA46AB">
            <w:pPr>
              <w:tabs>
                <w:tab w:val="left" w:pos="426"/>
                <w:tab w:val="left" w:pos="3976"/>
              </w:tabs>
              <w:ind w:left="0" w:right="-142" w:firstLine="0"/>
              <w:jc w:val="left"/>
              <w:rPr>
                <w:sz w:val="18"/>
                <w:szCs w:val="18"/>
              </w:rPr>
            </w:pPr>
            <w:proofErr w:type="spellStart"/>
            <w:r w:rsidRPr="00F87847">
              <w:rPr>
                <w:sz w:val="18"/>
                <w:szCs w:val="18"/>
              </w:rPr>
              <w:t>с</w:t>
            </w:r>
            <w:proofErr w:type="gramStart"/>
            <w:r w:rsidRPr="00F87847">
              <w:rPr>
                <w:sz w:val="18"/>
                <w:szCs w:val="18"/>
              </w:rPr>
              <w:t>.Х</w:t>
            </w:r>
            <w:proofErr w:type="gramEnd"/>
            <w:r w:rsidRPr="00F87847">
              <w:rPr>
                <w:sz w:val="18"/>
                <w:szCs w:val="18"/>
              </w:rPr>
              <w:t>омутово</w:t>
            </w:r>
            <w:proofErr w:type="spellEnd"/>
          </w:p>
        </w:tc>
        <w:tc>
          <w:tcPr>
            <w:tcW w:w="1190" w:type="dxa"/>
            <w:gridSpan w:val="2"/>
            <w:noWrap/>
            <w:hideMark/>
          </w:tcPr>
          <w:p w:rsidR="00F87847" w:rsidRPr="00F87847" w:rsidRDefault="00F87847" w:rsidP="00BA46AB">
            <w:pPr>
              <w:tabs>
                <w:tab w:val="left" w:pos="426"/>
                <w:tab w:val="left" w:pos="3976"/>
              </w:tabs>
              <w:ind w:left="0" w:right="-142" w:firstLine="0"/>
              <w:jc w:val="left"/>
              <w:rPr>
                <w:sz w:val="18"/>
                <w:szCs w:val="18"/>
              </w:rPr>
            </w:pPr>
            <w:r w:rsidRPr="00F87847">
              <w:rPr>
                <w:sz w:val="18"/>
                <w:szCs w:val="18"/>
              </w:rPr>
              <w:t>Еловая</w:t>
            </w:r>
          </w:p>
        </w:tc>
        <w:tc>
          <w:tcPr>
            <w:tcW w:w="686" w:type="dxa"/>
            <w:noWrap/>
            <w:hideMark/>
          </w:tcPr>
          <w:p w:rsidR="00F87847" w:rsidRPr="00F87847" w:rsidRDefault="00BA46AB" w:rsidP="00BA46AB">
            <w:pPr>
              <w:tabs>
                <w:tab w:val="left" w:pos="426"/>
                <w:tab w:val="left" w:pos="3976"/>
              </w:tabs>
              <w:ind w:left="0" w:right="-142" w:firstLine="0"/>
              <w:jc w:val="left"/>
              <w:rPr>
                <w:sz w:val="18"/>
                <w:szCs w:val="18"/>
              </w:rPr>
            </w:pPr>
            <w:r>
              <w:rPr>
                <w:sz w:val="18"/>
                <w:szCs w:val="18"/>
              </w:rPr>
              <w:t>б/</w:t>
            </w:r>
            <w:proofErr w:type="gramStart"/>
            <w:r>
              <w:rPr>
                <w:sz w:val="18"/>
                <w:szCs w:val="18"/>
              </w:rPr>
              <w:t>н</w:t>
            </w:r>
            <w:proofErr w:type="gramEnd"/>
          </w:p>
        </w:tc>
        <w:tc>
          <w:tcPr>
            <w:tcW w:w="915" w:type="dxa"/>
            <w:noWrap/>
            <w:hideMark/>
          </w:tcPr>
          <w:p w:rsidR="00F87847" w:rsidRPr="00F87847" w:rsidRDefault="00F87847" w:rsidP="00BA46AB">
            <w:pPr>
              <w:tabs>
                <w:tab w:val="left" w:pos="426"/>
                <w:tab w:val="left" w:pos="3976"/>
              </w:tabs>
              <w:ind w:left="0" w:right="-142" w:firstLine="0"/>
              <w:jc w:val="left"/>
              <w:rPr>
                <w:sz w:val="18"/>
                <w:szCs w:val="18"/>
              </w:rPr>
            </w:pPr>
            <w:r w:rsidRPr="00F87847">
              <w:rPr>
                <w:sz w:val="18"/>
                <w:szCs w:val="18"/>
              </w:rPr>
              <w:t>1069</w:t>
            </w:r>
          </w:p>
        </w:tc>
        <w:tc>
          <w:tcPr>
            <w:tcW w:w="951" w:type="dxa"/>
            <w:gridSpan w:val="2"/>
            <w:noWrap/>
            <w:hideMark/>
          </w:tcPr>
          <w:p w:rsidR="00F87847" w:rsidRPr="00F87847" w:rsidRDefault="00F87847" w:rsidP="00BA46AB">
            <w:pPr>
              <w:tabs>
                <w:tab w:val="left" w:pos="426"/>
                <w:tab w:val="left" w:pos="3976"/>
              </w:tabs>
              <w:ind w:left="0" w:right="-142" w:firstLine="0"/>
              <w:jc w:val="left"/>
              <w:rPr>
                <w:sz w:val="18"/>
                <w:szCs w:val="18"/>
              </w:rPr>
            </w:pPr>
            <w:r w:rsidRPr="00F87847">
              <w:rPr>
                <w:sz w:val="18"/>
                <w:szCs w:val="18"/>
              </w:rPr>
              <w:t>670</w:t>
            </w:r>
          </w:p>
        </w:tc>
        <w:tc>
          <w:tcPr>
            <w:tcW w:w="1105" w:type="dxa"/>
            <w:noWrap/>
            <w:hideMark/>
          </w:tcPr>
          <w:p w:rsidR="00F87847" w:rsidRPr="00F87847" w:rsidRDefault="00F87847" w:rsidP="00BA46AB">
            <w:pPr>
              <w:tabs>
                <w:tab w:val="left" w:pos="426"/>
                <w:tab w:val="left" w:pos="3976"/>
              </w:tabs>
              <w:ind w:left="0" w:right="-142" w:firstLine="0"/>
              <w:jc w:val="left"/>
              <w:rPr>
                <w:sz w:val="18"/>
                <w:szCs w:val="18"/>
              </w:rPr>
            </w:pPr>
            <w:r w:rsidRPr="00F87847">
              <w:rPr>
                <w:sz w:val="18"/>
                <w:szCs w:val="18"/>
              </w:rPr>
              <w:t>2249,37</w:t>
            </w:r>
          </w:p>
        </w:tc>
      </w:tr>
      <w:tr w:rsidR="00F87847" w:rsidRPr="00F87847" w:rsidTr="00A56A6D">
        <w:trPr>
          <w:trHeight w:val="540"/>
        </w:trPr>
        <w:tc>
          <w:tcPr>
            <w:tcW w:w="387" w:type="dxa"/>
            <w:noWrap/>
            <w:hideMark/>
          </w:tcPr>
          <w:p w:rsidR="00F87847" w:rsidRPr="00F87847" w:rsidRDefault="00F87847" w:rsidP="00F87847">
            <w:pPr>
              <w:tabs>
                <w:tab w:val="left" w:pos="426"/>
                <w:tab w:val="left" w:pos="3976"/>
              </w:tabs>
              <w:ind w:left="0" w:right="-142" w:firstLine="567"/>
              <w:jc w:val="left"/>
              <w:rPr>
                <w:sz w:val="18"/>
                <w:szCs w:val="18"/>
              </w:rPr>
            </w:pPr>
            <w:r w:rsidRPr="00F87847">
              <w:rPr>
                <w:sz w:val="18"/>
                <w:szCs w:val="18"/>
              </w:rPr>
              <w:t>18</w:t>
            </w:r>
          </w:p>
        </w:tc>
        <w:tc>
          <w:tcPr>
            <w:tcW w:w="1094" w:type="dxa"/>
            <w:noWrap/>
            <w:hideMark/>
          </w:tcPr>
          <w:p w:rsidR="00F87847" w:rsidRPr="00F87847" w:rsidRDefault="00F87847" w:rsidP="0050101E">
            <w:pPr>
              <w:tabs>
                <w:tab w:val="left" w:pos="426"/>
                <w:tab w:val="left" w:pos="3976"/>
              </w:tabs>
              <w:ind w:left="0" w:right="-142" w:firstLine="0"/>
              <w:jc w:val="left"/>
              <w:rPr>
                <w:sz w:val="18"/>
                <w:szCs w:val="18"/>
              </w:rPr>
            </w:pPr>
            <w:r w:rsidRPr="00F87847">
              <w:rPr>
                <w:sz w:val="18"/>
                <w:szCs w:val="18"/>
              </w:rPr>
              <w:t>Иркутский район</w:t>
            </w:r>
          </w:p>
        </w:tc>
        <w:tc>
          <w:tcPr>
            <w:tcW w:w="2455" w:type="dxa"/>
            <w:hideMark/>
          </w:tcPr>
          <w:p w:rsidR="00F87847" w:rsidRPr="00F87847" w:rsidRDefault="00F87847" w:rsidP="004A2216">
            <w:pPr>
              <w:tabs>
                <w:tab w:val="left" w:pos="426"/>
                <w:tab w:val="left" w:pos="3976"/>
              </w:tabs>
              <w:ind w:left="0" w:right="-142" w:firstLine="567"/>
              <w:jc w:val="left"/>
              <w:rPr>
                <w:sz w:val="18"/>
                <w:szCs w:val="18"/>
              </w:rPr>
            </w:pPr>
            <w:proofErr w:type="spellStart"/>
            <w:r w:rsidRPr="00F87847">
              <w:rPr>
                <w:sz w:val="18"/>
                <w:szCs w:val="18"/>
              </w:rPr>
              <w:t>Хомутовское</w:t>
            </w:r>
            <w:proofErr w:type="spellEnd"/>
            <w:r w:rsidRPr="00F87847">
              <w:rPr>
                <w:sz w:val="18"/>
                <w:szCs w:val="18"/>
              </w:rPr>
              <w:t xml:space="preserve"> муниципальное образование</w:t>
            </w:r>
          </w:p>
        </w:tc>
        <w:tc>
          <w:tcPr>
            <w:tcW w:w="1361" w:type="dxa"/>
            <w:gridSpan w:val="2"/>
            <w:noWrap/>
            <w:hideMark/>
          </w:tcPr>
          <w:p w:rsidR="00F87847" w:rsidRPr="00F87847" w:rsidRDefault="00F87847" w:rsidP="00BA46AB">
            <w:pPr>
              <w:tabs>
                <w:tab w:val="left" w:pos="426"/>
                <w:tab w:val="left" w:pos="3976"/>
              </w:tabs>
              <w:ind w:left="0" w:right="-142" w:firstLine="0"/>
              <w:jc w:val="left"/>
              <w:rPr>
                <w:sz w:val="18"/>
                <w:szCs w:val="18"/>
              </w:rPr>
            </w:pPr>
            <w:proofErr w:type="spellStart"/>
            <w:r w:rsidRPr="00F87847">
              <w:rPr>
                <w:sz w:val="18"/>
                <w:szCs w:val="18"/>
              </w:rPr>
              <w:t>с</w:t>
            </w:r>
            <w:proofErr w:type="gramStart"/>
            <w:r w:rsidRPr="00F87847">
              <w:rPr>
                <w:sz w:val="18"/>
                <w:szCs w:val="18"/>
              </w:rPr>
              <w:t>.Х</w:t>
            </w:r>
            <w:proofErr w:type="gramEnd"/>
            <w:r w:rsidRPr="00F87847">
              <w:rPr>
                <w:sz w:val="18"/>
                <w:szCs w:val="18"/>
              </w:rPr>
              <w:t>омутово</w:t>
            </w:r>
            <w:proofErr w:type="spellEnd"/>
          </w:p>
        </w:tc>
        <w:tc>
          <w:tcPr>
            <w:tcW w:w="1190" w:type="dxa"/>
            <w:gridSpan w:val="2"/>
            <w:noWrap/>
            <w:hideMark/>
          </w:tcPr>
          <w:p w:rsidR="00F87847" w:rsidRPr="00F87847" w:rsidRDefault="00F87847" w:rsidP="00BA46AB">
            <w:pPr>
              <w:tabs>
                <w:tab w:val="left" w:pos="426"/>
                <w:tab w:val="left" w:pos="3976"/>
              </w:tabs>
              <w:ind w:left="0" w:right="-142" w:firstLine="0"/>
              <w:jc w:val="left"/>
              <w:rPr>
                <w:sz w:val="18"/>
                <w:szCs w:val="18"/>
              </w:rPr>
            </w:pPr>
            <w:r w:rsidRPr="00F87847">
              <w:rPr>
                <w:sz w:val="18"/>
                <w:szCs w:val="18"/>
              </w:rPr>
              <w:t>Луговая</w:t>
            </w:r>
          </w:p>
        </w:tc>
        <w:tc>
          <w:tcPr>
            <w:tcW w:w="686" w:type="dxa"/>
            <w:noWrap/>
            <w:hideMark/>
          </w:tcPr>
          <w:p w:rsidR="00F87847" w:rsidRPr="00F87847" w:rsidRDefault="00F87847" w:rsidP="00BA46AB">
            <w:pPr>
              <w:tabs>
                <w:tab w:val="left" w:pos="426"/>
                <w:tab w:val="left" w:pos="3976"/>
              </w:tabs>
              <w:ind w:left="0" w:right="-142" w:firstLine="0"/>
              <w:jc w:val="left"/>
              <w:rPr>
                <w:sz w:val="18"/>
                <w:szCs w:val="18"/>
              </w:rPr>
            </w:pPr>
            <w:r w:rsidRPr="00F87847">
              <w:rPr>
                <w:sz w:val="18"/>
                <w:szCs w:val="18"/>
              </w:rPr>
              <w:t>б/</w:t>
            </w:r>
            <w:proofErr w:type="gramStart"/>
            <w:r w:rsidRPr="00F87847">
              <w:rPr>
                <w:sz w:val="18"/>
                <w:szCs w:val="18"/>
              </w:rPr>
              <w:t>н</w:t>
            </w:r>
            <w:proofErr w:type="gramEnd"/>
          </w:p>
        </w:tc>
        <w:tc>
          <w:tcPr>
            <w:tcW w:w="915" w:type="dxa"/>
            <w:noWrap/>
            <w:hideMark/>
          </w:tcPr>
          <w:p w:rsidR="00F87847" w:rsidRPr="00F87847" w:rsidRDefault="00F87847" w:rsidP="00BA46AB">
            <w:pPr>
              <w:tabs>
                <w:tab w:val="left" w:pos="426"/>
                <w:tab w:val="left" w:pos="3976"/>
              </w:tabs>
              <w:ind w:left="0" w:right="-142" w:firstLine="0"/>
              <w:jc w:val="left"/>
              <w:rPr>
                <w:sz w:val="18"/>
                <w:szCs w:val="18"/>
              </w:rPr>
            </w:pPr>
            <w:r w:rsidRPr="00F87847">
              <w:rPr>
                <w:sz w:val="18"/>
                <w:szCs w:val="18"/>
              </w:rPr>
              <w:t>1070</w:t>
            </w:r>
          </w:p>
        </w:tc>
        <w:tc>
          <w:tcPr>
            <w:tcW w:w="951" w:type="dxa"/>
            <w:gridSpan w:val="2"/>
            <w:noWrap/>
            <w:hideMark/>
          </w:tcPr>
          <w:p w:rsidR="00F87847" w:rsidRPr="00F87847" w:rsidRDefault="00F87847" w:rsidP="00BA46AB">
            <w:pPr>
              <w:tabs>
                <w:tab w:val="left" w:pos="426"/>
                <w:tab w:val="left" w:pos="3976"/>
              </w:tabs>
              <w:ind w:left="0" w:right="-142" w:firstLine="0"/>
              <w:jc w:val="left"/>
              <w:rPr>
                <w:sz w:val="18"/>
                <w:szCs w:val="18"/>
              </w:rPr>
            </w:pPr>
            <w:r w:rsidRPr="00F87847">
              <w:rPr>
                <w:sz w:val="18"/>
                <w:szCs w:val="18"/>
              </w:rPr>
              <w:t>890</w:t>
            </w:r>
          </w:p>
        </w:tc>
        <w:tc>
          <w:tcPr>
            <w:tcW w:w="1105" w:type="dxa"/>
            <w:noWrap/>
            <w:hideMark/>
          </w:tcPr>
          <w:p w:rsidR="00F87847" w:rsidRPr="00F87847" w:rsidRDefault="00F87847" w:rsidP="00BA46AB">
            <w:pPr>
              <w:tabs>
                <w:tab w:val="left" w:pos="426"/>
                <w:tab w:val="left" w:pos="3976"/>
              </w:tabs>
              <w:ind w:left="0" w:right="-142" w:firstLine="0"/>
              <w:jc w:val="left"/>
              <w:rPr>
                <w:sz w:val="18"/>
                <w:szCs w:val="18"/>
              </w:rPr>
            </w:pPr>
            <w:r w:rsidRPr="00F87847">
              <w:rPr>
                <w:sz w:val="18"/>
                <w:szCs w:val="18"/>
              </w:rPr>
              <w:t>2249,37</w:t>
            </w:r>
          </w:p>
        </w:tc>
      </w:tr>
      <w:tr w:rsidR="00F87847" w:rsidRPr="00F87847" w:rsidTr="00A56A6D">
        <w:trPr>
          <w:trHeight w:val="720"/>
        </w:trPr>
        <w:tc>
          <w:tcPr>
            <w:tcW w:w="387" w:type="dxa"/>
            <w:noWrap/>
            <w:hideMark/>
          </w:tcPr>
          <w:p w:rsidR="00F87847" w:rsidRPr="00F87847" w:rsidRDefault="00F87847" w:rsidP="00F87847">
            <w:pPr>
              <w:tabs>
                <w:tab w:val="left" w:pos="426"/>
                <w:tab w:val="left" w:pos="3976"/>
              </w:tabs>
              <w:ind w:left="0" w:right="-142" w:firstLine="567"/>
              <w:jc w:val="left"/>
              <w:rPr>
                <w:sz w:val="18"/>
                <w:szCs w:val="18"/>
              </w:rPr>
            </w:pPr>
            <w:r w:rsidRPr="00F87847">
              <w:rPr>
                <w:sz w:val="18"/>
                <w:szCs w:val="18"/>
              </w:rPr>
              <w:t>19</w:t>
            </w:r>
          </w:p>
        </w:tc>
        <w:tc>
          <w:tcPr>
            <w:tcW w:w="1094" w:type="dxa"/>
            <w:noWrap/>
            <w:hideMark/>
          </w:tcPr>
          <w:p w:rsidR="00F87847" w:rsidRPr="00F87847" w:rsidRDefault="00F87847" w:rsidP="0050101E">
            <w:pPr>
              <w:tabs>
                <w:tab w:val="left" w:pos="426"/>
                <w:tab w:val="left" w:pos="3976"/>
              </w:tabs>
              <w:ind w:left="0" w:right="-142" w:firstLine="0"/>
              <w:jc w:val="left"/>
              <w:rPr>
                <w:sz w:val="18"/>
                <w:szCs w:val="18"/>
              </w:rPr>
            </w:pPr>
            <w:r w:rsidRPr="00F87847">
              <w:rPr>
                <w:sz w:val="18"/>
                <w:szCs w:val="18"/>
              </w:rPr>
              <w:t>Иркутский район</w:t>
            </w:r>
          </w:p>
        </w:tc>
        <w:tc>
          <w:tcPr>
            <w:tcW w:w="2455" w:type="dxa"/>
            <w:hideMark/>
          </w:tcPr>
          <w:p w:rsidR="00F87847" w:rsidRPr="00F87847" w:rsidRDefault="00F87847" w:rsidP="004A2216">
            <w:pPr>
              <w:tabs>
                <w:tab w:val="left" w:pos="426"/>
                <w:tab w:val="left" w:pos="3976"/>
              </w:tabs>
              <w:ind w:left="0" w:right="-142" w:firstLine="567"/>
              <w:jc w:val="left"/>
              <w:rPr>
                <w:sz w:val="18"/>
                <w:szCs w:val="18"/>
              </w:rPr>
            </w:pPr>
            <w:proofErr w:type="spellStart"/>
            <w:r w:rsidRPr="00F87847">
              <w:rPr>
                <w:sz w:val="18"/>
                <w:szCs w:val="18"/>
              </w:rPr>
              <w:t>Хомутовское</w:t>
            </w:r>
            <w:proofErr w:type="spellEnd"/>
            <w:r w:rsidRPr="00F87847">
              <w:rPr>
                <w:sz w:val="18"/>
                <w:szCs w:val="18"/>
              </w:rPr>
              <w:t xml:space="preserve"> муниципальное образование</w:t>
            </w:r>
          </w:p>
        </w:tc>
        <w:tc>
          <w:tcPr>
            <w:tcW w:w="1361" w:type="dxa"/>
            <w:gridSpan w:val="2"/>
            <w:noWrap/>
            <w:hideMark/>
          </w:tcPr>
          <w:p w:rsidR="00F87847" w:rsidRPr="00F87847" w:rsidRDefault="00F87847" w:rsidP="00BA46AB">
            <w:pPr>
              <w:tabs>
                <w:tab w:val="left" w:pos="426"/>
                <w:tab w:val="left" w:pos="3976"/>
              </w:tabs>
              <w:ind w:left="0" w:right="-142" w:firstLine="0"/>
              <w:jc w:val="left"/>
              <w:rPr>
                <w:sz w:val="18"/>
                <w:szCs w:val="18"/>
              </w:rPr>
            </w:pPr>
            <w:proofErr w:type="spellStart"/>
            <w:r w:rsidRPr="00F87847">
              <w:rPr>
                <w:sz w:val="18"/>
                <w:szCs w:val="18"/>
              </w:rPr>
              <w:t>с</w:t>
            </w:r>
            <w:proofErr w:type="gramStart"/>
            <w:r w:rsidRPr="00F87847">
              <w:rPr>
                <w:sz w:val="18"/>
                <w:szCs w:val="18"/>
              </w:rPr>
              <w:t>.Х</w:t>
            </w:r>
            <w:proofErr w:type="gramEnd"/>
            <w:r w:rsidRPr="00F87847">
              <w:rPr>
                <w:sz w:val="18"/>
                <w:szCs w:val="18"/>
              </w:rPr>
              <w:t>омутово</w:t>
            </w:r>
            <w:proofErr w:type="spellEnd"/>
          </w:p>
        </w:tc>
        <w:tc>
          <w:tcPr>
            <w:tcW w:w="1190" w:type="dxa"/>
            <w:gridSpan w:val="2"/>
            <w:hideMark/>
          </w:tcPr>
          <w:p w:rsidR="00F87847" w:rsidRPr="00F87847" w:rsidRDefault="00F87847" w:rsidP="00BA46AB">
            <w:pPr>
              <w:tabs>
                <w:tab w:val="left" w:pos="426"/>
                <w:tab w:val="left" w:pos="3976"/>
              </w:tabs>
              <w:ind w:left="0" w:right="-142" w:firstLine="0"/>
              <w:jc w:val="left"/>
              <w:rPr>
                <w:sz w:val="18"/>
                <w:szCs w:val="18"/>
              </w:rPr>
            </w:pPr>
            <w:proofErr w:type="spellStart"/>
            <w:r w:rsidRPr="00F87847">
              <w:rPr>
                <w:sz w:val="18"/>
                <w:szCs w:val="18"/>
              </w:rPr>
              <w:t>пр</w:t>
            </w:r>
            <w:proofErr w:type="spellEnd"/>
            <w:r w:rsidRPr="00F87847">
              <w:rPr>
                <w:sz w:val="18"/>
                <w:szCs w:val="18"/>
              </w:rPr>
              <w:t>-д Брусничный</w:t>
            </w:r>
          </w:p>
        </w:tc>
        <w:tc>
          <w:tcPr>
            <w:tcW w:w="686" w:type="dxa"/>
            <w:noWrap/>
            <w:hideMark/>
          </w:tcPr>
          <w:p w:rsidR="00F87847" w:rsidRPr="00F87847" w:rsidRDefault="00F87847" w:rsidP="00BA46AB">
            <w:pPr>
              <w:tabs>
                <w:tab w:val="left" w:pos="426"/>
                <w:tab w:val="left" w:pos="3976"/>
              </w:tabs>
              <w:ind w:left="0" w:right="-142" w:firstLine="0"/>
              <w:jc w:val="left"/>
              <w:rPr>
                <w:sz w:val="18"/>
                <w:szCs w:val="18"/>
              </w:rPr>
            </w:pPr>
            <w:r w:rsidRPr="00F87847">
              <w:rPr>
                <w:sz w:val="18"/>
                <w:szCs w:val="18"/>
              </w:rPr>
              <w:t>б/</w:t>
            </w:r>
            <w:proofErr w:type="gramStart"/>
            <w:r w:rsidRPr="00F87847">
              <w:rPr>
                <w:sz w:val="18"/>
                <w:szCs w:val="18"/>
              </w:rPr>
              <w:t>н</w:t>
            </w:r>
            <w:proofErr w:type="gramEnd"/>
          </w:p>
        </w:tc>
        <w:tc>
          <w:tcPr>
            <w:tcW w:w="915" w:type="dxa"/>
            <w:noWrap/>
            <w:hideMark/>
          </w:tcPr>
          <w:p w:rsidR="00F87847" w:rsidRPr="00F87847" w:rsidRDefault="00F87847" w:rsidP="00BA46AB">
            <w:pPr>
              <w:tabs>
                <w:tab w:val="left" w:pos="426"/>
                <w:tab w:val="left" w:pos="3976"/>
              </w:tabs>
              <w:ind w:left="0" w:right="-142" w:firstLine="0"/>
              <w:jc w:val="left"/>
              <w:rPr>
                <w:sz w:val="18"/>
                <w:szCs w:val="18"/>
              </w:rPr>
            </w:pPr>
            <w:r w:rsidRPr="00F87847">
              <w:rPr>
                <w:sz w:val="18"/>
                <w:szCs w:val="18"/>
              </w:rPr>
              <w:t>3667</w:t>
            </w:r>
          </w:p>
        </w:tc>
        <w:tc>
          <w:tcPr>
            <w:tcW w:w="951" w:type="dxa"/>
            <w:gridSpan w:val="2"/>
            <w:noWrap/>
            <w:hideMark/>
          </w:tcPr>
          <w:p w:rsidR="00F87847" w:rsidRPr="00F87847" w:rsidRDefault="00F87847" w:rsidP="00BA46AB">
            <w:pPr>
              <w:tabs>
                <w:tab w:val="left" w:pos="426"/>
                <w:tab w:val="left" w:pos="3976"/>
              </w:tabs>
              <w:ind w:left="0" w:right="-142" w:firstLine="0"/>
              <w:jc w:val="left"/>
              <w:rPr>
                <w:sz w:val="18"/>
                <w:szCs w:val="18"/>
              </w:rPr>
            </w:pPr>
            <w:r w:rsidRPr="00F87847">
              <w:rPr>
                <w:sz w:val="18"/>
                <w:szCs w:val="18"/>
              </w:rPr>
              <w:t>75</w:t>
            </w:r>
          </w:p>
        </w:tc>
        <w:tc>
          <w:tcPr>
            <w:tcW w:w="1105" w:type="dxa"/>
            <w:noWrap/>
            <w:hideMark/>
          </w:tcPr>
          <w:p w:rsidR="00F87847" w:rsidRPr="00F87847" w:rsidRDefault="00F87847" w:rsidP="00BA46AB">
            <w:pPr>
              <w:tabs>
                <w:tab w:val="left" w:pos="426"/>
                <w:tab w:val="left" w:pos="3976"/>
              </w:tabs>
              <w:ind w:left="0" w:right="-142" w:firstLine="0"/>
              <w:jc w:val="left"/>
              <w:rPr>
                <w:sz w:val="18"/>
                <w:szCs w:val="18"/>
              </w:rPr>
            </w:pPr>
            <w:r w:rsidRPr="00F87847">
              <w:rPr>
                <w:sz w:val="18"/>
                <w:szCs w:val="18"/>
              </w:rPr>
              <w:t>141,26</w:t>
            </w:r>
          </w:p>
        </w:tc>
      </w:tr>
      <w:tr w:rsidR="00F87847" w:rsidRPr="00F87847" w:rsidTr="00A56A6D">
        <w:trPr>
          <w:trHeight w:val="540"/>
        </w:trPr>
        <w:tc>
          <w:tcPr>
            <w:tcW w:w="387" w:type="dxa"/>
            <w:noWrap/>
            <w:hideMark/>
          </w:tcPr>
          <w:p w:rsidR="00F87847" w:rsidRPr="00F87847" w:rsidRDefault="00F87847" w:rsidP="00F87847">
            <w:pPr>
              <w:tabs>
                <w:tab w:val="left" w:pos="426"/>
                <w:tab w:val="left" w:pos="3976"/>
              </w:tabs>
              <w:ind w:left="0" w:right="-142" w:firstLine="567"/>
              <w:jc w:val="left"/>
              <w:rPr>
                <w:sz w:val="18"/>
                <w:szCs w:val="18"/>
              </w:rPr>
            </w:pPr>
            <w:r w:rsidRPr="00F87847">
              <w:rPr>
                <w:sz w:val="18"/>
                <w:szCs w:val="18"/>
              </w:rPr>
              <w:t>20</w:t>
            </w:r>
          </w:p>
        </w:tc>
        <w:tc>
          <w:tcPr>
            <w:tcW w:w="1094" w:type="dxa"/>
            <w:noWrap/>
            <w:hideMark/>
          </w:tcPr>
          <w:p w:rsidR="00F87847" w:rsidRPr="00F87847" w:rsidRDefault="00F87847" w:rsidP="0050101E">
            <w:pPr>
              <w:tabs>
                <w:tab w:val="left" w:pos="426"/>
                <w:tab w:val="left" w:pos="3976"/>
              </w:tabs>
              <w:ind w:left="0" w:right="-142" w:firstLine="0"/>
              <w:jc w:val="left"/>
              <w:rPr>
                <w:sz w:val="18"/>
                <w:szCs w:val="18"/>
              </w:rPr>
            </w:pPr>
            <w:r w:rsidRPr="00F87847">
              <w:rPr>
                <w:sz w:val="18"/>
                <w:szCs w:val="18"/>
              </w:rPr>
              <w:t>Иркутский район</w:t>
            </w:r>
          </w:p>
        </w:tc>
        <w:tc>
          <w:tcPr>
            <w:tcW w:w="2455" w:type="dxa"/>
            <w:hideMark/>
          </w:tcPr>
          <w:p w:rsidR="00F87847" w:rsidRPr="00F87847" w:rsidRDefault="00F87847" w:rsidP="004A2216">
            <w:pPr>
              <w:tabs>
                <w:tab w:val="left" w:pos="426"/>
                <w:tab w:val="left" w:pos="3976"/>
              </w:tabs>
              <w:ind w:left="0" w:right="-142" w:firstLine="567"/>
              <w:jc w:val="left"/>
              <w:rPr>
                <w:sz w:val="18"/>
                <w:szCs w:val="18"/>
              </w:rPr>
            </w:pPr>
            <w:proofErr w:type="spellStart"/>
            <w:r w:rsidRPr="00F87847">
              <w:rPr>
                <w:sz w:val="18"/>
                <w:szCs w:val="18"/>
              </w:rPr>
              <w:t>Хомутовское</w:t>
            </w:r>
            <w:proofErr w:type="spellEnd"/>
            <w:r w:rsidRPr="00F87847">
              <w:rPr>
                <w:sz w:val="18"/>
                <w:szCs w:val="18"/>
              </w:rPr>
              <w:t xml:space="preserve"> муниципальное образование</w:t>
            </w:r>
          </w:p>
        </w:tc>
        <w:tc>
          <w:tcPr>
            <w:tcW w:w="1361" w:type="dxa"/>
            <w:gridSpan w:val="2"/>
            <w:noWrap/>
            <w:hideMark/>
          </w:tcPr>
          <w:p w:rsidR="00F87847" w:rsidRPr="00F87847" w:rsidRDefault="00F87847" w:rsidP="0050101E">
            <w:pPr>
              <w:tabs>
                <w:tab w:val="left" w:pos="426"/>
                <w:tab w:val="left" w:pos="3976"/>
              </w:tabs>
              <w:ind w:left="0" w:right="-142" w:firstLine="0"/>
              <w:jc w:val="left"/>
              <w:rPr>
                <w:sz w:val="18"/>
                <w:szCs w:val="18"/>
              </w:rPr>
            </w:pPr>
            <w:proofErr w:type="spellStart"/>
            <w:r w:rsidRPr="00F87847">
              <w:rPr>
                <w:sz w:val="18"/>
                <w:szCs w:val="18"/>
              </w:rPr>
              <w:t>с</w:t>
            </w:r>
            <w:proofErr w:type="gramStart"/>
            <w:r w:rsidRPr="00F87847">
              <w:rPr>
                <w:sz w:val="18"/>
                <w:szCs w:val="18"/>
              </w:rPr>
              <w:t>.Х</w:t>
            </w:r>
            <w:proofErr w:type="gramEnd"/>
            <w:r w:rsidRPr="00F87847">
              <w:rPr>
                <w:sz w:val="18"/>
                <w:szCs w:val="18"/>
              </w:rPr>
              <w:t>омутово</w:t>
            </w:r>
            <w:proofErr w:type="spellEnd"/>
          </w:p>
        </w:tc>
        <w:tc>
          <w:tcPr>
            <w:tcW w:w="1190" w:type="dxa"/>
            <w:gridSpan w:val="2"/>
            <w:noWrap/>
            <w:hideMark/>
          </w:tcPr>
          <w:p w:rsidR="00F87847" w:rsidRPr="00F87847" w:rsidRDefault="00F87847" w:rsidP="0050101E">
            <w:pPr>
              <w:tabs>
                <w:tab w:val="left" w:pos="426"/>
                <w:tab w:val="left" w:pos="3976"/>
              </w:tabs>
              <w:ind w:left="0" w:right="-142" w:firstLine="0"/>
              <w:jc w:val="left"/>
              <w:rPr>
                <w:sz w:val="18"/>
                <w:szCs w:val="18"/>
              </w:rPr>
            </w:pPr>
            <w:r w:rsidRPr="00F87847">
              <w:rPr>
                <w:sz w:val="18"/>
                <w:szCs w:val="18"/>
              </w:rPr>
              <w:t>Украинская</w:t>
            </w:r>
          </w:p>
        </w:tc>
        <w:tc>
          <w:tcPr>
            <w:tcW w:w="686" w:type="dxa"/>
            <w:noWrap/>
            <w:hideMark/>
          </w:tcPr>
          <w:p w:rsidR="00F87847" w:rsidRPr="00F87847" w:rsidRDefault="00F87847" w:rsidP="0050101E">
            <w:pPr>
              <w:tabs>
                <w:tab w:val="left" w:pos="426"/>
                <w:tab w:val="left" w:pos="3976"/>
              </w:tabs>
              <w:ind w:left="0" w:right="-142" w:firstLine="0"/>
              <w:jc w:val="left"/>
              <w:rPr>
                <w:sz w:val="18"/>
                <w:szCs w:val="18"/>
              </w:rPr>
            </w:pPr>
            <w:r w:rsidRPr="00F87847">
              <w:rPr>
                <w:sz w:val="18"/>
                <w:szCs w:val="18"/>
              </w:rPr>
              <w:t>б/</w:t>
            </w:r>
            <w:proofErr w:type="gramStart"/>
            <w:r w:rsidRPr="00F87847">
              <w:rPr>
                <w:sz w:val="18"/>
                <w:szCs w:val="18"/>
              </w:rPr>
              <w:t>н</w:t>
            </w:r>
            <w:proofErr w:type="gramEnd"/>
          </w:p>
        </w:tc>
        <w:tc>
          <w:tcPr>
            <w:tcW w:w="915" w:type="dxa"/>
            <w:noWrap/>
            <w:hideMark/>
          </w:tcPr>
          <w:p w:rsidR="00F87847" w:rsidRPr="00F87847" w:rsidRDefault="00F87847" w:rsidP="0050101E">
            <w:pPr>
              <w:tabs>
                <w:tab w:val="left" w:pos="426"/>
                <w:tab w:val="left" w:pos="3976"/>
              </w:tabs>
              <w:ind w:left="0" w:right="-142" w:firstLine="0"/>
              <w:jc w:val="left"/>
              <w:rPr>
                <w:sz w:val="18"/>
                <w:szCs w:val="18"/>
              </w:rPr>
            </w:pPr>
            <w:r w:rsidRPr="00F87847">
              <w:rPr>
                <w:sz w:val="18"/>
                <w:szCs w:val="18"/>
              </w:rPr>
              <w:t>3667</w:t>
            </w:r>
          </w:p>
        </w:tc>
        <w:tc>
          <w:tcPr>
            <w:tcW w:w="951" w:type="dxa"/>
            <w:gridSpan w:val="2"/>
            <w:noWrap/>
            <w:hideMark/>
          </w:tcPr>
          <w:p w:rsidR="00F87847" w:rsidRPr="00F87847" w:rsidRDefault="00F87847" w:rsidP="0050101E">
            <w:pPr>
              <w:tabs>
                <w:tab w:val="left" w:pos="426"/>
                <w:tab w:val="left" w:pos="3976"/>
              </w:tabs>
              <w:ind w:right="-142"/>
              <w:jc w:val="left"/>
              <w:rPr>
                <w:sz w:val="18"/>
                <w:szCs w:val="18"/>
              </w:rPr>
            </w:pPr>
            <w:r w:rsidRPr="00F87847">
              <w:rPr>
                <w:sz w:val="18"/>
                <w:szCs w:val="18"/>
              </w:rPr>
              <w:t>98</w:t>
            </w:r>
          </w:p>
        </w:tc>
        <w:tc>
          <w:tcPr>
            <w:tcW w:w="1105" w:type="dxa"/>
            <w:noWrap/>
            <w:hideMark/>
          </w:tcPr>
          <w:p w:rsidR="00F87847" w:rsidRPr="00F87847" w:rsidRDefault="00F87847" w:rsidP="0050101E">
            <w:pPr>
              <w:tabs>
                <w:tab w:val="left" w:pos="426"/>
                <w:tab w:val="left" w:pos="3976"/>
              </w:tabs>
              <w:ind w:left="0" w:right="-142" w:firstLine="0"/>
              <w:jc w:val="left"/>
              <w:rPr>
                <w:sz w:val="18"/>
                <w:szCs w:val="18"/>
              </w:rPr>
            </w:pPr>
            <w:r w:rsidRPr="00F87847">
              <w:rPr>
                <w:sz w:val="18"/>
                <w:szCs w:val="18"/>
              </w:rPr>
              <w:t>141,26</w:t>
            </w:r>
          </w:p>
        </w:tc>
      </w:tr>
      <w:tr w:rsidR="00F87847" w:rsidRPr="00F87847" w:rsidTr="00A56A6D">
        <w:trPr>
          <w:trHeight w:val="660"/>
        </w:trPr>
        <w:tc>
          <w:tcPr>
            <w:tcW w:w="387" w:type="dxa"/>
            <w:noWrap/>
            <w:hideMark/>
          </w:tcPr>
          <w:p w:rsidR="00F87847" w:rsidRPr="00F87847" w:rsidRDefault="00F87847" w:rsidP="00F87847">
            <w:pPr>
              <w:tabs>
                <w:tab w:val="left" w:pos="426"/>
                <w:tab w:val="left" w:pos="3976"/>
              </w:tabs>
              <w:ind w:left="0" w:right="-142" w:firstLine="567"/>
              <w:jc w:val="left"/>
              <w:rPr>
                <w:sz w:val="18"/>
                <w:szCs w:val="18"/>
              </w:rPr>
            </w:pPr>
            <w:r w:rsidRPr="00F87847">
              <w:rPr>
                <w:sz w:val="18"/>
                <w:szCs w:val="18"/>
              </w:rPr>
              <w:t>21</w:t>
            </w:r>
          </w:p>
        </w:tc>
        <w:tc>
          <w:tcPr>
            <w:tcW w:w="1094" w:type="dxa"/>
            <w:noWrap/>
            <w:hideMark/>
          </w:tcPr>
          <w:p w:rsidR="00F87847" w:rsidRPr="00F87847" w:rsidRDefault="00F87847" w:rsidP="0050101E">
            <w:pPr>
              <w:tabs>
                <w:tab w:val="left" w:pos="426"/>
                <w:tab w:val="left" w:pos="3976"/>
              </w:tabs>
              <w:ind w:left="0" w:right="-142" w:firstLine="0"/>
              <w:jc w:val="left"/>
              <w:rPr>
                <w:sz w:val="18"/>
                <w:szCs w:val="18"/>
              </w:rPr>
            </w:pPr>
            <w:r w:rsidRPr="00F87847">
              <w:rPr>
                <w:sz w:val="18"/>
                <w:szCs w:val="18"/>
              </w:rPr>
              <w:t>Иркутский район</w:t>
            </w:r>
          </w:p>
        </w:tc>
        <w:tc>
          <w:tcPr>
            <w:tcW w:w="2455" w:type="dxa"/>
            <w:hideMark/>
          </w:tcPr>
          <w:p w:rsidR="00F87847" w:rsidRPr="00F87847" w:rsidRDefault="00F87847" w:rsidP="004A2216">
            <w:pPr>
              <w:tabs>
                <w:tab w:val="left" w:pos="426"/>
                <w:tab w:val="left" w:pos="3976"/>
              </w:tabs>
              <w:ind w:left="0" w:right="-142" w:firstLine="567"/>
              <w:jc w:val="left"/>
              <w:rPr>
                <w:sz w:val="18"/>
                <w:szCs w:val="18"/>
              </w:rPr>
            </w:pPr>
            <w:proofErr w:type="spellStart"/>
            <w:r w:rsidRPr="00F87847">
              <w:rPr>
                <w:sz w:val="18"/>
                <w:szCs w:val="18"/>
              </w:rPr>
              <w:t>Хомутовское</w:t>
            </w:r>
            <w:proofErr w:type="spellEnd"/>
            <w:r w:rsidRPr="00F87847">
              <w:rPr>
                <w:sz w:val="18"/>
                <w:szCs w:val="18"/>
              </w:rPr>
              <w:t xml:space="preserve"> муниципальное образование</w:t>
            </w:r>
          </w:p>
        </w:tc>
        <w:tc>
          <w:tcPr>
            <w:tcW w:w="1361" w:type="dxa"/>
            <w:gridSpan w:val="2"/>
            <w:noWrap/>
            <w:hideMark/>
          </w:tcPr>
          <w:p w:rsidR="00F87847" w:rsidRPr="00F87847" w:rsidRDefault="00F87847" w:rsidP="0050101E">
            <w:pPr>
              <w:tabs>
                <w:tab w:val="left" w:pos="426"/>
                <w:tab w:val="left" w:pos="3976"/>
              </w:tabs>
              <w:ind w:left="0" w:right="-142" w:firstLine="0"/>
              <w:jc w:val="left"/>
              <w:rPr>
                <w:sz w:val="18"/>
                <w:szCs w:val="18"/>
              </w:rPr>
            </w:pPr>
            <w:proofErr w:type="spellStart"/>
            <w:r w:rsidRPr="00F87847">
              <w:rPr>
                <w:sz w:val="18"/>
                <w:szCs w:val="18"/>
              </w:rPr>
              <w:t>с</w:t>
            </w:r>
            <w:proofErr w:type="gramStart"/>
            <w:r w:rsidRPr="00F87847">
              <w:rPr>
                <w:sz w:val="18"/>
                <w:szCs w:val="18"/>
              </w:rPr>
              <w:t>.Х</w:t>
            </w:r>
            <w:proofErr w:type="gramEnd"/>
            <w:r w:rsidRPr="00F87847">
              <w:rPr>
                <w:sz w:val="18"/>
                <w:szCs w:val="18"/>
              </w:rPr>
              <w:t>омутово</w:t>
            </w:r>
            <w:proofErr w:type="spellEnd"/>
          </w:p>
        </w:tc>
        <w:tc>
          <w:tcPr>
            <w:tcW w:w="1190" w:type="dxa"/>
            <w:gridSpan w:val="2"/>
            <w:noWrap/>
            <w:hideMark/>
          </w:tcPr>
          <w:p w:rsidR="00F87847" w:rsidRPr="00F87847" w:rsidRDefault="00F87847" w:rsidP="0050101E">
            <w:pPr>
              <w:tabs>
                <w:tab w:val="left" w:pos="426"/>
                <w:tab w:val="left" w:pos="3976"/>
              </w:tabs>
              <w:ind w:left="0" w:right="-142" w:firstLine="0"/>
              <w:jc w:val="left"/>
              <w:rPr>
                <w:sz w:val="18"/>
                <w:szCs w:val="18"/>
              </w:rPr>
            </w:pPr>
            <w:r w:rsidRPr="00F87847">
              <w:rPr>
                <w:sz w:val="18"/>
                <w:szCs w:val="18"/>
              </w:rPr>
              <w:t>Станкевича</w:t>
            </w:r>
          </w:p>
        </w:tc>
        <w:tc>
          <w:tcPr>
            <w:tcW w:w="686" w:type="dxa"/>
            <w:noWrap/>
            <w:hideMark/>
          </w:tcPr>
          <w:p w:rsidR="00F87847" w:rsidRPr="00F87847" w:rsidRDefault="00F87847" w:rsidP="0050101E">
            <w:pPr>
              <w:tabs>
                <w:tab w:val="left" w:pos="426"/>
                <w:tab w:val="left" w:pos="3976"/>
              </w:tabs>
              <w:ind w:left="0" w:right="-142" w:firstLine="0"/>
              <w:jc w:val="left"/>
              <w:rPr>
                <w:sz w:val="18"/>
                <w:szCs w:val="18"/>
              </w:rPr>
            </w:pPr>
            <w:r w:rsidRPr="00F87847">
              <w:rPr>
                <w:sz w:val="18"/>
                <w:szCs w:val="18"/>
              </w:rPr>
              <w:t>б/</w:t>
            </w:r>
            <w:proofErr w:type="gramStart"/>
            <w:r w:rsidRPr="00F87847">
              <w:rPr>
                <w:sz w:val="18"/>
                <w:szCs w:val="18"/>
              </w:rPr>
              <w:t>н</w:t>
            </w:r>
            <w:proofErr w:type="gramEnd"/>
          </w:p>
        </w:tc>
        <w:tc>
          <w:tcPr>
            <w:tcW w:w="915" w:type="dxa"/>
            <w:noWrap/>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83</w:t>
            </w:r>
          </w:p>
        </w:tc>
        <w:tc>
          <w:tcPr>
            <w:tcW w:w="951" w:type="dxa"/>
            <w:gridSpan w:val="2"/>
            <w:noWrap/>
            <w:hideMark/>
          </w:tcPr>
          <w:p w:rsidR="00F87847" w:rsidRPr="00F87847" w:rsidRDefault="00F87847" w:rsidP="0050101E">
            <w:pPr>
              <w:tabs>
                <w:tab w:val="left" w:pos="426"/>
                <w:tab w:val="left" w:pos="3976"/>
              </w:tabs>
              <w:ind w:left="0" w:right="-142" w:firstLine="0"/>
              <w:jc w:val="left"/>
              <w:rPr>
                <w:sz w:val="18"/>
                <w:szCs w:val="18"/>
              </w:rPr>
            </w:pPr>
            <w:r w:rsidRPr="00F87847">
              <w:rPr>
                <w:sz w:val="18"/>
                <w:szCs w:val="18"/>
              </w:rPr>
              <w:t>1500</w:t>
            </w:r>
          </w:p>
        </w:tc>
        <w:tc>
          <w:tcPr>
            <w:tcW w:w="1105" w:type="dxa"/>
            <w:noWrap/>
            <w:hideMark/>
          </w:tcPr>
          <w:p w:rsidR="00F87847" w:rsidRPr="00F87847" w:rsidRDefault="00F87847" w:rsidP="0050101E">
            <w:pPr>
              <w:tabs>
                <w:tab w:val="left" w:pos="426"/>
                <w:tab w:val="left" w:pos="3976"/>
              </w:tabs>
              <w:ind w:left="0" w:right="-142" w:firstLine="0"/>
              <w:jc w:val="left"/>
              <w:rPr>
                <w:sz w:val="18"/>
                <w:szCs w:val="18"/>
              </w:rPr>
            </w:pPr>
            <w:r w:rsidRPr="00F87847">
              <w:rPr>
                <w:sz w:val="18"/>
                <w:szCs w:val="18"/>
              </w:rPr>
              <w:t>499,52</w:t>
            </w:r>
          </w:p>
        </w:tc>
      </w:tr>
      <w:tr w:rsidR="00F87847" w:rsidRPr="00F87847" w:rsidTr="00A56A6D">
        <w:trPr>
          <w:trHeight w:val="645"/>
        </w:trPr>
        <w:tc>
          <w:tcPr>
            <w:tcW w:w="387" w:type="dxa"/>
            <w:noWrap/>
            <w:hideMark/>
          </w:tcPr>
          <w:p w:rsidR="00F87847" w:rsidRPr="00F87847" w:rsidRDefault="00F87847" w:rsidP="00F87847">
            <w:pPr>
              <w:tabs>
                <w:tab w:val="left" w:pos="426"/>
                <w:tab w:val="left" w:pos="3976"/>
              </w:tabs>
              <w:ind w:left="0" w:right="-142" w:firstLine="567"/>
              <w:jc w:val="left"/>
              <w:rPr>
                <w:sz w:val="18"/>
                <w:szCs w:val="18"/>
              </w:rPr>
            </w:pPr>
            <w:r w:rsidRPr="00F87847">
              <w:rPr>
                <w:sz w:val="18"/>
                <w:szCs w:val="18"/>
              </w:rPr>
              <w:t>22</w:t>
            </w:r>
          </w:p>
        </w:tc>
        <w:tc>
          <w:tcPr>
            <w:tcW w:w="1094" w:type="dxa"/>
            <w:noWrap/>
            <w:hideMark/>
          </w:tcPr>
          <w:p w:rsidR="00F87847" w:rsidRPr="00F87847" w:rsidRDefault="00F87847" w:rsidP="0050101E">
            <w:pPr>
              <w:tabs>
                <w:tab w:val="left" w:pos="426"/>
                <w:tab w:val="left" w:pos="3976"/>
              </w:tabs>
              <w:ind w:left="0" w:right="-142" w:firstLine="0"/>
              <w:jc w:val="left"/>
              <w:rPr>
                <w:sz w:val="18"/>
                <w:szCs w:val="18"/>
              </w:rPr>
            </w:pPr>
            <w:r w:rsidRPr="00F87847">
              <w:rPr>
                <w:sz w:val="18"/>
                <w:szCs w:val="18"/>
              </w:rPr>
              <w:t>Иркутский район</w:t>
            </w:r>
          </w:p>
        </w:tc>
        <w:tc>
          <w:tcPr>
            <w:tcW w:w="2455" w:type="dxa"/>
            <w:hideMark/>
          </w:tcPr>
          <w:p w:rsidR="00F87847" w:rsidRPr="00F87847" w:rsidRDefault="00F87847" w:rsidP="004A2216">
            <w:pPr>
              <w:tabs>
                <w:tab w:val="left" w:pos="426"/>
                <w:tab w:val="left" w:pos="3976"/>
              </w:tabs>
              <w:ind w:left="0" w:right="-142" w:firstLine="567"/>
              <w:jc w:val="left"/>
              <w:rPr>
                <w:sz w:val="18"/>
                <w:szCs w:val="18"/>
              </w:rPr>
            </w:pPr>
            <w:proofErr w:type="spellStart"/>
            <w:r w:rsidRPr="00F87847">
              <w:rPr>
                <w:sz w:val="18"/>
                <w:szCs w:val="18"/>
              </w:rPr>
              <w:t>Хомутовское</w:t>
            </w:r>
            <w:proofErr w:type="spellEnd"/>
            <w:r w:rsidRPr="00F87847">
              <w:rPr>
                <w:sz w:val="18"/>
                <w:szCs w:val="18"/>
              </w:rPr>
              <w:t xml:space="preserve"> муниципальное образование</w:t>
            </w:r>
          </w:p>
        </w:tc>
        <w:tc>
          <w:tcPr>
            <w:tcW w:w="1361" w:type="dxa"/>
            <w:gridSpan w:val="2"/>
            <w:noWrap/>
            <w:hideMark/>
          </w:tcPr>
          <w:p w:rsidR="00F87847" w:rsidRPr="00F87847" w:rsidRDefault="00F87847" w:rsidP="0050101E">
            <w:pPr>
              <w:tabs>
                <w:tab w:val="left" w:pos="426"/>
                <w:tab w:val="left" w:pos="3976"/>
              </w:tabs>
              <w:ind w:right="-142"/>
              <w:jc w:val="left"/>
              <w:rPr>
                <w:sz w:val="18"/>
                <w:szCs w:val="18"/>
              </w:rPr>
            </w:pPr>
            <w:proofErr w:type="spellStart"/>
            <w:r w:rsidRPr="00F87847">
              <w:rPr>
                <w:sz w:val="18"/>
                <w:szCs w:val="18"/>
              </w:rPr>
              <w:t>д</w:t>
            </w:r>
            <w:proofErr w:type="gramStart"/>
            <w:r w:rsidRPr="00F87847">
              <w:rPr>
                <w:sz w:val="18"/>
                <w:szCs w:val="18"/>
              </w:rPr>
              <w:t>.К</w:t>
            </w:r>
            <w:proofErr w:type="gramEnd"/>
            <w:r w:rsidRPr="00F87847">
              <w:rPr>
                <w:sz w:val="18"/>
                <w:szCs w:val="18"/>
              </w:rPr>
              <w:t>уда</w:t>
            </w:r>
            <w:proofErr w:type="spellEnd"/>
          </w:p>
        </w:tc>
        <w:tc>
          <w:tcPr>
            <w:tcW w:w="1190" w:type="dxa"/>
            <w:gridSpan w:val="2"/>
            <w:noWrap/>
            <w:hideMark/>
          </w:tcPr>
          <w:p w:rsidR="00F87847" w:rsidRPr="00F87847" w:rsidRDefault="00F87847" w:rsidP="0050101E">
            <w:pPr>
              <w:tabs>
                <w:tab w:val="left" w:pos="426"/>
                <w:tab w:val="left" w:pos="3976"/>
              </w:tabs>
              <w:ind w:left="0" w:right="-142" w:firstLine="0"/>
              <w:jc w:val="left"/>
              <w:rPr>
                <w:sz w:val="18"/>
                <w:szCs w:val="18"/>
              </w:rPr>
            </w:pPr>
            <w:r w:rsidRPr="00F87847">
              <w:rPr>
                <w:sz w:val="18"/>
                <w:szCs w:val="18"/>
              </w:rPr>
              <w:t>Ленина</w:t>
            </w:r>
          </w:p>
        </w:tc>
        <w:tc>
          <w:tcPr>
            <w:tcW w:w="686" w:type="dxa"/>
            <w:noWrap/>
            <w:hideMark/>
          </w:tcPr>
          <w:p w:rsidR="00F87847" w:rsidRPr="00F87847" w:rsidRDefault="00F87847" w:rsidP="0050101E">
            <w:pPr>
              <w:tabs>
                <w:tab w:val="left" w:pos="426"/>
                <w:tab w:val="left" w:pos="3976"/>
              </w:tabs>
              <w:ind w:left="0" w:right="-142" w:firstLine="0"/>
              <w:jc w:val="left"/>
              <w:rPr>
                <w:sz w:val="18"/>
                <w:szCs w:val="18"/>
              </w:rPr>
            </w:pPr>
            <w:r w:rsidRPr="00F87847">
              <w:rPr>
                <w:sz w:val="18"/>
                <w:szCs w:val="18"/>
              </w:rPr>
              <w:t>б/</w:t>
            </w:r>
            <w:proofErr w:type="gramStart"/>
            <w:r w:rsidRPr="00F87847">
              <w:rPr>
                <w:sz w:val="18"/>
                <w:szCs w:val="18"/>
              </w:rPr>
              <w:t>н</w:t>
            </w:r>
            <w:proofErr w:type="gramEnd"/>
          </w:p>
        </w:tc>
        <w:tc>
          <w:tcPr>
            <w:tcW w:w="915" w:type="dxa"/>
            <w:noWrap/>
            <w:hideMark/>
          </w:tcPr>
          <w:p w:rsidR="00F87847" w:rsidRPr="00F87847" w:rsidRDefault="00F87847" w:rsidP="0050101E">
            <w:pPr>
              <w:tabs>
                <w:tab w:val="left" w:pos="426"/>
                <w:tab w:val="left" w:pos="3976"/>
              </w:tabs>
              <w:ind w:right="-142"/>
              <w:jc w:val="left"/>
              <w:rPr>
                <w:sz w:val="18"/>
                <w:szCs w:val="18"/>
              </w:rPr>
            </w:pPr>
            <w:r w:rsidRPr="00F87847">
              <w:rPr>
                <w:sz w:val="18"/>
                <w:szCs w:val="18"/>
              </w:rPr>
              <w:t>166</w:t>
            </w:r>
          </w:p>
        </w:tc>
        <w:tc>
          <w:tcPr>
            <w:tcW w:w="951" w:type="dxa"/>
            <w:gridSpan w:val="2"/>
            <w:noWrap/>
            <w:hideMark/>
          </w:tcPr>
          <w:p w:rsidR="00F87847" w:rsidRPr="00F87847" w:rsidRDefault="00F87847" w:rsidP="0050101E">
            <w:pPr>
              <w:tabs>
                <w:tab w:val="left" w:pos="426"/>
                <w:tab w:val="left" w:pos="3976"/>
              </w:tabs>
              <w:ind w:left="0" w:right="-142" w:firstLine="0"/>
              <w:jc w:val="left"/>
              <w:rPr>
                <w:sz w:val="18"/>
                <w:szCs w:val="18"/>
              </w:rPr>
            </w:pPr>
            <w:r w:rsidRPr="00F87847">
              <w:rPr>
                <w:sz w:val="18"/>
                <w:szCs w:val="18"/>
              </w:rPr>
              <w:t>1200</w:t>
            </w:r>
          </w:p>
        </w:tc>
        <w:tc>
          <w:tcPr>
            <w:tcW w:w="1105" w:type="dxa"/>
            <w:noWrap/>
            <w:hideMark/>
          </w:tcPr>
          <w:p w:rsidR="00F87847" w:rsidRPr="00F87847" w:rsidRDefault="00F87847" w:rsidP="0050101E">
            <w:pPr>
              <w:tabs>
                <w:tab w:val="left" w:pos="426"/>
                <w:tab w:val="left" w:pos="3976"/>
              </w:tabs>
              <w:ind w:left="0" w:right="-142" w:firstLine="0"/>
              <w:jc w:val="left"/>
              <w:rPr>
                <w:sz w:val="18"/>
                <w:szCs w:val="18"/>
              </w:rPr>
            </w:pPr>
            <w:r w:rsidRPr="00F87847">
              <w:rPr>
                <w:sz w:val="18"/>
                <w:szCs w:val="18"/>
              </w:rPr>
              <w:t>1001,15</w:t>
            </w:r>
          </w:p>
        </w:tc>
      </w:tr>
      <w:tr w:rsidR="00F87847" w:rsidRPr="00F87847" w:rsidTr="00A56A6D">
        <w:trPr>
          <w:trHeight w:val="600"/>
        </w:trPr>
        <w:tc>
          <w:tcPr>
            <w:tcW w:w="387" w:type="dxa"/>
            <w:noWrap/>
            <w:hideMark/>
          </w:tcPr>
          <w:p w:rsidR="00F87847" w:rsidRPr="00F87847" w:rsidRDefault="00F87847" w:rsidP="00F87847">
            <w:pPr>
              <w:tabs>
                <w:tab w:val="left" w:pos="426"/>
                <w:tab w:val="left" w:pos="3976"/>
              </w:tabs>
              <w:ind w:left="0" w:right="-142" w:firstLine="567"/>
              <w:jc w:val="left"/>
              <w:rPr>
                <w:sz w:val="18"/>
                <w:szCs w:val="18"/>
              </w:rPr>
            </w:pPr>
            <w:r w:rsidRPr="00F87847">
              <w:rPr>
                <w:sz w:val="18"/>
                <w:szCs w:val="18"/>
              </w:rPr>
              <w:t>23</w:t>
            </w:r>
          </w:p>
        </w:tc>
        <w:tc>
          <w:tcPr>
            <w:tcW w:w="1094" w:type="dxa"/>
            <w:noWrap/>
            <w:hideMark/>
          </w:tcPr>
          <w:p w:rsidR="00F87847" w:rsidRPr="00F87847" w:rsidRDefault="00F87847" w:rsidP="0050101E">
            <w:pPr>
              <w:tabs>
                <w:tab w:val="left" w:pos="426"/>
                <w:tab w:val="left" w:pos="3976"/>
              </w:tabs>
              <w:ind w:left="0" w:right="-142" w:firstLine="0"/>
              <w:jc w:val="left"/>
              <w:rPr>
                <w:sz w:val="18"/>
                <w:szCs w:val="18"/>
              </w:rPr>
            </w:pPr>
            <w:r w:rsidRPr="00F87847">
              <w:rPr>
                <w:sz w:val="18"/>
                <w:szCs w:val="18"/>
              </w:rPr>
              <w:t>Иркутский район</w:t>
            </w:r>
          </w:p>
        </w:tc>
        <w:tc>
          <w:tcPr>
            <w:tcW w:w="2455" w:type="dxa"/>
            <w:hideMark/>
          </w:tcPr>
          <w:p w:rsidR="00F87847" w:rsidRPr="00F87847" w:rsidRDefault="00F87847" w:rsidP="004A2216">
            <w:pPr>
              <w:tabs>
                <w:tab w:val="left" w:pos="426"/>
                <w:tab w:val="left" w:pos="3976"/>
              </w:tabs>
              <w:ind w:left="0" w:right="-142" w:firstLine="567"/>
              <w:jc w:val="left"/>
              <w:rPr>
                <w:sz w:val="18"/>
                <w:szCs w:val="18"/>
              </w:rPr>
            </w:pPr>
            <w:proofErr w:type="spellStart"/>
            <w:r w:rsidRPr="00F87847">
              <w:rPr>
                <w:sz w:val="18"/>
                <w:szCs w:val="18"/>
              </w:rPr>
              <w:t>Хомутовское</w:t>
            </w:r>
            <w:proofErr w:type="spellEnd"/>
            <w:r w:rsidRPr="00F87847">
              <w:rPr>
                <w:sz w:val="18"/>
                <w:szCs w:val="18"/>
              </w:rPr>
              <w:t xml:space="preserve"> муниципальное образование</w:t>
            </w:r>
          </w:p>
        </w:tc>
        <w:tc>
          <w:tcPr>
            <w:tcW w:w="1361" w:type="dxa"/>
            <w:gridSpan w:val="2"/>
            <w:noWrap/>
            <w:hideMark/>
          </w:tcPr>
          <w:p w:rsidR="00F87847" w:rsidRPr="00F87847" w:rsidRDefault="00F87847" w:rsidP="0050101E">
            <w:pPr>
              <w:tabs>
                <w:tab w:val="left" w:pos="426"/>
                <w:tab w:val="left" w:pos="3976"/>
              </w:tabs>
              <w:ind w:left="0" w:right="-142" w:firstLine="0"/>
              <w:jc w:val="left"/>
              <w:rPr>
                <w:sz w:val="18"/>
                <w:szCs w:val="18"/>
              </w:rPr>
            </w:pPr>
            <w:proofErr w:type="spellStart"/>
            <w:r w:rsidRPr="00F87847">
              <w:rPr>
                <w:sz w:val="18"/>
                <w:szCs w:val="18"/>
              </w:rPr>
              <w:t>с</w:t>
            </w:r>
            <w:proofErr w:type="gramStart"/>
            <w:r w:rsidRPr="00F87847">
              <w:rPr>
                <w:sz w:val="18"/>
                <w:szCs w:val="18"/>
              </w:rPr>
              <w:t>.Х</w:t>
            </w:r>
            <w:proofErr w:type="gramEnd"/>
            <w:r w:rsidRPr="00F87847">
              <w:rPr>
                <w:sz w:val="18"/>
                <w:szCs w:val="18"/>
              </w:rPr>
              <w:t>омутово</w:t>
            </w:r>
            <w:proofErr w:type="spellEnd"/>
          </w:p>
        </w:tc>
        <w:tc>
          <w:tcPr>
            <w:tcW w:w="1190" w:type="dxa"/>
            <w:gridSpan w:val="2"/>
            <w:noWrap/>
            <w:hideMark/>
          </w:tcPr>
          <w:p w:rsidR="00F87847" w:rsidRPr="00F87847" w:rsidRDefault="00F87847" w:rsidP="0050101E">
            <w:pPr>
              <w:tabs>
                <w:tab w:val="left" w:pos="426"/>
                <w:tab w:val="left" w:pos="3976"/>
              </w:tabs>
              <w:ind w:left="0" w:right="-142" w:firstLine="0"/>
              <w:jc w:val="left"/>
              <w:rPr>
                <w:sz w:val="18"/>
                <w:szCs w:val="18"/>
              </w:rPr>
            </w:pPr>
            <w:proofErr w:type="spellStart"/>
            <w:r w:rsidRPr="00F87847">
              <w:rPr>
                <w:sz w:val="18"/>
                <w:szCs w:val="18"/>
              </w:rPr>
              <w:t>пер</w:t>
            </w:r>
            <w:proofErr w:type="gramStart"/>
            <w:r w:rsidRPr="00F87847">
              <w:rPr>
                <w:sz w:val="18"/>
                <w:szCs w:val="18"/>
              </w:rPr>
              <w:t>.П</w:t>
            </w:r>
            <w:proofErr w:type="gramEnd"/>
            <w:r w:rsidRPr="00F87847">
              <w:rPr>
                <w:sz w:val="18"/>
                <w:szCs w:val="18"/>
              </w:rPr>
              <w:t>ожарный</w:t>
            </w:r>
            <w:proofErr w:type="spellEnd"/>
          </w:p>
        </w:tc>
        <w:tc>
          <w:tcPr>
            <w:tcW w:w="686" w:type="dxa"/>
            <w:noWrap/>
            <w:hideMark/>
          </w:tcPr>
          <w:p w:rsidR="00F87847" w:rsidRPr="00F87847" w:rsidRDefault="00F87847" w:rsidP="0050101E">
            <w:pPr>
              <w:tabs>
                <w:tab w:val="left" w:pos="426"/>
                <w:tab w:val="left" w:pos="3976"/>
              </w:tabs>
              <w:ind w:left="0" w:right="-142" w:firstLine="0"/>
              <w:jc w:val="left"/>
              <w:rPr>
                <w:sz w:val="18"/>
                <w:szCs w:val="18"/>
              </w:rPr>
            </w:pPr>
            <w:r w:rsidRPr="00F87847">
              <w:rPr>
                <w:sz w:val="18"/>
                <w:szCs w:val="18"/>
              </w:rPr>
              <w:t>2Б</w:t>
            </w:r>
          </w:p>
        </w:tc>
        <w:tc>
          <w:tcPr>
            <w:tcW w:w="915" w:type="dxa"/>
            <w:noWrap/>
            <w:hideMark/>
          </w:tcPr>
          <w:p w:rsidR="00F87847" w:rsidRPr="00F87847" w:rsidRDefault="00F87847" w:rsidP="0050101E">
            <w:pPr>
              <w:tabs>
                <w:tab w:val="left" w:pos="426"/>
                <w:tab w:val="left" w:pos="3976"/>
              </w:tabs>
              <w:ind w:right="-142"/>
              <w:jc w:val="left"/>
              <w:rPr>
                <w:sz w:val="18"/>
                <w:szCs w:val="18"/>
              </w:rPr>
            </w:pPr>
            <w:r w:rsidRPr="00F87847">
              <w:rPr>
                <w:sz w:val="18"/>
                <w:szCs w:val="18"/>
              </w:rPr>
              <w:t>687</w:t>
            </w:r>
          </w:p>
        </w:tc>
        <w:tc>
          <w:tcPr>
            <w:tcW w:w="951" w:type="dxa"/>
            <w:gridSpan w:val="2"/>
            <w:noWrap/>
            <w:hideMark/>
          </w:tcPr>
          <w:p w:rsidR="00F87847" w:rsidRPr="00F87847" w:rsidRDefault="00F87847" w:rsidP="0050101E">
            <w:pPr>
              <w:tabs>
                <w:tab w:val="left" w:pos="426"/>
                <w:tab w:val="left" w:pos="3976"/>
              </w:tabs>
              <w:ind w:right="-142"/>
              <w:jc w:val="left"/>
              <w:rPr>
                <w:sz w:val="18"/>
                <w:szCs w:val="18"/>
              </w:rPr>
            </w:pPr>
            <w:r w:rsidRPr="00F87847">
              <w:rPr>
                <w:sz w:val="18"/>
                <w:szCs w:val="18"/>
              </w:rPr>
              <w:t>780</w:t>
            </w:r>
          </w:p>
        </w:tc>
        <w:tc>
          <w:tcPr>
            <w:tcW w:w="1105" w:type="dxa"/>
            <w:noWrap/>
            <w:hideMark/>
          </w:tcPr>
          <w:p w:rsidR="00F87847" w:rsidRPr="00F87847" w:rsidRDefault="00F87847" w:rsidP="0050101E">
            <w:pPr>
              <w:tabs>
                <w:tab w:val="left" w:pos="426"/>
                <w:tab w:val="left" w:pos="3976"/>
              </w:tabs>
              <w:ind w:left="0" w:right="-142" w:firstLine="0"/>
              <w:jc w:val="left"/>
              <w:rPr>
                <w:sz w:val="18"/>
                <w:szCs w:val="18"/>
              </w:rPr>
            </w:pPr>
            <w:r w:rsidRPr="00F87847">
              <w:rPr>
                <w:sz w:val="18"/>
                <w:szCs w:val="18"/>
              </w:rPr>
              <w:t>2698,41</w:t>
            </w:r>
          </w:p>
        </w:tc>
      </w:tr>
      <w:tr w:rsidR="00F87847" w:rsidRPr="00F87847" w:rsidTr="00A56A6D">
        <w:trPr>
          <w:trHeight w:val="600"/>
        </w:trPr>
        <w:tc>
          <w:tcPr>
            <w:tcW w:w="387" w:type="dxa"/>
            <w:noWrap/>
            <w:hideMark/>
          </w:tcPr>
          <w:p w:rsidR="00F87847" w:rsidRPr="00F87847" w:rsidRDefault="00F87847" w:rsidP="00F87847">
            <w:pPr>
              <w:tabs>
                <w:tab w:val="left" w:pos="426"/>
                <w:tab w:val="left" w:pos="3976"/>
              </w:tabs>
              <w:ind w:left="0" w:right="-142" w:firstLine="567"/>
              <w:jc w:val="left"/>
              <w:rPr>
                <w:sz w:val="18"/>
                <w:szCs w:val="18"/>
              </w:rPr>
            </w:pPr>
            <w:r w:rsidRPr="00F87847">
              <w:rPr>
                <w:sz w:val="18"/>
                <w:szCs w:val="18"/>
              </w:rPr>
              <w:t>24</w:t>
            </w:r>
          </w:p>
        </w:tc>
        <w:tc>
          <w:tcPr>
            <w:tcW w:w="1094" w:type="dxa"/>
            <w:noWrap/>
            <w:hideMark/>
          </w:tcPr>
          <w:p w:rsidR="00F87847" w:rsidRPr="00F87847" w:rsidRDefault="00F87847" w:rsidP="0050101E">
            <w:pPr>
              <w:tabs>
                <w:tab w:val="left" w:pos="426"/>
                <w:tab w:val="left" w:pos="3976"/>
              </w:tabs>
              <w:ind w:left="0" w:right="-142" w:firstLine="0"/>
              <w:jc w:val="left"/>
              <w:rPr>
                <w:sz w:val="18"/>
                <w:szCs w:val="18"/>
              </w:rPr>
            </w:pPr>
            <w:r w:rsidRPr="00F87847">
              <w:rPr>
                <w:sz w:val="18"/>
                <w:szCs w:val="18"/>
              </w:rPr>
              <w:t>Иркутский район</w:t>
            </w:r>
          </w:p>
        </w:tc>
        <w:tc>
          <w:tcPr>
            <w:tcW w:w="2455" w:type="dxa"/>
            <w:hideMark/>
          </w:tcPr>
          <w:p w:rsidR="00F87847" w:rsidRPr="00F87847" w:rsidRDefault="00F87847" w:rsidP="004A2216">
            <w:pPr>
              <w:tabs>
                <w:tab w:val="left" w:pos="426"/>
                <w:tab w:val="left" w:pos="3976"/>
              </w:tabs>
              <w:ind w:left="0" w:right="-142" w:firstLine="567"/>
              <w:jc w:val="left"/>
              <w:rPr>
                <w:sz w:val="18"/>
                <w:szCs w:val="18"/>
              </w:rPr>
            </w:pPr>
            <w:proofErr w:type="spellStart"/>
            <w:r w:rsidRPr="00F87847">
              <w:rPr>
                <w:sz w:val="18"/>
                <w:szCs w:val="18"/>
              </w:rPr>
              <w:t>Хомутовское</w:t>
            </w:r>
            <w:proofErr w:type="spellEnd"/>
            <w:r w:rsidRPr="00F87847">
              <w:rPr>
                <w:sz w:val="18"/>
                <w:szCs w:val="18"/>
              </w:rPr>
              <w:t xml:space="preserve"> </w:t>
            </w:r>
            <w:proofErr w:type="spellStart"/>
            <w:r w:rsidRPr="00F87847">
              <w:rPr>
                <w:sz w:val="18"/>
                <w:szCs w:val="18"/>
              </w:rPr>
              <w:t>мцниципальное</w:t>
            </w:r>
            <w:proofErr w:type="spellEnd"/>
            <w:r w:rsidRPr="00F87847">
              <w:rPr>
                <w:sz w:val="18"/>
                <w:szCs w:val="18"/>
              </w:rPr>
              <w:t xml:space="preserve"> образование</w:t>
            </w:r>
          </w:p>
        </w:tc>
        <w:tc>
          <w:tcPr>
            <w:tcW w:w="1361" w:type="dxa"/>
            <w:gridSpan w:val="2"/>
            <w:noWrap/>
            <w:hideMark/>
          </w:tcPr>
          <w:p w:rsidR="00F87847" w:rsidRPr="00F87847" w:rsidRDefault="00F87847" w:rsidP="0050101E">
            <w:pPr>
              <w:tabs>
                <w:tab w:val="left" w:pos="426"/>
                <w:tab w:val="left" w:pos="3976"/>
              </w:tabs>
              <w:ind w:right="-142"/>
              <w:jc w:val="left"/>
              <w:rPr>
                <w:sz w:val="18"/>
                <w:szCs w:val="18"/>
              </w:rPr>
            </w:pPr>
            <w:proofErr w:type="spellStart"/>
            <w:r w:rsidRPr="00F87847">
              <w:rPr>
                <w:sz w:val="18"/>
                <w:szCs w:val="18"/>
              </w:rPr>
              <w:t>д</w:t>
            </w:r>
            <w:proofErr w:type="gramStart"/>
            <w:r w:rsidRPr="00F87847">
              <w:rPr>
                <w:sz w:val="18"/>
                <w:szCs w:val="18"/>
              </w:rPr>
              <w:t>.К</w:t>
            </w:r>
            <w:proofErr w:type="gramEnd"/>
            <w:r w:rsidRPr="00F87847">
              <w:rPr>
                <w:sz w:val="18"/>
                <w:szCs w:val="18"/>
              </w:rPr>
              <w:t>уда</w:t>
            </w:r>
            <w:proofErr w:type="spellEnd"/>
          </w:p>
        </w:tc>
        <w:tc>
          <w:tcPr>
            <w:tcW w:w="1190" w:type="dxa"/>
            <w:gridSpan w:val="2"/>
            <w:noWrap/>
            <w:hideMark/>
          </w:tcPr>
          <w:p w:rsidR="00F87847" w:rsidRPr="00F87847" w:rsidRDefault="00F87847" w:rsidP="0050101E">
            <w:pPr>
              <w:tabs>
                <w:tab w:val="left" w:pos="426"/>
                <w:tab w:val="left" w:pos="3976"/>
              </w:tabs>
              <w:ind w:left="0" w:right="-142" w:firstLine="0"/>
              <w:jc w:val="left"/>
              <w:rPr>
                <w:sz w:val="18"/>
                <w:szCs w:val="18"/>
              </w:rPr>
            </w:pPr>
            <w:proofErr w:type="gramStart"/>
            <w:r w:rsidRPr="00F87847">
              <w:rPr>
                <w:sz w:val="18"/>
                <w:szCs w:val="18"/>
              </w:rPr>
              <w:t>Фартовая</w:t>
            </w:r>
            <w:proofErr w:type="gramEnd"/>
          </w:p>
        </w:tc>
        <w:tc>
          <w:tcPr>
            <w:tcW w:w="686" w:type="dxa"/>
            <w:noWrap/>
            <w:hideMark/>
          </w:tcPr>
          <w:p w:rsidR="00F87847" w:rsidRPr="00F87847" w:rsidRDefault="00F87847" w:rsidP="0050101E">
            <w:pPr>
              <w:tabs>
                <w:tab w:val="left" w:pos="426"/>
                <w:tab w:val="left" w:pos="3976"/>
              </w:tabs>
              <w:ind w:left="0" w:right="-142" w:firstLine="0"/>
              <w:jc w:val="left"/>
              <w:rPr>
                <w:sz w:val="18"/>
                <w:szCs w:val="18"/>
              </w:rPr>
            </w:pPr>
            <w:r w:rsidRPr="00F87847">
              <w:rPr>
                <w:sz w:val="18"/>
                <w:szCs w:val="18"/>
              </w:rPr>
              <w:t>22</w:t>
            </w:r>
          </w:p>
        </w:tc>
        <w:tc>
          <w:tcPr>
            <w:tcW w:w="915" w:type="dxa"/>
            <w:noWrap/>
            <w:hideMark/>
          </w:tcPr>
          <w:p w:rsidR="00F87847" w:rsidRPr="00F87847" w:rsidRDefault="00F87847" w:rsidP="0050101E">
            <w:pPr>
              <w:tabs>
                <w:tab w:val="left" w:pos="426"/>
                <w:tab w:val="left" w:pos="3976"/>
              </w:tabs>
              <w:ind w:left="0" w:right="-142" w:firstLine="0"/>
              <w:jc w:val="left"/>
              <w:rPr>
                <w:sz w:val="18"/>
                <w:szCs w:val="18"/>
              </w:rPr>
            </w:pPr>
            <w:r w:rsidRPr="00F87847">
              <w:rPr>
                <w:sz w:val="18"/>
                <w:szCs w:val="18"/>
              </w:rPr>
              <w:t>1200</w:t>
            </w:r>
          </w:p>
        </w:tc>
        <w:tc>
          <w:tcPr>
            <w:tcW w:w="951" w:type="dxa"/>
            <w:gridSpan w:val="2"/>
            <w:noWrap/>
            <w:hideMark/>
          </w:tcPr>
          <w:p w:rsidR="00F87847" w:rsidRPr="00F87847" w:rsidRDefault="00F87847" w:rsidP="0050101E">
            <w:pPr>
              <w:tabs>
                <w:tab w:val="left" w:pos="426"/>
                <w:tab w:val="left" w:pos="3976"/>
              </w:tabs>
              <w:ind w:right="-142"/>
              <w:jc w:val="left"/>
              <w:rPr>
                <w:sz w:val="18"/>
                <w:szCs w:val="18"/>
              </w:rPr>
            </w:pPr>
            <w:r w:rsidRPr="00F87847">
              <w:rPr>
                <w:sz w:val="18"/>
                <w:szCs w:val="18"/>
              </w:rPr>
              <w:t>287</w:t>
            </w:r>
          </w:p>
        </w:tc>
        <w:tc>
          <w:tcPr>
            <w:tcW w:w="1105" w:type="dxa"/>
            <w:noWrap/>
            <w:hideMark/>
          </w:tcPr>
          <w:p w:rsidR="00F87847" w:rsidRPr="00F87847" w:rsidRDefault="00F87847" w:rsidP="0050101E">
            <w:pPr>
              <w:tabs>
                <w:tab w:val="left" w:pos="426"/>
                <w:tab w:val="left" w:pos="3976"/>
              </w:tabs>
              <w:ind w:left="0" w:right="-142" w:firstLine="0"/>
              <w:jc w:val="left"/>
              <w:rPr>
                <w:sz w:val="18"/>
                <w:szCs w:val="18"/>
              </w:rPr>
            </w:pPr>
            <w:r w:rsidRPr="00F87847">
              <w:rPr>
                <w:sz w:val="18"/>
                <w:szCs w:val="18"/>
              </w:rPr>
              <w:t>1872,16</w:t>
            </w:r>
          </w:p>
        </w:tc>
      </w:tr>
      <w:tr w:rsidR="00F87847" w:rsidRPr="00F87847" w:rsidTr="00A56A6D">
        <w:trPr>
          <w:trHeight w:val="570"/>
        </w:trPr>
        <w:tc>
          <w:tcPr>
            <w:tcW w:w="387" w:type="dxa"/>
            <w:noWrap/>
            <w:hideMark/>
          </w:tcPr>
          <w:p w:rsidR="00F87847" w:rsidRPr="00F87847" w:rsidRDefault="00F87847" w:rsidP="00F87847">
            <w:pPr>
              <w:tabs>
                <w:tab w:val="left" w:pos="426"/>
                <w:tab w:val="left" w:pos="3976"/>
              </w:tabs>
              <w:ind w:left="0" w:right="-142" w:firstLine="567"/>
              <w:jc w:val="left"/>
              <w:rPr>
                <w:sz w:val="18"/>
                <w:szCs w:val="18"/>
              </w:rPr>
            </w:pPr>
            <w:r w:rsidRPr="00F87847">
              <w:rPr>
                <w:sz w:val="18"/>
                <w:szCs w:val="18"/>
              </w:rPr>
              <w:t> </w:t>
            </w:r>
          </w:p>
        </w:tc>
        <w:tc>
          <w:tcPr>
            <w:tcW w:w="1094" w:type="dxa"/>
            <w:noWrap/>
            <w:hideMark/>
          </w:tcPr>
          <w:p w:rsidR="00F87847" w:rsidRPr="00F87847" w:rsidRDefault="00F87847" w:rsidP="0050101E">
            <w:pPr>
              <w:tabs>
                <w:tab w:val="left" w:pos="426"/>
                <w:tab w:val="left" w:pos="3976"/>
              </w:tabs>
              <w:ind w:left="0" w:right="-142" w:firstLine="0"/>
              <w:jc w:val="left"/>
              <w:rPr>
                <w:b/>
                <w:bCs/>
                <w:sz w:val="18"/>
                <w:szCs w:val="18"/>
              </w:rPr>
            </w:pPr>
            <w:r w:rsidRPr="00F87847">
              <w:rPr>
                <w:b/>
                <w:bCs/>
                <w:sz w:val="18"/>
                <w:szCs w:val="18"/>
              </w:rPr>
              <w:t>2023 год</w:t>
            </w:r>
          </w:p>
        </w:tc>
        <w:tc>
          <w:tcPr>
            <w:tcW w:w="2455" w:type="dxa"/>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c>
          <w:tcPr>
            <w:tcW w:w="1361" w:type="dxa"/>
            <w:gridSpan w:val="2"/>
            <w:noWrap/>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c>
          <w:tcPr>
            <w:tcW w:w="1190" w:type="dxa"/>
            <w:gridSpan w:val="2"/>
            <w:noWrap/>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c>
          <w:tcPr>
            <w:tcW w:w="686" w:type="dxa"/>
            <w:noWrap/>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c>
          <w:tcPr>
            <w:tcW w:w="915" w:type="dxa"/>
            <w:noWrap/>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c>
          <w:tcPr>
            <w:tcW w:w="951" w:type="dxa"/>
            <w:gridSpan w:val="2"/>
            <w:noWrap/>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c>
          <w:tcPr>
            <w:tcW w:w="1105" w:type="dxa"/>
            <w:noWrap/>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r>
      <w:tr w:rsidR="00F87847" w:rsidRPr="00F87847" w:rsidTr="00A56A6D">
        <w:trPr>
          <w:trHeight w:val="615"/>
        </w:trPr>
        <w:tc>
          <w:tcPr>
            <w:tcW w:w="387" w:type="dxa"/>
            <w:noWrap/>
            <w:hideMark/>
          </w:tcPr>
          <w:p w:rsidR="00F87847" w:rsidRPr="00F87847" w:rsidRDefault="00F87847" w:rsidP="00F87847">
            <w:pPr>
              <w:tabs>
                <w:tab w:val="left" w:pos="426"/>
                <w:tab w:val="left" w:pos="3976"/>
              </w:tabs>
              <w:ind w:left="0" w:right="-142" w:firstLine="567"/>
              <w:jc w:val="left"/>
              <w:rPr>
                <w:sz w:val="18"/>
                <w:szCs w:val="18"/>
              </w:rPr>
            </w:pPr>
            <w:r w:rsidRPr="00F87847">
              <w:rPr>
                <w:sz w:val="18"/>
                <w:szCs w:val="18"/>
              </w:rPr>
              <w:t>25</w:t>
            </w:r>
          </w:p>
        </w:tc>
        <w:tc>
          <w:tcPr>
            <w:tcW w:w="1094" w:type="dxa"/>
            <w:noWrap/>
            <w:hideMark/>
          </w:tcPr>
          <w:p w:rsidR="00F87847" w:rsidRPr="00F87847" w:rsidRDefault="00F87847" w:rsidP="00A74BDE">
            <w:pPr>
              <w:tabs>
                <w:tab w:val="left" w:pos="426"/>
                <w:tab w:val="left" w:pos="3976"/>
              </w:tabs>
              <w:ind w:left="0" w:right="-142" w:firstLine="0"/>
              <w:jc w:val="left"/>
              <w:rPr>
                <w:sz w:val="18"/>
                <w:szCs w:val="18"/>
              </w:rPr>
            </w:pPr>
            <w:r w:rsidRPr="00F87847">
              <w:rPr>
                <w:sz w:val="18"/>
                <w:szCs w:val="18"/>
              </w:rPr>
              <w:t>Иркутский район</w:t>
            </w:r>
          </w:p>
        </w:tc>
        <w:tc>
          <w:tcPr>
            <w:tcW w:w="2455" w:type="dxa"/>
            <w:hideMark/>
          </w:tcPr>
          <w:p w:rsidR="00F87847" w:rsidRPr="00F87847" w:rsidRDefault="00F87847" w:rsidP="004A2216">
            <w:pPr>
              <w:tabs>
                <w:tab w:val="left" w:pos="426"/>
                <w:tab w:val="left" w:pos="3976"/>
              </w:tabs>
              <w:ind w:left="0" w:right="-142" w:firstLine="567"/>
              <w:jc w:val="left"/>
              <w:rPr>
                <w:sz w:val="18"/>
                <w:szCs w:val="18"/>
              </w:rPr>
            </w:pPr>
            <w:proofErr w:type="spellStart"/>
            <w:r w:rsidRPr="00F87847">
              <w:rPr>
                <w:sz w:val="18"/>
                <w:szCs w:val="18"/>
              </w:rPr>
              <w:t>Хомутовское</w:t>
            </w:r>
            <w:proofErr w:type="spellEnd"/>
            <w:r w:rsidRPr="00F87847">
              <w:rPr>
                <w:sz w:val="18"/>
                <w:szCs w:val="18"/>
              </w:rPr>
              <w:t xml:space="preserve"> муниципальное образование</w:t>
            </w:r>
          </w:p>
        </w:tc>
        <w:tc>
          <w:tcPr>
            <w:tcW w:w="1361" w:type="dxa"/>
            <w:gridSpan w:val="2"/>
            <w:noWrap/>
            <w:hideMark/>
          </w:tcPr>
          <w:p w:rsidR="00F87847" w:rsidRPr="00F87847" w:rsidRDefault="00F87847" w:rsidP="00A74BDE">
            <w:pPr>
              <w:tabs>
                <w:tab w:val="left" w:pos="426"/>
                <w:tab w:val="left" w:pos="3976"/>
              </w:tabs>
              <w:ind w:left="0" w:right="-142" w:firstLine="0"/>
              <w:jc w:val="left"/>
              <w:rPr>
                <w:sz w:val="18"/>
                <w:szCs w:val="18"/>
              </w:rPr>
            </w:pPr>
            <w:proofErr w:type="spellStart"/>
            <w:r w:rsidRPr="00F87847">
              <w:rPr>
                <w:sz w:val="18"/>
                <w:szCs w:val="18"/>
              </w:rPr>
              <w:t>с</w:t>
            </w:r>
            <w:proofErr w:type="gramStart"/>
            <w:r w:rsidRPr="00F87847">
              <w:rPr>
                <w:sz w:val="18"/>
                <w:szCs w:val="18"/>
              </w:rPr>
              <w:t>.Х</w:t>
            </w:r>
            <w:proofErr w:type="gramEnd"/>
            <w:r w:rsidRPr="00F87847">
              <w:rPr>
                <w:sz w:val="18"/>
                <w:szCs w:val="18"/>
              </w:rPr>
              <w:t>омутово</w:t>
            </w:r>
            <w:proofErr w:type="spellEnd"/>
          </w:p>
        </w:tc>
        <w:tc>
          <w:tcPr>
            <w:tcW w:w="1190" w:type="dxa"/>
            <w:gridSpan w:val="2"/>
            <w:hideMark/>
          </w:tcPr>
          <w:p w:rsidR="00F87847" w:rsidRPr="00F87847" w:rsidRDefault="00F87847" w:rsidP="00A74BDE">
            <w:pPr>
              <w:tabs>
                <w:tab w:val="left" w:pos="426"/>
                <w:tab w:val="left" w:pos="3976"/>
              </w:tabs>
              <w:ind w:left="0" w:right="-142" w:firstLine="0"/>
              <w:jc w:val="left"/>
              <w:rPr>
                <w:sz w:val="18"/>
                <w:szCs w:val="18"/>
              </w:rPr>
            </w:pPr>
            <w:r w:rsidRPr="00F87847">
              <w:rPr>
                <w:sz w:val="18"/>
                <w:szCs w:val="18"/>
              </w:rPr>
              <w:t>Ленинградская (часть 1)</w:t>
            </w:r>
          </w:p>
        </w:tc>
        <w:tc>
          <w:tcPr>
            <w:tcW w:w="686" w:type="dxa"/>
            <w:noWrap/>
            <w:hideMark/>
          </w:tcPr>
          <w:p w:rsidR="00F87847" w:rsidRPr="00F87847" w:rsidRDefault="00F87847" w:rsidP="00A74BDE">
            <w:pPr>
              <w:tabs>
                <w:tab w:val="left" w:pos="426"/>
                <w:tab w:val="left" w:pos="3976"/>
              </w:tabs>
              <w:ind w:left="0" w:right="-142" w:firstLine="0"/>
              <w:jc w:val="left"/>
              <w:rPr>
                <w:sz w:val="18"/>
                <w:szCs w:val="18"/>
              </w:rPr>
            </w:pPr>
            <w:r w:rsidRPr="00F87847">
              <w:rPr>
                <w:sz w:val="18"/>
                <w:szCs w:val="18"/>
              </w:rPr>
              <w:t>23</w:t>
            </w:r>
          </w:p>
        </w:tc>
        <w:tc>
          <w:tcPr>
            <w:tcW w:w="915" w:type="dxa"/>
            <w:noWrap/>
            <w:hideMark/>
          </w:tcPr>
          <w:p w:rsidR="00F87847" w:rsidRPr="00F87847" w:rsidRDefault="00F87847" w:rsidP="00A74BDE">
            <w:pPr>
              <w:tabs>
                <w:tab w:val="left" w:pos="426"/>
                <w:tab w:val="left" w:pos="3976"/>
              </w:tabs>
              <w:ind w:left="0" w:right="-142" w:firstLine="0"/>
              <w:jc w:val="left"/>
              <w:rPr>
                <w:sz w:val="18"/>
                <w:szCs w:val="18"/>
              </w:rPr>
            </w:pPr>
            <w:r w:rsidRPr="00F87847">
              <w:rPr>
                <w:sz w:val="18"/>
                <w:szCs w:val="18"/>
              </w:rPr>
              <w:t>500</w:t>
            </w:r>
          </w:p>
        </w:tc>
        <w:tc>
          <w:tcPr>
            <w:tcW w:w="951" w:type="dxa"/>
            <w:gridSpan w:val="2"/>
            <w:noWrap/>
            <w:hideMark/>
          </w:tcPr>
          <w:p w:rsidR="00F87847" w:rsidRPr="00F87847" w:rsidRDefault="00F87847" w:rsidP="00A74BDE">
            <w:pPr>
              <w:tabs>
                <w:tab w:val="left" w:pos="426"/>
                <w:tab w:val="left" w:pos="3976"/>
              </w:tabs>
              <w:ind w:right="-142"/>
              <w:jc w:val="left"/>
              <w:rPr>
                <w:sz w:val="18"/>
                <w:szCs w:val="18"/>
              </w:rPr>
            </w:pPr>
            <w:r w:rsidRPr="00F87847">
              <w:rPr>
                <w:sz w:val="18"/>
                <w:szCs w:val="18"/>
              </w:rPr>
              <w:t>230</w:t>
            </w:r>
          </w:p>
        </w:tc>
        <w:tc>
          <w:tcPr>
            <w:tcW w:w="1105" w:type="dxa"/>
            <w:noWrap/>
            <w:hideMark/>
          </w:tcPr>
          <w:p w:rsidR="00F87847" w:rsidRPr="00F87847" w:rsidRDefault="00F87847" w:rsidP="00A74BDE">
            <w:pPr>
              <w:tabs>
                <w:tab w:val="left" w:pos="426"/>
                <w:tab w:val="left" w:pos="3976"/>
              </w:tabs>
              <w:ind w:left="0" w:right="-142" w:firstLine="0"/>
              <w:jc w:val="left"/>
              <w:rPr>
                <w:sz w:val="18"/>
                <w:szCs w:val="18"/>
              </w:rPr>
            </w:pPr>
            <w:r w:rsidRPr="00F87847">
              <w:rPr>
                <w:sz w:val="18"/>
                <w:szCs w:val="18"/>
              </w:rPr>
              <w:t>1621,96</w:t>
            </w:r>
          </w:p>
        </w:tc>
      </w:tr>
      <w:tr w:rsidR="00F87847" w:rsidRPr="00F87847" w:rsidTr="00A56A6D">
        <w:trPr>
          <w:trHeight w:val="600"/>
        </w:trPr>
        <w:tc>
          <w:tcPr>
            <w:tcW w:w="387" w:type="dxa"/>
            <w:noWrap/>
            <w:hideMark/>
          </w:tcPr>
          <w:p w:rsidR="00F87847" w:rsidRPr="00F87847" w:rsidRDefault="00F87847" w:rsidP="00F87847">
            <w:pPr>
              <w:tabs>
                <w:tab w:val="left" w:pos="426"/>
                <w:tab w:val="left" w:pos="3976"/>
              </w:tabs>
              <w:ind w:left="0" w:right="-142" w:firstLine="567"/>
              <w:jc w:val="left"/>
              <w:rPr>
                <w:sz w:val="18"/>
                <w:szCs w:val="18"/>
              </w:rPr>
            </w:pPr>
            <w:r w:rsidRPr="00F87847">
              <w:rPr>
                <w:sz w:val="18"/>
                <w:szCs w:val="18"/>
              </w:rPr>
              <w:t>26</w:t>
            </w:r>
          </w:p>
        </w:tc>
        <w:tc>
          <w:tcPr>
            <w:tcW w:w="1094" w:type="dxa"/>
            <w:noWrap/>
            <w:hideMark/>
          </w:tcPr>
          <w:p w:rsidR="00F87847" w:rsidRPr="00F87847" w:rsidRDefault="00F87847" w:rsidP="00A74BDE">
            <w:pPr>
              <w:tabs>
                <w:tab w:val="left" w:pos="426"/>
                <w:tab w:val="left" w:pos="3976"/>
              </w:tabs>
              <w:ind w:left="0" w:right="-142" w:firstLine="0"/>
              <w:jc w:val="left"/>
              <w:rPr>
                <w:sz w:val="18"/>
                <w:szCs w:val="18"/>
              </w:rPr>
            </w:pPr>
            <w:r w:rsidRPr="00F87847">
              <w:rPr>
                <w:sz w:val="18"/>
                <w:szCs w:val="18"/>
              </w:rPr>
              <w:t>Иркутский район</w:t>
            </w:r>
          </w:p>
        </w:tc>
        <w:tc>
          <w:tcPr>
            <w:tcW w:w="2455" w:type="dxa"/>
            <w:hideMark/>
          </w:tcPr>
          <w:p w:rsidR="00F87847" w:rsidRPr="00F87847" w:rsidRDefault="00F87847" w:rsidP="004A2216">
            <w:pPr>
              <w:tabs>
                <w:tab w:val="left" w:pos="426"/>
                <w:tab w:val="left" w:pos="3976"/>
              </w:tabs>
              <w:ind w:left="0" w:right="-142" w:firstLine="567"/>
              <w:jc w:val="left"/>
              <w:rPr>
                <w:sz w:val="18"/>
                <w:szCs w:val="18"/>
              </w:rPr>
            </w:pPr>
            <w:proofErr w:type="spellStart"/>
            <w:r w:rsidRPr="00F87847">
              <w:rPr>
                <w:sz w:val="18"/>
                <w:szCs w:val="18"/>
              </w:rPr>
              <w:t>Хомутовское</w:t>
            </w:r>
            <w:proofErr w:type="spellEnd"/>
            <w:r w:rsidRPr="00F87847">
              <w:rPr>
                <w:sz w:val="18"/>
                <w:szCs w:val="18"/>
              </w:rPr>
              <w:t xml:space="preserve"> муниципальное образование</w:t>
            </w:r>
          </w:p>
        </w:tc>
        <w:tc>
          <w:tcPr>
            <w:tcW w:w="1361" w:type="dxa"/>
            <w:gridSpan w:val="2"/>
            <w:noWrap/>
            <w:hideMark/>
          </w:tcPr>
          <w:p w:rsidR="00F87847" w:rsidRPr="00F87847" w:rsidRDefault="00F87847" w:rsidP="00A74BDE">
            <w:pPr>
              <w:tabs>
                <w:tab w:val="left" w:pos="426"/>
                <w:tab w:val="left" w:pos="3976"/>
              </w:tabs>
              <w:ind w:left="0" w:right="-142" w:firstLine="0"/>
              <w:jc w:val="left"/>
              <w:rPr>
                <w:sz w:val="18"/>
                <w:szCs w:val="18"/>
              </w:rPr>
            </w:pPr>
            <w:proofErr w:type="spellStart"/>
            <w:r w:rsidRPr="00F87847">
              <w:rPr>
                <w:sz w:val="18"/>
                <w:szCs w:val="18"/>
              </w:rPr>
              <w:t>с</w:t>
            </w:r>
            <w:proofErr w:type="gramStart"/>
            <w:r w:rsidRPr="00F87847">
              <w:rPr>
                <w:sz w:val="18"/>
                <w:szCs w:val="18"/>
              </w:rPr>
              <w:t>.Х</w:t>
            </w:r>
            <w:proofErr w:type="gramEnd"/>
            <w:r w:rsidRPr="00F87847">
              <w:rPr>
                <w:sz w:val="18"/>
                <w:szCs w:val="18"/>
              </w:rPr>
              <w:t>омутово</w:t>
            </w:r>
            <w:proofErr w:type="spellEnd"/>
          </w:p>
        </w:tc>
        <w:tc>
          <w:tcPr>
            <w:tcW w:w="1190" w:type="dxa"/>
            <w:gridSpan w:val="2"/>
            <w:noWrap/>
            <w:hideMark/>
          </w:tcPr>
          <w:p w:rsidR="00F87847" w:rsidRPr="00F87847" w:rsidRDefault="00F87847" w:rsidP="00A74BDE">
            <w:pPr>
              <w:tabs>
                <w:tab w:val="left" w:pos="426"/>
                <w:tab w:val="left" w:pos="3976"/>
              </w:tabs>
              <w:ind w:left="0" w:right="-142" w:firstLine="0"/>
              <w:jc w:val="left"/>
              <w:rPr>
                <w:sz w:val="18"/>
                <w:szCs w:val="18"/>
              </w:rPr>
            </w:pPr>
            <w:proofErr w:type="spellStart"/>
            <w:r w:rsidRPr="00F87847">
              <w:rPr>
                <w:sz w:val="18"/>
                <w:szCs w:val="18"/>
              </w:rPr>
              <w:t>пер</w:t>
            </w:r>
            <w:proofErr w:type="gramStart"/>
            <w:r w:rsidRPr="00F87847">
              <w:rPr>
                <w:sz w:val="18"/>
                <w:szCs w:val="18"/>
              </w:rPr>
              <w:t>.Р</w:t>
            </w:r>
            <w:proofErr w:type="gramEnd"/>
            <w:r w:rsidRPr="00F87847">
              <w:rPr>
                <w:sz w:val="18"/>
                <w:szCs w:val="18"/>
              </w:rPr>
              <w:t>адости</w:t>
            </w:r>
            <w:proofErr w:type="spellEnd"/>
          </w:p>
        </w:tc>
        <w:tc>
          <w:tcPr>
            <w:tcW w:w="686" w:type="dxa"/>
            <w:noWrap/>
            <w:hideMark/>
          </w:tcPr>
          <w:p w:rsidR="00F87847" w:rsidRPr="00F87847" w:rsidRDefault="00F87847" w:rsidP="00A74BDE">
            <w:pPr>
              <w:tabs>
                <w:tab w:val="left" w:pos="426"/>
                <w:tab w:val="left" w:pos="3976"/>
              </w:tabs>
              <w:ind w:left="0" w:right="-142" w:firstLine="0"/>
              <w:jc w:val="left"/>
              <w:rPr>
                <w:sz w:val="18"/>
                <w:szCs w:val="18"/>
              </w:rPr>
            </w:pPr>
            <w:r w:rsidRPr="00F87847">
              <w:rPr>
                <w:sz w:val="18"/>
                <w:szCs w:val="18"/>
              </w:rPr>
              <w:t>9</w:t>
            </w:r>
          </w:p>
        </w:tc>
        <w:tc>
          <w:tcPr>
            <w:tcW w:w="915" w:type="dxa"/>
            <w:noWrap/>
            <w:hideMark/>
          </w:tcPr>
          <w:p w:rsidR="00F87847" w:rsidRPr="00F87847" w:rsidRDefault="00F87847" w:rsidP="00A74BDE">
            <w:pPr>
              <w:tabs>
                <w:tab w:val="left" w:pos="426"/>
                <w:tab w:val="left" w:pos="3976"/>
              </w:tabs>
              <w:ind w:left="0" w:right="-142" w:firstLine="0"/>
              <w:jc w:val="left"/>
              <w:rPr>
                <w:sz w:val="18"/>
                <w:szCs w:val="18"/>
              </w:rPr>
            </w:pPr>
            <w:r w:rsidRPr="00F87847">
              <w:rPr>
                <w:sz w:val="18"/>
                <w:szCs w:val="18"/>
              </w:rPr>
              <w:t>1000</w:t>
            </w:r>
          </w:p>
        </w:tc>
        <w:tc>
          <w:tcPr>
            <w:tcW w:w="951" w:type="dxa"/>
            <w:gridSpan w:val="2"/>
            <w:noWrap/>
            <w:hideMark/>
          </w:tcPr>
          <w:p w:rsidR="00F87847" w:rsidRPr="00F87847" w:rsidRDefault="00F87847" w:rsidP="00BF34F5">
            <w:pPr>
              <w:tabs>
                <w:tab w:val="left" w:pos="426"/>
                <w:tab w:val="left" w:pos="3976"/>
              </w:tabs>
              <w:ind w:left="0" w:right="-142" w:firstLine="0"/>
              <w:jc w:val="left"/>
              <w:rPr>
                <w:sz w:val="18"/>
                <w:szCs w:val="18"/>
              </w:rPr>
            </w:pPr>
            <w:r w:rsidRPr="00F87847">
              <w:rPr>
                <w:sz w:val="18"/>
                <w:szCs w:val="18"/>
              </w:rPr>
              <w:t>183</w:t>
            </w:r>
          </w:p>
        </w:tc>
        <w:tc>
          <w:tcPr>
            <w:tcW w:w="1105" w:type="dxa"/>
            <w:noWrap/>
            <w:hideMark/>
          </w:tcPr>
          <w:p w:rsidR="00F87847" w:rsidRPr="00F87847" w:rsidRDefault="00F87847" w:rsidP="00A74BDE">
            <w:pPr>
              <w:tabs>
                <w:tab w:val="left" w:pos="426"/>
                <w:tab w:val="left" w:pos="3976"/>
              </w:tabs>
              <w:ind w:left="0" w:right="-142" w:firstLine="0"/>
              <w:jc w:val="left"/>
              <w:rPr>
                <w:sz w:val="18"/>
                <w:szCs w:val="18"/>
              </w:rPr>
            </w:pPr>
            <w:r w:rsidRPr="00F87847">
              <w:rPr>
                <w:sz w:val="18"/>
                <w:szCs w:val="18"/>
              </w:rPr>
              <w:t>8995,84</w:t>
            </w:r>
          </w:p>
        </w:tc>
      </w:tr>
      <w:tr w:rsidR="00F87847" w:rsidRPr="00F87847" w:rsidTr="00A56A6D">
        <w:trPr>
          <w:trHeight w:val="615"/>
        </w:trPr>
        <w:tc>
          <w:tcPr>
            <w:tcW w:w="387" w:type="dxa"/>
            <w:noWrap/>
            <w:hideMark/>
          </w:tcPr>
          <w:p w:rsidR="00F87847" w:rsidRPr="00F87847" w:rsidRDefault="00F87847" w:rsidP="00F87847">
            <w:pPr>
              <w:tabs>
                <w:tab w:val="left" w:pos="426"/>
                <w:tab w:val="left" w:pos="3976"/>
              </w:tabs>
              <w:ind w:left="0" w:right="-142" w:firstLine="567"/>
              <w:jc w:val="left"/>
              <w:rPr>
                <w:sz w:val="18"/>
                <w:szCs w:val="18"/>
              </w:rPr>
            </w:pPr>
            <w:r w:rsidRPr="00F87847">
              <w:rPr>
                <w:sz w:val="18"/>
                <w:szCs w:val="18"/>
              </w:rPr>
              <w:t>27</w:t>
            </w:r>
          </w:p>
        </w:tc>
        <w:tc>
          <w:tcPr>
            <w:tcW w:w="1094" w:type="dxa"/>
            <w:noWrap/>
            <w:hideMark/>
          </w:tcPr>
          <w:p w:rsidR="00F87847" w:rsidRPr="00F87847" w:rsidRDefault="00F87847" w:rsidP="00A74BDE">
            <w:pPr>
              <w:tabs>
                <w:tab w:val="left" w:pos="426"/>
                <w:tab w:val="left" w:pos="3976"/>
              </w:tabs>
              <w:ind w:left="0" w:right="-142" w:firstLine="0"/>
              <w:jc w:val="left"/>
              <w:rPr>
                <w:sz w:val="18"/>
                <w:szCs w:val="18"/>
              </w:rPr>
            </w:pPr>
            <w:r w:rsidRPr="00F87847">
              <w:rPr>
                <w:sz w:val="18"/>
                <w:szCs w:val="18"/>
              </w:rPr>
              <w:t>Иркутский район</w:t>
            </w:r>
          </w:p>
        </w:tc>
        <w:tc>
          <w:tcPr>
            <w:tcW w:w="2455" w:type="dxa"/>
            <w:hideMark/>
          </w:tcPr>
          <w:p w:rsidR="00F87847" w:rsidRPr="00F87847" w:rsidRDefault="00F87847" w:rsidP="004A2216">
            <w:pPr>
              <w:tabs>
                <w:tab w:val="left" w:pos="426"/>
                <w:tab w:val="left" w:pos="3976"/>
              </w:tabs>
              <w:ind w:left="0" w:right="-142" w:firstLine="567"/>
              <w:jc w:val="left"/>
              <w:rPr>
                <w:sz w:val="18"/>
                <w:szCs w:val="18"/>
              </w:rPr>
            </w:pPr>
            <w:proofErr w:type="spellStart"/>
            <w:r w:rsidRPr="00F87847">
              <w:rPr>
                <w:sz w:val="18"/>
                <w:szCs w:val="18"/>
              </w:rPr>
              <w:t>Хомутовское</w:t>
            </w:r>
            <w:proofErr w:type="spellEnd"/>
            <w:r w:rsidRPr="00F87847">
              <w:rPr>
                <w:sz w:val="18"/>
                <w:szCs w:val="18"/>
              </w:rPr>
              <w:t xml:space="preserve"> муниципальное образование</w:t>
            </w:r>
          </w:p>
        </w:tc>
        <w:tc>
          <w:tcPr>
            <w:tcW w:w="1361" w:type="dxa"/>
            <w:gridSpan w:val="2"/>
            <w:noWrap/>
            <w:hideMark/>
          </w:tcPr>
          <w:p w:rsidR="00F87847" w:rsidRPr="00F87847" w:rsidRDefault="00F87847" w:rsidP="00A74BDE">
            <w:pPr>
              <w:tabs>
                <w:tab w:val="left" w:pos="426"/>
                <w:tab w:val="left" w:pos="3976"/>
              </w:tabs>
              <w:ind w:right="-142"/>
              <w:jc w:val="left"/>
              <w:rPr>
                <w:sz w:val="18"/>
                <w:szCs w:val="18"/>
              </w:rPr>
            </w:pPr>
            <w:proofErr w:type="spellStart"/>
            <w:r w:rsidRPr="00F87847">
              <w:rPr>
                <w:sz w:val="18"/>
                <w:szCs w:val="18"/>
              </w:rPr>
              <w:t>д</w:t>
            </w:r>
            <w:proofErr w:type="gramStart"/>
            <w:r w:rsidRPr="00F87847">
              <w:rPr>
                <w:sz w:val="18"/>
                <w:szCs w:val="18"/>
              </w:rPr>
              <w:t>.К</w:t>
            </w:r>
            <w:proofErr w:type="gramEnd"/>
            <w:r w:rsidRPr="00F87847">
              <w:rPr>
                <w:sz w:val="18"/>
                <w:szCs w:val="18"/>
              </w:rPr>
              <w:t>уда</w:t>
            </w:r>
            <w:proofErr w:type="spellEnd"/>
          </w:p>
        </w:tc>
        <w:tc>
          <w:tcPr>
            <w:tcW w:w="1190" w:type="dxa"/>
            <w:gridSpan w:val="2"/>
            <w:noWrap/>
            <w:hideMark/>
          </w:tcPr>
          <w:p w:rsidR="00F87847" w:rsidRPr="00F87847" w:rsidRDefault="00F87847" w:rsidP="00A74BDE">
            <w:pPr>
              <w:tabs>
                <w:tab w:val="left" w:pos="426"/>
                <w:tab w:val="left" w:pos="3976"/>
              </w:tabs>
              <w:ind w:left="0" w:right="-142" w:firstLine="0"/>
              <w:jc w:val="left"/>
              <w:rPr>
                <w:sz w:val="18"/>
                <w:szCs w:val="18"/>
              </w:rPr>
            </w:pPr>
            <w:r w:rsidRPr="00F87847">
              <w:rPr>
                <w:sz w:val="18"/>
                <w:szCs w:val="18"/>
              </w:rPr>
              <w:t>пер. Ручейный</w:t>
            </w:r>
          </w:p>
        </w:tc>
        <w:tc>
          <w:tcPr>
            <w:tcW w:w="686" w:type="dxa"/>
            <w:noWrap/>
            <w:hideMark/>
          </w:tcPr>
          <w:p w:rsidR="00F87847" w:rsidRPr="00F87847" w:rsidRDefault="00F87847" w:rsidP="00A74BDE">
            <w:pPr>
              <w:tabs>
                <w:tab w:val="left" w:pos="426"/>
                <w:tab w:val="left" w:pos="3976"/>
              </w:tabs>
              <w:ind w:left="0" w:right="-142" w:firstLine="0"/>
              <w:jc w:val="left"/>
              <w:rPr>
                <w:sz w:val="18"/>
                <w:szCs w:val="18"/>
              </w:rPr>
            </w:pPr>
            <w:r w:rsidRPr="00F87847">
              <w:rPr>
                <w:sz w:val="18"/>
                <w:szCs w:val="18"/>
              </w:rPr>
              <w:t>б/</w:t>
            </w:r>
            <w:proofErr w:type="gramStart"/>
            <w:r w:rsidRPr="00F87847">
              <w:rPr>
                <w:sz w:val="18"/>
                <w:szCs w:val="18"/>
              </w:rPr>
              <w:t>н</w:t>
            </w:r>
            <w:proofErr w:type="gramEnd"/>
          </w:p>
        </w:tc>
        <w:tc>
          <w:tcPr>
            <w:tcW w:w="915" w:type="dxa"/>
            <w:hideMark/>
          </w:tcPr>
          <w:p w:rsidR="00F87847" w:rsidRPr="00F87847" w:rsidRDefault="00F87847" w:rsidP="00A74BDE">
            <w:pPr>
              <w:tabs>
                <w:tab w:val="left" w:pos="426"/>
                <w:tab w:val="left" w:pos="3976"/>
              </w:tabs>
              <w:ind w:left="0" w:right="-142" w:firstLine="0"/>
              <w:jc w:val="left"/>
              <w:rPr>
                <w:sz w:val="18"/>
                <w:szCs w:val="18"/>
              </w:rPr>
            </w:pPr>
            <w:r w:rsidRPr="00F87847">
              <w:rPr>
                <w:sz w:val="18"/>
                <w:szCs w:val="18"/>
              </w:rPr>
              <w:t>2000</w:t>
            </w:r>
          </w:p>
        </w:tc>
        <w:tc>
          <w:tcPr>
            <w:tcW w:w="951" w:type="dxa"/>
            <w:gridSpan w:val="2"/>
            <w:noWrap/>
            <w:hideMark/>
          </w:tcPr>
          <w:p w:rsidR="00F87847" w:rsidRPr="00F87847" w:rsidRDefault="00F87847" w:rsidP="00BF34F5">
            <w:pPr>
              <w:tabs>
                <w:tab w:val="left" w:pos="426"/>
                <w:tab w:val="left" w:pos="3976"/>
              </w:tabs>
              <w:ind w:left="0" w:right="-142" w:firstLine="0"/>
              <w:jc w:val="left"/>
              <w:rPr>
                <w:sz w:val="18"/>
                <w:szCs w:val="18"/>
              </w:rPr>
            </w:pPr>
            <w:r w:rsidRPr="00F87847">
              <w:rPr>
                <w:sz w:val="18"/>
                <w:szCs w:val="18"/>
              </w:rPr>
              <w:t>350</w:t>
            </w:r>
          </w:p>
        </w:tc>
        <w:tc>
          <w:tcPr>
            <w:tcW w:w="1105" w:type="dxa"/>
            <w:noWrap/>
            <w:hideMark/>
          </w:tcPr>
          <w:p w:rsidR="00F87847" w:rsidRPr="00F87847" w:rsidRDefault="00F87847" w:rsidP="00A74BDE">
            <w:pPr>
              <w:tabs>
                <w:tab w:val="left" w:pos="426"/>
                <w:tab w:val="left" w:pos="3976"/>
              </w:tabs>
              <w:ind w:left="0" w:right="-142" w:firstLine="0"/>
              <w:jc w:val="left"/>
              <w:rPr>
                <w:sz w:val="18"/>
                <w:szCs w:val="18"/>
              </w:rPr>
            </w:pPr>
            <w:r w:rsidRPr="00F87847">
              <w:rPr>
                <w:sz w:val="18"/>
                <w:szCs w:val="18"/>
              </w:rPr>
              <w:t>6300,96</w:t>
            </w:r>
          </w:p>
        </w:tc>
      </w:tr>
      <w:tr w:rsidR="00F87847" w:rsidRPr="00F87847" w:rsidTr="00A56A6D">
        <w:trPr>
          <w:trHeight w:val="510"/>
        </w:trPr>
        <w:tc>
          <w:tcPr>
            <w:tcW w:w="387" w:type="dxa"/>
            <w:noWrap/>
            <w:hideMark/>
          </w:tcPr>
          <w:p w:rsidR="00F87847" w:rsidRPr="00F87847" w:rsidRDefault="00F87847" w:rsidP="00F87847">
            <w:pPr>
              <w:tabs>
                <w:tab w:val="left" w:pos="426"/>
                <w:tab w:val="left" w:pos="3976"/>
              </w:tabs>
              <w:ind w:left="0" w:right="-142" w:firstLine="567"/>
              <w:jc w:val="left"/>
              <w:rPr>
                <w:sz w:val="18"/>
                <w:szCs w:val="18"/>
              </w:rPr>
            </w:pPr>
            <w:r w:rsidRPr="00F87847">
              <w:rPr>
                <w:sz w:val="18"/>
                <w:szCs w:val="18"/>
              </w:rPr>
              <w:t>28</w:t>
            </w:r>
          </w:p>
        </w:tc>
        <w:tc>
          <w:tcPr>
            <w:tcW w:w="1094" w:type="dxa"/>
            <w:noWrap/>
            <w:hideMark/>
          </w:tcPr>
          <w:p w:rsidR="00F87847" w:rsidRPr="00F87847" w:rsidRDefault="00F87847" w:rsidP="00A74BDE">
            <w:pPr>
              <w:tabs>
                <w:tab w:val="left" w:pos="426"/>
                <w:tab w:val="left" w:pos="3976"/>
              </w:tabs>
              <w:ind w:left="0" w:right="-142" w:firstLine="0"/>
              <w:jc w:val="left"/>
              <w:rPr>
                <w:sz w:val="18"/>
                <w:szCs w:val="18"/>
              </w:rPr>
            </w:pPr>
            <w:r w:rsidRPr="00F87847">
              <w:rPr>
                <w:sz w:val="18"/>
                <w:szCs w:val="18"/>
              </w:rPr>
              <w:t>Иркутский район</w:t>
            </w:r>
          </w:p>
        </w:tc>
        <w:tc>
          <w:tcPr>
            <w:tcW w:w="2455" w:type="dxa"/>
            <w:hideMark/>
          </w:tcPr>
          <w:p w:rsidR="00F87847" w:rsidRPr="00F87847" w:rsidRDefault="00F87847" w:rsidP="004A2216">
            <w:pPr>
              <w:tabs>
                <w:tab w:val="left" w:pos="426"/>
                <w:tab w:val="left" w:pos="3976"/>
              </w:tabs>
              <w:ind w:left="0" w:right="-142" w:firstLine="567"/>
              <w:jc w:val="left"/>
              <w:rPr>
                <w:sz w:val="18"/>
                <w:szCs w:val="18"/>
              </w:rPr>
            </w:pPr>
            <w:proofErr w:type="spellStart"/>
            <w:r w:rsidRPr="00F87847">
              <w:rPr>
                <w:sz w:val="18"/>
                <w:szCs w:val="18"/>
              </w:rPr>
              <w:t>Хомутовское</w:t>
            </w:r>
            <w:proofErr w:type="spellEnd"/>
            <w:r w:rsidRPr="00F87847">
              <w:rPr>
                <w:sz w:val="18"/>
                <w:szCs w:val="18"/>
              </w:rPr>
              <w:t xml:space="preserve"> муниципальное образование</w:t>
            </w:r>
          </w:p>
        </w:tc>
        <w:tc>
          <w:tcPr>
            <w:tcW w:w="1361" w:type="dxa"/>
            <w:gridSpan w:val="2"/>
            <w:noWrap/>
            <w:hideMark/>
          </w:tcPr>
          <w:p w:rsidR="00F87847" w:rsidRPr="00F87847" w:rsidRDefault="00F87847" w:rsidP="00A74BDE">
            <w:pPr>
              <w:tabs>
                <w:tab w:val="left" w:pos="426"/>
                <w:tab w:val="left" w:pos="3976"/>
              </w:tabs>
              <w:ind w:left="0" w:right="-142" w:firstLine="0"/>
              <w:jc w:val="left"/>
              <w:rPr>
                <w:sz w:val="18"/>
                <w:szCs w:val="18"/>
              </w:rPr>
            </w:pPr>
            <w:proofErr w:type="spellStart"/>
            <w:r w:rsidRPr="00F87847">
              <w:rPr>
                <w:sz w:val="18"/>
                <w:szCs w:val="18"/>
              </w:rPr>
              <w:t>с</w:t>
            </w:r>
            <w:proofErr w:type="gramStart"/>
            <w:r w:rsidRPr="00F87847">
              <w:rPr>
                <w:sz w:val="18"/>
                <w:szCs w:val="18"/>
              </w:rPr>
              <w:t>.Х</w:t>
            </w:r>
            <w:proofErr w:type="gramEnd"/>
            <w:r w:rsidRPr="00F87847">
              <w:rPr>
                <w:sz w:val="18"/>
                <w:szCs w:val="18"/>
              </w:rPr>
              <w:t>омутово</w:t>
            </w:r>
            <w:proofErr w:type="spellEnd"/>
          </w:p>
        </w:tc>
        <w:tc>
          <w:tcPr>
            <w:tcW w:w="1190" w:type="dxa"/>
            <w:gridSpan w:val="2"/>
            <w:noWrap/>
            <w:hideMark/>
          </w:tcPr>
          <w:p w:rsidR="00F87847" w:rsidRPr="00F87847" w:rsidRDefault="00F87847" w:rsidP="00A74BDE">
            <w:pPr>
              <w:tabs>
                <w:tab w:val="left" w:pos="426"/>
                <w:tab w:val="left" w:pos="3976"/>
              </w:tabs>
              <w:ind w:left="0" w:right="-142" w:firstLine="0"/>
              <w:jc w:val="left"/>
              <w:rPr>
                <w:sz w:val="18"/>
                <w:szCs w:val="18"/>
              </w:rPr>
            </w:pPr>
            <w:r w:rsidRPr="00F87847">
              <w:rPr>
                <w:sz w:val="18"/>
                <w:szCs w:val="18"/>
              </w:rPr>
              <w:t>Цветочная</w:t>
            </w:r>
          </w:p>
        </w:tc>
        <w:tc>
          <w:tcPr>
            <w:tcW w:w="686" w:type="dxa"/>
            <w:noWrap/>
            <w:hideMark/>
          </w:tcPr>
          <w:p w:rsidR="00F87847" w:rsidRPr="00F87847" w:rsidRDefault="00F87847" w:rsidP="00373D45">
            <w:pPr>
              <w:tabs>
                <w:tab w:val="left" w:pos="426"/>
                <w:tab w:val="left" w:pos="3976"/>
              </w:tabs>
              <w:ind w:left="0" w:right="-142" w:firstLine="0"/>
              <w:jc w:val="left"/>
              <w:rPr>
                <w:sz w:val="18"/>
                <w:szCs w:val="18"/>
              </w:rPr>
            </w:pPr>
            <w:r w:rsidRPr="00F87847">
              <w:rPr>
                <w:sz w:val="18"/>
                <w:szCs w:val="18"/>
              </w:rPr>
              <w:t>б/</w:t>
            </w:r>
            <w:proofErr w:type="gramStart"/>
            <w:r w:rsidRPr="00F87847">
              <w:rPr>
                <w:sz w:val="18"/>
                <w:szCs w:val="18"/>
              </w:rPr>
              <w:t>н</w:t>
            </w:r>
            <w:proofErr w:type="gramEnd"/>
          </w:p>
        </w:tc>
        <w:tc>
          <w:tcPr>
            <w:tcW w:w="915" w:type="dxa"/>
            <w:noWrap/>
            <w:hideMark/>
          </w:tcPr>
          <w:p w:rsidR="00F87847" w:rsidRPr="00F87847" w:rsidRDefault="00F87847" w:rsidP="00373D45">
            <w:pPr>
              <w:tabs>
                <w:tab w:val="left" w:pos="426"/>
                <w:tab w:val="left" w:pos="3976"/>
              </w:tabs>
              <w:ind w:left="0" w:right="-142" w:firstLine="0"/>
              <w:jc w:val="left"/>
              <w:rPr>
                <w:sz w:val="18"/>
                <w:szCs w:val="18"/>
              </w:rPr>
            </w:pPr>
            <w:r w:rsidRPr="00F87847">
              <w:rPr>
                <w:sz w:val="18"/>
                <w:szCs w:val="18"/>
              </w:rPr>
              <w:t>1567</w:t>
            </w:r>
          </w:p>
        </w:tc>
        <w:tc>
          <w:tcPr>
            <w:tcW w:w="951" w:type="dxa"/>
            <w:gridSpan w:val="2"/>
            <w:noWrap/>
            <w:hideMark/>
          </w:tcPr>
          <w:p w:rsidR="00F87847" w:rsidRPr="00F87847" w:rsidRDefault="00F87847" w:rsidP="00BF34F5">
            <w:pPr>
              <w:tabs>
                <w:tab w:val="left" w:pos="426"/>
                <w:tab w:val="left" w:pos="3976"/>
              </w:tabs>
              <w:ind w:left="0" w:right="-142" w:firstLine="0"/>
              <w:jc w:val="left"/>
              <w:rPr>
                <w:sz w:val="18"/>
                <w:szCs w:val="18"/>
              </w:rPr>
            </w:pPr>
            <w:r w:rsidRPr="00F87847">
              <w:rPr>
                <w:sz w:val="18"/>
                <w:szCs w:val="18"/>
              </w:rPr>
              <w:t>120</w:t>
            </w:r>
          </w:p>
        </w:tc>
        <w:tc>
          <w:tcPr>
            <w:tcW w:w="1105" w:type="dxa"/>
            <w:noWrap/>
            <w:hideMark/>
          </w:tcPr>
          <w:p w:rsidR="00F87847" w:rsidRPr="00F87847" w:rsidRDefault="00F87847" w:rsidP="00A74BDE">
            <w:pPr>
              <w:tabs>
                <w:tab w:val="left" w:pos="426"/>
                <w:tab w:val="left" w:pos="3976"/>
              </w:tabs>
              <w:ind w:left="0" w:right="-142" w:firstLine="0"/>
              <w:jc w:val="left"/>
              <w:rPr>
                <w:sz w:val="18"/>
                <w:szCs w:val="18"/>
              </w:rPr>
            </w:pPr>
            <w:r w:rsidRPr="00F87847">
              <w:rPr>
                <w:sz w:val="18"/>
                <w:szCs w:val="18"/>
              </w:rPr>
              <w:t>599,64</w:t>
            </w:r>
          </w:p>
        </w:tc>
      </w:tr>
      <w:tr w:rsidR="00F87847" w:rsidRPr="00F87847" w:rsidTr="00A56A6D">
        <w:trPr>
          <w:trHeight w:val="570"/>
        </w:trPr>
        <w:tc>
          <w:tcPr>
            <w:tcW w:w="387" w:type="dxa"/>
            <w:noWrap/>
            <w:hideMark/>
          </w:tcPr>
          <w:p w:rsidR="00F87847" w:rsidRPr="00F87847" w:rsidRDefault="00F87847" w:rsidP="00F87847">
            <w:pPr>
              <w:tabs>
                <w:tab w:val="left" w:pos="426"/>
                <w:tab w:val="left" w:pos="3976"/>
              </w:tabs>
              <w:ind w:left="0" w:right="-142" w:firstLine="567"/>
              <w:jc w:val="left"/>
              <w:rPr>
                <w:sz w:val="18"/>
                <w:szCs w:val="18"/>
              </w:rPr>
            </w:pPr>
            <w:r w:rsidRPr="00F87847">
              <w:rPr>
                <w:sz w:val="18"/>
                <w:szCs w:val="18"/>
              </w:rPr>
              <w:t>29</w:t>
            </w:r>
          </w:p>
        </w:tc>
        <w:tc>
          <w:tcPr>
            <w:tcW w:w="1094" w:type="dxa"/>
            <w:noWrap/>
            <w:hideMark/>
          </w:tcPr>
          <w:p w:rsidR="00F87847" w:rsidRPr="00F87847" w:rsidRDefault="00F87847" w:rsidP="00A74BDE">
            <w:pPr>
              <w:tabs>
                <w:tab w:val="left" w:pos="426"/>
                <w:tab w:val="left" w:pos="3976"/>
              </w:tabs>
              <w:ind w:left="0" w:right="-142" w:firstLine="0"/>
              <w:jc w:val="left"/>
              <w:rPr>
                <w:sz w:val="18"/>
                <w:szCs w:val="18"/>
              </w:rPr>
            </w:pPr>
            <w:r w:rsidRPr="00F87847">
              <w:rPr>
                <w:sz w:val="18"/>
                <w:szCs w:val="18"/>
              </w:rPr>
              <w:t>Иркутский район</w:t>
            </w:r>
          </w:p>
        </w:tc>
        <w:tc>
          <w:tcPr>
            <w:tcW w:w="2455" w:type="dxa"/>
            <w:hideMark/>
          </w:tcPr>
          <w:p w:rsidR="00F87847" w:rsidRPr="00F87847" w:rsidRDefault="00F87847" w:rsidP="004A2216">
            <w:pPr>
              <w:tabs>
                <w:tab w:val="left" w:pos="426"/>
                <w:tab w:val="left" w:pos="3976"/>
              </w:tabs>
              <w:ind w:left="0" w:right="-142" w:firstLine="567"/>
              <w:jc w:val="left"/>
              <w:rPr>
                <w:sz w:val="18"/>
                <w:szCs w:val="18"/>
              </w:rPr>
            </w:pPr>
            <w:proofErr w:type="spellStart"/>
            <w:r w:rsidRPr="00F87847">
              <w:rPr>
                <w:sz w:val="18"/>
                <w:szCs w:val="18"/>
              </w:rPr>
              <w:t>Хомутовское</w:t>
            </w:r>
            <w:proofErr w:type="spellEnd"/>
            <w:r w:rsidRPr="00F87847">
              <w:rPr>
                <w:sz w:val="18"/>
                <w:szCs w:val="18"/>
              </w:rPr>
              <w:t xml:space="preserve"> муниципальное образование</w:t>
            </w:r>
          </w:p>
        </w:tc>
        <w:tc>
          <w:tcPr>
            <w:tcW w:w="1361" w:type="dxa"/>
            <w:gridSpan w:val="2"/>
            <w:noWrap/>
            <w:hideMark/>
          </w:tcPr>
          <w:p w:rsidR="00F87847" w:rsidRPr="00F87847" w:rsidRDefault="00F87847" w:rsidP="00A74BDE">
            <w:pPr>
              <w:tabs>
                <w:tab w:val="left" w:pos="426"/>
                <w:tab w:val="left" w:pos="3976"/>
              </w:tabs>
              <w:ind w:left="0" w:right="-142" w:firstLine="0"/>
              <w:jc w:val="left"/>
              <w:rPr>
                <w:sz w:val="18"/>
                <w:szCs w:val="18"/>
              </w:rPr>
            </w:pPr>
            <w:proofErr w:type="spellStart"/>
            <w:r w:rsidRPr="00F87847">
              <w:rPr>
                <w:sz w:val="18"/>
                <w:szCs w:val="18"/>
              </w:rPr>
              <w:t>с</w:t>
            </w:r>
            <w:proofErr w:type="gramStart"/>
            <w:r w:rsidRPr="00F87847">
              <w:rPr>
                <w:sz w:val="18"/>
                <w:szCs w:val="18"/>
              </w:rPr>
              <w:t>.Х</w:t>
            </w:r>
            <w:proofErr w:type="gramEnd"/>
            <w:r w:rsidRPr="00F87847">
              <w:rPr>
                <w:sz w:val="18"/>
                <w:szCs w:val="18"/>
              </w:rPr>
              <w:t>омутово</w:t>
            </w:r>
            <w:proofErr w:type="spellEnd"/>
          </w:p>
        </w:tc>
        <w:tc>
          <w:tcPr>
            <w:tcW w:w="1190" w:type="dxa"/>
            <w:gridSpan w:val="2"/>
            <w:hideMark/>
          </w:tcPr>
          <w:p w:rsidR="00F87847" w:rsidRPr="00F87847" w:rsidRDefault="00F87847" w:rsidP="00A74BDE">
            <w:pPr>
              <w:tabs>
                <w:tab w:val="left" w:pos="426"/>
                <w:tab w:val="left" w:pos="3976"/>
              </w:tabs>
              <w:ind w:left="0" w:right="-142" w:firstLine="0"/>
              <w:jc w:val="left"/>
              <w:rPr>
                <w:sz w:val="18"/>
                <w:szCs w:val="18"/>
              </w:rPr>
            </w:pPr>
            <w:r w:rsidRPr="00F87847">
              <w:rPr>
                <w:sz w:val="18"/>
                <w:szCs w:val="18"/>
              </w:rPr>
              <w:t>Колхозная</w:t>
            </w:r>
          </w:p>
        </w:tc>
        <w:tc>
          <w:tcPr>
            <w:tcW w:w="686" w:type="dxa"/>
            <w:noWrap/>
            <w:hideMark/>
          </w:tcPr>
          <w:p w:rsidR="00F87847" w:rsidRPr="00F87847" w:rsidRDefault="00F87847" w:rsidP="00373D45">
            <w:pPr>
              <w:tabs>
                <w:tab w:val="left" w:pos="426"/>
                <w:tab w:val="left" w:pos="3976"/>
              </w:tabs>
              <w:ind w:left="0" w:right="-142" w:firstLine="0"/>
              <w:jc w:val="left"/>
              <w:rPr>
                <w:sz w:val="18"/>
                <w:szCs w:val="18"/>
              </w:rPr>
            </w:pPr>
            <w:r w:rsidRPr="00F87847">
              <w:rPr>
                <w:sz w:val="18"/>
                <w:szCs w:val="18"/>
              </w:rPr>
              <w:t>1А</w:t>
            </w:r>
          </w:p>
        </w:tc>
        <w:tc>
          <w:tcPr>
            <w:tcW w:w="915" w:type="dxa"/>
            <w:noWrap/>
            <w:hideMark/>
          </w:tcPr>
          <w:p w:rsidR="00F87847" w:rsidRPr="00F87847" w:rsidRDefault="00F87847" w:rsidP="00373D45">
            <w:pPr>
              <w:tabs>
                <w:tab w:val="left" w:pos="426"/>
                <w:tab w:val="left" w:pos="3976"/>
              </w:tabs>
              <w:ind w:left="0" w:right="-142" w:firstLine="0"/>
              <w:jc w:val="left"/>
              <w:rPr>
                <w:sz w:val="18"/>
                <w:szCs w:val="18"/>
              </w:rPr>
            </w:pPr>
            <w:r w:rsidRPr="00F87847">
              <w:rPr>
                <w:sz w:val="18"/>
                <w:szCs w:val="18"/>
              </w:rPr>
              <w:t>1900</w:t>
            </w:r>
          </w:p>
        </w:tc>
        <w:tc>
          <w:tcPr>
            <w:tcW w:w="951" w:type="dxa"/>
            <w:gridSpan w:val="2"/>
            <w:noWrap/>
            <w:hideMark/>
          </w:tcPr>
          <w:p w:rsidR="00F87847" w:rsidRPr="00F87847" w:rsidRDefault="00F87847" w:rsidP="00373D45">
            <w:pPr>
              <w:tabs>
                <w:tab w:val="left" w:pos="426"/>
                <w:tab w:val="left" w:pos="3976"/>
              </w:tabs>
              <w:ind w:left="0" w:right="-142" w:firstLine="0"/>
              <w:jc w:val="left"/>
              <w:rPr>
                <w:sz w:val="18"/>
                <w:szCs w:val="18"/>
              </w:rPr>
            </w:pPr>
            <w:r w:rsidRPr="00F87847">
              <w:rPr>
                <w:sz w:val="18"/>
                <w:szCs w:val="18"/>
              </w:rPr>
              <w:t>8000</w:t>
            </w:r>
          </w:p>
        </w:tc>
        <w:tc>
          <w:tcPr>
            <w:tcW w:w="1105" w:type="dxa"/>
            <w:noWrap/>
            <w:hideMark/>
          </w:tcPr>
          <w:p w:rsidR="00F87847" w:rsidRPr="00F87847" w:rsidRDefault="00F87847" w:rsidP="00373D45">
            <w:pPr>
              <w:tabs>
                <w:tab w:val="left" w:pos="426"/>
                <w:tab w:val="left" w:pos="3976"/>
              </w:tabs>
              <w:ind w:left="0" w:right="-142" w:firstLine="0"/>
              <w:jc w:val="left"/>
              <w:rPr>
                <w:sz w:val="18"/>
                <w:szCs w:val="18"/>
              </w:rPr>
            </w:pPr>
            <w:r w:rsidRPr="00F87847">
              <w:rPr>
                <w:sz w:val="18"/>
                <w:szCs w:val="18"/>
              </w:rPr>
              <w:t>2291,00</w:t>
            </w:r>
          </w:p>
        </w:tc>
      </w:tr>
      <w:tr w:rsidR="00F87847" w:rsidRPr="00F87847" w:rsidTr="00A56A6D">
        <w:trPr>
          <w:trHeight w:val="420"/>
        </w:trPr>
        <w:tc>
          <w:tcPr>
            <w:tcW w:w="387" w:type="dxa"/>
            <w:noWrap/>
            <w:hideMark/>
          </w:tcPr>
          <w:p w:rsidR="00F87847" w:rsidRPr="00F87847" w:rsidRDefault="00F87847" w:rsidP="00F87847">
            <w:pPr>
              <w:tabs>
                <w:tab w:val="left" w:pos="426"/>
                <w:tab w:val="left" w:pos="3976"/>
              </w:tabs>
              <w:ind w:left="0" w:right="-142" w:firstLine="567"/>
              <w:jc w:val="left"/>
              <w:rPr>
                <w:sz w:val="18"/>
                <w:szCs w:val="18"/>
              </w:rPr>
            </w:pPr>
            <w:r w:rsidRPr="00F87847">
              <w:rPr>
                <w:sz w:val="18"/>
                <w:szCs w:val="18"/>
              </w:rPr>
              <w:t>30</w:t>
            </w:r>
          </w:p>
        </w:tc>
        <w:tc>
          <w:tcPr>
            <w:tcW w:w="1094" w:type="dxa"/>
            <w:noWrap/>
            <w:hideMark/>
          </w:tcPr>
          <w:p w:rsidR="00F87847" w:rsidRPr="00F87847" w:rsidRDefault="00F87847" w:rsidP="00A74BDE">
            <w:pPr>
              <w:tabs>
                <w:tab w:val="left" w:pos="426"/>
                <w:tab w:val="left" w:pos="3976"/>
              </w:tabs>
              <w:ind w:left="0" w:right="-142" w:firstLine="0"/>
              <w:jc w:val="left"/>
              <w:rPr>
                <w:sz w:val="18"/>
                <w:szCs w:val="18"/>
              </w:rPr>
            </w:pPr>
            <w:r w:rsidRPr="00F87847">
              <w:rPr>
                <w:sz w:val="18"/>
                <w:szCs w:val="18"/>
              </w:rPr>
              <w:t>Иркутский район</w:t>
            </w:r>
          </w:p>
        </w:tc>
        <w:tc>
          <w:tcPr>
            <w:tcW w:w="2455" w:type="dxa"/>
            <w:hideMark/>
          </w:tcPr>
          <w:p w:rsidR="00F87847" w:rsidRPr="00F87847" w:rsidRDefault="00F87847" w:rsidP="004A2216">
            <w:pPr>
              <w:tabs>
                <w:tab w:val="left" w:pos="426"/>
                <w:tab w:val="left" w:pos="3976"/>
              </w:tabs>
              <w:ind w:left="0" w:right="-142" w:firstLine="567"/>
              <w:jc w:val="left"/>
              <w:rPr>
                <w:sz w:val="18"/>
                <w:szCs w:val="18"/>
              </w:rPr>
            </w:pPr>
            <w:proofErr w:type="spellStart"/>
            <w:r w:rsidRPr="00F87847">
              <w:rPr>
                <w:sz w:val="18"/>
                <w:szCs w:val="18"/>
              </w:rPr>
              <w:t>Хомутовское</w:t>
            </w:r>
            <w:proofErr w:type="spellEnd"/>
            <w:r w:rsidRPr="00F87847">
              <w:rPr>
                <w:sz w:val="18"/>
                <w:szCs w:val="18"/>
              </w:rPr>
              <w:t xml:space="preserve"> муниципальное образование</w:t>
            </w:r>
          </w:p>
        </w:tc>
        <w:tc>
          <w:tcPr>
            <w:tcW w:w="1361" w:type="dxa"/>
            <w:gridSpan w:val="2"/>
            <w:noWrap/>
            <w:hideMark/>
          </w:tcPr>
          <w:p w:rsidR="00F87847" w:rsidRPr="00F87847" w:rsidRDefault="00F87847" w:rsidP="00A74BDE">
            <w:pPr>
              <w:tabs>
                <w:tab w:val="left" w:pos="426"/>
                <w:tab w:val="left" w:pos="3976"/>
              </w:tabs>
              <w:ind w:left="0" w:right="-142" w:firstLine="0"/>
              <w:jc w:val="left"/>
              <w:rPr>
                <w:sz w:val="18"/>
                <w:szCs w:val="18"/>
              </w:rPr>
            </w:pPr>
            <w:proofErr w:type="spellStart"/>
            <w:r w:rsidRPr="00F87847">
              <w:rPr>
                <w:sz w:val="18"/>
                <w:szCs w:val="18"/>
              </w:rPr>
              <w:t>с</w:t>
            </w:r>
            <w:proofErr w:type="gramStart"/>
            <w:r w:rsidRPr="00F87847">
              <w:rPr>
                <w:sz w:val="18"/>
                <w:szCs w:val="18"/>
              </w:rPr>
              <w:t>.Х</w:t>
            </w:r>
            <w:proofErr w:type="gramEnd"/>
            <w:r w:rsidRPr="00F87847">
              <w:rPr>
                <w:sz w:val="18"/>
                <w:szCs w:val="18"/>
              </w:rPr>
              <w:t>омутово</w:t>
            </w:r>
            <w:proofErr w:type="spellEnd"/>
          </w:p>
        </w:tc>
        <w:tc>
          <w:tcPr>
            <w:tcW w:w="1190" w:type="dxa"/>
            <w:gridSpan w:val="2"/>
            <w:noWrap/>
            <w:hideMark/>
          </w:tcPr>
          <w:p w:rsidR="00F87847" w:rsidRPr="00F87847" w:rsidRDefault="00F87847" w:rsidP="00A74BDE">
            <w:pPr>
              <w:tabs>
                <w:tab w:val="left" w:pos="426"/>
                <w:tab w:val="left" w:pos="3976"/>
              </w:tabs>
              <w:ind w:left="0" w:right="-142" w:firstLine="0"/>
              <w:jc w:val="left"/>
              <w:rPr>
                <w:sz w:val="18"/>
                <w:szCs w:val="18"/>
              </w:rPr>
            </w:pPr>
            <w:proofErr w:type="spellStart"/>
            <w:r w:rsidRPr="00F87847">
              <w:rPr>
                <w:sz w:val="18"/>
                <w:szCs w:val="18"/>
              </w:rPr>
              <w:t>пер</w:t>
            </w:r>
            <w:proofErr w:type="gramStart"/>
            <w:r w:rsidRPr="00F87847">
              <w:rPr>
                <w:sz w:val="18"/>
                <w:szCs w:val="18"/>
              </w:rPr>
              <w:t>.Д</w:t>
            </w:r>
            <w:proofErr w:type="gramEnd"/>
            <w:r w:rsidRPr="00F87847">
              <w:rPr>
                <w:sz w:val="18"/>
                <w:szCs w:val="18"/>
              </w:rPr>
              <w:t>альний</w:t>
            </w:r>
            <w:proofErr w:type="spellEnd"/>
            <w:r w:rsidRPr="00F87847">
              <w:rPr>
                <w:sz w:val="18"/>
                <w:szCs w:val="18"/>
              </w:rPr>
              <w:t xml:space="preserve"> </w:t>
            </w:r>
          </w:p>
        </w:tc>
        <w:tc>
          <w:tcPr>
            <w:tcW w:w="686" w:type="dxa"/>
            <w:noWrap/>
            <w:hideMark/>
          </w:tcPr>
          <w:p w:rsidR="00F87847" w:rsidRPr="00F87847" w:rsidRDefault="00F87847" w:rsidP="00373D45">
            <w:pPr>
              <w:tabs>
                <w:tab w:val="left" w:pos="426"/>
                <w:tab w:val="left" w:pos="3976"/>
              </w:tabs>
              <w:ind w:left="0" w:right="-142" w:firstLine="0"/>
              <w:jc w:val="left"/>
              <w:rPr>
                <w:sz w:val="18"/>
                <w:szCs w:val="18"/>
              </w:rPr>
            </w:pPr>
            <w:r w:rsidRPr="00F87847">
              <w:rPr>
                <w:sz w:val="18"/>
                <w:szCs w:val="18"/>
              </w:rPr>
              <w:t>16/1</w:t>
            </w:r>
          </w:p>
        </w:tc>
        <w:tc>
          <w:tcPr>
            <w:tcW w:w="915" w:type="dxa"/>
            <w:noWrap/>
            <w:hideMark/>
          </w:tcPr>
          <w:p w:rsidR="00F87847" w:rsidRPr="00F87847" w:rsidRDefault="00F87847" w:rsidP="00373D45">
            <w:pPr>
              <w:tabs>
                <w:tab w:val="left" w:pos="426"/>
                <w:tab w:val="left" w:pos="3976"/>
              </w:tabs>
              <w:ind w:left="0" w:right="-142" w:firstLine="0"/>
              <w:jc w:val="left"/>
              <w:rPr>
                <w:sz w:val="18"/>
                <w:szCs w:val="18"/>
              </w:rPr>
            </w:pPr>
            <w:r w:rsidRPr="00F87847">
              <w:rPr>
                <w:sz w:val="18"/>
                <w:szCs w:val="18"/>
              </w:rPr>
              <w:t>84</w:t>
            </w:r>
          </w:p>
        </w:tc>
        <w:tc>
          <w:tcPr>
            <w:tcW w:w="951" w:type="dxa"/>
            <w:gridSpan w:val="2"/>
            <w:noWrap/>
            <w:hideMark/>
          </w:tcPr>
          <w:p w:rsidR="00F87847" w:rsidRPr="00F87847" w:rsidRDefault="00F87847" w:rsidP="00BF34F5">
            <w:pPr>
              <w:tabs>
                <w:tab w:val="left" w:pos="426"/>
                <w:tab w:val="left" w:pos="3976"/>
              </w:tabs>
              <w:ind w:left="0" w:right="-142" w:firstLine="0"/>
              <w:jc w:val="left"/>
              <w:rPr>
                <w:sz w:val="18"/>
                <w:szCs w:val="18"/>
              </w:rPr>
            </w:pPr>
            <w:r w:rsidRPr="00F87847">
              <w:rPr>
                <w:sz w:val="18"/>
                <w:szCs w:val="18"/>
              </w:rPr>
              <w:t>82</w:t>
            </w:r>
          </w:p>
        </w:tc>
        <w:tc>
          <w:tcPr>
            <w:tcW w:w="1105" w:type="dxa"/>
            <w:noWrap/>
            <w:hideMark/>
          </w:tcPr>
          <w:p w:rsidR="00F87847" w:rsidRPr="00F87847" w:rsidRDefault="00F87847" w:rsidP="00373D45">
            <w:pPr>
              <w:tabs>
                <w:tab w:val="left" w:pos="426"/>
                <w:tab w:val="left" w:pos="3976"/>
              </w:tabs>
              <w:ind w:left="0" w:right="-142" w:firstLine="0"/>
              <w:jc w:val="left"/>
              <w:rPr>
                <w:sz w:val="18"/>
                <w:szCs w:val="18"/>
              </w:rPr>
            </w:pPr>
            <w:r w:rsidRPr="00F87847">
              <w:rPr>
                <w:sz w:val="18"/>
                <w:szCs w:val="18"/>
              </w:rPr>
              <w:t>187,80</w:t>
            </w:r>
          </w:p>
        </w:tc>
      </w:tr>
      <w:tr w:rsidR="00F87847" w:rsidRPr="00F87847" w:rsidTr="00A56A6D">
        <w:trPr>
          <w:trHeight w:val="540"/>
        </w:trPr>
        <w:tc>
          <w:tcPr>
            <w:tcW w:w="387" w:type="dxa"/>
            <w:noWrap/>
            <w:hideMark/>
          </w:tcPr>
          <w:p w:rsidR="00F87847" w:rsidRPr="00F87847" w:rsidRDefault="00F87847" w:rsidP="00F87847">
            <w:pPr>
              <w:tabs>
                <w:tab w:val="left" w:pos="426"/>
                <w:tab w:val="left" w:pos="3976"/>
              </w:tabs>
              <w:ind w:left="0" w:right="-142" w:firstLine="567"/>
              <w:jc w:val="left"/>
              <w:rPr>
                <w:sz w:val="18"/>
                <w:szCs w:val="18"/>
              </w:rPr>
            </w:pPr>
            <w:r w:rsidRPr="00F87847">
              <w:rPr>
                <w:sz w:val="18"/>
                <w:szCs w:val="18"/>
              </w:rPr>
              <w:t>31</w:t>
            </w:r>
          </w:p>
        </w:tc>
        <w:tc>
          <w:tcPr>
            <w:tcW w:w="1094" w:type="dxa"/>
            <w:noWrap/>
            <w:hideMark/>
          </w:tcPr>
          <w:p w:rsidR="00F87847" w:rsidRPr="00F87847" w:rsidRDefault="00F87847" w:rsidP="00A74BDE">
            <w:pPr>
              <w:tabs>
                <w:tab w:val="left" w:pos="426"/>
                <w:tab w:val="left" w:pos="3976"/>
              </w:tabs>
              <w:ind w:left="0" w:right="-142" w:firstLine="0"/>
              <w:jc w:val="left"/>
              <w:rPr>
                <w:sz w:val="18"/>
                <w:szCs w:val="18"/>
              </w:rPr>
            </w:pPr>
            <w:r w:rsidRPr="00F87847">
              <w:rPr>
                <w:sz w:val="18"/>
                <w:szCs w:val="18"/>
              </w:rPr>
              <w:t>Иркутский район</w:t>
            </w:r>
          </w:p>
        </w:tc>
        <w:tc>
          <w:tcPr>
            <w:tcW w:w="2455" w:type="dxa"/>
            <w:hideMark/>
          </w:tcPr>
          <w:p w:rsidR="00F87847" w:rsidRPr="00F87847" w:rsidRDefault="00F87847" w:rsidP="004A2216">
            <w:pPr>
              <w:tabs>
                <w:tab w:val="left" w:pos="426"/>
                <w:tab w:val="left" w:pos="3976"/>
              </w:tabs>
              <w:ind w:left="0" w:right="-142" w:firstLine="567"/>
              <w:jc w:val="left"/>
              <w:rPr>
                <w:sz w:val="18"/>
                <w:szCs w:val="18"/>
              </w:rPr>
            </w:pPr>
            <w:proofErr w:type="spellStart"/>
            <w:r w:rsidRPr="00F87847">
              <w:rPr>
                <w:sz w:val="18"/>
                <w:szCs w:val="18"/>
              </w:rPr>
              <w:t>Хомутовское</w:t>
            </w:r>
            <w:proofErr w:type="spellEnd"/>
            <w:r w:rsidRPr="00F87847">
              <w:rPr>
                <w:sz w:val="18"/>
                <w:szCs w:val="18"/>
              </w:rPr>
              <w:t xml:space="preserve"> муниципальное образование</w:t>
            </w:r>
          </w:p>
        </w:tc>
        <w:tc>
          <w:tcPr>
            <w:tcW w:w="1361" w:type="dxa"/>
            <w:gridSpan w:val="2"/>
            <w:noWrap/>
            <w:hideMark/>
          </w:tcPr>
          <w:p w:rsidR="00F87847" w:rsidRPr="00F87847" w:rsidRDefault="00F87847" w:rsidP="00A74BDE">
            <w:pPr>
              <w:tabs>
                <w:tab w:val="left" w:pos="426"/>
                <w:tab w:val="left" w:pos="3976"/>
              </w:tabs>
              <w:ind w:right="-142"/>
              <w:jc w:val="left"/>
              <w:rPr>
                <w:sz w:val="18"/>
                <w:szCs w:val="18"/>
              </w:rPr>
            </w:pPr>
            <w:proofErr w:type="spellStart"/>
            <w:r w:rsidRPr="00F87847">
              <w:rPr>
                <w:sz w:val="18"/>
                <w:szCs w:val="18"/>
              </w:rPr>
              <w:t>д</w:t>
            </w:r>
            <w:proofErr w:type="gramStart"/>
            <w:r w:rsidRPr="00F87847">
              <w:rPr>
                <w:sz w:val="18"/>
                <w:szCs w:val="18"/>
              </w:rPr>
              <w:t>.К</w:t>
            </w:r>
            <w:proofErr w:type="gramEnd"/>
            <w:r w:rsidRPr="00F87847">
              <w:rPr>
                <w:sz w:val="18"/>
                <w:szCs w:val="18"/>
              </w:rPr>
              <w:t>уда</w:t>
            </w:r>
            <w:proofErr w:type="spellEnd"/>
          </w:p>
        </w:tc>
        <w:tc>
          <w:tcPr>
            <w:tcW w:w="1190" w:type="dxa"/>
            <w:gridSpan w:val="2"/>
            <w:hideMark/>
          </w:tcPr>
          <w:p w:rsidR="00F87847" w:rsidRPr="00F87847" w:rsidRDefault="00F87847" w:rsidP="00A74BDE">
            <w:pPr>
              <w:tabs>
                <w:tab w:val="left" w:pos="426"/>
                <w:tab w:val="left" w:pos="3976"/>
              </w:tabs>
              <w:ind w:left="0" w:right="-142" w:firstLine="0"/>
              <w:jc w:val="left"/>
              <w:rPr>
                <w:sz w:val="18"/>
                <w:szCs w:val="18"/>
              </w:rPr>
            </w:pPr>
            <w:r w:rsidRPr="00F87847">
              <w:rPr>
                <w:sz w:val="18"/>
                <w:szCs w:val="18"/>
              </w:rPr>
              <w:t>Заречная</w:t>
            </w:r>
          </w:p>
        </w:tc>
        <w:tc>
          <w:tcPr>
            <w:tcW w:w="686" w:type="dxa"/>
            <w:noWrap/>
            <w:hideMark/>
          </w:tcPr>
          <w:p w:rsidR="00F87847" w:rsidRPr="00F87847" w:rsidRDefault="00F87847" w:rsidP="00373D45">
            <w:pPr>
              <w:tabs>
                <w:tab w:val="left" w:pos="426"/>
                <w:tab w:val="left" w:pos="3976"/>
              </w:tabs>
              <w:ind w:left="0" w:right="-142" w:firstLine="0"/>
              <w:jc w:val="left"/>
              <w:rPr>
                <w:sz w:val="18"/>
                <w:szCs w:val="18"/>
              </w:rPr>
            </w:pPr>
            <w:r w:rsidRPr="00F87847">
              <w:rPr>
                <w:sz w:val="18"/>
                <w:szCs w:val="18"/>
              </w:rPr>
              <w:t>б/</w:t>
            </w:r>
            <w:proofErr w:type="gramStart"/>
            <w:r w:rsidRPr="00F87847">
              <w:rPr>
                <w:sz w:val="18"/>
                <w:szCs w:val="18"/>
              </w:rPr>
              <w:t>н</w:t>
            </w:r>
            <w:proofErr w:type="gramEnd"/>
          </w:p>
        </w:tc>
        <w:tc>
          <w:tcPr>
            <w:tcW w:w="915" w:type="dxa"/>
            <w:noWrap/>
            <w:hideMark/>
          </w:tcPr>
          <w:p w:rsidR="00F87847" w:rsidRPr="00F87847" w:rsidRDefault="00F87847" w:rsidP="00373D45">
            <w:pPr>
              <w:tabs>
                <w:tab w:val="left" w:pos="426"/>
                <w:tab w:val="left" w:pos="3976"/>
              </w:tabs>
              <w:ind w:left="0" w:right="-142" w:firstLine="0"/>
              <w:jc w:val="left"/>
              <w:rPr>
                <w:sz w:val="18"/>
                <w:szCs w:val="18"/>
              </w:rPr>
            </w:pPr>
            <w:r w:rsidRPr="00F87847">
              <w:rPr>
                <w:sz w:val="18"/>
                <w:szCs w:val="18"/>
              </w:rPr>
              <w:t>250</w:t>
            </w:r>
          </w:p>
        </w:tc>
        <w:tc>
          <w:tcPr>
            <w:tcW w:w="951" w:type="dxa"/>
            <w:gridSpan w:val="2"/>
            <w:noWrap/>
            <w:hideMark/>
          </w:tcPr>
          <w:p w:rsidR="00F87847" w:rsidRPr="00F87847" w:rsidRDefault="00F87847" w:rsidP="00BF34F5">
            <w:pPr>
              <w:tabs>
                <w:tab w:val="left" w:pos="426"/>
                <w:tab w:val="left" w:pos="3976"/>
              </w:tabs>
              <w:ind w:left="0" w:right="-142" w:firstLine="0"/>
              <w:jc w:val="left"/>
              <w:rPr>
                <w:sz w:val="18"/>
                <w:szCs w:val="18"/>
              </w:rPr>
            </w:pPr>
            <w:r w:rsidRPr="00F87847">
              <w:rPr>
                <w:sz w:val="18"/>
                <w:szCs w:val="18"/>
              </w:rPr>
              <w:t>350</w:t>
            </w:r>
          </w:p>
        </w:tc>
        <w:tc>
          <w:tcPr>
            <w:tcW w:w="1105" w:type="dxa"/>
            <w:noWrap/>
            <w:hideMark/>
          </w:tcPr>
          <w:p w:rsidR="00F87847" w:rsidRPr="00F87847" w:rsidRDefault="00F87847" w:rsidP="00373D45">
            <w:pPr>
              <w:tabs>
                <w:tab w:val="left" w:pos="426"/>
                <w:tab w:val="left" w:pos="3976"/>
              </w:tabs>
              <w:ind w:left="0" w:right="-142" w:firstLine="0"/>
              <w:jc w:val="left"/>
              <w:rPr>
                <w:sz w:val="18"/>
                <w:szCs w:val="18"/>
              </w:rPr>
            </w:pPr>
            <w:r w:rsidRPr="00F87847">
              <w:rPr>
                <w:sz w:val="18"/>
                <w:szCs w:val="18"/>
              </w:rPr>
              <w:t>864,87</w:t>
            </w:r>
          </w:p>
        </w:tc>
      </w:tr>
      <w:tr w:rsidR="00F87847" w:rsidRPr="00F87847" w:rsidTr="00A56A6D">
        <w:trPr>
          <w:trHeight w:val="480"/>
        </w:trPr>
        <w:tc>
          <w:tcPr>
            <w:tcW w:w="387" w:type="dxa"/>
            <w:noWrap/>
            <w:hideMark/>
          </w:tcPr>
          <w:p w:rsidR="00F87847" w:rsidRPr="00F87847" w:rsidRDefault="00F87847" w:rsidP="00F87847">
            <w:pPr>
              <w:tabs>
                <w:tab w:val="left" w:pos="426"/>
                <w:tab w:val="left" w:pos="3976"/>
              </w:tabs>
              <w:ind w:left="0" w:right="-142" w:firstLine="567"/>
              <w:jc w:val="left"/>
              <w:rPr>
                <w:sz w:val="18"/>
                <w:szCs w:val="18"/>
              </w:rPr>
            </w:pPr>
            <w:r w:rsidRPr="00F87847">
              <w:rPr>
                <w:sz w:val="18"/>
                <w:szCs w:val="18"/>
              </w:rPr>
              <w:t>32</w:t>
            </w:r>
          </w:p>
        </w:tc>
        <w:tc>
          <w:tcPr>
            <w:tcW w:w="1094" w:type="dxa"/>
            <w:noWrap/>
            <w:hideMark/>
          </w:tcPr>
          <w:p w:rsidR="00F87847" w:rsidRPr="00F87847" w:rsidRDefault="00F87847" w:rsidP="00A74BDE">
            <w:pPr>
              <w:tabs>
                <w:tab w:val="left" w:pos="426"/>
                <w:tab w:val="left" w:pos="3976"/>
              </w:tabs>
              <w:ind w:left="0" w:right="-142" w:firstLine="0"/>
              <w:jc w:val="left"/>
              <w:rPr>
                <w:sz w:val="18"/>
                <w:szCs w:val="18"/>
              </w:rPr>
            </w:pPr>
            <w:r w:rsidRPr="00F87847">
              <w:rPr>
                <w:sz w:val="18"/>
                <w:szCs w:val="18"/>
              </w:rPr>
              <w:t>Иркутский район</w:t>
            </w:r>
          </w:p>
        </w:tc>
        <w:tc>
          <w:tcPr>
            <w:tcW w:w="2455" w:type="dxa"/>
            <w:hideMark/>
          </w:tcPr>
          <w:p w:rsidR="00F87847" w:rsidRPr="00F87847" w:rsidRDefault="00F87847" w:rsidP="004A2216">
            <w:pPr>
              <w:tabs>
                <w:tab w:val="left" w:pos="426"/>
                <w:tab w:val="left" w:pos="3976"/>
              </w:tabs>
              <w:ind w:left="0" w:right="-142" w:firstLine="567"/>
              <w:jc w:val="left"/>
              <w:rPr>
                <w:sz w:val="18"/>
                <w:szCs w:val="18"/>
              </w:rPr>
            </w:pPr>
            <w:proofErr w:type="spellStart"/>
            <w:r w:rsidRPr="00F87847">
              <w:rPr>
                <w:sz w:val="18"/>
                <w:szCs w:val="18"/>
              </w:rPr>
              <w:t>Хомутовское</w:t>
            </w:r>
            <w:proofErr w:type="spellEnd"/>
            <w:r w:rsidRPr="00F87847">
              <w:rPr>
                <w:sz w:val="18"/>
                <w:szCs w:val="18"/>
              </w:rPr>
              <w:t xml:space="preserve"> муниципальное образование</w:t>
            </w:r>
          </w:p>
        </w:tc>
        <w:tc>
          <w:tcPr>
            <w:tcW w:w="1361" w:type="dxa"/>
            <w:gridSpan w:val="2"/>
            <w:noWrap/>
            <w:hideMark/>
          </w:tcPr>
          <w:p w:rsidR="00F87847" w:rsidRPr="00F87847" w:rsidRDefault="00F87847" w:rsidP="00A74BDE">
            <w:pPr>
              <w:tabs>
                <w:tab w:val="left" w:pos="426"/>
                <w:tab w:val="left" w:pos="3976"/>
              </w:tabs>
              <w:ind w:left="0" w:right="-142" w:firstLine="0"/>
              <w:jc w:val="left"/>
              <w:rPr>
                <w:sz w:val="18"/>
                <w:szCs w:val="18"/>
              </w:rPr>
            </w:pPr>
            <w:proofErr w:type="spellStart"/>
            <w:r w:rsidRPr="00F87847">
              <w:rPr>
                <w:sz w:val="18"/>
                <w:szCs w:val="18"/>
              </w:rPr>
              <w:t>с</w:t>
            </w:r>
            <w:proofErr w:type="gramStart"/>
            <w:r w:rsidRPr="00F87847">
              <w:rPr>
                <w:sz w:val="18"/>
                <w:szCs w:val="18"/>
              </w:rPr>
              <w:t>.Х</w:t>
            </w:r>
            <w:proofErr w:type="gramEnd"/>
            <w:r w:rsidRPr="00F87847">
              <w:rPr>
                <w:sz w:val="18"/>
                <w:szCs w:val="18"/>
              </w:rPr>
              <w:t>омутово</w:t>
            </w:r>
            <w:proofErr w:type="spellEnd"/>
          </w:p>
        </w:tc>
        <w:tc>
          <w:tcPr>
            <w:tcW w:w="1190" w:type="dxa"/>
            <w:gridSpan w:val="2"/>
            <w:noWrap/>
            <w:hideMark/>
          </w:tcPr>
          <w:p w:rsidR="00F87847" w:rsidRPr="00F87847" w:rsidRDefault="00F87847" w:rsidP="00A74BDE">
            <w:pPr>
              <w:tabs>
                <w:tab w:val="left" w:pos="426"/>
                <w:tab w:val="left" w:pos="3976"/>
              </w:tabs>
              <w:ind w:left="0" w:right="-142" w:firstLine="0"/>
              <w:jc w:val="left"/>
              <w:rPr>
                <w:sz w:val="18"/>
                <w:szCs w:val="18"/>
              </w:rPr>
            </w:pPr>
            <w:proofErr w:type="spellStart"/>
            <w:r w:rsidRPr="00F87847">
              <w:rPr>
                <w:sz w:val="18"/>
                <w:szCs w:val="18"/>
              </w:rPr>
              <w:t>пер</w:t>
            </w:r>
            <w:proofErr w:type="gramStart"/>
            <w:r w:rsidRPr="00F87847">
              <w:rPr>
                <w:sz w:val="18"/>
                <w:szCs w:val="18"/>
              </w:rPr>
              <w:t>.Д</w:t>
            </w:r>
            <w:proofErr w:type="gramEnd"/>
            <w:r w:rsidRPr="00F87847">
              <w:rPr>
                <w:sz w:val="18"/>
                <w:szCs w:val="18"/>
              </w:rPr>
              <w:t>альний</w:t>
            </w:r>
            <w:proofErr w:type="spellEnd"/>
            <w:r w:rsidRPr="00F87847">
              <w:rPr>
                <w:sz w:val="18"/>
                <w:szCs w:val="18"/>
              </w:rPr>
              <w:t xml:space="preserve"> </w:t>
            </w:r>
          </w:p>
        </w:tc>
        <w:tc>
          <w:tcPr>
            <w:tcW w:w="686" w:type="dxa"/>
            <w:noWrap/>
            <w:hideMark/>
          </w:tcPr>
          <w:p w:rsidR="00F87847" w:rsidRPr="00F87847" w:rsidRDefault="00F87847" w:rsidP="00373D45">
            <w:pPr>
              <w:tabs>
                <w:tab w:val="left" w:pos="426"/>
                <w:tab w:val="left" w:pos="3976"/>
              </w:tabs>
              <w:ind w:left="0" w:right="-142" w:firstLine="0"/>
              <w:jc w:val="left"/>
              <w:rPr>
                <w:sz w:val="18"/>
                <w:szCs w:val="18"/>
              </w:rPr>
            </w:pPr>
            <w:r w:rsidRPr="00F87847">
              <w:rPr>
                <w:sz w:val="18"/>
                <w:szCs w:val="18"/>
              </w:rPr>
              <w:t>16/2</w:t>
            </w:r>
          </w:p>
        </w:tc>
        <w:tc>
          <w:tcPr>
            <w:tcW w:w="915" w:type="dxa"/>
            <w:noWrap/>
            <w:hideMark/>
          </w:tcPr>
          <w:p w:rsidR="00F87847" w:rsidRPr="00F87847" w:rsidRDefault="00F87847" w:rsidP="00373D45">
            <w:pPr>
              <w:tabs>
                <w:tab w:val="left" w:pos="426"/>
                <w:tab w:val="left" w:pos="3976"/>
              </w:tabs>
              <w:ind w:left="0" w:right="-142" w:firstLine="0"/>
              <w:jc w:val="left"/>
              <w:rPr>
                <w:sz w:val="18"/>
                <w:szCs w:val="18"/>
              </w:rPr>
            </w:pPr>
            <w:r w:rsidRPr="00F87847">
              <w:rPr>
                <w:sz w:val="18"/>
                <w:szCs w:val="18"/>
              </w:rPr>
              <w:t>4186</w:t>
            </w:r>
          </w:p>
        </w:tc>
        <w:tc>
          <w:tcPr>
            <w:tcW w:w="951" w:type="dxa"/>
            <w:gridSpan w:val="2"/>
            <w:noWrap/>
            <w:hideMark/>
          </w:tcPr>
          <w:p w:rsidR="00F87847" w:rsidRPr="00F87847" w:rsidRDefault="00F87847" w:rsidP="00BF34F5">
            <w:pPr>
              <w:tabs>
                <w:tab w:val="left" w:pos="426"/>
                <w:tab w:val="left" w:pos="3976"/>
              </w:tabs>
              <w:ind w:left="0" w:right="-142" w:firstLine="0"/>
              <w:jc w:val="left"/>
              <w:rPr>
                <w:sz w:val="18"/>
                <w:szCs w:val="18"/>
              </w:rPr>
            </w:pPr>
            <w:r w:rsidRPr="00F87847">
              <w:rPr>
                <w:sz w:val="18"/>
                <w:szCs w:val="18"/>
              </w:rPr>
              <w:t>82</w:t>
            </w:r>
          </w:p>
        </w:tc>
        <w:tc>
          <w:tcPr>
            <w:tcW w:w="1105" w:type="dxa"/>
            <w:noWrap/>
            <w:hideMark/>
          </w:tcPr>
          <w:p w:rsidR="00F87847" w:rsidRPr="00F87847" w:rsidRDefault="00F87847" w:rsidP="00373D45">
            <w:pPr>
              <w:tabs>
                <w:tab w:val="left" w:pos="426"/>
                <w:tab w:val="left" w:pos="3976"/>
              </w:tabs>
              <w:ind w:left="0" w:right="-142" w:firstLine="0"/>
              <w:jc w:val="left"/>
              <w:rPr>
                <w:sz w:val="18"/>
                <w:szCs w:val="18"/>
              </w:rPr>
            </w:pPr>
            <w:r w:rsidRPr="00F87847">
              <w:rPr>
                <w:sz w:val="18"/>
                <w:szCs w:val="18"/>
              </w:rPr>
              <w:t>800,00</w:t>
            </w:r>
          </w:p>
        </w:tc>
      </w:tr>
      <w:tr w:rsidR="00F87847" w:rsidRPr="00F87847" w:rsidTr="00A56A6D">
        <w:trPr>
          <w:trHeight w:val="540"/>
        </w:trPr>
        <w:tc>
          <w:tcPr>
            <w:tcW w:w="387" w:type="dxa"/>
            <w:noWrap/>
            <w:hideMark/>
          </w:tcPr>
          <w:p w:rsidR="00F87847" w:rsidRPr="00F87847" w:rsidRDefault="00F87847" w:rsidP="00F87847">
            <w:pPr>
              <w:tabs>
                <w:tab w:val="left" w:pos="426"/>
                <w:tab w:val="left" w:pos="3976"/>
              </w:tabs>
              <w:ind w:left="0" w:right="-142" w:firstLine="567"/>
              <w:jc w:val="left"/>
              <w:rPr>
                <w:sz w:val="18"/>
                <w:szCs w:val="18"/>
              </w:rPr>
            </w:pPr>
            <w:r w:rsidRPr="00F87847">
              <w:rPr>
                <w:sz w:val="18"/>
                <w:szCs w:val="18"/>
              </w:rPr>
              <w:t> </w:t>
            </w:r>
          </w:p>
        </w:tc>
        <w:tc>
          <w:tcPr>
            <w:tcW w:w="1094" w:type="dxa"/>
            <w:noWrap/>
            <w:hideMark/>
          </w:tcPr>
          <w:p w:rsidR="00F87847" w:rsidRPr="00F87847" w:rsidRDefault="00F87847" w:rsidP="00A74BDE">
            <w:pPr>
              <w:tabs>
                <w:tab w:val="left" w:pos="426"/>
                <w:tab w:val="left" w:pos="3976"/>
              </w:tabs>
              <w:ind w:left="0" w:right="-142" w:firstLine="0"/>
              <w:jc w:val="left"/>
              <w:rPr>
                <w:b/>
                <w:bCs/>
                <w:sz w:val="18"/>
                <w:szCs w:val="18"/>
              </w:rPr>
            </w:pPr>
            <w:r w:rsidRPr="00F87847">
              <w:rPr>
                <w:b/>
                <w:bCs/>
                <w:sz w:val="18"/>
                <w:szCs w:val="18"/>
              </w:rPr>
              <w:t>2024 год</w:t>
            </w:r>
          </w:p>
        </w:tc>
        <w:tc>
          <w:tcPr>
            <w:tcW w:w="2455" w:type="dxa"/>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c>
          <w:tcPr>
            <w:tcW w:w="1361" w:type="dxa"/>
            <w:gridSpan w:val="2"/>
            <w:noWrap/>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c>
          <w:tcPr>
            <w:tcW w:w="1190" w:type="dxa"/>
            <w:gridSpan w:val="2"/>
            <w:noWrap/>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c>
          <w:tcPr>
            <w:tcW w:w="686" w:type="dxa"/>
            <w:noWrap/>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c>
          <w:tcPr>
            <w:tcW w:w="915" w:type="dxa"/>
            <w:noWrap/>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c>
          <w:tcPr>
            <w:tcW w:w="951" w:type="dxa"/>
            <w:gridSpan w:val="2"/>
            <w:noWrap/>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c>
          <w:tcPr>
            <w:tcW w:w="1105" w:type="dxa"/>
            <w:noWrap/>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r>
      <w:tr w:rsidR="00F87847" w:rsidRPr="00F87847" w:rsidTr="00A56A6D">
        <w:trPr>
          <w:trHeight w:val="600"/>
        </w:trPr>
        <w:tc>
          <w:tcPr>
            <w:tcW w:w="387" w:type="dxa"/>
            <w:noWrap/>
            <w:hideMark/>
          </w:tcPr>
          <w:p w:rsidR="00F87847" w:rsidRPr="00F87847" w:rsidRDefault="00F87847" w:rsidP="00F87847">
            <w:pPr>
              <w:tabs>
                <w:tab w:val="left" w:pos="426"/>
                <w:tab w:val="left" w:pos="3976"/>
              </w:tabs>
              <w:ind w:left="0" w:right="-142" w:firstLine="567"/>
              <w:jc w:val="left"/>
              <w:rPr>
                <w:sz w:val="18"/>
                <w:szCs w:val="18"/>
              </w:rPr>
            </w:pPr>
            <w:r w:rsidRPr="00F87847">
              <w:rPr>
                <w:sz w:val="18"/>
                <w:szCs w:val="18"/>
              </w:rPr>
              <w:t>33</w:t>
            </w:r>
          </w:p>
        </w:tc>
        <w:tc>
          <w:tcPr>
            <w:tcW w:w="1094" w:type="dxa"/>
            <w:noWrap/>
            <w:hideMark/>
          </w:tcPr>
          <w:p w:rsidR="00F87847" w:rsidRPr="00F87847" w:rsidRDefault="00F87847" w:rsidP="00A74BDE">
            <w:pPr>
              <w:tabs>
                <w:tab w:val="left" w:pos="426"/>
                <w:tab w:val="left" w:pos="3976"/>
              </w:tabs>
              <w:ind w:left="0" w:right="-142" w:firstLine="0"/>
              <w:jc w:val="left"/>
              <w:rPr>
                <w:sz w:val="18"/>
                <w:szCs w:val="18"/>
              </w:rPr>
            </w:pPr>
            <w:r w:rsidRPr="00F87847">
              <w:rPr>
                <w:sz w:val="18"/>
                <w:szCs w:val="18"/>
              </w:rPr>
              <w:t>Иркутский район</w:t>
            </w:r>
          </w:p>
        </w:tc>
        <w:tc>
          <w:tcPr>
            <w:tcW w:w="2455" w:type="dxa"/>
            <w:hideMark/>
          </w:tcPr>
          <w:p w:rsidR="00F87847" w:rsidRPr="00F87847" w:rsidRDefault="00F87847" w:rsidP="004A2216">
            <w:pPr>
              <w:tabs>
                <w:tab w:val="left" w:pos="426"/>
                <w:tab w:val="left" w:pos="3976"/>
              </w:tabs>
              <w:ind w:left="0" w:right="-142" w:firstLine="567"/>
              <w:jc w:val="left"/>
              <w:rPr>
                <w:sz w:val="18"/>
                <w:szCs w:val="18"/>
              </w:rPr>
            </w:pPr>
            <w:proofErr w:type="spellStart"/>
            <w:r w:rsidRPr="00F87847">
              <w:rPr>
                <w:sz w:val="18"/>
                <w:szCs w:val="18"/>
              </w:rPr>
              <w:t>Хомутовское</w:t>
            </w:r>
            <w:proofErr w:type="spellEnd"/>
            <w:r w:rsidRPr="00F87847">
              <w:rPr>
                <w:sz w:val="18"/>
                <w:szCs w:val="18"/>
              </w:rPr>
              <w:t xml:space="preserve"> муниципальное образование</w:t>
            </w:r>
          </w:p>
        </w:tc>
        <w:tc>
          <w:tcPr>
            <w:tcW w:w="1361" w:type="dxa"/>
            <w:gridSpan w:val="2"/>
            <w:noWrap/>
            <w:hideMark/>
          </w:tcPr>
          <w:p w:rsidR="00F87847" w:rsidRPr="00F87847" w:rsidRDefault="00F87847" w:rsidP="00A74BDE">
            <w:pPr>
              <w:tabs>
                <w:tab w:val="left" w:pos="426"/>
                <w:tab w:val="left" w:pos="3976"/>
              </w:tabs>
              <w:ind w:left="0" w:right="-142" w:firstLine="0"/>
              <w:jc w:val="left"/>
              <w:rPr>
                <w:sz w:val="18"/>
                <w:szCs w:val="18"/>
              </w:rPr>
            </w:pPr>
            <w:proofErr w:type="spellStart"/>
            <w:r w:rsidRPr="00F87847">
              <w:rPr>
                <w:sz w:val="18"/>
                <w:szCs w:val="18"/>
              </w:rPr>
              <w:t>с</w:t>
            </w:r>
            <w:proofErr w:type="gramStart"/>
            <w:r w:rsidRPr="00F87847">
              <w:rPr>
                <w:sz w:val="18"/>
                <w:szCs w:val="18"/>
              </w:rPr>
              <w:t>.Х</w:t>
            </w:r>
            <w:proofErr w:type="gramEnd"/>
            <w:r w:rsidRPr="00F87847">
              <w:rPr>
                <w:sz w:val="18"/>
                <w:szCs w:val="18"/>
              </w:rPr>
              <w:t>омутово</w:t>
            </w:r>
            <w:proofErr w:type="spellEnd"/>
          </w:p>
        </w:tc>
        <w:tc>
          <w:tcPr>
            <w:tcW w:w="1190" w:type="dxa"/>
            <w:gridSpan w:val="2"/>
            <w:hideMark/>
          </w:tcPr>
          <w:p w:rsidR="00F87847" w:rsidRPr="00F87847" w:rsidRDefault="00F87847" w:rsidP="00A74BDE">
            <w:pPr>
              <w:tabs>
                <w:tab w:val="left" w:pos="426"/>
                <w:tab w:val="left" w:pos="3976"/>
              </w:tabs>
              <w:ind w:left="0" w:right="-142" w:firstLine="0"/>
              <w:jc w:val="left"/>
              <w:rPr>
                <w:sz w:val="18"/>
                <w:szCs w:val="18"/>
              </w:rPr>
            </w:pPr>
            <w:r w:rsidRPr="00F87847">
              <w:rPr>
                <w:sz w:val="18"/>
                <w:szCs w:val="18"/>
              </w:rPr>
              <w:t>Ленинградская (часть 2)</w:t>
            </w:r>
          </w:p>
        </w:tc>
        <w:tc>
          <w:tcPr>
            <w:tcW w:w="686" w:type="dxa"/>
            <w:noWrap/>
            <w:hideMark/>
          </w:tcPr>
          <w:p w:rsidR="00F87847" w:rsidRPr="00F87847" w:rsidRDefault="00F87847" w:rsidP="00373D45">
            <w:pPr>
              <w:tabs>
                <w:tab w:val="left" w:pos="426"/>
                <w:tab w:val="left" w:pos="3976"/>
              </w:tabs>
              <w:ind w:right="-142"/>
              <w:jc w:val="left"/>
              <w:rPr>
                <w:sz w:val="18"/>
                <w:szCs w:val="18"/>
              </w:rPr>
            </w:pPr>
            <w:r w:rsidRPr="00F87847">
              <w:rPr>
                <w:sz w:val="18"/>
                <w:szCs w:val="18"/>
              </w:rPr>
              <w:t>23</w:t>
            </w:r>
          </w:p>
        </w:tc>
        <w:tc>
          <w:tcPr>
            <w:tcW w:w="915" w:type="dxa"/>
            <w:noWrap/>
            <w:hideMark/>
          </w:tcPr>
          <w:p w:rsidR="00F87847" w:rsidRPr="00F87847" w:rsidRDefault="00F87847" w:rsidP="00373D45">
            <w:pPr>
              <w:tabs>
                <w:tab w:val="left" w:pos="426"/>
                <w:tab w:val="left" w:pos="3976"/>
              </w:tabs>
              <w:ind w:left="0" w:right="-142" w:firstLine="0"/>
              <w:jc w:val="left"/>
              <w:rPr>
                <w:sz w:val="18"/>
                <w:szCs w:val="18"/>
              </w:rPr>
            </w:pPr>
            <w:r w:rsidRPr="00F87847">
              <w:rPr>
                <w:sz w:val="18"/>
                <w:szCs w:val="18"/>
              </w:rPr>
              <w:t>500</w:t>
            </w:r>
          </w:p>
        </w:tc>
        <w:tc>
          <w:tcPr>
            <w:tcW w:w="951" w:type="dxa"/>
            <w:gridSpan w:val="2"/>
            <w:noWrap/>
            <w:hideMark/>
          </w:tcPr>
          <w:p w:rsidR="00F87847" w:rsidRPr="00F87847" w:rsidRDefault="00F87847" w:rsidP="00BF34F5">
            <w:pPr>
              <w:tabs>
                <w:tab w:val="left" w:pos="426"/>
                <w:tab w:val="left" w:pos="3976"/>
              </w:tabs>
              <w:ind w:left="0" w:right="-142" w:firstLine="0"/>
              <w:jc w:val="left"/>
              <w:rPr>
                <w:sz w:val="18"/>
                <w:szCs w:val="18"/>
              </w:rPr>
            </w:pPr>
            <w:r w:rsidRPr="00F87847">
              <w:rPr>
                <w:sz w:val="18"/>
                <w:szCs w:val="18"/>
              </w:rPr>
              <w:t>230</w:t>
            </w:r>
          </w:p>
        </w:tc>
        <w:tc>
          <w:tcPr>
            <w:tcW w:w="1105" w:type="dxa"/>
            <w:noWrap/>
            <w:hideMark/>
          </w:tcPr>
          <w:p w:rsidR="00F87847" w:rsidRPr="00F87847" w:rsidRDefault="00F87847" w:rsidP="00373D45">
            <w:pPr>
              <w:tabs>
                <w:tab w:val="left" w:pos="426"/>
                <w:tab w:val="left" w:pos="3976"/>
              </w:tabs>
              <w:ind w:left="0" w:right="-142" w:firstLine="0"/>
              <w:jc w:val="left"/>
              <w:rPr>
                <w:sz w:val="18"/>
                <w:szCs w:val="18"/>
              </w:rPr>
            </w:pPr>
            <w:r w:rsidRPr="00F87847">
              <w:rPr>
                <w:sz w:val="18"/>
                <w:szCs w:val="18"/>
              </w:rPr>
              <w:t>8843,01</w:t>
            </w:r>
          </w:p>
        </w:tc>
      </w:tr>
      <w:tr w:rsidR="00F87847" w:rsidRPr="00F87847" w:rsidTr="00A56A6D">
        <w:trPr>
          <w:trHeight w:val="570"/>
        </w:trPr>
        <w:tc>
          <w:tcPr>
            <w:tcW w:w="387" w:type="dxa"/>
            <w:noWrap/>
            <w:hideMark/>
          </w:tcPr>
          <w:p w:rsidR="00F87847" w:rsidRPr="00F87847" w:rsidRDefault="00F87847" w:rsidP="00F87847">
            <w:pPr>
              <w:tabs>
                <w:tab w:val="left" w:pos="426"/>
                <w:tab w:val="left" w:pos="3976"/>
              </w:tabs>
              <w:ind w:left="0" w:right="-142" w:firstLine="567"/>
              <w:jc w:val="left"/>
              <w:rPr>
                <w:sz w:val="18"/>
                <w:szCs w:val="18"/>
              </w:rPr>
            </w:pPr>
            <w:r w:rsidRPr="00F87847">
              <w:rPr>
                <w:sz w:val="18"/>
                <w:szCs w:val="18"/>
              </w:rPr>
              <w:t>34</w:t>
            </w:r>
          </w:p>
        </w:tc>
        <w:tc>
          <w:tcPr>
            <w:tcW w:w="1094" w:type="dxa"/>
            <w:noWrap/>
            <w:hideMark/>
          </w:tcPr>
          <w:p w:rsidR="00F87847" w:rsidRPr="00F87847" w:rsidRDefault="00F87847" w:rsidP="00373D45">
            <w:pPr>
              <w:tabs>
                <w:tab w:val="left" w:pos="426"/>
                <w:tab w:val="left" w:pos="3976"/>
              </w:tabs>
              <w:ind w:left="0" w:right="-142" w:firstLine="0"/>
              <w:jc w:val="left"/>
              <w:rPr>
                <w:sz w:val="18"/>
                <w:szCs w:val="18"/>
              </w:rPr>
            </w:pPr>
            <w:r w:rsidRPr="00F87847">
              <w:rPr>
                <w:sz w:val="18"/>
                <w:szCs w:val="18"/>
              </w:rPr>
              <w:t>Иркутский район</w:t>
            </w:r>
          </w:p>
        </w:tc>
        <w:tc>
          <w:tcPr>
            <w:tcW w:w="2455" w:type="dxa"/>
            <w:hideMark/>
          </w:tcPr>
          <w:p w:rsidR="00F87847" w:rsidRPr="00F87847" w:rsidRDefault="00F87847" w:rsidP="004A2216">
            <w:pPr>
              <w:tabs>
                <w:tab w:val="left" w:pos="426"/>
                <w:tab w:val="left" w:pos="3976"/>
              </w:tabs>
              <w:ind w:left="0" w:right="-142" w:firstLine="567"/>
              <w:jc w:val="left"/>
              <w:rPr>
                <w:sz w:val="18"/>
                <w:szCs w:val="18"/>
              </w:rPr>
            </w:pPr>
            <w:proofErr w:type="spellStart"/>
            <w:r w:rsidRPr="00F87847">
              <w:rPr>
                <w:sz w:val="18"/>
                <w:szCs w:val="18"/>
              </w:rPr>
              <w:t>Хомутовское</w:t>
            </w:r>
            <w:proofErr w:type="spellEnd"/>
            <w:r w:rsidRPr="00F87847">
              <w:rPr>
                <w:sz w:val="18"/>
                <w:szCs w:val="18"/>
              </w:rPr>
              <w:t xml:space="preserve"> муниципальное образование</w:t>
            </w:r>
          </w:p>
        </w:tc>
        <w:tc>
          <w:tcPr>
            <w:tcW w:w="1361" w:type="dxa"/>
            <w:gridSpan w:val="2"/>
            <w:noWrap/>
            <w:hideMark/>
          </w:tcPr>
          <w:p w:rsidR="00F87847" w:rsidRPr="00F87847" w:rsidRDefault="00F87847" w:rsidP="00373D45">
            <w:pPr>
              <w:tabs>
                <w:tab w:val="left" w:pos="426"/>
                <w:tab w:val="left" w:pos="3976"/>
              </w:tabs>
              <w:ind w:left="0" w:right="-142" w:firstLine="0"/>
              <w:jc w:val="left"/>
              <w:rPr>
                <w:sz w:val="18"/>
                <w:szCs w:val="18"/>
              </w:rPr>
            </w:pPr>
            <w:proofErr w:type="spellStart"/>
            <w:r w:rsidRPr="00F87847">
              <w:rPr>
                <w:sz w:val="18"/>
                <w:szCs w:val="18"/>
              </w:rPr>
              <w:t>п</w:t>
            </w:r>
            <w:proofErr w:type="gramStart"/>
            <w:r w:rsidRPr="00F87847">
              <w:rPr>
                <w:sz w:val="18"/>
                <w:szCs w:val="18"/>
              </w:rPr>
              <w:t>.П</w:t>
            </w:r>
            <w:proofErr w:type="gramEnd"/>
            <w:r w:rsidRPr="00F87847">
              <w:rPr>
                <w:sz w:val="18"/>
                <w:szCs w:val="18"/>
              </w:rPr>
              <w:t>лишкино</w:t>
            </w:r>
            <w:proofErr w:type="spellEnd"/>
          </w:p>
        </w:tc>
        <w:tc>
          <w:tcPr>
            <w:tcW w:w="1190" w:type="dxa"/>
            <w:gridSpan w:val="2"/>
            <w:hideMark/>
          </w:tcPr>
          <w:p w:rsidR="00F87847" w:rsidRPr="00F87847" w:rsidRDefault="00F87847" w:rsidP="00A74BDE">
            <w:pPr>
              <w:tabs>
                <w:tab w:val="left" w:pos="426"/>
                <w:tab w:val="left" w:pos="3976"/>
              </w:tabs>
              <w:ind w:left="0" w:right="-142" w:firstLine="0"/>
              <w:jc w:val="left"/>
              <w:rPr>
                <w:sz w:val="18"/>
                <w:szCs w:val="18"/>
              </w:rPr>
            </w:pPr>
            <w:r w:rsidRPr="00F87847">
              <w:rPr>
                <w:sz w:val="18"/>
                <w:szCs w:val="18"/>
              </w:rPr>
              <w:t>Кладбище (</w:t>
            </w:r>
            <w:proofErr w:type="spellStart"/>
            <w:r w:rsidRPr="00F87847">
              <w:rPr>
                <w:sz w:val="18"/>
                <w:szCs w:val="18"/>
              </w:rPr>
              <w:t>чать</w:t>
            </w:r>
            <w:proofErr w:type="spellEnd"/>
            <w:r w:rsidRPr="00F87847">
              <w:rPr>
                <w:sz w:val="18"/>
                <w:szCs w:val="18"/>
              </w:rPr>
              <w:t xml:space="preserve"> 1)</w:t>
            </w:r>
          </w:p>
        </w:tc>
        <w:tc>
          <w:tcPr>
            <w:tcW w:w="686" w:type="dxa"/>
            <w:noWrap/>
            <w:hideMark/>
          </w:tcPr>
          <w:p w:rsidR="00F87847" w:rsidRPr="00F87847" w:rsidRDefault="00F87847" w:rsidP="00373D45">
            <w:pPr>
              <w:tabs>
                <w:tab w:val="left" w:pos="426"/>
                <w:tab w:val="left" w:pos="3976"/>
              </w:tabs>
              <w:ind w:left="0" w:right="-142" w:firstLine="0"/>
              <w:jc w:val="left"/>
              <w:rPr>
                <w:sz w:val="18"/>
                <w:szCs w:val="18"/>
              </w:rPr>
            </w:pPr>
            <w:r w:rsidRPr="00F87847">
              <w:rPr>
                <w:sz w:val="18"/>
                <w:szCs w:val="18"/>
              </w:rPr>
              <w:t>б/</w:t>
            </w:r>
            <w:proofErr w:type="gramStart"/>
            <w:r w:rsidRPr="00F87847">
              <w:rPr>
                <w:sz w:val="18"/>
                <w:szCs w:val="18"/>
              </w:rPr>
              <w:t>н</w:t>
            </w:r>
            <w:proofErr w:type="gramEnd"/>
          </w:p>
        </w:tc>
        <w:tc>
          <w:tcPr>
            <w:tcW w:w="915" w:type="dxa"/>
            <w:noWrap/>
            <w:hideMark/>
          </w:tcPr>
          <w:p w:rsidR="00F87847" w:rsidRPr="00F87847" w:rsidRDefault="00F87847" w:rsidP="00373D45">
            <w:pPr>
              <w:tabs>
                <w:tab w:val="left" w:pos="426"/>
                <w:tab w:val="left" w:pos="3976"/>
              </w:tabs>
              <w:ind w:left="0" w:right="-142" w:firstLine="0"/>
              <w:jc w:val="left"/>
              <w:rPr>
                <w:sz w:val="18"/>
                <w:szCs w:val="18"/>
              </w:rPr>
            </w:pPr>
            <w:r w:rsidRPr="00F87847">
              <w:rPr>
                <w:sz w:val="18"/>
                <w:szCs w:val="18"/>
              </w:rPr>
              <w:t>20000</w:t>
            </w:r>
          </w:p>
        </w:tc>
        <w:tc>
          <w:tcPr>
            <w:tcW w:w="951" w:type="dxa"/>
            <w:gridSpan w:val="2"/>
            <w:noWrap/>
            <w:hideMark/>
          </w:tcPr>
          <w:p w:rsidR="00F87847" w:rsidRPr="00F87847" w:rsidRDefault="00F87847" w:rsidP="00373D45">
            <w:pPr>
              <w:tabs>
                <w:tab w:val="left" w:pos="426"/>
                <w:tab w:val="left" w:pos="3976"/>
              </w:tabs>
              <w:ind w:left="0" w:right="-142" w:firstLine="0"/>
              <w:jc w:val="left"/>
              <w:rPr>
                <w:sz w:val="18"/>
                <w:szCs w:val="18"/>
              </w:rPr>
            </w:pPr>
            <w:r w:rsidRPr="00F87847">
              <w:rPr>
                <w:sz w:val="18"/>
                <w:szCs w:val="18"/>
              </w:rPr>
              <w:t>1709</w:t>
            </w:r>
          </w:p>
        </w:tc>
        <w:tc>
          <w:tcPr>
            <w:tcW w:w="1105" w:type="dxa"/>
            <w:noWrap/>
            <w:hideMark/>
          </w:tcPr>
          <w:p w:rsidR="00F87847" w:rsidRPr="00F87847" w:rsidRDefault="00F87847" w:rsidP="00A56A6D">
            <w:pPr>
              <w:tabs>
                <w:tab w:val="left" w:pos="426"/>
                <w:tab w:val="left" w:pos="3976"/>
              </w:tabs>
              <w:ind w:left="0" w:right="-142" w:firstLine="0"/>
              <w:jc w:val="left"/>
              <w:rPr>
                <w:sz w:val="18"/>
                <w:szCs w:val="18"/>
              </w:rPr>
            </w:pPr>
            <w:r w:rsidRPr="00F87847">
              <w:rPr>
                <w:sz w:val="18"/>
                <w:szCs w:val="18"/>
              </w:rPr>
              <w:t>3766,54</w:t>
            </w:r>
          </w:p>
        </w:tc>
      </w:tr>
      <w:tr w:rsidR="00F87847" w:rsidRPr="00F87847" w:rsidTr="00A56A6D">
        <w:trPr>
          <w:trHeight w:val="585"/>
        </w:trPr>
        <w:tc>
          <w:tcPr>
            <w:tcW w:w="387" w:type="dxa"/>
            <w:noWrap/>
            <w:hideMark/>
          </w:tcPr>
          <w:p w:rsidR="00F87847" w:rsidRPr="00F87847" w:rsidRDefault="00F87847" w:rsidP="00F87847">
            <w:pPr>
              <w:tabs>
                <w:tab w:val="left" w:pos="426"/>
                <w:tab w:val="left" w:pos="3976"/>
              </w:tabs>
              <w:ind w:left="0" w:right="-142" w:firstLine="567"/>
              <w:jc w:val="left"/>
              <w:rPr>
                <w:sz w:val="18"/>
                <w:szCs w:val="18"/>
              </w:rPr>
            </w:pPr>
            <w:r w:rsidRPr="00F87847">
              <w:rPr>
                <w:sz w:val="18"/>
                <w:szCs w:val="18"/>
              </w:rPr>
              <w:t>35</w:t>
            </w:r>
          </w:p>
        </w:tc>
        <w:tc>
          <w:tcPr>
            <w:tcW w:w="1094" w:type="dxa"/>
            <w:noWrap/>
            <w:hideMark/>
          </w:tcPr>
          <w:p w:rsidR="00F87847" w:rsidRPr="00F87847" w:rsidRDefault="00F87847" w:rsidP="00373D45">
            <w:pPr>
              <w:tabs>
                <w:tab w:val="left" w:pos="426"/>
                <w:tab w:val="left" w:pos="3976"/>
              </w:tabs>
              <w:ind w:left="0" w:right="-142" w:firstLine="0"/>
              <w:jc w:val="left"/>
              <w:rPr>
                <w:sz w:val="18"/>
                <w:szCs w:val="18"/>
              </w:rPr>
            </w:pPr>
            <w:r w:rsidRPr="00F87847">
              <w:rPr>
                <w:sz w:val="18"/>
                <w:szCs w:val="18"/>
              </w:rPr>
              <w:t>Иркутский район</w:t>
            </w:r>
          </w:p>
        </w:tc>
        <w:tc>
          <w:tcPr>
            <w:tcW w:w="2455" w:type="dxa"/>
            <w:hideMark/>
          </w:tcPr>
          <w:p w:rsidR="00F87847" w:rsidRPr="00F87847" w:rsidRDefault="00F87847" w:rsidP="004A2216">
            <w:pPr>
              <w:tabs>
                <w:tab w:val="left" w:pos="426"/>
                <w:tab w:val="left" w:pos="3976"/>
              </w:tabs>
              <w:ind w:left="0" w:right="-142" w:firstLine="567"/>
              <w:jc w:val="left"/>
              <w:rPr>
                <w:sz w:val="18"/>
                <w:szCs w:val="18"/>
              </w:rPr>
            </w:pPr>
            <w:proofErr w:type="spellStart"/>
            <w:r w:rsidRPr="00F87847">
              <w:rPr>
                <w:sz w:val="18"/>
                <w:szCs w:val="18"/>
              </w:rPr>
              <w:t>Хомутовское</w:t>
            </w:r>
            <w:proofErr w:type="spellEnd"/>
            <w:r w:rsidRPr="00F87847">
              <w:rPr>
                <w:sz w:val="18"/>
                <w:szCs w:val="18"/>
              </w:rPr>
              <w:t xml:space="preserve"> муниципальное образование</w:t>
            </w:r>
          </w:p>
        </w:tc>
        <w:tc>
          <w:tcPr>
            <w:tcW w:w="1361" w:type="dxa"/>
            <w:gridSpan w:val="2"/>
            <w:noWrap/>
            <w:hideMark/>
          </w:tcPr>
          <w:p w:rsidR="00F87847" w:rsidRPr="00F87847" w:rsidRDefault="00F87847" w:rsidP="00373D45">
            <w:pPr>
              <w:tabs>
                <w:tab w:val="left" w:pos="426"/>
                <w:tab w:val="left" w:pos="3976"/>
              </w:tabs>
              <w:ind w:left="0" w:right="-142" w:firstLine="0"/>
              <w:jc w:val="left"/>
              <w:rPr>
                <w:sz w:val="18"/>
                <w:szCs w:val="18"/>
              </w:rPr>
            </w:pPr>
            <w:proofErr w:type="spellStart"/>
            <w:r w:rsidRPr="00F87847">
              <w:rPr>
                <w:sz w:val="18"/>
                <w:szCs w:val="18"/>
              </w:rPr>
              <w:t>с</w:t>
            </w:r>
            <w:proofErr w:type="gramStart"/>
            <w:r w:rsidRPr="00F87847">
              <w:rPr>
                <w:sz w:val="18"/>
                <w:szCs w:val="18"/>
              </w:rPr>
              <w:t>.Х</w:t>
            </w:r>
            <w:proofErr w:type="gramEnd"/>
            <w:r w:rsidRPr="00F87847">
              <w:rPr>
                <w:sz w:val="18"/>
                <w:szCs w:val="18"/>
              </w:rPr>
              <w:t>омутово</w:t>
            </w:r>
            <w:proofErr w:type="spellEnd"/>
          </w:p>
        </w:tc>
        <w:tc>
          <w:tcPr>
            <w:tcW w:w="1190" w:type="dxa"/>
            <w:gridSpan w:val="2"/>
            <w:hideMark/>
          </w:tcPr>
          <w:p w:rsidR="00F87847" w:rsidRPr="00F87847" w:rsidRDefault="00F87847" w:rsidP="00A56A6D">
            <w:pPr>
              <w:tabs>
                <w:tab w:val="left" w:pos="426"/>
                <w:tab w:val="left" w:pos="3976"/>
              </w:tabs>
              <w:ind w:left="0" w:right="-142" w:firstLine="0"/>
              <w:jc w:val="left"/>
              <w:rPr>
                <w:sz w:val="18"/>
                <w:szCs w:val="18"/>
              </w:rPr>
            </w:pPr>
            <w:r w:rsidRPr="00F87847">
              <w:rPr>
                <w:sz w:val="18"/>
                <w:szCs w:val="18"/>
              </w:rPr>
              <w:t>Колхозная</w:t>
            </w:r>
          </w:p>
        </w:tc>
        <w:tc>
          <w:tcPr>
            <w:tcW w:w="686" w:type="dxa"/>
            <w:noWrap/>
            <w:hideMark/>
          </w:tcPr>
          <w:p w:rsidR="00F87847" w:rsidRPr="00F87847" w:rsidRDefault="00F87847" w:rsidP="00373D45">
            <w:pPr>
              <w:tabs>
                <w:tab w:val="left" w:pos="426"/>
                <w:tab w:val="left" w:pos="3976"/>
              </w:tabs>
              <w:ind w:left="0" w:right="-142" w:firstLine="0"/>
              <w:jc w:val="left"/>
              <w:rPr>
                <w:sz w:val="18"/>
                <w:szCs w:val="18"/>
              </w:rPr>
            </w:pPr>
            <w:r w:rsidRPr="00F87847">
              <w:rPr>
                <w:sz w:val="18"/>
                <w:szCs w:val="18"/>
              </w:rPr>
              <w:t>89А, 124</w:t>
            </w:r>
          </w:p>
        </w:tc>
        <w:tc>
          <w:tcPr>
            <w:tcW w:w="915" w:type="dxa"/>
            <w:noWrap/>
            <w:hideMark/>
          </w:tcPr>
          <w:p w:rsidR="00F87847" w:rsidRPr="00F87847" w:rsidRDefault="00F87847" w:rsidP="00373D45">
            <w:pPr>
              <w:tabs>
                <w:tab w:val="left" w:pos="426"/>
                <w:tab w:val="left" w:pos="3976"/>
              </w:tabs>
              <w:ind w:left="0" w:right="-142" w:firstLine="0"/>
              <w:jc w:val="left"/>
              <w:rPr>
                <w:sz w:val="18"/>
                <w:szCs w:val="18"/>
              </w:rPr>
            </w:pPr>
            <w:r w:rsidRPr="00F87847">
              <w:rPr>
                <w:sz w:val="18"/>
                <w:szCs w:val="18"/>
              </w:rPr>
              <w:t>320</w:t>
            </w:r>
          </w:p>
        </w:tc>
        <w:tc>
          <w:tcPr>
            <w:tcW w:w="951" w:type="dxa"/>
            <w:gridSpan w:val="2"/>
            <w:noWrap/>
            <w:hideMark/>
          </w:tcPr>
          <w:p w:rsidR="00F87847" w:rsidRPr="00F87847" w:rsidRDefault="00F87847" w:rsidP="00373D45">
            <w:pPr>
              <w:tabs>
                <w:tab w:val="left" w:pos="426"/>
                <w:tab w:val="left" w:pos="3976"/>
              </w:tabs>
              <w:ind w:left="0" w:right="-142" w:firstLine="0"/>
              <w:jc w:val="left"/>
              <w:rPr>
                <w:sz w:val="18"/>
                <w:szCs w:val="18"/>
              </w:rPr>
            </w:pPr>
            <w:r w:rsidRPr="00F87847">
              <w:rPr>
                <w:sz w:val="18"/>
                <w:szCs w:val="18"/>
              </w:rPr>
              <w:t>4800</w:t>
            </w:r>
          </w:p>
        </w:tc>
        <w:tc>
          <w:tcPr>
            <w:tcW w:w="1105" w:type="dxa"/>
            <w:noWrap/>
            <w:hideMark/>
          </w:tcPr>
          <w:p w:rsidR="00F87847" w:rsidRPr="00F87847" w:rsidRDefault="00F87847" w:rsidP="00A56A6D">
            <w:pPr>
              <w:tabs>
                <w:tab w:val="left" w:pos="426"/>
                <w:tab w:val="left" w:pos="3976"/>
              </w:tabs>
              <w:ind w:left="0" w:right="-142" w:firstLine="0"/>
              <w:jc w:val="left"/>
              <w:rPr>
                <w:sz w:val="18"/>
                <w:szCs w:val="18"/>
              </w:rPr>
            </w:pPr>
            <w:r w:rsidRPr="00F87847">
              <w:rPr>
                <w:sz w:val="18"/>
                <w:szCs w:val="18"/>
              </w:rPr>
              <w:t>2490,84</w:t>
            </w:r>
          </w:p>
        </w:tc>
      </w:tr>
      <w:tr w:rsidR="00F87847" w:rsidRPr="00F87847" w:rsidTr="00A56A6D">
        <w:trPr>
          <w:trHeight w:val="615"/>
        </w:trPr>
        <w:tc>
          <w:tcPr>
            <w:tcW w:w="387" w:type="dxa"/>
            <w:noWrap/>
            <w:hideMark/>
          </w:tcPr>
          <w:p w:rsidR="00F87847" w:rsidRPr="00F87847" w:rsidRDefault="00F87847" w:rsidP="00F87847">
            <w:pPr>
              <w:tabs>
                <w:tab w:val="left" w:pos="426"/>
                <w:tab w:val="left" w:pos="3976"/>
              </w:tabs>
              <w:ind w:left="0" w:right="-142" w:firstLine="567"/>
              <w:jc w:val="left"/>
              <w:rPr>
                <w:sz w:val="18"/>
                <w:szCs w:val="18"/>
              </w:rPr>
            </w:pPr>
            <w:r w:rsidRPr="00F87847">
              <w:rPr>
                <w:sz w:val="18"/>
                <w:szCs w:val="18"/>
              </w:rPr>
              <w:t>36</w:t>
            </w:r>
          </w:p>
        </w:tc>
        <w:tc>
          <w:tcPr>
            <w:tcW w:w="1094" w:type="dxa"/>
            <w:noWrap/>
            <w:hideMark/>
          </w:tcPr>
          <w:p w:rsidR="00F87847" w:rsidRPr="00F87847" w:rsidRDefault="00F87847" w:rsidP="00373D45">
            <w:pPr>
              <w:tabs>
                <w:tab w:val="left" w:pos="426"/>
                <w:tab w:val="left" w:pos="3976"/>
              </w:tabs>
              <w:ind w:left="0" w:right="-142" w:firstLine="0"/>
              <w:jc w:val="left"/>
              <w:rPr>
                <w:sz w:val="18"/>
                <w:szCs w:val="18"/>
              </w:rPr>
            </w:pPr>
            <w:r w:rsidRPr="00F87847">
              <w:rPr>
                <w:sz w:val="18"/>
                <w:szCs w:val="18"/>
              </w:rPr>
              <w:t>Иркутский район</w:t>
            </w:r>
          </w:p>
        </w:tc>
        <w:tc>
          <w:tcPr>
            <w:tcW w:w="2455" w:type="dxa"/>
            <w:hideMark/>
          </w:tcPr>
          <w:p w:rsidR="00F87847" w:rsidRPr="00F87847" w:rsidRDefault="00F87847" w:rsidP="004A2216">
            <w:pPr>
              <w:tabs>
                <w:tab w:val="left" w:pos="426"/>
                <w:tab w:val="left" w:pos="3976"/>
              </w:tabs>
              <w:ind w:left="0" w:right="-142" w:firstLine="567"/>
              <w:jc w:val="left"/>
              <w:rPr>
                <w:sz w:val="18"/>
                <w:szCs w:val="18"/>
              </w:rPr>
            </w:pPr>
            <w:proofErr w:type="spellStart"/>
            <w:r w:rsidRPr="00F87847">
              <w:rPr>
                <w:sz w:val="18"/>
                <w:szCs w:val="18"/>
              </w:rPr>
              <w:t>Хомутовское</w:t>
            </w:r>
            <w:proofErr w:type="spellEnd"/>
            <w:r w:rsidRPr="00F87847">
              <w:rPr>
                <w:sz w:val="18"/>
                <w:szCs w:val="18"/>
              </w:rPr>
              <w:t xml:space="preserve"> муниципальное образование</w:t>
            </w:r>
          </w:p>
        </w:tc>
        <w:tc>
          <w:tcPr>
            <w:tcW w:w="1361" w:type="dxa"/>
            <w:gridSpan w:val="2"/>
            <w:noWrap/>
            <w:hideMark/>
          </w:tcPr>
          <w:p w:rsidR="00F87847" w:rsidRPr="00F87847" w:rsidRDefault="00F87847" w:rsidP="00373D45">
            <w:pPr>
              <w:tabs>
                <w:tab w:val="left" w:pos="426"/>
                <w:tab w:val="left" w:pos="3976"/>
              </w:tabs>
              <w:ind w:left="0" w:right="-142" w:firstLine="0"/>
              <w:jc w:val="left"/>
              <w:rPr>
                <w:sz w:val="18"/>
                <w:szCs w:val="18"/>
              </w:rPr>
            </w:pPr>
            <w:proofErr w:type="spellStart"/>
            <w:r w:rsidRPr="00F87847">
              <w:rPr>
                <w:sz w:val="18"/>
                <w:szCs w:val="18"/>
              </w:rPr>
              <w:t>с</w:t>
            </w:r>
            <w:proofErr w:type="gramStart"/>
            <w:r w:rsidRPr="00F87847">
              <w:rPr>
                <w:sz w:val="18"/>
                <w:szCs w:val="18"/>
              </w:rPr>
              <w:t>.Х</w:t>
            </w:r>
            <w:proofErr w:type="gramEnd"/>
            <w:r w:rsidRPr="00F87847">
              <w:rPr>
                <w:sz w:val="18"/>
                <w:szCs w:val="18"/>
              </w:rPr>
              <w:t>омутово</w:t>
            </w:r>
            <w:proofErr w:type="spellEnd"/>
          </w:p>
        </w:tc>
        <w:tc>
          <w:tcPr>
            <w:tcW w:w="1190" w:type="dxa"/>
            <w:gridSpan w:val="2"/>
            <w:hideMark/>
          </w:tcPr>
          <w:p w:rsidR="00F87847" w:rsidRPr="00F87847" w:rsidRDefault="00F87847" w:rsidP="00A56A6D">
            <w:pPr>
              <w:tabs>
                <w:tab w:val="left" w:pos="426"/>
                <w:tab w:val="left" w:pos="3976"/>
              </w:tabs>
              <w:ind w:left="0" w:right="-142" w:firstLine="0"/>
              <w:jc w:val="left"/>
              <w:rPr>
                <w:sz w:val="18"/>
                <w:szCs w:val="18"/>
              </w:rPr>
            </w:pPr>
            <w:r w:rsidRPr="00F87847">
              <w:rPr>
                <w:sz w:val="18"/>
                <w:szCs w:val="18"/>
              </w:rPr>
              <w:t>1-ая Урожайная</w:t>
            </w:r>
          </w:p>
        </w:tc>
        <w:tc>
          <w:tcPr>
            <w:tcW w:w="686" w:type="dxa"/>
            <w:noWrap/>
            <w:hideMark/>
          </w:tcPr>
          <w:p w:rsidR="00F87847" w:rsidRPr="00F87847" w:rsidRDefault="00F87847" w:rsidP="00373D45">
            <w:pPr>
              <w:tabs>
                <w:tab w:val="left" w:pos="426"/>
                <w:tab w:val="left" w:pos="3976"/>
              </w:tabs>
              <w:ind w:left="0" w:right="-142" w:firstLine="0"/>
              <w:jc w:val="left"/>
              <w:rPr>
                <w:sz w:val="18"/>
                <w:szCs w:val="18"/>
              </w:rPr>
            </w:pPr>
            <w:r w:rsidRPr="00F87847">
              <w:rPr>
                <w:sz w:val="18"/>
                <w:szCs w:val="18"/>
              </w:rPr>
              <w:t>1А</w:t>
            </w:r>
          </w:p>
        </w:tc>
        <w:tc>
          <w:tcPr>
            <w:tcW w:w="915" w:type="dxa"/>
            <w:noWrap/>
            <w:hideMark/>
          </w:tcPr>
          <w:p w:rsidR="00F87847" w:rsidRPr="00F87847" w:rsidRDefault="00F87847" w:rsidP="00373D45">
            <w:pPr>
              <w:tabs>
                <w:tab w:val="left" w:pos="426"/>
                <w:tab w:val="left" w:pos="3976"/>
              </w:tabs>
              <w:ind w:left="0" w:right="-142" w:firstLine="0"/>
              <w:jc w:val="left"/>
              <w:rPr>
                <w:sz w:val="18"/>
                <w:szCs w:val="18"/>
              </w:rPr>
            </w:pPr>
            <w:r w:rsidRPr="00F87847">
              <w:rPr>
                <w:sz w:val="18"/>
                <w:szCs w:val="18"/>
              </w:rPr>
              <w:t>250</w:t>
            </w:r>
          </w:p>
        </w:tc>
        <w:tc>
          <w:tcPr>
            <w:tcW w:w="951" w:type="dxa"/>
            <w:gridSpan w:val="2"/>
            <w:noWrap/>
            <w:hideMark/>
          </w:tcPr>
          <w:p w:rsidR="00F87847" w:rsidRPr="00F87847" w:rsidRDefault="00F87847" w:rsidP="00A56A6D">
            <w:pPr>
              <w:tabs>
                <w:tab w:val="left" w:pos="426"/>
                <w:tab w:val="left" w:pos="3976"/>
              </w:tabs>
              <w:ind w:left="0" w:right="-142" w:firstLine="0"/>
              <w:jc w:val="left"/>
              <w:rPr>
                <w:sz w:val="18"/>
                <w:szCs w:val="18"/>
              </w:rPr>
            </w:pPr>
            <w:r w:rsidRPr="00F87847">
              <w:rPr>
                <w:sz w:val="18"/>
                <w:szCs w:val="18"/>
              </w:rPr>
              <w:t>420</w:t>
            </w:r>
          </w:p>
        </w:tc>
        <w:tc>
          <w:tcPr>
            <w:tcW w:w="1105" w:type="dxa"/>
            <w:noWrap/>
            <w:hideMark/>
          </w:tcPr>
          <w:p w:rsidR="00F87847" w:rsidRPr="00F87847" w:rsidRDefault="00F87847" w:rsidP="00A56A6D">
            <w:pPr>
              <w:tabs>
                <w:tab w:val="left" w:pos="426"/>
                <w:tab w:val="left" w:pos="3976"/>
              </w:tabs>
              <w:ind w:left="0" w:right="-142" w:firstLine="0"/>
              <w:jc w:val="left"/>
              <w:rPr>
                <w:sz w:val="18"/>
                <w:szCs w:val="18"/>
              </w:rPr>
            </w:pPr>
            <w:r w:rsidRPr="00F87847">
              <w:rPr>
                <w:sz w:val="18"/>
                <w:szCs w:val="18"/>
              </w:rPr>
              <w:t>864,87</w:t>
            </w:r>
          </w:p>
        </w:tc>
      </w:tr>
      <w:tr w:rsidR="00F87847" w:rsidRPr="00F87847" w:rsidTr="00A56A6D">
        <w:trPr>
          <w:trHeight w:val="615"/>
        </w:trPr>
        <w:tc>
          <w:tcPr>
            <w:tcW w:w="387" w:type="dxa"/>
            <w:noWrap/>
            <w:hideMark/>
          </w:tcPr>
          <w:p w:rsidR="00F87847" w:rsidRPr="00F87847" w:rsidRDefault="00F87847" w:rsidP="00F87847">
            <w:pPr>
              <w:tabs>
                <w:tab w:val="left" w:pos="426"/>
                <w:tab w:val="left" w:pos="3976"/>
              </w:tabs>
              <w:ind w:left="0" w:right="-142" w:firstLine="567"/>
              <w:jc w:val="left"/>
              <w:rPr>
                <w:sz w:val="18"/>
                <w:szCs w:val="18"/>
              </w:rPr>
            </w:pPr>
            <w:r w:rsidRPr="00F87847">
              <w:rPr>
                <w:sz w:val="18"/>
                <w:szCs w:val="18"/>
              </w:rPr>
              <w:lastRenderedPageBreak/>
              <w:t>37</w:t>
            </w:r>
          </w:p>
        </w:tc>
        <w:tc>
          <w:tcPr>
            <w:tcW w:w="1094" w:type="dxa"/>
            <w:noWrap/>
            <w:hideMark/>
          </w:tcPr>
          <w:p w:rsidR="00F87847" w:rsidRPr="00F87847" w:rsidRDefault="00F87847" w:rsidP="00373D45">
            <w:pPr>
              <w:tabs>
                <w:tab w:val="left" w:pos="426"/>
                <w:tab w:val="left" w:pos="3976"/>
              </w:tabs>
              <w:ind w:left="0" w:right="-142" w:firstLine="0"/>
              <w:jc w:val="left"/>
              <w:rPr>
                <w:sz w:val="18"/>
                <w:szCs w:val="18"/>
              </w:rPr>
            </w:pPr>
            <w:r w:rsidRPr="00F87847">
              <w:rPr>
                <w:sz w:val="18"/>
                <w:szCs w:val="18"/>
              </w:rPr>
              <w:t>Иркутский район</w:t>
            </w:r>
          </w:p>
        </w:tc>
        <w:tc>
          <w:tcPr>
            <w:tcW w:w="2455" w:type="dxa"/>
            <w:hideMark/>
          </w:tcPr>
          <w:p w:rsidR="00F87847" w:rsidRPr="00F87847" w:rsidRDefault="00F87847" w:rsidP="004A2216">
            <w:pPr>
              <w:tabs>
                <w:tab w:val="left" w:pos="426"/>
                <w:tab w:val="left" w:pos="3976"/>
              </w:tabs>
              <w:ind w:left="0" w:right="-142" w:firstLine="567"/>
              <w:jc w:val="left"/>
              <w:rPr>
                <w:sz w:val="18"/>
                <w:szCs w:val="18"/>
              </w:rPr>
            </w:pPr>
            <w:proofErr w:type="spellStart"/>
            <w:r w:rsidRPr="00F87847">
              <w:rPr>
                <w:sz w:val="18"/>
                <w:szCs w:val="18"/>
              </w:rPr>
              <w:t>Хомутовское</w:t>
            </w:r>
            <w:proofErr w:type="spellEnd"/>
            <w:r w:rsidRPr="00F87847">
              <w:rPr>
                <w:sz w:val="18"/>
                <w:szCs w:val="18"/>
              </w:rPr>
              <w:t xml:space="preserve"> муниципальное образование</w:t>
            </w:r>
          </w:p>
        </w:tc>
        <w:tc>
          <w:tcPr>
            <w:tcW w:w="1361" w:type="dxa"/>
            <w:gridSpan w:val="2"/>
            <w:noWrap/>
            <w:hideMark/>
          </w:tcPr>
          <w:p w:rsidR="00F87847" w:rsidRPr="00F87847" w:rsidRDefault="00F87847" w:rsidP="00373D45">
            <w:pPr>
              <w:tabs>
                <w:tab w:val="left" w:pos="426"/>
                <w:tab w:val="left" w:pos="3976"/>
              </w:tabs>
              <w:ind w:left="0" w:right="-142" w:firstLine="0"/>
              <w:jc w:val="left"/>
              <w:rPr>
                <w:sz w:val="18"/>
                <w:szCs w:val="18"/>
              </w:rPr>
            </w:pPr>
            <w:proofErr w:type="spellStart"/>
            <w:r w:rsidRPr="00F87847">
              <w:rPr>
                <w:sz w:val="18"/>
                <w:szCs w:val="18"/>
              </w:rPr>
              <w:t>д</w:t>
            </w:r>
            <w:proofErr w:type="gramStart"/>
            <w:r w:rsidRPr="00F87847">
              <w:rPr>
                <w:sz w:val="18"/>
                <w:szCs w:val="18"/>
              </w:rPr>
              <w:t>.К</w:t>
            </w:r>
            <w:proofErr w:type="gramEnd"/>
            <w:r w:rsidRPr="00F87847">
              <w:rPr>
                <w:sz w:val="18"/>
                <w:szCs w:val="18"/>
              </w:rPr>
              <w:t>уда</w:t>
            </w:r>
            <w:proofErr w:type="spellEnd"/>
          </w:p>
        </w:tc>
        <w:tc>
          <w:tcPr>
            <w:tcW w:w="1190" w:type="dxa"/>
            <w:gridSpan w:val="2"/>
            <w:hideMark/>
          </w:tcPr>
          <w:p w:rsidR="00F87847" w:rsidRPr="00F87847" w:rsidRDefault="00F87847" w:rsidP="00A56A6D">
            <w:pPr>
              <w:tabs>
                <w:tab w:val="left" w:pos="426"/>
                <w:tab w:val="left" w:pos="3976"/>
              </w:tabs>
              <w:ind w:left="0" w:right="-142" w:firstLine="0"/>
              <w:jc w:val="left"/>
              <w:rPr>
                <w:sz w:val="18"/>
                <w:szCs w:val="18"/>
              </w:rPr>
            </w:pPr>
            <w:r w:rsidRPr="00F87847">
              <w:rPr>
                <w:sz w:val="18"/>
                <w:szCs w:val="18"/>
              </w:rPr>
              <w:t>Васильева</w:t>
            </w:r>
          </w:p>
        </w:tc>
        <w:tc>
          <w:tcPr>
            <w:tcW w:w="686" w:type="dxa"/>
            <w:noWrap/>
            <w:hideMark/>
          </w:tcPr>
          <w:p w:rsidR="00F87847" w:rsidRPr="00F87847" w:rsidRDefault="00F87847" w:rsidP="00A56A6D">
            <w:pPr>
              <w:tabs>
                <w:tab w:val="left" w:pos="426"/>
                <w:tab w:val="left" w:pos="3976"/>
              </w:tabs>
              <w:ind w:left="0" w:right="-142" w:firstLine="0"/>
              <w:jc w:val="left"/>
              <w:rPr>
                <w:sz w:val="18"/>
                <w:szCs w:val="18"/>
              </w:rPr>
            </w:pPr>
            <w:r w:rsidRPr="00F87847">
              <w:rPr>
                <w:sz w:val="18"/>
                <w:szCs w:val="18"/>
              </w:rPr>
              <w:t>б/</w:t>
            </w:r>
            <w:proofErr w:type="gramStart"/>
            <w:r w:rsidRPr="00F87847">
              <w:rPr>
                <w:sz w:val="18"/>
                <w:szCs w:val="18"/>
              </w:rPr>
              <w:t>н</w:t>
            </w:r>
            <w:proofErr w:type="gramEnd"/>
          </w:p>
        </w:tc>
        <w:tc>
          <w:tcPr>
            <w:tcW w:w="915" w:type="dxa"/>
            <w:noWrap/>
            <w:hideMark/>
          </w:tcPr>
          <w:p w:rsidR="00F87847" w:rsidRPr="00F87847" w:rsidRDefault="00F87847" w:rsidP="00A56A6D">
            <w:pPr>
              <w:tabs>
                <w:tab w:val="left" w:pos="426"/>
                <w:tab w:val="left" w:pos="3976"/>
              </w:tabs>
              <w:ind w:left="0" w:right="-142" w:firstLine="0"/>
              <w:jc w:val="left"/>
              <w:rPr>
                <w:sz w:val="18"/>
                <w:szCs w:val="18"/>
              </w:rPr>
            </w:pPr>
            <w:r w:rsidRPr="00F87847">
              <w:rPr>
                <w:sz w:val="18"/>
                <w:szCs w:val="18"/>
              </w:rPr>
              <w:t>1510</w:t>
            </w:r>
          </w:p>
        </w:tc>
        <w:tc>
          <w:tcPr>
            <w:tcW w:w="951" w:type="dxa"/>
            <w:gridSpan w:val="2"/>
            <w:noWrap/>
            <w:hideMark/>
          </w:tcPr>
          <w:p w:rsidR="00F87847" w:rsidRPr="00F87847" w:rsidRDefault="00F87847" w:rsidP="00A56A6D">
            <w:pPr>
              <w:tabs>
                <w:tab w:val="left" w:pos="426"/>
                <w:tab w:val="left" w:pos="3976"/>
              </w:tabs>
              <w:ind w:left="0" w:right="-142" w:firstLine="0"/>
              <w:jc w:val="left"/>
              <w:rPr>
                <w:sz w:val="18"/>
                <w:szCs w:val="18"/>
              </w:rPr>
            </w:pPr>
            <w:r w:rsidRPr="00F87847">
              <w:rPr>
                <w:sz w:val="18"/>
                <w:szCs w:val="18"/>
              </w:rPr>
              <w:t>143</w:t>
            </w:r>
          </w:p>
        </w:tc>
        <w:tc>
          <w:tcPr>
            <w:tcW w:w="1105" w:type="dxa"/>
            <w:noWrap/>
            <w:hideMark/>
          </w:tcPr>
          <w:p w:rsidR="00F87847" w:rsidRPr="00F87847" w:rsidRDefault="00F87847" w:rsidP="00A56A6D">
            <w:pPr>
              <w:tabs>
                <w:tab w:val="left" w:pos="426"/>
                <w:tab w:val="left" w:pos="3976"/>
              </w:tabs>
              <w:ind w:left="0" w:right="-142" w:firstLine="0"/>
              <w:jc w:val="left"/>
              <w:rPr>
                <w:sz w:val="18"/>
                <w:szCs w:val="18"/>
              </w:rPr>
            </w:pPr>
            <w:r w:rsidRPr="00F87847">
              <w:rPr>
                <w:sz w:val="18"/>
                <w:szCs w:val="18"/>
              </w:rPr>
              <w:t>3171,78</w:t>
            </w:r>
          </w:p>
        </w:tc>
      </w:tr>
      <w:tr w:rsidR="00F87847" w:rsidRPr="00F87847" w:rsidTr="00A56A6D">
        <w:trPr>
          <w:trHeight w:val="570"/>
        </w:trPr>
        <w:tc>
          <w:tcPr>
            <w:tcW w:w="387" w:type="dxa"/>
            <w:noWrap/>
            <w:hideMark/>
          </w:tcPr>
          <w:p w:rsidR="00F87847" w:rsidRPr="00F87847" w:rsidRDefault="00F87847" w:rsidP="00F87847">
            <w:pPr>
              <w:tabs>
                <w:tab w:val="left" w:pos="426"/>
                <w:tab w:val="left" w:pos="3976"/>
              </w:tabs>
              <w:ind w:left="0" w:right="-142" w:firstLine="567"/>
              <w:jc w:val="left"/>
              <w:rPr>
                <w:sz w:val="18"/>
                <w:szCs w:val="18"/>
              </w:rPr>
            </w:pPr>
            <w:r w:rsidRPr="00F87847">
              <w:rPr>
                <w:sz w:val="18"/>
                <w:szCs w:val="18"/>
              </w:rPr>
              <w:t> </w:t>
            </w:r>
          </w:p>
        </w:tc>
        <w:tc>
          <w:tcPr>
            <w:tcW w:w="1094" w:type="dxa"/>
            <w:noWrap/>
            <w:hideMark/>
          </w:tcPr>
          <w:p w:rsidR="00F87847" w:rsidRPr="00F87847" w:rsidRDefault="00F87847" w:rsidP="00E373D1">
            <w:pPr>
              <w:tabs>
                <w:tab w:val="left" w:pos="426"/>
                <w:tab w:val="left" w:pos="3976"/>
              </w:tabs>
              <w:ind w:left="0" w:right="-142" w:firstLine="0"/>
              <w:jc w:val="left"/>
              <w:rPr>
                <w:b/>
                <w:bCs/>
                <w:sz w:val="18"/>
                <w:szCs w:val="18"/>
              </w:rPr>
            </w:pPr>
            <w:r w:rsidRPr="00F87847">
              <w:rPr>
                <w:b/>
                <w:bCs/>
                <w:sz w:val="18"/>
                <w:szCs w:val="18"/>
              </w:rPr>
              <w:t>2025 год</w:t>
            </w:r>
          </w:p>
        </w:tc>
        <w:tc>
          <w:tcPr>
            <w:tcW w:w="2455" w:type="dxa"/>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c>
          <w:tcPr>
            <w:tcW w:w="1361" w:type="dxa"/>
            <w:gridSpan w:val="2"/>
            <w:noWrap/>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c>
          <w:tcPr>
            <w:tcW w:w="1190" w:type="dxa"/>
            <w:gridSpan w:val="2"/>
            <w:noWrap/>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c>
          <w:tcPr>
            <w:tcW w:w="686" w:type="dxa"/>
            <w:noWrap/>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c>
          <w:tcPr>
            <w:tcW w:w="915" w:type="dxa"/>
            <w:noWrap/>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c>
          <w:tcPr>
            <w:tcW w:w="951" w:type="dxa"/>
            <w:gridSpan w:val="2"/>
            <w:noWrap/>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c>
          <w:tcPr>
            <w:tcW w:w="1105" w:type="dxa"/>
            <w:noWrap/>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r>
      <w:tr w:rsidR="00F87847" w:rsidRPr="00F87847" w:rsidTr="00A56A6D">
        <w:trPr>
          <w:trHeight w:val="570"/>
        </w:trPr>
        <w:tc>
          <w:tcPr>
            <w:tcW w:w="387" w:type="dxa"/>
            <w:noWrap/>
            <w:hideMark/>
          </w:tcPr>
          <w:p w:rsidR="00F87847" w:rsidRPr="00F87847" w:rsidRDefault="00F87847" w:rsidP="00F87847">
            <w:pPr>
              <w:tabs>
                <w:tab w:val="left" w:pos="426"/>
                <w:tab w:val="left" w:pos="3976"/>
              </w:tabs>
              <w:ind w:left="0" w:right="-142" w:firstLine="567"/>
              <w:jc w:val="left"/>
              <w:rPr>
                <w:sz w:val="18"/>
                <w:szCs w:val="18"/>
              </w:rPr>
            </w:pPr>
            <w:r w:rsidRPr="00F87847">
              <w:rPr>
                <w:sz w:val="18"/>
                <w:szCs w:val="18"/>
              </w:rPr>
              <w:t>38</w:t>
            </w:r>
          </w:p>
        </w:tc>
        <w:tc>
          <w:tcPr>
            <w:tcW w:w="1094" w:type="dxa"/>
            <w:noWrap/>
            <w:hideMark/>
          </w:tcPr>
          <w:p w:rsidR="00F87847" w:rsidRPr="00F87847" w:rsidRDefault="00F87847" w:rsidP="00A56A6D">
            <w:pPr>
              <w:tabs>
                <w:tab w:val="left" w:pos="426"/>
                <w:tab w:val="left" w:pos="3976"/>
              </w:tabs>
              <w:ind w:left="0" w:right="-142" w:firstLine="0"/>
              <w:jc w:val="left"/>
              <w:rPr>
                <w:sz w:val="18"/>
                <w:szCs w:val="18"/>
              </w:rPr>
            </w:pPr>
            <w:r w:rsidRPr="00F87847">
              <w:rPr>
                <w:sz w:val="18"/>
                <w:szCs w:val="18"/>
              </w:rPr>
              <w:t>Иркутский район</w:t>
            </w:r>
          </w:p>
        </w:tc>
        <w:tc>
          <w:tcPr>
            <w:tcW w:w="2455" w:type="dxa"/>
            <w:hideMark/>
          </w:tcPr>
          <w:p w:rsidR="00F87847" w:rsidRPr="00F87847" w:rsidRDefault="00F87847" w:rsidP="004A2216">
            <w:pPr>
              <w:tabs>
                <w:tab w:val="left" w:pos="426"/>
                <w:tab w:val="left" w:pos="3976"/>
              </w:tabs>
              <w:ind w:left="0" w:right="-142" w:firstLine="567"/>
              <w:jc w:val="left"/>
              <w:rPr>
                <w:sz w:val="18"/>
                <w:szCs w:val="18"/>
              </w:rPr>
            </w:pPr>
            <w:proofErr w:type="spellStart"/>
            <w:r w:rsidRPr="00F87847">
              <w:rPr>
                <w:sz w:val="18"/>
                <w:szCs w:val="18"/>
              </w:rPr>
              <w:t>Хомутовское</w:t>
            </w:r>
            <w:proofErr w:type="spellEnd"/>
            <w:r w:rsidRPr="00F87847">
              <w:rPr>
                <w:sz w:val="18"/>
                <w:szCs w:val="18"/>
              </w:rPr>
              <w:t xml:space="preserve"> муниципальное образование</w:t>
            </w:r>
          </w:p>
        </w:tc>
        <w:tc>
          <w:tcPr>
            <w:tcW w:w="1361" w:type="dxa"/>
            <w:gridSpan w:val="2"/>
            <w:noWrap/>
            <w:hideMark/>
          </w:tcPr>
          <w:p w:rsidR="00F87847" w:rsidRPr="00F87847" w:rsidRDefault="00F87847" w:rsidP="00A56A6D">
            <w:pPr>
              <w:tabs>
                <w:tab w:val="left" w:pos="426"/>
                <w:tab w:val="left" w:pos="3976"/>
              </w:tabs>
              <w:ind w:left="0" w:right="-142" w:firstLine="0"/>
              <w:jc w:val="left"/>
              <w:rPr>
                <w:sz w:val="18"/>
                <w:szCs w:val="18"/>
              </w:rPr>
            </w:pPr>
            <w:proofErr w:type="spellStart"/>
            <w:r w:rsidRPr="00F87847">
              <w:rPr>
                <w:sz w:val="18"/>
                <w:szCs w:val="18"/>
              </w:rPr>
              <w:t>с</w:t>
            </w:r>
            <w:proofErr w:type="gramStart"/>
            <w:r w:rsidRPr="00F87847">
              <w:rPr>
                <w:sz w:val="18"/>
                <w:szCs w:val="18"/>
              </w:rPr>
              <w:t>.Х</w:t>
            </w:r>
            <w:proofErr w:type="gramEnd"/>
            <w:r w:rsidRPr="00F87847">
              <w:rPr>
                <w:sz w:val="18"/>
                <w:szCs w:val="18"/>
              </w:rPr>
              <w:t>омутово</w:t>
            </w:r>
            <w:proofErr w:type="spellEnd"/>
          </w:p>
        </w:tc>
        <w:tc>
          <w:tcPr>
            <w:tcW w:w="1190" w:type="dxa"/>
            <w:gridSpan w:val="2"/>
            <w:noWrap/>
            <w:hideMark/>
          </w:tcPr>
          <w:p w:rsidR="00F87847" w:rsidRPr="00F87847" w:rsidRDefault="00F87847" w:rsidP="00A56A6D">
            <w:pPr>
              <w:tabs>
                <w:tab w:val="left" w:pos="426"/>
                <w:tab w:val="left" w:pos="3976"/>
              </w:tabs>
              <w:ind w:left="0" w:right="-142" w:firstLine="0"/>
              <w:jc w:val="left"/>
              <w:rPr>
                <w:sz w:val="18"/>
                <w:szCs w:val="18"/>
              </w:rPr>
            </w:pPr>
            <w:r w:rsidRPr="00F87847">
              <w:rPr>
                <w:sz w:val="18"/>
                <w:szCs w:val="18"/>
              </w:rPr>
              <w:t>Днепровская</w:t>
            </w:r>
          </w:p>
        </w:tc>
        <w:tc>
          <w:tcPr>
            <w:tcW w:w="686" w:type="dxa"/>
            <w:noWrap/>
            <w:hideMark/>
          </w:tcPr>
          <w:p w:rsidR="00F87847" w:rsidRPr="00F87847" w:rsidRDefault="00F87847" w:rsidP="008E52E1">
            <w:pPr>
              <w:tabs>
                <w:tab w:val="left" w:pos="426"/>
                <w:tab w:val="left" w:pos="3976"/>
              </w:tabs>
              <w:ind w:left="0" w:right="-142" w:firstLine="0"/>
              <w:jc w:val="left"/>
              <w:rPr>
                <w:sz w:val="18"/>
                <w:szCs w:val="18"/>
              </w:rPr>
            </w:pPr>
            <w:r w:rsidRPr="00F87847">
              <w:rPr>
                <w:sz w:val="18"/>
                <w:szCs w:val="18"/>
              </w:rPr>
              <w:t>б/</w:t>
            </w:r>
            <w:proofErr w:type="gramStart"/>
            <w:r w:rsidRPr="00F87847">
              <w:rPr>
                <w:sz w:val="18"/>
                <w:szCs w:val="18"/>
              </w:rPr>
              <w:t>н</w:t>
            </w:r>
            <w:proofErr w:type="gramEnd"/>
          </w:p>
        </w:tc>
        <w:tc>
          <w:tcPr>
            <w:tcW w:w="915" w:type="dxa"/>
            <w:noWrap/>
            <w:hideMark/>
          </w:tcPr>
          <w:p w:rsidR="00F87847" w:rsidRPr="00F87847" w:rsidRDefault="00F87847" w:rsidP="00A56A6D">
            <w:pPr>
              <w:tabs>
                <w:tab w:val="left" w:pos="426"/>
                <w:tab w:val="left" w:pos="3976"/>
              </w:tabs>
              <w:ind w:left="0" w:right="-142" w:firstLine="0"/>
              <w:jc w:val="left"/>
              <w:rPr>
                <w:sz w:val="18"/>
                <w:szCs w:val="18"/>
              </w:rPr>
            </w:pPr>
            <w:r w:rsidRPr="00F87847">
              <w:rPr>
                <w:sz w:val="18"/>
                <w:szCs w:val="18"/>
              </w:rPr>
              <w:t>1000</w:t>
            </w:r>
          </w:p>
        </w:tc>
        <w:tc>
          <w:tcPr>
            <w:tcW w:w="951" w:type="dxa"/>
            <w:gridSpan w:val="2"/>
            <w:noWrap/>
            <w:hideMark/>
          </w:tcPr>
          <w:p w:rsidR="00F87847" w:rsidRPr="00F87847" w:rsidRDefault="00F87847" w:rsidP="00A56A6D">
            <w:pPr>
              <w:tabs>
                <w:tab w:val="left" w:pos="426"/>
                <w:tab w:val="left" w:pos="3976"/>
              </w:tabs>
              <w:ind w:left="0" w:right="-142" w:firstLine="0"/>
              <w:jc w:val="left"/>
              <w:rPr>
                <w:sz w:val="18"/>
                <w:szCs w:val="18"/>
              </w:rPr>
            </w:pPr>
            <w:r w:rsidRPr="00F87847">
              <w:rPr>
                <w:sz w:val="18"/>
                <w:szCs w:val="18"/>
              </w:rPr>
              <w:t>735</w:t>
            </w:r>
          </w:p>
        </w:tc>
        <w:tc>
          <w:tcPr>
            <w:tcW w:w="1105" w:type="dxa"/>
            <w:noWrap/>
            <w:hideMark/>
          </w:tcPr>
          <w:p w:rsidR="00F87847" w:rsidRPr="00F87847" w:rsidRDefault="00F87847" w:rsidP="00A56A6D">
            <w:pPr>
              <w:tabs>
                <w:tab w:val="left" w:pos="426"/>
                <w:tab w:val="left" w:pos="3976"/>
              </w:tabs>
              <w:ind w:left="0" w:right="-142" w:firstLine="0"/>
              <w:jc w:val="left"/>
              <w:rPr>
                <w:sz w:val="18"/>
                <w:szCs w:val="18"/>
              </w:rPr>
            </w:pPr>
            <w:r w:rsidRPr="00F87847">
              <w:rPr>
                <w:sz w:val="18"/>
                <w:szCs w:val="18"/>
              </w:rPr>
              <w:t>7898,75</w:t>
            </w:r>
          </w:p>
        </w:tc>
      </w:tr>
      <w:tr w:rsidR="00F87847" w:rsidRPr="00F87847" w:rsidTr="00A56A6D">
        <w:trPr>
          <w:trHeight w:val="540"/>
        </w:trPr>
        <w:tc>
          <w:tcPr>
            <w:tcW w:w="387" w:type="dxa"/>
            <w:noWrap/>
            <w:hideMark/>
          </w:tcPr>
          <w:p w:rsidR="00F87847" w:rsidRPr="00F87847" w:rsidRDefault="00F87847" w:rsidP="00F87847">
            <w:pPr>
              <w:tabs>
                <w:tab w:val="left" w:pos="426"/>
                <w:tab w:val="left" w:pos="3976"/>
              </w:tabs>
              <w:ind w:left="0" w:right="-142" w:firstLine="567"/>
              <w:jc w:val="left"/>
              <w:rPr>
                <w:sz w:val="18"/>
                <w:szCs w:val="18"/>
              </w:rPr>
            </w:pPr>
            <w:r w:rsidRPr="00F87847">
              <w:rPr>
                <w:sz w:val="18"/>
                <w:szCs w:val="18"/>
              </w:rPr>
              <w:t>39</w:t>
            </w:r>
          </w:p>
        </w:tc>
        <w:tc>
          <w:tcPr>
            <w:tcW w:w="1094" w:type="dxa"/>
            <w:noWrap/>
            <w:hideMark/>
          </w:tcPr>
          <w:p w:rsidR="00F87847" w:rsidRPr="00F87847" w:rsidRDefault="00F87847" w:rsidP="00A56A6D">
            <w:pPr>
              <w:tabs>
                <w:tab w:val="left" w:pos="426"/>
                <w:tab w:val="left" w:pos="3976"/>
              </w:tabs>
              <w:ind w:left="0" w:right="-142" w:firstLine="0"/>
              <w:jc w:val="left"/>
              <w:rPr>
                <w:sz w:val="18"/>
                <w:szCs w:val="18"/>
              </w:rPr>
            </w:pPr>
            <w:r w:rsidRPr="00F87847">
              <w:rPr>
                <w:sz w:val="18"/>
                <w:szCs w:val="18"/>
              </w:rPr>
              <w:t>Иркутский район</w:t>
            </w:r>
          </w:p>
        </w:tc>
        <w:tc>
          <w:tcPr>
            <w:tcW w:w="2455" w:type="dxa"/>
            <w:hideMark/>
          </w:tcPr>
          <w:p w:rsidR="00F87847" w:rsidRPr="00F87847" w:rsidRDefault="00F87847" w:rsidP="004A2216">
            <w:pPr>
              <w:tabs>
                <w:tab w:val="left" w:pos="426"/>
                <w:tab w:val="left" w:pos="3976"/>
              </w:tabs>
              <w:ind w:left="0" w:right="-142" w:firstLine="567"/>
              <w:jc w:val="left"/>
              <w:rPr>
                <w:sz w:val="18"/>
                <w:szCs w:val="18"/>
              </w:rPr>
            </w:pPr>
            <w:proofErr w:type="spellStart"/>
            <w:r w:rsidRPr="00F87847">
              <w:rPr>
                <w:sz w:val="18"/>
                <w:szCs w:val="18"/>
              </w:rPr>
              <w:t>Хомутовское</w:t>
            </w:r>
            <w:proofErr w:type="spellEnd"/>
            <w:r w:rsidRPr="00F87847">
              <w:rPr>
                <w:sz w:val="18"/>
                <w:szCs w:val="18"/>
              </w:rPr>
              <w:t xml:space="preserve"> муниципальное образование</w:t>
            </w:r>
          </w:p>
        </w:tc>
        <w:tc>
          <w:tcPr>
            <w:tcW w:w="1361" w:type="dxa"/>
            <w:gridSpan w:val="2"/>
            <w:noWrap/>
            <w:hideMark/>
          </w:tcPr>
          <w:p w:rsidR="00F87847" w:rsidRPr="00F87847" w:rsidRDefault="00F87847" w:rsidP="00A56A6D">
            <w:pPr>
              <w:tabs>
                <w:tab w:val="left" w:pos="426"/>
                <w:tab w:val="left" w:pos="3976"/>
              </w:tabs>
              <w:ind w:left="0" w:right="-142" w:firstLine="0"/>
              <w:jc w:val="left"/>
              <w:rPr>
                <w:sz w:val="18"/>
                <w:szCs w:val="18"/>
              </w:rPr>
            </w:pPr>
            <w:proofErr w:type="spellStart"/>
            <w:r w:rsidRPr="00F87847">
              <w:rPr>
                <w:sz w:val="18"/>
                <w:szCs w:val="18"/>
              </w:rPr>
              <w:t>п</w:t>
            </w:r>
            <w:proofErr w:type="gramStart"/>
            <w:r w:rsidRPr="00F87847">
              <w:rPr>
                <w:sz w:val="18"/>
                <w:szCs w:val="18"/>
              </w:rPr>
              <w:t>.П</w:t>
            </w:r>
            <w:proofErr w:type="gramEnd"/>
            <w:r w:rsidRPr="00F87847">
              <w:rPr>
                <w:sz w:val="18"/>
                <w:szCs w:val="18"/>
              </w:rPr>
              <w:t>лишкино</w:t>
            </w:r>
            <w:proofErr w:type="spellEnd"/>
          </w:p>
        </w:tc>
        <w:tc>
          <w:tcPr>
            <w:tcW w:w="1190" w:type="dxa"/>
            <w:gridSpan w:val="2"/>
            <w:hideMark/>
          </w:tcPr>
          <w:p w:rsidR="00F87847" w:rsidRPr="00F87847" w:rsidRDefault="00F87847" w:rsidP="00A56A6D">
            <w:pPr>
              <w:tabs>
                <w:tab w:val="left" w:pos="426"/>
                <w:tab w:val="left" w:pos="3976"/>
              </w:tabs>
              <w:ind w:left="0" w:right="-142" w:firstLine="0"/>
              <w:jc w:val="left"/>
              <w:rPr>
                <w:sz w:val="18"/>
                <w:szCs w:val="18"/>
              </w:rPr>
            </w:pPr>
            <w:r w:rsidRPr="00F87847">
              <w:rPr>
                <w:sz w:val="18"/>
                <w:szCs w:val="18"/>
              </w:rPr>
              <w:t>Кладбище (</w:t>
            </w:r>
            <w:proofErr w:type="spellStart"/>
            <w:r w:rsidRPr="00F87847">
              <w:rPr>
                <w:sz w:val="18"/>
                <w:szCs w:val="18"/>
              </w:rPr>
              <w:t>чать</w:t>
            </w:r>
            <w:proofErr w:type="spellEnd"/>
            <w:r w:rsidRPr="00F87847">
              <w:rPr>
                <w:sz w:val="18"/>
                <w:szCs w:val="18"/>
              </w:rPr>
              <w:t xml:space="preserve"> 2)</w:t>
            </w:r>
          </w:p>
        </w:tc>
        <w:tc>
          <w:tcPr>
            <w:tcW w:w="686" w:type="dxa"/>
            <w:noWrap/>
            <w:hideMark/>
          </w:tcPr>
          <w:p w:rsidR="00F87847" w:rsidRPr="00F87847" w:rsidRDefault="00F87847" w:rsidP="008E52E1">
            <w:pPr>
              <w:tabs>
                <w:tab w:val="left" w:pos="426"/>
                <w:tab w:val="left" w:pos="3976"/>
              </w:tabs>
              <w:ind w:left="0" w:right="-142" w:firstLine="0"/>
              <w:jc w:val="left"/>
              <w:rPr>
                <w:sz w:val="18"/>
                <w:szCs w:val="18"/>
              </w:rPr>
            </w:pPr>
            <w:r w:rsidRPr="00F87847">
              <w:rPr>
                <w:sz w:val="18"/>
                <w:szCs w:val="18"/>
              </w:rPr>
              <w:t>б/</w:t>
            </w:r>
            <w:proofErr w:type="gramStart"/>
            <w:r w:rsidRPr="00F87847">
              <w:rPr>
                <w:sz w:val="18"/>
                <w:szCs w:val="18"/>
              </w:rPr>
              <w:t>н</w:t>
            </w:r>
            <w:proofErr w:type="gramEnd"/>
          </w:p>
        </w:tc>
        <w:tc>
          <w:tcPr>
            <w:tcW w:w="915" w:type="dxa"/>
            <w:noWrap/>
            <w:hideMark/>
          </w:tcPr>
          <w:p w:rsidR="00F87847" w:rsidRPr="00F87847" w:rsidRDefault="00F87847" w:rsidP="00A56A6D">
            <w:pPr>
              <w:tabs>
                <w:tab w:val="left" w:pos="426"/>
                <w:tab w:val="left" w:pos="3976"/>
              </w:tabs>
              <w:ind w:left="0" w:right="-142" w:firstLine="0"/>
              <w:jc w:val="left"/>
              <w:rPr>
                <w:sz w:val="18"/>
                <w:szCs w:val="18"/>
              </w:rPr>
            </w:pPr>
            <w:r w:rsidRPr="00F87847">
              <w:rPr>
                <w:sz w:val="18"/>
                <w:szCs w:val="18"/>
              </w:rPr>
              <w:t>1000</w:t>
            </w:r>
          </w:p>
        </w:tc>
        <w:tc>
          <w:tcPr>
            <w:tcW w:w="951" w:type="dxa"/>
            <w:gridSpan w:val="2"/>
            <w:noWrap/>
            <w:hideMark/>
          </w:tcPr>
          <w:p w:rsidR="00F87847" w:rsidRPr="00F87847" w:rsidRDefault="00F87847" w:rsidP="00A56A6D">
            <w:pPr>
              <w:tabs>
                <w:tab w:val="left" w:pos="426"/>
                <w:tab w:val="left" w:pos="3976"/>
              </w:tabs>
              <w:ind w:left="0" w:right="-142" w:firstLine="0"/>
              <w:jc w:val="left"/>
              <w:rPr>
                <w:sz w:val="18"/>
                <w:szCs w:val="18"/>
              </w:rPr>
            </w:pPr>
            <w:r w:rsidRPr="00F87847">
              <w:rPr>
                <w:sz w:val="18"/>
                <w:szCs w:val="18"/>
              </w:rPr>
              <w:t>1709</w:t>
            </w:r>
          </w:p>
        </w:tc>
        <w:tc>
          <w:tcPr>
            <w:tcW w:w="1105" w:type="dxa"/>
            <w:noWrap/>
            <w:hideMark/>
          </w:tcPr>
          <w:p w:rsidR="00F87847" w:rsidRPr="00F87847" w:rsidRDefault="00F87847" w:rsidP="00A56A6D">
            <w:pPr>
              <w:tabs>
                <w:tab w:val="left" w:pos="426"/>
                <w:tab w:val="left" w:pos="3976"/>
              </w:tabs>
              <w:ind w:left="0" w:right="-142" w:firstLine="0"/>
              <w:jc w:val="left"/>
              <w:rPr>
                <w:sz w:val="18"/>
                <w:szCs w:val="18"/>
              </w:rPr>
            </w:pPr>
            <w:r w:rsidRPr="00F87847">
              <w:rPr>
                <w:sz w:val="18"/>
                <w:szCs w:val="18"/>
              </w:rPr>
              <w:t>875,71</w:t>
            </w:r>
          </w:p>
        </w:tc>
      </w:tr>
      <w:tr w:rsidR="00F87847" w:rsidRPr="00F87847" w:rsidTr="00A56A6D">
        <w:trPr>
          <w:trHeight w:val="615"/>
        </w:trPr>
        <w:tc>
          <w:tcPr>
            <w:tcW w:w="387" w:type="dxa"/>
            <w:noWrap/>
            <w:hideMark/>
          </w:tcPr>
          <w:p w:rsidR="00F87847" w:rsidRPr="00F87847" w:rsidRDefault="00F87847" w:rsidP="00F87847">
            <w:pPr>
              <w:tabs>
                <w:tab w:val="left" w:pos="426"/>
                <w:tab w:val="left" w:pos="3976"/>
              </w:tabs>
              <w:ind w:left="0" w:right="-142" w:firstLine="567"/>
              <w:jc w:val="left"/>
              <w:rPr>
                <w:sz w:val="18"/>
                <w:szCs w:val="18"/>
              </w:rPr>
            </w:pPr>
            <w:r w:rsidRPr="00F87847">
              <w:rPr>
                <w:sz w:val="18"/>
                <w:szCs w:val="18"/>
              </w:rPr>
              <w:t>40</w:t>
            </w:r>
          </w:p>
        </w:tc>
        <w:tc>
          <w:tcPr>
            <w:tcW w:w="1094" w:type="dxa"/>
            <w:noWrap/>
            <w:hideMark/>
          </w:tcPr>
          <w:p w:rsidR="00F87847" w:rsidRPr="00F87847" w:rsidRDefault="00F87847" w:rsidP="00A56A6D">
            <w:pPr>
              <w:tabs>
                <w:tab w:val="left" w:pos="426"/>
                <w:tab w:val="left" w:pos="3976"/>
              </w:tabs>
              <w:ind w:left="0" w:right="-142" w:firstLine="0"/>
              <w:jc w:val="left"/>
              <w:rPr>
                <w:sz w:val="18"/>
                <w:szCs w:val="18"/>
              </w:rPr>
            </w:pPr>
            <w:r w:rsidRPr="00F87847">
              <w:rPr>
                <w:sz w:val="18"/>
                <w:szCs w:val="18"/>
              </w:rPr>
              <w:t>Иркутский район</w:t>
            </w:r>
          </w:p>
        </w:tc>
        <w:tc>
          <w:tcPr>
            <w:tcW w:w="2455" w:type="dxa"/>
            <w:hideMark/>
          </w:tcPr>
          <w:p w:rsidR="00F87847" w:rsidRPr="00F87847" w:rsidRDefault="00F87847" w:rsidP="004A2216">
            <w:pPr>
              <w:tabs>
                <w:tab w:val="left" w:pos="426"/>
                <w:tab w:val="left" w:pos="3976"/>
              </w:tabs>
              <w:ind w:left="0" w:right="-142" w:firstLine="567"/>
              <w:jc w:val="left"/>
              <w:rPr>
                <w:sz w:val="18"/>
                <w:szCs w:val="18"/>
              </w:rPr>
            </w:pPr>
            <w:proofErr w:type="spellStart"/>
            <w:r w:rsidRPr="00F87847">
              <w:rPr>
                <w:sz w:val="18"/>
                <w:szCs w:val="18"/>
              </w:rPr>
              <w:t>Хомутовское</w:t>
            </w:r>
            <w:proofErr w:type="spellEnd"/>
            <w:r w:rsidRPr="00F87847">
              <w:rPr>
                <w:sz w:val="18"/>
                <w:szCs w:val="18"/>
              </w:rPr>
              <w:t xml:space="preserve"> муниципальное образование</w:t>
            </w:r>
          </w:p>
        </w:tc>
        <w:tc>
          <w:tcPr>
            <w:tcW w:w="1361" w:type="dxa"/>
            <w:gridSpan w:val="2"/>
            <w:noWrap/>
            <w:hideMark/>
          </w:tcPr>
          <w:p w:rsidR="00F87847" w:rsidRPr="00F87847" w:rsidRDefault="00F87847" w:rsidP="00A56A6D">
            <w:pPr>
              <w:tabs>
                <w:tab w:val="left" w:pos="426"/>
                <w:tab w:val="left" w:pos="3976"/>
              </w:tabs>
              <w:ind w:left="0" w:right="-142" w:firstLine="0"/>
              <w:jc w:val="left"/>
              <w:rPr>
                <w:sz w:val="18"/>
                <w:szCs w:val="18"/>
              </w:rPr>
            </w:pPr>
            <w:proofErr w:type="spellStart"/>
            <w:r w:rsidRPr="00F87847">
              <w:rPr>
                <w:sz w:val="18"/>
                <w:szCs w:val="18"/>
              </w:rPr>
              <w:t>п</w:t>
            </w:r>
            <w:proofErr w:type="gramStart"/>
            <w:r w:rsidRPr="00F87847">
              <w:rPr>
                <w:sz w:val="18"/>
                <w:szCs w:val="18"/>
              </w:rPr>
              <w:t>.П</w:t>
            </w:r>
            <w:proofErr w:type="gramEnd"/>
            <w:r w:rsidRPr="00F87847">
              <w:rPr>
                <w:sz w:val="18"/>
                <w:szCs w:val="18"/>
              </w:rPr>
              <w:t>лишкино</w:t>
            </w:r>
            <w:proofErr w:type="spellEnd"/>
          </w:p>
        </w:tc>
        <w:tc>
          <w:tcPr>
            <w:tcW w:w="1190" w:type="dxa"/>
            <w:gridSpan w:val="2"/>
            <w:noWrap/>
            <w:hideMark/>
          </w:tcPr>
          <w:p w:rsidR="00F87847" w:rsidRPr="00F87847" w:rsidRDefault="00F87847" w:rsidP="00A56A6D">
            <w:pPr>
              <w:tabs>
                <w:tab w:val="left" w:pos="426"/>
                <w:tab w:val="left" w:pos="3976"/>
              </w:tabs>
              <w:ind w:left="0" w:right="-142" w:firstLine="0"/>
              <w:jc w:val="left"/>
              <w:rPr>
                <w:sz w:val="18"/>
                <w:szCs w:val="18"/>
              </w:rPr>
            </w:pPr>
            <w:proofErr w:type="spellStart"/>
            <w:r w:rsidRPr="00F87847">
              <w:rPr>
                <w:sz w:val="18"/>
                <w:szCs w:val="18"/>
              </w:rPr>
              <w:t>Листвиничная</w:t>
            </w:r>
            <w:proofErr w:type="spellEnd"/>
          </w:p>
        </w:tc>
        <w:tc>
          <w:tcPr>
            <w:tcW w:w="686" w:type="dxa"/>
            <w:noWrap/>
            <w:hideMark/>
          </w:tcPr>
          <w:p w:rsidR="00F87847" w:rsidRPr="00F87847" w:rsidRDefault="00F87847" w:rsidP="008E52E1">
            <w:pPr>
              <w:tabs>
                <w:tab w:val="left" w:pos="426"/>
                <w:tab w:val="left" w:pos="3976"/>
              </w:tabs>
              <w:ind w:left="0" w:right="-142" w:firstLine="0"/>
              <w:jc w:val="left"/>
              <w:rPr>
                <w:sz w:val="18"/>
                <w:szCs w:val="18"/>
              </w:rPr>
            </w:pPr>
            <w:r w:rsidRPr="00F87847">
              <w:rPr>
                <w:sz w:val="18"/>
                <w:szCs w:val="18"/>
              </w:rPr>
              <w:t>б/</w:t>
            </w:r>
            <w:proofErr w:type="gramStart"/>
            <w:r w:rsidRPr="00F87847">
              <w:rPr>
                <w:sz w:val="18"/>
                <w:szCs w:val="18"/>
              </w:rPr>
              <w:t>н</w:t>
            </w:r>
            <w:proofErr w:type="gramEnd"/>
          </w:p>
        </w:tc>
        <w:tc>
          <w:tcPr>
            <w:tcW w:w="915" w:type="dxa"/>
            <w:noWrap/>
            <w:hideMark/>
          </w:tcPr>
          <w:p w:rsidR="00F87847" w:rsidRPr="00F87847" w:rsidRDefault="00F87847" w:rsidP="00A56A6D">
            <w:pPr>
              <w:tabs>
                <w:tab w:val="left" w:pos="426"/>
                <w:tab w:val="left" w:pos="3976"/>
              </w:tabs>
              <w:ind w:right="-142"/>
              <w:jc w:val="left"/>
              <w:rPr>
                <w:sz w:val="18"/>
                <w:szCs w:val="18"/>
              </w:rPr>
            </w:pPr>
            <w:r w:rsidRPr="00F87847">
              <w:rPr>
                <w:sz w:val="18"/>
                <w:szCs w:val="18"/>
              </w:rPr>
              <w:t>700</w:t>
            </w:r>
          </w:p>
        </w:tc>
        <w:tc>
          <w:tcPr>
            <w:tcW w:w="951" w:type="dxa"/>
            <w:gridSpan w:val="2"/>
            <w:noWrap/>
            <w:hideMark/>
          </w:tcPr>
          <w:p w:rsidR="00F87847" w:rsidRPr="00F87847" w:rsidRDefault="00F87847" w:rsidP="00A56A6D">
            <w:pPr>
              <w:tabs>
                <w:tab w:val="left" w:pos="426"/>
                <w:tab w:val="left" w:pos="3976"/>
              </w:tabs>
              <w:ind w:left="0" w:right="-142" w:firstLine="0"/>
              <w:jc w:val="left"/>
              <w:rPr>
                <w:sz w:val="18"/>
                <w:szCs w:val="18"/>
              </w:rPr>
            </w:pPr>
            <w:r w:rsidRPr="00F87847">
              <w:rPr>
                <w:sz w:val="18"/>
                <w:szCs w:val="18"/>
              </w:rPr>
              <w:t>430</w:t>
            </w:r>
          </w:p>
        </w:tc>
        <w:tc>
          <w:tcPr>
            <w:tcW w:w="1105" w:type="dxa"/>
            <w:noWrap/>
            <w:hideMark/>
          </w:tcPr>
          <w:p w:rsidR="00F87847" w:rsidRPr="00F87847" w:rsidRDefault="00F87847" w:rsidP="00A56A6D">
            <w:pPr>
              <w:tabs>
                <w:tab w:val="left" w:pos="426"/>
                <w:tab w:val="left" w:pos="3976"/>
              </w:tabs>
              <w:ind w:left="0" w:right="-142" w:firstLine="0"/>
              <w:jc w:val="left"/>
              <w:rPr>
                <w:sz w:val="18"/>
                <w:szCs w:val="18"/>
              </w:rPr>
            </w:pPr>
            <w:r w:rsidRPr="00F87847">
              <w:rPr>
                <w:sz w:val="18"/>
                <w:szCs w:val="18"/>
              </w:rPr>
              <w:t>2000,00</w:t>
            </w:r>
          </w:p>
        </w:tc>
      </w:tr>
      <w:tr w:rsidR="00F87847" w:rsidRPr="00F87847" w:rsidTr="00A56A6D">
        <w:trPr>
          <w:trHeight w:val="495"/>
        </w:trPr>
        <w:tc>
          <w:tcPr>
            <w:tcW w:w="387" w:type="dxa"/>
            <w:noWrap/>
            <w:hideMark/>
          </w:tcPr>
          <w:p w:rsidR="00F87847" w:rsidRPr="00F87847" w:rsidRDefault="00F87847" w:rsidP="00F87847">
            <w:pPr>
              <w:tabs>
                <w:tab w:val="left" w:pos="426"/>
                <w:tab w:val="left" w:pos="3976"/>
              </w:tabs>
              <w:ind w:left="0" w:right="-142" w:firstLine="567"/>
              <w:jc w:val="left"/>
              <w:rPr>
                <w:sz w:val="18"/>
                <w:szCs w:val="18"/>
              </w:rPr>
            </w:pPr>
            <w:r w:rsidRPr="00F87847">
              <w:rPr>
                <w:sz w:val="18"/>
                <w:szCs w:val="18"/>
              </w:rPr>
              <w:t> </w:t>
            </w:r>
          </w:p>
        </w:tc>
        <w:tc>
          <w:tcPr>
            <w:tcW w:w="1094" w:type="dxa"/>
            <w:noWrap/>
            <w:hideMark/>
          </w:tcPr>
          <w:p w:rsidR="00F87847" w:rsidRPr="00F87847" w:rsidRDefault="00F87847" w:rsidP="00A56A6D">
            <w:pPr>
              <w:tabs>
                <w:tab w:val="left" w:pos="426"/>
                <w:tab w:val="left" w:pos="3976"/>
              </w:tabs>
              <w:ind w:left="0" w:right="-142" w:firstLine="0"/>
              <w:jc w:val="left"/>
              <w:rPr>
                <w:b/>
                <w:bCs/>
                <w:sz w:val="18"/>
                <w:szCs w:val="18"/>
              </w:rPr>
            </w:pPr>
            <w:r w:rsidRPr="00F87847">
              <w:rPr>
                <w:b/>
                <w:bCs/>
                <w:sz w:val="18"/>
                <w:szCs w:val="18"/>
              </w:rPr>
              <w:t>2026 год</w:t>
            </w:r>
          </w:p>
        </w:tc>
        <w:tc>
          <w:tcPr>
            <w:tcW w:w="2455" w:type="dxa"/>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c>
          <w:tcPr>
            <w:tcW w:w="1361" w:type="dxa"/>
            <w:gridSpan w:val="2"/>
            <w:noWrap/>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c>
          <w:tcPr>
            <w:tcW w:w="1190" w:type="dxa"/>
            <w:gridSpan w:val="2"/>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c>
          <w:tcPr>
            <w:tcW w:w="686" w:type="dxa"/>
            <w:noWrap/>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c>
          <w:tcPr>
            <w:tcW w:w="915" w:type="dxa"/>
            <w:noWrap/>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c>
          <w:tcPr>
            <w:tcW w:w="951" w:type="dxa"/>
            <w:gridSpan w:val="2"/>
            <w:noWrap/>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c>
          <w:tcPr>
            <w:tcW w:w="1105" w:type="dxa"/>
            <w:noWrap/>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r>
      <w:tr w:rsidR="00F87847" w:rsidRPr="00F87847" w:rsidTr="00A56A6D">
        <w:trPr>
          <w:trHeight w:val="930"/>
        </w:trPr>
        <w:tc>
          <w:tcPr>
            <w:tcW w:w="387" w:type="dxa"/>
            <w:noWrap/>
            <w:hideMark/>
          </w:tcPr>
          <w:p w:rsidR="00F87847" w:rsidRPr="00F87847" w:rsidRDefault="00F87847" w:rsidP="00F87847">
            <w:pPr>
              <w:tabs>
                <w:tab w:val="left" w:pos="426"/>
                <w:tab w:val="left" w:pos="3976"/>
              </w:tabs>
              <w:ind w:left="0" w:right="-142" w:firstLine="567"/>
              <w:jc w:val="left"/>
              <w:rPr>
                <w:sz w:val="18"/>
                <w:szCs w:val="18"/>
              </w:rPr>
            </w:pPr>
            <w:r w:rsidRPr="00F87847">
              <w:rPr>
                <w:sz w:val="18"/>
                <w:szCs w:val="18"/>
              </w:rPr>
              <w:t>41</w:t>
            </w:r>
          </w:p>
        </w:tc>
        <w:tc>
          <w:tcPr>
            <w:tcW w:w="1094" w:type="dxa"/>
            <w:noWrap/>
            <w:hideMark/>
          </w:tcPr>
          <w:p w:rsidR="00F87847" w:rsidRPr="00F87847" w:rsidRDefault="00F87847" w:rsidP="00A56A6D">
            <w:pPr>
              <w:tabs>
                <w:tab w:val="left" w:pos="426"/>
                <w:tab w:val="left" w:pos="3976"/>
              </w:tabs>
              <w:ind w:left="0" w:right="-142" w:firstLine="0"/>
              <w:jc w:val="left"/>
              <w:rPr>
                <w:sz w:val="18"/>
                <w:szCs w:val="18"/>
              </w:rPr>
            </w:pPr>
            <w:r w:rsidRPr="00F87847">
              <w:rPr>
                <w:sz w:val="18"/>
                <w:szCs w:val="18"/>
              </w:rPr>
              <w:t>Иркутский район</w:t>
            </w:r>
          </w:p>
        </w:tc>
        <w:tc>
          <w:tcPr>
            <w:tcW w:w="2455" w:type="dxa"/>
            <w:hideMark/>
          </w:tcPr>
          <w:p w:rsidR="00F87847" w:rsidRPr="00F87847" w:rsidRDefault="00F87847" w:rsidP="004A2216">
            <w:pPr>
              <w:tabs>
                <w:tab w:val="left" w:pos="426"/>
                <w:tab w:val="left" w:pos="3976"/>
              </w:tabs>
              <w:ind w:left="0" w:right="-142" w:firstLine="567"/>
              <w:jc w:val="left"/>
              <w:rPr>
                <w:sz w:val="18"/>
                <w:szCs w:val="18"/>
              </w:rPr>
            </w:pPr>
            <w:proofErr w:type="spellStart"/>
            <w:r w:rsidRPr="00F87847">
              <w:rPr>
                <w:sz w:val="18"/>
                <w:szCs w:val="18"/>
              </w:rPr>
              <w:t>Хомутовское</w:t>
            </w:r>
            <w:proofErr w:type="spellEnd"/>
            <w:r w:rsidRPr="00F87847">
              <w:rPr>
                <w:sz w:val="18"/>
                <w:szCs w:val="18"/>
              </w:rPr>
              <w:t xml:space="preserve"> муниципальное образование</w:t>
            </w:r>
          </w:p>
        </w:tc>
        <w:tc>
          <w:tcPr>
            <w:tcW w:w="1361" w:type="dxa"/>
            <w:gridSpan w:val="2"/>
            <w:noWrap/>
            <w:hideMark/>
          </w:tcPr>
          <w:p w:rsidR="00F87847" w:rsidRPr="00F87847" w:rsidRDefault="00F87847" w:rsidP="00A56A6D">
            <w:pPr>
              <w:tabs>
                <w:tab w:val="left" w:pos="426"/>
                <w:tab w:val="left" w:pos="3976"/>
              </w:tabs>
              <w:ind w:left="0" w:right="-142" w:firstLine="0"/>
              <w:jc w:val="left"/>
              <w:rPr>
                <w:sz w:val="18"/>
                <w:szCs w:val="18"/>
              </w:rPr>
            </w:pPr>
            <w:proofErr w:type="spellStart"/>
            <w:r w:rsidRPr="00F87847">
              <w:rPr>
                <w:sz w:val="18"/>
                <w:szCs w:val="18"/>
              </w:rPr>
              <w:t>с</w:t>
            </w:r>
            <w:proofErr w:type="gramStart"/>
            <w:r w:rsidRPr="00F87847">
              <w:rPr>
                <w:sz w:val="18"/>
                <w:szCs w:val="18"/>
              </w:rPr>
              <w:t>.Х</w:t>
            </w:r>
            <w:proofErr w:type="gramEnd"/>
            <w:r w:rsidRPr="00F87847">
              <w:rPr>
                <w:sz w:val="18"/>
                <w:szCs w:val="18"/>
              </w:rPr>
              <w:t>омутово</w:t>
            </w:r>
            <w:proofErr w:type="spellEnd"/>
          </w:p>
        </w:tc>
        <w:tc>
          <w:tcPr>
            <w:tcW w:w="1190" w:type="dxa"/>
            <w:gridSpan w:val="2"/>
            <w:hideMark/>
          </w:tcPr>
          <w:p w:rsidR="00F87847" w:rsidRPr="00F87847" w:rsidRDefault="00F87847" w:rsidP="00A56A6D">
            <w:pPr>
              <w:tabs>
                <w:tab w:val="left" w:pos="426"/>
                <w:tab w:val="left" w:pos="3976"/>
              </w:tabs>
              <w:ind w:left="0" w:right="-142" w:firstLine="0"/>
              <w:jc w:val="left"/>
              <w:rPr>
                <w:sz w:val="18"/>
                <w:szCs w:val="18"/>
              </w:rPr>
            </w:pPr>
            <w:r w:rsidRPr="00F87847">
              <w:rPr>
                <w:sz w:val="18"/>
                <w:szCs w:val="18"/>
              </w:rPr>
              <w:t xml:space="preserve">Набережная зона </w:t>
            </w:r>
            <w:proofErr w:type="spellStart"/>
            <w:r w:rsidRPr="00F87847">
              <w:rPr>
                <w:sz w:val="18"/>
                <w:szCs w:val="18"/>
              </w:rPr>
              <w:t>р</w:t>
            </w:r>
            <w:proofErr w:type="gramStart"/>
            <w:r w:rsidRPr="00F87847">
              <w:rPr>
                <w:sz w:val="18"/>
                <w:szCs w:val="18"/>
              </w:rPr>
              <w:t>.К</w:t>
            </w:r>
            <w:proofErr w:type="gramEnd"/>
            <w:r w:rsidRPr="00F87847">
              <w:rPr>
                <w:sz w:val="18"/>
                <w:szCs w:val="18"/>
              </w:rPr>
              <w:t>уды</w:t>
            </w:r>
            <w:proofErr w:type="spellEnd"/>
            <w:r w:rsidRPr="00F87847">
              <w:rPr>
                <w:sz w:val="18"/>
                <w:szCs w:val="18"/>
              </w:rPr>
              <w:t xml:space="preserve"> (часть 1)</w:t>
            </w:r>
          </w:p>
        </w:tc>
        <w:tc>
          <w:tcPr>
            <w:tcW w:w="686" w:type="dxa"/>
            <w:noWrap/>
            <w:hideMark/>
          </w:tcPr>
          <w:p w:rsidR="00F87847" w:rsidRPr="00F87847" w:rsidRDefault="00F87847" w:rsidP="00983C36">
            <w:pPr>
              <w:tabs>
                <w:tab w:val="left" w:pos="426"/>
                <w:tab w:val="left" w:pos="3976"/>
              </w:tabs>
              <w:ind w:left="0" w:right="-142" w:firstLine="0"/>
              <w:jc w:val="left"/>
              <w:rPr>
                <w:sz w:val="18"/>
                <w:szCs w:val="18"/>
              </w:rPr>
            </w:pPr>
            <w:r w:rsidRPr="00F87847">
              <w:rPr>
                <w:sz w:val="18"/>
                <w:szCs w:val="18"/>
              </w:rPr>
              <w:t>б/</w:t>
            </w:r>
            <w:proofErr w:type="gramStart"/>
            <w:r w:rsidRPr="00F87847">
              <w:rPr>
                <w:sz w:val="18"/>
                <w:szCs w:val="18"/>
              </w:rPr>
              <w:t>н</w:t>
            </w:r>
            <w:proofErr w:type="gramEnd"/>
          </w:p>
        </w:tc>
        <w:tc>
          <w:tcPr>
            <w:tcW w:w="915" w:type="dxa"/>
            <w:noWrap/>
            <w:hideMark/>
          </w:tcPr>
          <w:p w:rsidR="00F87847" w:rsidRPr="00F87847" w:rsidRDefault="00F87847" w:rsidP="00983C36">
            <w:pPr>
              <w:tabs>
                <w:tab w:val="left" w:pos="426"/>
                <w:tab w:val="left" w:pos="3976"/>
              </w:tabs>
              <w:ind w:left="0" w:right="-142" w:firstLine="0"/>
              <w:jc w:val="left"/>
              <w:rPr>
                <w:sz w:val="18"/>
                <w:szCs w:val="18"/>
              </w:rPr>
            </w:pPr>
            <w:r w:rsidRPr="00F87847">
              <w:rPr>
                <w:sz w:val="18"/>
                <w:szCs w:val="18"/>
              </w:rPr>
              <w:t>7461</w:t>
            </w:r>
          </w:p>
        </w:tc>
        <w:tc>
          <w:tcPr>
            <w:tcW w:w="951" w:type="dxa"/>
            <w:gridSpan w:val="2"/>
            <w:noWrap/>
            <w:hideMark/>
          </w:tcPr>
          <w:p w:rsidR="00F87847" w:rsidRPr="00F87847" w:rsidRDefault="00F87847" w:rsidP="00983C36">
            <w:pPr>
              <w:tabs>
                <w:tab w:val="left" w:pos="426"/>
                <w:tab w:val="left" w:pos="3976"/>
              </w:tabs>
              <w:ind w:left="0" w:right="-142" w:firstLine="0"/>
              <w:jc w:val="left"/>
              <w:rPr>
                <w:sz w:val="18"/>
                <w:szCs w:val="18"/>
              </w:rPr>
            </w:pPr>
            <w:r w:rsidRPr="00F87847">
              <w:rPr>
                <w:sz w:val="18"/>
                <w:szCs w:val="18"/>
              </w:rPr>
              <w:t>20000</w:t>
            </w:r>
          </w:p>
        </w:tc>
        <w:tc>
          <w:tcPr>
            <w:tcW w:w="1105" w:type="dxa"/>
            <w:noWrap/>
            <w:hideMark/>
          </w:tcPr>
          <w:p w:rsidR="00F87847" w:rsidRPr="00F87847" w:rsidRDefault="00F87847" w:rsidP="00983C36">
            <w:pPr>
              <w:tabs>
                <w:tab w:val="left" w:pos="426"/>
                <w:tab w:val="left" w:pos="3976"/>
              </w:tabs>
              <w:ind w:left="0" w:right="-142" w:firstLine="0"/>
              <w:jc w:val="left"/>
              <w:rPr>
                <w:sz w:val="18"/>
                <w:szCs w:val="18"/>
              </w:rPr>
            </w:pPr>
            <w:r w:rsidRPr="00F87847">
              <w:rPr>
                <w:sz w:val="18"/>
                <w:szCs w:val="18"/>
              </w:rPr>
              <w:t>20000,00</w:t>
            </w:r>
          </w:p>
        </w:tc>
      </w:tr>
      <w:tr w:rsidR="00F87847" w:rsidRPr="00F87847" w:rsidTr="00A56A6D">
        <w:trPr>
          <w:trHeight w:val="930"/>
        </w:trPr>
        <w:tc>
          <w:tcPr>
            <w:tcW w:w="387" w:type="dxa"/>
            <w:noWrap/>
            <w:hideMark/>
          </w:tcPr>
          <w:p w:rsidR="00F87847" w:rsidRPr="00F87847" w:rsidRDefault="00F87847" w:rsidP="00F87847">
            <w:pPr>
              <w:tabs>
                <w:tab w:val="left" w:pos="426"/>
                <w:tab w:val="left" w:pos="3976"/>
              </w:tabs>
              <w:ind w:left="0" w:right="-142" w:firstLine="567"/>
              <w:jc w:val="left"/>
              <w:rPr>
                <w:sz w:val="18"/>
                <w:szCs w:val="18"/>
              </w:rPr>
            </w:pPr>
            <w:r w:rsidRPr="00F87847">
              <w:rPr>
                <w:sz w:val="18"/>
                <w:szCs w:val="18"/>
              </w:rPr>
              <w:t>42</w:t>
            </w:r>
          </w:p>
        </w:tc>
        <w:tc>
          <w:tcPr>
            <w:tcW w:w="1094" w:type="dxa"/>
            <w:noWrap/>
            <w:hideMark/>
          </w:tcPr>
          <w:p w:rsidR="00F87847" w:rsidRPr="00F87847" w:rsidRDefault="00F87847" w:rsidP="00A56A6D">
            <w:pPr>
              <w:tabs>
                <w:tab w:val="left" w:pos="426"/>
                <w:tab w:val="left" w:pos="3976"/>
              </w:tabs>
              <w:ind w:left="0" w:right="-142" w:firstLine="0"/>
              <w:jc w:val="left"/>
              <w:rPr>
                <w:sz w:val="18"/>
                <w:szCs w:val="18"/>
              </w:rPr>
            </w:pPr>
            <w:r w:rsidRPr="00F87847">
              <w:rPr>
                <w:sz w:val="18"/>
                <w:szCs w:val="18"/>
              </w:rPr>
              <w:t>Иркутский район</w:t>
            </w:r>
          </w:p>
        </w:tc>
        <w:tc>
          <w:tcPr>
            <w:tcW w:w="2455" w:type="dxa"/>
            <w:hideMark/>
          </w:tcPr>
          <w:p w:rsidR="00F87847" w:rsidRPr="00F87847" w:rsidRDefault="00F87847" w:rsidP="004A2216">
            <w:pPr>
              <w:tabs>
                <w:tab w:val="left" w:pos="426"/>
                <w:tab w:val="left" w:pos="3976"/>
              </w:tabs>
              <w:ind w:left="0" w:right="-142" w:firstLine="567"/>
              <w:jc w:val="left"/>
              <w:rPr>
                <w:sz w:val="18"/>
                <w:szCs w:val="18"/>
              </w:rPr>
            </w:pPr>
            <w:proofErr w:type="spellStart"/>
            <w:r w:rsidRPr="00F87847">
              <w:rPr>
                <w:sz w:val="18"/>
                <w:szCs w:val="18"/>
              </w:rPr>
              <w:t>Хомутовское</w:t>
            </w:r>
            <w:proofErr w:type="spellEnd"/>
            <w:r w:rsidRPr="00F87847">
              <w:rPr>
                <w:sz w:val="18"/>
                <w:szCs w:val="18"/>
              </w:rPr>
              <w:t xml:space="preserve"> муниципальное образование</w:t>
            </w:r>
          </w:p>
        </w:tc>
        <w:tc>
          <w:tcPr>
            <w:tcW w:w="1361" w:type="dxa"/>
            <w:gridSpan w:val="2"/>
            <w:noWrap/>
            <w:hideMark/>
          </w:tcPr>
          <w:p w:rsidR="00F87847" w:rsidRPr="00F87847" w:rsidRDefault="00F87847" w:rsidP="00A56A6D">
            <w:pPr>
              <w:tabs>
                <w:tab w:val="left" w:pos="426"/>
                <w:tab w:val="left" w:pos="3976"/>
              </w:tabs>
              <w:ind w:left="0" w:right="-142" w:firstLine="0"/>
              <w:jc w:val="left"/>
              <w:rPr>
                <w:sz w:val="18"/>
                <w:szCs w:val="18"/>
              </w:rPr>
            </w:pPr>
            <w:proofErr w:type="spellStart"/>
            <w:r w:rsidRPr="00F87847">
              <w:rPr>
                <w:sz w:val="18"/>
                <w:szCs w:val="18"/>
              </w:rPr>
              <w:t>п</w:t>
            </w:r>
            <w:proofErr w:type="gramStart"/>
            <w:r w:rsidRPr="00F87847">
              <w:rPr>
                <w:sz w:val="18"/>
                <w:szCs w:val="18"/>
              </w:rPr>
              <w:t>.П</w:t>
            </w:r>
            <w:proofErr w:type="gramEnd"/>
            <w:r w:rsidRPr="00F87847">
              <w:rPr>
                <w:sz w:val="18"/>
                <w:szCs w:val="18"/>
              </w:rPr>
              <w:t>лишкино</w:t>
            </w:r>
            <w:proofErr w:type="spellEnd"/>
          </w:p>
        </w:tc>
        <w:tc>
          <w:tcPr>
            <w:tcW w:w="1190" w:type="dxa"/>
            <w:gridSpan w:val="2"/>
            <w:hideMark/>
          </w:tcPr>
          <w:p w:rsidR="00F87847" w:rsidRPr="00F87847" w:rsidRDefault="00F87847" w:rsidP="00A56A6D">
            <w:pPr>
              <w:tabs>
                <w:tab w:val="left" w:pos="426"/>
                <w:tab w:val="left" w:pos="3976"/>
              </w:tabs>
              <w:ind w:left="0" w:right="-142" w:firstLine="0"/>
              <w:jc w:val="left"/>
              <w:rPr>
                <w:sz w:val="18"/>
                <w:szCs w:val="18"/>
              </w:rPr>
            </w:pPr>
            <w:r w:rsidRPr="00F87847">
              <w:rPr>
                <w:sz w:val="18"/>
                <w:szCs w:val="18"/>
              </w:rPr>
              <w:t>Подгорная</w:t>
            </w:r>
          </w:p>
        </w:tc>
        <w:tc>
          <w:tcPr>
            <w:tcW w:w="686" w:type="dxa"/>
            <w:noWrap/>
            <w:hideMark/>
          </w:tcPr>
          <w:p w:rsidR="00F87847" w:rsidRPr="00F87847" w:rsidRDefault="00F87847" w:rsidP="00983C36">
            <w:pPr>
              <w:tabs>
                <w:tab w:val="left" w:pos="426"/>
                <w:tab w:val="left" w:pos="3976"/>
              </w:tabs>
              <w:ind w:left="0" w:right="-142" w:firstLine="0"/>
              <w:jc w:val="left"/>
              <w:rPr>
                <w:sz w:val="18"/>
                <w:szCs w:val="18"/>
              </w:rPr>
            </w:pPr>
            <w:r w:rsidRPr="00F87847">
              <w:rPr>
                <w:sz w:val="18"/>
                <w:szCs w:val="18"/>
              </w:rPr>
              <w:t>б/</w:t>
            </w:r>
            <w:proofErr w:type="gramStart"/>
            <w:r w:rsidRPr="00F87847">
              <w:rPr>
                <w:sz w:val="18"/>
                <w:szCs w:val="18"/>
              </w:rPr>
              <w:t>н</w:t>
            </w:r>
            <w:proofErr w:type="gramEnd"/>
          </w:p>
        </w:tc>
        <w:tc>
          <w:tcPr>
            <w:tcW w:w="915" w:type="dxa"/>
            <w:noWrap/>
            <w:hideMark/>
          </w:tcPr>
          <w:p w:rsidR="00F87847" w:rsidRPr="00F87847" w:rsidRDefault="00F87847" w:rsidP="00983C36">
            <w:pPr>
              <w:tabs>
                <w:tab w:val="left" w:pos="426"/>
                <w:tab w:val="left" w:pos="3976"/>
              </w:tabs>
              <w:ind w:left="0" w:right="-142" w:firstLine="0"/>
              <w:jc w:val="left"/>
              <w:rPr>
                <w:sz w:val="18"/>
                <w:szCs w:val="18"/>
              </w:rPr>
            </w:pPr>
            <w:r w:rsidRPr="00F87847">
              <w:rPr>
                <w:sz w:val="18"/>
                <w:szCs w:val="18"/>
              </w:rPr>
              <w:t>4500</w:t>
            </w:r>
          </w:p>
        </w:tc>
        <w:tc>
          <w:tcPr>
            <w:tcW w:w="951" w:type="dxa"/>
            <w:gridSpan w:val="2"/>
            <w:noWrap/>
            <w:hideMark/>
          </w:tcPr>
          <w:p w:rsidR="00F87847" w:rsidRPr="00F87847" w:rsidRDefault="00F87847" w:rsidP="00983C36">
            <w:pPr>
              <w:tabs>
                <w:tab w:val="left" w:pos="426"/>
                <w:tab w:val="left" w:pos="3976"/>
              </w:tabs>
              <w:ind w:left="0" w:right="-142" w:firstLine="0"/>
              <w:jc w:val="left"/>
              <w:rPr>
                <w:sz w:val="18"/>
                <w:szCs w:val="18"/>
              </w:rPr>
            </w:pPr>
            <w:r w:rsidRPr="00F87847">
              <w:rPr>
                <w:sz w:val="18"/>
                <w:szCs w:val="18"/>
              </w:rPr>
              <w:t>1709</w:t>
            </w:r>
          </w:p>
        </w:tc>
        <w:tc>
          <w:tcPr>
            <w:tcW w:w="1105" w:type="dxa"/>
            <w:noWrap/>
            <w:hideMark/>
          </w:tcPr>
          <w:p w:rsidR="00F87847" w:rsidRPr="00F87847" w:rsidRDefault="00F87847" w:rsidP="00983C36">
            <w:pPr>
              <w:tabs>
                <w:tab w:val="left" w:pos="426"/>
                <w:tab w:val="left" w:pos="3976"/>
              </w:tabs>
              <w:ind w:left="0" w:right="-142" w:firstLine="0"/>
              <w:jc w:val="left"/>
              <w:rPr>
                <w:sz w:val="18"/>
                <w:szCs w:val="18"/>
              </w:rPr>
            </w:pPr>
            <w:r w:rsidRPr="00F87847">
              <w:rPr>
                <w:sz w:val="18"/>
                <w:szCs w:val="18"/>
              </w:rPr>
              <w:t>16438,23</w:t>
            </w:r>
          </w:p>
        </w:tc>
      </w:tr>
      <w:tr w:rsidR="00F87847" w:rsidRPr="00F87847" w:rsidTr="00A56A6D">
        <w:trPr>
          <w:trHeight w:val="600"/>
        </w:trPr>
        <w:tc>
          <w:tcPr>
            <w:tcW w:w="387" w:type="dxa"/>
            <w:noWrap/>
            <w:hideMark/>
          </w:tcPr>
          <w:p w:rsidR="00F87847" w:rsidRPr="00F87847" w:rsidRDefault="00F87847" w:rsidP="00F87847">
            <w:pPr>
              <w:tabs>
                <w:tab w:val="left" w:pos="426"/>
                <w:tab w:val="left" w:pos="3976"/>
              </w:tabs>
              <w:ind w:left="0" w:right="-142" w:firstLine="567"/>
              <w:jc w:val="left"/>
              <w:rPr>
                <w:sz w:val="18"/>
                <w:szCs w:val="18"/>
              </w:rPr>
            </w:pPr>
            <w:r w:rsidRPr="00F87847">
              <w:rPr>
                <w:sz w:val="18"/>
                <w:szCs w:val="18"/>
              </w:rPr>
              <w:t> </w:t>
            </w:r>
          </w:p>
        </w:tc>
        <w:tc>
          <w:tcPr>
            <w:tcW w:w="1094" w:type="dxa"/>
            <w:noWrap/>
            <w:hideMark/>
          </w:tcPr>
          <w:p w:rsidR="00F87847" w:rsidRPr="00F87847" w:rsidRDefault="00F87847" w:rsidP="00A56A6D">
            <w:pPr>
              <w:tabs>
                <w:tab w:val="left" w:pos="426"/>
                <w:tab w:val="left" w:pos="3976"/>
              </w:tabs>
              <w:ind w:left="0" w:right="-142" w:firstLine="0"/>
              <w:jc w:val="left"/>
              <w:rPr>
                <w:b/>
                <w:bCs/>
                <w:sz w:val="18"/>
                <w:szCs w:val="18"/>
              </w:rPr>
            </w:pPr>
            <w:r w:rsidRPr="00F87847">
              <w:rPr>
                <w:b/>
                <w:bCs/>
                <w:sz w:val="18"/>
                <w:szCs w:val="18"/>
              </w:rPr>
              <w:t>2027 год</w:t>
            </w:r>
          </w:p>
        </w:tc>
        <w:tc>
          <w:tcPr>
            <w:tcW w:w="2455" w:type="dxa"/>
            <w:noWrap/>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c>
          <w:tcPr>
            <w:tcW w:w="1361" w:type="dxa"/>
            <w:gridSpan w:val="2"/>
            <w:noWrap/>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c>
          <w:tcPr>
            <w:tcW w:w="1190" w:type="dxa"/>
            <w:gridSpan w:val="2"/>
            <w:noWrap/>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c>
          <w:tcPr>
            <w:tcW w:w="686" w:type="dxa"/>
            <w:noWrap/>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c>
          <w:tcPr>
            <w:tcW w:w="915" w:type="dxa"/>
            <w:noWrap/>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c>
          <w:tcPr>
            <w:tcW w:w="951" w:type="dxa"/>
            <w:gridSpan w:val="2"/>
            <w:noWrap/>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c>
          <w:tcPr>
            <w:tcW w:w="1105" w:type="dxa"/>
            <w:noWrap/>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r>
      <w:tr w:rsidR="00F87847" w:rsidRPr="00F87847" w:rsidTr="00A56A6D">
        <w:trPr>
          <w:trHeight w:val="885"/>
        </w:trPr>
        <w:tc>
          <w:tcPr>
            <w:tcW w:w="387" w:type="dxa"/>
            <w:noWrap/>
            <w:hideMark/>
          </w:tcPr>
          <w:p w:rsidR="00F87847" w:rsidRPr="00F87847" w:rsidRDefault="00F87847" w:rsidP="00F87847">
            <w:pPr>
              <w:tabs>
                <w:tab w:val="left" w:pos="426"/>
                <w:tab w:val="left" w:pos="3976"/>
              </w:tabs>
              <w:ind w:left="0" w:right="-142" w:firstLine="567"/>
              <w:jc w:val="left"/>
              <w:rPr>
                <w:sz w:val="18"/>
                <w:szCs w:val="18"/>
              </w:rPr>
            </w:pPr>
            <w:r w:rsidRPr="00F87847">
              <w:rPr>
                <w:sz w:val="18"/>
                <w:szCs w:val="18"/>
              </w:rPr>
              <w:t>41</w:t>
            </w:r>
          </w:p>
        </w:tc>
        <w:tc>
          <w:tcPr>
            <w:tcW w:w="1094" w:type="dxa"/>
            <w:noWrap/>
            <w:hideMark/>
          </w:tcPr>
          <w:p w:rsidR="00F87847" w:rsidRPr="00F87847" w:rsidRDefault="00F87847" w:rsidP="00A56A6D">
            <w:pPr>
              <w:tabs>
                <w:tab w:val="left" w:pos="426"/>
                <w:tab w:val="left" w:pos="3976"/>
              </w:tabs>
              <w:ind w:left="0" w:right="-142" w:firstLine="0"/>
              <w:jc w:val="left"/>
              <w:rPr>
                <w:sz w:val="18"/>
                <w:szCs w:val="18"/>
              </w:rPr>
            </w:pPr>
            <w:r w:rsidRPr="00F87847">
              <w:rPr>
                <w:sz w:val="18"/>
                <w:szCs w:val="18"/>
              </w:rPr>
              <w:t>Иркутский район</w:t>
            </w:r>
          </w:p>
        </w:tc>
        <w:tc>
          <w:tcPr>
            <w:tcW w:w="2455" w:type="dxa"/>
            <w:hideMark/>
          </w:tcPr>
          <w:p w:rsidR="00F87847" w:rsidRPr="00F87847" w:rsidRDefault="00F87847" w:rsidP="004A2216">
            <w:pPr>
              <w:tabs>
                <w:tab w:val="left" w:pos="426"/>
                <w:tab w:val="left" w:pos="3976"/>
              </w:tabs>
              <w:ind w:left="0" w:right="-142" w:firstLine="567"/>
              <w:jc w:val="left"/>
              <w:rPr>
                <w:sz w:val="18"/>
                <w:szCs w:val="18"/>
              </w:rPr>
            </w:pPr>
            <w:proofErr w:type="spellStart"/>
            <w:r w:rsidRPr="00F87847">
              <w:rPr>
                <w:sz w:val="18"/>
                <w:szCs w:val="18"/>
              </w:rPr>
              <w:t>Хомутовское</w:t>
            </w:r>
            <w:proofErr w:type="spellEnd"/>
            <w:r w:rsidRPr="00F87847">
              <w:rPr>
                <w:sz w:val="18"/>
                <w:szCs w:val="18"/>
              </w:rPr>
              <w:t xml:space="preserve"> муниципальное образование</w:t>
            </w:r>
          </w:p>
        </w:tc>
        <w:tc>
          <w:tcPr>
            <w:tcW w:w="1361" w:type="dxa"/>
            <w:gridSpan w:val="2"/>
            <w:noWrap/>
            <w:hideMark/>
          </w:tcPr>
          <w:p w:rsidR="00F87847" w:rsidRPr="00F87847" w:rsidRDefault="00F87847" w:rsidP="00A56A6D">
            <w:pPr>
              <w:tabs>
                <w:tab w:val="left" w:pos="426"/>
                <w:tab w:val="left" w:pos="3976"/>
              </w:tabs>
              <w:ind w:left="0" w:right="-142" w:firstLine="0"/>
              <w:jc w:val="left"/>
              <w:rPr>
                <w:sz w:val="18"/>
                <w:szCs w:val="18"/>
              </w:rPr>
            </w:pPr>
            <w:proofErr w:type="spellStart"/>
            <w:r w:rsidRPr="00F87847">
              <w:rPr>
                <w:sz w:val="18"/>
                <w:szCs w:val="18"/>
              </w:rPr>
              <w:t>с</w:t>
            </w:r>
            <w:proofErr w:type="gramStart"/>
            <w:r w:rsidRPr="00F87847">
              <w:rPr>
                <w:sz w:val="18"/>
                <w:szCs w:val="18"/>
              </w:rPr>
              <w:t>.Х</w:t>
            </w:r>
            <w:proofErr w:type="gramEnd"/>
            <w:r w:rsidRPr="00F87847">
              <w:rPr>
                <w:sz w:val="18"/>
                <w:szCs w:val="18"/>
              </w:rPr>
              <w:t>омутово</w:t>
            </w:r>
            <w:proofErr w:type="spellEnd"/>
          </w:p>
        </w:tc>
        <w:tc>
          <w:tcPr>
            <w:tcW w:w="1190" w:type="dxa"/>
            <w:gridSpan w:val="2"/>
            <w:hideMark/>
          </w:tcPr>
          <w:p w:rsidR="00F87847" w:rsidRPr="00F87847" w:rsidRDefault="00F87847" w:rsidP="00A56A6D">
            <w:pPr>
              <w:tabs>
                <w:tab w:val="left" w:pos="426"/>
                <w:tab w:val="left" w:pos="3976"/>
              </w:tabs>
              <w:ind w:left="0" w:right="-142" w:firstLine="0"/>
              <w:jc w:val="left"/>
              <w:rPr>
                <w:sz w:val="18"/>
                <w:szCs w:val="18"/>
              </w:rPr>
            </w:pPr>
            <w:r w:rsidRPr="00F87847">
              <w:rPr>
                <w:sz w:val="18"/>
                <w:szCs w:val="18"/>
              </w:rPr>
              <w:t xml:space="preserve">Набережная зона </w:t>
            </w:r>
            <w:proofErr w:type="spellStart"/>
            <w:r w:rsidRPr="00F87847">
              <w:rPr>
                <w:sz w:val="18"/>
                <w:szCs w:val="18"/>
              </w:rPr>
              <w:t>р</w:t>
            </w:r>
            <w:proofErr w:type="gramStart"/>
            <w:r w:rsidRPr="00F87847">
              <w:rPr>
                <w:sz w:val="18"/>
                <w:szCs w:val="18"/>
              </w:rPr>
              <w:t>.К</w:t>
            </w:r>
            <w:proofErr w:type="gramEnd"/>
            <w:r w:rsidRPr="00F87847">
              <w:rPr>
                <w:sz w:val="18"/>
                <w:szCs w:val="18"/>
              </w:rPr>
              <w:t>уды</w:t>
            </w:r>
            <w:proofErr w:type="spellEnd"/>
            <w:r w:rsidRPr="00F87847">
              <w:rPr>
                <w:sz w:val="18"/>
                <w:szCs w:val="18"/>
              </w:rPr>
              <w:t xml:space="preserve"> (часть 2)</w:t>
            </w:r>
          </w:p>
        </w:tc>
        <w:tc>
          <w:tcPr>
            <w:tcW w:w="686" w:type="dxa"/>
            <w:noWrap/>
            <w:hideMark/>
          </w:tcPr>
          <w:p w:rsidR="00F87847" w:rsidRPr="00F87847" w:rsidRDefault="00F87847" w:rsidP="00983C36">
            <w:pPr>
              <w:tabs>
                <w:tab w:val="left" w:pos="426"/>
                <w:tab w:val="left" w:pos="3976"/>
              </w:tabs>
              <w:ind w:left="0" w:right="-142" w:firstLine="0"/>
              <w:jc w:val="left"/>
              <w:rPr>
                <w:sz w:val="18"/>
                <w:szCs w:val="18"/>
              </w:rPr>
            </w:pPr>
            <w:r w:rsidRPr="00F87847">
              <w:rPr>
                <w:sz w:val="18"/>
                <w:szCs w:val="18"/>
              </w:rPr>
              <w:t>б/</w:t>
            </w:r>
            <w:proofErr w:type="gramStart"/>
            <w:r w:rsidRPr="00F87847">
              <w:rPr>
                <w:sz w:val="18"/>
                <w:szCs w:val="18"/>
              </w:rPr>
              <w:t>н</w:t>
            </w:r>
            <w:proofErr w:type="gramEnd"/>
          </w:p>
        </w:tc>
        <w:tc>
          <w:tcPr>
            <w:tcW w:w="915" w:type="dxa"/>
            <w:noWrap/>
            <w:hideMark/>
          </w:tcPr>
          <w:p w:rsidR="00F87847" w:rsidRPr="00F87847" w:rsidRDefault="00F87847" w:rsidP="002C7AE6">
            <w:pPr>
              <w:tabs>
                <w:tab w:val="left" w:pos="426"/>
                <w:tab w:val="left" w:pos="3976"/>
              </w:tabs>
              <w:ind w:left="0" w:right="-142" w:firstLine="0"/>
              <w:jc w:val="left"/>
              <w:rPr>
                <w:sz w:val="18"/>
                <w:szCs w:val="18"/>
              </w:rPr>
            </w:pPr>
            <w:r w:rsidRPr="00F87847">
              <w:rPr>
                <w:sz w:val="18"/>
                <w:szCs w:val="18"/>
              </w:rPr>
              <w:t>7461</w:t>
            </w:r>
          </w:p>
        </w:tc>
        <w:tc>
          <w:tcPr>
            <w:tcW w:w="951" w:type="dxa"/>
            <w:gridSpan w:val="2"/>
            <w:noWrap/>
            <w:hideMark/>
          </w:tcPr>
          <w:p w:rsidR="00F87847" w:rsidRPr="00F87847" w:rsidRDefault="00F87847" w:rsidP="002C7AE6">
            <w:pPr>
              <w:tabs>
                <w:tab w:val="left" w:pos="426"/>
                <w:tab w:val="left" w:pos="3976"/>
              </w:tabs>
              <w:ind w:left="0" w:right="-142" w:firstLine="0"/>
              <w:jc w:val="left"/>
              <w:rPr>
                <w:sz w:val="18"/>
                <w:szCs w:val="18"/>
              </w:rPr>
            </w:pPr>
            <w:r w:rsidRPr="00F87847">
              <w:rPr>
                <w:sz w:val="18"/>
                <w:szCs w:val="18"/>
              </w:rPr>
              <w:t>20000</w:t>
            </w:r>
          </w:p>
        </w:tc>
        <w:tc>
          <w:tcPr>
            <w:tcW w:w="1105" w:type="dxa"/>
            <w:noWrap/>
            <w:hideMark/>
          </w:tcPr>
          <w:p w:rsidR="002C7AE6" w:rsidRDefault="002C7AE6" w:rsidP="002C7AE6">
            <w:pPr>
              <w:tabs>
                <w:tab w:val="left" w:pos="426"/>
                <w:tab w:val="left" w:pos="3976"/>
              </w:tabs>
              <w:ind w:left="0" w:right="-142" w:firstLine="0"/>
              <w:jc w:val="left"/>
              <w:rPr>
                <w:sz w:val="18"/>
                <w:szCs w:val="18"/>
              </w:rPr>
            </w:pPr>
          </w:p>
          <w:p w:rsidR="00F87847" w:rsidRPr="00F87847" w:rsidRDefault="00F87847" w:rsidP="002C7AE6">
            <w:pPr>
              <w:tabs>
                <w:tab w:val="left" w:pos="426"/>
                <w:tab w:val="left" w:pos="3976"/>
              </w:tabs>
              <w:ind w:left="0" w:right="-142" w:firstLine="0"/>
              <w:jc w:val="left"/>
              <w:rPr>
                <w:sz w:val="18"/>
                <w:szCs w:val="18"/>
              </w:rPr>
            </w:pPr>
            <w:r w:rsidRPr="00F87847">
              <w:rPr>
                <w:sz w:val="18"/>
                <w:szCs w:val="18"/>
              </w:rPr>
              <w:t>20000,00</w:t>
            </w:r>
          </w:p>
        </w:tc>
      </w:tr>
      <w:tr w:rsidR="00F87847" w:rsidRPr="00F87847" w:rsidTr="00A56A6D">
        <w:trPr>
          <w:trHeight w:val="540"/>
        </w:trPr>
        <w:tc>
          <w:tcPr>
            <w:tcW w:w="387" w:type="dxa"/>
            <w:noWrap/>
            <w:hideMark/>
          </w:tcPr>
          <w:p w:rsidR="00F87847" w:rsidRPr="00F87847" w:rsidRDefault="00F87847" w:rsidP="00F87847">
            <w:pPr>
              <w:tabs>
                <w:tab w:val="left" w:pos="426"/>
                <w:tab w:val="left" w:pos="3976"/>
              </w:tabs>
              <w:ind w:left="0" w:right="-142" w:firstLine="567"/>
              <w:jc w:val="left"/>
              <w:rPr>
                <w:sz w:val="18"/>
                <w:szCs w:val="18"/>
              </w:rPr>
            </w:pPr>
            <w:r w:rsidRPr="00F87847">
              <w:rPr>
                <w:sz w:val="18"/>
                <w:szCs w:val="18"/>
              </w:rPr>
              <w:t>42</w:t>
            </w:r>
          </w:p>
        </w:tc>
        <w:tc>
          <w:tcPr>
            <w:tcW w:w="1094" w:type="dxa"/>
            <w:noWrap/>
            <w:hideMark/>
          </w:tcPr>
          <w:p w:rsidR="00F87847" w:rsidRPr="00F87847" w:rsidRDefault="00F87847" w:rsidP="00A56A6D">
            <w:pPr>
              <w:tabs>
                <w:tab w:val="left" w:pos="426"/>
                <w:tab w:val="left" w:pos="3976"/>
              </w:tabs>
              <w:ind w:left="0" w:right="-142" w:firstLine="0"/>
              <w:jc w:val="left"/>
              <w:rPr>
                <w:sz w:val="18"/>
                <w:szCs w:val="18"/>
              </w:rPr>
            </w:pPr>
            <w:r w:rsidRPr="00F87847">
              <w:rPr>
                <w:sz w:val="18"/>
                <w:szCs w:val="18"/>
              </w:rPr>
              <w:t>Иркутский район</w:t>
            </w:r>
          </w:p>
        </w:tc>
        <w:tc>
          <w:tcPr>
            <w:tcW w:w="2455" w:type="dxa"/>
            <w:hideMark/>
          </w:tcPr>
          <w:p w:rsidR="00F87847" w:rsidRPr="00F87847" w:rsidRDefault="00F87847" w:rsidP="004A2216">
            <w:pPr>
              <w:tabs>
                <w:tab w:val="left" w:pos="426"/>
                <w:tab w:val="left" w:pos="3976"/>
              </w:tabs>
              <w:ind w:left="0" w:right="-142" w:firstLine="567"/>
              <w:jc w:val="left"/>
              <w:rPr>
                <w:sz w:val="18"/>
                <w:szCs w:val="18"/>
              </w:rPr>
            </w:pPr>
            <w:proofErr w:type="spellStart"/>
            <w:r w:rsidRPr="00F87847">
              <w:rPr>
                <w:sz w:val="18"/>
                <w:szCs w:val="18"/>
              </w:rPr>
              <w:t>Хомутовское</w:t>
            </w:r>
            <w:proofErr w:type="spellEnd"/>
            <w:r w:rsidRPr="00F87847">
              <w:rPr>
                <w:sz w:val="18"/>
                <w:szCs w:val="18"/>
              </w:rPr>
              <w:t xml:space="preserve"> муниципальное образование</w:t>
            </w:r>
          </w:p>
        </w:tc>
        <w:tc>
          <w:tcPr>
            <w:tcW w:w="1361" w:type="dxa"/>
            <w:gridSpan w:val="2"/>
            <w:noWrap/>
            <w:hideMark/>
          </w:tcPr>
          <w:p w:rsidR="00F87847" w:rsidRPr="00F87847" w:rsidRDefault="00F87847" w:rsidP="00A56A6D">
            <w:pPr>
              <w:tabs>
                <w:tab w:val="left" w:pos="426"/>
                <w:tab w:val="left" w:pos="3976"/>
              </w:tabs>
              <w:ind w:left="0" w:right="-142" w:firstLine="0"/>
              <w:jc w:val="left"/>
              <w:rPr>
                <w:sz w:val="18"/>
                <w:szCs w:val="18"/>
              </w:rPr>
            </w:pPr>
            <w:proofErr w:type="spellStart"/>
            <w:r w:rsidRPr="00F87847">
              <w:rPr>
                <w:sz w:val="18"/>
                <w:szCs w:val="18"/>
              </w:rPr>
              <w:t>с</w:t>
            </w:r>
            <w:proofErr w:type="gramStart"/>
            <w:r w:rsidRPr="00F87847">
              <w:rPr>
                <w:sz w:val="18"/>
                <w:szCs w:val="18"/>
              </w:rPr>
              <w:t>.Х</w:t>
            </w:r>
            <w:proofErr w:type="gramEnd"/>
            <w:r w:rsidRPr="00F87847">
              <w:rPr>
                <w:sz w:val="18"/>
                <w:szCs w:val="18"/>
              </w:rPr>
              <w:t>омутово</w:t>
            </w:r>
            <w:proofErr w:type="spellEnd"/>
          </w:p>
        </w:tc>
        <w:tc>
          <w:tcPr>
            <w:tcW w:w="1190" w:type="dxa"/>
            <w:gridSpan w:val="2"/>
            <w:hideMark/>
          </w:tcPr>
          <w:p w:rsidR="00F87847" w:rsidRPr="00F87847" w:rsidRDefault="00F87847" w:rsidP="00983C36">
            <w:pPr>
              <w:tabs>
                <w:tab w:val="left" w:pos="426"/>
                <w:tab w:val="left" w:pos="3976"/>
              </w:tabs>
              <w:ind w:left="0" w:right="-142" w:firstLine="0"/>
              <w:jc w:val="left"/>
              <w:rPr>
                <w:sz w:val="18"/>
                <w:szCs w:val="18"/>
              </w:rPr>
            </w:pPr>
            <w:r w:rsidRPr="00F87847">
              <w:rPr>
                <w:sz w:val="18"/>
                <w:szCs w:val="18"/>
              </w:rPr>
              <w:t>Вишневая</w:t>
            </w:r>
          </w:p>
        </w:tc>
        <w:tc>
          <w:tcPr>
            <w:tcW w:w="686" w:type="dxa"/>
            <w:noWrap/>
            <w:hideMark/>
          </w:tcPr>
          <w:p w:rsidR="00F87847" w:rsidRPr="00F87847" w:rsidRDefault="00F87847" w:rsidP="00983C36">
            <w:pPr>
              <w:tabs>
                <w:tab w:val="left" w:pos="426"/>
                <w:tab w:val="left" w:pos="3976"/>
              </w:tabs>
              <w:ind w:left="0" w:right="-142" w:firstLine="0"/>
              <w:jc w:val="left"/>
              <w:rPr>
                <w:sz w:val="18"/>
                <w:szCs w:val="18"/>
              </w:rPr>
            </w:pPr>
            <w:r w:rsidRPr="00F87847">
              <w:rPr>
                <w:sz w:val="18"/>
                <w:szCs w:val="18"/>
              </w:rPr>
              <w:t>б/</w:t>
            </w:r>
            <w:proofErr w:type="gramStart"/>
            <w:r w:rsidRPr="00F87847">
              <w:rPr>
                <w:sz w:val="18"/>
                <w:szCs w:val="18"/>
              </w:rPr>
              <w:t>н</w:t>
            </w:r>
            <w:proofErr w:type="gramEnd"/>
          </w:p>
        </w:tc>
        <w:tc>
          <w:tcPr>
            <w:tcW w:w="915" w:type="dxa"/>
            <w:noWrap/>
            <w:hideMark/>
          </w:tcPr>
          <w:p w:rsidR="00F87847" w:rsidRPr="00F87847" w:rsidRDefault="00F87847" w:rsidP="002C7AE6">
            <w:pPr>
              <w:tabs>
                <w:tab w:val="left" w:pos="426"/>
                <w:tab w:val="left" w:pos="3976"/>
              </w:tabs>
              <w:ind w:left="0" w:right="-142" w:firstLine="0"/>
              <w:jc w:val="left"/>
              <w:rPr>
                <w:sz w:val="18"/>
                <w:szCs w:val="18"/>
              </w:rPr>
            </w:pPr>
            <w:r w:rsidRPr="00F87847">
              <w:rPr>
                <w:sz w:val="18"/>
                <w:szCs w:val="18"/>
              </w:rPr>
              <w:t>3525</w:t>
            </w:r>
          </w:p>
        </w:tc>
        <w:tc>
          <w:tcPr>
            <w:tcW w:w="951" w:type="dxa"/>
            <w:gridSpan w:val="2"/>
            <w:noWrap/>
            <w:hideMark/>
          </w:tcPr>
          <w:p w:rsidR="00F87847" w:rsidRPr="00F87847" w:rsidRDefault="00F87847" w:rsidP="002C7AE6">
            <w:pPr>
              <w:tabs>
                <w:tab w:val="left" w:pos="426"/>
                <w:tab w:val="left" w:pos="3976"/>
              </w:tabs>
              <w:ind w:left="0" w:right="-142" w:firstLine="0"/>
              <w:jc w:val="left"/>
              <w:rPr>
                <w:sz w:val="18"/>
                <w:szCs w:val="18"/>
              </w:rPr>
            </w:pPr>
            <w:r w:rsidRPr="00F87847">
              <w:rPr>
                <w:sz w:val="18"/>
                <w:szCs w:val="18"/>
              </w:rPr>
              <w:t>375</w:t>
            </w:r>
          </w:p>
        </w:tc>
        <w:tc>
          <w:tcPr>
            <w:tcW w:w="1105" w:type="dxa"/>
            <w:noWrap/>
            <w:hideMark/>
          </w:tcPr>
          <w:p w:rsidR="00F87847" w:rsidRPr="00F87847" w:rsidRDefault="00F87847" w:rsidP="002C7AE6">
            <w:pPr>
              <w:tabs>
                <w:tab w:val="left" w:pos="426"/>
                <w:tab w:val="left" w:pos="3976"/>
              </w:tabs>
              <w:ind w:left="0" w:right="-142" w:firstLine="0"/>
              <w:jc w:val="left"/>
              <w:rPr>
                <w:sz w:val="18"/>
                <w:szCs w:val="18"/>
              </w:rPr>
            </w:pPr>
            <w:r w:rsidRPr="00F87847">
              <w:rPr>
                <w:sz w:val="18"/>
                <w:szCs w:val="18"/>
              </w:rPr>
              <w:t>3200,55</w:t>
            </w:r>
          </w:p>
        </w:tc>
      </w:tr>
      <w:tr w:rsidR="00F87847" w:rsidRPr="00F87847" w:rsidTr="00A56A6D">
        <w:trPr>
          <w:trHeight w:val="585"/>
        </w:trPr>
        <w:tc>
          <w:tcPr>
            <w:tcW w:w="387" w:type="dxa"/>
            <w:noWrap/>
            <w:hideMark/>
          </w:tcPr>
          <w:p w:rsidR="00F87847" w:rsidRPr="00F87847" w:rsidRDefault="00F87847" w:rsidP="00F87847">
            <w:pPr>
              <w:tabs>
                <w:tab w:val="left" w:pos="426"/>
                <w:tab w:val="left" w:pos="3976"/>
              </w:tabs>
              <w:ind w:left="0" w:right="-142" w:firstLine="567"/>
              <w:jc w:val="left"/>
              <w:rPr>
                <w:sz w:val="18"/>
                <w:szCs w:val="18"/>
              </w:rPr>
            </w:pPr>
            <w:r w:rsidRPr="00F87847">
              <w:rPr>
                <w:sz w:val="18"/>
                <w:szCs w:val="18"/>
              </w:rPr>
              <w:t> </w:t>
            </w:r>
          </w:p>
        </w:tc>
        <w:tc>
          <w:tcPr>
            <w:tcW w:w="1094" w:type="dxa"/>
            <w:noWrap/>
            <w:hideMark/>
          </w:tcPr>
          <w:p w:rsidR="00F87847" w:rsidRPr="00F87847" w:rsidRDefault="00F87847" w:rsidP="00A56A6D">
            <w:pPr>
              <w:tabs>
                <w:tab w:val="left" w:pos="426"/>
                <w:tab w:val="left" w:pos="3976"/>
              </w:tabs>
              <w:ind w:left="0" w:right="-142" w:firstLine="0"/>
              <w:jc w:val="left"/>
              <w:rPr>
                <w:b/>
                <w:bCs/>
                <w:sz w:val="18"/>
                <w:szCs w:val="18"/>
              </w:rPr>
            </w:pPr>
            <w:r w:rsidRPr="00F87847">
              <w:rPr>
                <w:b/>
                <w:bCs/>
                <w:sz w:val="18"/>
                <w:szCs w:val="18"/>
              </w:rPr>
              <w:t>2028 год</w:t>
            </w:r>
          </w:p>
        </w:tc>
        <w:tc>
          <w:tcPr>
            <w:tcW w:w="2455" w:type="dxa"/>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c>
          <w:tcPr>
            <w:tcW w:w="1361" w:type="dxa"/>
            <w:gridSpan w:val="2"/>
            <w:noWrap/>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c>
          <w:tcPr>
            <w:tcW w:w="1190" w:type="dxa"/>
            <w:gridSpan w:val="2"/>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c>
          <w:tcPr>
            <w:tcW w:w="686" w:type="dxa"/>
            <w:noWrap/>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c>
          <w:tcPr>
            <w:tcW w:w="915" w:type="dxa"/>
            <w:noWrap/>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c>
          <w:tcPr>
            <w:tcW w:w="951" w:type="dxa"/>
            <w:gridSpan w:val="2"/>
            <w:noWrap/>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c>
          <w:tcPr>
            <w:tcW w:w="1105" w:type="dxa"/>
            <w:noWrap/>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r>
      <w:tr w:rsidR="00F87847" w:rsidRPr="00F87847" w:rsidTr="00A56A6D">
        <w:trPr>
          <w:trHeight w:val="960"/>
        </w:trPr>
        <w:tc>
          <w:tcPr>
            <w:tcW w:w="387" w:type="dxa"/>
            <w:noWrap/>
            <w:hideMark/>
          </w:tcPr>
          <w:p w:rsidR="00F87847" w:rsidRPr="00F87847" w:rsidRDefault="00F87847" w:rsidP="00F87847">
            <w:pPr>
              <w:tabs>
                <w:tab w:val="left" w:pos="426"/>
                <w:tab w:val="left" w:pos="3976"/>
              </w:tabs>
              <w:ind w:left="0" w:right="-142" w:firstLine="567"/>
              <w:jc w:val="left"/>
              <w:rPr>
                <w:sz w:val="18"/>
                <w:szCs w:val="18"/>
              </w:rPr>
            </w:pPr>
            <w:r w:rsidRPr="00F87847">
              <w:rPr>
                <w:sz w:val="18"/>
                <w:szCs w:val="18"/>
              </w:rPr>
              <w:t>43</w:t>
            </w:r>
          </w:p>
        </w:tc>
        <w:tc>
          <w:tcPr>
            <w:tcW w:w="1094" w:type="dxa"/>
            <w:noWrap/>
            <w:hideMark/>
          </w:tcPr>
          <w:p w:rsidR="00F87847" w:rsidRPr="00F87847" w:rsidRDefault="00F87847" w:rsidP="00A56A6D">
            <w:pPr>
              <w:tabs>
                <w:tab w:val="left" w:pos="426"/>
                <w:tab w:val="left" w:pos="3976"/>
              </w:tabs>
              <w:ind w:left="0" w:right="-142" w:firstLine="0"/>
              <w:jc w:val="left"/>
              <w:rPr>
                <w:sz w:val="18"/>
                <w:szCs w:val="18"/>
              </w:rPr>
            </w:pPr>
            <w:r w:rsidRPr="00F87847">
              <w:rPr>
                <w:sz w:val="18"/>
                <w:szCs w:val="18"/>
              </w:rPr>
              <w:t>Иркутский район</w:t>
            </w:r>
          </w:p>
        </w:tc>
        <w:tc>
          <w:tcPr>
            <w:tcW w:w="2455" w:type="dxa"/>
            <w:hideMark/>
          </w:tcPr>
          <w:p w:rsidR="00F87847" w:rsidRPr="00F87847" w:rsidRDefault="00F87847" w:rsidP="004A2216">
            <w:pPr>
              <w:tabs>
                <w:tab w:val="left" w:pos="426"/>
                <w:tab w:val="left" w:pos="3976"/>
              </w:tabs>
              <w:ind w:left="0" w:right="-142" w:firstLine="567"/>
              <w:jc w:val="left"/>
              <w:rPr>
                <w:sz w:val="18"/>
                <w:szCs w:val="18"/>
              </w:rPr>
            </w:pPr>
            <w:proofErr w:type="spellStart"/>
            <w:r w:rsidRPr="00F87847">
              <w:rPr>
                <w:sz w:val="18"/>
                <w:szCs w:val="18"/>
              </w:rPr>
              <w:t>Хомутовское</w:t>
            </w:r>
            <w:proofErr w:type="spellEnd"/>
            <w:r w:rsidRPr="00F87847">
              <w:rPr>
                <w:sz w:val="18"/>
                <w:szCs w:val="18"/>
              </w:rPr>
              <w:t xml:space="preserve"> муниципальное образование</w:t>
            </w:r>
          </w:p>
        </w:tc>
        <w:tc>
          <w:tcPr>
            <w:tcW w:w="1361" w:type="dxa"/>
            <w:gridSpan w:val="2"/>
            <w:noWrap/>
            <w:hideMark/>
          </w:tcPr>
          <w:p w:rsidR="00F87847" w:rsidRPr="00F87847" w:rsidRDefault="00F87847" w:rsidP="00A56A6D">
            <w:pPr>
              <w:tabs>
                <w:tab w:val="left" w:pos="426"/>
                <w:tab w:val="left" w:pos="3976"/>
              </w:tabs>
              <w:ind w:left="0" w:right="-142" w:firstLine="0"/>
              <w:jc w:val="left"/>
              <w:rPr>
                <w:sz w:val="18"/>
                <w:szCs w:val="18"/>
              </w:rPr>
            </w:pPr>
            <w:proofErr w:type="spellStart"/>
            <w:r w:rsidRPr="00F87847">
              <w:rPr>
                <w:sz w:val="18"/>
                <w:szCs w:val="18"/>
              </w:rPr>
              <w:t>с</w:t>
            </w:r>
            <w:proofErr w:type="gramStart"/>
            <w:r w:rsidRPr="00F87847">
              <w:rPr>
                <w:sz w:val="18"/>
                <w:szCs w:val="18"/>
              </w:rPr>
              <w:t>.Х</w:t>
            </w:r>
            <w:proofErr w:type="gramEnd"/>
            <w:r w:rsidRPr="00F87847">
              <w:rPr>
                <w:sz w:val="18"/>
                <w:szCs w:val="18"/>
              </w:rPr>
              <w:t>омутово</w:t>
            </w:r>
            <w:proofErr w:type="spellEnd"/>
          </w:p>
        </w:tc>
        <w:tc>
          <w:tcPr>
            <w:tcW w:w="1190" w:type="dxa"/>
            <w:gridSpan w:val="2"/>
            <w:hideMark/>
          </w:tcPr>
          <w:p w:rsidR="00F87847" w:rsidRPr="00F87847" w:rsidRDefault="00F87847" w:rsidP="00983C36">
            <w:pPr>
              <w:tabs>
                <w:tab w:val="left" w:pos="426"/>
                <w:tab w:val="left" w:pos="3976"/>
              </w:tabs>
              <w:ind w:left="0" w:right="-142" w:firstLine="0"/>
              <w:jc w:val="left"/>
              <w:rPr>
                <w:sz w:val="18"/>
                <w:szCs w:val="18"/>
              </w:rPr>
            </w:pPr>
            <w:r w:rsidRPr="00F87847">
              <w:rPr>
                <w:sz w:val="18"/>
                <w:szCs w:val="18"/>
              </w:rPr>
              <w:t xml:space="preserve">Набережная зона </w:t>
            </w:r>
            <w:proofErr w:type="spellStart"/>
            <w:r w:rsidRPr="00F87847">
              <w:rPr>
                <w:sz w:val="18"/>
                <w:szCs w:val="18"/>
              </w:rPr>
              <w:t>р</w:t>
            </w:r>
            <w:proofErr w:type="gramStart"/>
            <w:r w:rsidRPr="00F87847">
              <w:rPr>
                <w:sz w:val="18"/>
                <w:szCs w:val="18"/>
              </w:rPr>
              <w:t>.К</w:t>
            </w:r>
            <w:proofErr w:type="gramEnd"/>
            <w:r w:rsidRPr="00F87847">
              <w:rPr>
                <w:sz w:val="18"/>
                <w:szCs w:val="18"/>
              </w:rPr>
              <w:t>уды</w:t>
            </w:r>
            <w:proofErr w:type="spellEnd"/>
            <w:r w:rsidRPr="00F87847">
              <w:rPr>
                <w:sz w:val="18"/>
                <w:szCs w:val="18"/>
              </w:rPr>
              <w:t xml:space="preserve"> (часть 3)</w:t>
            </w:r>
          </w:p>
        </w:tc>
        <w:tc>
          <w:tcPr>
            <w:tcW w:w="686" w:type="dxa"/>
            <w:noWrap/>
            <w:hideMark/>
          </w:tcPr>
          <w:p w:rsidR="00F87847" w:rsidRPr="00F87847" w:rsidRDefault="00F87847" w:rsidP="00983C36">
            <w:pPr>
              <w:tabs>
                <w:tab w:val="left" w:pos="426"/>
                <w:tab w:val="left" w:pos="3976"/>
              </w:tabs>
              <w:ind w:left="0" w:right="-142" w:firstLine="0"/>
              <w:jc w:val="left"/>
              <w:rPr>
                <w:sz w:val="18"/>
                <w:szCs w:val="18"/>
              </w:rPr>
            </w:pPr>
            <w:r w:rsidRPr="00F87847">
              <w:rPr>
                <w:sz w:val="18"/>
                <w:szCs w:val="18"/>
              </w:rPr>
              <w:t>б/</w:t>
            </w:r>
            <w:proofErr w:type="gramStart"/>
            <w:r w:rsidRPr="00F87847">
              <w:rPr>
                <w:sz w:val="18"/>
                <w:szCs w:val="18"/>
              </w:rPr>
              <w:t>н</w:t>
            </w:r>
            <w:proofErr w:type="gramEnd"/>
          </w:p>
        </w:tc>
        <w:tc>
          <w:tcPr>
            <w:tcW w:w="915" w:type="dxa"/>
            <w:noWrap/>
            <w:hideMark/>
          </w:tcPr>
          <w:p w:rsidR="00F87847" w:rsidRPr="00F87847" w:rsidRDefault="00F87847" w:rsidP="002C7AE6">
            <w:pPr>
              <w:tabs>
                <w:tab w:val="left" w:pos="426"/>
                <w:tab w:val="left" w:pos="3976"/>
              </w:tabs>
              <w:ind w:left="0" w:right="-142" w:firstLine="0"/>
              <w:jc w:val="left"/>
              <w:rPr>
                <w:sz w:val="18"/>
                <w:szCs w:val="18"/>
              </w:rPr>
            </w:pPr>
            <w:r w:rsidRPr="00F87847">
              <w:rPr>
                <w:sz w:val="18"/>
                <w:szCs w:val="18"/>
              </w:rPr>
              <w:t>7461</w:t>
            </w:r>
          </w:p>
        </w:tc>
        <w:tc>
          <w:tcPr>
            <w:tcW w:w="951" w:type="dxa"/>
            <w:gridSpan w:val="2"/>
            <w:noWrap/>
            <w:hideMark/>
          </w:tcPr>
          <w:p w:rsidR="00F87847" w:rsidRPr="00F87847" w:rsidRDefault="00F87847" w:rsidP="002C7AE6">
            <w:pPr>
              <w:tabs>
                <w:tab w:val="left" w:pos="426"/>
                <w:tab w:val="left" w:pos="3976"/>
              </w:tabs>
              <w:ind w:left="0" w:right="-142" w:firstLine="0"/>
              <w:jc w:val="left"/>
              <w:rPr>
                <w:sz w:val="18"/>
                <w:szCs w:val="18"/>
              </w:rPr>
            </w:pPr>
            <w:r w:rsidRPr="00F87847">
              <w:rPr>
                <w:sz w:val="18"/>
                <w:szCs w:val="18"/>
              </w:rPr>
              <w:t>20000</w:t>
            </w:r>
          </w:p>
        </w:tc>
        <w:tc>
          <w:tcPr>
            <w:tcW w:w="1105" w:type="dxa"/>
            <w:noWrap/>
            <w:hideMark/>
          </w:tcPr>
          <w:p w:rsidR="00F87847" w:rsidRPr="00F87847" w:rsidRDefault="00F87847" w:rsidP="002C7AE6">
            <w:pPr>
              <w:tabs>
                <w:tab w:val="left" w:pos="426"/>
                <w:tab w:val="left" w:pos="3976"/>
              </w:tabs>
              <w:ind w:left="0" w:right="-142" w:firstLine="0"/>
              <w:jc w:val="left"/>
              <w:rPr>
                <w:sz w:val="18"/>
                <w:szCs w:val="18"/>
              </w:rPr>
            </w:pPr>
            <w:r w:rsidRPr="00F87847">
              <w:rPr>
                <w:sz w:val="18"/>
                <w:szCs w:val="18"/>
              </w:rPr>
              <w:t>20000,00</w:t>
            </w:r>
          </w:p>
        </w:tc>
      </w:tr>
      <w:tr w:rsidR="00F87847" w:rsidRPr="00F87847" w:rsidTr="00A56A6D">
        <w:trPr>
          <w:trHeight w:val="930"/>
        </w:trPr>
        <w:tc>
          <w:tcPr>
            <w:tcW w:w="387" w:type="dxa"/>
            <w:noWrap/>
            <w:hideMark/>
          </w:tcPr>
          <w:p w:rsidR="00F87847" w:rsidRPr="00F87847" w:rsidRDefault="00F87847" w:rsidP="00F87847">
            <w:pPr>
              <w:tabs>
                <w:tab w:val="left" w:pos="426"/>
                <w:tab w:val="left" w:pos="3976"/>
              </w:tabs>
              <w:ind w:left="0" w:right="-142" w:firstLine="567"/>
              <w:jc w:val="left"/>
              <w:rPr>
                <w:sz w:val="18"/>
                <w:szCs w:val="18"/>
              </w:rPr>
            </w:pPr>
            <w:r w:rsidRPr="00F87847">
              <w:rPr>
                <w:sz w:val="18"/>
                <w:szCs w:val="18"/>
              </w:rPr>
              <w:t>44</w:t>
            </w:r>
          </w:p>
        </w:tc>
        <w:tc>
          <w:tcPr>
            <w:tcW w:w="1094" w:type="dxa"/>
            <w:noWrap/>
            <w:hideMark/>
          </w:tcPr>
          <w:p w:rsidR="00F87847" w:rsidRPr="00F87847" w:rsidRDefault="00F87847" w:rsidP="00983C36">
            <w:pPr>
              <w:tabs>
                <w:tab w:val="left" w:pos="426"/>
                <w:tab w:val="left" w:pos="3976"/>
              </w:tabs>
              <w:ind w:left="0" w:right="-142" w:firstLine="0"/>
              <w:jc w:val="left"/>
              <w:rPr>
                <w:sz w:val="18"/>
                <w:szCs w:val="18"/>
              </w:rPr>
            </w:pPr>
            <w:r w:rsidRPr="00F87847">
              <w:rPr>
                <w:sz w:val="18"/>
                <w:szCs w:val="18"/>
              </w:rPr>
              <w:t>Иркутский район</w:t>
            </w:r>
          </w:p>
        </w:tc>
        <w:tc>
          <w:tcPr>
            <w:tcW w:w="2455" w:type="dxa"/>
            <w:hideMark/>
          </w:tcPr>
          <w:p w:rsidR="00F87847" w:rsidRPr="00F87847" w:rsidRDefault="00F87847" w:rsidP="004A2216">
            <w:pPr>
              <w:tabs>
                <w:tab w:val="left" w:pos="426"/>
                <w:tab w:val="left" w:pos="3976"/>
              </w:tabs>
              <w:ind w:left="0" w:right="-142" w:firstLine="567"/>
              <w:jc w:val="left"/>
              <w:rPr>
                <w:sz w:val="18"/>
                <w:szCs w:val="18"/>
              </w:rPr>
            </w:pPr>
            <w:proofErr w:type="spellStart"/>
            <w:r w:rsidRPr="00F87847">
              <w:rPr>
                <w:sz w:val="18"/>
                <w:szCs w:val="18"/>
              </w:rPr>
              <w:t>Хомутовское</w:t>
            </w:r>
            <w:proofErr w:type="spellEnd"/>
            <w:r w:rsidRPr="00F87847">
              <w:rPr>
                <w:sz w:val="18"/>
                <w:szCs w:val="18"/>
              </w:rPr>
              <w:t xml:space="preserve"> муниципальное образование</w:t>
            </w:r>
          </w:p>
        </w:tc>
        <w:tc>
          <w:tcPr>
            <w:tcW w:w="1361" w:type="dxa"/>
            <w:gridSpan w:val="2"/>
            <w:noWrap/>
            <w:hideMark/>
          </w:tcPr>
          <w:p w:rsidR="00F87847" w:rsidRPr="00F87847" w:rsidRDefault="00F87847" w:rsidP="00983C36">
            <w:pPr>
              <w:tabs>
                <w:tab w:val="left" w:pos="426"/>
                <w:tab w:val="left" w:pos="3976"/>
              </w:tabs>
              <w:ind w:left="0" w:right="-142" w:firstLine="0"/>
              <w:jc w:val="left"/>
              <w:rPr>
                <w:sz w:val="18"/>
                <w:szCs w:val="18"/>
              </w:rPr>
            </w:pPr>
            <w:proofErr w:type="spellStart"/>
            <w:r w:rsidRPr="00F87847">
              <w:rPr>
                <w:sz w:val="18"/>
                <w:szCs w:val="18"/>
              </w:rPr>
              <w:t>с</w:t>
            </w:r>
            <w:proofErr w:type="gramStart"/>
            <w:r w:rsidRPr="00F87847">
              <w:rPr>
                <w:sz w:val="18"/>
                <w:szCs w:val="18"/>
              </w:rPr>
              <w:t>.Х</w:t>
            </w:r>
            <w:proofErr w:type="gramEnd"/>
            <w:r w:rsidRPr="00F87847">
              <w:rPr>
                <w:sz w:val="18"/>
                <w:szCs w:val="18"/>
              </w:rPr>
              <w:t>омутово</w:t>
            </w:r>
            <w:proofErr w:type="spellEnd"/>
          </w:p>
        </w:tc>
        <w:tc>
          <w:tcPr>
            <w:tcW w:w="1190" w:type="dxa"/>
            <w:gridSpan w:val="2"/>
            <w:hideMark/>
          </w:tcPr>
          <w:p w:rsidR="00F87847" w:rsidRPr="00F87847" w:rsidRDefault="00F87847" w:rsidP="002C7AE6">
            <w:pPr>
              <w:tabs>
                <w:tab w:val="left" w:pos="426"/>
                <w:tab w:val="left" w:pos="3976"/>
              </w:tabs>
              <w:ind w:left="0" w:right="-142" w:firstLine="0"/>
              <w:jc w:val="left"/>
              <w:rPr>
                <w:sz w:val="18"/>
                <w:szCs w:val="18"/>
              </w:rPr>
            </w:pPr>
            <w:proofErr w:type="spellStart"/>
            <w:r w:rsidRPr="00F87847">
              <w:rPr>
                <w:sz w:val="18"/>
                <w:szCs w:val="18"/>
              </w:rPr>
              <w:t>с</w:t>
            </w:r>
            <w:proofErr w:type="gramStart"/>
            <w:r w:rsidRPr="00F87847">
              <w:rPr>
                <w:sz w:val="18"/>
                <w:szCs w:val="18"/>
              </w:rPr>
              <w:t>.Х</w:t>
            </w:r>
            <w:proofErr w:type="gramEnd"/>
            <w:r w:rsidRPr="00F87847">
              <w:rPr>
                <w:sz w:val="18"/>
                <w:szCs w:val="18"/>
              </w:rPr>
              <w:t>омутово</w:t>
            </w:r>
            <w:proofErr w:type="spellEnd"/>
            <w:r w:rsidRPr="00F87847">
              <w:rPr>
                <w:sz w:val="18"/>
                <w:szCs w:val="18"/>
              </w:rPr>
              <w:t xml:space="preserve">, </w:t>
            </w:r>
            <w:proofErr w:type="spellStart"/>
            <w:r w:rsidRPr="00F87847">
              <w:rPr>
                <w:sz w:val="18"/>
                <w:szCs w:val="18"/>
              </w:rPr>
              <w:t>пр</w:t>
            </w:r>
            <w:proofErr w:type="spellEnd"/>
            <w:r w:rsidRPr="00F87847">
              <w:rPr>
                <w:sz w:val="18"/>
                <w:szCs w:val="18"/>
              </w:rPr>
              <w:t xml:space="preserve">-д </w:t>
            </w:r>
            <w:proofErr w:type="spellStart"/>
            <w:r w:rsidRPr="00F87847">
              <w:rPr>
                <w:sz w:val="18"/>
                <w:szCs w:val="18"/>
              </w:rPr>
              <w:t>Качугский</w:t>
            </w:r>
            <w:proofErr w:type="spellEnd"/>
            <w:r w:rsidRPr="00F87847">
              <w:rPr>
                <w:sz w:val="18"/>
                <w:szCs w:val="18"/>
              </w:rPr>
              <w:t xml:space="preserve"> (часть 1)</w:t>
            </w:r>
          </w:p>
        </w:tc>
        <w:tc>
          <w:tcPr>
            <w:tcW w:w="686" w:type="dxa"/>
            <w:noWrap/>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6</w:t>
            </w:r>
          </w:p>
        </w:tc>
        <w:tc>
          <w:tcPr>
            <w:tcW w:w="915" w:type="dxa"/>
            <w:noWrap/>
            <w:hideMark/>
          </w:tcPr>
          <w:p w:rsidR="00F87847" w:rsidRPr="00F87847" w:rsidRDefault="00F87847" w:rsidP="002C7AE6">
            <w:pPr>
              <w:tabs>
                <w:tab w:val="left" w:pos="426"/>
                <w:tab w:val="left" w:pos="3976"/>
              </w:tabs>
              <w:ind w:left="0" w:right="-142" w:firstLine="0"/>
              <w:jc w:val="left"/>
              <w:rPr>
                <w:sz w:val="18"/>
                <w:szCs w:val="18"/>
              </w:rPr>
            </w:pPr>
            <w:r w:rsidRPr="00F87847">
              <w:rPr>
                <w:sz w:val="18"/>
                <w:szCs w:val="18"/>
              </w:rPr>
              <w:t>1159641</w:t>
            </w:r>
          </w:p>
        </w:tc>
        <w:tc>
          <w:tcPr>
            <w:tcW w:w="951" w:type="dxa"/>
            <w:gridSpan w:val="2"/>
            <w:noWrap/>
            <w:hideMark/>
          </w:tcPr>
          <w:p w:rsidR="00F87847" w:rsidRPr="00F87847" w:rsidRDefault="00F87847" w:rsidP="002C7AE6">
            <w:pPr>
              <w:tabs>
                <w:tab w:val="left" w:pos="426"/>
                <w:tab w:val="left" w:pos="3976"/>
              </w:tabs>
              <w:ind w:left="0" w:right="-142" w:firstLine="0"/>
              <w:jc w:val="left"/>
              <w:rPr>
                <w:sz w:val="18"/>
                <w:szCs w:val="18"/>
              </w:rPr>
            </w:pPr>
            <w:r w:rsidRPr="00F87847">
              <w:rPr>
                <w:sz w:val="18"/>
                <w:szCs w:val="18"/>
              </w:rPr>
              <w:t>21000</w:t>
            </w:r>
          </w:p>
        </w:tc>
        <w:tc>
          <w:tcPr>
            <w:tcW w:w="1105" w:type="dxa"/>
            <w:noWrap/>
            <w:hideMark/>
          </w:tcPr>
          <w:p w:rsidR="00F87847" w:rsidRPr="00F87847" w:rsidRDefault="00F87847" w:rsidP="002C7AE6">
            <w:pPr>
              <w:tabs>
                <w:tab w:val="left" w:pos="426"/>
                <w:tab w:val="left" w:pos="3976"/>
              </w:tabs>
              <w:ind w:left="0" w:right="-142" w:firstLine="0"/>
              <w:jc w:val="left"/>
              <w:rPr>
                <w:sz w:val="18"/>
                <w:szCs w:val="18"/>
              </w:rPr>
            </w:pPr>
            <w:r w:rsidRPr="00F87847">
              <w:rPr>
                <w:sz w:val="18"/>
                <w:szCs w:val="18"/>
              </w:rPr>
              <w:t>6709,55</w:t>
            </w:r>
          </w:p>
        </w:tc>
      </w:tr>
      <w:tr w:rsidR="00F87847" w:rsidRPr="00F87847" w:rsidTr="00A56A6D">
        <w:trPr>
          <w:trHeight w:val="510"/>
        </w:trPr>
        <w:tc>
          <w:tcPr>
            <w:tcW w:w="387" w:type="dxa"/>
            <w:noWrap/>
            <w:hideMark/>
          </w:tcPr>
          <w:p w:rsidR="00F87847" w:rsidRPr="00F87847" w:rsidRDefault="00F87847" w:rsidP="00F87847">
            <w:pPr>
              <w:tabs>
                <w:tab w:val="left" w:pos="426"/>
                <w:tab w:val="left" w:pos="3976"/>
              </w:tabs>
              <w:ind w:left="0" w:right="-142" w:firstLine="567"/>
              <w:jc w:val="left"/>
              <w:rPr>
                <w:sz w:val="18"/>
                <w:szCs w:val="18"/>
              </w:rPr>
            </w:pPr>
            <w:r w:rsidRPr="00F87847">
              <w:rPr>
                <w:sz w:val="18"/>
                <w:szCs w:val="18"/>
              </w:rPr>
              <w:t> </w:t>
            </w:r>
          </w:p>
        </w:tc>
        <w:tc>
          <w:tcPr>
            <w:tcW w:w="1094" w:type="dxa"/>
            <w:noWrap/>
            <w:hideMark/>
          </w:tcPr>
          <w:p w:rsidR="00F87847" w:rsidRPr="00F87847" w:rsidRDefault="00F87847" w:rsidP="00983C36">
            <w:pPr>
              <w:tabs>
                <w:tab w:val="left" w:pos="426"/>
                <w:tab w:val="left" w:pos="3976"/>
              </w:tabs>
              <w:ind w:left="0" w:right="-142" w:firstLine="0"/>
              <w:jc w:val="left"/>
              <w:rPr>
                <w:b/>
                <w:bCs/>
                <w:sz w:val="18"/>
                <w:szCs w:val="18"/>
              </w:rPr>
            </w:pPr>
            <w:r w:rsidRPr="00F87847">
              <w:rPr>
                <w:b/>
                <w:bCs/>
                <w:sz w:val="18"/>
                <w:szCs w:val="18"/>
              </w:rPr>
              <w:t>2029 год</w:t>
            </w:r>
          </w:p>
        </w:tc>
        <w:tc>
          <w:tcPr>
            <w:tcW w:w="2455" w:type="dxa"/>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c>
          <w:tcPr>
            <w:tcW w:w="1361" w:type="dxa"/>
            <w:gridSpan w:val="2"/>
            <w:noWrap/>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c>
          <w:tcPr>
            <w:tcW w:w="1190" w:type="dxa"/>
            <w:gridSpan w:val="2"/>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c>
          <w:tcPr>
            <w:tcW w:w="686" w:type="dxa"/>
            <w:noWrap/>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c>
          <w:tcPr>
            <w:tcW w:w="915" w:type="dxa"/>
            <w:noWrap/>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c>
          <w:tcPr>
            <w:tcW w:w="951" w:type="dxa"/>
            <w:gridSpan w:val="2"/>
            <w:noWrap/>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c>
          <w:tcPr>
            <w:tcW w:w="1105" w:type="dxa"/>
            <w:noWrap/>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r>
      <w:tr w:rsidR="00F87847" w:rsidRPr="00F87847" w:rsidTr="00A56A6D">
        <w:trPr>
          <w:trHeight w:val="945"/>
        </w:trPr>
        <w:tc>
          <w:tcPr>
            <w:tcW w:w="387" w:type="dxa"/>
            <w:noWrap/>
            <w:hideMark/>
          </w:tcPr>
          <w:p w:rsidR="00F87847" w:rsidRPr="00F87847" w:rsidRDefault="00F87847" w:rsidP="00F87847">
            <w:pPr>
              <w:tabs>
                <w:tab w:val="left" w:pos="426"/>
                <w:tab w:val="left" w:pos="3976"/>
              </w:tabs>
              <w:ind w:left="0" w:right="-142" w:firstLine="567"/>
              <w:jc w:val="left"/>
              <w:rPr>
                <w:sz w:val="18"/>
                <w:szCs w:val="18"/>
              </w:rPr>
            </w:pPr>
            <w:r w:rsidRPr="00F87847">
              <w:rPr>
                <w:sz w:val="18"/>
                <w:szCs w:val="18"/>
              </w:rPr>
              <w:t>45</w:t>
            </w:r>
          </w:p>
        </w:tc>
        <w:tc>
          <w:tcPr>
            <w:tcW w:w="1094" w:type="dxa"/>
            <w:noWrap/>
            <w:hideMark/>
          </w:tcPr>
          <w:p w:rsidR="00F87847" w:rsidRPr="00F87847" w:rsidRDefault="00F87847" w:rsidP="00983C36">
            <w:pPr>
              <w:tabs>
                <w:tab w:val="left" w:pos="426"/>
                <w:tab w:val="left" w:pos="3976"/>
              </w:tabs>
              <w:ind w:left="0" w:right="-142" w:firstLine="0"/>
              <w:jc w:val="left"/>
              <w:rPr>
                <w:sz w:val="18"/>
                <w:szCs w:val="18"/>
              </w:rPr>
            </w:pPr>
            <w:r w:rsidRPr="00F87847">
              <w:rPr>
                <w:sz w:val="18"/>
                <w:szCs w:val="18"/>
              </w:rPr>
              <w:t>Иркутский район</w:t>
            </w:r>
          </w:p>
        </w:tc>
        <w:tc>
          <w:tcPr>
            <w:tcW w:w="2455" w:type="dxa"/>
            <w:hideMark/>
          </w:tcPr>
          <w:p w:rsidR="00F87847" w:rsidRPr="00F87847" w:rsidRDefault="00F87847" w:rsidP="004A2216">
            <w:pPr>
              <w:tabs>
                <w:tab w:val="left" w:pos="426"/>
                <w:tab w:val="left" w:pos="3976"/>
              </w:tabs>
              <w:ind w:left="0" w:right="-142" w:firstLine="567"/>
              <w:jc w:val="left"/>
              <w:rPr>
                <w:sz w:val="18"/>
                <w:szCs w:val="18"/>
              </w:rPr>
            </w:pPr>
            <w:proofErr w:type="spellStart"/>
            <w:r w:rsidRPr="00F87847">
              <w:rPr>
                <w:sz w:val="18"/>
                <w:szCs w:val="18"/>
              </w:rPr>
              <w:t>Хомутовское</w:t>
            </w:r>
            <w:proofErr w:type="spellEnd"/>
            <w:r w:rsidRPr="00F87847">
              <w:rPr>
                <w:sz w:val="18"/>
                <w:szCs w:val="18"/>
              </w:rPr>
              <w:t xml:space="preserve"> муниципальное образование</w:t>
            </w:r>
          </w:p>
        </w:tc>
        <w:tc>
          <w:tcPr>
            <w:tcW w:w="1361" w:type="dxa"/>
            <w:gridSpan w:val="2"/>
            <w:noWrap/>
            <w:hideMark/>
          </w:tcPr>
          <w:p w:rsidR="00F87847" w:rsidRPr="00F87847" w:rsidRDefault="00F87847" w:rsidP="00983C36">
            <w:pPr>
              <w:tabs>
                <w:tab w:val="left" w:pos="426"/>
                <w:tab w:val="left" w:pos="3976"/>
              </w:tabs>
              <w:ind w:left="0" w:right="-142" w:firstLine="0"/>
              <w:jc w:val="left"/>
              <w:rPr>
                <w:sz w:val="18"/>
                <w:szCs w:val="18"/>
              </w:rPr>
            </w:pPr>
            <w:proofErr w:type="spellStart"/>
            <w:r w:rsidRPr="00F87847">
              <w:rPr>
                <w:sz w:val="18"/>
                <w:szCs w:val="18"/>
              </w:rPr>
              <w:t>с</w:t>
            </w:r>
            <w:proofErr w:type="gramStart"/>
            <w:r w:rsidRPr="00F87847">
              <w:rPr>
                <w:sz w:val="18"/>
                <w:szCs w:val="18"/>
              </w:rPr>
              <w:t>.Х</w:t>
            </w:r>
            <w:proofErr w:type="gramEnd"/>
            <w:r w:rsidRPr="00F87847">
              <w:rPr>
                <w:sz w:val="18"/>
                <w:szCs w:val="18"/>
              </w:rPr>
              <w:t>омутово</w:t>
            </w:r>
            <w:proofErr w:type="spellEnd"/>
          </w:p>
        </w:tc>
        <w:tc>
          <w:tcPr>
            <w:tcW w:w="1190" w:type="dxa"/>
            <w:gridSpan w:val="2"/>
            <w:hideMark/>
          </w:tcPr>
          <w:p w:rsidR="00F87847" w:rsidRPr="00F87847" w:rsidRDefault="00F87847" w:rsidP="002C7AE6">
            <w:pPr>
              <w:tabs>
                <w:tab w:val="left" w:pos="426"/>
                <w:tab w:val="left" w:pos="3976"/>
              </w:tabs>
              <w:ind w:left="0" w:right="-142" w:firstLine="0"/>
              <w:jc w:val="left"/>
              <w:rPr>
                <w:sz w:val="18"/>
                <w:szCs w:val="18"/>
              </w:rPr>
            </w:pPr>
            <w:proofErr w:type="spellStart"/>
            <w:r w:rsidRPr="00F87847">
              <w:rPr>
                <w:sz w:val="18"/>
                <w:szCs w:val="18"/>
              </w:rPr>
              <w:t>с</w:t>
            </w:r>
            <w:proofErr w:type="gramStart"/>
            <w:r w:rsidRPr="00F87847">
              <w:rPr>
                <w:sz w:val="18"/>
                <w:szCs w:val="18"/>
              </w:rPr>
              <w:t>.Х</w:t>
            </w:r>
            <w:proofErr w:type="gramEnd"/>
            <w:r w:rsidRPr="00F87847">
              <w:rPr>
                <w:sz w:val="18"/>
                <w:szCs w:val="18"/>
              </w:rPr>
              <w:t>омутово</w:t>
            </w:r>
            <w:proofErr w:type="spellEnd"/>
            <w:r w:rsidRPr="00F87847">
              <w:rPr>
                <w:sz w:val="18"/>
                <w:szCs w:val="18"/>
              </w:rPr>
              <w:t xml:space="preserve">, </w:t>
            </w:r>
            <w:proofErr w:type="spellStart"/>
            <w:r w:rsidRPr="00F87847">
              <w:rPr>
                <w:sz w:val="18"/>
                <w:szCs w:val="18"/>
              </w:rPr>
              <w:t>пр</w:t>
            </w:r>
            <w:proofErr w:type="spellEnd"/>
            <w:r w:rsidRPr="00F87847">
              <w:rPr>
                <w:sz w:val="18"/>
                <w:szCs w:val="18"/>
              </w:rPr>
              <w:t xml:space="preserve">-д </w:t>
            </w:r>
            <w:proofErr w:type="spellStart"/>
            <w:r w:rsidRPr="00F87847">
              <w:rPr>
                <w:sz w:val="18"/>
                <w:szCs w:val="18"/>
              </w:rPr>
              <w:t>Качугский</w:t>
            </w:r>
            <w:proofErr w:type="spellEnd"/>
            <w:r w:rsidRPr="00F87847">
              <w:rPr>
                <w:sz w:val="18"/>
                <w:szCs w:val="18"/>
              </w:rPr>
              <w:t xml:space="preserve"> (часть 2)</w:t>
            </w:r>
          </w:p>
        </w:tc>
        <w:tc>
          <w:tcPr>
            <w:tcW w:w="686" w:type="dxa"/>
            <w:noWrap/>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6</w:t>
            </w:r>
          </w:p>
        </w:tc>
        <w:tc>
          <w:tcPr>
            <w:tcW w:w="915" w:type="dxa"/>
            <w:noWrap/>
            <w:hideMark/>
          </w:tcPr>
          <w:p w:rsidR="00F87847" w:rsidRPr="00F87847" w:rsidRDefault="00F87847" w:rsidP="00E373D1">
            <w:pPr>
              <w:tabs>
                <w:tab w:val="left" w:pos="426"/>
                <w:tab w:val="left" w:pos="3976"/>
              </w:tabs>
              <w:ind w:left="0" w:right="-142" w:firstLine="0"/>
              <w:jc w:val="left"/>
              <w:rPr>
                <w:sz w:val="18"/>
                <w:szCs w:val="18"/>
              </w:rPr>
            </w:pPr>
            <w:r w:rsidRPr="00F87847">
              <w:rPr>
                <w:sz w:val="18"/>
                <w:szCs w:val="18"/>
              </w:rPr>
              <w:t>1159641</w:t>
            </w:r>
          </w:p>
        </w:tc>
        <w:tc>
          <w:tcPr>
            <w:tcW w:w="951" w:type="dxa"/>
            <w:gridSpan w:val="2"/>
            <w:noWrap/>
            <w:hideMark/>
          </w:tcPr>
          <w:p w:rsidR="00F87847" w:rsidRPr="00F87847" w:rsidRDefault="00F87847" w:rsidP="00E373D1">
            <w:pPr>
              <w:tabs>
                <w:tab w:val="left" w:pos="426"/>
                <w:tab w:val="left" w:pos="3976"/>
              </w:tabs>
              <w:ind w:left="0" w:right="-142" w:firstLine="0"/>
              <w:jc w:val="left"/>
              <w:rPr>
                <w:sz w:val="18"/>
                <w:szCs w:val="18"/>
              </w:rPr>
            </w:pPr>
            <w:r w:rsidRPr="00F87847">
              <w:rPr>
                <w:sz w:val="18"/>
                <w:szCs w:val="18"/>
              </w:rPr>
              <w:t>21000</w:t>
            </w:r>
          </w:p>
        </w:tc>
        <w:tc>
          <w:tcPr>
            <w:tcW w:w="1105" w:type="dxa"/>
            <w:noWrap/>
            <w:hideMark/>
          </w:tcPr>
          <w:p w:rsidR="00F87847" w:rsidRPr="00F87847" w:rsidRDefault="00F87847" w:rsidP="00E373D1">
            <w:pPr>
              <w:tabs>
                <w:tab w:val="left" w:pos="426"/>
                <w:tab w:val="left" w:pos="3976"/>
              </w:tabs>
              <w:ind w:left="0" w:right="-142" w:firstLine="0"/>
              <w:jc w:val="left"/>
              <w:rPr>
                <w:sz w:val="18"/>
                <w:szCs w:val="18"/>
              </w:rPr>
            </w:pPr>
            <w:r w:rsidRPr="00F87847">
              <w:rPr>
                <w:sz w:val="18"/>
                <w:szCs w:val="18"/>
              </w:rPr>
              <w:t>12709,55</w:t>
            </w:r>
          </w:p>
        </w:tc>
      </w:tr>
      <w:tr w:rsidR="00F87847" w:rsidRPr="00F87847" w:rsidTr="00A56A6D">
        <w:trPr>
          <w:trHeight w:val="585"/>
        </w:trPr>
        <w:tc>
          <w:tcPr>
            <w:tcW w:w="387" w:type="dxa"/>
            <w:noWrap/>
            <w:hideMark/>
          </w:tcPr>
          <w:p w:rsidR="00F87847" w:rsidRPr="00F87847" w:rsidRDefault="00F87847" w:rsidP="00F87847">
            <w:pPr>
              <w:tabs>
                <w:tab w:val="left" w:pos="426"/>
                <w:tab w:val="left" w:pos="3976"/>
              </w:tabs>
              <w:ind w:left="0" w:right="-142" w:firstLine="567"/>
              <w:jc w:val="left"/>
              <w:rPr>
                <w:sz w:val="18"/>
                <w:szCs w:val="18"/>
              </w:rPr>
            </w:pPr>
            <w:r w:rsidRPr="00F87847">
              <w:rPr>
                <w:sz w:val="18"/>
                <w:szCs w:val="18"/>
              </w:rPr>
              <w:t> </w:t>
            </w:r>
          </w:p>
        </w:tc>
        <w:tc>
          <w:tcPr>
            <w:tcW w:w="1094" w:type="dxa"/>
            <w:noWrap/>
            <w:hideMark/>
          </w:tcPr>
          <w:p w:rsidR="00F87847" w:rsidRPr="00F87847" w:rsidRDefault="00F87847" w:rsidP="002C7AE6">
            <w:pPr>
              <w:tabs>
                <w:tab w:val="left" w:pos="426"/>
                <w:tab w:val="left" w:pos="3976"/>
              </w:tabs>
              <w:ind w:left="0" w:right="-142" w:firstLine="0"/>
              <w:jc w:val="left"/>
              <w:rPr>
                <w:b/>
                <w:bCs/>
                <w:sz w:val="18"/>
                <w:szCs w:val="18"/>
              </w:rPr>
            </w:pPr>
            <w:r w:rsidRPr="00F87847">
              <w:rPr>
                <w:b/>
                <w:bCs/>
                <w:sz w:val="18"/>
                <w:szCs w:val="18"/>
              </w:rPr>
              <w:t>2030 год</w:t>
            </w:r>
          </w:p>
        </w:tc>
        <w:tc>
          <w:tcPr>
            <w:tcW w:w="2455" w:type="dxa"/>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c>
          <w:tcPr>
            <w:tcW w:w="1361" w:type="dxa"/>
            <w:gridSpan w:val="2"/>
            <w:noWrap/>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c>
          <w:tcPr>
            <w:tcW w:w="1190" w:type="dxa"/>
            <w:gridSpan w:val="2"/>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c>
          <w:tcPr>
            <w:tcW w:w="686" w:type="dxa"/>
            <w:noWrap/>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c>
          <w:tcPr>
            <w:tcW w:w="915" w:type="dxa"/>
            <w:noWrap/>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c>
          <w:tcPr>
            <w:tcW w:w="951" w:type="dxa"/>
            <w:gridSpan w:val="2"/>
            <w:noWrap/>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c>
          <w:tcPr>
            <w:tcW w:w="1105" w:type="dxa"/>
            <w:noWrap/>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r>
      <w:tr w:rsidR="00F87847" w:rsidRPr="00F87847" w:rsidTr="00A56A6D">
        <w:trPr>
          <w:trHeight w:val="615"/>
        </w:trPr>
        <w:tc>
          <w:tcPr>
            <w:tcW w:w="387" w:type="dxa"/>
            <w:noWrap/>
            <w:hideMark/>
          </w:tcPr>
          <w:p w:rsidR="00F87847" w:rsidRPr="00F87847" w:rsidRDefault="00F87847" w:rsidP="00F87847">
            <w:pPr>
              <w:tabs>
                <w:tab w:val="left" w:pos="426"/>
                <w:tab w:val="left" w:pos="3976"/>
              </w:tabs>
              <w:ind w:left="0" w:right="-142" w:firstLine="567"/>
              <w:jc w:val="left"/>
              <w:rPr>
                <w:sz w:val="18"/>
                <w:szCs w:val="18"/>
              </w:rPr>
            </w:pPr>
            <w:r w:rsidRPr="00F87847">
              <w:rPr>
                <w:sz w:val="18"/>
                <w:szCs w:val="18"/>
              </w:rPr>
              <w:t>46</w:t>
            </w:r>
          </w:p>
        </w:tc>
        <w:tc>
          <w:tcPr>
            <w:tcW w:w="1094" w:type="dxa"/>
            <w:noWrap/>
            <w:hideMark/>
          </w:tcPr>
          <w:p w:rsidR="00F87847" w:rsidRPr="00F87847" w:rsidRDefault="00F87847" w:rsidP="002C7AE6">
            <w:pPr>
              <w:tabs>
                <w:tab w:val="left" w:pos="426"/>
                <w:tab w:val="left" w:pos="3976"/>
              </w:tabs>
              <w:ind w:left="0" w:right="-142" w:firstLine="0"/>
              <w:jc w:val="left"/>
              <w:rPr>
                <w:sz w:val="18"/>
                <w:szCs w:val="18"/>
              </w:rPr>
            </w:pPr>
            <w:r w:rsidRPr="00F87847">
              <w:rPr>
                <w:sz w:val="18"/>
                <w:szCs w:val="18"/>
              </w:rPr>
              <w:t>Иркутский район</w:t>
            </w:r>
          </w:p>
        </w:tc>
        <w:tc>
          <w:tcPr>
            <w:tcW w:w="2455" w:type="dxa"/>
            <w:hideMark/>
          </w:tcPr>
          <w:p w:rsidR="00F87847" w:rsidRPr="00F87847" w:rsidRDefault="00F87847" w:rsidP="004A2216">
            <w:pPr>
              <w:tabs>
                <w:tab w:val="left" w:pos="426"/>
                <w:tab w:val="left" w:pos="3976"/>
              </w:tabs>
              <w:ind w:left="0" w:right="-142" w:firstLine="567"/>
              <w:jc w:val="left"/>
              <w:rPr>
                <w:sz w:val="18"/>
                <w:szCs w:val="18"/>
              </w:rPr>
            </w:pPr>
            <w:proofErr w:type="spellStart"/>
            <w:r w:rsidRPr="00F87847">
              <w:rPr>
                <w:sz w:val="18"/>
                <w:szCs w:val="18"/>
              </w:rPr>
              <w:t>Хомутовское</w:t>
            </w:r>
            <w:proofErr w:type="spellEnd"/>
            <w:r w:rsidRPr="00F87847">
              <w:rPr>
                <w:sz w:val="18"/>
                <w:szCs w:val="18"/>
              </w:rPr>
              <w:t xml:space="preserve"> муниципальное образование</w:t>
            </w:r>
          </w:p>
        </w:tc>
        <w:tc>
          <w:tcPr>
            <w:tcW w:w="1361" w:type="dxa"/>
            <w:gridSpan w:val="2"/>
            <w:noWrap/>
            <w:hideMark/>
          </w:tcPr>
          <w:p w:rsidR="00F87847" w:rsidRPr="00F87847" w:rsidRDefault="00F87847" w:rsidP="002C7AE6">
            <w:pPr>
              <w:tabs>
                <w:tab w:val="left" w:pos="426"/>
                <w:tab w:val="left" w:pos="3976"/>
              </w:tabs>
              <w:ind w:left="0" w:right="-142" w:firstLine="0"/>
              <w:jc w:val="left"/>
              <w:rPr>
                <w:sz w:val="18"/>
                <w:szCs w:val="18"/>
              </w:rPr>
            </w:pPr>
            <w:proofErr w:type="spellStart"/>
            <w:r w:rsidRPr="00F87847">
              <w:rPr>
                <w:sz w:val="18"/>
                <w:szCs w:val="18"/>
              </w:rPr>
              <w:t>с</w:t>
            </w:r>
            <w:proofErr w:type="gramStart"/>
            <w:r w:rsidRPr="00F87847">
              <w:rPr>
                <w:sz w:val="18"/>
                <w:szCs w:val="18"/>
              </w:rPr>
              <w:t>.Х</w:t>
            </w:r>
            <w:proofErr w:type="gramEnd"/>
            <w:r w:rsidRPr="00F87847">
              <w:rPr>
                <w:sz w:val="18"/>
                <w:szCs w:val="18"/>
              </w:rPr>
              <w:t>омутово</w:t>
            </w:r>
            <w:proofErr w:type="spellEnd"/>
          </w:p>
        </w:tc>
        <w:tc>
          <w:tcPr>
            <w:tcW w:w="1190" w:type="dxa"/>
            <w:gridSpan w:val="2"/>
            <w:hideMark/>
          </w:tcPr>
          <w:p w:rsidR="00F87847" w:rsidRPr="00F87847" w:rsidRDefault="00F87847" w:rsidP="002C7AE6">
            <w:pPr>
              <w:tabs>
                <w:tab w:val="left" w:pos="426"/>
                <w:tab w:val="left" w:pos="3976"/>
              </w:tabs>
              <w:ind w:left="0" w:right="-142" w:firstLine="0"/>
              <w:jc w:val="left"/>
              <w:rPr>
                <w:sz w:val="18"/>
                <w:szCs w:val="18"/>
              </w:rPr>
            </w:pPr>
            <w:r w:rsidRPr="00F87847">
              <w:rPr>
                <w:sz w:val="18"/>
                <w:szCs w:val="18"/>
              </w:rPr>
              <w:t>Генерала армии Белобородова</w:t>
            </w:r>
          </w:p>
        </w:tc>
        <w:tc>
          <w:tcPr>
            <w:tcW w:w="686" w:type="dxa"/>
            <w:noWrap/>
            <w:hideMark/>
          </w:tcPr>
          <w:p w:rsidR="00F87847" w:rsidRPr="00F87847" w:rsidRDefault="00F87847" w:rsidP="00E373D1">
            <w:pPr>
              <w:tabs>
                <w:tab w:val="left" w:pos="426"/>
                <w:tab w:val="left" w:pos="3976"/>
              </w:tabs>
              <w:ind w:left="0" w:right="-142" w:firstLine="0"/>
              <w:jc w:val="left"/>
              <w:rPr>
                <w:sz w:val="18"/>
                <w:szCs w:val="18"/>
              </w:rPr>
            </w:pPr>
            <w:r w:rsidRPr="00F87847">
              <w:rPr>
                <w:sz w:val="18"/>
                <w:szCs w:val="18"/>
              </w:rPr>
              <w:t>б/</w:t>
            </w:r>
            <w:proofErr w:type="gramStart"/>
            <w:r w:rsidRPr="00F87847">
              <w:rPr>
                <w:sz w:val="18"/>
                <w:szCs w:val="18"/>
              </w:rPr>
              <w:t>н</w:t>
            </w:r>
            <w:proofErr w:type="gramEnd"/>
          </w:p>
        </w:tc>
        <w:tc>
          <w:tcPr>
            <w:tcW w:w="915" w:type="dxa"/>
            <w:noWrap/>
            <w:hideMark/>
          </w:tcPr>
          <w:p w:rsidR="00F87847" w:rsidRPr="00F87847" w:rsidRDefault="00F87847" w:rsidP="00E373D1">
            <w:pPr>
              <w:tabs>
                <w:tab w:val="left" w:pos="426"/>
                <w:tab w:val="left" w:pos="3976"/>
              </w:tabs>
              <w:ind w:left="0" w:right="-142" w:firstLine="0"/>
              <w:jc w:val="left"/>
              <w:rPr>
                <w:sz w:val="18"/>
                <w:szCs w:val="18"/>
              </w:rPr>
            </w:pPr>
            <w:r w:rsidRPr="00F87847">
              <w:rPr>
                <w:sz w:val="18"/>
                <w:szCs w:val="18"/>
              </w:rPr>
              <w:t>2000</w:t>
            </w:r>
          </w:p>
        </w:tc>
        <w:tc>
          <w:tcPr>
            <w:tcW w:w="951" w:type="dxa"/>
            <w:gridSpan w:val="2"/>
            <w:noWrap/>
            <w:hideMark/>
          </w:tcPr>
          <w:p w:rsidR="00F87847" w:rsidRPr="00F87847" w:rsidRDefault="00F87847" w:rsidP="00E373D1">
            <w:pPr>
              <w:tabs>
                <w:tab w:val="left" w:pos="426"/>
                <w:tab w:val="left" w:pos="3976"/>
              </w:tabs>
              <w:ind w:left="0" w:right="-142" w:firstLine="0"/>
              <w:jc w:val="left"/>
              <w:rPr>
                <w:sz w:val="18"/>
                <w:szCs w:val="18"/>
              </w:rPr>
            </w:pPr>
            <w:r w:rsidRPr="00F87847">
              <w:rPr>
                <w:sz w:val="18"/>
                <w:szCs w:val="18"/>
              </w:rPr>
              <w:t>160</w:t>
            </w:r>
          </w:p>
        </w:tc>
        <w:tc>
          <w:tcPr>
            <w:tcW w:w="1105" w:type="dxa"/>
            <w:noWrap/>
            <w:hideMark/>
          </w:tcPr>
          <w:p w:rsidR="00F87847" w:rsidRPr="00F87847" w:rsidRDefault="00F87847" w:rsidP="00E373D1">
            <w:pPr>
              <w:tabs>
                <w:tab w:val="left" w:pos="426"/>
                <w:tab w:val="left" w:pos="3976"/>
              </w:tabs>
              <w:ind w:left="0" w:right="-142" w:firstLine="0"/>
              <w:jc w:val="left"/>
              <w:rPr>
                <w:sz w:val="18"/>
                <w:szCs w:val="18"/>
              </w:rPr>
            </w:pPr>
            <w:r w:rsidRPr="00F87847">
              <w:rPr>
                <w:sz w:val="18"/>
                <w:szCs w:val="18"/>
              </w:rPr>
              <w:t>2700,00</w:t>
            </w:r>
          </w:p>
        </w:tc>
      </w:tr>
      <w:tr w:rsidR="00F87847" w:rsidRPr="00F87847" w:rsidTr="00A56A6D">
        <w:trPr>
          <w:trHeight w:val="465"/>
        </w:trPr>
        <w:tc>
          <w:tcPr>
            <w:tcW w:w="387" w:type="dxa"/>
            <w:noWrap/>
            <w:hideMark/>
          </w:tcPr>
          <w:p w:rsidR="00F87847" w:rsidRPr="00F87847" w:rsidRDefault="00F87847" w:rsidP="00F87847">
            <w:pPr>
              <w:tabs>
                <w:tab w:val="left" w:pos="426"/>
                <w:tab w:val="left" w:pos="3976"/>
              </w:tabs>
              <w:ind w:left="0" w:right="-142" w:firstLine="567"/>
              <w:jc w:val="left"/>
              <w:rPr>
                <w:sz w:val="18"/>
                <w:szCs w:val="18"/>
              </w:rPr>
            </w:pPr>
            <w:r w:rsidRPr="00F87847">
              <w:rPr>
                <w:sz w:val="18"/>
                <w:szCs w:val="18"/>
              </w:rPr>
              <w:t>47</w:t>
            </w:r>
          </w:p>
        </w:tc>
        <w:tc>
          <w:tcPr>
            <w:tcW w:w="1094" w:type="dxa"/>
            <w:noWrap/>
            <w:hideMark/>
          </w:tcPr>
          <w:p w:rsidR="00F87847" w:rsidRPr="00F87847" w:rsidRDefault="00F87847" w:rsidP="002C7AE6">
            <w:pPr>
              <w:tabs>
                <w:tab w:val="left" w:pos="426"/>
                <w:tab w:val="left" w:pos="3976"/>
              </w:tabs>
              <w:ind w:left="0" w:right="-142" w:firstLine="0"/>
              <w:jc w:val="left"/>
              <w:rPr>
                <w:sz w:val="18"/>
                <w:szCs w:val="18"/>
              </w:rPr>
            </w:pPr>
            <w:r w:rsidRPr="00F87847">
              <w:rPr>
                <w:sz w:val="18"/>
                <w:szCs w:val="18"/>
              </w:rPr>
              <w:t>Иркутский район</w:t>
            </w:r>
          </w:p>
        </w:tc>
        <w:tc>
          <w:tcPr>
            <w:tcW w:w="2455" w:type="dxa"/>
            <w:hideMark/>
          </w:tcPr>
          <w:p w:rsidR="00F87847" w:rsidRPr="00F87847" w:rsidRDefault="00F87847" w:rsidP="004A2216">
            <w:pPr>
              <w:tabs>
                <w:tab w:val="left" w:pos="426"/>
                <w:tab w:val="left" w:pos="3976"/>
              </w:tabs>
              <w:ind w:left="0" w:right="-142" w:firstLine="567"/>
              <w:jc w:val="left"/>
              <w:rPr>
                <w:sz w:val="18"/>
                <w:szCs w:val="18"/>
              </w:rPr>
            </w:pPr>
            <w:proofErr w:type="spellStart"/>
            <w:r w:rsidRPr="00F87847">
              <w:rPr>
                <w:sz w:val="18"/>
                <w:szCs w:val="18"/>
              </w:rPr>
              <w:t>Хомутовское</w:t>
            </w:r>
            <w:proofErr w:type="spellEnd"/>
            <w:r w:rsidRPr="00F87847">
              <w:rPr>
                <w:sz w:val="18"/>
                <w:szCs w:val="18"/>
              </w:rPr>
              <w:t xml:space="preserve"> муниципальное образование</w:t>
            </w:r>
          </w:p>
        </w:tc>
        <w:tc>
          <w:tcPr>
            <w:tcW w:w="1361" w:type="dxa"/>
            <w:gridSpan w:val="2"/>
            <w:noWrap/>
            <w:hideMark/>
          </w:tcPr>
          <w:p w:rsidR="00F87847" w:rsidRPr="00F87847" w:rsidRDefault="00F87847" w:rsidP="002C7AE6">
            <w:pPr>
              <w:tabs>
                <w:tab w:val="left" w:pos="426"/>
                <w:tab w:val="left" w:pos="3976"/>
              </w:tabs>
              <w:ind w:left="0" w:right="-142" w:firstLine="0"/>
              <w:jc w:val="left"/>
              <w:rPr>
                <w:sz w:val="18"/>
                <w:szCs w:val="18"/>
              </w:rPr>
            </w:pPr>
            <w:proofErr w:type="spellStart"/>
            <w:r w:rsidRPr="00F87847">
              <w:rPr>
                <w:sz w:val="18"/>
                <w:szCs w:val="18"/>
              </w:rPr>
              <w:t>с</w:t>
            </w:r>
            <w:proofErr w:type="gramStart"/>
            <w:r w:rsidRPr="00F87847">
              <w:rPr>
                <w:sz w:val="18"/>
                <w:szCs w:val="18"/>
              </w:rPr>
              <w:t>.Х</w:t>
            </w:r>
            <w:proofErr w:type="gramEnd"/>
            <w:r w:rsidRPr="00F87847">
              <w:rPr>
                <w:sz w:val="18"/>
                <w:szCs w:val="18"/>
              </w:rPr>
              <w:t>омутово</w:t>
            </w:r>
            <w:proofErr w:type="spellEnd"/>
          </w:p>
        </w:tc>
        <w:tc>
          <w:tcPr>
            <w:tcW w:w="1190" w:type="dxa"/>
            <w:gridSpan w:val="2"/>
            <w:hideMark/>
          </w:tcPr>
          <w:p w:rsidR="00F87847" w:rsidRPr="00F87847" w:rsidRDefault="00F87847" w:rsidP="002C7AE6">
            <w:pPr>
              <w:tabs>
                <w:tab w:val="left" w:pos="426"/>
                <w:tab w:val="left" w:pos="3976"/>
              </w:tabs>
              <w:ind w:left="0" w:right="-142" w:firstLine="0"/>
              <w:jc w:val="left"/>
              <w:rPr>
                <w:sz w:val="18"/>
                <w:szCs w:val="18"/>
              </w:rPr>
            </w:pPr>
            <w:proofErr w:type="spellStart"/>
            <w:r w:rsidRPr="00F87847">
              <w:rPr>
                <w:sz w:val="18"/>
                <w:szCs w:val="18"/>
              </w:rPr>
              <w:t>Лавыгина</w:t>
            </w:r>
            <w:proofErr w:type="spellEnd"/>
          </w:p>
        </w:tc>
        <w:tc>
          <w:tcPr>
            <w:tcW w:w="686" w:type="dxa"/>
            <w:noWrap/>
            <w:hideMark/>
          </w:tcPr>
          <w:p w:rsidR="00F87847" w:rsidRPr="00F87847" w:rsidRDefault="00F87847" w:rsidP="00E373D1">
            <w:pPr>
              <w:tabs>
                <w:tab w:val="left" w:pos="426"/>
                <w:tab w:val="left" w:pos="3976"/>
              </w:tabs>
              <w:ind w:left="0" w:right="-142" w:firstLine="0"/>
              <w:jc w:val="left"/>
              <w:rPr>
                <w:sz w:val="18"/>
                <w:szCs w:val="18"/>
              </w:rPr>
            </w:pPr>
            <w:r w:rsidRPr="00F87847">
              <w:rPr>
                <w:sz w:val="18"/>
                <w:szCs w:val="18"/>
              </w:rPr>
              <w:t>8/1</w:t>
            </w:r>
          </w:p>
        </w:tc>
        <w:tc>
          <w:tcPr>
            <w:tcW w:w="915" w:type="dxa"/>
            <w:noWrap/>
            <w:hideMark/>
          </w:tcPr>
          <w:p w:rsidR="00F87847" w:rsidRPr="00F87847" w:rsidRDefault="00F87847" w:rsidP="00E373D1">
            <w:pPr>
              <w:tabs>
                <w:tab w:val="left" w:pos="426"/>
                <w:tab w:val="left" w:pos="3976"/>
              </w:tabs>
              <w:ind w:left="0" w:right="-142" w:firstLine="0"/>
              <w:jc w:val="left"/>
              <w:rPr>
                <w:sz w:val="18"/>
                <w:szCs w:val="18"/>
              </w:rPr>
            </w:pPr>
            <w:r w:rsidRPr="00F87847">
              <w:rPr>
                <w:sz w:val="18"/>
                <w:szCs w:val="18"/>
              </w:rPr>
              <w:t>767</w:t>
            </w:r>
          </w:p>
        </w:tc>
        <w:tc>
          <w:tcPr>
            <w:tcW w:w="951" w:type="dxa"/>
            <w:gridSpan w:val="2"/>
            <w:noWrap/>
            <w:hideMark/>
          </w:tcPr>
          <w:p w:rsidR="00F87847" w:rsidRPr="00F87847" w:rsidRDefault="00F87847" w:rsidP="00E373D1">
            <w:pPr>
              <w:tabs>
                <w:tab w:val="left" w:pos="426"/>
                <w:tab w:val="left" w:pos="3976"/>
              </w:tabs>
              <w:ind w:left="0" w:right="-142" w:firstLine="0"/>
              <w:jc w:val="left"/>
              <w:rPr>
                <w:sz w:val="18"/>
                <w:szCs w:val="18"/>
              </w:rPr>
            </w:pPr>
            <w:r w:rsidRPr="00F87847">
              <w:rPr>
                <w:sz w:val="18"/>
                <w:szCs w:val="18"/>
              </w:rPr>
              <w:t>78</w:t>
            </w:r>
          </w:p>
        </w:tc>
        <w:tc>
          <w:tcPr>
            <w:tcW w:w="1105" w:type="dxa"/>
            <w:noWrap/>
            <w:hideMark/>
          </w:tcPr>
          <w:p w:rsidR="00F87847" w:rsidRPr="00F87847" w:rsidRDefault="00F87847" w:rsidP="00E373D1">
            <w:pPr>
              <w:tabs>
                <w:tab w:val="left" w:pos="426"/>
                <w:tab w:val="left" w:pos="3976"/>
              </w:tabs>
              <w:ind w:left="0" w:right="-142" w:firstLine="0"/>
              <w:jc w:val="left"/>
              <w:rPr>
                <w:sz w:val="18"/>
                <w:szCs w:val="18"/>
              </w:rPr>
            </w:pPr>
            <w:r w:rsidRPr="00F87847">
              <w:rPr>
                <w:sz w:val="18"/>
                <w:szCs w:val="18"/>
              </w:rPr>
              <w:t>1100,00</w:t>
            </w:r>
          </w:p>
        </w:tc>
      </w:tr>
      <w:tr w:rsidR="00F87847" w:rsidRPr="00F87847" w:rsidTr="00A56A6D">
        <w:trPr>
          <w:trHeight w:val="420"/>
        </w:trPr>
        <w:tc>
          <w:tcPr>
            <w:tcW w:w="387" w:type="dxa"/>
            <w:noWrap/>
            <w:hideMark/>
          </w:tcPr>
          <w:p w:rsidR="00F87847" w:rsidRPr="00F87847" w:rsidRDefault="00F87847" w:rsidP="00F87847">
            <w:pPr>
              <w:tabs>
                <w:tab w:val="left" w:pos="426"/>
                <w:tab w:val="left" w:pos="3976"/>
              </w:tabs>
              <w:ind w:left="0" w:right="-142" w:firstLine="567"/>
              <w:jc w:val="left"/>
              <w:rPr>
                <w:sz w:val="18"/>
                <w:szCs w:val="18"/>
              </w:rPr>
            </w:pPr>
            <w:r w:rsidRPr="00F87847">
              <w:rPr>
                <w:sz w:val="18"/>
                <w:szCs w:val="18"/>
              </w:rPr>
              <w:t>48</w:t>
            </w:r>
          </w:p>
        </w:tc>
        <w:tc>
          <w:tcPr>
            <w:tcW w:w="1094" w:type="dxa"/>
            <w:noWrap/>
            <w:hideMark/>
          </w:tcPr>
          <w:p w:rsidR="00F87847" w:rsidRPr="00F87847" w:rsidRDefault="00F87847" w:rsidP="002C7AE6">
            <w:pPr>
              <w:tabs>
                <w:tab w:val="left" w:pos="426"/>
                <w:tab w:val="left" w:pos="3976"/>
              </w:tabs>
              <w:ind w:left="0" w:right="-142" w:firstLine="0"/>
              <w:jc w:val="left"/>
              <w:rPr>
                <w:sz w:val="18"/>
                <w:szCs w:val="18"/>
              </w:rPr>
            </w:pPr>
            <w:r w:rsidRPr="00F87847">
              <w:rPr>
                <w:sz w:val="18"/>
                <w:szCs w:val="18"/>
              </w:rPr>
              <w:t>Иркутский район</w:t>
            </w:r>
          </w:p>
        </w:tc>
        <w:tc>
          <w:tcPr>
            <w:tcW w:w="2455" w:type="dxa"/>
            <w:hideMark/>
          </w:tcPr>
          <w:p w:rsidR="00F87847" w:rsidRPr="00F87847" w:rsidRDefault="00F87847" w:rsidP="004A2216">
            <w:pPr>
              <w:tabs>
                <w:tab w:val="left" w:pos="426"/>
                <w:tab w:val="left" w:pos="3976"/>
              </w:tabs>
              <w:ind w:left="0" w:right="-142" w:firstLine="567"/>
              <w:jc w:val="left"/>
              <w:rPr>
                <w:sz w:val="18"/>
                <w:szCs w:val="18"/>
              </w:rPr>
            </w:pPr>
            <w:proofErr w:type="spellStart"/>
            <w:r w:rsidRPr="00F87847">
              <w:rPr>
                <w:sz w:val="18"/>
                <w:szCs w:val="18"/>
              </w:rPr>
              <w:t>Хомутовское</w:t>
            </w:r>
            <w:proofErr w:type="spellEnd"/>
            <w:r w:rsidRPr="00F87847">
              <w:rPr>
                <w:sz w:val="18"/>
                <w:szCs w:val="18"/>
              </w:rPr>
              <w:t xml:space="preserve"> муниципальное образование</w:t>
            </w:r>
          </w:p>
        </w:tc>
        <w:tc>
          <w:tcPr>
            <w:tcW w:w="1361" w:type="dxa"/>
            <w:gridSpan w:val="2"/>
            <w:noWrap/>
            <w:hideMark/>
          </w:tcPr>
          <w:p w:rsidR="00F87847" w:rsidRPr="00F87847" w:rsidRDefault="00F87847" w:rsidP="002C7AE6">
            <w:pPr>
              <w:tabs>
                <w:tab w:val="left" w:pos="426"/>
                <w:tab w:val="left" w:pos="3976"/>
              </w:tabs>
              <w:ind w:left="0" w:right="-142" w:firstLine="0"/>
              <w:jc w:val="left"/>
              <w:rPr>
                <w:sz w:val="18"/>
                <w:szCs w:val="18"/>
              </w:rPr>
            </w:pPr>
            <w:r w:rsidRPr="00F87847">
              <w:rPr>
                <w:sz w:val="18"/>
                <w:szCs w:val="18"/>
              </w:rPr>
              <w:t>с. Хомутово</w:t>
            </w:r>
          </w:p>
        </w:tc>
        <w:tc>
          <w:tcPr>
            <w:tcW w:w="1190" w:type="dxa"/>
            <w:gridSpan w:val="2"/>
            <w:hideMark/>
          </w:tcPr>
          <w:p w:rsidR="00F87847" w:rsidRPr="00F87847" w:rsidRDefault="00F87847" w:rsidP="002C7AE6">
            <w:pPr>
              <w:tabs>
                <w:tab w:val="left" w:pos="426"/>
                <w:tab w:val="left" w:pos="3976"/>
              </w:tabs>
              <w:ind w:left="0" w:right="-142" w:firstLine="0"/>
              <w:jc w:val="left"/>
              <w:rPr>
                <w:sz w:val="18"/>
                <w:szCs w:val="18"/>
              </w:rPr>
            </w:pPr>
            <w:r w:rsidRPr="00F87847">
              <w:rPr>
                <w:sz w:val="18"/>
                <w:szCs w:val="18"/>
              </w:rPr>
              <w:t>Суворова</w:t>
            </w:r>
          </w:p>
        </w:tc>
        <w:tc>
          <w:tcPr>
            <w:tcW w:w="686" w:type="dxa"/>
            <w:noWrap/>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54Б</w:t>
            </w:r>
          </w:p>
        </w:tc>
        <w:tc>
          <w:tcPr>
            <w:tcW w:w="915" w:type="dxa"/>
            <w:noWrap/>
            <w:hideMark/>
          </w:tcPr>
          <w:p w:rsidR="00F87847" w:rsidRPr="00F87847" w:rsidRDefault="00F87847" w:rsidP="00E373D1">
            <w:pPr>
              <w:tabs>
                <w:tab w:val="left" w:pos="426"/>
                <w:tab w:val="left" w:pos="3976"/>
              </w:tabs>
              <w:ind w:left="0" w:right="-142" w:firstLine="0"/>
              <w:jc w:val="left"/>
              <w:rPr>
                <w:sz w:val="18"/>
                <w:szCs w:val="18"/>
              </w:rPr>
            </w:pPr>
            <w:r w:rsidRPr="00F87847">
              <w:rPr>
                <w:sz w:val="18"/>
                <w:szCs w:val="18"/>
              </w:rPr>
              <w:t>3462</w:t>
            </w:r>
          </w:p>
        </w:tc>
        <w:tc>
          <w:tcPr>
            <w:tcW w:w="951" w:type="dxa"/>
            <w:gridSpan w:val="2"/>
            <w:noWrap/>
            <w:hideMark/>
          </w:tcPr>
          <w:p w:rsidR="00F87847" w:rsidRPr="00F87847" w:rsidRDefault="00F87847" w:rsidP="00E373D1">
            <w:pPr>
              <w:tabs>
                <w:tab w:val="left" w:pos="426"/>
                <w:tab w:val="left" w:pos="3976"/>
              </w:tabs>
              <w:ind w:left="0" w:right="-142" w:firstLine="0"/>
              <w:jc w:val="left"/>
              <w:rPr>
                <w:sz w:val="18"/>
                <w:szCs w:val="18"/>
              </w:rPr>
            </w:pPr>
            <w:r w:rsidRPr="00F87847">
              <w:rPr>
                <w:sz w:val="18"/>
                <w:szCs w:val="18"/>
              </w:rPr>
              <w:t>153</w:t>
            </w:r>
          </w:p>
        </w:tc>
        <w:tc>
          <w:tcPr>
            <w:tcW w:w="1105" w:type="dxa"/>
            <w:noWrap/>
            <w:hideMark/>
          </w:tcPr>
          <w:p w:rsidR="00F87847" w:rsidRPr="00F87847" w:rsidRDefault="00F87847" w:rsidP="00E373D1">
            <w:pPr>
              <w:tabs>
                <w:tab w:val="left" w:pos="426"/>
                <w:tab w:val="left" w:pos="3976"/>
              </w:tabs>
              <w:ind w:left="0" w:right="-142" w:firstLine="0"/>
              <w:jc w:val="left"/>
              <w:rPr>
                <w:sz w:val="18"/>
                <w:szCs w:val="18"/>
              </w:rPr>
            </w:pPr>
            <w:r w:rsidRPr="00F87847">
              <w:rPr>
                <w:sz w:val="18"/>
                <w:szCs w:val="18"/>
              </w:rPr>
              <w:t>3709,55</w:t>
            </w:r>
          </w:p>
        </w:tc>
      </w:tr>
      <w:tr w:rsidR="00F87847" w:rsidRPr="00F87847" w:rsidTr="00A56A6D">
        <w:trPr>
          <w:trHeight w:val="450"/>
        </w:trPr>
        <w:tc>
          <w:tcPr>
            <w:tcW w:w="387" w:type="dxa"/>
            <w:noWrap/>
            <w:hideMark/>
          </w:tcPr>
          <w:p w:rsidR="00F87847" w:rsidRPr="00F87847" w:rsidRDefault="00F87847" w:rsidP="00F87847">
            <w:pPr>
              <w:tabs>
                <w:tab w:val="left" w:pos="426"/>
                <w:tab w:val="left" w:pos="3976"/>
              </w:tabs>
              <w:ind w:left="0" w:right="-142" w:firstLine="567"/>
              <w:jc w:val="left"/>
              <w:rPr>
                <w:sz w:val="18"/>
                <w:szCs w:val="18"/>
              </w:rPr>
            </w:pPr>
            <w:r w:rsidRPr="00F87847">
              <w:rPr>
                <w:sz w:val="18"/>
                <w:szCs w:val="18"/>
              </w:rPr>
              <w:t>49</w:t>
            </w:r>
          </w:p>
        </w:tc>
        <w:tc>
          <w:tcPr>
            <w:tcW w:w="1094" w:type="dxa"/>
            <w:noWrap/>
            <w:hideMark/>
          </w:tcPr>
          <w:p w:rsidR="00F87847" w:rsidRPr="00F87847" w:rsidRDefault="00F87847" w:rsidP="002C7AE6">
            <w:pPr>
              <w:tabs>
                <w:tab w:val="left" w:pos="426"/>
                <w:tab w:val="left" w:pos="3976"/>
              </w:tabs>
              <w:ind w:left="0" w:right="-142" w:firstLine="0"/>
              <w:jc w:val="left"/>
              <w:rPr>
                <w:sz w:val="18"/>
                <w:szCs w:val="18"/>
              </w:rPr>
            </w:pPr>
            <w:r w:rsidRPr="00F87847">
              <w:rPr>
                <w:sz w:val="18"/>
                <w:szCs w:val="18"/>
              </w:rPr>
              <w:t>Иркутский район</w:t>
            </w:r>
          </w:p>
        </w:tc>
        <w:tc>
          <w:tcPr>
            <w:tcW w:w="2455" w:type="dxa"/>
            <w:hideMark/>
          </w:tcPr>
          <w:p w:rsidR="00F87847" w:rsidRPr="00F87847" w:rsidRDefault="00F87847" w:rsidP="004A2216">
            <w:pPr>
              <w:tabs>
                <w:tab w:val="left" w:pos="426"/>
                <w:tab w:val="left" w:pos="3976"/>
              </w:tabs>
              <w:ind w:left="0" w:right="-142" w:firstLine="567"/>
              <w:jc w:val="left"/>
              <w:rPr>
                <w:sz w:val="18"/>
                <w:szCs w:val="18"/>
              </w:rPr>
            </w:pPr>
            <w:proofErr w:type="spellStart"/>
            <w:r w:rsidRPr="00F87847">
              <w:rPr>
                <w:sz w:val="18"/>
                <w:szCs w:val="18"/>
              </w:rPr>
              <w:t>Хомутовское</w:t>
            </w:r>
            <w:proofErr w:type="spellEnd"/>
            <w:r w:rsidRPr="00F87847">
              <w:rPr>
                <w:sz w:val="18"/>
                <w:szCs w:val="18"/>
              </w:rPr>
              <w:t xml:space="preserve"> </w:t>
            </w:r>
            <w:proofErr w:type="spellStart"/>
            <w:r w:rsidRPr="00F87847">
              <w:rPr>
                <w:sz w:val="18"/>
                <w:szCs w:val="18"/>
              </w:rPr>
              <w:t>мцниципальное</w:t>
            </w:r>
            <w:proofErr w:type="spellEnd"/>
            <w:r w:rsidRPr="00F87847">
              <w:rPr>
                <w:sz w:val="18"/>
                <w:szCs w:val="18"/>
              </w:rPr>
              <w:t xml:space="preserve"> образование</w:t>
            </w:r>
          </w:p>
        </w:tc>
        <w:tc>
          <w:tcPr>
            <w:tcW w:w="1361" w:type="dxa"/>
            <w:gridSpan w:val="2"/>
            <w:noWrap/>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д. Позднякова</w:t>
            </w:r>
          </w:p>
        </w:tc>
        <w:tc>
          <w:tcPr>
            <w:tcW w:w="1190" w:type="dxa"/>
            <w:gridSpan w:val="2"/>
            <w:hideMark/>
          </w:tcPr>
          <w:p w:rsidR="00F87847" w:rsidRPr="00F87847" w:rsidRDefault="00F87847" w:rsidP="002C7AE6">
            <w:pPr>
              <w:tabs>
                <w:tab w:val="left" w:pos="426"/>
                <w:tab w:val="left" w:pos="3976"/>
              </w:tabs>
              <w:ind w:left="0" w:right="-142" w:firstLine="0"/>
              <w:jc w:val="left"/>
              <w:rPr>
                <w:sz w:val="18"/>
                <w:szCs w:val="18"/>
              </w:rPr>
            </w:pPr>
            <w:r w:rsidRPr="00F87847">
              <w:rPr>
                <w:sz w:val="18"/>
                <w:szCs w:val="18"/>
              </w:rPr>
              <w:t>Мостовая</w:t>
            </w:r>
          </w:p>
        </w:tc>
        <w:tc>
          <w:tcPr>
            <w:tcW w:w="686" w:type="dxa"/>
            <w:noWrap/>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6В</w:t>
            </w:r>
          </w:p>
        </w:tc>
        <w:tc>
          <w:tcPr>
            <w:tcW w:w="915" w:type="dxa"/>
            <w:noWrap/>
            <w:hideMark/>
          </w:tcPr>
          <w:p w:rsidR="00F87847" w:rsidRPr="00F87847" w:rsidRDefault="00F87847" w:rsidP="00E373D1">
            <w:pPr>
              <w:tabs>
                <w:tab w:val="left" w:pos="426"/>
                <w:tab w:val="left" w:pos="3976"/>
              </w:tabs>
              <w:ind w:left="0" w:right="-142" w:firstLine="0"/>
              <w:jc w:val="left"/>
              <w:rPr>
                <w:sz w:val="18"/>
                <w:szCs w:val="18"/>
              </w:rPr>
            </w:pPr>
            <w:r w:rsidRPr="00F87847">
              <w:rPr>
                <w:sz w:val="18"/>
                <w:szCs w:val="18"/>
              </w:rPr>
              <w:t>8000</w:t>
            </w:r>
          </w:p>
        </w:tc>
        <w:tc>
          <w:tcPr>
            <w:tcW w:w="951" w:type="dxa"/>
            <w:gridSpan w:val="2"/>
            <w:noWrap/>
            <w:hideMark/>
          </w:tcPr>
          <w:p w:rsidR="00F87847" w:rsidRPr="00F87847" w:rsidRDefault="00F87847" w:rsidP="00E373D1">
            <w:pPr>
              <w:tabs>
                <w:tab w:val="left" w:pos="426"/>
                <w:tab w:val="left" w:pos="3976"/>
              </w:tabs>
              <w:ind w:left="0" w:right="-142" w:firstLine="0"/>
              <w:jc w:val="left"/>
              <w:rPr>
                <w:sz w:val="18"/>
                <w:szCs w:val="18"/>
              </w:rPr>
            </w:pPr>
            <w:r w:rsidRPr="00F87847">
              <w:rPr>
                <w:sz w:val="18"/>
                <w:szCs w:val="18"/>
              </w:rPr>
              <w:t>356</w:t>
            </w:r>
          </w:p>
        </w:tc>
        <w:tc>
          <w:tcPr>
            <w:tcW w:w="1105" w:type="dxa"/>
            <w:noWrap/>
            <w:hideMark/>
          </w:tcPr>
          <w:p w:rsidR="00F87847" w:rsidRPr="00F87847" w:rsidRDefault="00F87847" w:rsidP="00E373D1">
            <w:pPr>
              <w:tabs>
                <w:tab w:val="left" w:pos="426"/>
                <w:tab w:val="left" w:pos="3976"/>
              </w:tabs>
              <w:ind w:left="0" w:right="-142" w:firstLine="0"/>
              <w:jc w:val="left"/>
              <w:rPr>
                <w:sz w:val="18"/>
                <w:szCs w:val="18"/>
              </w:rPr>
            </w:pPr>
            <w:r w:rsidRPr="00F87847">
              <w:rPr>
                <w:sz w:val="18"/>
                <w:szCs w:val="18"/>
              </w:rPr>
              <w:t>5200,00</w:t>
            </w:r>
          </w:p>
        </w:tc>
      </w:tr>
      <w:tr w:rsidR="00F87847" w:rsidRPr="00F87847" w:rsidTr="00A56A6D">
        <w:trPr>
          <w:trHeight w:val="585"/>
        </w:trPr>
        <w:tc>
          <w:tcPr>
            <w:tcW w:w="387" w:type="dxa"/>
            <w:noWrap/>
            <w:hideMark/>
          </w:tcPr>
          <w:p w:rsidR="00F87847" w:rsidRPr="00F87847" w:rsidRDefault="00F87847" w:rsidP="00F87847">
            <w:pPr>
              <w:tabs>
                <w:tab w:val="left" w:pos="426"/>
                <w:tab w:val="left" w:pos="3976"/>
              </w:tabs>
              <w:ind w:left="0" w:right="-142" w:firstLine="567"/>
              <w:jc w:val="left"/>
              <w:rPr>
                <w:sz w:val="18"/>
                <w:szCs w:val="18"/>
              </w:rPr>
            </w:pPr>
            <w:r w:rsidRPr="00F87847">
              <w:rPr>
                <w:sz w:val="18"/>
                <w:szCs w:val="18"/>
              </w:rPr>
              <w:t> </w:t>
            </w:r>
          </w:p>
        </w:tc>
        <w:tc>
          <w:tcPr>
            <w:tcW w:w="3549" w:type="dxa"/>
            <w:gridSpan w:val="2"/>
            <w:noWrap/>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Всего:</w:t>
            </w:r>
          </w:p>
        </w:tc>
        <w:tc>
          <w:tcPr>
            <w:tcW w:w="1361" w:type="dxa"/>
            <w:gridSpan w:val="2"/>
            <w:noWrap/>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c>
          <w:tcPr>
            <w:tcW w:w="1190" w:type="dxa"/>
            <w:gridSpan w:val="2"/>
            <w:noWrap/>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c>
          <w:tcPr>
            <w:tcW w:w="686" w:type="dxa"/>
            <w:noWrap/>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c>
          <w:tcPr>
            <w:tcW w:w="915" w:type="dxa"/>
            <w:noWrap/>
            <w:hideMark/>
          </w:tcPr>
          <w:p w:rsidR="00F87847" w:rsidRPr="00F87847" w:rsidRDefault="00F87847" w:rsidP="00E373D1">
            <w:pPr>
              <w:tabs>
                <w:tab w:val="left" w:pos="426"/>
                <w:tab w:val="left" w:pos="3976"/>
              </w:tabs>
              <w:ind w:left="0" w:right="-142" w:firstLine="0"/>
              <w:jc w:val="left"/>
              <w:rPr>
                <w:sz w:val="18"/>
                <w:szCs w:val="18"/>
              </w:rPr>
            </w:pPr>
            <w:r w:rsidRPr="00F87847">
              <w:rPr>
                <w:sz w:val="18"/>
                <w:szCs w:val="18"/>
              </w:rPr>
              <w:t>2489882,55</w:t>
            </w:r>
          </w:p>
        </w:tc>
        <w:tc>
          <w:tcPr>
            <w:tcW w:w="951" w:type="dxa"/>
            <w:gridSpan w:val="2"/>
            <w:noWrap/>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c>
          <w:tcPr>
            <w:tcW w:w="1105" w:type="dxa"/>
            <w:noWrap/>
            <w:hideMark/>
          </w:tcPr>
          <w:p w:rsidR="00F87847" w:rsidRPr="00F87847" w:rsidRDefault="00F87847" w:rsidP="00E373D1">
            <w:pPr>
              <w:tabs>
                <w:tab w:val="left" w:pos="426"/>
                <w:tab w:val="left" w:pos="3976"/>
              </w:tabs>
              <w:ind w:left="0" w:right="-142" w:firstLine="0"/>
              <w:jc w:val="left"/>
              <w:rPr>
                <w:sz w:val="18"/>
                <w:szCs w:val="18"/>
              </w:rPr>
            </w:pPr>
            <w:r w:rsidRPr="00F87847">
              <w:rPr>
                <w:sz w:val="18"/>
                <w:szCs w:val="18"/>
              </w:rPr>
              <w:t>219278,06</w:t>
            </w:r>
          </w:p>
        </w:tc>
      </w:tr>
      <w:tr w:rsidR="00F87847" w:rsidRPr="00F87847" w:rsidTr="00A56A6D">
        <w:trPr>
          <w:trHeight w:val="570"/>
        </w:trPr>
        <w:tc>
          <w:tcPr>
            <w:tcW w:w="387" w:type="dxa"/>
            <w:noWrap/>
            <w:hideMark/>
          </w:tcPr>
          <w:p w:rsidR="00F87847" w:rsidRPr="00F87847" w:rsidRDefault="00F87847" w:rsidP="00F87847">
            <w:pPr>
              <w:tabs>
                <w:tab w:val="left" w:pos="426"/>
                <w:tab w:val="left" w:pos="3976"/>
              </w:tabs>
              <w:ind w:left="0" w:right="-142" w:firstLine="567"/>
              <w:jc w:val="left"/>
              <w:rPr>
                <w:sz w:val="18"/>
                <w:szCs w:val="18"/>
              </w:rPr>
            </w:pPr>
            <w:r w:rsidRPr="00F87847">
              <w:rPr>
                <w:sz w:val="18"/>
                <w:szCs w:val="18"/>
              </w:rPr>
              <w:lastRenderedPageBreak/>
              <w:t> </w:t>
            </w:r>
          </w:p>
        </w:tc>
        <w:tc>
          <w:tcPr>
            <w:tcW w:w="3549" w:type="dxa"/>
            <w:gridSpan w:val="2"/>
            <w:noWrap/>
            <w:hideMark/>
          </w:tcPr>
          <w:p w:rsidR="00F87847" w:rsidRPr="00F87847" w:rsidRDefault="00F87847" w:rsidP="002C7AE6">
            <w:pPr>
              <w:tabs>
                <w:tab w:val="left" w:pos="426"/>
                <w:tab w:val="left" w:pos="3976"/>
              </w:tabs>
              <w:ind w:left="0" w:right="-142" w:firstLine="0"/>
              <w:jc w:val="left"/>
              <w:rPr>
                <w:sz w:val="18"/>
                <w:szCs w:val="18"/>
              </w:rPr>
            </w:pPr>
            <w:r w:rsidRPr="00F87847">
              <w:rPr>
                <w:sz w:val="18"/>
                <w:szCs w:val="18"/>
              </w:rPr>
              <w:t xml:space="preserve">в </w:t>
            </w:r>
            <w:proofErr w:type="spellStart"/>
            <w:r w:rsidRPr="00F87847">
              <w:rPr>
                <w:sz w:val="18"/>
                <w:szCs w:val="18"/>
              </w:rPr>
              <w:t>т.ч</w:t>
            </w:r>
            <w:proofErr w:type="spellEnd"/>
            <w:r w:rsidRPr="00F87847">
              <w:rPr>
                <w:sz w:val="18"/>
                <w:szCs w:val="18"/>
              </w:rPr>
              <w:t xml:space="preserve">. за счет средств </w:t>
            </w:r>
            <w:proofErr w:type="spellStart"/>
            <w:r w:rsidRPr="00F87847">
              <w:rPr>
                <w:sz w:val="18"/>
                <w:szCs w:val="18"/>
              </w:rPr>
              <w:t>Гос</w:t>
            </w:r>
            <w:proofErr w:type="gramStart"/>
            <w:r w:rsidRPr="00F87847">
              <w:rPr>
                <w:sz w:val="18"/>
                <w:szCs w:val="18"/>
              </w:rPr>
              <w:t>.п</w:t>
            </w:r>
            <w:proofErr w:type="gramEnd"/>
            <w:r w:rsidRPr="00F87847">
              <w:rPr>
                <w:sz w:val="18"/>
                <w:szCs w:val="18"/>
              </w:rPr>
              <w:t>рограммы</w:t>
            </w:r>
            <w:proofErr w:type="spellEnd"/>
            <w:r w:rsidRPr="00F87847">
              <w:rPr>
                <w:sz w:val="18"/>
                <w:szCs w:val="18"/>
              </w:rPr>
              <w:t xml:space="preserve"> "Комфортная городская среда"</w:t>
            </w:r>
          </w:p>
        </w:tc>
        <w:tc>
          <w:tcPr>
            <w:tcW w:w="1361" w:type="dxa"/>
            <w:gridSpan w:val="2"/>
            <w:noWrap/>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c>
          <w:tcPr>
            <w:tcW w:w="1190" w:type="dxa"/>
            <w:gridSpan w:val="2"/>
            <w:noWrap/>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c>
          <w:tcPr>
            <w:tcW w:w="686" w:type="dxa"/>
            <w:noWrap/>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c>
          <w:tcPr>
            <w:tcW w:w="915" w:type="dxa"/>
            <w:noWrap/>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c>
          <w:tcPr>
            <w:tcW w:w="951" w:type="dxa"/>
            <w:gridSpan w:val="2"/>
            <w:noWrap/>
            <w:hideMark/>
          </w:tcPr>
          <w:p w:rsidR="00F87847" w:rsidRPr="00F87847" w:rsidRDefault="00F87847" w:rsidP="004A2216">
            <w:pPr>
              <w:tabs>
                <w:tab w:val="left" w:pos="426"/>
                <w:tab w:val="left" w:pos="3976"/>
              </w:tabs>
              <w:ind w:left="0" w:right="-142" w:firstLine="567"/>
              <w:jc w:val="left"/>
              <w:rPr>
                <w:sz w:val="18"/>
                <w:szCs w:val="18"/>
              </w:rPr>
            </w:pPr>
            <w:r w:rsidRPr="00F87847">
              <w:rPr>
                <w:sz w:val="18"/>
                <w:szCs w:val="18"/>
              </w:rPr>
              <w:t> </w:t>
            </w:r>
          </w:p>
        </w:tc>
        <w:tc>
          <w:tcPr>
            <w:tcW w:w="1105" w:type="dxa"/>
            <w:noWrap/>
            <w:hideMark/>
          </w:tcPr>
          <w:p w:rsidR="00F87847" w:rsidRPr="00F87847" w:rsidRDefault="00F87847" w:rsidP="00E373D1">
            <w:pPr>
              <w:tabs>
                <w:tab w:val="left" w:pos="426"/>
                <w:tab w:val="left" w:pos="3976"/>
              </w:tabs>
              <w:ind w:left="0" w:right="-142" w:firstLine="0"/>
              <w:jc w:val="left"/>
              <w:rPr>
                <w:sz w:val="18"/>
                <w:szCs w:val="18"/>
              </w:rPr>
            </w:pPr>
            <w:r w:rsidRPr="00F87847">
              <w:rPr>
                <w:sz w:val="18"/>
                <w:szCs w:val="18"/>
              </w:rPr>
              <w:t>203658,27</w:t>
            </w:r>
          </w:p>
        </w:tc>
      </w:tr>
    </w:tbl>
    <w:p w:rsidR="007114EB" w:rsidRPr="007114EB" w:rsidRDefault="007114EB" w:rsidP="007114EB">
      <w:pPr>
        <w:tabs>
          <w:tab w:val="left" w:pos="426"/>
          <w:tab w:val="left" w:pos="3976"/>
        </w:tabs>
        <w:ind w:left="0" w:right="-142" w:firstLine="567"/>
        <w:jc w:val="left"/>
        <w:rPr>
          <w:sz w:val="18"/>
          <w:szCs w:val="18"/>
        </w:rPr>
      </w:pPr>
    </w:p>
    <w:p w:rsidR="007114EB" w:rsidRDefault="007114EB" w:rsidP="00745BA7">
      <w:pPr>
        <w:tabs>
          <w:tab w:val="left" w:pos="426"/>
          <w:tab w:val="left" w:pos="3976"/>
        </w:tabs>
        <w:ind w:left="0" w:right="-142" w:firstLine="567"/>
        <w:jc w:val="left"/>
        <w:rPr>
          <w:sz w:val="18"/>
          <w:szCs w:val="18"/>
        </w:rPr>
      </w:pPr>
    </w:p>
    <w:p w:rsidR="007114EB" w:rsidRPr="00745BA7" w:rsidRDefault="007114EB" w:rsidP="00745BA7">
      <w:pPr>
        <w:tabs>
          <w:tab w:val="left" w:pos="426"/>
          <w:tab w:val="left" w:pos="3976"/>
        </w:tabs>
        <w:ind w:left="0" w:right="-142" w:firstLine="567"/>
        <w:jc w:val="left"/>
        <w:rPr>
          <w:sz w:val="18"/>
          <w:szCs w:val="18"/>
        </w:rPr>
      </w:pPr>
    </w:p>
    <w:p w:rsidR="00C47541" w:rsidRDefault="00C47541" w:rsidP="00856F0E">
      <w:pPr>
        <w:tabs>
          <w:tab w:val="left" w:pos="426"/>
          <w:tab w:val="left" w:pos="3976"/>
        </w:tabs>
        <w:ind w:left="0" w:right="-142" w:firstLine="567"/>
        <w:jc w:val="left"/>
        <w:rPr>
          <w:i/>
          <w:sz w:val="18"/>
          <w:szCs w:val="18"/>
        </w:rPr>
      </w:pPr>
    </w:p>
    <w:p w:rsidR="008E52E1" w:rsidRPr="008E52E1" w:rsidRDefault="008E52E1" w:rsidP="008E52E1">
      <w:pPr>
        <w:tabs>
          <w:tab w:val="left" w:pos="426"/>
          <w:tab w:val="left" w:pos="3976"/>
        </w:tabs>
        <w:ind w:left="0" w:right="-142" w:firstLine="567"/>
        <w:jc w:val="center"/>
        <w:rPr>
          <w:sz w:val="18"/>
          <w:szCs w:val="18"/>
        </w:rPr>
      </w:pPr>
      <w:r w:rsidRPr="008E52E1">
        <w:rPr>
          <w:sz w:val="18"/>
          <w:szCs w:val="18"/>
        </w:rPr>
        <w:t>РОССИЙСКАЯ ФЕДЕРАЦИЯ</w:t>
      </w:r>
    </w:p>
    <w:p w:rsidR="008E52E1" w:rsidRPr="008E52E1" w:rsidRDefault="008E52E1" w:rsidP="008E52E1">
      <w:pPr>
        <w:tabs>
          <w:tab w:val="left" w:pos="426"/>
          <w:tab w:val="left" w:pos="3976"/>
        </w:tabs>
        <w:ind w:left="0" w:right="-142" w:firstLine="567"/>
        <w:jc w:val="center"/>
        <w:rPr>
          <w:sz w:val="18"/>
          <w:szCs w:val="18"/>
        </w:rPr>
      </w:pPr>
      <w:r w:rsidRPr="008E52E1">
        <w:rPr>
          <w:sz w:val="18"/>
          <w:szCs w:val="18"/>
        </w:rPr>
        <w:t>ИРКУТСКАЯ ОБЛАСТЬ ИРКУТСКИЙ РАЙОН</w:t>
      </w:r>
    </w:p>
    <w:p w:rsidR="008E52E1" w:rsidRPr="008E52E1" w:rsidRDefault="008E52E1" w:rsidP="008E52E1">
      <w:pPr>
        <w:tabs>
          <w:tab w:val="left" w:pos="426"/>
          <w:tab w:val="left" w:pos="3976"/>
        </w:tabs>
        <w:ind w:left="0" w:right="-142" w:firstLine="567"/>
        <w:jc w:val="center"/>
        <w:rPr>
          <w:sz w:val="18"/>
          <w:szCs w:val="18"/>
        </w:rPr>
      </w:pPr>
      <w:r w:rsidRPr="008E52E1">
        <w:rPr>
          <w:sz w:val="18"/>
          <w:szCs w:val="18"/>
        </w:rPr>
        <w:t>ХОМУТОВСКОЕ МУНИЦИПАЛЬНОЕ ОБРАЗОВАНИЕ</w:t>
      </w:r>
    </w:p>
    <w:p w:rsidR="008E52E1" w:rsidRPr="008E52E1" w:rsidRDefault="008E52E1" w:rsidP="008E52E1">
      <w:pPr>
        <w:tabs>
          <w:tab w:val="left" w:pos="426"/>
          <w:tab w:val="left" w:pos="3976"/>
        </w:tabs>
        <w:ind w:left="0" w:right="-142" w:firstLine="567"/>
        <w:jc w:val="center"/>
        <w:rPr>
          <w:sz w:val="18"/>
          <w:szCs w:val="18"/>
        </w:rPr>
      </w:pPr>
      <w:r w:rsidRPr="008E52E1">
        <w:rPr>
          <w:sz w:val="18"/>
          <w:szCs w:val="18"/>
        </w:rPr>
        <w:t>АДМИНИСТРАЦИЯ</w:t>
      </w:r>
    </w:p>
    <w:p w:rsidR="008E52E1" w:rsidRPr="008E52E1" w:rsidRDefault="008E52E1" w:rsidP="008E52E1">
      <w:pPr>
        <w:tabs>
          <w:tab w:val="left" w:pos="426"/>
          <w:tab w:val="left" w:pos="3976"/>
        </w:tabs>
        <w:ind w:left="0" w:right="-142" w:firstLine="567"/>
        <w:jc w:val="center"/>
        <w:rPr>
          <w:sz w:val="18"/>
          <w:szCs w:val="18"/>
        </w:rPr>
      </w:pPr>
      <w:r w:rsidRPr="008E52E1">
        <w:rPr>
          <w:sz w:val="18"/>
          <w:szCs w:val="18"/>
        </w:rPr>
        <w:t>ПОСТАНОВЛЕНИЕ</w:t>
      </w:r>
    </w:p>
    <w:p w:rsidR="008E52E1" w:rsidRPr="008E52E1" w:rsidRDefault="008E52E1" w:rsidP="008E52E1">
      <w:pPr>
        <w:tabs>
          <w:tab w:val="left" w:pos="426"/>
          <w:tab w:val="left" w:pos="3976"/>
        </w:tabs>
        <w:ind w:left="0" w:right="-142" w:firstLine="567"/>
        <w:jc w:val="left"/>
        <w:rPr>
          <w:sz w:val="18"/>
          <w:szCs w:val="18"/>
        </w:rPr>
      </w:pPr>
    </w:p>
    <w:p w:rsidR="008E52E1" w:rsidRPr="008E52E1" w:rsidRDefault="008E52E1" w:rsidP="008E52E1">
      <w:pPr>
        <w:tabs>
          <w:tab w:val="left" w:pos="426"/>
          <w:tab w:val="left" w:pos="3976"/>
        </w:tabs>
        <w:ind w:left="0" w:right="-142" w:firstLine="567"/>
        <w:jc w:val="left"/>
        <w:rPr>
          <w:sz w:val="18"/>
          <w:szCs w:val="18"/>
        </w:rPr>
      </w:pPr>
    </w:p>
    <w:p w:rsidR="008E52E1" w:rsidRPr="00184F9B" w:rsidRDefault="008E52E1" w:rsidP="008E52E1">
      <w:pPr>
        <w:tabs>
          <w:tab w:val="left" w:pos="426"/>
          <w:tab w:val="left" w:pos="3976"/>
        </w:tabs>
        <w:ind w:left="0" w:right="-142" w:firstLine="567"/>
        <w:jc w:val="left"/>
        <w:rPr>
          <w:sz w:val="18"/>
          <w:szCs w:val="18"/>
          <w:u w:val="single"/>
        </w:rPr>
      </w:pPr>
      <w:r w:rsidRPr="00184F9B">
        <w:rPr>
          <w:sz w:val="18"/>
          <w:szCs w:val="18"/>
          <w:u w:val="single"/>
        </w:rPr>
        <w:t>23.09.2025  № 16</w:t>
      </w:r>
      <w:r w:rsidR="00184F9B" w:rsidRPr="00184F9B">
        <w:rPr>
          <w:sz w:val="18"/>
          <w:szCs w:val="18"/>
          <w:u w:val="single"/>
        </w:rPr>
        <w:t>8</w:t>
      </w:r>
      <w:r w:rsidRPr="00184F9B">
        <w:rPr>
          <w:sz w:val="18"/>
          <w:szCs w:val="18"/>
          <w:u w:val="single"/>
        </w:rPr>
        <w:t xml:space="preserve"> од</w:t>
      </w:r>
    </w:p>
    <w:p w:rsidR="00C47541" w:rsidRPr="008E52E1" w:rsidRDefault="008E52E1" w:rsidP="008E52E1">
      <w:pPr>
        <w:tabs>
          <w:tab w:val="left" w:pos="426"/>
          <w:tab w:val="left" w:pos="3976"/>
        </w:tabs>
        <w:ind w:left="0" w:right="-142" w:firstLine="567"/>
        <w:jc w:val="left"/>
        <w:rPr>
          <w:sz w:val="18"/>
          <w:szCs w:val="18"/>
        </w:rPr>
      </w:pPr>
      <w:r w:rsidRPr="008E52E1">
        <w:rPr>
          <w:sz w:val="18"/>
          <w:szCs w:val="18"/>
        </w:rPr>
        <w:t xml:space="preserve">       с. Хомутово</w:t>
      </w:r>
    </w:p>
    <w:p w:rsidR="00C47541" w:rsidRDefault="00C47541" w:rsidP="00856F0E">
      <w:pPr>
        <w:tabs>
          <w:tab w:val="left" w:pos="426"/>
          <w:tab w:val="left" w:pos="3976"/>
        </w:tabs>
        <w:ind w:left="0" w:right="-142" w:firstLine="567"/>
        <w:jc w:val="left"/>
        <w:rPr>
          <w:i/>
          <w:sz w:val="18"/>
          <w:szCs w:val="18"/>
        </w:rPr>
      </w:pPr>
    </w:p>
    <w:p w:rsidR="00C47541" w:rsidRDefault="00C47541" w:rsidP="00B23921">
      <w:pPr>
        <w:tabs>
          <w:tab w:val="left" w:pos="426"/>
          <w:tab w:val="left" w:pos="3976"/>
        </w:tabs>
        <w:ind w:right="-142"/>
        <w:jc w:val="left"/>
        <w:rPr>
          <w:i/>
          <w:sz w:val="18"/>
          <w:szCs w:val="18"/>
        </w:rPr>
      </w:pPr>
    </w:p>
    <w:p w:rsidR="00C47541" w:rsidRPr="00B23921" w:rsidRDefault="00C47541" w:rsidP="00B23921">
      <w:pPr>
        <w:tabs>
          <w:tab w:val="left" w:pos="426"/>
          <w:tab w:val="left" w:pos="3976"/>
        </w:tabs>
        <w:ind w:left="0" w:right="-142" w:firstLine="567"/>
        <w:rPr>
          <w:sz w:val="18"/>
          <w:szCs w:val="18"/>
        </w:rPr>
      </w:pPr>
    </w:p>
    <w:p w:rsidR="00B23921" w:rsidRPr="00B23921" w:rsidRDefault="00B23921" w:rsidP="00B23921">
      <w:pPr>
        <w:tabs>
          <w:tab w:val="left" w:pos="426"/>
          <w:tab w:val="left" w:pos="3976"/>
        </w:tabs>
        <w:ind w:left="0" w:right="-142" w:firstLine="567"/>
        <w:rPr>
          <w:sz w:val="18"/>
          <w:szCs w:val="18"/>
        </w:rPr>
      </w:pPr>
      <w:r w:rsidRPr="00B23921">
        <w:rPr>
          <w:sz w:val="18"/>
          <w:szCs w:val="18"/>
        </w:rPr>
        <w:t>О внесении изменений в постановление администрации Хомутовского муниципального образования от 04.04.2025 № 85 о/д «Об утверждении муниципальной программы Хомутовского муниципального образования «Развитие дорожного хозяйства и повышение безопасности дорожного движения на 2025-2027 годы»</w:t>
      </w:r>
    </w:p>
    <w:p w:rsidR="00B23921" w:rsidRPr="00B23921" w:rsidRDefault="00B23921" w:rsidP="00B23921">
      <w:pPr>
        <w:tabs>
          <w:tab w:val="left" w:pos="426"/>
          <w:tab w:val="left" w:pos="3976"/>
        </w:tabs>
        <w:ind w:left="0" w:right="-142" w:firstLine="567"/>
        <w:rPr>
          <w:sz w:val="18"/>
          <w:szCs w:val="18"/>
        </w:rPr>
      </w:pPr>
    </w:p>
    <w:p w:rsidR="00B23921" w:rsidRDefault="00B23921" w:rsidP="00B23921">
      <w:pPr>
        <w:tabs>
          <w:tab w:val="left" w:pos="426"/>
          <w:tab w:val="left" w:pos="3976"/>
        </w:tabs>
        <w:ind w:left="0" w:right="-142" w:firstLine="567"/>
        <w:rPr>
          <w:sz w:val="18"/>
          <w:szCs w:val="18"/>
        </w:rPr>
      </w:pPr>
      <w:proofErr w:type="gramStart"/>
      <w:r w:rsidRPr="00B23921">
        <w:rPr>
          <w:sz w:val="18"/>
          <w:szCs w:val="18"/>
        </w:rPr>
        <w:t>Руководствуясь ст. 179 Бюджетного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Порядком принятия решений о разработке муниципальных Программ Хомутовского муниципального образования, их формирования и реализации, и Порядком проведения критериев оценки эффективности реализации муниципальных программ Хомутовского муниципального образования, утвержденным постановлением администрации от 06.11.2013 № 197 о/д, Уставом Хомутовского муниципального</w:t>
      </w:r>
      <w:proofErr w:type="gramEnd"/>
      <w:r w:rsidRPr="00B23921">
        <w:rPr>
          <w:sz w:val="18"/>
          <w:szCs w:val="18"/>
        </w:rPr>
        <w:t xml:space="preserve"> образования, администрация Хомутовского муниципального образования</w:t>
      </w:r>
    </w:p>
    <w:p w:rsidR="00B23921" w:rsidRPr="00B23921" w:rsidRDefault="00B23921" w:rsidP="00B23921">
      <w:pPr>
        <w:tabs>
          <w:tab w:val="left" w:pos="426"/>
          <w:tab w:val="left" w:pos="3976"/>
        </w:tabs>
        <w:ind w:left="0" w:right="-142" w:firstLine="567"/>
        <w:rPr>
          <w:sz w:val="18"/>
          <w:szCs w:val="18"/>
        </w:rPr>
      </w:pPr>
    </w:p>
    <w:p w:rsidR="00B23921" w:rsidRDefault="00B23921" w:rsidP="00B23921">
      <w:pPr>
        <w:tabs>
          <w:tab w:val="left" w:pos="426"/>
          <w:tab w:val="left" w:pos="3976"/>
        </w:tabs>
        <w:ind w:left="0" w:right="-142" w:firstLine="567"/>
        <w:rPr>
          <w:sz w:val="18"/>
          <w:szCs w:val="18"/>
        </w:rPr>
      </w:pPr>
      <w:r w:rsidRPr="00B23921">
        <w:rPr>
          <w:sz w:val="18"/>
          <w:szCs w:val="18"/>
        </w:rPr>
        <w:t>ПОСТАНОВЛЯЕТ:</w:t>
      </w:r>
    </w:p>
    <w:p w:rsidR="00B23921" w:rsidRPr="00B23921" w:rsidRDefault="00B23921" w:rsidP="00B23921">
      <w:pPr>
        <w:tabs>
          <w:tab w:val="left" w:pos="426"/>
          <w:tab w:val="left" w:pos="3976"/>
        </w:tabs>
        <w:ind w:left="0" w:right="-142" w:firstLine="567"/>
        <w:rPr>
          <w:sz w:val="18"/>
          <w:szCs w:val="18"/>
        </w:rPr>
      </w:pPr>
    </w:p>
    <w:p w:rsidR="00B23921" w:rsidRPr="00B23921" w:rsidRDefault="00B23921" w:rsidP="00B23921">
      <w:pPr>
        <w:numPr>
          <w:ilvl w:val="0"/>
          <w:numId w:val="23"/>
        </w:numPr>
        <w:tabs>
          <w:tab w:val="left" w:pos="426"/>
          <w:tab w:val="left" w:pos="3976"/>
        </w:tabs>
        <w:ind w:right="-142"/>
        <w:rPr>
          <w:sz w:val="18"/>
          <w:szCs w:val="18"/>
        </w:rPr>
      </w:pPr>
      <w:r w:rsidRPr="00B23921">
        <w:rPr>
          <w:sz w:val="18"/>
          <w:szCs w:val="18"/>
        </w:rPr>
        <w:t>В постановление администрации Хомутовского муниципального образования от 04.04.2025 № 85 о/д «Об утверждении муниципальной программы Хомутовского муниципального образования «Развитие дорожного хозяйства и повышение безопасности дорожного движения на 2025-2027 годы» внести следующие изменения:</w:t>
      </w:r>
    </w:p>
    <w:p w:rsidR="00B23921" w:rsidRPr="00B23921" w:rsidRDefault="00B23921" w:rsidP="00B23921">
      <w:pPr>
        <w:tabs>
          <w:tab w:val="left" w:pos="426"/>
          <w:tab w:val="left" w:pos="3976"/>
        </w:tabs>
        <w:ind w:left="0" w:right="-142" w:firstLine="567"/>
        <w:rPr>
          <w:sz w:val="18"/>
          <w:szCs w:val="18"/>
        </w:rPr>
      </w:pPr>
      <w:r w:rsidRPr="00B23921">
        <w:rPr>
          <w:sz w:val="18"/>
          <w:szCs w:val="18"/>
        </w:rPr>
        <w:t>1.1. в паспорте муниципальной программы «Развитие дорожного хозяйства и повышение безопасности дорожного движения на 2025-2027 годы» строку «Объемы и источники финансирования Программы» изменить и изложить в следующей редакции:</w:t>
      </w:r>
    </w:p>
    <w:tbl>
      <w:tblPr>
        <w:tblpPr w:leftFromText="180" w:rightFromText="180" w:vertAnchor="text" w:horzAnchor="margin" w:tblpXSpec="center" w:tblpY="226"/>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547"/>
        <w:gridCol w:w="6520"/>
      </w:tblGrid>
      <w:tr w:rsidR="00B23921" w:rsidRPr="00B23921" w:rsidTr="00B23921">
        <w:tc>
          <w:tcPr>
            <w:tcW w:w="2547" w:type="dxa"/>
            <w:tcBorders>
              <w:top w:val="single" w:sz="4" w:space="0" w:color="000000"/>
              <w:left w:val="single" w:sz="4" w:space="0" w:color="000000"/>
              <w:bottom w:val="single" w:sz="4" w:space="0" w:color="000000"/>
              <w:right w:val="single" w:sz="4" w:space="0" w:color="000000"/>
            </w:tcBorders>
          </w:tcPr>
          <w:p w:rsidR="00B23921" w:rsidRPr="00B23921" w:rsidRDefault="00B23921" w:rsidP="00B23921">
            <w:pPr>
              <w:tabs>
                <w:tab w:val="left" w:pos="426"/>
                <w:tab w:val="left" w:pos="3976"/>
              </w:tabs>
              <w:ind w:left="0" w:right="-142" w:firstLine="567"/>
              <w:rPr>
                <w:sz w:val="18"/>
                <w:szCs w:val="18"/>
              </w:rPr>
            </w:pPr>
            <w:r w:rsidRPr="00B23921">
              <w:rPr>
                <w:sz w:val="18"/>
                <w:szCs w:val="18"/>
              </w:rPr>
              <w:t>Объёмы и источники финансирования Программы</w:t>
            </w:r>
          </w:p>
        </w:tc>
        <w:tc>
          <w:tcPr>
            <w:tcW w:w="6520" w:type="dxa"/>
            <w:tcBorders>
              <w:top w:val="single" w:sz="4" w:space="0" w:color="000000"/>
              <w:left w:val="single" w:sz="4" w:space="0" w:color="000000"/>
              <w:bottom w:val="single" w:sz="4" w:space="0" w:color="000000"/>
              <w:right w:val="single" w:sz="4" w:space="0" w:color="000000"/>
            </w:tcBorders>
          </w:tcPr>
          <w:p w:rsidR="00B23921" w:rsidRPr="00B23921" w:rsidRDefault="00B23921" w:rsidP="00B23921">
            <w:pPr>
              <w:tabs>
                <w:tab w:val="left" w:pos="426"/>
                <w:tab w:val="left" w:pos="3976"/>
              </w:tabs>
              <w:ind w:left="0" w:right="-142" w:firstLine="567"/>
              <w:rPr>
                <w:sz w:val="18"/>
                <w:szCs w:val="18"/>
              </w:rPr>
            </w:pPr>
            <w:r w:rsidRPr="00B23921">
              <w:rPr>
                <w:sz w:val="18"/>
                <w:szCs w:val="18"/>
              </w:rPr>
              <w:t>Общий объём финансирования программы по годам реализации составляет:</w:t>
            </w:r>
          </w:p>
          <w:p w:rsidR="00B23921" w:rsidRPr="00B23921" w:rsidRDefault="00B23921" w:rsidP="00B23921">
            <w:pPr>
              <w:tabs>
                <w:tab w:val="left" w:pos="426"/>
                <w:tab w:val="left" w:pos="3976"/>
              </w:tabs>
              <w:ind w:left="0" w:right="-142" w:firstLine="567"/>
              <w:rPr>
                <w:sz w:val="18"/>
                <w:szCs w:val="18"/>
              </w:rPr>
            </w:pPr>
            <w:r w:rsidRPr="00B23921">
              <w:rPr>
                <w:sz w:val="18"/>
                <w:szCs w:val="18"/>
              </w:rPr>
              <w:t xml:space="preserve">2025 – 86 350,36 </w:t>
            </w:r>
            <w:proofErr w:type="spellStart"/>
            <w:r w:rsidRPr="00B23921">
              <w:rPr>
                <w:sz w:val="18"/>
                <w:szCs w:val="18"/>
              </w:rPr>
              <w:t>тыс</w:t>
            </w:r>
            <w:proofErr w:type="gramStart"/>
            <w:r w:rsidRPr="00B23921">
              <w:rPr>
                <w:sz w:val="18"/>
                <w:szCs w:val="18"/>
              </w:rPr>
              <w:t>.р</w:t>
            </w:r>
            <w:proofErr w:type="gramEnd"/>
            <w:r w:rsidRPr="00B23921">
              <w:rPr>
                <w:sz w:val="18"/>
                <w:szCs w:val="18"/>
              </w:rPr>
              <w:t>уб</w:t>
            </w:r>
            <w:proofErr w:type="spellEnd"/>
            <w:r w:rsidRPr="00B23921">
              <w:rPr>
                <w:sz w:val="18"/>
                <w:szCs w:val="18"/>
              </w:rPr>
              <w:t>.;</w:t>
            </w:r>
          </w:p>
          <w:p w:rsidR="00B23921" w:rsidRPr="00B23921" w:rsidRDefault="00B23921" w:rsidP="00B23921">
            <w:pPr>
              <w:tabs>
                <w:tab w:val="left" w:pos="426"/>
                <w:tab w:val="left" w:pos="3976"/>
              </w:tabs>
              <w:ind w:left="0" w:right="-142" w:firstLine="567"/>
              <w:rPr>
                <w:sz w:val="18"/>
                <w:szCs w:val="18"/>
              </w:rPr>
            </w:pPr>
            <w:r w:rsidRPr="00B23921">
              <w:rPr>
                <w:sz w:val="18"/>
                <w:szCs w:val="18"/>
              </w:rPr>
              <w:t xml:space="preserve">2026 – 130 883,36 </w:t>
            </w:r>
            <w:proofErr w:type="spellStart"/>
            <w:r w:rsidRPr="00B23921">
              <w:rPr>
                <w:sz w:val="18"/>
                <w:szCs w:val="18"/>
              </w:rPr>
              <w:t>тыс</w:t>
            </w:r>
            <w:proofErr w:type="gramStart"/>
            <w:r w:rsidRPr="00B23921">
              <w:rPr>
                <w:sz w:val="18"/>
                <w:szCs w:val="18"/>
              </w:rPr>
              <w:t>.р</w:t>
            </w:r>
            <w:proofErr w:type="gramEnd"/>
            <w:r w:rsidRPr="00B23921">
              <w:rPr>
                <w:sz w:val="18"/>
                <w:szCs w:val="18"/>
              </w:rPr>
              <w:t>уб</w:t>
            </w:r>
            <w:proofErr w:type="spellEnd"/>
            <w:r w:rsidRPr="00B23921">
              <w:rPr>
                <w:sz w:val="18"/>
                <w:szCs w:val="18"/>
              </w:rPr>
              <w:t>.;</w:t>
            </w:r>
          </w:p>
          <w:p w:rsidR="00B23921" w:rsidRPr="00B23921" w:rsidRDefault="00B23921" w:rsidP="00B23921">
            <w:pPr>
              <w:tabs>
                <w:tab w:val="left" w:pos="426"/>
                <w:tab w:val="left" w:pos="3976"/>
              </w:tabs>
              <w:ind w:left="0" w:right="-142" w:firstLine="567"/>
              <w:rPr>
                <w:sz w:val="18"/>
                <w:szCs w:val="18"/>
              </w:rPr>
            </w:pPr>
            <w:r w:rsidRPr="00B23921">
              <w:rPr>
                <w:sz w:val="18"/>
                <w:szCs w:val="18"/>
              </w:rPr>
              <w:t xml:space="preserve">2027 – 339 429,93 </w:t>
            </w:r>
            <w:proofErr w:type="spellStart"/>
            <w:r w:rsidRPr="00B23921">
              <w:rPr>
                <w:sz w:val="18"/>
                <w:szCs w:val="18"/>
              </w:rPr>
              <w:t>тыс</w:t>
            </w:r>
            <w:proofErr w:type="gramStart"/>
            <w:r w:rsidRPr="00B23921">
              <w:rPr>
                <w:sz w:val="18"/>
                <w:szCs w:val="18"/>
              </w:rPr>
              <w:t>.р</w:t>
            </w:r>
            <w:proofErr w:type="gramEnd"/>
            <w:r w:rsidRPr="00B23921">
              <w:rPr>
                <w:sz w:val="18"/>
                <w:szCs w:val="18"/>
              </w:rPr>
              <w:t>уб</w:t>
            </w:r>
            <w:proofErr w:type="spellEnd"/>
            <w:r w:rsidRPr="00B23921">
              <w:rPr>
                <w:sz w:val="18"/>
                <w:szCs w:val="18"/>
              </w:rPr>
              <w:t>.</w:t>
            </w:r>
          </w:p>
          <w:p w:rsidR="00B23921" w:rsidRPr="00B23921" w:rsidRDefault="00B23921" w:rsidP="00B23921">
            <w:pPr>
              <w:tabs>
                <w:tab w:val="left" w:pos="426"/>
                <w:tab w:val="left" w:pos="3976"/>
              </w:tabs>
              <w:ind w:left="0" w:right="-142" w:firstLine="567"/>
              <w:rPr>
                <w:sz w:val="18"/>
                <w:szCs w:val="18"/>
              </w:rPr>
            </w:pPr>
            <w:r w:rsidRPr="00B23921">
              <w:rPr>
                <w:sz w:val="18"/>
                <w:szCs w:val="18"/>
              </w:rPr>
              <w:t>Объём финансирования программы за счет средств федерального, областного бюджетов по годам реализации составляет:</w:t>
            </w:r>
          </w:p>
          <w:p w:rsidR="00B23921" w:rsidRPr="00B23921" w:rsidRDefault="00B23921" w:rsidP="00B23921">
            <w:pPr>
              <w:tabs>
                <w:tab w:val="left" w:pos="426"/>
                <w:tab w:val="left" w:pos="3976"/>
              </w:tabs>
              <w:ind w:left="0" w:right="-142" w:firstLine="567"/>
              <w:rPr>
                <w:sz w:val="18"/>
                <w:szCs w:val="18"/>
              </w:rPr>
            </w:pPr>
            <w:r w:rsidRPr="00B23921">
              <w:rPr>
                <w:sz w:val="18"/>
                <w:szCs w:val="18"/>
              </w:rPr>
              <w:t xml:space="preserve">2025 – 45 581,50 </w:t>
            </w:r>
            <w:proofErr w:type="spellStart"/>
            <w:r w:rsidRPr="00B23921">
              <w:rPr>
                <w:sz w:val="18"/>
                <w:szCs w:val="18"/>
              </w:rPr>
              <w:t>тыс</w:t>
            </w:r>
            <w:proofErr w:type="gramStart"/>
            <w:r w:rsidRPr="00B23921">
              <w:rPr>
                <w:sz w:val="18"/>
                <w:szCs w:val="18"/>
              </w:rPr>
              <w:t>.р</w:t>
            </w:r>
            <w:proofErr w:type="gramEnd"/>
            <w:r w:rsidRPr="00B23921">
              <w:rPr>
                <w:sz w:val="18"/>
                <w:szCs w:val="18"/>
              </w:rPr>
              <w:t>уб</w:t>
            </w:r>
            <w:proofErr w:type="spellEnd"/>
            <w:r w:rsidRPr="00B23921">
              <w:rPr>
                <w:sz w:val="18"/>
                <w:szCs w:val="18"/>
              </w:rPr>
              <w:t>.;</w:t>
            </w:r>
          </w:p>
          <w:p w:rsidR="00B23921" w:rsidRPr="00B23921" w:rsidRDefault="00B23921" w:rsidP="00B23921">
            <w:pPr>
              <w:tabs>
                <w:tab w:val="left" w:pos="426"/>
                <w:tab w:val="left" w:pos="3976"/>
              </w:tabs>
              <w:ind w:left="0" w:right="-142" w:firstLine="567"/>
              <w:rPr>
                <w:sz w:val="18"/>
                <w:szCs w:val="18"/>
              </w:rPr>
            </w:pPr>
            <w:r w:rsidRPr="00B23921">
              <w:rPr>
                <w:sz w:val="18"/>
                <w:szCs w:val="18"/>
              </w:rPr>
              <w:t xml:space="preserve">2026 – 101 162,66 </w:t>
            </w:r>
            <w:proofErr w:type="spellStart"/>
            <w:r w:rsidRPr="00B23921">
              <w:rPr>
                <w:sz w:val="18"/>
                <w:szCs w:val="18"/>
              </w:rPr>
              <w:t>тыс</w:t>
            </w:r>
            <w:proofErr w:type="gramStart"/>
            <w:r w:rsidRPr="00B23921">
              <w:rPr>
                <w:sz w:val="18"/>
                <w:szCs w:val="18"/>
              </w:rPr>
              <w:t>.р</w:t>
            </w:r>
            <w:proofErr w:type="gramEnd"/>
            <w:r w:rsidRPr="00B23921">
              <w:rPr>
                <w:sz w:val="18"/>
                <w:szCs w:val="18"/>
              </w:rPr>
              <w:t>уб</w:t>
            </w:r>
            <w:proofErr w:type="spellEnd"/>
            <w:r w:rsidRPr="00B23921">
              <w:rPr>
                <w:sz w:val="18"/>
                <w:szCs w:val="18"/>
              </w:rPr>
              <w:t>.;</w:t>
            </w:r>
          </w:p>
          <w:p w:rsidR="00B23921" w:rsidRPr="00B23921" w:rsidRDefault="00B23921" w:rsidP="00B23921">
            <w:pPr>
              <w:tabs>
                <w:tab w:val="left" w:pos="426"/>
                <w:tab w:val="left" w:pos="3976"/>
              </w:tabs>
              <w:ind w:left="0" w:right="-142" w:firstLine="567"/>
              <w:rPr>
                <w:sz w:val="18"/>
                <w:szCs w:val="18"/>
              </w:rPr>
            </w:pPr>
            <w:r w:rsidRPr="00B23921">
              <w:rPr>
                <w:sz w:val="18"/>
                <w:szCs w:val="18"/>
              </w:rPr>
              <w:t xml:space="preserve">2027 – 298 721,13 </w:t>
            </w:r>
            <w:proofErr w:type="spellStart"/>
            <w:r w:rsidRPr="00B23921">
              <w:rPr>
                <w:sz w:val="18"/>
                <w:szCs w:val="18"/>
              </w:rPr>
              <w:t>тыс</w:t>
            </w:r>
            <w:proofErr w:type="gramStart"/>
            <w:r w:rsidRPr="00B23921">
              <w:rPr>
                <w:sz w:val="18"/>
                <w:szCs w:val="18"/>
              </w:rPr>
              <w:t>.р</w:t>
            </w:r>
            <w:proofErr w:type="gramEnd"/>
            <w:r w:rsidRPr="00B23921">
              <w:rPr>
                <w:sz w:val="18"/>
                <w:szCs w:val="18"/>
              </w:rPr>
              <w:t>уб</w:t>
            </w:r>
            <w:proofErr w:type="spellEnd"/>
            <w:r w:rsidRPr="00B23921">
              <w:rPr>
                <w:sz w:val="18"/>
                <w:szCs w:val="18"/>
              </w:rPr>
              <w:t>.</w:t>
            </w:r>
          </w:p>
          <w:p w:rsidR="00B23921" w:rsidRPr="00B23921" w:rsidRDefault="00B23921" w:rsidP="00B23921">
            <w:pPr>
              <w:tabs>
                <w:tab w:val="left" w:pos="426"/>
                <w:tab w:val="left" w:pos="3976"/>
              </w:tabs>
              <w:ind w:left="0" w:right="-142" w:firstLine="567"/>
              <w:rPr>
                <w:sz w:val="18"/>
                <w:szCs w:val="18"/>
              </w:rPr>
            </w:pPr>
            <w:r w:rsidRPr="00B23921">
              <w:rPr>
                <w:sz w:val="18"/>
                <w:szCs w:val="18"/>
              </w:rPr>
              <w:t>Объём финансирования программы за счет средств бюджета Хомутовского муниципального образования по годам реализации составляет:</w:t>
            </w:r>
          </w:p>
          <w:p w:rsidR="00B23921" w:rsidRPr="00B23921" w:rsidRDefault="00B23921" w:rsidP="00B23921">
            <w:pPr>
              <w:tabs>
                <w:tab w:val="left" w:pos="426"/>
                <w:tab w:val="left" w:pos="3976"/>
              </w:tabs>
              <w:ind w:left="0" w:right="-142" w:firstLine="567"/>
              <w:rPr>
                <w:sz w:val="18"/>
                <w:szCs w:val="18"/>
              </w:rPr>
            </w:pPr>
            <w:r w:rsidRPr="00B23921">
              <w:rPr>
                <w:sz w:val="18"/>
                <w:szCs w:val="18"/>
              </w:rPr>
              <w:t xml:space="preserve">2025 – 40 768,86 </w:t>
            </w:r>
            <w:proofErr w:type="spellStart"/>
            <w:r w:rsidRPr="00B23921">
              <w:rPr>
                <w:sz w:val="18"/>
                <w:szCs w:val="18"/>
              </w:rPr>
              <w:t>тыс</w:t>
            </w:r>
            <w:proofErr w:type="gramStart"/>
            <w:r w:rsidRPr="00B23921">
              <w:rPr>
                <w:sz w:val="18"/>
                <w:szCs w:val="18"/>
              </w:rPr>
              <w:t>.р</w:t>
            </w:r>
            <w:proofErr w:type="gramEnd"/>
            <w:r w:rsidRPr="00B23921">
              <w:rPr>
                <w:sz w:val="18"/>
                <w:szCs w:val="18"/>
              </w:rPr>
              <w:t>уб</w:t>
            </w:r>
            <w:proofErr w:type="spellEnd"/>
            <w:r w:rsidRPr="00B23921">
              <w:rPr>
                <w:sz w:val="18"/>
                <w:szCs w:val="18"/>
              </w:rPr>
              <w:t>.;</w:t>
            </w:r>
          </w:p>
          <w:p w:rsidR="00B23921" w:rsidRPr="00B23921" w:rsidRDefault="00B23921" w:rsidP="00B23921">
            <w:pPr>
              <w:tabs>
                <w:tab w:val="left" w:pos="426"/>
                <w:tab w:val="left" w:pos="3976"/>
              </w:tabs>
              <w:ind w:left="0" w:right="-142" w:firstLine="567"/>
              <w:rPr>
                <w:sz w:val="18"/>
                <w:szCs w:val="18"/>
              </w:rPr>
            </w:pPr>
            <w:r w:rsidRPr="00B23921">
              <w:rPr>
                <w:sz w:val="18"/>
                <w:szCs w:val="18"/>
              </w:rPr>
              <w:t xml:space="preserve">2026 – 29 720,70 </w:t>
            </w:r>
            <w:proofErr w:type="spellStart"/>
            <w:r w:rsidRPr="00B23921">
              <w:rPr>
                <w:sz w:val="18"/>
                <w:szCs w:val="18"/>
              </w:rPr>
              <w:t>тыс</w:t>
            </w:r>
            <w:proofErr w:type="gramStart"/>
            <w:r w:rsidRPr="00B23921">
              <w:rPr>
                <w:sz w:val="18"/>
                <w:szCs w:val="18"/>
              </w:rPr>
              <w:t>.р</w:t>
            </w:r>
            <w:proofErr w:type="gramEnd"/>
            <w:r w:rsidRPr="00B23921">
              <w:rPr>
                <w:sz w:val="18"/>
                <w:szCs w:val="18"/>
              </w:rPr>
              <w:t>уб</w:t>
            </w:r>
            <w:proofErr w:type="spellEnd"/>
            <w:r w:rsidRPr="00B23921">
              <w:rPr>
                <w:sz w:val="18"/>
                <w:szCs w:val="18"/>
              </w:rPr>
              <w:t>.;</w:t>
            </w:r>
          </w:p>
          <w:p w:rsidR="00B23921" w:rsidRPr="00B23921" w:rsidRDefault="00B23921" w:rsidP="00B23921">
            <w:pPr>
              <w:tabs>
                <w:tab w:val="left" w:pos="426"/>
                <w:tab w:val="left" w:pos="3976"/>
              </w:tabs>
              <w:ind w:left="0" w:right="-142" w:firstLine="567"/>
              <w:rPr>
                <w:sz w:val="18"/>
                <w:szCs w:val="18"/>
              </w:rPr>
            </w:pPr>
            <w:r w:rsidRPr="00B23921">
              <w:rPr>
                <w:sz w:val="18"/>
                <w:szCs w:val="18"/>
              </w:rPr>
              <w:t xml:space="preserve">2027 – 40 708,80 </w:t>
            </w:r>
            <w:proofErr w:type="spellStart"/>
            <w:r w:rsidRPr="00B23921">
              <w:rPr>
                <w:sz w:val="18"/>
                <w:szCs w:val="18"/>
              </w:rPr>
              <w:t>тыс</w:t>
            </w:r>
            <w:proofErr w:type="gramStart"/>
            <w:r w:rsidRPr="00B23921">
              <w:rPr>
                <w:sz w:val="18"/>
                <w:szCs w:val="18"/>
              </w:rPr>
              <w:t>.р</w:t>
            </w:r>
            <w:proofErr w:type="gramEnd"/>
            <w:r w:rsidRPr="00B23921">
              <w:rPr>
                <w:sz w:val="18"/>
                <w:szCs w:val="18"/>
              </w:rPr>
              <w:t>уб</w:t>
            </w:r>
            <w:proofErr w:type="spellEnd"/>
            <w:r w:rsidRPr="00B23921">
              <w:rPr>
                <w:sz w:val="18"/>
                <w:szCs w:val="18"/>
              </w:rPr>
              <w:t>.</w:t>
            </w:r>
          </w:p>
        </w:tc>
      </w:tr>
    </w:tbl>
    <w:p w:rsidR="00B23921" w:rsidRPr="00B23921" w:rsidRDefault="00B23921" w:rsidP="00B23921">
      <w:pPr>
        <w:tabs>
          <w:tab w:val="left" w:pos="426"/>
          <w:tab w:val="left" w:pos="3976"/>
        </w:tabs>
        <w:ind w:left="0" w:right="-142" w:firstLine="567"/>
        <w:rPr>
          <w:sz w:val="18"/>
          <w:szCs w:val="18"/>
        </w:rPr>
      </w:pPr>
    </w:p>
    <w:p w:rsidR="00B23921" w:rsidRPr="00B23921" w:rsidRDefault="00B23921" w:rsidP="00B23921">
      <w:pPr>
        <w:tabs>
          <w:tab w:val="left" w:pos="426"/>
          <w:tab w:val="left" w:pos="3976"/>
        </w:tabs>
        <w:ind w:left="0" w:right="-142" w:firstLine="567"/>
        <w:rPr>
          <w:sz w:val="18"/>
          <w:szCs w:val="18"/>
        </w:rPr>
      </w:pPr>
      <w:r w:rsidRPr="00B23921">
        <w:rPr>
          <w:sz w:val="18"/>
          <w:szCs w:val="18"/>
        </w:rPr>
        <w:t>1.2. Приложение № 3 к программе «Развитие дорожного хозяйства и повышение безопасности дорожного движения на 2025-2027 годы» изменить и изложить в новой редакции (Приложение).</w:t>
      </w:r>
    </w:p>
    <w:p w:rsidR="00B23921" w:rsidRPr="00B23921" w:rsidRDefault="00B23921" w:rsidP="00B23921">
      <w:pPr>
        <w:numPr>
          <w:ilvl w:val="0"/>
          <w:numId w:val="23"/>
        </w:numPr>
        <w:tabs>
          <w:tab w:val="left" w:pos="426"/>
          <w:tab w:val="left" w:pos="3976"/>
        </w:tabs>
        <w:ind w:right="-142"/>
        <w:rPr>
          <w:sz w:val="18"/>
          <w:szCs w:val="18"/>
        </w:rPr>
      </w:pPr>
      <w:r w:rsidRPr="00B23921">
        <w:rPr>
          <w:sz w:val="18"/>
          <w:szCs w:val="18"/>
        </w:rPr>
        <w:t>Постановление администрации Хомутовского муниципального образования от 08.07.2025 № 131 о/д «О внесении изменений в постановление администрации Хомутовского муниципального образования от 04.04.2025 № 85 о/д «Об утверждении муниципальной программы Хомутовского муниципального образования «Развитие дорожного хозяйства и повышение безопасности дорожного движения на 2025-2027 годы»» признать утратившим силу.</w:t>
      </w:r>
    </w:p>
    <w:p w:rsidR="00B23921" w:rsidRPr="00B23921" w:rsidRDefault="00B23921" w:rsidP="00B23921">
      <w:pPr>
        <w:numPr>
          <w:ilvl w:val="0"/>
          <w:numId w:val="23"/>
        </w:numPr>
        <w:tabs>
          <w:tab w:val="left" w:pos="426"/>
          <w:tab w:val="left" w:pos="3976"/>
        </w:tabs>
        <w:ind w:right="-142"/>
        <w:rPr>
          <w:sz w:val="18"/>
          <w:szCs w:val="18"/>
        </w:rPr>
      </w:pPr>
      <w:r w:rsidRPr="00B23921">
        <w:rPr>
          <w:sz w:val="18"/>
          <w:szCs w:val="18"/>
        </w:rPr>
        <w:t>Опубликовать настоящее постановление в установленном законом порядке.</w:t>
      </w:r>
    </w:p>
    <w:p w:rsidR="00B23921" w:rsidRPr="00B23921" w:rsidRDefault="00B23921" w:rsidP="00B23921">
      <w:pPr>
        <w:numPr>
          <w:ilvl w:val="0"/>
          <w:numId w:val="23"/>
        </w:numPr>
        <w:tabs>
          <w:tab w:val="left" w:pos="426"/>
          <w:tab w:val="left" w:pos="3976"/>
        </w:tabs>
        <w:ind w:right="-142"/>
        <w:rPr>
          <w:i/>
          <w:sz w:val="18"/>
          <w:szCs w:val="18"/>
        </w:rPr>
      </w:pPr>
      <w:proofErr w:type="gramStart"/>
      <w:r w:rsidRPr="00B23921">
        <w:rPr>
          <w:sz w:val="18"/>
          <w:szCs w:val="18"/>
        </w:rPr>
        <w:t>Контроль за</w:t>
      </w:r>
      <w:proofErr w:type="gramEnd"/>
      <w:r w:rsidRPr="00B23921">
        <w:rPr>
          <w:sz w:val="18"/>
          <w:szCs w:val="18"/>
        </w:rPr>
        <w:t xml:space="preserve"> исполнением настоящего постановления возложить на Первого заместителя Главы </w:t>
      </w:r>
      <w:r w:rsidRPr="00B23921">
        <w:rPr>
          <w:i/>
          <w:sz w:val="18"/>
          <w:szCs w:val="18"/>
        </w:rPr>
        <w:t>администрации.</w:t>
      </w:r>
    </w:p>
    <w:p w:rsidR="00B23921" w:rsidRPr="00B23921" w:rsidRDefault="00B23921" w:rsidP="00B23921">
      <w:pPr>
        <w:tabs>
          <w:tab w:val="left" w:pos="426"/>
          <w:tab w:val="left" w:pos="3976"/>
        </w:tabs>
        <w:ind w:left="0" w:right="-142" w:firstLine="567"/>
        <w:jc w:val="left"/>
        <w:rPr>
          <w:i/>
          <w:sz w:val="18"/>
          <w:szCs w:val="18"/>
        </w:rPr>
      </w:pPr>
    </w:p>
    <w:p w:rsidR="00B23921" w:rsidRPr="00B23921" w:rsidRDefault="00B23921" w:rsidP="00B23921">
      <w:pPr>
        <w:tabs>
          <w:tab w:val="left" w:pos="426"/>
          <w:tab w:val="left" w:pos="3976"/>
        </w:tabs>
        <w:ind w:left="0" w:right="-142" w:firstLine="567"/>
        <w:jc w:val="left"/>
        <w:rPr>
          <w:i/>
          <w:sz w:val="18"/>
          <w:szCs w:val="18"/>
        </w:rPr>
      </w:pPr>
    </w:p>
    <w:p w:rsidR="00B23921" w:rsidRPr="00B23921" w:rsidRDefault="00B23921" w:rsidP="00B23921">
      <w:pPr>
        <w:tabs>
          <w:tab w:val="left" w:pos="426"/>
          <w:tab w:val="left" w:pos="3976"/>
        </w:tabs>
        <w:ind w:left="0" w:right="-142" w:firstLine="567"/>
        <w:jc w:val="left"/>
        <w:rPr>
          <w:i/>
          <w:sz w:val="18"/>
          <w:szCs w:val="18"/>
        </w:rPr>
      </w:pPr>
    </w:p>
    <w:p w:rsidR="00B23921" w:rsidRPr="00B23921" w:rsidRDefault="00B23921" w:rsidP="00B23921">
      <w:pPr>
        <w:tabs>
          <w:tab w:val="left" w:pos="426"/>
          <w:tab w:val="left" w:pos="3976"/>
        </w:tabs>
        <w:ind w:left="0" w:right="-142" w:firstLine="567"/>
        <w:jc w:val="left"/>
        <w:rPr>
          <w:i/>
          <w:sz w:val="18"/>
          <w:szCs w:val="18"/>
        </w:rPr>
      </w:pPr>
      <w:r>
        <w:rPr>
          <w:i/>
          <w:sz w:val="18"/>
          <w:szCs w:val="18"/>
        </w:rPr>
        <w:t xml:space="preserve">                                                    </w:t>
      </w:r>
      <w:r w:rsidRPr="00B23921">
        <w:rPr>
          <w:i/>
          <w:sz w:val="18"/>
          <w:szCs w:val="18"/>
        </w:rPr>
        <w:t>Глава администрации                                                                       А.В. Иваненко</w:t>
      </w:r>
    </w:p>
    <w:p w:rsidR="00C47541" w:rsidRDefault="00C47541" w:rsidP="00856F0E">
      <w:pPr>
        <w:tabs>
          <w:tab w:val="left" w:pos="426"/>
          <w:tab w:val="left" w:pos="3976"/>
        </w:tabs>
        <w:ind w:left="0" w:right="-142" w:firstLine="567"/>
        <w:jc w:val="left"/>
        <w:rPr>
          <w:i/>
          <w:sz w:val="18"/>
          <w:szCs w:val="18"/>
        </w:rPr>
      </w:pPr>
    </w:p>
    <w:p w:rsidR="002A1F9A" w:rsidRDefault="002A1F9A" w:rsidP="00856F0E">
      <w:pPr>
        <w:tabs>
          <w:tab w:val="left" w:pos="426"/>
          <w:tab w:val="left" w:pos="3976"/>
        </w:tabs>
        <w:ind w:left="0" w:right="-142" w:firstLine="567"/>
        <w:jc w:val="left"/>
        <w:rPr>
          <w:i/>
          <w:sz w:val="18"/>
          <w:szCs w:val="18"/>
        </w:rPr>
      </w:pPr>
    </w:p>
    <w:p w:rsidR="002A1F9A" w:rsidRDefault="002A1F9A" w:rsidP="00856F0E">
      <w:pPr>
        <w:tabs>
          <w:tab w:val="left" w:pos="426"/>
          <w:tab w:val="left" w:pos="3976"/>
        </w:tabs>
        <w:ind w:left="0" w:right="-142" w:firstLine="567"/>
        <w:jc w:val="left"/>
        <w:rPr>
          <w:i/>
          <w:sz w:val="18"/>
          <w:szCs w:val="18"/>
        </w:rPr>
      </w:pPr>
    </w:p>
    <w:p w:rsidR="00C47541" w:rsidRDefault="00C47541" w:rsidP="00856F0E">
      <w:pPr>
        <w:tabs>
          <w:tab w:val="left" w:pos="426"/>
          <w:tab w:val="left" w:pos="3976"/>
        </w:tabs>
        <w:ind w:left="0" w:right="-142" w:firstLine="567"/>
        <w:jc w:val="left"/>
        <w:rPr>
          <w:i/>
          <w:sz w:val="18"/>
          <w:szCs w:val="18"/>
        </w:rPr>
      </w:pPr>
    </w:p>
    <w:p w:rsidR="002A1F9A" w:rsidRPr="002A1F9A" w:rsidRDefault="002A1F9A" w:rsidP="00856F0E">
      <w:pPr>
        <w:tabs>
          <w:tab w:val="left" w:pos="426"/>
          <w:tab w:val="left" w:pos="3976"/>
        </w:tabs>
        <w:ind w:left="0" w:right="-142" w:firstLine="567"/>
        <w:jc w:val="left"/>
        <w:rPr>
          <w:rFonts w:eastAsia="Calibri"/>
          <w:sz w:val="18"/>
          <w:szCs w:val="18"/>
        </w:rPr>
      </w:pPr>
      <w:r w:rsidRPr="002A1F9A">
        <w:rPr>
          <w:sz w:val="18"/>
          <w:szCs w:val="18"/>
        </w:rPr>
        <w:fldChar w:fldCharType="begin"/>
      </w:r>
      <w:r w:rsidRPr="002A1F9A">
        <w:rPr>
          <w:sz w:val="18"/>
          <w:szCs w:val="18"/>
        </w:rPr>
        <w:instrText xml:space="preserve"> LINK </w:instrText>
      </w:r>
      <w:r w:rsidR="00C86BB7">
        <w:rPr>
          <w:sz w:val="18"/>
          <w:szCs w:val="18"/>
        </w:rPr>
        <w:instrText xml:space="preserve">Excel.Sheet.12 "\\\\Sqlserver\\орган контр отдел\\Приемная\\Отчет\\2025 год\\Постановления\\Приложение к № 168 од от 23.09.2025.xlsx" "2025г.на 18.09.2025!R3C1:R39C7" </w:instrText>
      </w:r>
      <w:r w:rsidRPr="002A1F9A">
        <w:rPr>
          <w:sz w:val="18"/>
          <w:szCs w:val="18"/>
        </w:rPr>
        <w:instrText xml:space="preserve">\a \f 4 \h  \* MERGEFORMAT </w:instrText>
      </w:r>
      <w:r w:rsidRPr="002A1F9A">
        <w:rPr>
          <w:sz w:val="18"/>
          <w:szCs w:val="18"/>
        </w:rPr>
        <w:fldChar w:fldCharType="separate"/>
      </w:r>
    </w:p>
    <w:tbl>
      <w:tblPr>
        <w:tblW w:w="10065" w:type="dxa"/>
        <w:tblInd w:w="108" w:type="dxa"/>
        <w:tblLook w:val="04A0" w:firstRow="1" w:lastRow="0" w:firstColumn="1" w:lastColumn="0" w:noHBand="0" w:noVBand="1"/>
      </w:tblPr>
      <w:tblGrid>
        <w:gridCol w:w="531"/>
        <w:gridCol w:w="2304"/>
        <w:gridCol w:w="1560"/>
        <w:gridCol w:w="1417"/>
        <w:gridCol w:w="1701"/>
        <w:gridCol w:w="1418"/>
        <w:gridCol w:w="1134"/>
      </w:tblGrid>
      <w:tr w:rsidR="002A1F9A" w:rsidRPr="002A1F9A" w:rsidTr="000C17F3">
        <w:trPr>
          <w:trHeight w:val="810"/>
        </w:trPr>
        <w:tc>
          <w:tcPr>
            <w:tcW w:w="7513" w:type="dxa"/>
            <w:gridSpan w:val="5"/>
            <w:tcBorders>
              <w:top w:val="nil"/>
              <w:left w:val="nil"/>
              <w:bottom w:val="nil"/>
              <w:right w:val="nil"/>
            </w:tcBorders>
            <w:shd w:val="clear" w:color="auto" w:fill="auto"/>
            <w:noWrap/>
            <w:vAlign w:val="center"/>
            <w:hideMark/>
          </w:tcPr>
          <w:p w:rsidR="002A1F9A" w:rsidRPr="002A1F9A" w:rsidRDefault="002A1F9A" w:rsidP="002A1F9A">
            <w:pPr>
              <w:ind w:left="0" w:firstLine="0"/>
              <w:jc w:val="center"/>
              <w:rPr>
                <w:b/>
                <w:bCs/>
                <w:color w:val="000000"/>
                <w:sz w:val="18"/>
                <w:szCs w:val="18"/>
              </w:rPr>
            </w:pPr>
            <w:r w:rsidRPr="002A1F9A">
              <w:rPr>
                <w:b/>
                <w:bCs/>
                <w:color w:val="000000"/>
                <w:sz w:val="18"/>
                <w:szCs w:val="18"/>
              </w:rPr>
              <w:lastRenderedPageBreak/>
              <w:t>Перечень мероприятий на 2025 год</w:t>
            </w:r>
          </w:p>
        </w:tc>
        <w:tc>
          <w:tcPr>
            <w:tcW w:w="1418" w:type="dxa"/>
            <w:tcBorders>
              <w:top w:val="nil"/>
              <w:left w:val="nil"/>
              <w:bottom w:val="nil"/>
              <w:right w:val="nil"/>
            </w:tcBorders>
            <w:shd w:val="clear" w:color="auto" w:fill="auto"/>
            <w:vAlign w:val="center"/>
            <w:hideMark/>
          </w:tcPr>
          <w:p w:rsidR="002A1F9A" w:rsidRPr="002A1F9A" w:rsidRDefault="002A1F9A" w:rsidP="002A1F9A">
            <w:pPr>
              <w:ind w:left="0" w:firstLine="0"/>
              <w:jc w:val="center"/>
              <w:rPr>
                <w:color w:val="000000"/>
                <w:sz w:val="18"/>
                <w:szCs w:val="18"/>
              </w:rPr>
            </w:pPr>
          </w:p>
        </w:tc>
        <w:tc>
          <w:tcPr>
            <w:tcW w:w="1134" w:type="dxa"/>
            <w:tcBorders>
              <w:top w:val="nil"/>
              <w:left w:val="nil"/>
              <w:bottom w:val="nil"/>
              <w:right w:val="nil"/>
            </w:tcBorders>
            <w:shd w:val="clear" w:color="auto" w:fill="auto"/>
            <w:noWrap/>
            <w:vAlign w:val="bottom"/>
            <w:hideMark/>
          </w:tcPr>
          <w:p w:rsidR="002A1F9A" w:rsidRPr="002A1F9A" w:rsidRDefault="002A1F9A" w:rsidP="002A1F9A">
            <w:pPr>
              <w:ind w:left="0" w:firstLine="0"/>
              <w:jc w:val="left"/>
              <w:rPr>
                <w:color w:val="000000"/>
                <w:sz w:val="18"/>
                <w:szCs w:val="18"/>
              </w:rPr>
            </w:pPr>
          </w:p>
        </w:tc>
      </w:tr>
      <w:tr w:rsidR="002A1F9A" w:rsidRPr="002A1F9A" w:rsidTr="000C17F3">
        <w:trPr>
          <w:trHeight w:val="312"/>
        </w:trPr>
        <w:tc>
          <w:tcPr>
            <w:tcW w:w="53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b/>
                <w:bCs/>
                <w:color w:val="000000"/>
                <w:sz w:val="18"/>
                <w:szCs w:val="18"/>
              </w:rPr>
            </w:pPr>
            <w:r w:rsidRPr="002A1F9A">
              <w:rPr>
                <w:b/>
                <w:bCs/>
                <w:color w:val="000000"/>
                <w:sz w:val="18"/>
                <w:szCs w:val="18"/>
              </w:rPr>
              <w:t xml:space="preserve">№ </w:t>
            </w:r>
            <w:proofErr w:type="gramStart"/>
            <w:r w:rsidRPr="002A1F9A">
              <w:rPr>
                <w:b/>
                <w:bCs/>
                <w:color w:val="000000"/>
                <w:sz w:val="18"/>
                <w:szCs w:val="18"/>
              </w:rPr>
              <w:t>п</w:t>
            </w:r>
            <w:proofErr w:type="gramEnd"/>
            <w:r w:rsidRPr="002A1F9A">
              <w:rPr>
                <w:b/>
                <w:bCs/>
                <w:color w:val="000000"/>
                <w:sz w:val="18"/>
                <w:szCs w:val="18"/>
              </w:rPr>
              <w:t>/п</w:t>
            </w:r>
          </w:p>
        </w:tc>
        <w:tc>
          <w:tcPr>
            <w:tcW w:w="230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A1F9A" w:rsidRPr="002A1F9A" w:rsidRDefault="002A1F9A" w:rsidP="002A1F9A">
            <w:pPr>
              <w:ind w:left="0" w:firstLine="0"/>
              <w:jc w:val="center"/>
              <w:rPr>
                <w:b/>
                <w:bCs/>
                <w:color w:val="000000"/>
                <w:sz w:val="18"/>
                <w:szCs w:val="18"/>
              </w:rPr>
            </w:pPr>
            <w:r w:rsidRPr="002A1F9A">
              <w:rPr>
                <w:b/>
                <w:bCs/>
                <w:color w:val="000000"/>
                <w:sz w:val="18"/>
                <w:szCs w:val="18"/>
              </w:rPr>
              <w:t>Наименование мероприятия</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A1F9A" w:rsidRPr="002A1F9A" w:rsidRDefault="002A1F9A" w:rsidP="002A1F9A">
            <w:pPr>
              <w:ind w:left="0" w:firstLine="0"/>
              <w:jc w:val="center"/>
              <w:rPr>
                <w:b/>
                <w:bCs/>
                <w:color w:val="000000"/>
                <w:sz w:val="18"/>
                <w:szCs w:val="18"/>
              </w:rPr>
            </w:pPr>
            <w:r w:rsidRPr="002A1F9A">
              <w:rPr>
                <w:b/>
                <w:bCs/>
                <w:color w:val="000000"/>
                <w:sz w:val="18"/>
                <w:szCs w:val="18"/>
              </w:rPr>
              <w:t>сумма, руб. всего</w:t>
            </w:r>
          </w:p>
        </w:tc>
        <w:tc>
          <w:tcPr>
            <w:tcW w:w="3118" w:type="dxa"/>
            <w:gridSpan w:val="2"/>
            <w:tcBorders>
              <w:top w:val="single" w:sz="4" w:space="0" w:color="auto"/>
              <w:left w:val="nil"/>
              <w:bottom w:val="single" w:sz="4" w:space="0" w:color="auto"/>
              <w:right w:val="single" w:sz="4" w:space="0" w:color="auto"/>
            </w:tcBorders>
            <w:shd w:val="clear" w:color="auto" w:fill="auto"/>
            <w:vAlign w:val="center"/>
            <w:hideMark/>
          </w:tcPr>
          <w:p w:rsidR="002A1F9A" w:rsidRPr="002A1F9A" w:rsidRDefault="002A1F9A" w:rsidP="002A1F9A">
            <w:pPr>
              <w:ind w:left="0" w:firstLine="0"/>
              <w:jc w:val="center"/>
              <w:rPr>
                <w:b/>
                <w:bCs/>
                <w:color w:val="000000"/>
                <w:sz w:val="18"/>
                <w:szCs w:val="18"/>
              </w:rPr>
            </w:pPr>
            <w:r w:rsidRPr="002A1F9A">
              <w:rPr>
                <w:b/>
                <w:bCs/>
                <w:color w:val="000000"/>
                <w:sz w:val="18"/>
                <w:szCs w:val="18"/>
              </w:rPr>
              <w:t>в том числе:</w:t>
            </w:r>
          </w:p>
        </w:tc>
        <w:tc>
          <w:tcPr>
            <w:tcW w:w="1418" w:type="dxa"/>
            <w:tcBorders>
              <w:top w:val="nil"/>
              <w:left w:val="nil"/>
              <w:bottom w:val="nil"/>
              <w:right w:val="nil"/>
            </w:tcBorders>
            <w:shd w:val="clear" w:color="auto" w:fill="auto"/>
            <w:vAlign w:val="center"/>
            <w:hideMark/>
          </w:tcPr>
          <w:p w:rsidR="002A1F9A" w:rsidRPr="002A1F9A" w:rsidRDefault="002A1F9A" w:rsidP="002A1F9A">
            <w:pPr>
              <w:ind w:left="0" w:firstLine="0"/>
              <w:jc w:val="center"/>
              <w:rPr>
                <w:b/>
                <w:bCs/>
                <w:color w:val="000000"/>
                <w:sz w:val="18"/>
                <w:szCs w:val="18"/>
              </w:rPr>
            </w:pPr>
          </w:p>
        </w:tc>
        <w:tc>
          <w:tcPr>
            <w:tcW w:w="1134" w:type="dxa"/>
            <w:tcBorders>
              <w:top w:val="nil"/>
              <w:left w:val="nil"/>
              <w:bottom w:val="nil"/>
              <w:right w:val="nil"/>
            </w:tcBorders>
            <w:shd w:val="clear" w:color="auto" w:fill="auto"/>
            <w:noWrap/>
            <w:vAlign w:val="bottom"/>
            <w:hideMark/>
          </w:tcPr>
          <w:p w:rsidR="002A1F9A" w:rsidRPr="002A1F9A" w:rsidRDefault="002A1F9A" w:rsidP="002A1F9A">
            <w:pPr>
              <w:ind w:left="0" w:firstLine="0"/>
              <w:jc w:val="left"/>
              <w:rPr>
                <w:b/>
                <w:bCs/>
                <w:color w:val="000000"/>
                <w:sz w:val="18"/>
                <w:szCs w:val="18"/>
              </w:rPr>
            </w:pPr>
          </w:p>
        </w:tc>
      </w:tr>
      <w:tr w:rsidR="002A1F9A" w:rsidRPr="002A1F9A" w:rsidTr="000C17F3">
        <w:trPr>
          <w:trHeight w:val="552"/>
        </w:trPr>
        <w:tc>
          <w:tcPr>
            <w:tcW w:w="531" w:type="dxa"/>
            <w:vMerge/>
            <w:tcBorders>
              <w:top w:val="single" w:sz="4" w:space="0" w:color="auto"/>
              <w:left w:val="single" w:sz="4" w:space="0" w:color="auto"/>
              <w:bottom w:val="single" w:sz="4" w:space="0" w:color="auto"/>
              <w:right w:val="single" w:sz="4" w:space="0" w:color="auto"/>
            </w:tcBorders>
            <w:vAlign w:val="center"/>
            <w:hideMark/>
          </w:tcPr>
          <w:p w:rsidR="002A1F9A" w:rsidRPr="002A1F9A" w:rsidRDefault="002A1F9A" w:rsidP="002A1F9A">
            <w:pPr>
              <w:ind w:left="0" w:firstLine="0"/>
              <w:jc w:val="left"/>
              <w:rPr>
                <w:b/>
                <w:bCs/>
                <w:color w:val="000000"/>
                <w:sz w:val="18"/>
                <w:szCs w:val="18"/>
              </w:rPr>
            </w:pPr>
          </w:p>
        </w:tc>
        <w:tc>
          <w:tcPr>
            <w:tcW w:w="2304" w:type="dxa"/>
            <w:vMerge/>
            <w:tcBorders>
              <w:top w:val="single" w:sz="4" w:space="0" w:color="auto"/>
              <w:left w:val="single" w:sz="4" w:space="0" w:color="auto"/>
              <w:bottom w:val="single" w:sz="4" w:space="0" w:color="auto"/>
              <w:right w:val="single" w:sz="4" w:space="0" w:color="auto"/>
            </w:tcBorders>
            <w:vAlign w:val="center"/>
            <w:hideMark/>
          </w:tcPr>
          <w:p w:rsidR="002A1F9A" w:rsidRPr="002A1F9A" w:rsidRDefault="002A1F9A" w:rsidP="002A1F9A">
            <w:pPr>
              <w:ind w:left="0" w:firstLine="0"/>
              <w:jc w:val="left"/>
              <w:rPr>
                <w:b/>
                <w:bCs/>
                <w:color w:val="000000"/>
                <w:sz w:val="18"/>
                <w:szCs w:val="18"/>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2A1F9A" w:rsidRPr="002A1F9A" w:rsidRDefault="002A1F9A" w:rsidP="002A1F9A">
            <w:pPr>
              <w:ind w:left="0" w:firstLine="0"/>
              <w:jc w:val="left"/>
              <w:rPr>
                <w:b/>
                <w:bCs/>
                <w:color w:val="000000"/>
                <w:sz w:val="18"/>
                <w:szCs w:val="18"/>
              </w:rPr>
            </w:pPr>
          </w:p>
        </w:tc>
        <w:tc>
          <w:tcPr>
            <w:tcW w:w="1417" w:type="dxa"/>
            <w:tcBorders>
              <w:top w:val="nil"/>
              <w:left w:val="nil"/>
              <w:bottom w:val="single" w:sz="4" w:space="0" w:color="auto"/>
              <w:right w:val="single" w:sz="4" w:space="0" w:color="auto"/>
            </w:tcBorders>
            <w:shd w:val="clear" w:color="auto" w:fill="auto"/>
            <w:vAlign w:val="center"/>
            <w:hideMark/>
          </w:tcPr>
          <w:p w:rsidR="002A1F9A" w:rsidRPr="002A1F9A" w:rsidRDefault="002A1F9A" w:rsidP="002A1F9A">
            <w:pPr>
              <w:ind w:left="0" w:firstLine="0"/>
              <w:jc w:val="center"/>
              <w:rPr>
                <w:b/>
                <w:bCs/>
                <w:color w:val="000000"/>
                <w:sz w:val="18"/>
                <w:szCs w:val="18"/>
              </w:rPr>
            </w:pPr>
            <w:r w:rsidRPr="002A1F9A">
              <w:rPr>
                <w:b/>
                <w:bCs/>
                <w:color w:val="000000"/>
                <w:sz w:val="18"/>
                <w:szCs w:val="18"/>
              </w:rPr>
              <w:t>областной бюджет</w:t>
            </w:r>
          </w:p>
        </w:tc>
        <w:tc>
          <w:tcPr>
            <w:tcW w:w="1701" w:type="dxa"/>
            <w:tcBorders>
              <w:top w:val="nil"/>
              <w:left w:val="nil"/>
              <w:bottom w:val="single" w:sz="4" w:space="0" w:color="auto"/>
              <w:right w:val="single" w:sz="4" w:space="0" w:color="auto"/>
            </w:tcBorders>
            <w:shd w:val="clear" w:color="auto" w:fill="auto"/>
            <w:vAlign w:val="center"/>
            <w:hideMark/>
          </w:tcPr>
          <w:p w:rsidR="002A1F9A" w:rsidRPr="002A1F9A" w:rsidRDefault="002A1F9A" w:rsidP="002A1F9A">
            <w:pPr>
              <w:ind w:left="0" w:firstLine="0"/>
              <w:jc w:val="center"/>
              <w:rPr>
                <w:b/>
                <w:bCs/>
                <w:color w:val="000000"/>
                <w:sz w:val="18"/>
                <w:szCs w:val="18"/>
              </w:rPr>
            </w:pPr>
            <w:r w:rsidRPr="002A1F9A">
              <w:rPr>
                <w:b/>
                <w:bCs/>
                <w:color w:val="000000"/>
                <w:sz w:val="18"/>
                <w:szCs w:val="18"/>
              </w:rPr>
              <w:t>местный бюджет</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2A1F9A" w:rsidRPr="002A1F9A" w:rsidRDefault="002A1F9A" w:rsidP="002A1F9A">
            <w:pPr>
              <w:ind w:left="0" w:firstLine="0"/>
              <w:jc w:val="center"/>
              <w:rPr>
                <w:b/>
                <w:bCs/>
                <w:color w:val="000000"/>
                <w:sz w:val="18"/>
                <w:szCs w:val="18"/>
              </w:rPr>
            </w:pPr>
            <w:r w:rsidRPr="002A1F9A">
              <w:rPr>
                <w:b/>
                <w:bCs/>
                <w:color w:val="000000"/>
                <w:sz w:val="18"/>
                <w:szCs w:val="18"/>
              </w:rPr>
              <w:t>Свободные лимиты</w:t>
            </w:r>
          </w:p>
        </w:tc>
        <w:tc>
          <w:tcPr>
            <w:tcW w:w="1134" w:type="dxa"/>
            <w:tcBorders>
              <w:top w:val="nil"/>
              <w:left w:val="nil"/>
              <w:bottom w:val="nil"/>
              <w:right w:val="nil"/>
            </w:tcBorders>
            <w:shd w:val="clear" w:color="auto" w:fill="auto"/>
            <w:noWrap/>
            <w:vAlign w:val="bottom"/>
            <w:hideMark/>
          </w:tcPr>
          <w:p w:rsidR="002A1F9A" w:rsidRPr="002A1F9A" w:rsidRDefault="002A1F9A" w:rsidP="002A1F9A">
            <w:pPr>
              <w:ind w:left="0" w:firstLine="0"/>
              <w:jc w:val="left"/>
              <w:rPr>
                <w:b/>
                <w:bCs/>
                <w:color w:val="000000"/>
                <w:sz w:val="18"/>
                <w:szCs w:val="18"/>
              </w:rPr>
            </w:pPr>
          </w:p>
        </w:tc>
      </w:tr>
      <w:tr w:rsidR="002A1F9A" w:rsidRPr="002A1F9A" w:rsidTr="000C17F3">
        <w:trPr>
          <w:trHeight w:val="1872"/>
        </w:trPr>
        <w:tc>
          <w:tcPr>
            <w:tcW w:w="531" w:type="dxa"/>
            <w:tcBorders>
              <w:top w:val="nil"/>
              <w:left w:val="single" w:sz="4" w:space="0" w:color="auto"/>
              <w:bottom w:val="single" w:sz="4" w:space="0" w:color="auto"/>
              <w:right w:val="single" w:sz="4" w:space="0" w:color="auto"/>
            </w:tcBorders>
            <w:shd w:val="clear" w:color="auto" w:fill="auto"/>
            <w:vAlign w:val="center"/>
            <w:hideMark/>
          </w:tcPr>
          <w:p w:rsidR="002A1F9A" w:rsidRPr="002A1F9A" w:rsidRDefault="002A1F9A" w:rsidP="002A1F9A">
            <w:pPr>
              <w:ind w:left="0" w:firstLine="0"/>
              <w:jc w:val="center"/>
              <w:rPr>
                <w:b/>
                <w:bCs/>
                <w:color w:val="000000"/>
                <w:sz w:val="18"/>
                <w:szCs w:val="18"/>
              </w:rPr>
            </w:pPr>
            <w:r w:rsidRPr="002A1F9A">
              <w:rPr>
                <w:b/>
                <w:bCs/>
                <w:color w:val="000000"/>
                <w:sz w:val="18"/>
                <w:szCs w:val="18"/>
              </w:rPr>
              <w:t>1</w:t>
            </w:r>
          </w:p>
        </w:tc>
        <w:tc>
          <w:tcPr>
            <w:tcW w:w="2304" w:type="dxa"/>
            <w:tcBorders>
              <w:top w:val="nil"/>
              <w:left w:val="nil"/>
              <w:bottom w:val="single" w:sz="4" w:space="0" w:color="auto"/>
              <w:right w:val="single" w:sz="4" w:space="0" w:color="auto"/>
            </w:tcBorders>
            <w:shd w:val="clear" w:color="auto" w:fill="auto"/>
            <w:vAlign w:val="center"/>
            <w:hideMark/>
          </w:tcPr>
          <w:p w:rsidR="002A1F9A" w:rsidRPr="002A1F9A" w:rsidRDefault="002A1F9A" w:rsidP="002A1F9A">
            <w:pPr>
              <w:ind w:left="0" w:firstLine="0"/>
              <w:jc w:val="left"/>
              <w:rPr>
                <w:b/>
                <w:bCs/>
                <w:color w:val="000000"/>
                <w:sz w:val="18"/>
                <w:szCs w:val="18"/>
              </w:rPr>
            </w:pPr>
            <w:r w:rsidRPr="002A1F9A">
              <w:rPr>
                <w:b/>
                <w:bCs/>
                <w:color w:val="000000"/>
                <w:sz w:val="18"/>
                <w:szCs w:val="18"/>
              </w:rPr>
              <w:t>Государственная программа Иркутской области "Осуществление дорожной деятельности в отношении автомобильных дорог общего пользования местного значения, вошедших в Транспортный каркас Иркутской области", в том числе:</w:t>
            </w:r>
          </w:p>
        </w:tc>
        <w:tc>
          <w:tcPr>
            <w:tcW w:w="1560" w:type="dxa"/>
            <w:tcBorders>
              <w:top w:val="nil"/>
              <w:left w:val="nil"/>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b/>
                <w:bCs/>
                <w:color w:val="000000"/>
                <w:sz w:val="18"/>
                <w:szCs w:val="18"/>
              </w:rPr>
            </w:pPr>
            <w:r w:rsidRPr="002A1F9A">
              <w:rPr>
                <w:b/>
                <w:bCs/>
                <w:color w:val="000000"/>
                <w:sz w:val="18"/>
                <w:szCs w:val="18"/>
              </w:rPr>
              <w:t>46 808 048,93</w:t>
            </w:r>
          </w:p>
        </w:tc>
        <w:tc>
          <w:tcPr>
            <w:tcW w:w="1417" w:type="dxa"/>
            <w:tcBorders>
              <w:top w:val="nil"/>
              <w:left w:val="nil"/>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b/>
                <w:bCs/>
                <w:color w:val="000000"/>
                <w:sz w:val="18"/>
                <w:szCs w:val="18"/>
              </w:rPr>
            </w:pPr>
            <w:r w:rsidRPr="002A1F9A">
              <w:rPr>
                <w:b/>
                <w:bCs/>
                <w:color w:val="000000"/>
                <w:sz w:val="18"/>
                <w:szCs w:val="18"/>
              </w:rPr>
              <w:t>44 935 726,96</w:t>
            </w:r>
          </w:p>
        </w:tc>
        <w:tc>
          <w:tcPr>
            <w:tcW w:w="1701" w:type="dxa"/>
            <w:tcBorders>
              <w:top w:val="nil"/>
              <w:left w:val="nil"/>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b/>
                <w:bCs/>
                <w:color w:val="000000"/>
                <w:sz w:val="18"/>
                <w:szCs w:val="18"/>
              </w:rPr>
            </w:pPr>
            <w:r w:rsidRPr="002A1F9A">
              <w:rPr>
                <w:b/>
                <w:bCs/>
                <w:color w:val="000000"/>
                <w:sz w:val="18"/>
                <w:szCs w:val="18"/>
              </w:rPr>
              <w:t>1 872 321,97</w:t>
            </w:r>
          </w:p>
        </w:tc>
        <w:tc>
          <w:tcPr>
            <w:tcW w:w="1418" w:type="dxa"/>
            <w:tcBorders>
              <w:top w:val="nil"/>
              <w:left w:val="nil"/>
              <w:bottom w:val="single" w:sz="4" w:space="0" w:color="auto"/>
              <w:right w:val="single" w:sz="4" w:space="0" w:color="auto"/>
            </w:tcBorders>
            <w:shd w:val="clear" w:color="auto" w:fill="auto"/>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 </w:t>
            </w:r>
          </w:p>
        </w:tc>
        <w:tc>
          <w:tcPr>
            <w:tcW w:w="1134" w:type="dxa"/>
            <w:tcBorders>
              <w:top w:val="nil"/>
              <w:left w:val="nil"/>
              <w:bottom w:val="nil"/>
              <w:right w:val="nil"/>
            </w:tcBorders>
            <w:shd w:val="clear" w:color="auto" w:fill="auto"/>
            <w:noWrap/>
            <w:vAlign w:val="bottom"/>
            <w:hideMark/>
          </w:tcPr>
          <w:p w:rsidR="002A1F9A" w:rsidRPr="002A1F9A" w:rsidRDefault="002A1F9A" w:rsidP="002A1F9A">
            <w:pPr>
              <w:ind w:left="0" w:firstLine="0"/>
              <w:jc w:val="left"/>
              <w:rPr>
                <w:color w:val="000000"/>
                <w:sz w:val="18"/>
                <w:szCs w:val="18"/>
              </w:rPr>
            </w:pPr>
          </w:p>
        </w:tc>
      </w:tr>
      <w:tr w:rsidR="002A1F9A" w:rsidRPr="002A1F9A" w:rsidTr="000C17F3">
        <w:trPr>
          <w:trHeight w:val="1560"/>
        </w:trPr>
        <w:tc>
          <w:tcPr>
            <w:tcW w:w="531" w:type="dxa"/>
            <w:tcBorders>
              <w:top w:val="nil"/>
              <w:left w:val="single" w:sz="4" w:space="0" w:color="auto"/>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1.1</w:t>
            </w:r>
          </w:p>
        </w:tc>
        <w:tc>
          <w:tcPr>
            <w:tcW w:w="2304" w:type="dxa"/>
            <w:tcBorders>
              <w:top w:val="nil"/>
              <w:left w:val="nil"/>
              <w:bottom w:val="single" w:sz="4" w:space="0" w:color="auto"/>
              <w:right w:val="single" w:sz="4" w:space="0" w:color="auto"/>
            </w:tcBorders>
            <w:shd w:val="clear" w:color="auto" w:fill="auto"/>
            <w:vAlign w:val="center"/>
            <w:hideMark/>
          </w:tcPr>
          <w:p w:rsidR="002A1F9A" w:rsidRPr="002A1F9A" w:rsidRDefault="002A1F9A" w:rsidP="002A1F9A">
            <w:pPr>
              <w:ind w:left="0" w:firstLine="0"/>
              <w:jc w:val="left"/>
              <w:rPr>
                <w:color w:val="000000"/>
                <w:sz w:val="18"/>
                <w:szCs w:val="18"/>
              </w:rPr>
            </w:pPr>
            <w:r w:rsidRPr="002A1F9A">
              <w:rPr>
                <w:color w:val="000000"/>
                <w:sz w:val="18"/>
                <w:szCs w:val="18"/>
              </w:rPr>
              <w:t xml:space="preserve">Выполнение работ по ремонту автомобильной дороги общего пользования местного значения на территории Хомутовского муниципального образования в с. Хомутово, ул. </w:t>
            </w:r>
            <w:proofErr w:type="gramStart"/>
            <w:r w:rsidRPr="002A1F9A">
              <w:rPr>
                <w:color w:val="000000"/>
                <w:sz w:val="18"/>
                <w:szCs w:val="18"/>
              </w:rPr>
              <w:t>Подгорная</w:t>
            </w:r>
            <w:proofErr w:type="gramEnd"/>
            <w:r w:rsidRPr="002A1F9A">
              <w:rPr>
                <w:color w:val="000000"/>
                <w:sz w:val="18"/>
                <w:szCs w:val="18"/>
              </w:rPr>
              <w:t xml:space="preserve"> (от ул. Станкевича до ул. Дальневосточная)</w:t>
            </w:r>
          </w:p>
        </w:tc>
        <w:tc>
          <w:tcPr>
            <w:tcW w:w="1560" w:type="dxa"/>
            <w:tcBorders>
              <w:top w:val="nil"/>
              <w:left w:val="nil"/>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14 810 132,05</w:t>
            </w:r>
          </w:p>
        </w:tc>
        <w:tc>
          <w:tcPr>
            <w:tcW w:w="1417" w:type="dxa"/>
            <w:tcBorders>
              <w:top w:val="nil"/>
              <w:left w:val="nil"/>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14 217 726,77</w:t>
            </w:r>
          </w:p>
        </w:tc>
        <w:tc>
          <w:tcPr>
            <w:tcW w:w="1701" w:type="dxa"/>
            <w:tcBorders>
              <w:top w:val="nil"/>
              <w:left w:val="nil"/>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592 405,28</w:t>
            </w:r>
          </w:p>
        </w:tc>
        <w:tc>
          <w:tcPr>
            <w:tcW w:w="1418" w:type="dxa"/>
            <w:tcBorders>
              <w:top w:val="nil"/>
              <w:left w:val="nil"/>
              <w:bottom w:val="single" w:sz="4" w:space="0" w:color="auto"/>
              <w:right w:val="single" w:sz="4" w:space="0" w:color="auto"/>
            </w:tcBorders>
            <w:shd w:val="clear" w:color="auto" w:fill="auto"/>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 </w:t>
            </w:r>
          </w:p>
        </w:tc>
        <w:tc>
          <w:tcPr>
            <w:tcW w:w="1134" w:type="dxa"/>
            <w:tcBorders>
              <w:top w:val="nil"/>
              <w:left w:val="nil"/>
              <w:bottom w:val="nil"/>
              <w:right w:val="nil"/>
            </w:tcBorders>
            <w:shd w:val="clear" w:color="auto" w:fill="auto"/>
            <w:noWrap/>
            <w:vAlign w:val="bottom"/>
            <w:hideMark/>
          </w:tcPr>
          <w:p w:rsidR="002A1F9A" w:rsidRPr="002A1F9A" w:rsidRDefault="002A1F9A" w:rsidP="002A1F9A">
            <w:pPr>
              <w:ind w:left="0" w:firstLine="0"/>
              <w:jc w:val="left"/>
              <w:rPr>
                <w:color w:val="000000"/>
                <w:sz w:val="18"/>
                <w:szCs w:val="18"/>
              </w:rPr>
            </w:pPr>
          </w:p>
        </w:tc>
      </w:tr>
      <w:tr w:rsidR="002A1F9A" w:rsidRPr="002A1F9A" w:rsidTr="000C17F3">
        <w:trPr>
          <w:trHeight w:val="1812"/>
        </w:trPr>
        <w:tc>
          <w:tcPr>
            <w:tcW w:w="531" w:type="dxa"/>
            <w:tcBorders>
              <w:top w:val="nil"/>
              <w:left w:val="single" w:sz="4" w:space="0" w:color="auto"/>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1.2</w:t>
            </w:r>
          </w:p>
        </w:tc>
        <w:tc>
          <w:tcPr>
            <w:tcW w:w="2304" w:type="dxa"/>
            <w:tcBorders>
              <w:top w:val="nil"/>
              <w:left w:val="nil"/>
              <w:bottom w:val="single" w:sz="4" w:space="0" w:color="auto"/>
              <w:right w:val="single" w:sz="4" w:space="0" w:color="auto"/>
            </w:tcBorders>
            <w:shd w:val="clear" w:color="auto" w:fill="auto"/>
            <w:vAlign w:val="center"/>
            <w:hideMark/>
          </w:tcPr>
          <w:p w:rsidR="002A1F9A" w:rsidRPr="002A1F9A" w:rsidRDefault="002A1F9A" w:rsidP="002A1F9A">
            <w:pPr>
              <w:ind w:left="0" w:firstLine="0"/>
              <w:jc w:val="left"/>
              <w:rPr>
                <w:color w:val="000000"/>
                <w:sz w:val="18"/>
                <w:szCs w:val="18"/>
              </w:rPr>
            </w:pPr>
            <w:proofErr w:type="gramStart"/>
            <w:r w:rsidRPr="002A1F9A">
              <w:rPr>
                <w:color w:val="000000"/>
                <w:sz w:val="18"/>
                <w:szCs w:val="18"/>
              </w:rPr>
              <w:t>Выполнение работ по ремонту автомобильной дороги общего пользования местного значения на территории Хомутовского муниципального образования в с. Хомутово, ул. Дальневосточная, 1 часть (от ул. Подгорная до д. №30 ул. Дальневосточная)</w:t>
            </w:r>
            <w:proofErr w:type="gramEnd"/>
          </w:p>
        </w:tc>
        <w:tc>
          <w:tcPr>
            <w:tcW w:w="1560" w:type="dxa"/>
            <w:tcBorders>
              <w:top w:val="nil"/>
              <w:left w:val="nil"/>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4 191 415,90</w:t>
            </w:r>
          </w:p>
        </w:tc>
        <w:tc>
          <w:tcPr>
            <w:tcW w:w="1417" w:type="dxa"/>
            <w:tcBorders>
              <w:top w:val="nil"/>
              <w:left w:val="nil"/>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4 023 759,26</w:t>
            </w:r>
          </w:p>
        </w:tc>
        <w:tc>
          <w:tcPr>
            <w:tcW w:w="1701" w:type="dxa"/>
            <w:tcBorders>
              <w:top w:val="nil"/>
              <w:left w:val="nil"/>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167 656,64</w:t>
            </w:r>
          </w:p>
        </w:tc>
        <w:tc>
          <w:tcPr>
            <w:tcW w:w="1418" w:type="dxa"/>
            <w:tcBorders>
              <w:top w:val="nil"/>
              <w:left w:val="nil"/>
              <w:bottom w:val="single" w:sz="4" w:space="0" w:color="auto"/>
              <w:right w:val="single" w:sz="4" w:space="0" w:color="auto"/>
            </w:tcBorders>
            <w:shd w:val="clear" w:color="auto" w:fill="auto"/>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 </w:t>
            </w:r>
          </w:p>
        </w:tc>
        <w:tc>
          <w:tcPr>
            <w:tcW w:w="1134" w:type="dxa"/>
            <w:tcBorders>
              <w:top w:val="nil"/>
              <w:left w:val="nil"/>
              <w:bottom w:val="nil"/>
              <w:right w:val="nil"/>
            </w:tcBorders>
            <w:shd w:val="clear" w:color="auto" w:fill="auto"/>
            <w:noWrap/>
            <w:vAlign w:val="bottom"/>
            <w:hideMark/>
          </w:tcPr>
          <w:p w:rsidR="002A1F9A" w:rsidRPr="002A1F9A" w:rsidRDefault="002A1F9A" w:rsidP="002A1F9A">
            <w:pPr>
              <w:ind w:left="0" w:firstLine="0"/>
              <w:jc w:val="left"/>
              <w:rPr>
                <w:color w:val="000000"/>
                <w:sz w:val="18"/>
                <w:szCs w:val="18"/>
              </w:rPr>
            </w:pPr>
          </w:p>
        </w:tc>
      </w:tr>
      <w:tr w:rsidR="002A1F9A" w:rsidRPr="002A1F9A" w:rsidTr="000C17F3">
        <w:trPr>
          <w:trHeight w:val="1392"/>
        </w:trPr>
        <w:tc>
          <w:tcPr>
            <w:tcW w:w="531" w:type="dxa"/>
            <w:tcBorders>
              <w:top w:val="nil"/>
              <w:left w:val="single" w:sz="4" w:space="0" w:color="auto"/>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1.3</w:t>
            </w:r>
          </w:p>
        </w:tc>
        <w:tc>
          <w:tcPr>
            <w:tcW w:w="2304" w:type="dxa"/>
            <w:tcBorders>
              <w:top w:val="nil"/>
              <w:left w:val="nil"/>
              <w:bottom w:val="single" w:sz="4" w:space="0" w:color="auto"/>
              <w:right w:val="single" w:sz="4" w:space="0" w:color="auto"/>
            </w:tcBorders>
            <w:shd w:val="clear" w:color="auto" w:fill="auto"/>
            <w:vAlign w:val="center"/>
            <w:hideMark/>
          </w:tcPr>
          <w:p w:rsidR="002A1F9A" w:rsidRPr="002A1F9A" w:rsidRDefault="002A1F9A" w:rsidP="002A1F9A">
            <w:pPr>
              <w:ind w:left="0" w:firstLine="0"/>
              <w:jc w:val="left"/>
              <w:rPr>
                <w:color w:val="000000"/>
                <w:sz w:val="18"/>
                <w:szCs w:val="18"/>
              </w:rPr>
            </w:pPr>
            <w:r w:rsidRPr="002A1F9A">
              <w:rPr>
                <w:color w:val="000000"/>
                <w:sz w:val="18"/>
                <w:szCs w:val="18"/>
              </w:rPr>
              <w:t>Капитальный ремонт дороги общего пользования местного значения улицы Сиреневая, с. Хомутово (на участке от пересечения с ул. Янтарная до пересечения с проездом 1-й Грановский) 3-й этап</w:t>
            </w:r>
          </w:p>
        </w:tc>
        <w:tc>
          <w:tcPr>
            <w:tcW w:w="1560" w:type="dxa"/>
            <w:tcBorders>
              <w:top w:val="nil"/>
              <w:left w:val="nil"/>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27 806 500,98</w:t>
            </w:r>
          </w:p>
        </w:tc>
        <w:tc>
          <w:tcPr>
            <w:tcW w:w="1417" w:type="dxa"/>
            <w:tcBorders>
              <w:top w:val="nil"/>
              <w:left w:val="nil"/>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26 694 240,93</w:t>
            </w:r>
          </w:p>
        </w:tc>
        <w:tc>
          <w:tcPr>
            <w:tcW w:w="1701" w:type="dxa"/>
            <w:tcBorders>
              <w:top w:val="nil"/>
              <w:left w:val="nil"/>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1 112 260,05</w:t>
            </w:r>
          </w:p>
        </w:tc>
        <w:tc>
          <w:tcPr>
            <w:tcW w:w="1418" w:type="dxa"/>
            <w:tcBorders>
              <w:top w:val="nil"/>
              <w:left w:val="nil"/>
              <w:bottom w:val="single" w:sz="4" w:space="0" w:color="auto"/>
              <w:right w:val="single" w:sz="4" w:space="0" w:color="auto"/>
            </w:tcBorders>
            <w:shd w:val="clear" w:color="auto" w:fill="auto"/>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 </w:t>
            </w:r>
          </w:p>
        </w:tc>
        <w:tc>
          <w:tcPr>
            <w:tcW w:w="1134" w:type="dxa"/>
            <w:tcBorders>
              <w:top w:val="nil"/>
              <w:left w:val="nil"/>
              <w:bottom w:val="nil"/>
              <w:right w:val="nil"/>
            </w:tcBorders>
            <w:shd w:val="clear" w:color="auto" w:fill="auto"/>
            <w:noWrap/>
            <w:vAlign w:val="bottom"/>
            <w:hideMark/>
          </w:tcPr>
          <w:p w:rsidR="002A1F9A" w:rsidRPr="002A1F9A" w:rsidRDefault="002A1F9A" w:rsidP="002A1F9A">
            <w:pPr>
              <w:ind w:left="0" w:firstLine="0"/>
              <w:jc w:val="left"/>
              <w:rPr>
                <w:color w:val="000000"/>
                <w:sz w:val="18"/>
                <w:szCs w:val="18"/>
              </w:rPr>
            </w:pPr>
          </w:p>
        </w:tc>
      </w:tr>
      <w:tr w:rsidR="002A1F9A" w:rsidRPr="002A1F9A" w:rsidTr="000C17F3">
        <w:trPr>
          <w:trHeight w:val="600"/>
        </w:trPr>
        <w:tc>
          <w:tcPr>
            <w:tcW w:w="531" w:type="dxa"/>
            <w:tcBorders>
              <w:top w:val="nil"/>
              <w:left w:val="single" w:sz="4" w:space="0" w:color="auto"/>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b/>
                <w:bCs/>
                <w:color w:val="000000"/>
                <w:sz w:val="18"/>
                <w:szCs w:val="18"/>
              </w:rPr>
            </w:pPr>
            <w:r w:rsidRPr="002A1F9A">
              <w:rPr>
                <w:b/>
                <w:bCs/>
                <w:color w:val="000000"/>
                <w:sz w:val="18"/>
                <w:szCs w:val="18"/>
              </w:rPr>
              <w:t>2</w:t>
            </w:r>
          </w:p>
        </w:tc>
        <w:tc>
          <w:tcPr>
            <w:tcW w:w="2304" w:type="dxa"/>
            <w:tcBorders>
              <w:top w:val="nil"/>
              <w:left w:val="nil"/>
              <w:bottom w:val="single" w:sz="4" w:space="0" w:color="auto"/>
              <w:right w:val="single" w:sz="4" w:space="0" w:color="auto"/>
            </w:tcBorders>
            <w:shd w:val="clear" w:color="auto" w:fill="auto"/>
            <w:vAlign w:val="center"/>
            <w:hideMark/>
          </w:tcPr>
          <w:p w:rsidR="002A1F9A" w:rsidRPr="002A1F9A" w:rsidRDefault="002A1F9A" w:rsidP="002A1F9A">
            <w:pPr>
              <w:ind w:left="0" w:firstLine="0"/>
              <w:jc w:val="left"/>
              <w:rPr>
                <w:b/>
                <w:bCs/>
                <w:color w:val="000000"/>
                <w:sz w:val="18"/>
                <w:szCs w:val="18"/>
              </w:rPr>
            </w:pPr>
            <w:r w:rsidRPr="002A1F9A">
              <w:rPr>
                <w:b/>
                <w:bCs/>
                <w:color w:val="000000"/>
                <w:sz w:val="18"/>
                <w:szCs w:val="18"/>
              </w:rPr>
              <w:t>Монтаж и ремонт уличного освещения, в том числе:</w:t>
            </w:r>
          </w:p>
        </w:tc>
        <w:tc>
          <w:tcPr>
            <w:tcW w:w="1560" w:type="dxa"/>
            <w:tcBorders>
              <w:top w:val="nil"/>
              <w:left w:val="nil"/>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b/>
                <w:bCs/>
                <w:color w:val="000000"/>
                <w:sz w:val="18"/>
                <w:szCs w:val="18"/>
              </w:rPr>
            </w:pPr>
            <w:r w:rsidRPr="002A1F9A">
              <w:rPr>
                <w:b/>
                <w:bCs/>
                <w:color w:val="000000"/>
                <w:sz w:val="18"/>
                <w:szCs w:val="18"/>
              </w:rPr>
              <w:t>3 541 579,88</w:t>
            </w:r>
          </w:p>
        </w:tc>
        <w:tc>
          <w:tcPr>
            <w:tcW w:w="1417" w:type="dxa"/>
            <w:tcBorders>
              <w:top w:val="nil"/>
              <w:left w:val="nil"/>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b/>
                <w:bCs/>
                <w:color w:val="000000"/>
                <w:sz w:val="18"/>
                <w:szCs w:val="18"/>
              </w:rPr>
            </w:pPr>
            <w:r w:rsidRPr="002A1F9A">
              <w:rPr>
                <w:b/>
                <w:bCs/>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b/>
                <w:bCs/>
                <w:color w:val="000000"/>
                <w:sz w:val="18"/>
                <w:szCs w:val="18"/>
              </w:rPr>
            </w:pPr>
            <w:r w:rsidRPr="002A1F9A">
              <w:rPr>
                <w:b/>
                <w:bCs/>
                <w:color w:val="000000"/>
                <w:sz w:val="18"/>
                <w:szCs w:val="18"/>
              </w:rPr>
              <w:t>3 278 178,54</w:t>
            </w:r>
          </w:p>
        </w:tc>
        <w:tc>
          <w:tcPr>
            <w:tcW w:w="1418" w:type="dxa"/>
            <w:tcBorders>
              <w:top w:val="nil"/>
              <w:left w:val="nil"/>
              <w:bottom w:val="single" w:sz="4" w:space="0" w:color="auto"/>
              <w:right w:val="single" w:sz="4" w:space="0" w:color="auto"/>
            </w:tcBorders>
            <w:shd w:val="clear" w:color="auto" w:fill="auto"/>
            <w:vAlign w:val="center"/>
            <w:hideMark/>
          </w:tcPr>
          <w:p w:rsidR="002A1F9A" w:rsidRPr="002A1F9A" w:rsidRDefault="002A1F9A" w:rsidP="002A1F9A">
            <w:pPr>
              <w:ind w:left="0" w:firstLine="0"/>
              <w:jc w:val="center"/>
              <w:rPr>
                <w:b/>
                <w:bCs/>
                <w:color w:val="000000"/>
                <w:sz w:val="18"/>
                <w:szCs w:val="18"/>
              </w:rPr>
            </w:pPr>
            <w:r w:rsidRPr="002A1F9A">
              <w:rPr>
                <w:b/>
                <w:bCs/>
                <w:color w:val="000000"/>
                <w:sz w:val="18"/>
                <w:szCs w:val="18"/>
              </w:rPr>
              <w:t> </w:t>
            </w:r>
          </w:p>
        </w:tc>
        <w:tc>
          <w:tcPr>
            <w:tcW w:w="1134" w:type="dxa"/>
            <w:tcBorders>
              <w:top w:val="nil"/>
              <w:left w:val="nil"/>
              <w:bottom w:val="nil"/>
              <w:right w:val="nil"/>
            </w:tcBorders>
            <w:shd w:val="clear" w:color="auto" w:fill="auto"/>
            <w:noWrap/>
            <w:vAlign w:val="bottom"/>
            <w:hideMark/>
          </w:tcPr>
          <w:p w:rsidR="002A1F9A" w:rsidRPr="002A1F9A" w:rsidRDefault="002A1F9A" w:rsidP="002A1F9A">
            <w:pPr>
              <w:ind w:left="0" w:firstLine="0"/>
              <w:jc w:val="left"/>
              <w:rPr>
                <w:b/>
                <w:bCs/>
                <w:color w:val="000000"/>
                <w:sz w:val="18"/>
                <w:szCs w:val="18"/>
              </w:rPr>
            </w:pPr>
          </w:p>
        </w:tc>
      </w:tr>
      <w:tr w:rsidR="002A1F9A" w:rsidRPr="002A1F9A" w:rsidTr="000C17F3">
        <w:trPr>
          <w:trHeight w:val="519"/>
        </w:trPr>
        <w:tc>
          <w:tcPr>
            <w:tcW w:w="531" w:type="dxa"/>
            <w:tcBorders>
              <w:top w:val="nil"/>
              <w:left w:val="single" w:sz="4" w:space="0" w:color="auto"/>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2.1</w:t>
            </w:r>
          </w:p>
        </w:tc>
        <w:tc>
          <w:tcPr>
            <w:tcW w:w="2304" w:type="dxa"/>
            <w:tcBorders>
              <w:top w:val="nil"/>
              <w:left w:val="nil"/>
              <w:bottom w:val="single" w:sz="4" w:space="0" w:color="auto"/>
              <w:right w:val="single" w:sz="4" w:space="0" w:color="auto"/>
            </w:tcBorders>
            <w:shd w:val="clear" w:color="auto" w:fill="auto"/>
            <w:vAlign w:val="center"/>
            <w:hideMark/>
          </w:tcPr>
          <w:p w:rsidR="002A1F9A" w:rsidRPr="002A1F9A" w:rsidRDefault="002A1F9A" w:rsidP="002A1F9A">
            <w:pPr>
              <w:ind w:left="0" w:firstLine="0"/>
              <w:jc w:val="left"/>
              <w:rPr>
                <w:color w:val="000000"/>
                <w:sz w:val="18"/>
                <w:szCs w:val="18"/>
              </w:rPr>
            </w:pPr>
            <w:r w:rsidRPr="002A1F9A">
              <w:rPr>
                <w:color w:val="000000"/>
                <w:sz w:val="18"/>
                <w:szCs w:val="18"/>
              </w:rPr>
              <w:t>Оплата электроэнергии за уличное освещение</w:t>
            </w:r>
          </w:p>
        </w:tc>
        <w:tc>
          <w:tcPr>
            <w:tcW w:w="1560" w:type="dxa"/>
            <w:tcBorders>
              <w:top w:val="nil"/>
              <w:left w:val="nil"/>
              <w:bottom w:val="single" w:sz="4" w:space="0" w:color="auto"/>
              <w:right w:val="single" w:sz="4" w:space="0" w:color="auto"/>
            </w:tcBorders>
            <w:shd w:val="clear" w:color="auto" w:fill="auto"/>
            <w:noWrap/>
            <w:vAlign w:val="bottom"/>
            <w:hideMark/>
          </w:tcPr>
          <w:p w:rsidR="002A1F9A" w:rsidRPr="002A1F9A" w:rsidRDefault="002A1F9A" w:rsidP="002A1F9A">
            <w:pPr>
              <w:ind w:left="0" w:firstLine="0"/>
              <w:jc w:val="center"/>
              <w:rPr>
                <w:color w:val="000000"/>
                <w:sz w:val="18"/>
                <w:szCs w:val="18"/>
              </w:rPr>
            </w:pPr>
            <w:r w:rsidRPr="002A1F9A">
              <w:rPr>
                <w:color w:val="000000"/>
                <w:sz w:val="18"/>
                <w:szCs w:val="18"/>
              </w:rPr>
              <w:t>2 436 000,00</w:t>
            </w:r>
          </w:p>
        </w:tc>
        <w:tc>
          <w:tcPr>
            <w:tcW w:w="1417" w:type="dxa"/>
            <w:tcBorders>
              <w:top w:val="nil"/>
              <w:left w:val="nil"/>
              <w:bottom w:val="single" w:sz="4" w:space="0" w:color="auto"/>
              <w:right w:val="single" w:sz="4" w:space="0" w:color="auto"/>
            </w:tcBorders>
            <w:shd w:val="clear" w:color="000000" w:fill="FFFFFF"/>
            <w:vAlign w:val="center"/>
            <w:hideMark/>
          </w:tcPr>
          <w:p w:rsidR="002A1F9A" w:rsidRPr="002A1F9A" w:rsidRDefault="002A1F9A" w:rsidP="002A1F9A">
            <w:pPr>
              <w:ind w:left="0" w:firstLine="0"/>
              <w:jc w:val="center"/>
              <w:rPr>
                <w:sz w:val="18"/>
                <w:szCs w:val="18"/>
              </w:rPr>
            </w:pPr>
            <w:r w:rsidRPr="002A1F9A">
              <w:rPr>
                <w:sz w:val="18"/>
                <w:szCs w:val="18"/>
              </w:rPr>
              <w:t>0,00</w:t>
            </w:r>
          </w:p>
        </w:tc>
        <w:tc>
          <w:tcPr>
            <w:tcW w:w="1701" w:type="dxa"/>
            <w:tcBorders>
              <w:top w:val="nil"/>
              <w:left w:val="nil"/>
              <w:bottom w:val="single" w:sz="4" w:space="0" w:color="auto"/>
              <w:right w:val="single" w:sz="4" w:space="0" w:color="auto"/>
            </w:tcBorders>
            <w:shd w:val="clear" w:color="000000" w:fill="FFFFFF"/>
            <w:vAlign w:val="center"/>
            <w:hideMark/>
          </w:tcPr>
          <w:p w:rsidR="002A1F9A" w:rsidRPr="002A1F9A" w:rsidRDefault="002A1F9A" w:rsidP="002A1F9A">
            <w:pPr>
              <w:ind w:left="0" w:firstLine="0"/>
              <w:jc w:val="center"/>
              <w:rPr>
                <w:sz w:val="18"/>
                <w:szCs w:val="18"/>
              </w:rPr>
            </w:pPr>
            <w:r w:rsidRPr="002A1F9A">
              <w:rPr>
                <w:sz w:val="18"/>
                <w:szCs w:val="18"/>
              </w:rPr>
              <w:t>2 436 000,00</w:t>
            </w:r>
          </w:p>
        </w:tc>
        <w:tc>
          <w:tcPr>
            <w:tcW w:w="1418" w:type="dxa"/>
            <w:tcBorders>
              <w:top w:val="nil"/>
              <w:left w:val="nil"/>
              <w:bottom w:val="single" w:sz="4" w:space="0" w:color="auto"/>
              <w:right w:val="single" w:sz="4" w:space="0" w:color="auto"/>
            </w:tcBorders>
            <w:shd w:val="clear" w:color="auto" w:fill="auto"/>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2 161 273,28</w:t>
            </w:r>
          </w:p>
        </w:tc>
        <w:tc>
          <w:tcPr>
            <w:tcW w:w="1134" w:type="dxa"/>
            <w:tcBorders>
              <w:top w:val="nil"/>
              <w:left w:val="nil"/>
              <w:bottom w:val="nil"/>
              <w:right w:val="nil"/>
            </w:tcBorders>
            <w:shd w:val="clear" w:color="auto" w:fill="auto"/>
            <w:noWrap/>
            <w:vAlign w:val="bottom"/>
            <w:hideMark/>
          </w:tcPr>
          <w:p w:rsidR="002A1F9A" w:rsidRPr="002A1F9A" w:rsidRDefault="002A1F9A" w:rsidP="002A1F9A">
            <w:pPr>
              <w:ind w:left="0" w:firstLine="0"/>
              <w:jc w:val="left"/>
              <w:rPr>
                <w:color w:val="000000"/>
                <w:sz w:val="18"/>
                <w:szCs w:val="18"/>
              </w:rPr>
            </w:pPr>
          </w:p>
        </w:tc>
      </w:tr>
      <w:tr w:rsidR="002A1F9A" w:rsidRPr="002A1F9A" w:rsidTr="000C17F3">
        <w:trPr>
          <w:trHeight w:val="600"/>
        </w:trPr>
        <w:tc>
          <w:tcPr>
            <w:tcW w:w="531" w:type="dxa"/>
            <w:tcBorders>
              <w:top w:val="nil"/>
              <w:left w:val="single" w:sz="4" w:space="0" w:color="auto"/>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2.2</w:t>
            </w:r>
          </w:p>
        </w:tc>
        <w:tc>
          <w:tcPr>
            <w:tcW w:w="2304" w:type="dxa"/>
            <w:tcBorders>
              <w:top w:val="nil"/>
              <w:left w:val="nil"/>
              <w:bottom w:val="single" w:sz="4" w:space="0" w:color="auto"/>
              <w:right w:val="single" w:sz="4" w:space="0" w:color="auto"/>
            </w:tcBorders>
            <w:shd w:val="clear" w:color="auto" w:fill="auto"/>
            <w:vAlign w:val="center"/>
            <w:hideMark/>
          </w:tcPr>
          <w:p w:rsidR="002A1F9A" w:rsidRPr="002A1F9A" w:rsidRDefault="002A1F9A" w:rsidP="002A1F9A">
            <w:pPr>
              <w:ind w:left="0" w:firstLine="0"/>
              <w:jc w:val="left"/>
              <w:rPr>
                <w:color w:val="000000"/>
                <w:sz w:val="18"/>
                <w:szCs w:val="18"/>
              </w:rPr>
            </w:pPr>
            <w:r w:rsidRPr="002A1F9A">
              <w:rPr>
                <w:color w:val="000000"/>
                <w:sz w:val="18"/>
                <w:szCs w:val="18"/>
              </w:rPr>
              <w:t>Оплата за технологическое присоединение к электросетям ВЭС</w:t>
            </w:r>
          </w:p>
        </w:tc>
        <w:tc>
          <w:tcPr>
            <w:tcW w:w="1560" w:type="dxa"/>
            <w:tcBorders>
              <w:top w:val="nil"/>
              <w:left w:val="nil"/>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300 000,00</w:t>
            </w:r>
          </w:p>
        </w:tc>
        <w:tc>
          <w:tcPr>
            <w:tcW w:w="1417" w:type="dxa"/>
            <w:tcBorders>
              <w:top w:val="nil"/>
              <w:left w:val="nil"/>
              <w:bottom w:val="single" w:sz="4" w:space="0" w:color="auto"/>
              <w:right w:val="single" w:sz="4" w:space="0" w:color="auto"/>
            </w:tcBorders>
            <w:shd w:val="clear" w:color="000000" w:fill="FFFFFF"/>
            <w:vAlign w:val="center"/>
            <w:hideMark/>
          </w:tcPr>
          <w:p w:rsidR="002A1F9A" w:rsidRPr="002A1F9A" w:rsidRDefault="002A1F9A" w:rsidP="002A1F9A">
            <w:pPr>
              <w:ind w:left="0" w:firstLine="0"/>
              <w:jc w:val="center"/>
              <w:rPr>
                <w:sz w:val="18"/>
                <w:szCs w:val="18"/>
              </w:rPr>
            </w:pPr>
            <w:r w:rsidRPr="002A1F9A">
              <w:rPr>
                <w:sz w:val="18"/>
                <w:szCs w:val="18"/>
              </w:rPr>
              <w:t>0,00</w:t>
            </w:r>
          </w:p>
        </w:tc>
        <w:tc>
          <w:tcPr>
            <w:tcW w:w="1701" w:type="dxa"/>
            <w:tcBorders>
              <w:top w:val="nil"/>
              <w:left w:val="nil"/>
              <w:bottom w:val="single" w:sz="4" w:space="0" w:color="auto"/>
              <w:right w:val="single" w:sz="4" w:space="0" w:color="auto"/>
            </w:tcBorders>
            <w:shd w:val="clear" w:color="000000" w:fill="FFFFFF"/>
            <w:vAlign w:val="center"/>
            <w:hideMark/>
          </w:tcPr>
          <w:p w:rsidR="002A1F9A" w:rsidRPr="002A1F9A" w:rsidRDefault="002A1F9A" w:rsidP="002A1F9A">
            <w:pPr>
              <w:ind w:left="0" w:firstLine="0"/>
              <w:jc w:val="center"/>
              <w:rPr>
                <w:sz w:val="18"/>
                <w:szCs w:val="18"/>
              </w:rPr>
            </w:pPr>
            <w:r w:rsidRPr="002A1F9A">
              <w:rPr>
                <w:sz w:val="18"/>
                <w:szCs w:val="18"/>
              </w:rPr>
              <w:t>36 598,66</w:t>
            </w:r>
          </w:p>
        </w:tc>
        <w:tc>
          <w:tcPr>
            <w:tcW w:w="1418" w:type="dxa"/>
            <w:tcBorders>
              <w:top w:val="nil"/>
              <w:left w:val="nil"/>
              <w:bottom w:val="single" w:sz="4" w:space="0" w:color="auto"/>
              <w:right w:val="single" w:sz="4" w:space="0" w:color="auto"/>
            </w:tcBorders>
            <w:shd w:val="clear" w:color="auto" w:fill="auto"/>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 </w:t>
            </w:r>
          </w:p>
        </w:tc>
        <w:tc>
          <w:tcPr>
            <w:tcW w:w="1134" w:type="dxa"/>
            <w:tcBorders>
              <w:top w:val="nil"/>
              <w:left w:val="nil"/>
              <w:bottom w:val="nil"/>
              <w:right w:val="nil"/>
            </w:tcBorders>
            <w:shd w:val="clear" w:color="auto" w:fill="auto"/>
            <w:noWrap/>
            <w:vAlign w:val="bottom"/>
            <w:hideMark/>
          </w:tcPr>
          <w:p w:rsidR="002A1F9A" w:rsidRPr="002A1F9A" w:rsidRDefault="002A1F9A" w:rsidP="002A1F9A">
            <w:pPr>
              <w:ind w:left="0" w:firstLine="0"/>
              <w:jc w:val="left"/>
              <w:rPr>
                <w:color w:val="000000"/>
                <w:sz w:val="18"/>
                <w:szCs w:val="18"/>
              </w:rPr>
            </w:pPr>
          </w:p>
        </w:tc>
      </w:tr>
      <w:tr w:rsidR="002A1F9A" w:rsidRPr="002A1F9A" w:rsidTr="000C17F3">
        <w:trPr>
          <w:trHeight w:val="600"/>
        </w:trPr>
        <w:tc>
          <w:tcPr>
            <w:tcW w:w="531" w:type="dxa"/>
            <w:tcBorders>
              <w:top w:val="nil"/>
              <w:left w:val="single" w:sz="4" w:space="0" w:color="auto"/>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2.3</w:t>
            </w:r>
          </w:p>
        </w:tc>
        <w:tc>
          <w:tcPr>
            <w:tcW w:w="2304" w:type="dxa"/>
            <w:tcBorders>
              <w:top w:val="nil"/>
              <w:left w:val="nil"/>
              <w:bottom w:val="single" w:sz="4" w:space="0" w:color="auto"/>
              <w:right w:val="single" w:sz="4" w:space="0" w:color="auto"/>
            </w:tcBorders>
            <w:shd w:val="clear" w:color="auto" w:fill="auto"/>
            <w:vAlign w:val="center"/>
            <w:hideMark/>
          </w:tcPr>
          <w:p w:rsidR="002A1F9A" w:rsidRPr="002A1F9A" w:rsidRDefault="002A1F9A" w:rsidP="002A1F9A">
            <w:pPr>
              <w:ind w:left="0" w:firstLine="0"/>
              <w:jc w:val="left"/>
              <w:rPr>
                <w:color w:val="000000"/>
                <w:sz w:val="18"/>
                <w:szCs w:val="18"/>
              </w:rPr>
            </w:pPr>
            <w:r w:rsidRPr="002A1F9A">
              <w:rPr>
                <w:color w:val="000000"/>
                <w:sz w:val="18"/>
                <w:szCs w:val="18"/>
              </w:rPr>
              <w:t>Приобретение электроматериала*</w:t>
            </w:r>
          </w:p>
        </w:tc>
        <w:tc>
          <w:tcPr>
            <w:tcW w:w="1560" w:type="dxa"/>
            <w:tcBorders>
              <w:top w:val="nil"/>
              <w:left w:val="nil"/>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805 579,88</w:t>
            </w:r>
          </w:p>
        </w:tc>
        <w:tc>
          <w:tcPr>
            <w:tcW w:w="1417" w:type="dxa"/>
            <w:tcBorders>
              <w:top w:val="nil"/>
              <w:left w:val="nil"/>
              <w:bottom w:val="single" w:sz="4" w:space="0" w:color="auto"/>
              <w:right w:val="single" w:sz="4" w:space="0" w:color="auto"/>
            </w:tcBorders>
            <w:shd w:val="clear" w:color="000000" w:fill="FFFFFF"/>
            <w:vAlign w:val="center"/>
            <w:hideMark/>
          </w:tcPr>
          <w:p w:rsidR="002A1F9A" w:rsidRPr="002A1F9A" w:rsidRDefault="002A1F9A" w:rsidP="002A1F9A">
            <w:pPr>
              <w:ind w:left="0" w:firstLine="0"/>
              <w:jc w:val="center"/>
              <w:rPr>
                <w:sz w:val="18"/>
                <w:szCs w:val="18"/>
              </w:rPr>
            </w:pPr>
            <w:r w:rsidRPr="002A1F9A">
              <w:rPr>
                <w:sz w:val="18"/>
                <w:szCs w:val="18"/>
              </w:rPr>
              <w:t>0,00</w:t>
            </w:r>
          </w:p>
        </w:tc>
        <w:tc>
          <w:tcPr>
            <w:tcW w:w="1701" w:type="dxa"/>
            <w:tcBorders>
              <w:top w:val="nil"/>
              <w:left w:val="nil"/>
              <w:bottom w:val="single" w:sz="4" w:space="0" w:color="auto"/>
              <w:right w:val="single" w:sz="4" w:space="0" w:color="auto"/>
            </w:tcBorders>
            <w:shd w:val="clear" w:color="000000" w:fill="FFFFFF"/>
            <w:vAlign w:val="center"/>
            <w:hideMark/>
          </w:tcPr>
          <w:p w:rsidR="002A1F9A" w:rsidRPr="002A1F9A" w:rsidRDefault="002A1F9A" w:rsidP="002A1F9A">
            <w:pPr>
              <w:ind w:left="0" w:firstLine="0"/>
              <w:jc w:val="center"/>
              <w:rPr>
                <w:sz w:val="18"/>
                <w:szCs w:val="18"/>
              </w:rPr>
            </w:pPr>
            <w:r w:rsidRPr="002A1F9A">
              <w:rPr>
                <w:sz w:val="18"/>
                <w:szCs w:val="18"/>
              </w:rPr>
              <w:t>805 579,88</w:t>
            </w:r>
          </w:p>
        </w:tc>
        <w:tc>
          <w:tcPr>
            <w:tcW w:w="1418" w:type="dxa"/>
            <w:tcBorders>
              <w:top w:val="nil"/>
              <w:left w:val="nil"/>
              <w:bottom w:val="single" w:sz="4" w:space="0" w:color="auto"/>
              <w:right w:val="single" w:sz="4" w:space="0" w:color="auto"/>
            </w:tcBorders>
            <w:shd w:val="clear" w:color="auto" w:fill="auto"/>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 </w:t>
            </w:r>
          </w:p>
        </w:tc>
        <w:tc>
          <w:tcPr>
            <w:tcW w:w="1134" w:type="dxa"/>
            <w:tcBorders>
              <w:top w:val="nil"/>
              <w:left w:val="nil"/>
              <w:bottom w:val="nil"/>
              <w:right w:val="nil"/>
            </w:tcBorders>
            <w:shd w:val="clear" w:color="auto" w:fill="auto"/>
            <w:noWrap/>
            <w:vAlign w:val="bottom"/>
            <w:hideMark/>
          </w:tcPr>
          <w:p w:rsidR="002A1F9A" w:rsidRPr="002A1F9A" w:rsidRDefault="002A1F9A" w:rsidP="002A1F9A">
            <w:pPr>
              <w:ind w:left="0" w:firstLine="0"/>
              <w:jc w:val="left"/>
              <w:rPr>
                <w:color w:val="000000"/>
                <w:sz w:val="18"/>
                <w:szCs w:val="18"/>
              </w:rPr>
            </w:pPr>
          </w:p>
        </w:tc>
      </w:tr>
      <w:tr w:rsidR="002A1F9A" w:rsidRPr="002A1F9A" w:rsidTr="000C17F3">
        <w:trPr>
          <w:trHeight w:val="600"/>
        </w:trPr>
        <w:tc>
          <w:tcPr>
            <w:tcW w:w="531" w:type="dxa"/>
            <w:tcBorders>
              <w:top w:val="nil"/>
              <w:left w:val="single" w:sz="4" w:space="0" w:color="auto"/>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b/>
                <w:bCs/>
                <w:color w:val="000000"/>
                <w:sz w:val="18"/>
                <w:szCs w:val="18"/>
              </w:rPr>
            </w:pPr>
            <w:r w:rsidRPr="002A1F9A">
              <w:rPr>
                <w:b/>
                <w:bCs/>
                <w:color w:val="000000"/>
                <w:sz w:val="18"/>
                <w:szCs w:val="18"/>
              </w:rPr>
              <w:t>3</w:t>
            </w:r>
          </w:p>
        </w:tc>
        <w:tc>
          <w:tcPr>
            <w:tcW w:w="2304" w:type="dxa"/>
            <w:tcBorders>
              <w:top w:val="nil"/>
              <w:left w:val="nil"/>
              <w:bottom w:val="single" w:sz="4" w:space="0" w:color="auto"/>
              <w:right w:val="single" w:sz="4" w:space="0" w:color="auto"/>
            </w:tcBorders>
            <w:shd w:val="clear" w:color="auto" w:fill="auto"/>
            <w:vAlign w:val="center"/>
            <w:hideMark/>
          </w:tcPr>
          <w:p w:rsidR="002A1F9A" w:rsidRPr="002A1F9A" w:rsidRDefault="002A1F9A" w:rsidP="002A1F9A">
            <w:pPr>
              <w:ind w:left="0" w:firstLine="0"/>
              <w:jc w:val="left"/>
              <w:rPr>
                <w:b/>
                <w:bCs/>
                <w:color w:val="000000"/>
                <w:sz w:val="18"/>
                <w:szCs w:val="18"/>
              </w:rPr>
            </w:pPr>
            <w:r w:rsidRPr="002A1F9A">
              <w:rPr>
                <w:b/>
                <w:bCs/>
                <w:color w:val="000000"/>
                <w:sz w:val="18"/>
                <w:szCs w:val="18"/>
              </w:rPr>
              <w:t>Содержание автомобильных дорог общего пользования местного значения, в том числе:</w:t>
            </w:r>
          </w:p>
        </w:tc>
        <w:tc>
          <w:tcPr>
            <w:tcW w:w="1560" w:type="dxa"/>
            <w:tcBorders>
              <w:top w:val="nil"/>
              <w:left w:val="nil"/>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b/>
                <w:bCs/>
                <w:color w:val="000000"/>
                <w:sz w:val="18"/>
                <w:szCs w:val="18"/>
              </w:rPr>
            </w:pPr>
            <w:r w:rsidRPr="002A1F9A">
              <w:rPr>
                <w:b/>
                <w:bCs/>
                <w:color w:val="000000"/>
                <w:sz w:val="18"/>
                <w:szCs w:val="18"/>
              </w:rPr>
              <w:t>22 131 002,50</w:t>
            </w:r>
          </w:p>
        </w:tc>
        <w:tc>
          <w:tcPr>
            <w:tcW w:w="1417" w:type="dxa"/>
            <w:tcBorders>
              <w:top w:val="nil"/>
              <w:left w:val="nil"/>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b/>
                <w:bCs/>
                <w:color w:val="000000"/>
                <w:sz w:val="18"/>
                <w:szCs w:val="18"/>
              </w:rPr>
            </w:pPr>
            <w:r w:rsidRPr="002A1F9A">
              <w:rPr>
                <w:b/>
                <w:bCs/>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b/>
                <w:bCs/>
                <w:color w:val="000000"/>
                <w:sz w:val="18"/>
                <w:szCs w:val="18"/>
              </w:rPr>
            </w:pPr>
            <w:r w:rsidRPr="002A1F9A">
              <w:rPr>
                <w:b/>
                <w:bCs/>
                <w:color w:val="000000"/>
                <w:sz w:val="18"/>
                <w:szCs w:val="18"/>
              </w:rPr>
              <w:t>22 131 002,50</w:t>
            </w:r>
          </w:p>
        </w:tc>
        <w:tc>
          <w:tcPr>
            <w:tcW w:w="1418" w:type="dxa"/>
            <w:tcBorders>
              <w:top w:val="nil"/>
              <w:left w:val="nil"/>
              <w:bottom w:val="single" w:sz="4" w:space="0" w:color="auto"/>
              <w:right w:val="single" w:sz="4" w:space="0" w:color="auto"/>
            </w:tcBorders>
            <w:shd w:val="clear" w:color="auto" w:fill="auto"/>
            <w:vAlign w:val="center"/>
            <w:hideMark/>
          </w:tcPr>
          <w:p w:rsidR="002A1F9A" w:rsidRPr="002A1F9A" w:rsidRDefault="002A1F9A" w:rsidP="002A1F9A">
            <w:pPr>
              <w:ind w:left="0" w:firstLine="0"/>
              <w:jc w:val="center"/>
              <w:rPr>
                <w:b/>
                <w:bCs/>
                <w:color w:val="000000"/>
                <w:sz w:val="18"/>
                <w:szCs w:val="18"/>
              </w:rPr>
            </w:pPr>
            <w:r w:rsidRPr="002A1F9A">
              <w:rPr>
                <w:b/>
                <w:bCs/>
                <w:color w:val="000000"/>
                <w:sz w:val="18"/>
                <w:szCs w:val="18"/>
              </w:rPr>
              <w:t> </w:t>
            </w:r>
          </w:p>
        </w:tc>
        <w:tc>
          <w:tcPr>
            <w:tcW w:w="1134" w:type="dxa"/>
            <w:tcBorders>
              <w:top w:val="nil"/>
              <w:left w:val="nil"/>
              <w:bottom w:val="nil"/>
              <w:right w:val="nil"/>
            </w:tcBorders>
            <w:shd w:val="clear" w:color="auto" w:fill="auto"/>
            <w:noWrap/>
            <w:vAlign w:val="bottom"/>
            <w:hideMark/>
          </w:tcPr>
          <w:p w:rsidR="002A1F9A" w:rsidRPr="002A1F9A" w:rsidRDefault="002A1F9A" w:rsidP="002A1F9A">
            <w:pPr>
              <w:ind w:left="0" w:firstLine="0"/>
              <w:jc w:val="left"/>
              <w:rPr>
                <w:b/>
                <w:bCs/>
                <w:color w:val="000000"/>
                <w:sz w:val="18"/>
                <w:szCs w:val="18"/>
              </w:rPr>
            </w:pPr>
          </w:p>
        </w:tc>
      </w:tr>
      <w:tr w:rsidR="002A1F9A" w:rsidRPr="002A1F9A" w:rsidTr="000C17F3">
        <w:trPr>
          <w:trHeight w:val="600"/>
        </w:trPr>
        <w:tc>
          <w:tcPr>
            <w:tcW w:w="531" w:type="dxa"/>
            <w:tcBorders>
              <w:top w:val="nil"/>
              <w:left w:val="single" w:sz="4" w:space="0" w:color="auto"/>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3.1</w:t>
            </w:r>
          </w:p>
        </w:tc>
        <w:tc>
          <w:tcPr>
            <w:tcW w:w="2304" w:type="dxa"/>
            <w:tcBorders>
              <w:top w:val="nil"/>
              <w:left w:val="nil"/>
              <w:bottom w:val="single" w:sz="4" w:space="0" w:color="auto"/>
              <w:right w:val="single" w:sz="4" w:space="0" w:color="auto"/>
            </w:tcBorders>
            <w:shd w:val="clear" w:color="auto" w:fill="auto"/>
            <w:vAlign w:val="center"/>
            <w:hideMark/>
          </w:tcPr>
          <w:p w:rsidR="002A1F9A" w:rsidRPr="002A1F9A" w:rsidRDefault="002A1F9A" w:rsidP="002A1F9A">
            <w:pPr>
              <w:ind w:left="0" w:firstLine="0"/>
              <w:jc w:val="left"/>
              <w:rPr>
                <w:color w:val="000000"/>
                <w:sz w:val="18"/>
                <w:szCs w:val="18"/>
              </w:rPr>
            </w:pPr>
            <w:r w:rsidRPr="002A1F9A">
              <w:rPr>
                <w:color w:val="000000"/>
                <w:sz w:val="18"/>
                <w:szCs w:val="18"/>
              </w:rPr>
              <w:t xml:space="preserve">Услуги по </w:t>
            </w:r>
            <w:proofErr w:type="spellStart"/>
            <w:r w:rsidRPr="002A1F9A">
              <w:rPr>
                <w:color w:val="000000"/>
                <w:sz w:val="18"/>
                <w:szCs w:val="18"/>
              </w:rPr>
              <w:t>противогололедной</w:t>
            </w:r>
            <w:proofErr w:type="spellEnd"/>
            <w:r w:rsidRPr="002A1F9A">
              <w:rPr>
                <w:color w:val="000000"/>
                <w:sz w:val="18"/>
                <w:szCs w:val="18"/>
              </w:rPr>
              <w:t xml:space="preserve"> подсыпке (КДМ)</w:t>
            </w:r>
          </w:p>
        </w:tc>
        <w:tc>
          <w:tcPr>
            <w:tcW w:w="1560" w:type="dxa"/>
            <w:tcBorders>
              <w:top w:val="nil"/>
              <w:left w:val="nil"/>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300 200,00</w:t>
            </w:r>
          </w:p>
        </w:tc>
        <w:tc>
          <w:tcPr>
            <w:tcW w:w="1417" w:type="dxa"/>
            <w:tcBorders>
              <w:top w:val="nil"/>
              <w:left w:val="nil"/>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300 200,00</w:t>
            </w:r>
          </w:p>
        </w:tc>
        <w:tc>
          <w:tcPr>
            <w:tcW w:w="1418" w:type="dxa"/>
            <w:tcBorders>
              <w:top w:val="nil"/>
              <w:left w:val="nil"/>
              <w:bottom w:val="single" w:sz="4" w:space="0" w:color="auto"/>
              <w:right w:val="single" w:sz="4" w:space="0" w:color="auto"/>
            </w:tcBorders>
            <w:shd w:val="clear" w:color="auto" w:fill="auto"/>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 </w:t>
            </w:r>
          </w:p>
        </w:tc>
        <w:tc>
          <w:tcPr>
            <w:tcW w:w="1134" w:type="dxa"/>
            <w:tcBorders>
              <w:top w:val="nil"/>
              <w:left w:val="nil"/>
              <w:bottom w:val="nil"/>
              <w:right w:val="nil"/>
            </w:tcBorders>
            <w:shd w:val="clear" w:color="auto" w:fill="auto"/>
            <w:noWrap/>
            <w:vAlign w:val="bottom"/>
            <w:hideMark/>
          </w:tcPr>
          <w:p w:rsidR="002A1F9A" w:rsidRPr="002A1F9A" w:rsidRDefault="002A1F9A" w:rsidP="002A1F9A">
            <w:pPr>
              <w:ind w:left="0" w:firstLine="0"/>
              <w:jc w:val="left"/>
              <w:rPr>
                <w:color w:val="000000"/>
                <w:sz w:val="18"/>
                <w:szCs w:val="18"/>
              </w:rPr>
            </w:pPr>
          </w:p>
        </w:tc>
      </w:tr>
      <w:tr w:rsidR="002A1F9A" w:rsidRPr="002A1F9A" w:rsidTr="000C17F3">
        <w:trPr>
          <w:trHeight w:val="975"/>
        </w:trPr>
        <w:tc>
          <w:tcPr>
            <w:tcW w:w="531" w:type="dxa"/>
            <w:tcBorders>
              <w:top w:val="nil"/>
              <w:left w:val="single" w:sz="4" w:space="0" w:color="auto"/>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lastRenderedPageBreak/>
              <w:t>3.2</w:t>
            </w:r>
          </w:p>
        </w:tc>
        <w:tc>
          <w:tcPr>
            <w:tcW w:w="2304" w:type="dxa"/>
            <w:tcBorders>
              <w:top w:val="nil"/>
              <w:left w:val="nil"/>
              <w:bottom w:val="single" w:sz="4" w:space="0" w:color="auto"/>
              <w:right w:val="single" w:sz="4" w:space="0" w:color="auto"/>
            </w:tcBorders>
            <w:shd w:val="clear" w:color="auto" w:fill="auto"/>
            <w:vAlign w:val="center"/>
            <w:hideMark/>
          </w:tcPr>
          <w:p w:rsidR="002A1F9A" w:rsidRPr="002A1F9A" w:rsidRDefault="002A1F9A" w:rsidP="002A1F9A">
            <w:pPr>
              <w:ind w:left="0" w:firstLine="0"/>
              <w:jc w:val="left"/>
              <w:rPr>
                <w:color w:val="000000"/>
                <w:sz w:val="18"/>
                <w:szCs w:val="18"/>
              </w:rPr>
            </w:pPr>
            <w:r w:rsidRPr="002A1F9A">
              <w:rPr>
                <w:color w:val="000000"/>
                <w:sz w:val="18"/>
                <w:szCs w:val="18"/>
              </w:rPr>
              <w:t xml:space="preserve">Исправление профиля оснований гравийных дорог с добавлением нового материала. Приобретение ПГС и </w:t>
            </w:r>
            <w:proofErr w:type="spellStart"/>
            <w:r w:rsidRPr="002A1F9A">
              <w:rPr>
                <w:color w:val="000000"/>
                <w:sz w:val="18"/>
                <w:szCs w:val="18"/>
              </w:rPr>
              <w:t>др</w:t>
            </w:r>
            <w:proofErr w:type="gramStart"/>
            <w:r w:rsidRPr="002A1F9A">
              <w:rPr>
                <w:color w:val="000000"/>
                <w:sz w:val="18"/>
                <w:szCs w:val="18"/>
              </w:rPr>
              <w:t>.м</w:t>
            </w:r>
            <w:proofErr w:type="gramEnd"/>
            <w:r w:rsidRPr="002A1F9A">
              <w:rPr>
                <w:color w:val="000000"/>
                <w:sz w:val="18"/>
                <w:szCs w:val="18"/>
              </w:rPr>
              <w:t>атериалов</w:t>
            </w:r>
            <w:proofErr w:type="spellEnd"/>
            <w:r w:rsidRPr="002A1F9A">
              <w:rPr>
                <w:color w:val="000000"/>
                <w:sz w:val="18"/>
                <w:szCs w:val="18"/>
              </w:rPr>
              <w:t>.</w:t>
            </w:r>
          </w:p>
        </w:tc>
        <w:tc>
          <w:tcPr>
            <w:tcW w:w="1560" w:type="dxa"/>
            <w:tcBorders>
              <w:top w:val="nil"/>
              <w:left w:val="nil"/>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5 918 770,00</w:t>
            </w:r>
          </w:p>
        </w:tc>
        <w:tc>
          <w:tcPr>
            <w:tcW w:w="1417" w:type="dxa"/>
            <w:tcBorders>
              <w:top w:val="nil"/>
              <w:left w:val="nil"/>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5 918 770,00</w:t>
            </w:r>
          </w:p>
        </w:tc>
        <w:tc>
          <w:tcPr>
            <w:tcW w:w="1418" w:type="dxa"/>
            <w:tcBorders>
              <w:top w:val="nil"/>
              <w:left w:val="nil"/>
              <w:bottom w:val="single" w:sz="4" w:space="0" w:color="auto"/>
              <w:right w:val="single" w:sz="4" w:space="0" w:color="auto"/>
            </w:tcBorders>
            <w:shd w:val="clear" w:color="auto" w:fill="auto"/>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 </w:t>
            </w:r>
          </w:p>
        </w:tc>
        <w:tc>
          <w:tcPr>
            <w:tcW w:w="1134" w:type="dxa"/>
            <w:tcBorders>
              <w:top w:val="nil"/>
              <w:left w:val="nil"/>
              <w:bottom w:val="nil"/>
              <w:right w:val="nil"/>
            </w:tcBorders>
            <w:shd w:val="clear" w:color="auto" w:fill="auto"/>
            <w:noWrap/>
            <w:vAlign w:val="bottom"/>
            <w:hideMark/>
          </w:tcPr>
          <w:p w:rsidR="002A1F9A" w:rsidRPr="002A1F9A" w:rsidRDefault="002A1F9A" w:rsidP="002A1F9A">
            <w:pPr>
              <w:ind w:left="0" w:firstLine="0"/>
              <w:jc w:val="left"/>
              <w:rPr>
                <w:color w:val="000000"/>
                <w:sz w:val="18"/>
                <w:szCs w:val="18"/>
              </w:rPr>
            </w:pPr>
          </w:p>
        </w:tc>
      </w:tr>
      <w:tr w:rsidR="002A1F9A" w:rsidRPr="002A1F9A" w:rsidTr="000C17F3">
        <w:trPr>
          <w:trHeight w:val="600"/>
        </w:trPr>
        <w:tc>
          <w:tcPr>
            <w:tcW w:w="531" w:type="dxa"/>
            <w:tcBorders>
              <w:top w:val="nil"/>
              <w:left w:val="single" w:sz="4" w:space="0" w:color="auto"/>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3.3</w:t>
            </w:r>
          </w:p>
        </w:tc>
        <w:tc>
          <w:tcPr>
            <w:tcW w:w="2304" w:type="dxa"/>
            <w:tcBorders>
              <w:top w:val="nil"/>
              <w:left w:val="nil"/>
              <w:bottom w:val="single" w:sz="4" w:space="0" w:color="auto"/>
              <w:right w:val="single" w:sz="4" w:space="0" w:color="auto"/>
            </w:tcBorders>
            <w:shd w:val="clear" w:color="auto" w:fill="auto"/>
            <w:vAlign w:val="center"/>
            <w:hideMark/>
          </w:tcPr>
          <w:p w:rsidR="002A1F9A" w:rsidRPr="002A1F9A" w:rsidRDefault="002A1F9A" w:rsidP="002A1F9A">
            <w:pPr>
              <w:ind w:left="0" w:firstLine="0"/>
              <w:jc w:val="left"/>
              <w:rPr>
                <w:color w:val="000000"/>
                <w:sz w:val="18"/>
                <w:szCs w:val="18"/>
              </w:rPr>
            </w:pPr>
            <w:r w:rsidRPr="002A1F9A">
              <w:rPr>
                <w:color w:val="000000"/>
                <w:sz w:val="18"/>
                <w:szCs w:val="18"/>
              </w:rPr>
              <w:t>Доставка ПГС и других материалов</w:t>
            </w:r>
          </w:p>
        </w:tc>
        <w:tc>
          <w:tcPr>
            <w:tcW w:w="1560" w:type="dxa"/>
            <w:tcBorders>
              <w:top w:val="nil"/>
              <w:left w:val="nil"/>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2 904 750,00</w:t>
            </w:r>
          </w:p>
        </w:tc>
        <w:tc>
          <w:tcPr>
            <w:tcW w:w="1417" w:type="dxa"/>
            <w:tcBorders>
              <w:top w:val="nil"/>
              <w:left w:val="nil"/>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2 904 750,00</w:t>
            </w:r>
          </w:p>
        </w:tc>
        <w:tc>
          <w:tcPr>
            <w:tcW w:w="1418" w:type="dxa"/>
            <w:tcBorders>
              <w:top w:val="nil"/>
              <w:left w:val="nil"/>
              <w:bottom w:val="single" w:sz="4" w:space="0" w:color="auto"/>
              <w:right w:val="single" w:sz="4" w:space="0" w:color="auto"/>
            </w:tcBorders>
            <w:shd w:val="clear" w:color="auto" w:fill="auto"/>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 </w:t>
            </w:r>
          </w:p>
        </w:tc>
        <w:tc>
          <w:tcPr>
            <w:tcW w:w="1134" w:type="dxa"/>
            <w:tcBorders>
              <w:top w:val="nil"/>
              <w:left w:val="nil"/>
              <w:bottom w:val="nil"/>
              <w:right w:val="nil"/>
            </w:tcBorders>
            <w:shd w:val="clear" w:color="auto" w:fill="auto"/>
            <w:noWrap/>
            <w:vAlign w:val="bottom"/>
            <w:hideMark/>
          </w:tcPr>
          <w:p w:rsidR="002A1F9A" w:rsidRPr="002A1F9A" w:rsidRDefault="002A1F9A" w:rsidP="002A1F9A">
            <w:pPr>
              <w:ind w:left="0" w:firstLine="0"/>
              <w:jc w:val="left"/>
              <w:rPr>
                <w:color w:val="000000"/>
                <w:sz w:val="18"/>
                <w:szCs w:val="18"/>
              </w:rPr>
            </w:pPr>
          </w:p>
        </w:tc>
      </w:tr>
      <w:tr w:rsidR="002A1F9A" w:rsidRPr="002A1F9A" w:rsidTr="000C17F3">
        <w:trPr>
          <w:trHeight w:val="600"/>
        </w:trPr>
        <w:tc>
          <w:tcPr>
            <w:tcW w:w="531" w:type="dxa"/>
            <w:tcBorders>
              <w:top w:val="nil"/>
              <w:left w:val="single" w:sz="4" w:space="0" w:color="auto"/>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3.4</w:t>
            </w:r>
          </w:p>
        </w:tc>
        <w:tc>
          <w:tcPr>
            <w:tcW w:w="2304" w:type="dxa"/>
            <w:tcBorders>
              <w:top w:val="nil"/>
              <w:left w:val="nil"/>
              <w:bottom w:val="single" w:sz="4" w:space="0" w:color="auto"/>
              <w:right w:val="single" w:sz="4" w:space="0" w:color="auto"/>
            </w:tcBorders>
            <w:shd w:val="clear" w:color="auto" w:fill="auto"/>
            <w:vAlign w:val="center"/>
            <w:hideMark/>
          </w:tcPr>
          <w:p w:rsidR="002A1F9A" w:rsidRPr="002A1F9A" w:rsidRDefault="002A1F9A" w:rsidP="002A1F9A">
            <w:pPr>
              <w:ind w:left="0" w:firstLine="0"/>
              <w:jc w:val="left"/>
              <w:rPr>
                <w:color w:val="000000"/>
                <w:sz w:val="18"/>
                <w:szCs w:val="18"/>
              </w:rPr>
            </w:pPr>
            <w:r w:rsidRPr="002A1F9A">
              <w:rPr>
                <w:color w:val="000000"/>
                <w:sz w:val="18"/>
                <w:szCs w:val="18"/>
              </w:rPr>
              <w:t>Услуги по вывозке снега*</w:t>
            </w:r>
          </w:p>
        </w:tc>
        <w:tc>
          <w:tcPr>
            <w:tcW w:w="1560" w:type="dxa"/>
            <w:tcBorders>
              <w:top w:val="nil"/>
              <w:left w:val="nil"/>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589 500,00</w:t>
            </w:r>
          </w:p>
        </w:tc>
        <w:tc>
          <w:tcPr>
            <w:tcW w:w="1417" w:type="dxa"/>
            <w:tcBorders>
              <w:top w:val="nil"/>
              <w:left w:val="nil"/>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589 500,00</w:t>
            </w:r>
          </w:p>
        </w:tc>
        <w:tc>
          <w:tcPr>
            <w:tcW w:w="1418" w:type="dxa"/>
            <w:tcBorders>
              <w:top w:val="nil"/>
              <w:left w:val="nil"/>
              <w:bottom w:val="single" w:sz="4" w:space="0" w:color="auto"/>
              <w:right w:val="single" w:sz="4" w:space="0" w:color="auto"/>
            </w:tcBorders>
            <w:shd w:val="clear" w:color="auto" w:fill="auto"/>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 </w:t>
            </w:r>
          </w:p>
        </w:tc>
        <w:tc>
          <w:tcPr>
            <w:tcW w:w="1134" w:type="dxa"/>
            <w:tcBorders>
              <w:top w:val="nil"/>
              <w:left w:val="nil"/>
              <w:bottom w:val="nil"/>
              <w:right w:val="nil"/>
            </w:tcBorders>
            <w:shd w:val="clear" w:color="auto" w:fill="auto"/>
            <w:noWrap/>
            <w:vAlign w:val="bottom"/>
            <w:hideMark/>
          </w:tcPr>
          <w:p w:rsidR="002A1F9A" w:rsidRPr="002A1F9A" w:rsidRDefault="002A1F9A" w:rsidP="002A1F9A">
            <w:pPr>
              <w:ind w:left="0" w:firstLine="0"/>
              <w:jc w:val="left"/>
              <w:rPr>
                <w:color w:val="000000"/>
                <w:sz w:val="18"/>
                <w:szCs w:val="18"/>
              </w:rPr>
            </w:pPr>
          </w:p>
        </w:tc>
      </w:tr>
      <w:tr w:rsidR="002A1F9A" w:rsidRPr="002A1F9A" w:rsidTr="000C17F3">
        <w:trPr>
          <w:trHeight w:val="600"/>
        </w:trPr>
        <w:tc>
          <w:tcPr>
            <w:tcW w:w="531" w:type="dxa"/>
            <w:tcBorders>
              <w:top w:val="nil"/>
              <w:left w:val="single" w:sz="4" w:space="0" w:color="auto"/>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3.5</w:t>
            </w:r>
          </w:p>
        </w:tc>
        <w:tc>
          <w:tcPr>
            <w:tcW w:w="2304" w:type="dxa"/>
            <w:tcBorders>
              <w:top w:val="nil"/>
              <w:left w:val="nil"/>
              <w:bottom w:val="single" w:sz="4" w:space="0" w:color="auto"/>
              <w:right w:val="single" w:sz="4" w:space="0" w:color="auto"/>
            </w:tcBorders>
            <w:shd w:val="clear" w:color="auto" w:fill="auto"/>
            <w:vAlign w:val="center"/>
            <w:hideMark/>
          </w:tcPr>
          <w:p w:rsidR="002A1F9A" w:rsidRPr="002A1F9A" w:rsidRDefault="002A1F9A" w:rsidP="002A1F9A">
            <w:pPr>
              <w:ind w:left="0" w:firstLine="0"/>
              <w:jc w:val="left"/>
              <w:rPr>
                <w:color w:val="000000"/>
                <w:sz w:val="18"/>
                <w:szCs w:val="18"/>
              </w:rPr>
            </w:pPr>
            <w:r w:rsidRPr="002A1F9A">
              <w:rPr>
                <w:color w:val="000000"/>
                <w:sz w:val="18"/>
                <w:szCs w:val="18"/>
              </w:rPr>
              <w:t>Приобретение ПГС*</w:t>
            </w:r>
          </w:p>
        </w:tc>
        <w:tc>
          <w:tcPr>
            <w:tcW w:w="1560" w:type="dxa"/>
            <w:tcBorders>
              <w:top w:val="nil"/>
              <w:left w:val="nil"/>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558 960,00</w:t>
            </w:r>
          </w:p>
        </w:tc>
        <w:tc>
          <w:tcPr>
            <w:tcW w:w="1417" w:type="dxa"/>
            <w:tcBorders>
              <w:top w:val="nil"/>
              <w:left w:val="nil"/>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558 960,00</w:t>
            </w:r>
          </w:p>
        </w:tc>
        <w:tc>
          <w:tcPr>
            <w:tcW w:w="1418" w:type="dxa"/>
            <w:tcBorders>
              <w:top w:val="nil"/>
              <w:left w:val="nil"/>
              <w:bottom w:val="single" w:sz="4" w:space="0" w:color="auto"/>
              <w:right w:val="single" w:sz="4" w:space="0" w:color="auto"/>
            </w:tcBorders>
            <w:shd w:val="clear" w:color="auto" w:fill="auto"/>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 </w:t>
            </w:r>
          </w:p>
        </w:tc>
        <w:tc>
          <w:tcPr>
            <w:tcW w:w="1134" w:type="dxa"/>
            <w:tcBorders>
              <w:top w:val="nil"/>
              <w:left w:val="nil"/>
              <w:bottom w:val="nil"/>
              <w:right w:val="nil"/>
            </w:tcBorders>
            <w:shd w:val="clear" w:color="auto" w:fill="auto"/>
            <w:noWrap/>
            <w:vAlign w:val="bottom"/>
            <w:hideMark/>
          </w:tcPr>
          <w:p w:rsidR="002A1F9A" w:rsidRPr="002A1F9A" w:rsidRDefault="002A1F9A" w:rsidP="002A1F9A">
            <w:pPr>
              <w:ind w:left="0" w:firstLine="0"/>
              <w:jc w:val="left"/>
              <w:rPr>
                <w:color w:val="000000"/>
                <w:sz w:val="18"/>
                <w:szCs w:val="18"/>
              </w:rPr>
            </w:pPr>
          </w:p>
        </w:tc>
      </w:tr>
      <w:tr w:rsidR="002A1F9A" w:rsidRPr="002A1F9A" w:rsidTr="000C17F3">
        <w:trPr>
          <w:trHeight w:val="600"/>
        </w:trPr>
        <w:tc>
          <w:tcPr>
            <w:tcW w:w="531" w:type="dxa"/>
            <w:tcBorders>
              <w:top w:val="nil"/>
              <w:left w:val="single" w:sz="4" w:space="0" w:color="auto"/>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3.6</w:t>
            </w:r>
          </w:p>
        </w:tc>
        <w:tc>
          <w:tcPr>
            <w:tcW w:w="2304" w:type="dxa"/>
            <w:tcBorders>
              <w:top w:val="nil"/>
              <w:left w:val="nil"/>
              <w:bottom w:val="single" w:sz="4" w:space="0" w:color="auto"/>
              <w:right w:val="single" w:sz="4" w:space="0" w:color="auto"/>
            </w:tcBorders>
            <w:shd w:val="clear" w:color="auto" w:fill="auto"/>
            <w:vAlign w:val="center"/>
            <w:hideMark/>
          </w:tcPr>
          <w:p w:rsidR="002A1F9A" w:rsidRPr="002A1F9A" w:rsidRDefault="002A1F9A" w:rsidP="002A1F9A">
            <w:pPr>
              <w:ind w:left="0" w:firstLine="0"/>
              <w:jc w:val="left"/>
              <w:rPr>
                <w:color w:val="000000"/>
                <w:sz w:val="18"/>
                <w:szCs w:val="18"/>
              </w:rPr>
            </w:pPr>
            <w:r w:rsidRPr="002A1F9A">
              <w:rPr>
                <w:color w:val="000000"/>
                <w:sz w:val="18"/>
                <w:szCs w:val="18"/>
              </w:rPr>
              <w:t xml:space="preserve">Услуги </w:t>
            </w:r>
            <w:proofErr w:type="spellStart"/>
            <w:r w:rsidRPr="002A1F9A">
              <w:rPr>
                <w:color w:val="000000"/>
                <w:sz w:val="18"/>
                <w:szCs w:val="18"/>
              </w:rPr>
              <w:t>Снегоплавильного</w:t>
            </w:r>
            <w:proofErr w:type="spellEnd"/>
            <w:r w:rsidRPr="002A1F9A">
              <w:rPr>
                <w:color w:val="000000"/>
                <w:sz w:val="18"/>
                <w:szCs w:val="18"/>
              </w:rPr>
              <w:t xml:space="preserve"> полигона*</w:t>
            </w:r>
          </w:p>
        </w:tc>
        <w:tc>
          <w:tcPr>
            <w:tcW w:w="1560" w:type="dxa"/>
            <w:tcBorders>
              <w:top w:val="nil"/>
              <w:left w:val="nil"/>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76 000,00</w:t>
            </w:r>
          </w:p>
        </w:tc>
        <w:tc>
          <w:tcPr>
            <w:tcW w:w="1417" w:type="dxa"/>
            <w:tcBorders>
              <w:top w:val="nil"/>
              <w:left w:val="nil"/>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76 000,00</w:t>
            </w:r>
          </w:p>
        </w:tc>
        <w:tc>
          <w:tcPr>
            <w:tcW w:w="1418" w:type="dxa"/>
            <w:tcBorders>
              <w:top w:val="nil"/>
              <w:left w:val="nil"/>
              <w:bottom w:val="single" w:sz="4" w:space="0" w:color="auto"/>
              <w:right w:val="single" w:sz="4" w:space="0" w:color="auto"/>
            </w:tcBorders>
            <w:shd w:val="clear" w:color="auto" w:fill="auto"/>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76 000,00</w:t>
            </w:r>
          </w:p>
        </w:tc>
        <w:tc>
          <w:tcPr>
            <w:tcW w:w="1134" w:type="dxa"/>
            <w:tcBorders>
              <w:top w:val="nil"/>
              <w:left w:val="nil"/>
              <w:bottom w:val="nil"/>
              <w:right w:val="nil"/>
            </w:tcBorders>
            <w:shd w:val="clear" w:color="auto" w:fill="auto"/>
            <w:noWrap/>
            <w:vAlign w:val="bottom"/>
            <w:hideMark/>
          </w:tcPr>
          <w:p w:rsidR="002A1F9A" w:rsidRPr="002A1F9A" w:rsidRDefault="002A1F9A" w:rsidP="002A1F9A">
            <w:pPr>
              <w:ind w:left="0" w:firstLine="0"/>
              <w:jc w:val="left"/>
              <w:rPr>
                <w:color w:val="000000"/>
                <w:sz w:val="18"/>
                <w:szCs w:val="18"/>
              </w:rPr>
            </w:pPr>
          </w:p>
        </w:tc>
      </w:tr>
      <w:tr w:rsidR="002A1F9A" w:rsidRPr="002A1F9A" w:rsidTr="000C17F3">
        <w:trPr>
          <w:trHeight w:val="600"/>
        </w:trPr>
        <w:tc>
          <w:tcPr>
            <w:tcW w:w="531" w:type="dxa"/>
            <w:tcBorders>
              <w:top w:val="nil"/>
              <w:left w:val="single" w:sz="4" w:space="0" w:color="auto"/>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3.7</w:t>
            </w:r>
          </w:p>
        </w:tc>
        <w:tc>
          <w:tcPr>
            <w:tcW w:w="2304" w:type="dxa"/>
            <w:tcBorders>
              <w:top w:val="nil"/>
              <w:left w:val="nil"/>
              <w:bottom w:val="single" w:sz="4" w:space="0" w:color="auto"/>
              <w:right w:val="single" w:sz="4" w:space="0" w:color="auto"/>
            </w:tcBorders>
            <w:shd w:val="clear" w:color="auto" w:fill="auto"/>
            <w:vAlign w:val="center"/>
            <w:hideMark/>
          </w:tcPr>
          <w:p w:rsidR="002A1F9A" w:rsidRPr="002A1F9A" w:rsidRDefault="002A1F9A" w:rsidP="002A1F9A">
            <w:pPr>
              <w:ind w:left="0" w:firstLine="0"/>
              <w:jc w:val="left"/>
              <w:rPr>
                <w:color w:val="000000"/>
                <w:sz w:val="18"/>
                <w:szCs w:val="18"/>
              </w:rPr>
            </w:pPr>
            <w:r w:rsidRPr="002A1F9A">
              <w:rPr>
                <w:color w:val="000000"/>
                <w:sz w:val="18"/>
                <w:szCs w:val="18"/>
              </w:rPr>
              <w:t>Услуги специализированной техники</w:t>
            </w:r>
          </w:p>
        </w:tc>
        <w:tc>
          <w:tcPr>
            <w:tcW w:w="1560" w:type="dxa"/>
            <w:tcBorders>
              <w:top w:val="nil"/>
              <w:left w:val="nil"/>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3 985 072,50</w:t>
            </w:r>
          </w:p>
        </w:tc>
        <w:tc>
          <w:tcPr>
            <w:tcW w:w="1417" w:type="dxa"/>
            <w:tcBorders>
              <w:top w:val="nil"/>
              <w:left w:val="nil"/>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3 985 072,50</w:t>
            </w:r>
          </w:p>
        </w:tc>
        <w:tc>
          <w:tcPr>
            <w:tcW w:w="1418" w:type="dxa"/>
            <w:tcBorders>
              <w:top w:val="nil"/>
              <w:left w:val="nil"/>
              <w:bottom w:val="single" w:sz="4" w:space="0" w:color="auto"/>
              <w:right w:val="single" w:sz="4" w:space="0" w:color="auto"/>
            </w:tcBorders>
            <w:shd w:val="clear" w:color="auto" w:fill="auto"/>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 </w:t>
            </w:r>
          </w:p>
        </w:tc>
        <w:tc>
          <w:tcPr>
            <w:tcW w:w="1134" w:type="dxa"/>
            <w:tcBorders>
              <w:top w:val="nil"/>
              <w:left w:val="nil"/>
              <w:bottom w:val="nil"/>
              <w:right w:val="nil"/>
            </w:tcBorders>
            <w:shd w:val="clear" w:color="auto" w:fill="auto"/>
            <w:noWrap/>
            <w:vAlign w:val="bottom"/>
            <w:hideMark/>
          </w:tcPr>
          <w:p w:rsidR="002A1F9A" w:rsidRPr="002A1F9A" w:rsidRDefault="002A1F9A" w:rsidP="002A1F9A">
            <w:pPr>
              <w:ind w:left="0" w:firstLine="0"/>
              <w:jc w:val="left"/>
              <w:rPr>
                <w:color w:val="000000"/>
                <w:sz w:val="18"/>
                <w:szCs w:val="18"/>
              </w:rPr>
            </w:pPr>
          </w:p>
        </w:tc>
      </w:tr>
      <w:tr w:rsidR="002A1F9A" w:rsidRPr="002A1F9A" w:rsidTr="000C17F3">
        <w:trPr>
          <w:trHeight w:val="600"/>
        </w:trPr>
        <w:tc>
          <w:tcPr>
            <w:tcW w:w="531" w:type="dxa"/>
            <w:tcBorders>
              <w:top w:val="nil"/>
              <w:left w:val="single" w:sz="4" w:space="0" w:color="auto"/>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3.8</w:t>
            </w:r>
          </w:p>
        </w:tc>
        <w:tc>
          <w:tcPr>
            <w:tcW w:w="2304" w:type="dxa"/>
            <w:tcBorders>
              <w:top w:val="nil"/>
              <w:left w:val="nil"/>
              <w:bottom w:val="single" w:sz="4" w:space="0" w:color="auto"/>
              <w:right w:val="single" w:sz="4" w:space="0" w:color="auto"/>
            </w:tcBorders>
            <w:shd w:val="clear" w:color="auto" w:fill="auto"/>
            <w:vAlign w:val="center"/>
            <w:hideMark/>
          </w:tcPr>
          <w:p w:rsidR="002A1F9A" w:rsidRPr="002A1F9A" w:rsidRDefault="002A1F9A" w:rsidP="002A1F9A">
            <w:pPr>
              <w:ind w:left="0" w:firstLine="0"/>
              <w:jc w:val="left"/>
              <w:rPr>
                <w:color w:val="000000"/>
                <w:sz w:val="18"/>
                <w:szCs w:val="18"/>
              </w:rPr>
            </w:pPr>
            <w:r w:rsidRPr="002A1F9A">
              <w:rPr>
                <w:color w:val="000000"/>
                <w:sz w:val="18"/>
                <w:szCs w:val="18"/>
              </w:rPr>
              <w:t>Услуги специализированной техники*</w:t>
            </w:r>
          </w:p>
        </w:tc>
        <w:tc>
          <w:tcPr>
            <w:tcW w:w="1560" w:type="dxa"/>
            <w:tcBorders>
              <w:top w:val="nil"/>
              <w:left w:val="nil"/>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3 838 000,00</w:t>
            </w:r>
          </w:p>
        </w:tc>
        <w:tc>
          <w:tcPr>
            <w:tcW w:w="1417" w:type="dxa"/>
            <w:tcBorders>
              <w:top w:val="nil"/>
              <w:left w:val="nil"/>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3 838 000,00</w:t>
            </w:r>
          </w:p>
        </w:tc>
        <w:tc>
          <w:tcPr>
            <w:tcW w:w="1418" w:type="dxa"/>
            <w:tcBorders>
              <w:top w:val="nil"/>
              <w:left w:val="nil"/>
              <w:bottom w:val="single" w:sz="4" w:space="0" w:color="auto"/>
              <w:right w:val="single" w:sz="4" w:space="0" w:color="auto"/>
            </w:tcBorders>
            <w:shd w:val="clear" w:color="auto" w:fill="auto"/>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 </w:t>
            </w:r>
          </w:p>
        </w:tc>
        <w:tc>
          <w:tcPr>
            <w:tcW w:w="1134" w:type="dxa"/>
            <w:tcBorders>
              <w:top w:val="nil"/>
              <w:left w:val="nil"/>
              <w:bottom w:val="nil"/>
              <w:right w:val="nil"/>
            </w:tcBorders>
            <w:shd w:val="clear" w:color="auto" w:fill="auto"/>
            <w:noWrap/>
            <w:vAlign w:val="bottom"/>
            <w:hideMark/>
          </w:tcPr>
          <w:p w:rsidR="002A1F9A" w:rsidRPr="002A1F9A" w:rsidRDefault="002A1F9A" w:rsidP="002A1F9A">
            <w:pPr>
              <w:ind w:left="0" w:firstLine="0"/>
              <w:jc w:val="left"/>
              <w:rPr>
                <w:color w:val="000000"/>
                <w:sz w:val="18"/>
                <w:szCs w:val="18"/>
              </w:rPr>
            </w:pPr>
          </w:p>
        </w:tc>
      </w:tr>
      <w:tr w:rsidR="002A1F9A" w:rsidRPr="002A1F9A" w:rsidTr="000C17F3">
        <w:trPr>
          <w:trHeight w:val="600"/>
        </w:trPr>
        <w:tc>
          <w:tcPr>
            <w:tcW w:w="531" w:type="dxa"/>
            <w:tcBorders>
              <w:top w:val="nil"/>
              <w:left w:val="single" w:sz="4" w:space="0" w:color="auto"/>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3.9</w:t>
            </w:r>
          </w:p>
        </w:tc>
        <w:tc>
          <w:tcPr>
            <w:tcW w:w="2304" w:type="dxa"/>
            <w:tcBorders>
              <w:top w:val="nil"/>
              <w:left w:val="nil"/>
              <w:bottom w:val="single" w:sz="4" w:space="0" w:color="auto"/>
              <w:right w:val="single" w:sz="4" w:space="0" w:color="auto"/>
            </w:tcBorders>
            <w:shd w:val="clear" w:color="auto" w:fill="auto"/>
            <w:vAlign w:val="center"/>
            <w:hideMark/>
          </w:tcPr>
          <w:p w:rsidR="002A1F9A" w:rsidRPr="002A1F9A" w:rsidRDefault="002A1F9A" w:rsidP="002A1F9A">
            <w:pPr>
              <w:ind w:left="0" w:firstLine="0"/>
              <w:jc w:val="left"/>
              <w:rPr>
                <w:color w:val="000000"/>
                <w:sz w:val="18"/>
                <w:szCs w:val="18"/>
              </w:rPr>
            </w:pPr>
            <w:r w:rsidRPr="002A1F9A">
              <w:rPr>
                <w:color w:val="000000"/>
                <w:sz w:val="18"/>
                <w:szCs w:val="18"/>
              </w:rPr>
              <w:t>Приобретение и установка остановочных павильонов</w:t>
            </w:r>
          </w:p>
        </w:tc>
        <w:tc>
          <w:tcPr>
            <w:tcW w:w="1560" w:type="dxa"/>
            <w:tcBorders>
              <w:top w:val="nil"/>
              <w:left w:val="nil"/>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1 440 000,00</w:t>
            </w:r>
          </w:p>
        </w:tc>
        <w:tc>
          <w:tcPr>
            <w:tcW w:w="1417" w:type="dxa"/>
            <w:tcBorders>
              <w:top w:val="nil"/>
              <w:left w:val="nil"/>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1 440 000,00</w:t>
            </w:r>
          </w:p>
        </w:tc>
        <w:tc>
          <w:tcPr>
            <w:tcW w:w="1418" w:type="dxa"/>
            <w:tcBorders>
              <w:top w:val="nil"/>
              <w:left w:val="nil"/>
              <w:bottom w:val="single" w:sz="4" w:space="0" w:color="auto"/>
              <w:right w:val="single" w:sz="4" w:space="0" w:color="auto"/>
            </w:tcBorders>
            <w:shd w:val="clear" w:color="auto" w:fill="auto"/>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 </w:t>
            </w:r>
          </w:p>
        </w:tc>
        <w:tc>
          <w:tcPr>
            <w:tcW w:w="1134" w:type="dxa"/>
            <w:tcBorders>
              <w:top w:val="nil"/>
              <w:left w:val="nil"/>
              <w:bottom w:val="nil"/>
              <w:right w:val="nil"/>
            </w:tcBorders>
            <w:shd w:val="clear" w:color="auto" w:fill="auto"/>
            <w:noWrap/>
            <w:vAlign w:val="bottom"/>
            <w:hideMark/>
          </w:tcPr>
          <w:p w:rsidR="002A1F9A" w:rsidRPr="002A1F9A" w:rsidRDefault="002A1F9A" w:rsidP="002A1F9A">
            <w:pPr>
              <w:ind w:left="0" w:firstLine="0"/>
              <w:jc w:val="left"/>
              <w:rPr>
                <w:color w:val="000000"/>
                <w:sz w:val="18"/>
                <w:szCs w:val="18"/>
              </w:rPr>
            </w:pPr>
          </w:p>
        </w:tc>
      </w:tr>
      <w:tr w:rsidR="002A1F9A" w:rsidRPr="002A1F9A" w:rsidTr="000C17F3">
        <w:trPr>
          <w:trHeight w:val="600"/>
        </w:trPr>
        <w:tc>
          <w:tcPr>
            <w:tcW w:w="531" w:type="dxa"/>
            <w:tcBorders>
              <w:top w:val="nil"/>
              <w:left w:val="single" w:sz="4" w:space="0" w:color="auto"/>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3.10</w:t>
            </w:r>
          </w:p>
        </w:tc>
        <w:tc>
          <w:tcPr>
            <w:tcW w:w="2304" w:type="dxa"/>
            <w:tcBorders>
              <w:top w:val="nil"/>
              <w:left w:val="nil"/>
              <w:bottom w:val="single" w:sz="4" w:space="0" w:color="auto"/>
              <w:right w:val="single" w:sz="4" w:space="0" w:color="auto"/>
            </w:tcBorders>
            <w:shd w:val="clear" w:color="auto" w:fill="auto"/>
            <w:vAlign w:val="center"/>
            <w:hideMark/>
          </w:tcPr>
          <w:p w:rsidR="002A1F9A" w:rsidRPr="002A1F9A" w:rsidRDefault="002A1F9A" w:rsidP="002A1F9A">
            <w:pPr>
              <w:ind w:left="0" w:firstLine="0"/>
              <w:jc w:val="left"/>
              <w:rPr>
                <w:color w:val="000000"/>
                <w:sz w:val="18"/>
                <w:szCs w:val="18"/>
              </w:rPr>
            </w:pPr>
            <w:r w:rsidRPr="002A1F9A">
              <w:rPr>
                <w:color w:val="000000"/>
                <w:sz w:val="18"/>
                <w:szCs w:val="18"/>
              </w:rPr>
              <w:t xml:space="preserve">Приобретение </w:t>
            </w:r>
            <w:proofErr w:type="spellStart"/>
            <w:r w:rsidRPr="002A1F9A">
              <w:rPr>
                <w:color w:val="000000"/>
                <w:sz w:val="18"/>
                <w:szCs w:val="18"/>
              </w:rPr>
              <w:t>противогололедных</w:t>
            </w:r>
            <w:proofErr w:type="spellEnd"/>
            <w:r w:rsidRPr="002A1F9A">
              <w:rPr>
                <w:color w:val="000000"/>
                <w:sz w:val="18"/>
                <w:szCs w:val="18"/>
              </w:rPr>
              <w:t xml:space="preserve"> материалов, в том числе: отсев и соль*</w:t>
            </w:r>
          </w:p>
        </w:tc>
        <w:tc>
          <w:tcPr>
            <w:tcW w:w="1560" w:type="dxa"/>
            <w:tcBorders>
              <w:top w:val="nil"/>
              <w:left w:val="nil"/>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123 750,00</w:t>
            </w:r>
          </w:p>
        </w:tc>
        <w:tc>
          <w:tcPr>
            <w:tcW w:w="1417" w:type="dxa"/>
            <w:tcBorders>
              <w:top w:val="nil"/>
              <w:left w:val="nil"/>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123 750,00</w:t>
            </w:r>
          </w:p>
        </w:tc>
        <w:tc>
          <w:tcPr>
            <w:tcW w:w="1418" w:type="dxa"/>
            <w:tcBorders>
              <w:top w:val="nil"/>
              <w:left w:val="nil"/>
              <w:bottom w:val="single" w:sz="4" w:space="0" w:color="auto"/>
              <w:right w:val="single" w:sz="4" w:space="0" w:color="auto"/>
            </w:tcBorders>
            <w:shd w:val="clear" w:color="auto" w:fill="auto"/>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 </w:t>
            </w:r>
          </w:p>
        </w:tc>
        <w:tc>
          <w:tcPr>
            <w:tcW w:w="1134" w:type="dxa"/>
            <w:tcBorders>
              <w:top w:val="nil"/>
              <w:left w:val="nil"/>
              <w:bottom w:val="nil"/>
              <w:right w:val="nil"/>
            </w:tcBorders>
            <w:shd w:val="clear" w:color="auto" w:fill="auto"/>
            <w:noWrap/>
            <w:vAlign w:val="bottom"/>
            <w:hideMark/>
          </w:tcPr>
          <w:p w:rsidR="002A1F9A" w:rsidRPr="002A1F9A" w:rsidRDefault="002A1F9A" w:rsidP="002A1F9A">
            <w:pPr>
              <w:ind w:left="0" w:firstLine="0"/>
              <w:jc w:val="left"/>
              <w:rPr>
                <w:color w:val="000000"/>
                <w:sz w:val="18"/>
                <w:szCs w:val="18"/>
              </w:rPr>
            </w:pPr>
          </w:p>
        </w:tc>
      </w:tr>
      <w:tr w:rsidR="002A1F9A" w:rsidRPr="002A1F9A" w:rsidTr="000C17F3">
        <w:trPr>
          <w:trHeight w:val="1008"/>
        </w:trPr>
        <w:tc>
          <w:tcPr>
            <w:tcW w:w="531" w:type="dxa"/>
            <w:tcBorders>
              <w:top w:val="nil"/>
              <w:left w:val="single" w:sz="4" w:space="0" w:color="auto"/>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3.11</w:t>
            </w:r>
          </w:p>
        </w:tc>
        <w:tc>
          <w:tcPr>
            <w:tcW w:w="2304" w:type="dxa"/>
            <w:tcBorders>
              <w:top w:val="nil"/>
              <w:left w:val="nil"/>
              <w:bottom w:val="single" w:sz="4" w:space="0" w:color="auto"/>
              <w:right w:val="single" w:sz="4" w:space="0" w:color="auto"/>
            </w:tcBorders>
            <w:shd w:val="clear" w:color="auto" w:fill="auto"/>
            <w:vAlign w:val="center"/>
            <w:hideMark/>
          </w:tcPr>
          <w:p w:rsidR="002A1F9A" w:rsidRPr="002A1F9A" w:rsidRDefault="002A1F9A" w:rsidP="002A1F9A">
            <w:pPr>
              <w:ind w:left="0" w:firstLine="0"/>
              <w:jc w:val="left"/>
              <w:rPr>
                <w:color w:val="000000"/>
                <w:sz w:val="18"/>
                <w:szCs w:val="18"/>
              </w:rPr>
            </w:pPr>
            <w:r w:rsidRPr="002A1F9A">
              <w:rPr>
                <w:color w:val="000000"/>
                <w:sz w:val="18"/>
                <w:szCs w:val="18"/>
              </w:rPr>
              <w:t xml:space="preserve">Текущий ремонт автомобильных дорог общего пользования местного значения </w:t>
            </w:r>
            <w:proofErr w:type="spellStart"/>
            <w:r w:rsidRPr="002A1F9A">
              <w:rPr>
                <w:color w:val="000000"/>
                <w:sz w:val="18"/>
                <w:szCs w:val="18"/>
              </w:rPr>
              <w:t>с</w:t>
            </w:r>
            <w:proofErr w:type="gramStart"/>
            <w:r w:rsidRPr="002A1F9A">
              <w:rPr>
                <w:color w:val="000000"/>
                <w:sz w:val="18"/>
                <w:szCs w:val="18"/>
              </w:rPr>
              <w:t>.Х</w:t>
            </w:r>
            <w:proofErr w:type="gramEnd"/>
            <w:r w:rsidRPr="002A1F9A">
              <w:rPr>
                <w:color w:val="000000"/>
                <w:sz w:val="18"/>
                <w:szCs w:val="18"/>
              </w:rPr>
              <w:t>омутово</w:t>
            </w:r>
            <w:proofErr w:type="spellEnd"/>
            <w:r w:rsidRPr="002A1F9A">
              <w:rPr>
                <w:color w:val="000000"/>
                <w:sz w:val="18"/>
                <w:szCs w:val="18"/>
              </w:rPr>
              <w:t xml:space="preserve">, </w:t>
            </w:r>
            <w:proofErr w:type="spellStart"/>
            <w:r w:rsidRPr="002A1F9A">
              <w:rPr>
                <w:color w:val="000000"/>
                <w:sz w:val="18"/>
                <w:szCs w:val="18"/>
              </w:rPr>
              <w:t>пер.Дружный</w:t>
            </w:r>
            <w:proofErr w:type="spellEnd"/>
            <w:r w:rsidRPr="002A1F9A">
              <w:rPr>
                <w:color w:val="000000"/>
                <w:sz w:val="18"/>
                <w:szCs w:val="18"/>
              </w:rPr>
              <w:t xml:space="preserve">, </w:t>
            </w:r>
            <w:proofErr w:type="spellStart"/>
            <w:r w:rsidRPr="002A1F9A">
              <w:rPr>
                <w:color w:val="000000"/>
                <w:sz w:val="18"/>
                <w:szCs w:val="18"/>
              </w:rPr>
              <w:t>пер.Кленовый</w:t>
            </w:r>
            <w:proofErr w:type="spellEnd"/>
          </w:p>
        </w:tc>
        <w:tc>
          <w:tcPr>
            <w:tcW w:w="1560" w:type="dxa"/>
            <w:tcBorders>
              <w:top w:val="nil"/>
              <w:left w:val="nil"/>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2 396 000,00</w:t>
            </w:r>
          </w:p>
        </w:tc>
        <w:tc>
          <w:tcPr>
            <w:tcW w:w="1417" w:type="dxa"/>
            <w:tcBorders>
              <w:top w:val="nil"/>
              <w:left w:val="nil"/>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2 396 000,00</w:t>
            </w:r>
          </w:p>
        </w:tc>
        <w:tc>
          <w:tcPr>
            <w:tcW w:w="1418" w:type="dxa"/>
            <w:tcBorders>
              <w:top w:val="nil"/>
              <w:left w:val="nil"/>
              <w:bottom w:val="single" w:sz="4" w:space="0" w:color="auto"/>
              <w:right w:val="single" w:sz="4" w:space="0" w:color="auto"/>
            </w:tcBorders>
            <w:shd w:val="clear" w:color="auto" w:fill="auto"/>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2 396 000,00</w:t>
            </w:r>
          </w:p>
        </w:tc>
        <w:tc>
          <w:tcPr>
            <w:tcW w:w="1134" w:type="dxa"/>
            <w:tcBorders>
              <w:top w:val="nil"/>
              <w:left w:val="nil"/>
              <w:bottom w:val="nil"/>
              <w:right w:val="nil"/>
            </w:tcBorders>
            <w:shd w:val="clear" w:color="auto" w:fill="auto"/>
            <w:noWrap/>
            <w:vAlign w:val="bottom"/>
            <w:hideMark/>
          </w:tcPr>
          <w:p w:rsidR="002A1F9A" w:rsidRPr="002A1F9A" w:rsidRDefault="002A1F9A" w:rsidP="002A1F9A">
            <w:pPr>
              <w:ind w:left="0" w:firstLine="0"/>
              <w:jc w:val="left"/>
              <w:rPr>
                <w:color w:val="000000"/>
                <w:sz w:val="18"/>
                <w:szCs w:val="18"/>
              </w:rPr>
            </w:pPr>
          </w:p>
        </w:tc>
      </w:tr>
      <w:tr w:rsidR="002A1F9A" w:rsidRPr="002A1F9A" w:rsidTr="000C17F3">
        <w:trPr>
          <w:trHeight w:val="600"/>
        </w:trPr>
        <w:tc>
          <w:tcPr>
            <w:tcW w:w="531" w:type="dxa"/>
            <w:tcBorders>
              <w:top w:val="nil"/>
              <w:left w:val="single" w:sz="4" w:space="0" w:color="auto"/>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b/>
                <w:bCs/>
                <w:color w:val="000000"/>
                <w:sz w:val="18"/>
                <w:szCs w:val="18"/>
              </w:rPr>
            </w:pPr>
            <w:r w:rsidRPr="002A1F9A">
              <w:rPr>
                <w:b/>
                <w:bCs/>
                <w:color w:val="000000"/>
                <w:sz w:val="18"/>
                <w:szCs w:val="18"/>
              </w:rPr>
              <w:t>4</w:t>
            </w:r>
          </w:p>
        </w:tc>
        <w:tc>
          <w:tcPr>
            <w:tcW w:w="2304" w:type="dxa"/>
            <w:tcBorders>
              <w:top w:val="nil"/>
              <w:left w:val="nil"/>
              <w:bottom w:val="single" w:sz="4" w:space="0" w:color="auto"/>
              <w:right w:val="single" w:sz="4" w:space="0" w:color="auto"/>
            </w:tcBorders>
            <w:shd w:val="clear" w:color="auto" w:fill="auto"/>
            <w:vAlign w:val="center"/>
            <w:hideMark/>
          </w:tcPr>
          <w:p w:rsidR="002A1F9A" w:rsidRPr="002A1F9A" w:rsidRDefault="002A1F9A" w:rsidP="002A1F9A">
            <w:pPr>
              <w:ind w:left="0" w:firstLine="0"/>
              <w:jc w:val="left"/>
              <w:rPr>
                <w:b/>
                <w:bCs/>
                <w:color w:val="000000"/>
                <w:sz w:val="18"/>
                <w:szCs w:val="18"/>
              </w:rPr>
            </w:pPr>
            <w:r w:rsidRPr="002A1F9A">
              <w:rPr>
                <w:b/>
                <w:bCs/>
                <w:color w:val="000000"/>
                <w:sz w:val="18"/>
                <w:szCs w:val="18"/>
              </w:rPr>
              <w:t>Паспортизация дорог, в том числе:</w:t>
            </w:r>
          </w:p>
        </w:tc>
        <w:tc>
          <w:tcPr>
            <w:tcW w:w="1560" w:type="dxa"/>
            <w:tcBorders>
              <w:top w:val="nil"/>
              <w:left w:val="nil"/>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b/>
                <w:bCs/>
                <w:color w:val="000000"/>
                <w:sz w:val="18"/>
                <w:szCs w:val="18"/>
              </w:rPr>
            </w:pPr>
            <w:r w:rsidRPr="002A1F9A">
              <w:rPr>
                <w:b/>
                <w:bCs/>
                <w:color w:val="000000"/>
                <w:sz w:val="18"/>
                <w:szCs w:val="18"/>
              </w:rPr>
              <w:t>342 000,00</w:t>
            </w:r>
          </w:p>
        </w:tc>
        <w:tc>
          <w:tcPr>
            <w:tcW w:w="1417" w:type="dxa"/>
            <w:tcBorders>
              <w:top w:val="nil"/>
              <w:left w:val="nil"/>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b/>
                <w:bCs/>
                <w:color w:val="000000"/>
                <w:sz w:val="18"/>
                <w:szCs w:val="18"/>
              </w:rPr>
            </w:pPr>
            <w:r w:rsidRPr="002A1F9A">
              <w:rPr>
                <w:b/>
                <w:bCs/>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b/>
                <w:bCs/>
                <w:color w:val="000000"/>
                <w:sz w:val="18"/>
                <w:szCs w:val="18"/>
              </w:rPr>
            </w:pPr>
            <w:r w:rsidRPr="002A1F9A">
              <w:rPr>
                <w:b/>
                <w:bCs/>
                <w:color w:val="000000"/>
                <w:sz w:val="18"/>
                <w:szCs w:val="18"/>
              </w:rPr>
              <w:t>342 000,00</w:t>
            </w:r>
          </w:p>
        </w:tc>
        <w:tc>
          <w:tcPr>
            <w:tcW w:w="1418" w:type="dxa"/>
            <w:tcBorders>
              <w:top w:val="nil"/>
              <w:left w:val="nil"/>
              <w:bottom w:val="single" w:sz="4" w:space="0" w:color="auto"/>
              <w:right w:val="single" w:sz="4" w:space="0" w:color="auto"/>
            </w:tcBorders>
            <w:shd w:val="clear" w:color="auto" w:fill="auto"/>
            <w:vAlign w:val="center"/>
            <w:hideMark/>
          </w:tcPr>
          <w:p w:rsidR="002A1F9A" w:rsidRPr="002A1F9A" w:rsidRDefault="002A1F9A" w:rsidP="002A1F9A">
            <w:pPr>
              <w:ind w:left="0" w:firstLine="0"/>
              <w:jc w:val="center"/>
              <w:rPr>
                <w:b/>
                <w:bCs/>
                <w:color w:val="000000"/>
                <w:sz w:val="18"/>
                <w:szCs w:val="18"/>
              </w:rPr>
            </w:pPr>
            <w:r w:rsidRPr="002A1F9A">
              <w:rPr>
                <w:b/>
                <w:bCs/>
                <w:color w:val="000000"/>
                <w:sz w:val="18"/>
                <w:szCs w:val="18"/>
              </w:rPr>
              <w:t> </w:t>
            </w:r>
          </w:p>
        </w:tc>
        <w:tc>
          <w:tcPr>
            <w:tcW w:w="1134" w:type="dxa"/>
            <w:tcBorders>
              <w:top w:val="nil"/>
              <w:left w:val="nil"/>
              <w:bottom w:val="nil"/>
              <w:right w:val="nil"/>
            </w:tcBorders>
            <w:shd w:val="clear" w:color="auto" w:fill="auto"/>
            <w:noWrap/>
            <w:vAlign w:val="bottom"/>
            <w:hideMark/>
          </w:tcPr>
          <w:p w:rsidR="002A1F9A" w:rsidRPr="002A1F9A" w:rsidRDefault="002A1F9A" w:rsidP="002A1F9A">
            <w:pPr>
              <w:ind w:left="0" w:firstLine="0"/>
              <w:jc w:val="left"/>
              <w:rPr>
                <w:b/>
                <w:bCs/>
                <w:color w:val="000000"/>
                <w:sz w:val="18"/>
                <w:szCs w:val="18"/>
              </w:rPr>
            </w:pPr>
          </w:p>
        </w:tc>
      </w:tr>
      <w:tr w:rsidR="002A1F9A" w:rsidRPr="002A1F9A" w:rsidTr="000C17F3">
        <w:trPr>
          <w:trHeight w:val="825"/>
        </w:trPr>
        <w:tc>
          <w:tcPr>
            <w:tcW w:w="531" w:type="dxa"/>
            <w:tcBorders>
              <w:top w:val="nil"/>
              <w:left w:val="single" w:sz="4" w:space="0" w:color="auto"/>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4.1</w:t>
            </w:r>
          </w:p>
        </w:tc>
        <w:tc>
          <w:tcPr>
            <w:tcW w:w="2304" w:type="dxa"/>
            <w:tcBorders>
              <w:top w:val="nil"/>
              <w:left w:val="nil"/>
              <w:bottom w:val="single" w:sz="4" w:space="0" w:color="auto"/>
              <w:right w:val="single" w:sz="4" w:space="0" w:color="auto"/>
            </w:tcBorders>
            <w:shd w:val="clear" w:color="auto" w:fill="auto"/>
            <w:vAlign w:val="center"/>
            <w:hideMark/>
          </w:tcPr>
          <w:p w:rsidR="002A1F9A" w:rsidRPr="002A1F9A" w:rsidRDefault="002A1F9A" w:rsidP="002A1F9A">
            <w:pPr>
              <w:ind w:left="0" w:firstLine="0"/>
              <w:jc w:val="left"/>
              <w:rPr>
                <w:color w:val="000000"/>
                <w:sz w:val="18"/>
                <w:szCs w:val="18"/>
              </w:rPr>
            </w:pPr>
            <w:r w:rsidRPr="002A1F9A">
              <w:rPr>
                <w:color w:val="000000"/>
                <w:sz w:val="18"/>
                <w:szCs w:val="18"/>
              </w:rPr>
              <w:t>Разработка Паспортов автомобильных дорог или проектов организации дорожного движения</w:t>
            </w:r>
          </w:p>
        </w:tc>
        <w:tc>
          <w:tcPr>
            <w:tcW w:w="1560" w:type="dxa"/>
            <w:tcBorders>
              <w:top w:val="nil"/>
              <w:left w:val="nil"/>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342 000,00</w:t>
            </w:r>
          </w:p>
        </w:tc>
        <w:tc>
          <w:tcPr>
            <w:tcW w:w="1417" w:type="dxa"/>
            <w:tcBorders>
              <w:top w:val="nil"/>
              <w:left w:val="nil"/>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342 000,00</w:t>
            </w:r>
          </w:p>
        </w:tc>
        <w:tc>
          <w:tcPr>
            <w:tcW w:w="1418" w:type="dxa"/>
            <w:tcBorders>
              <w:top w:val="nil"/>
              <w:left w:val="nil"/>
              <w:bottom w:val="single" w:sz="4" w:space="0" w:color="auto"/>
              <w:right w:val="single" w:sz="4" w:space="0" w:color="auto"/>
            </w:tcBorders>
            <w:shd w:val="clear" w:color="auto" w:fill="auto"/>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 </w:t>
            </w:r>
          </w:p>
        </w:tc>
        <w:tc>
          <w:tcPr>
            <w:tcW w:w="1134" w:type="dxa"/>
            <w:tcBorders>
              <w:top w:val="nil"/>
              <w:left w:val="nil"/>
              <w:bottom w:val="nil"/>
              <w:right w:val="nil"/>
            </w:tcBorders>
            <w:shd w:val="clear" w:color="auto" w:fill="auto"/>
            <w:noWrap/>
            <w:vAlign w:val="bottom"/>
            <w:hideMark/>
          </w:tcPr>
          <w:p w:rsidR="002A1F9A" w:rsidRPr="002A1F9A" w:rsidRDefault="002A1F9A" w:rsidP="002A1F9A">
            <w:pPr>
              <w:ind w:left="0" w:firstLine="0"/>
              <w:jc w:val="left"/>
              <w:rPr>
                <w:color w:val="000000"/>
                <w:sz w:val="18"/>
                <w:szCs w:val="18"/>
              </w:rPr>
            </w:pPr>
          </w:p>
        </w:tc>
      </w:tr>
      <w:tr w:rsidR="002A1F9A" w:rsidRPr="002A1F9A" w:rsidTr="000C17F3">
        <w:trPr>
          <w:trHeight w:val="600"/>
        </w:trPr>
        <w:tc>
          <w:tcPr>
            <w:tcW w:w="531" w:type="dxa"/>
            <w:tcBorders>
              <w:top w:val="nil"/>
              <w:left w:val="single" w:sz="4" w:space="0" w:color="auto"/>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b/>
                <w:bCs/>
                <w:color w:val="000000"/>
                <w:sz w:val="18"/>
                <w:szCs w:val="18"/>
              </w:rPr>
            </w:pPr>
            <w:r w:rsidRPr="002A1F9A">
              <w:rPr>
                <w:b/>
                <w:bCs/>
                <w:color w:val="000000"/>
                <w:sz w:val="18"/>
                <w:szCs w:val="18"/>
              </w:rPr>
              <w:t>5</w:t>
            </w:r>
          </w:p>
        </w:tc>
        <w:tc>
          <w:tcPr>
            <w:tcW w:w="2304" w:type="dxa"/>
            <w:tcBorders>
              <w:top w:val="nil"/>
              <w:left w:val="nil"/>
              <w:bottom w:val="single" w:sz="4" w:space="0" w:color="auto"/>
              <w:right w:val="single" w:sz="4" w:space="0" w:color="auto"/>
            </w:tcBorders>
            <w:shd w:val="clear" w:color="auto" w:fill="auto"/>
            <w:vAlign w:val="center"/>
            <w:hideMark/>
          </w:tcPr>
          <w:p w:rsidR="002A1F9A" w:rsidRPr="002A1F9A" w:rsidRDefault="002A1F9A" w:rsidP="002A1F9A">
            <w:pPr>
              <w:ind w:left="0" w:firstLine="0"/>
              <w:jc w:val="left"/>
              <w:rPr>
                <w:b/>
                <w:bCs/>
                <w:color w:val="000000"/>
                <w:sz w:val="18"/>
                <w:szCs w:val="18"/>
              </w:rPr>
            </w:pPr>
            <w:r w:rsidRPr="002A1F9A">
              <w:rPr>
                <w:b/>
                <w:bCs/>
                <w:color w:val="000000"/>
                <w:sz w:val="18"/>
                <w:szCs w:val="18"/>
              </w:rPr>
              <w:t>Обеспечение безопасности дорожного движения, в том числе:</w:t>
            </w:r>
          </w:p>
        </w:tc>
        <w:tc>
          <w:tcPr>
            <w:tcW w:w="1560" w:type="dxa"/>
            <w:tcBorders>
              <w:top w:val="nil"/>
              <w:left w:val="nil"/>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b/>
                <w:bCs/>
                <w:color w:val="000000"/>
                <w:sz w:val="18"/>
                <w:szCs w:val="18"/>
              </w:rPr>
            </w:pPr>
            <w:r w:rsidRPr="002A1F9A">
              <w:rPr>
                <w:b/>
                <w:bCs/>
                <w:color w:val="000000"/>
                <w:sz w:val="18"/>
                <w:szCs w:val="18"/>
              </w:rPr>
              <w:t>2 264 021,24</w:t>
            </w:r>
          </w:p>
        </w:tc>
        <w:tc>
          <w:tcPr>
            <w:tcW w:w="1417" w:type="dxa"/>
            <w:tcBorders>
              <w:top w:val="nil"/>
              <w:left w:val="nil"/>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b/>
                <w:bCs/>
                <w:color w:val="000000"/>
                <w:sz w:val="18"/>
                <w:szCs w:val="18"/>
              </w:rPr>
            </w:pPr>
            <w:r w:rsidRPr="002A1F9A">
              <w:rPr>
                <w:b/>
                <w:bCs/>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b/>
                <w:bCs/>
                <w:color w:val="000000"/>
                <w:sz w:val="18"/>
                <w:szCs w:val="18"/>
              </w:rPr>
            </w:pPr>
            <w:r w:rsidRPr="002A1F9A">
              <w:rPr>
                <w:b/>
                <w:bCs/>
                <w:color w:val="000000"/>
                <w:sz w:val="18"/>
                <w:szCs w:val="18"/>
              </w:rPr>
              <w:t>2 264 021,24</w:t>
            </w:r>
          </w:p>
        </w:tc>
        <w:tc>
          <w:tcPr>
            <w:tcW w:w="1418" w:type="dxa"/>
            <w:tcBorders>
              <w:top w:val="nil"/>
              <w:left w:val="nil"/>
              <w:bottom w:val="single" w:sz="4" w:space="0" w:color="auto"/>
              <w:right w:val="single" w:sz="4" w:space="0" w:color="auto"/>
            </w:tcBorders>
            <w:shd w:val="clear" w:color="auto" w:fill="auto"/>
            <w:vAlign w:val="center"/>
            <w:hideMark/>
          </w:tcPr>
          <w:p w:rsidR="002A1F9A" w:rsidRPr="002A1F9A" w:rsidRDefault="002A1F9A" w:rsidP="002A1F9A">
            <w:pPr>
              <w:ind w:left="0" w:firstLine="0"/>
              <w:jc w:val="center"/>
              <w:rPr>
                <w:b/>
                <w:bCs/>
                <w:color w:val="000000"/>
                <w:sz w:val="18"/>
                <w:szCs w:val="18"/>
              </w:rPr>
            </w:pPr>
            <w:r w:rsidRPr="002A1F9A">
              <w:rPr>
                <w:b/>
                <w:bCs/>
                <w:color w:val="000000"/>
                <w:sz w:val="18"/>
                <w:szCs w:val="18"/>
              </w:rPr>
              <w:t> </w:t>
            </w:r>
          </w:p>
        </w:tc>
        <w:tc>
          <w:tcPr>
            <w:tcW w:w="1134" w:type="dxa"/>
            <w:tcBorders>
              <w:top w:val="nil"/>
              <w:left w:val="nil"/>
              <w:bottom w:val="nil"/>
              <w:right w:val="nil"/>
            </w:tcBorders>
            <w:shd w:val="clear" w:color="auto" w:fill="auto"/>
            <w:noWrap/>
            <w:vAlign w:val="bottom"/>
            <w:hideMark/>
          </w:tcPr>
          <w:p w:rsidR="002A1F9A" w:rsidRPr="002A1F9A" w:rsidRDefault="002A1F9A" w:rsidP="002A1F9A">
            <w:pPr>
              <w:ind w:left="0" w:firstLine="0"/>
              <w:jc w:val="left"/>
              <w:rPr>
                <w:b/>
                <w:bCs/>
                <w:color w:val="000000"/>
                <w:sz w:val="18"/>
                <w:szCs w:val="18"/>
              </w:rPr>
            </w:pPr>
          </w:p>
        </w:tc>
      </w:tr>
      <w:tr w:rsidR="002A1F9A" w:rsidRPr="002A1F9A" w:rsidTr="000C17F3">
        <w:trPr>
          <w:trHeight w:val="600"/>
        </w:trPr>
        <w:tc>
          <w:tcPr>
            <w:tcW w:w="531" w:type="dxa"/>
            <w:tcBorders>
              <w:top w:val="nil"/>
              <w:left w:val="single" w:sz="4" w:space="0" w:color="auto"/>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5.1</w:t>
            </w:r>
          </w:p>
        </w:tc>
        <w:tc>
          <w:tcPr>
            <w:tcW w:w="2304" w:type="dxa"/>
            <w:tcBorders>
              <w:top w:val="nil"/>
              <w:left w:val="nil"/>
              <w:bottom w:val="single" w:sz="4" w:space="0" w:color="auto"/>
              <w:right w:val="single" w:sz="4" w:space="0" w:color="auto"/>
            </w:tcBorders>
            <w:shd w:val="clear" w:color="auto" w:fill="auto"/>
            <w:vAlign w:val="center"/>
            <w:hideMark/>
          </w:tcPr>
          <w:p w:rsidR="002A1F9A" w:rsidRPr="002A1F9A" w:rsidRDefault="002A1F9A" w:rsidP="002A1F9A">
            <w:pPr>
              <w:ind w:left="0" w:firstLine="0"/>
              <w:jc w:val="left"/>
              <w:rPr>
                <w:color w:val="000000"/>
                <w:sz w:val="18"/>
                <w:szCs w:val="18"/>
              </w:rPr>
            </w:pPr>
            <w:r w:rsidRPr="002A1F9A">
              <w:rPr>
                <w:color w:val="000000"/>
                <w:sz w:val="18"/>
                <w:szCs w:val="18"/>
              </w:rPr>
              <w:t>Приобретение и установка дорожных знаков</w:t>
            </w:r>
          </w:p>
        </w:tc>
        <w:tc>
          <w:tcPr>
            <w:tcW w:w="1560" w:type="dxa"/>
            <w:tcBorders>
              <w:top w:val="nil"/>
              <w:left w:val="nil"/>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599 184,00</w:t>
            </w:r>
          </w:p>
        </w:tc>
        <w:tc>
          <w:tcPr>
            <w:tcW w:w="1417" w:type="dxa"/>
            <w:tcBorders>
              <w:top w:val="nil"/>
              <w:left w:val="nil"/>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599 184,00</w:t>
            </w:r>
          </w:p>
        </w:tc>
        <w:tc>
          <w:tcPr>
            <w:tcW w:w="1418" w:type="dxa"/>
            <w:tcBorders>
              <w:top w:val="nil"/>
              <w:left w:val="nil"/>
              <w:bottom w:val="single" w:sz="4" w:space="0" w:color="auto"/>
              <w:right w:val="single" w:sz="4" w:space="0" w:color="auto"/>
            </w:tcBorders>
            <w:shd w:val="clear" w:color="auto" w:fill="auto"/>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 </w:t>
            </w:r>
          </w:p>
        </w:tc>
        <w:tc>
          <w:tcPr>
            <w:tcW w:w="1134" w:type="dxa"/>
            <w:tcBorders>
              <w:top w:val="nil"/>
              <w:left w:val="nil"/>
              <w:bottom w:val="nil"/>
              <w:right w:val="nil"/>
            </w:tcBorders>
            <w:shd w:val="clear" w:color="auto" w:fill="auto"/>
            <w:noWrap/>
            <w:vAlign w:val="bottom"/>
            <w:hideMark/>
          </w:tcPr>
          <w:p w:rsidR="002A1F9A" w:rsidRPr="002A1F9A" w:rsidRDefault="002A1F9A" w:rsidP="002A1F9A">
            <w:pPr>
              <w:ind w:left="0" w:firstLine="0"/>
              <w:jc w:val="left"/>
              <w:rPr>
                <w:color w:val="000000"/>
                <w:sz w:val="18"/>
                <w:szCs w:val="18"/>
              </w:rPr>
            </w:pPr>
          </w:p>
        </w:tc>
      </w:tr>
      <w:tr w:rsidR="002A1F9A" w:rsidRPr="002A1F9A" w:rsidTr="000C17F3">
        <w:trPr>
          <w:trHeight w:val="600"/>
        </w:trPr>
        <w:tc>
          <w:tcPr>
            <w:tcW w:w="531" w:type="dxa"/>
            <w:tcBorders>
              <w:top w:val="nil"/>
              <w:left w:val="single" w:sz="4" w:space="0" w:color="auto"/>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5.2</w:t>
            </w:r>
          </w:p>
        </w:tc>
        <w:tc>
          <w:tcPr>
            <w:tcW w:w="2304" w:type="dxa"/>
            <w:tcBorders>
              <w:top w:val="nil"/>
              <w:left w:val="nil"/>
              <w:bottom w:val="single" w:sz="4" w:space="0" w:color="auto"/>
              <w:right w:val="single" w:sz="4" w:space="0" w:color="auto"/>
            </w:tcBorders>
            <w:shd w:val="clear" w:color="auto" w:fill="auto"/>
            <w:vAlign w:val="center"/>
            <w:hideMark/>
          </w:tcPr>
          <w:p w:rsidR="002A1F9A" w:rsidRPr="002A1F9A" w:rsidRDefault="002A1F9A" w:rsidP="002A1F9A">
            <w:pPr>
              <w:ind w:left="0" w:firstLine="0"/>
              <w:jc w:val="left"/>
              <w:rPr>
                <w:color w:val="000000"/>
                <w:sz w:val="18"/>
                <w:szCs w:val="18"/>
              </w:rPr>
            </w:pPr>
            <w:r w:rsidRPr="002A1F9A">
              <w:rPr>
                <w:color w:val="000000"/>
                <w:sz w:val="18"/>
                <w:szCs w:val="18"/>
              </w:rPr>
              <w:t>Приобретение и установка дорожных знаков*</w:t>
            </w:r>
          </w:p>
        </w:tc>
        <w:tc>
          <w:tcPr>
            <w:tcW w:w="1560" w:type="dxa"/>
            <w:tcBorders>
              <w:top w:val="nil"/>
              <w:left w:val="nil"/>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386 359,24</w:t>
            </w:r>
          </w:p>
        </w:tc>
        <w:tc>
          <w:tcPr>
            <w:tcW w:w="1417" w:type="dxa"/>
            <w:tcBorders>
              <w:top w:val="nil"/>
              <w:left w:val="nil"/>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386 359,24</w:t>
            </w:r>
          </w:p>
        </w:tc>
        <w:tc>
          <w:tcPr>
            <w:tcW w:w="1418" w:type="dxa"/>
            <w:tcBorders>
              <w:top w:val="nil"/>
              <w:left w:val="nil"/>
              <w:bottom w:val="single" w:sz="4" w:space="0" w:color="auto"/>
              <w:right w:val="single" w:sz="4" w:space="0" w:color="auto"/>
            </w:tcBorders>
            <w:shd w:val="clear" w:color="auto" w:fill="auto"/>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386 359,24</w:t>
            </w:r>
          </w:p>
        </w:tc>
        <w:tc>
          <w:tcPr>
            <w:tcW w:w="1134" w:type="dxa"/>
            <w:tcBorders>
              <w:top w:val="nil"/>
              <w:left w:val="nil"/>
              <w:bottom w:val="nil"/>
              <w:right w:val="nil"/>
            </w:tcBorders>
            <w:shd w:val="clear" w:color="auto" w:fill="auto"/>
            <w:noWrap/>
            <w:vAlign w:val="bottom"/>
            <w:hideMark/>
          </w:tcPr>
          <w:p w:rsidR="002A1F9A" w:rsidRPr="002A1F9A" w:rsidRDefault="002A1F9A" w:rsidP="002A1F9A">
            <w:pPr>
              <w:ind w:left="0" w:firstLine="0"/>
              <w:jc w:val="left"/>
              <w:rPr>
                <w:color w:val="000000"/>
                <w:sz w:val="18"/>
                <w:szCs w:val="18"/>
              </w:rPr>
            </w:pPr>
          </w:p>
        </w:tc>
      </w:tr>
      <w:tr w:rsidR="002A1F9A" w:rsidRPr="002A1F9A" w:rsidTr="000C17F3">
        <w:trPr>
          <w:trHeight w:val="600"/>
        </w:trPr>
        <w:tc>
          <w:tcPr>
            <w:tcW w:w="531" w:type="dxa"/>
            <w:tcBorders>
              <w:top w:val="nil"/>
              <w:left w:val="single" w:sz="4" w:space="0" w:color="auto"/>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5.3</w:t>
            </w:r>
          </w:p>
        </w:tc>
        <w:tc>
          <w:tcPr>
            <w:tcW w:w="2304" w:type="dxa"/>
            <w:tcBorders>
              <w:top w:val="nil"/>
              <w:left w:val="nil"/>
              <w:bottom w:val="single" w:sz="4" w:space="0" w:color="auto"/>
              <w:right w:val="single" w:sz="4" w:space="0" w:color="auto"/>
            </w:tcBorders>
            <w:shd w:val="clear" w:color="auto" w:fill="auto"/>
            <w:vAlign w:val="center"/>
            <w:hideMark/>
          </w:tcPr>
          <w:p w:rsidR="002A1F9A" w:rsidRPr="002A1F9A" w:rsidRDefault="002A1F9A" w:rsidP="002A1F9A">
            <w:pPr>
              <w:ind w:left="0" w:firstLine="0"/>
              <w:jc w:val="left"/>
              <w:rPr>
                <w:color w:val="000000"/>
                <w:sz w:val="18"/>
                <w:szCs w:val="18"/>
              </w:rPr>
            </w:pPr>
            <w:r w:rsidRPr="002A1F9A">
              <w:rPr>
                <w:color w:val="000000"/>
                <w:sz w:val="18"/>
                <w:szCs w:val="18"/>
              </w:rPr>
              <w:t>Нанесение дорожной разметки</w:t>
            </w:r>
          </w:p>
        </w:tc>
        <w:tc>
          <w:tcPr>
            <w:tcW w:w="1560" w:type="dxa"/>
            <w:tcBorders>
              <w:top w:val="nil"/>
              <w:left w:val="nil"/>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420 000,00</w:t>
            </w:r>
          </w:p>
        </w:tc>
        <w:tc>
          <w:tcPr>
            <w:tcW w:w="1417" w:type="dxa"/>
            <w:tcBorders>
              <w:top w:val="nil"/>
              <w:left w:val="nil"/>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420 000,00</w:t>
            </w:r>
          </w:p>
        </w:tc>
        <w:tc>
          <w:tcPr>
            <w:tcW w:w="1418" w:type="dxa"/>
            <w:tcBorders>
              <w:top w:val="nil"/>
              <w:left w:val="nil"/>
              <w:bottom w:val="single" w:sz="4" w:space="0" w:color="auto"/>
              <w:right w:val="single" w:sz="4" w:space="0" w:color="auto"/>
            </w:tcBorders>
            <w:shd w:val="clear" w:color="auto" w:fill="auto"/>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 </w:t>
            </w:r>
          </w:p>
        </w:tc>
        <w:tc>
          <w:tcPr>
            <w:tcW w:w="1134" w:type="dxa"/>
            <w:tcBorders>
              <w:top w:val="nil"/>
              <w:left w:val="nil"/>
              <w:bottom w:val="nil"/>
              <w:right w:val="nil"/>
            </w:tcBorders>
            <w:shd w:val="clear" w:color="auto" w:fill="auto"/>
            <w:noWrap/>
            <w:vAlign w:val="bottom"/>
            <w:hideMark/>
          </w:tcPr>
          <w:p w:rsidR="002A1F9A" w:rsidRPr="002A1F9A" w:rsidRDefault="002A1F9A" w:rsidP="002A1F9A">
            <w:pPr>
              <w:ind w:left="0" w:firstLine="0"/>
              <w:jc w:val="left"/>
              <w:rPr>
                <w:color w:val="000000"/>
                <w:sz w:val="18"/>
                <w:szCs w:val="18"/>
              </w:rPr>
            </w:pPr>
          </w:p>
        </w:tc>
      </w:tr>
      <w:tr w:rsidR="002A1F9A" w:rsidRPr="002A1F9A" w:rsidTr="000C17F3">
        <w:trPr>
          <w:trHeight w:val="732"/>
        </w:trPr>
        <w:tc>
          <w:tcPr>
            <w:tcW w:w="531" w:type="dxa"/>
            <w:tcBorders>
              <w:top w:val="nil"/>
              <w:left w:val="single" w:sz="4" w:space="0" w:color="auto"/>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5.4</w:t>
            </w:r>
          </w:p>
        </w:tc>
        <w:tc>
          <w:tcPr>
            <w:tcW w:w="2304" w:type="dxa"/>
            <w:tcBorders>
              <w:top w:val="nil"/>
              <w:left w:val="nil"/>
              <w:bottom w:val="single" w:sz="4" w:space="0" w:color="auto"/>
              <w:right w:val="single" w:sz="4" w:space="0" w:color="auto"/>
            </w:tcBorders>
            <w:shd w:val="clear" w:color="auto" w:fill="auto"/>
            <w:vAlign w:val="center"/>
            <w:hideMark/>
          </w:tcPr>
          <w:p w:rsidR="002A1F9A" w:rsidRPr="002A1F9A" w:rsidRDefault="002A1F9A" w:rsidP="002A1F9A">
            <w:pPr>
              <w:ind w:left="0" w:firstLine="0"/>
              <w:jc w:val="left"/>
              <w:rPr>
                <w:color w:val="000000"/>
                <w:sz w:val="18"/>
                <w:szCs w:val="18"/>
              </w:rPr>
            </w:pPr>
            <w:r w:rsidRPr="002A1F9A">
              <w:rPr>
                <w:color w:val="000000"/>
                <w:sz w:val="18"/>
                <w:szCs w:val="18"/>
              </w:rPr>
              <w:t>Приобретение запасных частей и техническое обслуживание автогрейдера и МТП*</w:t>
            </w:r>
          </w:p>
        </w:tc>
        <w:tc>
          <w:tcPr>
            <w:tcW w:w="1560" w:type="dxa"/>
            <w:tcBorders>
              <w:top w:val="nil"/>
              <w:left w:val="nil"/>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800 000,00</w:t>
            </w:r>
          </w:p>
        </w:tc>
        <w:tc>
          <w:tcPr>
            <w:tcW w:w="1417" w:type="dxa"/>
            <w:tcBorders>
              <w:top w:val="nil"/>
              <w:left w:val="nil"/>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858 478,00</w:t>
            </w:r>
          </w:p>
        </w:tc>
        <w:tc>
          <w:tcPr>
            <w:tcW w:w="1418" w:type="dxa"/>
            <w:tcBorders>
              <w:top w:val="nil"/>
              <w:left w:val="nil"/>
              <w:bottom w:val="single" w:sz="4" w:space="0" w:color="auto"/>
              <w:right w:val="single" w:sz="4" w:space="0" w:color="auto"/>
            </w:tcBorders>
            <w:shd w:val="clear" w:color="auto" w:fill="auto"/>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 </w:t>
            </w:r>
          </w:p>
        </w:tc>
        <w:tc>
          <w:tcPr>
            <w:tcW w:w="1134" w:type="dxa"/>
            <w:tcBorders>
              <w:top w:val="nil"/>
              <w:left w:val="nil"/>
              <w:bottom w:val="nil"/>
              <w:right w:val="nil"/>
            </w:tcBorders>
            <w:shd w:val="clear" w:color="auto" w:fill="auto"/>
            <w:noWrap/>
            <w:vAlign w:val="bottom"/>
            <w:hideMark/>
          </w:tcPr>
          <w:p w:rsidR="002A1F9A" w:rsidRPr="002A1F9A" w:rsidRDefault="002A1F9A" w:rsidP="002A1F9A">
            <w:pPr>
              <w:ind w:left="0" w:firstLine="0"/>
              <w:jc w:val="left"/>
              <w:rPr>
                <w:color w:val="000000"/>
                <w:sz w:val="18"/>
                <w:szCs w:val="18"/>
              </w:rPr>
            </w:pPr>
          </w:p>
        </w:tc>
      </w:tr>
      <w:tr w:rsidR="002A1F9A" w:rsidRPr="002A1F9A" w:rsidTr="000C17F3">
        <w:trPr>
          <w:trHeight w:val="1005"/>
        </w:trPr>
        <w:tc>
          <w:tcPr>
            <w:tcW w:w="531" w:type="dxa"/>
            <w:tcBorders>
              <w:top w:val="nil"/>
              <w:left w:val="single" w:sz="4" w:space="0" w:color="auto"/>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b/>
                <w:bCs/>
                <w:color w:val="000000"/>
                <w:sz w:val="18"/>
                <w:szCs w:val="18"/>
              </w:rPr>
            </w:pPr>
            <w:r w:rsidRPr="002A1F9A">
              <w:rPr>
                <w:b/>
                <w:bCs/>
                <w:color w:val="000000"/>
                <w:sz w:val="18"/>
                <w:szCs w:val="18"/>
              </w:rPr>
              <w:t>6</w:t>
            </w:r>
          </w:p>
        </w:tc>
        <w:tc>
          <w:tcPr>
            <w:tcW w:w="2304" w:type="dxa"/>
            <w:tcBorders>
              <w:top w:val="nil"/>
              <w:left w:val="nil"/>
              <w:bottom w:val="single" w:sz="4" w:space="0" w:color="auto"/>
              <w:right w:val="single" w:sz="4" w:space="0" w:color="auto"/>
            </w:tcBorders>
            <w:shd w:val="clear" w:color="auto" w:fill="auto"/>
            <w:vAlign w:val="center"/>
            <w:hideMark/>
          </w:tcPr>
          <w:p w:rsidR="002A1F9A" w:rsidRPr="002A1F9A" w:rsidRDefault="002A1F9A" w:rsidP="002A1F9A">
            <w:pPr>
              <w:ind w:left="0" w:firstLine="0"/>
              <w:jc w:val="left"/>
              <w:rPr>
                <w:b/>
                <w:bCs/>
                <w:color w:val="000000"/>
                <w:sz w:val="18"/>
                <w:szCs w:val="18"/>
              </w:rPr>
            </w:pPr>
            <w:r w:rsidRPr="002A1F9A">
              <w:rPr>
                <w:b/>
                <w:bCs/>
                <w:color w:val="000000"/>
                <w:sz w:val="18"/>
                <w:szCs w:val="18"/>
              </w:rPr>
              <w:t>Разработка проектно-сметной документации на капитальный ремонт автомобильных дорог общего пользования местного значения всего, в том числе:</w:t>
            </w:r>
          </w:p>
        </w:tc>
        <w:tc>
          <w:tcPr>
            <w:tcW w:w="1560" w:type="dxa"/>
            <w:tcBorders>
              <w:top w:val="nil"/>
              <w:left w:val="nil"/>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b/>
                <w:bCs/>
                <w:color w:val="000000"/>
                <w:sz w:val="18"/>
                <w:szCs w:val="18"/>
              </w:rPr>
            </w:pPr>
            <w:r w:rsidRPr="002A1F9A">
              <w:rPr>
                <w:b/>
                <w:bCs/>
                <w:color w:val="000000"/>
                <w:sz w:val="18"/>
                <w:szCs w:val="18"/>
              </w:rPr>
              <w:t>2 197 000,00</w:t>
            </w:r>
          </w:p>
        </w:tc>
        <w:tc>
          <w:tcPr>
            <w:tcW w:w="1417" w:type="dxa"/>
            <w:tcBorders>
              <w:top w:val="nil"/>
              <w:left w:val="nil"/>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b/>
                <w:bCs/>
                <w:color w:val="000000"/>
                <w:sz w:val="18"/>
                <w:szCs w:val="18"/>
              </w:rPr>
            </w:pPr>
            <w:r w:rsidRPr="002A1F9A">
              <w:rPr>
                <w:b/>
                <w:bCs/>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b/>
                <w:bCs/>
                <w:color w:val="000000"/>
                <w:sz w:val="18"/>
                <w:szCs w:val="18"/>
              </w:rPr>
            </w:pPr>
            <w:r w:rsidRPr="002A1F9A">
              <w:rPr>
                <w:b/>
                <w:bCs/>
                <w:color w:val="000000"/>
                <w:sz w:val="18"/>
                <w:szCs w:val="18"/>
              </w:rPr>
              <w:t>2 197 000,00</w:t>
            </w:r>
          </w:p>
        </w:tc>
        <w:tc>
          <w:tcPr>
            <w:tcW w:w="1418" w:type="dxa"/>
            <w:tcBorders>
              <w:top w:val="nil"/>
              <w:left w:val="nil"/>
              <w:bottom w:val="single" w:sz="4" w:space="0" w:color="auto"/>
              <w:right w:val="single" w:sz="4" w:space="0" w:color="auto"/>
            </w:tcBorders>
            <w:shd w:val="clear" w:color="auto" w:fill="auto"/>
            <w:vAlign w:val="center"/>
            <w:hideMark/>
          </w:tcPr>
          <w:p w:rsidR="002A1F9A" w:rsidRPr="002A1F9A" w:rsidRDefault="002A1F9A" w:rsidP="002A1F9A">
            <w:pPr>
              <w:ind w:left="0" w:firstLine="0"/>
              <w:jc w:val="center"/>
              <w:rPr>
                <w:b/>
                <w:bCs/>
                <w:color w:val="000000"/>
                <w:sz w:val="18"/>
                <w:szCs w:val="18"/>
              </w:rPr>
            </w:pPr>
            <w:r w:rsidRPr="002A1F9A">
              <w:rPr>
                <w:b/>
                <w:bCs/>
                <w:color w:val="000000"/>
                <w:sz w:val="18"/>
                <w:szCs w:val="18"/>
              </w:rPr>
              <w:t> </w:t>
            </w:r>
          </w:p>
        </w:tc>
        <w:tc>
          <w:tcPr>
            <w:tcW w:w="1134" w:type="dxa"/>
            <w:tcBorders>
              <w:top w:val="nil"/>
              <w:left w:val="nil"/>
              <w:bottom w:val="nil"/>
              <w:right w:val="nil"/>
            </w:tcBorders>
            <w:shd w:val="clear" w:color="auto" w:fill="auto"/>
            <w:noWrap/>
            <w:vAlign w:val="bottom"/>
            <w:hideMark/>
          </w:tcPr>
          <w:p w:rsidR="002A1F9A" w:rsidRPr="002A1F9A" w:rsidRDefault="002A1F9A" w:rsidP="002A1F9A">
            <w:pPr>
              <w:ind w:left="0" w:firstLine="0"/>
              <w:jc w:val="left"/>
              <w:rPr>
                <w:b/>
                <w:bCs/>
                <w:color w:val="000000"/>
                <w:sz w:val="18"/>
                <w:szCs w:val="18"/>
              </w:rPr>
            </w:pPr>
          </w:p>
        </w:tc>
      </w:tr>
      <w:tr w:rsidR="002A1F9A" w:rsidRPr="002A1F9A" w:rsidTr="000C17F3">
        <w:trPr>
          <w:trHeight w:val="600"/>
        </w:trPr>
        <w:tc>
          <w:tcPr>
            <w:tcW w:w="531" w:type="dxa"/>
            <w:tcBorders>
              <w:top w:val="nil"/>
              <w:left w:val="single" w:sz="4" w:space="0" w:color="auto"/>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6.1</w:t>
            </w:r>
          </w:p>
        </w:tc>
        <w:tc>
          <w:tcPr>
            <w:tcW w:w="2304" w:type="dxa"/>
            <w:tcBorders>
              <w:top w:val="nil"/>
              <w:left w:val="nil"/>
              <w:bottom w:val="single" w:sz="4" w:space="0" w:color="auto"/>
              <w:right w:val="single" w:sz="4" w:space="0" w:color="auto"/>
            </w:tcBorders>
            <w:shd w:val="clear" w:color="auto" w:fill="auto"/>
            <w:vAlign w:val="center"/>
            <w:hideMark/>
          </w:tcPr>
          <w:p w:rsidR="002A1F9A" w:rsidRPr="002A1F9A" w:rsidRDefault="002A1F9A" w:rsidP="002A1F9A">
            <w:pPr>
              <w:ind w:left="0" w:firstLine="0"/>
              <w:jc w:val="left"/>
              <w:rPr>
                <w:color w:val="000000"/>
                <w:sz w:val="18"/>
                <w:szCs w:val="18"/>
              </w:rPr>
            </w:pPr>
            <w:r w:rsidRPr="002A1F9A">
              <w:rPr>
                <w:color w:val="000000"/>
                <w:sz w:val="18"/>
                <w:szCs w:val="18"/>
              </w:rPr>
              <w:t xml:space="preserve">с. Хомутово, ул. </w:t>
            </w:r>
            <w:proofErr w:type="gramStart"/>
            <w:r w:rsidRPr="002A1F9A">
              <w:rPr>
                <w:color w:val="000000"/>
                <w:sz w:val="18"/>
                <w:szCs w:val="18"/>
              </w:rPr>
              <w:t>Нагорная</w:t>
            </w:r>
            <w:proofErr w:type="gramEnd"/>
          </w:p>
        </w:tc>
        <w:tc>
          <w:tcPr>
            <w:tcW w:w="1560" w:type="dxa"/>
            <w:tcBorders>
              <w:top w:val="nil"/>
              <w:left w:val="nil"/>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1 198 000,00</w:t>
            </w:r>
          </w:p>
        </w:tc>
        <w:tc>
          <w:tcPr>
            <w:tcW w:w="1417" w:type="dxa"/>
            <w:tcBorders>
              <w:top w:val="nil"/>
              <w:left w:val="nil"/>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999 000,00</w:t>
            </w:r>
          </w:p>
        </w:tc>
        <w:tc>
          <w:tcPr>
            <w:tcW w:w="1418" w:type="dxa"/>
            <w:tcBorders>
              <w:top w:val="nil"/>
              <w:left w:val="nil"/>
              <w:bottom w:val="single" w:sz="4" w:space="0" w:color="auto"/>
              <w:right w:val="single" w:sz="4" w:space="0" w:color="auto"/>
            </w:tcBorders>
            <w:shd w:val="clear" w:color="auto" w:fill="auto"/>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 </w:t>
            </w:r>
          </w:p>
        </w:tc>
        <w:tc>
          <w:tcPr>
            <w:tcW w:w="1134" w:type="dxa"/>
            <w:tcBorders>
              <w:top w:val="nil"/>
              <w:left w:val="nil"/>
              <w:bottom w:val="nil"/>
              <w:right w:val="nil"/>
            </w:tcBorders>
            <w:shd w:val="clear" w:color="auto" w:fill="auto"/>
            <w:noWrap/>
            <w:vAlign w:val="bottom"/>
            <w:hideMark/>
          </w:tcPr>
          <w:p w:rsidR="002A1F9A" w:rsidRPr="002A1F9A" w:rsidRDefault="002A1F9A" w:rsidP="002A1F9A">
            <w:pPr>
              <w:ind w:left="0" w:firstLine="0"/>
              <w:jc w:val="left"/>
              <w:rPr>
                <w:color w:val="000000"/>
                <w:sz w:val="18"/>
                <w:szCs w:val="18"/>
              </w:rPr>
            </w:pPr>
          </w:p>
        </w:tc>
      </w:tr>
      <w:tr w:rsidR="002A1F9A" w:rsidRPr="002A1F9A" w:rsidTr="000C17F3">
        <w:trPr>
          <w:trHeight w:val="600"/>
        </w:trPr>
        <w:tc>
          <w:tcPr>
            <w:tcW w:w="531" w:type="dxa"/>
            <w:tcBorders>
              <w:top w:val="nil"/>
              <w:left w:val="single" w:sz="4" w:space="0" w:color="auto"/>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6.2</w:t>
            </w:r>
          </w:p>
        </w:tc>
        <w:tc>
          <w:tcPr>
            <w:tcW w:w="2304" w:type="dxa"/>
            <w:tcBorders>
              <w:top w:val="nil"/>
              <w:left w:val="nil"/>
              <w:bottom w:val="single" w:sz="4" w:space="0" w:color="auto"/>
              <w:right w:val="single" w:sz="4" w:space="0" w:color="auto"/>
            </w:tcBorders>
            <w:shd w:val="clear" w:color="auto" w:fill="auto"/>
            <w:vAlign w:val="center"/>
            <w:hideMark/>
          </w:tcPr>
          <w:p w:rsidR="002A1F9A" w:rsidRPr="002A1F9A" w:rsidRDefault="002A1F9A" w:rsidP="002A1F9A">
            <w:pPr>
              <w:ind w:left="0" w:firstLine="0"/>
              <w:jc w:val="left"/>
              <w:rPr>
                <w:color w:val="000000"/>
                <w:sz w:val="18"/>
                <w:szCs w:val="18"/>
              </w:rPr>
            </w:pPr>
            <w:r w:rsidRPr="002A1F9A">
              <w:rPr>
                <w:color w:val="000000"/>
                <w:sz w:val="18"/>
                <w:szCs w:val="18"/>
              </w:rPr>
              <w:t xml:space="preserve">с. Хомутово, ул. </w:t>
            </w:r>
            <w:proofErr w:type="gramStart"/>
            <w:r w:rsidRPr="002A1F9A">
              <w:rPr>
                <w:color w:val="000000"/>
                <w:sz w:val="18"/>
                <w:szCs w:val="18"/>
              </w:rPr>
              <w:t>Донская</w:t>
            </w:r>
            <w:proofErr w:type="gramEnd"/>
            <w:r w:rsidRPr="002A1F9A">
              <w:rPr>
                <w:color w:val="000000"/>
                <w:sz w:val="18"/>
                <w:szCs w:val="18"/>
              </w:rPr>
              <w:t>, ул. Днепровская</w:t>
            </w:r>
          </w:p>
        </w:tc>
        <w:tc>
          <w:tcPr>
            <w:tcW w:w="1560" w:type="dxa"/>
            <w:tcBorders>
              <w:top w:val="nil"/>
              <w:left w:val="nil"/>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1 198 000,00</w:t>
            </w:r>
          </w:p>
        </w:tc>
        <w:tc>
          <w:tcPr>
            <w:tcW w:w="1417" w:type="dxa"/>
            <w:tcBorders>
              <w:top w:val="nil"/>
              <w:left w:val="nil"/>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1 198 000,00</w:t>
            </w:r>
          </w:p>
        </w:tc>
        <w:tc>
          <w:tcPr>
            <w:tcW w:w="1418" w:type="dxa"/>
            <w:tcBorders>
              <w:top w:val="nil"/>
              <w:left w:val="nil"/>
              <w:bottom w:val="single" w:sz="4" w:space="0" w:color="auto"/>
              <w:right w:val="single" w:sz="4" w:space="0" w:color="auto"/>
            </w:tcBorders>
            <w:shd w:val="clear" w:color="auto" w:fill="auto"/>
            <w:vAlign w:val="center"/>
            <w:hideMark/>
          </w:tcPr>
          <w:p w:rsidR="002A1F9A" w:rsidRPr="002A1F9A" w:rsidRDefault="002A1F9A" w:rsidP="002A1F9A">
            <w:pPr>
              <w:ind w:left="0" w:firstLine="0"/>
              <w:jc w:val="center"/>
              <w:rPr>
                <w:color w:val="000000"/>
                <w:sz w:val="18"/>
                <w:szCs w:val="18"/>
              </w:rPr>
            </w:pPr>
            <w:r w:rsidRPr="002A1F9A">
              <w:rPr>
                <w:color w:val="000000"/>
                <w:sz w:val="18"/>
                <w:szCs w:val="18"/>
              </w:rPr>
              <w:t> </w:t>
            </w:r>
          </w:p>
        </w:tc>
        <w:tc>
          <w:tcPr>
            <w:tcW w:w="1134" w:type="dxa"/>
            <w:tcBorders>
              <w:top w:val="nil"/>
              <w:left w:val="nil"/>
              <w:bottom w:val="nil"/>
              <w:right w:val="nil"/>
            </w:tcBorders>
            <w:shd w:val="clear" w:color="auto" w:fill="auto"/>
            <w:noWrap/>
            <w:vAlign w:val="bottom"/>
            <w:hideMark/>
          </w:tcPr>
          <w:p w:rsidR="002A1F9A" w:rsidRPr="002A1F9A" w:rsidRDefault="002A1F9A" w:rsidP="002A1F9A">
            <w:pPr>
              <w:ind w:left="0" w:firstLine="0"/>
              <w:jc w:val="left"/>
              <w:rPr>
                <w:color w:val="000000"/>
                <w:sz w:val="18"/>
                <w:szCs w:val="18"/>
              </w:rPr>
            </w:pPr>
          </w:p>
        </w:tc>
      </w:tr>
      <w:tr w:rsidR="002A1F9A" w:rsidRPr="002A1F9A" w:rsidTr="000C17F3">
        <w:trPr>
          <w:trHeight w:val="1368"/>
        </w:trPr>
        <w:tc>
          <w:tcPr>
            <w:tcW w:w="531" w:type="dxa"/>
            <w:tcBorders>
              <w:top w:val="nil"/>
              <w:left w:val="single" w:sz="4" w:space="0" w:color="auto"/>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b/>
                <w:bCs/>
                <w:color w:val="000000"/>
                <w:sz w:val="18"/>
                <w:szCs w:val="18"/>
              </w:rPr>
            </w:pPr>
            <w:r w:rsidRPr="002A1F9A">
              <w:rPr>
                <w:b/>
                <w:bCs/>
                <w:color w:val="000000"/>
                <w:sz w:val="18"/>
                <w:szCs w:val="18"/>
              </w:rPr>
              <w:lastRenderedPageBreak/>
              <w:t>7</w:t>
            </w:r>
          </w:p>
        </w:tc>
        <w:tc>
          <w:tcPr>
            <w:tcW w:w="2304" w:type="dxa"/>
            <w:tcBorders>
              <w:top w:val="nil"/>
              <w:left w:val="nil"/>
              <w:bottom w:val="single" w:sz="4" w:space="0" w:color="auto"/>
              <w:right w:val="single" w:sz="4" w:space="0" w:color="auto"/>
            </w:tcBorders>
            <w:shd w:val="clear" w:color="auto" w:fill="auto"/>
            <w:vAlign w:val="center"/>
            <w:hideMark/>
          </w:tcPr>
          <w:p w:rsidR="002A1F9A" w:rsidRPr="002A1F9A" w:rsidRDefault="002A1F9A" w:rsidP="002A1F9A">
            <w:pPr>
              <w:ind w:left="0" w:firstLine="0"/>
              <w:jc w:val="left"/>
              <w:rPr>
                <w:b/>
                <w:bCs/>
                <w:color w:val="000000"/>
                <w:sz w:val="18"/>
                <w:szCs w:val="18"/>
              </w:rPr>
            </w:pPr>
            <w:r w:rsidRPr="002A1F9A">
              <w:rPr>
                <w:b/>
                <w:bCs/>
                <w:color w:val="000000"/>
                <w:sz w:val="18"/>
                <w:szCs w:val="18"/>
              </w:rPr>
              <w:t xml:space="preserve">Кредиторская задолженность за 2024 год, в том числе выполнение работ по капитальному ремонту автомобильных дорог общего пользования местного значения </w:t>
            </w:r>
            <w:proofErr w:type="spellStart"/>
            <w:r w:rsidRPr="002A1F9A">
              <w:rPr>
                <w:b/>
                <w:bCs/>
                <w:color w:val="000000"/>
                <w:sz w:val="18"/>
                <w:szCs w:val="18"/>
              </w:rPr>
              <w:t>ул</w:t>
            </w:r>
            <w:proofErr w:type="gramStart"/>
            <w:r w:rsidRPr="002A1F9A">
              <w:rPr>
                <w:b/>
                <w:bCs/>
                <w:color w:val="000000"/>
                <w:sz w:val="18"/>
                <w:szCs w:val="18"/>
              </w:rPr>
              <w:t>.С</w:t>
            </w:r>
            <w:proofErr w:type="gramEnd"/>
            <w:r w:rsidRPr="002A1F9A">
              <w:rPr>
                <w:b/>
                <w:bCs/>
                <w:color w:val="000000"/>
                <w:sz w:val="18"/>
                <w:szCs w:val="18"/>
              </w:rPr>
              <w:t>иреневая</w:t>
            </w:r>
            <w:proofErr w:type="spellEnd"/>
            <w:r w:rsidRPr="002A1F9A">
              <w:rPr>
                <w:b/>
                <w:bCs/>
                <w:color w:val="000000"/>
                <w:sz w:val="18"/>
                <w:szCs w:val="18"/>
              </w:rPr>
              <w:t xml:space="preserve">  </w:t>
            </w:r>
            <w:proofErr w:type="spellStart"/>
            <w:r w:rsidRPr="002A1F9A">
              <w:rPr>
                <w:b/>
                <w:bCs/>
                <w:color w:val="000000"/>
                <w:sz w:val="18"/>
                <w:szCs w:val="18"/>
              </w:rPr>
              <w:t>с.Хомутово</w:t>
            </w:r>
            <w:proofErr w:type="spellEnd"/>
            <w:r w:rsidRPr="002A1F9A">
              <w:rPr>
                <w:b/>
                <w:bCs/>
                <w:color w:val="000000"/>
                <w:sz w:val="18"/>
                <w:szCs w:val="18"/>
              </w:rPr>
              <w:t xml:space="preserve"> 2-й этап</w:t>
            </w:r>
          </w:p>
        </w:tc>
        <w:tc>
          <w:tcPr>
            <w:tcW w:w="1560" w:type="dxa"/>
            <w:tcBorders>
              <w:top w:val="nil"/>
              <w:left w:val="nil"/>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b/>
                <w:bCs/>
                <w:color w:val="000000"/>
                <w:sz w:val="18"/>
                <w:szCs w:val="18"/>
              </w:rPr>
            </w:pPr>
            <w:r w:rsidRPr="002A1F9A">
              <w:rPr>
                <w:b/>
                <w:bCs/>
                <w:color w:val="000000"/>
                <w:sz w:val="18"/>
                <w:szCs w:val="18"/>
              </w:rPr>
              <w:t>8 684 337,32</w:t>
            </w:r>
          </w:p>
        </w:tc>
        <w:tc>
          <w:tcPr>
            <w:tcW w:w="1417" w:type="dxa"/>
            <w:tcBorders>
              <w:top w:val="nil"/>
              <w:left w:val="nil"/>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b/>
                <w:bCs/>
                <w:color w:val="000000"/>
                <w:sz w:val="18"/>
                <w:szCs w:val="18"/>
              </w:rPr>
            </w:pPr>
            <w:r w:rsidRPr="002A1F9A">
              <w:rPr>
                <w:b/>
                <w:bCs/>
                <w:color w:val="000000"/>
                <w:sz w:val="18"/>
                <w:szCs w:val="1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b/>
                <w:bCs/>
                <w:color w:val="000000"/>
                <w:sz w:val="18"/>
                <w:szCs w:val="18"/>
              </w:rPr>
            </w:pPr>
            <w:r w:rsidRPr="002A1F9A">
              <w:rPr>
                <w:b/>
                <w:bCs/>
                <w:color w:val="000000"/>
                <w:sz w:val="18"/>
                <w:szCs w:val="18"/>
              </w:rPr>
              <w:t>8 684 337,32</w:t>
            </w:r>
          </w:p>
        </w:tc>
        <w:tc>
          <w:tcPr>
            <w:tcW w:w="1418" w:type="dxa"/>
            <w:tcBorders>
              <w:top w:val="nil"/>
              <w:left w:val="nil"/>
              <w:bottom w:val="single" w:sz="4" w:space="0" w:color="auto"/>
              <w:right w:val="single" w:sz="4" w:space="0" w:color="auto"/>
            </w:tcBorders>
            <w:shd w:val="clear" w:color="auto" w:fill="auto"/>
            <w:vAlign w:val="center"/>
            <w:hideMark/>
          </w:tcPr>
          <w:p w:rsidR="002A1F9A" w:rsidRPr="002A1F9A" w:rsidRDefault="002A1F9A" w:rsidP="002A1F9A">
            <w:pPr>
              <w:ind w:left="0" w:firstLine="0"/>
              <w:jc w:val="center"/>
              <w:rPr>
                <w:b/>
                <w:bCs/>
                <w:color w:val="000000"/>
                <w:sz w:val="18"/>
                <w:szCs w:val="18"/>
              </w:rPr>
            </w:pPr>
            <w:r w:rsidRPr="002A1F9A">
              <w:rPr>
                <w:b/>
                <w:bCs/>
                <w:color w:val="000000"/>
                <w:sz w:val="18"/>
                <w:szCs w:val="18"/>
              </w:rPr>
              <w:t> </w:t>
            </w:r>
          </w:p>
        </w:tc>
        <w:tc>
          <w:tcPr>
            <w:tcW w:w="1134" w:type="dxa"/>
            <w:tcBorders>
              <w:top w:val="nil"/>
              <w:left w:val="nil"/>
              <w:bottom w:val="nil"/>
              <w:right w:val="nil"/>
            </w:tcBorders>
            <w:shd w:val="clear" w:color="auto" w:fill="auto"/>
            <w:noWrap/>
            <w:vAlign w:val="bottom"/>
            <w:hideMark/>
          </w:tcPr>
          <w:p w:rsidR="002A1F9A" w:rsidRPr="002A1F9A" w:rsidRDefault="002A1F9A" w:rsidP="002A1F9A">
            <w:pPr>
              <w:ind w:left="0" w:firstLine="0"/>
              <w:jc w:val="left"/>
              <w:rPr>
                <w:b/>
                <w:bCs/>
                <w:color w:val="000000"/>
                <w:sz w:val="18"/>
                <w:szCs w:val="18"/>
              </w:rPr>
            </w:pPr>
          </w:p>
        </w:tc>
      </w:tr>
      <w:tr w:rsidR="002A1F9A" w:rsidRPr="002A1F9A" w:rsidTr="000C17F3">
        <w:trPr>
          <w:trHeight w:val="465"/>
        </w:trPr>
        <w:tc>
          <w:tcPr>
            <w:tcW w:w="531" w:type="dxa"/>
            <w:tcBorders>
              <w:top w:val="nil"/>
              <w:left w:val="single" w:sz="4" w:space="0" w:color="auto"/>
              <w:bottom w:val="single" w:sz="4" w:space="0" w:color="auto"/>
              <w:right w:val="single" w:sz="4" w:space="0" w:color="auto"/>
            </w:tcBorders>
            <w:shd w:val="clear" w:color="auto" w:fill="auto"/>
            <w:noWrap/>
            <w:vAlign w:val="center"/>
            <w:hideMark/>
          </w:tcPr>
          <w:p w:rsidR="002A1F9A" w:rsidRPr="002A1F9A" w:rsidRDefault="002A1F9A" w:rsidP="002A1F9A">
            <w:pPr>
              <w:ind w:left="0" w:firstLine="0"/>
              <w:jc w:val="center"/>
              <w:rPr>
                <w:b/>
                <w:bCs/>
                <w:color w:val="000000"/>
                <w:sz w:val="18"/>
                <w:szCs w:val="18"/>
              </w:rPr>
            </w:pPr>
            <w:r w:rsidRPr="002A1F9A">
              <w:rPr>
                <w:b/>
                <w:bCs/>
                <w:color w:val="000000"/>
                <w:sz w:val="18"/>
                <w:szCs w:val="18"/>
              </w:rPr>
              <w:t> </w:t>
            </w:r>
          </w:p>
        </w:tc>
        <w:tc>
          <w:tcPr>
            <w:tcW w:w="2304" w:type="dxa"/>
            <w:tcBorders>
              <w:top w:val="nil"/>
              <w:left w:val="nil"/>
              <w:bottom w:val="single" w:sz="4" w:space="0" w:color="auto"/>
              <w:right w:val="single" w:sz="4" w:space="0" w:color="auto"/>
            </w:tcBorders>
            <w:shd w:val="clear" w:color="auto" w:fill="auto"/>
            <w:vAlign w:val="center"/>
            <w:hideMark/>
          </w:tcPr>
          <w:p w:rsidR="002A1F9A" w:rsidRPr="002A1F9A" w:rsidRDefault="002A1F9A" w:rsidP="002A1F9A">
            <w:pPr>
              <w:ind w:left="0" w:firstLine="0"/>
              <w:jc w:val="left"/>
              <w:rPr>
                <w:b/>
                <w:bCs/>
                <w:color w:val="000000"/>
                <w:sz w:val="18"/>
                <w:szCs w:val="18"/>
              </w:rPr>
            </w:pPr>
            <w:r w:rsidRPr="002A1F9A">
              <w:rPr>
                <w:b/>
                <w:bCs/>
                <w:color w:val="000000"/>
                <w:sz w:val="18"/>
                <w:szCs w:val="18"/>
              </w:rPr>
              <w:t>ВСЕГО:</w:t>
            </w:r>
          </w:p>
        </w:tc>
        <w:tc>
          <w:tcPr>
            <w:tcW w:w="1560" w:type="dxa"/>
            <w:tcBorders>
              <w:top w:val="nil"/>
              <w:left w:val="nil"/>
              <w:bottom w:val="single" w:sz="4" w:space="0" w:color="auto"/>
              <w:right w:val="single" w:sz="4" w:space="0" w:color="auto"/>
            </w:tcBorders>
            <w:shd w:val="clear" w:color="auto" w:fill="auto"/>
            <w:vAlign w:val="center"/>
            <w:hideMark/>
          </w:tcPr>
          <w:p w:rsidR="002A1F9A" w:rsidRPr="002A1F9A" w:rsidRDefault="002A1F9A" w:rsidP="002A1F9A">
            <w:pPr>
              <w:ind w:left="0" w:firstLine="0"/>
              <w:jc w:val="center"/>
              <w:rPr>
                <w:b/>
                <w:bCs/>
                <w:color w:val="000000"/>
                <w:sz w:val="18"/>
                <w:szCs w:val="18"/>
              </w:rPr>
            </w:pPr>
            <w:r w:rsidRPr="002A1F9A">
              <w:rPr>
                <w:b/>
                <w:bCs/>
                <w:color w:val="000000"/>
                <w:sz w:val="18"/>
                <w:szCs w:val="18"/>
              </w:rPr>
              <w:t>85 967 989,87</w:t>
            </w:r>
          </w:p>
        </w:tc>
        <w:tc>
          <w:tcPr>
            <w:tcW w:w="1417" w:type="dxa"/>
            <w:tcBorders>
              <w:top w:val="nil"/>
              <w:left w:val="nil"/>
              <w:bottom w:val="single" w:sz="4" w:space="0" w:color="auto"/>
              <w:right w:val="single" w:sz="4" w:space="0" w:color="auto"/>
            </w:tcBorders>
            <w:shd w:val="clear" w:color="auto" w:fill="auto"/>
            <w:vAlign w:val="center"/>
            <w:hideMark/>
          </w:tcPr>
          <w:p w:rsidR="002A1F9A" w:rsidRPr="002A1F9A" w:rsidRDefault="002A1F9A" w:rsidP="002A1F9A">
            <w:pPr>
              <w:ind w:left="0" w:firstLine="0"/>
              <w:jc w:val="center"/>
              <w:rPr>
                <w:b/>
                <w:bCs/>
                <w:color w:val="000000"/>
                <w:sz w:val="18"/>
                <w:szCs w:val="18"/>
              </w:rPr>
            </w:pPr>
            <w:r w:rsidRPr="002A1F9A">
              <w:rPr>
                <w:b/>
                <w:bCs/>
                <w:color w:val="000000"/>
                <w:sz w:val="18"/>
                <w:szCs w:val="18"/>
              </w:rPr>
              <w:t>44 935 726,96</w:t>
            </w:r>
          </w:p>
        </w:tc>
        <w:tc>
          <w:tcPr>
            <w:tcW w:w="1701" w:type="dxa"/>
            <w:tcBorders>
              <w:top w:val="nil"/>
              <w:left w:val="nil"/>
              <w:bottom w:val="single" w:sz="4" w:space="0" w:color="auto"/>
              <w:right w:val="single" w:sz="4" w:space="0" w:color="auto"/>
            </w:tcBorders>
            <w:shd w:val="clear" w:color="auto" w:fill="auto"/>
            <w:vAlign w:val="center"/>
            <w:hideMark/>
          </w:tcPr>
          <w:p w:rsidR="002A1F9A" w:rsidRPr="002A1F9A" w:rsidRDefault="002A1F9A" w:rsidP="002A1F9A">
            <w:pPr>
              <w:ind w:left="0" w:firstLine="0"/>
              <w:jc w:val="center"/>
              <w:rPr>
                <w:b/>
                <w:bCs/>
                <w:color w:val="000000"/>
                <w:sz w:val="18"/>
                <w:szCs w:val="18"/>
              </w:rPr>
            </w:pPr>
            <w:r w:rsidRPr="002A1F9A">
              <w:rPr>
                <w:b/>
                <w:bCs/>
                <w:color w:val="000000"/>
                <w:sz w:val="18"/>
                <w:szCs w:val="18"/>
              </w:rPr>
              <w:t>40 768 861,57</w:t>
            </w:r>
          </w:p>
        </w:tc>
        <w:tc>
          <w:tcPr>
            <w:tcW w:w="1418" w:type="dxa"/>
            <w:tcBorders>
              <w:top w:val="nil"/>
              <w:left w:val="nil"/>
              <w:bottom w:val="single" w:sz="4" w:space="0" w:color="auto"/>
              <w:right w:val="single" w:sz="4" w:space="0" w:color="auto"/>
            </w:tcBorders>
            <w:shd w:val="clear" w:color="auto" w:fill="auto"/>
            <w:vAlign w:val="center"/>
            <w:hideMark/>
          </w:tcPr>
          <w:p w:rsidR="002A1F9A" w:rsidRPr="002A1F9A" w:rsidRDefault="002A1F9A" w:rsidP="002A1F9A">
            <w:pPr>
              <w:ind w:left="0" w:firstLine="0"/>
              <w:jc w:val="center"/>
              <w:rPr>
                <w:b/>
                <w:bCs/>
                <w:color w:val="000000"/>
                <w:sz w:val="18"/>
                <w:szCs w:val="18"/>
              </w:rPr>
            </w:pPr>
            <w:r w:rsidRPr="002A1F9A">
              <w:rPr>
                <w:b/>
                <w:bCs/>
                <w:color w:val="000000"/>
                <w:sz w:val="18"/>
                <w:szCs w:val="18"/>
              </w:rPr>
              <w:t>5 019 632,52</w:t>
            </w:r>
          </w:p>
        </w:tc>
        <w:tc>
          <w:tcPr>
            <w:tcW w:w="1134" w:type="dxa"/>
            <w:tcBorders>
              <w:top w:val="nil"/>
              <w:left w:val="nil"/>
              <w:bottom w:val="nil"/>
              <w:right w:val="nil"/>
            </w:tcBorders>
            <w:shd w:val="clear" w:color="auto" w:fill="auto"/>
            <w:noWrap/>
            <w:vAlign w:val="bottom"/>
            <w:hideMark/>
          </w:tcPr>
          <w:p w:rsidR="002A1F9A" w:rsidRPr="002A1F9A" w:rsidRDefault="002A1F9A" w:rsidP="002A1F9A">
            <w:pPr>
              <w:ind w:left="0" w:firstLine="0"/>
              <w:jc w:val="left"/>
              <w:rPr>
                <w:color w:val="000000"/>
                <w:sz w:val="18"/>
                <w:szCs w:val="18"/>
              </w:rPr>
            </w:pPr>
          </w:p>
        </w:tc>
      </w:tr>
      <w:tr w:rsidR="002A1F9A" w:rsidRPr="002A1F9A" w:rsidTr="000C17F3">
        <w:trPr>
          <w:trHeight w:val="465"/>
        </w:trPr>
        <w:tc>
          <w:tcPr>
            <w:tcW w:w="531" w:type="dxa"/>
            <w:tcBorders>
              <w:top w:val="nil"/>
              <w:left w:val="nil"/>
              <w:bottom w:val="nil"/>
              <w:right w:val="nil"/>
            </w:tcBorders>
            <w:shd w:val="clear" w:color="auto" w:fill="auto"/>
            <w:noWrap/>
            <w:vAlign w:val="center"/>
            <w:hideMark/>
          </w:tcPr>
          <w:p w:rsidR="002A1F9A" w:rsidRPr="002A1F9A" w:rsidRDefault="002A1F9A" w:rsidP="002A1F9A">
            <w:pPr>
              <w:ind w:left="0" w:firstLine="0"/>
              <w:jc w:val="center"/>
              <w:rPr>
                <w:b/>
                <w:bCs/>
                <w:color w:val="000000"/>
                <w:sz w:val="18"/>
                <w:szCs w:val="18"/>
              </w:rPr>
            </w:pPr>
          </w:p>
        </w:tc>
        <w:tc>
          <w:tcPr>
            <w:tcW w:w="2304" w:type="dxa"/>
            <w:tcBorders>
              <w:top w:val="nil"/>
              <w:left w:val="nil"/>
              <w:bottom w:val="nil"/>
              <w:right w:val="nil"/>
            </w:tcBorders>
            <w:shd w:val="clear" w:color="auto" w:fill="auto"/>
            <w:noWrap/>
            <w:vAlign w:val="bottom"/>
            <w:hideMark/>
          </w:tcPr>
          <w:p w:rsidR="002A1F9A" w:rsidRPr="002A1F9A" w:rsidRDefault="002A1F9A" w:rsidP="002A1F9A">
            <w:pPr>
              <w:ind w:left="0" w:firstLine="0"/>
              <w:jc w:val="left"/>
              <w:rPr>
                <w:color w:val="000000"/>
                <w:sz w:val="18"/>
                <w:szCs w:val="18"/>
              </w:rPr>
            </w:pPr>
            <w:r w:rsidRPr="002A1F9A">
              <w:rPr>
                <w:color w:val="000000"/>
                <w:sz w:val="18"/>
                <w:szCs w:val="18"/>
              </w:rPr>
              <w:t>* финансирование МКУ ХЭС</w:t>
            </w:r>
          </w:p>
        </w:tc>
        <w:tc>
          <w:tcPr>
            <w:tcW w:w="1560" w:type="dxa"/>
            <w:tcBorders>
              <w:top w:val="nil"/>
              <w:left w:val="nil"/>
              <w:bottom w:val="nil"/>
              <w:right w:val="nil"/>
            </w:tcBorders>
            <w:shd w:val="clear" w:color="auto" w:fill="auto"/>
            <w:vAlign w:val="center"/>
            <w:hideMark/>
          </w:tcPr>
          <w:p w:rsidR="002A1F9A" w:rsidRPr="002A1F9A" w:rsidRDefault="002A1F9A" w:rsidP="002A1F9A">
            <w:pPr>
              <w:ind w:left="0" w:firstLine="0"/>
              <w:jc w:val="center"/>
              <w:rPr>
                <w:b/>
                <w:bCs/>
                <w:color w:val="000000"/>
                <w:sz w:val="18"/>
                <w:szCs w:val="18"/>
              </w:rPr>
            </w:pPr>
          </w:p>
        </w:tc>
        <w:tc>
          <w:tcPr>
            <w:tcW w:w="1417" w:type="dxa"/>
            <w:tcBorders>
              <w:top w:val="nil"/>
              <w:left w:val="nil"/>
              <w:bottom w:val="nil"/>
              <w:right w:val="nil"/>
            </w:tcBorders>
            <w:shd w:val="clear" w:color="auto" w:fill="auto"/>
            <w:vAlign w:val="center"/>
            <w:hideMark/>
          </w:tcPr>
          <w:p w:rsidR="002A1F9A" w:rsidRPr="002A1F9A" w:rsidRDefault="002A1F9A" w:rsidP="002A1F9A">
            <w:pPr>
              <w:ind w:left="0" w:firstLine="0"/>
              <w:jc w:val="center"/>
              <w:rPr>
                <w:b/>
                <w:bCs/>
                <w:color w:val="000000"/>
                <w:sz w:val="18"/>
                <w:szCs w:val="18"/>
              </w:rPr>
            </w:pPr>
          </w:p>
        </w:tc>
        <w:tc>
          <w:tcPr>
            <w:tcW w:w="1701" w:type="dxa"/>
            <w:tcBorders>
              <w:top w:val="nil"/>
              <w:left w:val="nil"/>
              <w:bottom w:val="nil"/>
              <w:right w:val="nil"/>
            </w:tcBorders>
            <w:shd w:val="clear" w:color="auto" w:fill="auto"/>
            <w:vAlign w:val="center"/>
            <w:hideMark/>
          </w:tcPr>
          <w:p w:rsidR="002A1F9A" w:rsidRPr="002A1F9A" w:rsidRDefault="002A1F9A" w:rsidP="002A1F9A">
            <w:pPr>
              <w:ind w:left="0" w:firstLine="0"/>
              <w:jc w:val="center"/>
              <w:rPr>
                <w:b/>
                <w:bCs/>
                <w:color w:val="000000"/>
                <w:sz w:val="18"/>
                <w:szCs w:val="18"/>
              </w:rPr>
            </w:pPr>
          </w:p>
        </w:tc>
        <w:tc>
          <w:tcPr>
            <w:tcW w:w="1418" w:type="dxa"/>
            <w:tcBorders>
              <w:top w:val="nil"/>
              <w:left w:val="nil"/>
              <w:bottom w:val="nil"/>
              <w:right w:val="nil"/>
            </w:tcBorders>
            <w:shd w:val="clear" w:color="auto" w:fill="auto"/>
            <w:vAlign w:val="center"/>
            <w:hideMark/>
          </w:tcPr>
          <w:p w:rsidR="002A1F9A" w:rsidRPr="002A1F9A" w:rsidRDefault="002A1F9A" w:rsidP="002A1F9A">
            <w:pPr>
              <w:ind w:left="0" w:firstLine="0"/>
              <w:jc w:val="center"/>
              <w:rPr>
                <w:color w:val="000000"/>
                <w:sz w:val="18"/>
                <w:szCs w:val="18"/>
              </w:rPr>
            </w:pPr>
          </w:p>
        </w:tc>
        <w:tc>
          <w:tcPr>
            <w:tcW w:w="1134" w:type="dxa"/>
            <w:tcBorders>
              <w:top w:val="nil"/>
              <w:left w:val="nil"/>
              <w:bottom w:val="nil"/>
              <w:right w:val="nil"/>
            </w:tcBorders>
            <w:shd w:val="clear" w:color="auto" w:fill="auto"/>
            <w:noWrap/>
            <w:vAlign w:val="bottom"/>
            <w:hideMark/>
          </w:tcPr>
          <w:p w:rsidR="002A1F9A" w:rsidRPr="002A1F9A" w:rsidRDefault="002A1F9A" w:rsidP="002A1F9A">
            <w:pPr>
              <w:ind w:left="0" w:firstLine="0"/>
              <w:jc w:val="left"/>
              <w:rPr>
                <w:color w:val="000000"/>
                <w:sz w:val="18"/>
                <w:szCs w:val="18"/>
              </w:rPr>
            </w:pPr>
          </w:p>
        </w:tc>
      </w:tr>
      <w:tr w:rsidR="002A1F9A" w:rsidRPr="002A1F9A" w:rsidTr="000C17F3">
        <w:trPr>
          <w:trHeight w:val="570"/>
        </w:trPr>
        <w:tc>
          <w:tcPr>
            <w:tcW w:w="531" w:type="dxa"/>
            <w:tcBorders>
              <w:top w:val="nil"/>
              <w:left w:val="nil"/>
              <w:bottom w:val="nil"/>
              <w:right w:val="nil"/>
            </w:tcBorders>
            <w:shd w:val="clear" w:color="auto" w:fill="auto"/>
            <w:noWrap/>
            <w:vAlign w:val="center"/>
            <w:hideMark/>
          </w:tcPr>
          <w:p w:rsidR="002A1F9A" w:rsidRPr="002A1F9A" w:rsidRDefault="002A1F9A" w:rsidP="002A1F9A">
            <w:pPr>
              <w:ind w:left="0" w:firstLine="0"/>
              <w:jc w:val="center"/>
              <w:rPr>
                <w:b/>
                <w:bCs/>
                <w:color w:val="000000"/>
                <w:sz w:val="18"/>
                <w:szCs w:val="18"/>
              </w:rPr>
            </w:pPr>
          </w:p>
        </w:tc>
        <w:tc>
          <w:tcPr>
            <w:tcW w:w="2304" w:type="dxa"/>
            <w:tcBorders>
              <w:top w:val="nil"/>
              <w:left w:val="nil"/>
              <w:bottom w:val="nil"/>
              <w:right w:val="nil"/>
            </w:tcBorders>
            <w:shd w:val="clear" w:color="auto" w:fill="auto"/>
            <w:noWrap/>
            <w:vAlign w:val="bottom"/>
            <w:hideMark/>
          </w:tcPr>
          <w:p w:rsidR="002A1F9A" w:rsidRPr="002A1F9A" w:rsidRDefault="002A1F9A" w:rsidP="002A1F9A">
            <w:pPr>
              <w:ind w:left="0" w:firstLine="0"/>
              <w:jc w:val="left"/>
              <w:rPr>
                <w:color w:val="000000"/>
                <w:sz w:val="18"/>
                <w:szCs w:val="18"/>
              </w:rPr>
            </w:pPr>
            <w:r w:rsidRPr="002A1F9A">
              <w:rPr>
                <w:color w:val="000000"/>
                <w:sz w:val="18"/>
                <w:szCs w:val="18"/>
              </w:rPr>
              <w:t>Подготовил:</w:t>
            </w:r>
          </w:p>
        </w:tc>
        <w:tc>
          <w:tcPr>
            <w:tcW w:w="1560" w:type="dxa"/>
            <w:tcBorders>
              <w:top w:val="nil"/>
              <w:left w:val="nil"/>
              <w:bottom w:val="nil"/>
              <w:right w:val="nil"/>
            </w:tcBorders>
            <w:shd w:val="clear" w:color="auto" w:fill="auto"/>
            <w:vAlign w:val="center"/>
            <w:hideMark/>
          </w:tcPr>
          <w:p w:rsidR="002A1F9A" w:rsidRPr="002A1F9A" w:rsidRDefault="002A1F9A" w:rsidP="002A1F9A">
            <w:pPr>
              <w:ind w:left="0" w:firstLine="0"/>
              <w:jc w:val="center"/>
              <w:rPr>
                <w:b/>
                <w:bCs/>
                <w:color w:val="000000"/>
                <w:sz w:val="18"/>
                <w:szCs w:val="18"/>
              </w:rPr>
            </w:pPr>
          </w:p>
        </w:tc>
        <w:tc>
          <w:tcPr>
            <w:tcW w:w="1417" w:type="dxa"/>
            <w:tcBorders>
              <w:top w:val="nil"/>
              <w:left w:val="nil"/>
              <w:bottom w:val="nil"/>
              <w:right w:val="nil"/>
            </w:tcBorders>
            <w:shd w:val="clear" w:color="auto" w:fill="auto"/>
            <w:vAlign w:val="center"/>
            <w:hideMark/>
          </w:tcPr>
          <w:p w:rsidR="002A1F9A" w:rsidRPr="002A1F9A" w:rsidRDefault="002A1F9A" w:rsidP="002A1F9A">
            <w:pPr>
              <w:ind w:left="0" w:firstLine="0"/>
              <w:jc w:val="center"/>
              <w:rPr>
                <w:color w:val="000000"/>
                <w:sz w:val="18"/>
                <w:szCs w:val="18"/>
              </w:rPr>
            </w:pPr>
            <w:proofErr w:type="spellStart"/>
            <w:r w:rsidRPr="002A1F9A">
              <w:rPr>
                <w:color w:val="000000"/>
                <w:sz w:val="18"/>
                <w:szCs w:val="18"/>
              </w:rPr>
              <w:t>Е.Н.Дубровина</w:t>
            </w:r>
            <w:proofErr w:type="spellEnd"/>
          </w:p>
        </w:tc>
        <w:tc>
          <w:tcPr>
            <w:tcW w:w="1701" w:type="dxa"/>
            <w:tcBorders>
              <w:top w:val="nil"/>
              <w:left w:val="nil"/>
              <w:bottom w:val="nil"/>
              <w:right w:val="nil"/>
            </w:tcBorders>
            <w:shd w:val="clear" w:color="auto" w:fill="auto"/>
            <w:vAlign w:val="center"/>
            <w:hideMark/>
          </w:tcPr>
          <w:p w:rsidR="002A1F9A" w:rsidRPr="002A1F9A" w:rsidRDefault="002A1F9A" w:rsidP="002A1F9A">
            <w:pPr>
              <w:ind w:left="0" w:firstLine="0"/>
              <w:jc w:val="center"/>
              <w:rPr>
                <w:b/>
                <w:bCs/>
                <w:color w:val="000000"/>
                <w:sz w:val="18"/>
                <w:szCs w:val="18"/>
              </w:rPr>
            </w:pPr>
          </w:p>
        </w:tc>
        <w:tc>
          <w:tcPr>
            <w:tcW w:w="1418" w:type="dxa"/>
            <w:tcBorders>
              <w:top w:val="nil"/>
              <w:left w:val="nil"/>
              <w:bottom w:val="nil"/>
              <w:right w:val="nil"/>
            </w:tcBorders>
            <w:shd w:val="clear" w:color="auto" w:fill="auto"/>
            <w:vAlign w:val="center"/>
            <w:hideMark/>
          </w:tcPr>
          <w:p w:rsidR="002A1F9A" w:rsidRPr="002A1F9A" w:rsidRDefault="002A1F9A" w:rsidP="002A1F9A">
            <w:pPr>
              <w:ind w:left="0" w:firstLine="0"/>
              <w:jc w:val="center"/>
              <w:rPr>
                <w:color w:val="000000"/>
                <w:sz w:val="18"/>
                <w:szCs w:val="18"/>
              </w:rPr>
            </w:pPr>
          </w:p>
        </w:tc>
        <w:tc>
          <w:tcPr>
            <w:tcW w:w="1134" w:type="dxa"/>
            <w:tcBorders>
              <w:top w:val="nil"/>
              <w:left w:val="nil"/>
              <w:bottom w:val="nil"/>
              <w:right w:val="nil"/>
            </w:tcBorders>
            <w:shd w:val="clear" w:color="auto" w:fill="auto"/>
            <w:noWrap/>
            <w:vAlign w:val="bottom"/>
            <w:hideMark/>
          </w:tcPr>
          <w:p w:rsidR="002A1F9A" w:rsidRPr="002A1F9A" w:rsidRDefault="002A1F9A" w:rsidP="002A1F9A">
            <w:pPr>
              <w:ind w:left="0" w:firstLine="0"/>
              <w:jc w:val="left"/>
              <w:rPr>
                <w:color w:val="000000"/>
                <w:sz w:val="18"/>
                <w:szCs w:val="18"/>
              </w:rPr>
            </w:pPr>
          </w:p>
        </w:tc>
      </w:tr>
    </w:tbl>
    <w:p w:rsidR="00C47541" w:rsidRDefault="002A1F9A" w:rsidP="00856F0E">
      <w:pPr>
        <w:tabs>
          <w:tab w:val="left" w:pos="426"/>
          <w:tab w:val="left" w:pos="3976"/>
        </w:tabs>
        <w:ind w:left="0" w:right="-142" w:firstLine="567"/>
        <w:jc w:val="left"/>
        <w:rPr>
          <w:i/>
          <w:sz w:val="18"/>
          <w:szCs w:val="18"/>
        </w:rPr>
      </w:pPr>
      <w:r w:rsidRPr="002A1F9A">
        <w:rPr>
          <w:i/>
          <w:sz w:val="18"/>
          <w:szCs w:val="18"/>
        </w:rPr>
        <w:fldChar w:fldCharType="end"/>
      </w:r>
    </w:p>
    <w:p w:rsidR="00C47541" w:rsidRDefault="00C47541" w:rsidP="00856F0E">
      <w:pPr>
        <w:tabs>
          <w:tab w:val="left" w:pos="426"/>
          <w:tab w:val="left" w:pos="3976"/>
        </w:tabs>
        <w:ind w:left="0" w:right="-142" w:firstLine="567"/>
        <w:jc w:val="left"/>
        <w:rPr>
          <w:i/>
          <w:sz w:val="18"/>
          <w:szCs w:val="18"/>
        </w:rPr>
      </w:pPr>
    </w:p>
    <w:p w:rsidR="00C47541" w:rsidRDefault="00C47541" w:rsidP="00856F0E">
      <w:pPr>
        <w:tabs>
          <w:tab w:val="left" w:pos="426"/>
          <w:tab w:val="left" w:pos="3976"/>
        </w:tabs>
        <w:ind w:left="0" w:right="-142" w:firstLine="567"/>
        <w:jc w:val="left"/>
        <w:rPr>
          <w:i/>
          <w:sz w:val="18"/>
          <w:szCs w:val="18"/>
        </w:rPr>
      </w:pPr>
    </w:p>
    <w:p w:rsidR="00C47541" w:rsidRDefault="00C47541" w:rsidP="00856F0E">
      <w:pPr>
        <w:tabs>
          <w:tab w:val="left" w:pos="426"/>
          <w:tab w:val="left" w:pos="3976"/>
        </w:tabs>
        <w:ind w:left="0" w:right="-142" w:firstLine="567"/>
        <w:jc w:val="left"/>
        <w:rPr>
          <w:i/>
          <w:sz w:val="18"/>
          <w:szCs w:val="18"/>
        </w:rPr>
      </w:pPr>
    </w:p>
    <w:p w:rsidR="001C1A3F" w:rsidRPr="001C1A3F" w:rsidRDefault="001C1A3F" w:rsidP="001C1A3F">
      <w:pPr>
        <w:tabs>
          <w:tab w:val="left" w:pos="426"/>
          <w:tab w:val="left" w:pos="3976"/>
        </w:tabs>
        <w:ind w:left="0" w:right="-142" w:firstLine="567"/>
        <w:jc w:val="left"/>
        <w:rPr>
          <w:i/>
          <w:sz w:val="18"/>
          <w:szCs w:val="18"/>
        </w:rPr>
      </w:pPr>
    </w:p>
    <w:p w:rsidR="001C1A3F" w:rsidRPr="001C1A3F" w:rsidRDefault="001C1A3F" w:rsidP="001C1A3F">
      <w:pPr>
        <w:tabs>
          <w:tab w:val="left" w:pos="426"/>
          <w:tab w:val="left" w:pos="3976"/>
        </w:tabs>
        <w:ind w:left="0" w:right="-142" w:firstLine="567"/>
        <w:jc w:val="left"/>
        <w:rPr>
          <w:i/>
          <w:sz w:val="18"/>
          <w:szCs w:val="18"/>
        </w:rPr>
      </w:pPr>
    </w:p>
    <w:p w:rsidR="001C1A3F" w:rsidRPr="001C1A3F" w:rsidRDefault="001C1A3F" w:rsidP="001C1A3F">
      <w:pPr>
        <w:tabs>
          <w:tab w:val="left" w:pos="426"/>
          <w:tab w:val="left" w:pos="3976"/>
        </w:tabs>
        <w:ind w:left="0" w:right="-142" w:firstLine="567"/>
        <w:jc w:val="center"/>
        <w:rPr>
          <w:sz w:val="18"/>
          <w:szCs w:val="18"/>
        </w:rPr>
      </w:pPr>
      <w:r w:rsidRPr="001C1A3F">
        <w:rPr>
          <w:sz w:val="18"/>
          <w:szCs w:val="18"/>
        </w:rPr>
        <w:t>РОССИЙСКАЯ ФЕДЕРАЦИЯ</w:t>
      </w:r>
    </w:p>
    <w:p w:rsidR="001C1A3F" w:rsidRPr="001C1A3F" w:rsidRDefault="001C1A3F" w:rsidP="001C1A3F">
      <w:pPr>
        <w:tabs>
          <w:tab w:val="left" w:pos="426"/>
          <w:tab w:val="left" w:pos="3976"/>
        </w:tabs>
        <w:ind w:left="0" w:right="-142" w:firstLine="567"/>
        <w:jc w:val="center"/>
        <w:rPr>
          <w:sz w:val="18"/>
          <w:szCs w:val="18"/>
        </w:rPr>
      </w:pPr>
      <w:r w:rsidRPr="001C1A3F">
        <w:rPr>
          <w:sz w:val="18"/>
          <w:szCs w:val="18"/>
        </w:rPr>
        <w:t>ИРКУТСКАЯ ОБЛАСТЬ ИРКУТСКИЙ РАЙОН</w:t>
      </w:r>
    </w:p>
    <w:p w:rsidR="001C1A3F" w:rsidRPr="001C1A3F" w:rsidRDefault="001C1A3F" w:rsidP="001C1A3F">
      <w:pPr>
        <w:tabs>
          <w:tab w:val="left" w:pos="426"/>
          <w:tab w:val="left" w:pos="3976"/>
        </w:tabs>
        <w:ind w:left="0" w:right="-142" w:firstLine="567"/>
        <w:jc w:val="center"/>
        <w:rPr>
          <w:sz w:val="18"/>
          <w:szCs w:val="18"/>
        </w:rPr>
      </w:pPr>
      <w:r w:rsidRPr="001C1A3F">
        <w:rPr>
          <w:sz w:val="18"/>
          <w:szCs w:val="18"/>
        </w:rPr>
        <w:t>ХОМУТОВСКОЕ МУНИЦИПАЛЬНОЕ ОБРАЗОВАНИЕ</w:t>
      </w:r>
    </w:p>
    <w:p w:rsidR="001C1A3F" w:rsidRPr="001C1A3F" w:rsidRDefault="001C1A3F" w:rsidP="001C1A3F">
      <w:pPr>
        <w:tabs>
          <w:tab w:val="left" w:pos="426"/>
          <w:tab w:val="left" w:pos="3976"/>
        </w:tabs>
        <w:ind w:left="0" w:right="-142" w:firstLine="567"/>
        <w:jc w:val="center"/>
        <w:rPr>
          <w:sz w:val="18"/>
          <w:szCs w:val="18"/>
        </w:rPr>
      </w:pPr>
      <w:r w:rsidRPr="001C1A3F">
        <w:rPr>
          <w:sz w:val="18"/>
          <w:szCs w:val="18"/>
        </w:rPr>
        <w:t>АДМИНИСТРАЦИЯ</w:t>
      </w:r>
    </w:p>
    <w:p w:rsidR="001C1A3F" w:rsidRPr="001C1A3F" w:rsidRDefault="001C1A3F" w:rsidP="001C1A3F">
      <w:pPr>
        <w:tabs>
          <w:tab w:val="left" w:pos="426"/>
          <w:tab w:val="left" w:pos="3976"/>
        </w:tabs>
        <w:ind w:left="0" w:right="-142" w:firstLine="567"/>
        <w:jc w:val="center"/>
        <w:rPr>
          <w:sz w:val="18"/>
          <w:szCs w:val="18"/>
        </w:rPr>
      </w:pPr>
      <w:r w:rsidRPr="001C1A3F">
        <w:rPr>
          <w:sz w:val="18"/>
          <w:szCs w:val="18"/>
        </w:rPr>
        <w:t>ПОСТАНОВЛЕНИЕ</w:t>
      </w:r>
    </w:p>
    <w:p w:rsidR="001C1A3F" w:rsidRPr="001C1A3F" w:rsidRDefault="001C1A3F" w:rsidP="001C1A3F">
      <w:pPr>
        <w:tabs>
          <w:tab w:val="left" w:pos="426"/>
          <w:tab w:val="left" w:pos="3976"/>
        </w:tabs>
        <w:ind w:left="0" w:right="-142" w:firstLine="567"/>
        <w:jc w:val="left"/>
        <w:rPr>
          <w:sz w:val="18"/>
          <w:szCs w:val="18"/>
        </w:rPr>
      </w:pPr>
    </w:p>
    <w:p w:rsidR="001C1A3F" w:rsidRPr="001C1A3F" w:rsidRDefault="001C1A3F" w:rsidP="001C1A3F">
      <w:pPr>
        <w:tabs>
          <w:tab w:val="left" w:pos="426"/>
          <w:tab w:val="left" w:pos="3976"/>
        </w:tabs>
        <w:ind w:left="0" w:right="-142" w:firstLine="567"/>
        <w:jc w:val="left"/>
        <w:rPr>
          <w:sz w:val="18"/>
          <w:szCs w:val="18"/>
        </w:rPr>
      </w:pPr>
    </w:p>
    <w:p w:rsidR="001C1A3F" w:rsidRPr="005F365E" w:rsidRDefault="005F365E" w:rsidP="001C1A3F">
      <w:pPr>
        <w:tabs>
          <w:tab w:val="left" w:pos="426"/>
          <w:tab w:val="left" w:pos="3976"/>
        </w:tabs>
        <w:ind w:left="0" w:right="-142" w:firstLine="567"/>
        <w:jc w:val="left"/>
        <w:rPr>
          <w:sz w:val="18"/>
          <w:szCs w:val="18"/>
          <w:u w:val="single"/>
        </w:rPr>
      </w:pPr>
      <w:r w:rsidRPr="005F365E">
        <w:rPr>
          <w:sz w:val="18"/>
          <w:szCs w:val="18"/>
          <w:u w:val="single"/>
        </w:rPr>
        <w:t>29</w:t>
      </w:r>
      <w:r w:rsidR="001C1A3F" w:rsidRPr="005F365E">
        <w:rPr>
          <w:sz w:val="18"/>
          <w:szCs w:val="18"/>
          <w:u w:val="single"/>
        </w:rPr>
        <w:t xml:space="preserve">.09.2025  № </w:t>
      </w:r>
      <w:r w:rsidRPr="005F365E">
        <w:rPr>
          <w:sz w:val="18"/>
          <w:szCs w:val="18"/>
          <w:u w:val="single"/>
        </w:rPr>
        <w:t xml:space="preserve">2137 </w:t>
      </w:r>
      <w:proofErr w:type="spellStart"/>
      <w:r w:rsidRPr="005F365E">
        <w:rPr>
          <w:sz w:val="18"/>
          <w:szCs w:val="18"/>
          <w:u w:val="single"/>
        </w:rPr>
        <w:t>пз</w:t>
      </w:r>
      <w:proofErr w:type="spellEnd"/>
    </w:p>
    <w:p w:rsidR="00C47541" w:rsidRDefault="001C1A3F" w:rsidP="001C1A3F">
      <w:pPr>
        <w:tabs>
          <w:tab w:val="left" w:pos="426"/>
          <w:tab w:val="left" w:pos="3976"/>
        </w:tabs>
        <w:ind w:left="0" w:right="-142" w:firstLine="567"/>
        <w:jc w:val="left"/>
        <w:rPr>
          <w:sz w:val="18"/>
          <w:szCs w:val="18"/>
        </w:rPr>
      </w:pPr>
      <w:r w:rsidRPr="001C1A3F">
        <w:rPr>
          <w:sz w:val="18"/>
          <w:szCs w:val="18"/>
        </w:rPr>
        <w:t xml:space="preserve">       с. Хомутово</w:t>
      </w:r>
    </w:p>
    <w:p w:rsidR="005F365E" w:rsidRDefault="005F365E" w:rsidP="001C1A3F">
      <w:pPr>
        <w:tabs>
          <w:tab w:val="left" w:pos="426"/>
          <w:tab w:val="left" w:pos="3976"/>
        </w:tabs>
        <w:ind w:left="0" w:right="-142" w:firstLine="567"/>
        <w:jc w:val="left"/>
        <w:rPr>
          <w:sz w:val="18"/>
          <w:szCs w:val="18"/>
        </w:rPr>
      </w:pPr>
    </w:p>
    <w:p w:rsidR="004529A0" w:rsidRPr="004529A0" w:rsidRDefault="004529A0" w:rsidP="004529A0">
      <w:pPr>
        <w:tabs>
          <w:tab w:val="left" w:pos="426"/>
          <w:tab w:val="left" w:pos="3976"/>
        </w:tabs>
        <w:ind w:left="0" w:right="-142" w:firstLine="567"/>
        <w:jc w:val="left"/>
        <w:rPr>
          <w:sz w:val="18"/>
          <w:szCs w:val="18"/>
        </w:rPr>
      </w:pPr>
    </w:p>
    <w:p w:rsidR="004529A0" w:rsidRPr="004529A0" w:rsidRDefault="004529A0" w:rsidP="004529A0">
      <w:pPr>
        <w:tabs>
          <w:tab w:val="left" w:pos="426"/>
          <w:tab w:val="left" w:pos="3976"/>
        </w:tabs>
        <w:ind w:left="0" w:right="-142" w:firstLine="567"/>
        <w:jc w:val="left"/>
        <w:rPr>
          <w:sz w:val="18"/>
          <w:szCs w:val="18"/>
        </w:rPr>
      </w:pPr>
      <w:r w:rsidRPr="004529A0">
        <w:rPr>
          <w:sz w:val="18"/>
          <w:szCs w:val="18"/>
        </w:rPr>
        <w:t>О назначении публичных</w:t>
      </w:r>
      <w:r>
        <w:rPr>
          <w:sz w:val="18"/>
          <w:szCs w:val="18"/>
        </w:rPr>
        <w:t xml:space="preserve"> </w:t>
      </w:r>
      <w:r w:rsidRPr="004529A0">
        <w:rPr>
          <w:sz w:val="18"/>
          <w:szCs w:val="18"/>
        </w:rPr>
        <w:t>слушаний по проекту решения о предоставлении разрешения</w:t>
      </w:r>
      <w:r>
        <w:rPr>
          <w:sz w:val="18"/>
          <w:szCs w:val="18"/>
        </w:rPr>
        <w:t xml:space="preserve"> </w:t>
      </w:r>
      <w:r w:rsidRPr="004529A0">
        <w:rPr>
          <w:sz w:val="18"/>
          <w:szCs w:val="18"/>
        </w:rPr>
        <w:t>на условно разрешенный вид</w:t>
      </w:r>
    </w:p>
    <w:p w:rsidR="004529A0" w:rsidRPr="004529A0" w:rsidRDefault="004529A0" w:rsidP="004529A0">
      <w:pPr>
        <w:tabs>
          <w:tab w:val="left" w:pos="426"/>
          <w:tab w:val="left" w:pos="3976"/>
        </w:tabs>
        <w:ind w:left="0" w:right="-142" w:firstLine="567"/>
        <w:jc w:val="left"/>
        <w:rPr>
          <w:sz w:val="18"/>
          <w:szCs w:val="18"/>
        </w:rPr>
      </w:pPr>
      <w:r w:rsidRPr="004529A0">
        <w:rPr>
          <w:sz w:val="18"/>
          <w:szCs w:val="18"/>
        </w:rPr>
        <w:t xml:space="preserve">использования земельного участка   </w:t>
      </w:r>
    </w:p>
    <w:p w:rsidR="004529A0" w:rsidRPr="004529A0" w:rsidRDefault="004529A0" w:rsidP="004529A0">
      <w:pPr>
        <w:tabs>
          <w:tab w:val="left" w:pos="426"/>
          <w:tab w:val="left" w:pos="3976"/>
        </w:tabs>
        <w:ind w:left="0" w:right="-142" w:firstLine="567"/>
        <w:jc w:val="left"/>
        <w:rPr>
          <w:sz w:val="18"/>
          <w:szCs w:val="18"/>
        </w:rPr>
      </w:pPr>
    </w:p>
    <w:p w:rsidR="004529A0" w:rsidRPr="004529A0" w:rsidRDefault="004529A0" w:rsidP="004529A0">
      <w:pPr>
        <w:tabs>
          <w:tab w:val="left" w:pos="426"/>
          <w:tab w:val="left" w:pos="3976"/>
        </w:tabs>
        <w:ind w:left="0" w:right="-142" w:firstLine="567"/>
        <w:rPr>
          <w:sz w:val="18"/>
          <w:szCs w:val="18"/>
        </w:rPr>
      </w:pPr>
      <w:r w:rsidRPr="004529A0">
        <w:rPr>
          <w:sz w:val="18"/>
          <w:szCs w:val="18"/>
        </w:rPr>
        <w:t xml:space="preserve">  </w:t>
      </w:r>
      <w:proofErr w:type="gramStart"/>
      <w:r w:rsidRPr="004529A0">
        <w:rPr>
          <w:sz w:val="18"/>
          <w:szCs w:val="1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Российской Федерации», ст. 19 Устава Хомутовского муниципального образования, постановлением администрации Хомутовского муниципального образования от 31.10.2018 №150 о</w:t>
      </w:r>
      <w:proofErr w:type="gramEnd"/>
      <w:r w:rsidRPr="004529A0">
        <w:rPr>
          <w:sz w:val="18"/>
          <w:szCs w:val="18"/>
        </w:rPr>
        <w:t>/</w:t>
      </w:r>
      <w:proofErr w:type="gramStart"/>
      <w:r w:rsidRPr="004529A0">
        <w:rPr>
          <w:sz w:val="18"/>
          <w:szCs w:val="18"/>
        </w:rPr>
        <w:t xml:space="preserve">д «О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4529A0">
        <w:rPr>
          <w:sz w:val="18"/>
          <w:szCs w:val="18"/>
        </w:rPr>
        <w:t>Хомутовском</w:t>
      </w:r>
      <w:proofErr w:type="spellEnd"/>
      <w:r w:rsidRPr="004529A0">
        <w:rPr>
          <w:sz w:val="18"/>
          <w:szCs w:val="18"/>
        </w:rPr>
        <w:t xml:space="preserve"> муниципальном образовании», на основании заявления </w:t>
      </w:r>
      <w:proofErr w:type="spellStart"/>
      <w:r w:rsidRPr="004529A0">
        <w:rPr>
          <w:sz w:val="18"/>
          <w:szCs w:val="18"/>
        </w:rPr>
        <w:t>Нишонова</w:t>
      </w:r>
      <w:proofErr w:type="spellEnd"/>
      <w:r w:rsidRPr="004529A0">
        <w:rPr>
          <w:sz w:val="18"/>
          <w:szCs w:val="18"/>
        </w:rPr>
        <w:t xml:space="preserve"> </w:t>
      </w:r>
      <w:proofErr w:type="spellStart"/>
      <w:r w:rsidRPr="004529A0">
        <w:rPr>
          <w:sz w:val="18"/>
          <w:szCs w:val="18"/>
        </w:rPr>
        <w:t>Зафаржона</w:t>
      </w:r>
      <w:proofErr w:type="spellEnd"/>
      <w:r w:rsidRPr="004529A0">
        <w:rPr>
          <w:sz w:val="18"/>
          <w:szCs w:val="18"/>
        </w:rPr>
        <w:t xml:space="preserve"> </w:t>
      </w:r>
      <w:proofErr w:type="spellStart"/>
      <w:r w:rsidRPr="004529A0">
        <w:rPr>
          <w:sz w:val="18"/>
          <w:szCs w:val="18"/>
        </w:rPr>
        <w:t>Рахимзоды</w:t>
      </w:r>
      <w:proofErr w:type="spellEnd"/>
      <w:r w:rsidRPr="004529A0">
        <w:rPr>
          <w:sz w:val="18"/>
          <w:szCs w:val="18"/>
        </w:rPr>
        <w:t>, Администрация Хомутовского муниципального образования</w:t>
      </w:r>
      <w:proofErr w:type="gramEnd"/>
    </w:p>
    <w:p w:rsidR="004529A0" w:rsidRDefault="004529A0" w:rsidP="004529A0">
      <w:pPr>
        <w:tabs>
          <w:tab w:val="left" w:pos="426"/>
          <w:tab w:val="left" w:pos="3976"/>
        </w:tabs>
        <w:ind w:left="0" w:right="-142" w:firstLine="567"/>
        <w:rPr>
          <w:sz w:val="18"/>
          <w:szCs w:val="18"/>
        </w:rPr>
      </w:pPr>
      <w:r w:rsidRPr="004529A0">
        <w:rPr>
          <w:sz w:val="18"/>
          <w:szCs w:val="18"/>
        </w:rPr>
        <w:t>ПОСТАНОВЛЯЕТ:</w:t>
      </w:r>
    </w:p>
    <w:p w:rsidR="004529A0" w:rsidRPr="004529A0" w:rsidRDefault="004529A0" w:rsidP="004529A0">
      <w:pPr>
        <w:tabs>
          <w:tab w:val="left" w:pos="426"/>
          <w:tab w:val="left" w:pos="3976"/>
        </w:tabs>
        <w:ind w:left="0" w:right="-142" w:firstLine="567"/>
        <w:rPr>
          <w:sz w:val="18"/>
          <w:szCs w:val="18"/>
        </w:rPr>
      </w:pPr>
    </w:p>
    <w:p w:rsidR="004529A0" w:rsidRPr="004529A0" w:rsidRDefault="004529A0" w:rsidP="004529A0">
      <w:pPr>
        <w:tabs>
          <w:tab w:val="left" w:pos="426"/>
          <w:tab w:val="left" w:pos="3976"/>
        </w:tabs>
        <w:ind w:left="0" w:right="-142" w:firstLine="567"/>
        <w:rPr>
          <w:sz w:val="18"/>
          <w:szCs w:val="18"/>
        </w:rPr>
      </w:pPr>
      <w:r>
        <w:rPr>
          <w:sz w:val="18"/>
          <w:szCs w:val="18"/>
        </w:rPr>
        <w:t>1.</w:t>
      </w:r>
      <w:r w:rsidRPr="004529A0">
        <w:rPr>
          <w:sz w:val="18"/>
          <w:szCs w:val="18"/>
        </w:rPr>
        <w:t>Назначить публичные слушания по проекту решения о предоставлении разрешения на условно разрешенный вид использования «Для индивидуального жилищного строительства»: в отношении земельного участка ЗУ</w:t>
      </w:r>
      <w:proofErr w:type="gramStart"/>
      <w:r w:rsidRPr="004529A0">
        <w:rPr>
          <w:sz w:val="18"/>
          <w:szCs w:val="18"/>
        </w:rPr>
        <w:t>1</w:t>
      </w:r>
      <w:proofErr w:type="gramEnd"/>
      <w:r w:rsidRPr="004529A0">
        <w:rPr>
          <w:sz w:val="18"/>
          <w:szCs w:val="18"/>
        </w:rPr>
        <w:t xml:space="preserve"> площадью 1000 </w:t>
      </w:r>
      <w:proofErr w:type="spellStart"/>
      <w:r w:rsidRPr="004529A0">
        <w:rPr>
          <w:sz w:val="18"/>
          <w:szCs w:val="18"/>
        </w:rPr>
        <w:t>кв.м</w:t>
      </w:r>
      <w:proofErr w:type="spellEnd"/>
      <w:r w:rsidRPr="004529A0">
        <w:rPr>
          <w:sz w:val="18"/>
          <w:szCs w:val="18"/>
        </w:rPr>
        <w:t xml:space="preserve">. образованного в результате раздела земельного участка с кадастровым номером 38:06:100922:3591 площадью 1960 </w:t>
      </w:r>
      <w:proofErr w:type="spellStart"/>
      <w:r w:rsidRPr="004529A0">
        <w:rPr>
          <w:sz w:val="18"/>
          <w:szCs w:val="18"/>
        </w:rPr>
        <w:t>кв.м</w:t>
      </w:r>
      <w:proofErr w:type="spellEnd"/>
      <w:r w:rsidRPr="004529A0">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4529A0">
        <w:rPr>
          <w:sz w:val="18"/>
          <w:szCs w:val="18"/>
        </w:rPr>
        <w:t>Хомутовское</w:t>
      </w:r>
      <w:proofErr w:type="spellEnd"/>
      <w:r w:rsidRPr="004529A0">
        <w:rPr>
          <w:sz w:val="18"/>
          <w:szCs w:val="18"/>
        </w:rPr>
        <w:t>, деревня</w:t>
      </w:r>
      <w:proofErr w:type="gramStart"/>
      <w:r w:rsidRPr="004529A0">
        <w:rPr>
          <w:sz w:val="18"/>
          <w:szCs w:val="18"/>
        </w:rPr>
        <w:t xml:space="preserve"> К</w:t>
      </w:r>
      <w:proofErr w:type="gramEnd"/>
      <w:r w:rsidRPr="004529A0">
        <w:rPr>
          <w:sz w:val="18"/>
          <w:szCs w:val="18"/>
        </w:rPr>
        <w:t xml:space="preserve">уда, улица Культурная, земельный участок 10. </w:t>
      </w:r>
    </w:p>
    <w:p w:rsidR="004529A0" w:rsidRPr="004529A0" w:rsidRDefault="004529A0" w:rsidP="004529A0">
      <w:pPr>
        <w:tabs>
          <w:tab w:val="left" w:pos="426"/>
          <w:tab w:val="left" w:pos="3976"/>
        </w:tabs>
        <w:ind w:left="0" w:right="-142" w:firstLine="567"/>
        <w:rPr>
          <w:sz w:val="18"/>
          <w:szCs w:val="18"/>
        </w:rPr>
      </w:pPr>
      <w:r>
        <w:rPr>
          <w:sz w:val="18"/>
          <w:szCs w:val="18"/>
        </w:rPr>
        <w:t>2.</w:t>
      </w:r>
      <w:r w:rsidRPr="004529A0">
        <w:rPr>
          <w:sz w:val="18"/>
          <w:szCs w:val="18"/>
        </w:rPr>
        <w:t>Комиссии по подготовке правил землепользования и застройки Хомутовского муниципального образования:</w:t>
      </w:r>
    </w:p>
    <w:p w:rsidR="004529A0" w:rsidRPr="004529A0" w:rsidRDefault="004529A0" w:rsidP="004529A0">
      <w:pPr>
        <w:tabs>
          <w:tab w:val="left" w:pos="426"/>
          <w:tab w:val="left" w:pos="3976"/>
        </w:tabs>
        <w:ind w:left="0" w:right="-142" w:firstLine="567"/>
        <w:rPr>
          <w:sz w:val="18"/>
          <w:szCs w:val="18"/>
        </w:rPr>
      </w:pPr>
      <w:r>
        <w:rPr>
          <w:sz w:val="18"/>
          <w:szCs w:val="18"/>
        </w:rPr>
        <w:t>1)</w:t>
      </w:r>
      <w:r w:rsidRPr="004529A0">
        <w:rPr>
          <w:sz w:val="18"/>
          <w:szCs w:val="18"/>
        </w:rPr>
        <w:t>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4529A0" w:rsidRPr="004529A0" w:rsidRDefault="004529A0" w:rsidP="004529A0">
      <w:pPr>
        <w:tabs>
          <w:tab w:val="left" w:pos="426"/>
          <w:tab w:val="left" w:pos="3976"/>
        </w:tabs>
        <w:ind w:left="0" w:right="-142" w:firstLine="567"/>
        <w:rPr>
          <w:sz w:val="18"/>
          <w:szCs w:val="18"/>
        </w:rPr>
      </w:pPr>
      <w:r>
        <w:rPr>
          <w:sz w:val="18"/>
          <w:szCs w:val="18"/>
        </w:rPr>
        <w:t>2)</w:t>
      </w:r>
      <w:r w:rsidRPr="004529A0">
        <w:rPr>
          <w:sz w:val="18"/>
          <w:szCs w:val="18"/>
        </w:rPr>
        <w:t>Обеспечить опубликование в газете «Вестник Хомутовского поселения» и размещение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4529A0" w:rsidRPr="004529A0" w:rsidRDefault="004529A0" w:rsidP="004529A0">
      <w:pPr>
        <w:tabs>
          <w:tab w:val="left" w:pos="426"/>
          <w:tab w:val="left" w:pos="3976"/>
        </w:tabs>
        <w:ind w:left="0" w:right="-142" w:firstLine="567"/>
        <w:rPr>
          <w:sz w:val="18"/>
          <w:szCs w:val="18"/>
        </w:rPr>
      </w:pPr>
      <w:r w:rsidRPr="004529A0">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4529A0" w:rsidRPr="004529A0" w:rsidRDefault="004529A0" w:rsidP="004529A0">
      <w:pPr>
        <w:tabs>
          <w:tab w:val="left" w:pos="426"/>
          <w:tab w:val="left" w:pos="3976"/>
        </w:tabs>
        <w:ind w:left="0" w:right="-142" w:firstLine="567"/>
        <w:rPr>
          <w:sz w:val="18"/>
          <w:szCs w:val="18"/>
        </w:rPr>
      </w:pPr>
      <w:r w:rsidRPr="004529A0">
        <w:rPr>
          <w:sz w:val="18"/>
          <w:szCs w:val="18"/>
        </w:rPr>
        <w:t>б) проекта и информационных материалов к нему;</w:t>
      </w:r>
    </w:p>
    <w:p w:rsidR="004529A0" w:rsidRPr="004529A0" w:rsidRDefault="004529A0" w:rsidP="004529A0">
      <w:pPr>
        <w:tabs>
          <w:tab w:val="left" w:pos="426"/>
          <w:tab w:val="left" w:pos="3976"/>
        </w:tabs>
        <w:ind w:left="0" w:right="-142" w:firstLine="567"/>
        <w:rPr>
          <w:sz w:val="18"/>
          <w:szCs w:val="18"/>
        </w:rPr>
      </w:pPr>
      <w:r w:rsidRPr="004529A0">
        <w:rPr>
          <w:sz w:val="18"/>
          <w:szCs w:val="18"/>
        </w:rPr>
        <w:t>в) заключения о результатах публичных слушаний.</w:t>
      </w:r>
    </w:p>
    <w:p w:rsidR="004529A0" w:rsidRPr="004529A0" w:rsidRDefault="004529A0" w:rsidP="004529A0">
      <w:pPr>
        <w:tabs>
          <w:tab w:val="left" w:pos="426"/>
          <w:tab w:val="left" w:pos="3976"/>
        </w:tabs>
        <w:ind w:left="0" w:right="-142" w:firstLine="567"/>
        <w:rPr>
          <w:sz w:val="18"/>
          <w:szCs w:val="18"/>
        </w:rPr>
      </w:pPr>
      <w:r w:rsidRPr="004529A0">
        <w:rPr>
          <w:sz w:val="18"/>
          <w:szCs w:val="18"/>
        </w:rPr>
        <w:t>3. Опубликовать настоящее постановление в газете «Вестник Хомутовского поселения» и разместить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4529A0" w:rsidRPr="004529A0" w:rsidRDefault="004529A0" w:rsidP="004529A0">
      <w:pPr>
        <w:tabs>
          <w:tab w:val="left" w:pos="426"/>
          <w:tab w:val="left" w:pos="3976"/>
        </w:tabs>
        <w:ind w:left="0" w:right="-142" w:firstLine="567"/>
        <w:rPr>
          <w:sz w:val="18"/>
          <w:szCs w:val="18"/>
        </w:rPr>
      </w:pPr>
      <w:r w:rsidRPr="004529A0">
        <w:rPr>
          <w:sz w:val="18"/>
          <w:szCs w:val="18"/>
        </w:rPr>
        <w:t xml:space="preserve">4. </w:t>
      </w:r>
      <w:proofErr w:type="gramStart"/>
      <w:r w:rsidRPr="004529A0">
        <w:rPr>
          <w:sz w:val="18"/>
          <w:szCs w:val="18"/>
        </w:rPr>
        <w:t>Контроль за</w:t>
      </w:r>
      <w:proofErr w:type="gramEnd"/>
      <w:r w:rsidRPr="004529A0">
        <w:rPr>
          <w:sz w:val="18"/>
          <w:szCs w:val="18"/>
        </w:rPr>
        <w:t xml:space="preserve"> исполнением настоящего постановления возложить на Первого заместителя Главы администрации Хомутовского муниципального образования.</w:t>
      </w:r>
    </w:p>
    <w:p w:rsidR="004529A0" w:rsidRPr="004529A0" w:rsidRDefault="004529A0" w:rsidP="004529A0">
      <w:pPr>
        <w:tabs>
          <w:tab w:val="left" w:pos="426"/>
          <w:tab w:val="left" w:pos="3976"/>
        </w:tabs>
        <w:ind w:left="0" w:right="-142" w:firstLine="0"/>
        <w:jc w:val="left"/>
        <w:rPr>
          <w:sz w:val="18"/>
          <w:szCs w:val="18"/>
        </w:rPr>
      </w:pPr>
    </w:p>
    <w:p w:rsidR="004529A0" w:rsidRPr="004529A0" w:rsidRDefault="004529A0" w:rsidP="004529A0">
      <w:pPr>
        <w:tabs>
          <w:tab w:val="left" w:pos="426"/>
          <w:tab w:val="left" w:pos="3976"/>
        </w:tabs>
        <w:ind w:left="0" w:right="-142" w:firstLine="567"/>
        <w:jc w:val="left"/>
        <w:rPr>
          <w:i/>
          <w:sz w:val="18"/>
          <w:szCs w:val="18"/>
        </w:rPr>
      </w:pPr>
      <w:r>
        <w:rPr>
          <w:i/>
          <w:sz w:val="18"/>
          <w:szCs w:val="18"/>
        </w:rPr>
        <w:t xml:space="preserve">                                                                    </w:t>
      </w:r>
      <w:r w:rsidRPr="004529A0">
        <w:rPr>
          <w:i/>
          <w:sz w:val="18"/>
          <w:szCs w:val="18"/>
        </w:rPr>
        <w:t>Председатель ликвидационной комиссии                                      А.В. Иваненко</w:t>
      </w:r>
    </w:p>
    <w:p w:rsidR="00BA6CC7" w:rsidRPr="00BA6CC7" w:rsidRDefault="00BA6CC7" w:rsidP="00BA6CC7">
      <w:pPr>
        <w:tabs>
          <w:tab w:val="left" w:pos="426"/>
          <w:tab w:val="left" w:pos="3976"/>
        </w:tabs>
        <w:ind w:left="0" w:right="-142" w:firstLine="567"/>
        <w:jc w:val="center"/>
        <w:rPr>
          <w:b/>
          <w:sz w:val="18"/>
          <w:szCs w:val="18"/>
          <w:u w:val="single"/>
        </w:rPr>
      </w:pPr>
      <w:r w:rsidRPr="00BA6CC7">
        <w:rPr>
          <w:b/>
          <w:sz w:val="18"/>
          <w:szCs w:val="18"/>
          <w:u w:val="single"/>
        </w:rPr>
        <w:lastRenderedPageBreak/>
        <w:t>Проект</w:t>
      </w:r>
    </w:p>
    <w:p w:rsidR="00BA6CC7" w:rsidRPr="00BA6CC7" w:rsidRDefault="00BA6CC7" w:rsidP="00BA6CC7">
      <w:pPr>
        <w:tabs>
          <w:tab w:val="left" w:pos="426"/>
          <w:tab w:val="left" w:pos="3976"/>
        </w:tabs>
        <w:ind w:left="0" w:right="-142" w:firstLine="567"/>
        <w:jc w:val="left"/>
        <w:rPr>
          <w:sz w:val="18"/>
          <w:szCs w:val="18"/>
        </w:rPr>
      </w:pPr>
      <w:r w:rsidRPr="00BA6CC7">
        <w:rPr>
          <w:sz w:val="18"/>
          <w:szCs w:val="18"/>
        </w:rPr>
        <w:t xml:space="preserve">Решения о предоставлении разрешения на условно разрешенный вид использования «Для индивидуального жилищного строительства»: в отношении земельного участка ЗУ 1 площадью 1000 </w:t>
      </w:r>
      <w:proofErr w:type="spellStart"/>
      <w:r w:rsidRPr="00BA6CC7">
        <w:rPr>
          <w:sz w:val="18"/>
          <w:szCs w:val="18"/>
        </w:rPr>
        <w:t>кв.м</w:t>
      </w:r>
      <w:proofErr w:type="spellEnd"/>
      <w:r w:rsidRPr="00BA6CC7">
        <w:rPr>
          <w:sz w:val="18"/>
          <w:szCs w:val="18"/>
        </w:rPr>
        <w:t xml:space="preserve">. образованного в результате раздела земельного участка с кадастровым номером 38:06:100922:3591 площадью 1960 </w:t>
      </w:r>
      <w:proofErr w:type="spellStart"/>
      <w:r w:rsidRPr="00BA6CC7">
        <w:rPr>
          <w:sz w:val="18"/>
          <w:szCs w:val="18"/>
        </w:rPr>
        <w:t>кв.м</w:t>
      </w:r>
      <w:proofErr w:type="spellEnd"/>
      <w:r w:rsidRPr="00BA6CC7">
        <w:rPr>
          <w:sz w:val="18"/>
          <w:szCs w:val="18"/>
        </w:rPr>
        <w:t xml:space="preserve">., расположенного по адресу: </w:t>
      </w:r>
    </w:p>
    <w:p w:rsidR="00BA6CC7" w:rsidRPr="00BA6CC7" w:rsidRDefault="00BA6CC7" w:rsidP="00BA6CC7">
      <w:pPr>
        <w:tabs>
          <w:tab w:val="left" w:pos="426"/>
          <w:tab w:val="left" w:pos="3976"/>
        </w:tabs>
        <w:ind w:left="0" w:right="-142" w:firstLine="567"/>
        <w:jc w:val="left"/>
        <w:rPr>
          <w:sz w:val="18"/>
          <w:szCs w:val="18"/>
        </w:rPr>
      </w:pPr>
      <w:r w:rsidRPr="00BA6CC7">
        <w:rPr>
          <w:sz w:val="18"/>
          <w:szCs w:val="18"/>
        </w:rPr>
        <w:t xml:space="preserve">Российская Федерация, Иркутская область, муниципальный район Иркутский, сельское поселение </w:t>
      </w:r>
      <w:proofErr w:type="spellStart"/>
      <w:r w:rsidRPr="00BA6CC7">
        <w:rPr>
          <w:sz w:val="18"/>
          <w:szCs w:val="18"/>
        </w:rPr>
        <w:t>Хомутовское</w:t>
      </w:r>
      <w:proofErr w:type="spellEnd"/>
      <w:r w:rsidRPr="00BA6CC7">
        <w:rPr>
          <w:sz w:val="18"/>
          <w:szCs w:val="18"/>
        </w:rPr>
        <w:t>, деревня</w:t>
      </w:r>
      <w:proofErr w:type="gramStart"/>
      <w:r w:rsidRPr="00BA6CC7">
        <w:rPr>
          <w:sz w:val="18"/>
          <w:szCs w:val="18"/>
        </w:rPr>
        <w:t xml:space="preserve"> К</w:t>
      </w:r>
      <w:proofErr w:type="gramEnd"/>
      <w:r w:rsidRPr="00BA6CC7">
        <w:rPr>
          <w:sz w:val="18"/>
          <w:szCs w:val="18"/>
        </w:rPr>
        <w:t>уда, улица Культурная, земельный участок 10</w:t>
      </w:r>
    </w:p>
    <w:p w:rsidR="00BA6CC7" w:rsidRPr="00BA6CC7" w:rsidRDefault="00BA6CC7" w:rsidP="00BA6CC7">
      <w:pPr>
        <w:tabs>
          <w:tab w:val="left" w:pos="426"/>
          <w:tab w:val="left" w:pos="3976"/>
        </w:tabs>
        <w:ind w:left="0" w:right="-142" w:firstLine="567"/>
        <w:jc w:val="left"/>
        <w:rPr>
          <w:sz w:val="18"/>
          <w:szCs w:val="18"/>
        </w:rPr>
      </w:pPr>
    </w:p>
    <w:p w:rsidR="00BA6CC7" w:rsidRPr="00BA6CC7" w:rsidRDefault="00BA6CC7" w:rsidP="00BA6CC7">
      <w:pPr>
        <w:tabs>
          <w:tab w:val="left" w:pos="426"/>
          <w:tab w:val="left" w:pos="3976"/>
        </w:tabs>
        <w:ind w:left="0" w:right="-142" w:firstLine="567"/>
        <w:jc w:val="left"/>
        <w:rPr>
          <w:sz w:val="18"/>
          <w:szCs w:val="18"/>
        </w:rPr>
      </w:pPr>
      <w:r w:rsidRPr="00BA6CC7">
        <w:rPr>
          <w:sz w:val="18"/>
          <w:szCs w:val="18"/>
        </w:rPr>
        <w:t xml:space="preserve">Учитывая заявление </w:t>
      </w:r>
      <w:proofErr w:type="spellStart"/>
      <w:r w:rsidRPr="00BA6CC7">
        <w:rPr>
          <w:sz w:val="18"/>
          <w:szCs w:val="18"/>
        </w:rPr>
        <w:t>Нишонова</w:t>
      </w:r>
      <w:proofErr w:type="spellEnd"/>
      <w:r w:rsidRPr="00BA6CC7">
        <w:rPr>
          <w:sz w:val="18"/>
          <w:szCs w:val="18"/>
        </w:rPr>
        <w:t xml:space="preserve"> З.Р. о предоставлении разрешения на условно разрешенный вид использования «Для индивидуального жилищного строительства»: в отношении земельного участка ЗУ 1 площадью 1000 </w:t>
      </w:r>
      <w:proofErr w:type="spellStart"/>
      <w:r w:rsidRPr="00BA6CC7">
        <w:rPr>
          <w:sz w:val="18"/>
          <w:szCs w:val="18"/>
        </w:rPr>
        <w:t>кв.м</w:t>
      </w:r>
      <w:proofErr w:type="spellEnd"/>
      <w:r w:rsidRPr="00BA6CC7">
        <w:rPr>
          <w:sz w:val="18"/>
          <w:szCs w:val="18"/>
        </w:rPr>
        <w:t xml:space="preserve">. образованного в результате раздела земельного участка с кадастровым номером 38:06:100922:3591 площадью 1960 </w:t>
      </w:r>
      <w:proofErr w:type="spellStart"/>
      <w:r w:rsidRPr="00BA6CC7">
        <w:rPr>
          <w:sz w:val="18"/>
          <w:szCs w:val="18"/>
        </w:rPr>
        <w:t>кв.м</w:t>
      </w:r>
      <w:proofErr w:type="spellEnd"/>
      <w:r w:rsidRPr="00BA6CC7">
        <w:rPr>
          <w:sz w:val="18"/>
          <w:szCs w:val="18"/>
        </w:rPr>
        <w:t xml:space="preserve">., расположенного по адресу: </w:t>
      </w:r>
    </w:p>
    <w:p w:rsidR="00BA6CC7" w:rsidRPr="00BA6CC7" w:rsidRDefault="00BA6CC7" w:rsidP="00BA6CC7">
      <w:pPr>
        <w:tabs>
          <w:tab w:val="left" w:pos="426"/>
          <w:tab w:val="left" w:pos="3976"/>
        </w:tabs>
        <w:ind w:left="0" w:right="-142" w:firstLine="567"/>
        <w:jc w:val="left"/>
        <w:rPr>
          <w:sz w:val="18"/>
          <w:szCs w:val="18"/>
        </w:rPr>
      </w:pPr>
      <w:r w:rsidRPr="00BA6CC7">
        <w:rPr>
          <w:sz w:val="18"/>
          <w:szCs w:val="18"/>
        </w:rPr>
        <w:t xml:space="preserve">Российская Федерация, Иркутская область, муниципальный район Иркутский, сельское поселение </w:t>
      </w:r>
      <w:proofErr w:type="spellStart"/>
      <w:r w:rsidRPr="00BA6CC7">
        <w:rPr>
          <w:sz w:val="18"/>
          <w:szCs w:val="18"/>
        </w:rPr>
        <w:t>Хомутовское</w:t>
      </w:r>
      <w:proofErr w:type="spellEnd"/>
      <w:r w:rsidRPr="00BA6CC7">
        <w:rPr>
          <w:sz w:val="18"/>
          <w:szCs w:val="18"/>
        </w:rPr>
        <w:t>, деревня</w:t>
      </w:r>
      <w:proofErr w:type="gramStart"/>
      <w:r w:rsidRPr="00BA6CC7">
        <w:rPr>
          <w:sz w:val="18"/>
          <w:szCs w:val="18"/>
        </w:rPr>
        <w:t xml:space="preserve"> К</w:t>
      </w:r>
      <w:proofErr w:type="gramEnd"/>
      <w:r w:rsidRPr="00BA6CC7">
        <w:rPr>
          <w:sz w:val="18"/>
          <w:szCs w:val="18"/>
        </w:rPr>
        <w:t>уда, улица Культурная, земельный участок 10.</w:t>
      </w:r>
    </w:p>
    <w:p w:rsidR="00BA6CC7" w:rsidRPr="00BA6CC7" w:rsidRDefault="00BA6CC7" w:rsidP="00BA6CC7">
      <w:pPr>
        <w:tabs>
          <w:tab w:val="left" w:pos="426"/>
          <w:tab w:val="left" w:pos="3976"/>
        </w:tabs>
        <w:ind w:left="0" w:right="-142" w:firstLine="567"/>
        <w:jc w:val="left"/>
        <w:rPr>
          <w:b/>
          <w:sz w:val="18"/>
          <w:szCs w:val="18"/>
        </w:rPr>
      </w:pPr>
      <w:r w:rsidRPr="00BA6CC7">
        <w:rPr>
          <w:b/>
          <w:sz w:val="18"/>
          <w:szCs w:val="18"/>
        </w:rPr>
        <w:t>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BA6CC7" w:rsidRPr="00BA6CC7" w:rsidRDefault="00BA6CC7" w:rsidP="00BA6CC7">
      <w:pPr>
        <w:tabs>
          <w:tab w:val="left" w:pos="426"/>
          <w:tab w:val="left" w:pos="3976"/>
        </w:tabs>
        <w:ind w:left="0" w:right="-142" w:firstLine="567"/>
        <w:jc w:val="left"/>
        <w:rPr>
          <w:b/>
          <w:sz w:val="18"/>
          <w:szCs w:val="18"/>
        </w:rPr>
      </w:pPr>
      <w:r w:rsidRPr="00BA6CC7">
        <w:rPr>
          <w:sz w:val="18"/>
          <w:szCs w:val="18"/>
        </w:rPr>
        <mc:AlternateContent>
          <mc:Choice Requires="wps">
            <w:drawing>
              <wp:anchor distT="0" distB="0" distL="114300" distR="114300" simplePos="0" relativeHeight="251709440" behindDoc="0" locked="0" layoutInCell="1" allowOverlap="1">
                <wp:simplePos x="0" y="0"/>
                <wp:positionH relativeFrom="column">
                  <wp:posOffset>2634615</wp:posOffset>
                </wp:positionH>
                <wp:positionV relativeFrom="paragraph">
                  <wp:posOffset>3038475</wp:posOffset>
                </wp:positionV>
                <wp:extent cx="553085" cy="247650"/>
                <wp:effectExtent l="38100" t="95250" r="37465" b="95250"/>
                <wp:wrapNone/>
                <wp:docPr id="2137310167" name="Поле 2137310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103991">
                          <a:off x="0" y="0"/>
                          <a:ext cx="553085" cy="247650"/>
                        </a:xfrm>
                        <a:prstGeom prst="rect">
                          <a:avLst/>
                        </a:prstGeom>
                        <a:solidFill>
                          <a:srgbClr val="FFFFFF"/>
                        </a:solidFill>
                        <a:ln w="9525">
                          <a:solidFill>
                            <a:srgbClr val="000000"/>
                          </a:solidFill>
                          <a:miter lim="800000"/>
                          <a:headEnd/>
                          <a:tailEnd/>
                        </a:ln>
                      </wps:spPr>
                      <wps:txbx>
                        <w:txbxContent>
                          <w:p w:rsidR="000C44C9" w:rsidRDefault="000C44C9" w:rsidP="00BA6CC7">
                            <w:r>
                              <w:rPr>
                                <w:rFonts w:ascii="Arial" w:hAnsi="Arial" w:cs="Arial"/>
                                <w:color w:val="252625"/>
                                <w:shd w:val="clear" w:color="auto" w:fill="FFFFFF"/>
                              </w:rPr>
                              <w:t>:3592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Поле 2137310167" o:spid="_x0000_s1026" type="#_x0000_t202" style="position:absolute;left:0;text-align:left;margin-left:207.45pt;margin-top:239.25pt;width:43.55pt;height:19.5pt;rotation:1205853fd;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">
                <v:textbox>
                  <w:txbxContent>
                    <w:p w:rsidR="000C44C9" w:rsidRDefault="000C44C9" w:rsidP="00BA6CC7">
                      <w:r>
                        <w:rPr>
                          <w:rFonts w:ascii="Arial" w:hAnsi="Arial" w:cs="Arial"/>
                          <w:color w:val="252625"/>
                          <w:shd w:val="clear" w:color="auto" w:fill="FFFFFF"/>
                        </w:rPr>
                        <w:t>:3592</w:t>
                      </w:r>
                    </w:p>
                  </w:txbxContent>
                </v:textbox>
              </v:shape>
            </w:pict>
          </mc:Fallback>
        </mc:AlternateContent>
      </w:r>
      <w:r w:rsidRPr="00BA6CC7">
        <w:rPr>
          <w:sz w:val="18"/>
          <w:szCs w:val="18"/>
        </w:rPr>
        <mc:AlternateContent>
          <mc:Choice Requires="wps">
            <w:drawing>
              <wp:anchor distT="0" distB="0" distL="114300" distR="114300" simplePos="0" relativeHeight="251706368" behindDoc="0" locked="0" layoutInCell="1" allowOverlap="1">
                <wp:simplePos x="0" y="0"/>
                <wp:positionH relativeFrom="column">
                  <wp:posOffset>3606800</wp:posOffset>
                </wp:positionH>
                <wp:positionV relativeFrom="paragraph">
                  <wp:posOffset>2877185</wp:posOffset>
                </wp:positionV>
                <wp:extent cx="581025" cy="228600"/>
                <wp:effectExtent l="0" t="0" r="28575" b="19050"/>
                <wp:wrapNone/>
                <wp:docPr id="2137310166" name="Поле 2137310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228600"/>
                        </a:xfrm>
                        <a:prstGeom prst="rect">
                          <a:avLst/>
                        </a:prstGeom>
                        <a:solidFill>
                          <a:srgbClr val="FFFFFF"/>
                        </a:solidFill>
                        <a:ln w="9525">
                          <a:solidFill>
                            <a:srgbClr val="000000"/>
                          </a:solidFill>
                          <a:miter lim="800000"/>
                          <a:headEnd/>
                          <a:tailEnd/>
                        </a:ln>
                      </wps:spPr>
                      <wps:txbx>
                        <w:txbxContent>
                          <w:p w:rsidR="000C44C9" w:rsidRDefault="000C44C9" w:rsidP="00BA6CC7">
                            <w:r>
                              <w:rPr>
                                <w:rFonts w:ascii="Arial" w:hAnsi="Arial" w:cs="Arial"/>
                                <w:color w:val="252625"/>
                                <w:shd w:val="clear" w:color="auto" w:fill="FFFFFF"/>
                              </w:rPr>
                              <w:t>:4971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Поле 2137310166" o:spid="_x0000_s1027" type="#_x0000_t202" style="position:absolute;left:0;text-align:left;margin-left:284pt;margin-top:226.55pt;width:45.75pt;height:18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">
                <v:textbox>
                  <w:txbxContent>
                    <w:p w:rsidR="000C44C9" w:rsidRDefault="000C44C9" w:rsidP="00BA6CC7">
                      <w:r>
                        <w:rPr>
                          <w:rFonts w:ascii="Arial" w:hAnsi="Arial" w:cs="Arial"/>
                          <w:color w:val="252625"/>
                          <w:shd w:val="clear" w:color="auto" w:fill="FFFFFF"/>
                        </w:rPr>
                        <w:t>:4971</w:t>
                      </w:r>
                    </w:p>
                  </w:txbxContent>
                </v:textbox>
              </v:shape>
            </w:pict>
          </mc:Fallback>
        </mc:AlternateContent>
      </w:r>
      <w:r w:rsidRPr="00BA6CC7">
        <w:rPr>
          <w:sz w:val="18"/>
          <w:szCs w:val="18"/>
        </w:rPr>
        <mc:AlternateContent>
          <mc:Choice Requires="wps">
            <w:drawing>
              <wp:anchor distT="0" distB="0" distL="114300" distR="114300" simplePos="0" relativeHeight="251707392" behindDoc="0" locked="0" layoutInCell="1" allowOverlap="1">
                <wp:simplePos x="0" y="0"/>
                <wp:positionH relativeFrom="column">
                  <wp:posOffset>2051050</wp:posOffset>
                </wp:positionH>
                <wp:positionV relativeFrom="paragraph">
                  <wp:posOffset>1562735</wp:posOffset>
                </wp:positionV>
                <wp:extent cx="553085" cy="247650"/>
                <wp:effectExtent l="0" t="0" r="18415" b="19050"/>
                <wp:wrapNone/>
                <wp:docPr id="2137310164" name="Поле 2137310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085" cy="247650"/>
                        </a:xfrm>
                        <a:prstGeom prst="rect">
                          <a:avLst/>
                        </a:prstGeom>
                        <a:solidFill>
                          <a:srgbClr val="FFFFFF"/>
                        </a:solidFill>
                        <a:ln w="9525">
                          <a:solidFill>
                            <a:srgbClr val="000000"/>
                          </a:solidFill>
                          <a:miter lim="800000"/>
                          <a:headEnd/>
                          <a:tailEnd/>
                        </a:ln>
                      </wps:spPr>
                      <wps:txbx>
                        <w:txbxContent>
                          <w:p w:rsidR="000C44C9" w:rsidRDefault="000C44C9" w:rsidP="00BA6CC7">
                            <w:r>
                              <w:rPr>
                                <w:rFonts w:ascii="Arial" w:hAnsi="Arial" w:cs="Arial"/>
                                <w:color w:val="252625"/>
                                <w:shd w:val="clear" w:color="auto" w:fill="FFFFFF"/>
                              </w:rPr>
                              <w:t>:3590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Поле 2137310164" o:spid="_x0000_s1028" type="#_x0000_t202" style="position:absolute;left:0;text-align:left;margin-left:161.5pt;margin-top:123.05pt;width:43.55pt;height:19.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">
                <v:textbox>
                  <w:txbxContent>
                    <w:p w:rsidR="000C44C9" w:rsidRDefault="000C44C9" w:rsidP="00BA6CC7">
                      <w:r>
                        <w:rPr>
                          <w:rFonts w:ascii="Arial" w:hAnsi="Arial" w:cs="Arial"/>
                          <w:color w:val="252625"/>
                          <w:shd w:val="clear" w:color="auto" w:fill="FFFFFF"/>
                        </w:rPr>
                        <w:t>:3590</w:t>
                      </w:r>
                    </w:p>
                  </w:txbxContent>
                </v:textbox>
              </v:shape>
            </w:pict>
          </mc:Fallback>
        </mc:AlternateContent>
      </w:r>
      <w:r w:rsidRPr="00BA6CC7">
        <w:rPr>
          <w:sz w:val="18"/>
          <w:szCs w:val="18"/>
        </w:rPr>
        <mc:AlternateContent>
          <mc:Choice Requires="wps">
            <w:drawing>
              <wp:anchor distT="0" distB="0" distL="114300" distR="114300" simplePos="0" relativeHeight="251708416" behindDoc="0" locked="0" layoutInCell="1" allowOverlap="1">
                <wp:simplePos x="0" y="0"/>
                <wp:positionH relativeFrom="column">
                  <wp:posOffset>3409315</wp:posOffset>
                </wp:positionH>
                <wp:positionV relativeFrom="paragraph">
                  <wp:posOffset>1960245</wp:posOffset>
                </wp:positionV>
                <wp:extent cx="1066800" cy="266700"/>
                <wp:effectExtent l="19050" t="247650" r="19050" b="247650"/>
                <wp:wrapNone/>
                <wp:docPr id="2137310163" name="Поле 2137310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537581">
                          <a:off x="0" y="0"/>
                          <a:ext cx="1066800" cy="266700"/>
                        </a:xfrm>
                        <a:prstGeom prst="rect">
                          <a:avLst/>
                        </a:prstGeom>
                        <a:solidFill>
                          <a:srgbClr val="FFFFFF"/>
                        </a:solidFill>
                        <a:ln w="9525">
                          <a:solidFill>
                            <a:srgbClr val="000000"/>
                          </a:solidFill>
                          <a:miter lim="800000"/>
                          <a:headEnd/>
                          <a:tailEnd/>
                        </a:ln>
                      </wps:spPr>
                      <wps:txbx>
                        <w:txbxContent>
                          <w:p w:rsidR="000C44C9" w:rsidRDefault="000C44C9" w:rsidP="00BA6CC7">
                            <w:proofErr w:type="spellStart"/>
                            <w:r>
                              <w:t>Ул</w:t>
                            </w:r>
                            <w:proofErr w:type="gramStart"/>
                            <w:r>
                              <w:t>.к</w:t>
                            </w:r>
                            <w:proofErr w:type="gramEnd"/>
                            <w:r>
                              <w:t>ультурная</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Поле 2137310163" o:spid="_x0000_s1029" type="#_x0000_t202" style="position:absolute;left:0;text-align:left;margin-left:268.45pt;margin-top:154.35pt;width:84pt;height:21pt;rotation:1679448fd;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">
                <v:textbox>
                  <w:txbxContent>
                    <w:p w:rsidR="000C44C9" w:rsidRDefault="000C44C9" w:rsidP="00BA6CC7">
                      <w:proofErr w:type="spellStart"/>
                      <w:r>
                        <w:t>Ул</w:t>
                      </w:r>
                      <w:proofErr w:type="gramStart"/>
                      <w:r>
                        <w:t>.к</w:t>
                      </w:r>
                      <w:proofErr w:type="gramEnd"/>
                      <w:r>
                        <w:t>ультурная</w:t>
                      </w:r>
                      <w:proofErr w:type="spellEnd"/>
                    </w:p>
                  </w:txbxContent>
                </v:textbox>
              </v:shape>
            </w:pict>
          </mc:Fallback>
        </mc:AlternateContent>
      </w:r>
      <w:r w:rsidRPr="00BA6CC7">
        <w:rPr>
          <w:b/>
          <w:sz w:val="18"/>
          <w:szCs w:val="18"/>
        </w:rPr>
        <w:drawing>
          <wp:inline distT="0" distB="0" distL="0" distR="0">
            <wp:extent cx="5768340" cy="4442460"/>
            <wp:effectExtent l="0" t="0" r="3810" b="0"/>
            <wp:docPr id="2137310161" name="Рисунок 2137310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68340" cy="4442460"/>
                    </a:xfrm>
                    <a:prstGeom prst="rect">
                      <a:avLst/>
                    </a:prstGeom>
                    <a:noFill/>
                    <a:ln>
                      <a:noFill/>
                    </a:ln>
                  </pic:spPr>
                </pic:pic>
              </a:graphicData>
            </a:graphic>
          </wp:inline>
        </w:drawing>
      </w:r>
      <w:r w:rsidRPr="00BA6CC7">
        <w:rPr>
          <w:sz w:val="18"/>
          <w:szCs w:val="18"/>
        </w:rPr>
        <mc:AlternateContent>
          <mc:Choice Requires="wps">
            <w:drawing>
              <wp:anchor distT="0" distB="0" distL="114300" distR="114300" simplePos="0" relativeHeight="251705344" behindDoc="0" locked="0" layoutInCell="1" allowOverlap="1">
                <wp:simplePos x="0" y="0"/>
                <wp:positionH relativeFrom="column">
                  <wp:posOffset>3046095</wp:posOffset>
                </wp:positionH>
                <wp:positionV relativeFrom="paragraph">
                  <wp:posOffset>1362710</wp:posOffset>
                </wp:positionV>
                <wp:extent cx="553085" cy="247650"/>
                <wp:effectExtent l="38100" t="38100" r="37465" b="38100"/>
                <wp:wrapNone/>
                <wp:docPr id="2137310162" name="Поле 21373101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79674">
                          <a:off x="0" y="0"/>
                          <a:ext cx="553085" cy="247650"/>
                        </a:xfrm>
                        <a:prstGeom prst="rect">
                          <a:avLst/>
                        </a:prstGeom>
                        <a:solidFill>
                          <a:srgbClr val="FFFFFF"/>
                        </a:solidFill>
                        <a:ln w="9525">
                          <a:solidFill>
                            <a:srgbClr val="000000"/>
                          </a:solidFill>
                          <a:miter lim="800000"/>
                          <a:headEnd/>
                          <a:tailEnd/>
                        </a:ln>
                      </wps:spPr>
                      <wps:txbx>
                        <w:txbxContent>
                          <w:p w:rsidR="000C44C9" w:rsidRDefault="000C44C9" w:rsidP="00BA6CC7">
                            <w:r>
                              <w:rPr>
                                <w:rFonts w:ascii="Arial" w:hAnsi="Arial" w:cs="Arial"/>
                                <w:color w:val="252625"/>
                                <w:shd w:val="clear" w:color="auto" w:fill="FFFFFF"/>
                              </w:rPr>
                              <w:t>:8709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Поле 2137310162" o:spid="_x0000_s1030" type="#_x0000_t202" style="position:absolute;left:0;text-align:left;margin-left:239.85pt;margin-top:107.3pt;width:43.55pt;height:19.5pt;rotation:305479fd;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">
                <v:textbox>
                  <w:txbxContent>
                    <w:p w:rsidR="000C44C9" w:rsidRDefault="000C44C9" w:rsidP="00BA6CC7">
                      <w:r>
                        <w:rPr>
                          <w:rFonts w:ascii="Arial" w:hAnsi="Arial" w:cs="Arial"/>
                          <w:color w:val="252625"/>
                          <w:shd w:val="clear" w:color="auto" w:fill="FFFFFF"/>
                        </w:rPr>
                        <w:t>:8709</w:t>
                      </w:r>
                    </w:p>
                  </w:txbxContent>
                </v:textbox>
              </v:shape>
            </w:pict>
          </mc:Fallback>
        </mc:AlternateContent>
      </w:r>
      <w:r w:rsidRPr="00BA6CC7">
        <w:rPr>
          <w:b/>
          <w:sz w:val="18"/>
          <w:szCs w:val="18"/>
        </w:rPr>
        <w:t xml:space="preserve"> </w:t>
      </w:r>
    </w:p>
    <w:p w:rsidR="004529A0" w:rsidRPr="004529A0" w:rsidRDefault="004529A0" w:rsidP="004529A0">
      <w:pPr>
        <w:tabs>
          <w:tab w:val="left" w:pos="426"/>
          <w:tab w:val="left" w:pos="3976"/>
        </w:tabs>
        <w:ind w:left="0" w:right="-142" w:firstLine="567"/>
        <w:jc w:val="left"/>
        <w:rPr>
          <w:sz w:val="18"/>
          <w:szCs w:val="18"/>
        </w:rPr>
      </w:pPr>
    </w:p>
    <w:p w:rsidR="004529A0" w:rsidRPr="004529A0" w:rsidRDefault="004529A0" w:rsidP="004529A0">
      <w:pPr>
        <w:tabs>
          <w:tab w:val="left" w:pos="426"/>
          <w:tab w:val="left" w:pos="3976"/>
        </w:tabs>
        <w:ind w:left="0" w:right="-142" w:firstLine="567"/>
        <w:jc w:val="left"/>
        <w:rPr>
          <w:sz w:val="18"/>
          <w:szCs w:val="18"/>
        </w:rPr>
      </w:pPr>
    </w:p>
    <w:p w:rsidR="004529A0" w:rsidRPr="004529A0" w:rsidRDefault="004529A0" w:rsidP="004529A0">
      <w:pPr>
        <w:tabs>
          <w:tab w:val="left" w:pos="426"/>
          <w:tab w:val="left" w:pos="3976"/>
        </w:tabs>
        <w:ind w:left="0" w:right="-142" w:firstLine="567"/>
        <w:jc w:val="left"/>
        <w:rPr>
          <w:sz w:val="18"/>
          <w:szCs w:val="18"/>
        </w:rPr>
      </w:pPr>
    </w:p>
    <w:p w:rsidR="004529A0" w:rsidRPr="001C1A3F" w:rsidRDefault="004529A0" w:rsidP="001C1A3F">
      <w:pPr>
        <w:tabs>
          <w:tab w:val="left" w:pos="426"/>
          <w:tab w:val="left" w:pos="3976"/>
        </w:tabs>
        <w:ind w:left="0" w:right="-142" w:firstLine="567"/>
        <w:jc w:val="left"/>
        <w:rPr>
          <w:sz w:val="18"/>
          <w:szCs w:val="18"/>
        </w:rPr>
      </w:pPr>
    </w:p>
    <w:p w:rsidR="00C47541" w:rsidRDefault="00C47541" w:rsidP="00E373D1">
      <w:pPr>
        <w:tabs>
          <w:tab w:val="left" w:pos="426"/>
          <w:tab w:val="left" w:pos="3976"/>
        </w:tabs>
        <w:ind w:right="-142"/>
        <w:jc w:val="left"/>
        <w:rPr>
          <w:i/>
          <w:sz w:val="18"/>
          <w:szCs w:val="18"/>
        </w:rPr>
      </w:pPr>
    </w:p>
    <w:p w:rsidR="00BA6CC7" w:rsidRPr="00BA6CC7" w:rsidRDefault="00BA6CC7" w:rsidP="00BA6CC7">
      <w:pPr>
        <w:tabs>
          <w:tab w:val="left" w:pos="426"/>
          <w:tab w:val="left" w:pos="3976"/>
        </w:tabs>
        <w:ind w:left="0" w:right="-142" w:firstLine="567"/>
        <w:rPr>
          <w:b/>
          <w:sz w:val="18"/>
          <w:szCs w:val="18"/>
        </w:rPr>
      </w:pPr>
      <w:r w:rsidRPr="00BA6CC7">
        <w:rPr>
          <w:b/>
          <w:sz w:val="18"/>
          <w:szCs w:val="18"/>
        </w:rPr>
        <w:t xml:space="preserve">                                                                                   Оповещение</w:t>
      </w:r>
    </w:p>
    <w:p w:rsidR="00BA6CC7" w:rsidRPr="00BA6CC7" w:rsidRDefault="00BA6CC7" w:rsidP="00BA6CC7">
      <w:pPr>
        <w:tabs>
          <w:tab w:val="left" w:pos="426"/>
          <w:tab w:val="left" w:pos="3976"/>
        </w:tabs>
        <w:ind w:left="0" w:right="-142" w:firstLine="567"/>
        <w:rPr>
          <w:sz w:val="18"/>
          <w:szCs w:val="18"/>
        </w:rPr>
      </w:pPr>
      <w:proofErr w:type="gramStart"/>
      <w:r w:rsidRPr="00BA6CC7">
        <w:rPr>
          <w:sz w:val="18"/>
          <w:szCs w:val="18"/>
        </w:rPr>
        <w:t xml:space="preserve">жителей Хомутовского муниципального образования о начале публичных слушаний по проекту решения о предоставлении разрешения на условно разрешенный вид использования «Для индивидуального жилищного строительства»: в отношении земельного участка ЗУ 1 площадью 1000 </w:t>
      </w:r>
      <w:proofErr w:type="spellStart"/>
      <w:r w:rsidRPr="00BA6CC7">
        <w:rPr>
          <w:sz w:val="18"/>
          <w:szCs w:val="18"/>
        </w:rPr>
        <w:t>кв.м</w:t>
      </w:r>
      <w:proofErr w:type="spellEnd"/>
      <w:r w:rsidRPr="00BA6CC7">
        <w:rPr>
          <w:sz w:val="18"/>
          <w:szCs w:val="18"/>
        </w:rPr>
        <w:t xml:space="preserve">. образованного в результате раздела земельного участка с кадастровым номером 38:06:100922:3591 площадью 1960 </w:t>
      </w:r>
      <w:proofErr w:type="spellStart"/>
      <w:r w:rsidRPr="00BA6CC7">
        <w:rPr>
          <w:sz w:val="18"/>
          <w:szCs w:val="18"/>
        </w:rPr>
        <w:t>кв.м</w:t>
      </w:r>
      <w:proofErr w:type="spellEnd"/>
      <w:r w:rsidRPr="00BA6CC7">
        <w:rPr>
          <w:sz w:val="18"/>
          <w:szCs w:val="18"/>
        </w:rPr>
        <w:t xml:space="preserve">., расположенного по адресу: </w:t>
      </w:r>
      <w:proofErr w:type="gramEnd"/>
    </w:p>
    <w:p w:rsidR="00BA6CC7" w:rsidRPr="00BA6CC7" w:rsidRDefault="00BA6CC7" w:rsidP="00BA6CC7">
      <w:pPr>
        <w:tabs>
          <w:tab w:val="left" w:pos="426"/>
          <w:tab w:val="left" w:pos="3976"/>
        </w:tabs>
        <w:ind w:left="0" w:right="-142" w:firstLine="567"/>
        <w:rPr>
          <w:sz w:val="18"/>
          <w:szCs w:val="18"/>
        </w:rPr>
      </w:pPr>
      <w:r w:rsidRPr="00BA6CC7">
        <w:rPr>
          <w:sz w:val="18"/>
          <w:szCs w:val="18"/>
        </w:rPr>
        <w:t xml:space="preserve">Российская Федерация, Иркутская область, муниципальный район Иркутский, сельское поселение </w:t>
      </w:r>
      <w:proofErr w:type="spellStart"/>
      <w:r w:rsidRPr="00BA6CC7">
        <w:rPr>
          <w:sz w:val="18"/>
          <w:szCs w:val="18"/>
        </w:rPr>
        <w:t>Хомутовское</w:t>
      </w:r>
      <w:proofErr w:type="spellEnd"/>
      <w:r w:rsidRPr="00BA6CC7">
        <w:rPr>
          <w:sz w:val="18"/>
          <w:szCs w:val="18"/>
        </w:rPr>
        <w:t>, деревня</w:t>
      </w:r>
      <w:proofErr w:type="gramStart"/>
      <w:r w:rsidRPr="00BA6CC7">
        <w:rPr>
          <w:sz w:val="18"/>
          <w:szCs w:val="18"/>
        </w:rPr>
        <w:t xml:space="preserve"> К</w:t>
      </w:r>
      <w:proofErr w:type="gramEnd"/>
      <w:r w:rsidRPr="00BA6CC7">
        <w:rPr>
          <w:sz w:val="18"/>
          <w:szCs w:val="18"/>
        </w:rPr>
        <w:t>уда, улица Культурная, земельный участок 10</w:t>
      </w:r>
    </w:p>
    <w:p w:rsidR="00BA6CC7" w:rsidRPr="00BA6CC7" w:rsidRDefault="00BA6CC7" w:rsidP="00BA6CC7">
      <w:pPr>
        <w:tabs>
          <w:tab w:val="left" w:pos="426"/>
          <w:tab w:val="left" w:pos="3976"/>
        </w:tabs>
        <w:ind w:left="0" w:right="-142" w:firstLine="567"/>
        <w:rPr>
          <w:sz w:val="18"/>
          <w:szCs w:val="18"/>
        </w:rPr>
      </w:pPr>
    </w:p>
    <w:p w:rsidR="00BA6CC7" w:rsidRPr="00BA6CC7" w:rsidRDefault="00BA6CC7" w:rsidP="00BA6CC7">
      <w:pPr>
        <w:tabs>
          <w:tab w:val="left" w:pos="426"/>
          <w:tab w:val="left" w:pos="3976"/>
        </w:tabs>
        <w:ind w:left="0" w:right="-142" w:firstLine="567"/>
        <w:rPr>
          <w:sz w:val="18"/>
          <w:szCs w:val="18"/>
        </w:rPr>
      </w:pPr>
      <w:proofErr w:type="gramStart"/>
      <w:r w:rsidRPr="00BA6CC7">
        <w:rPr>
          <w:sz w:val="18"/>
          <w:szCs w:val="18"/>
        </w:rPr>
        <w:t xml:space="preserve">Комиссия по подготовке правил землепользования и застройки Хомутовского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«Для индивидуального жилищного строительства»: в отношении земельного участка ЗУ 1 площадью 1000 </w:t>
      </w:r>
      <w:proofErr w:type="spellStart"/>
      <w:r w:rsidRPr="00BA6CC7">
        <w:rPr>
          <w:sz w:val="18"/>
          <w:szCs w:val="18"/>
        </w:rPr>
        <w:t>кв.м</w:t>
      </w:r>
      <w:proofErr w:type="spellEnd"/>
      <w:r w:rsidRPr="00BA6CC7">
        <w:rPr>
          <w:sz w:val="18"/>
          <w:szCs w:val="18"/>
        </w:rPr>
        <w:t xml:space="preserve">. образованного в результате раздела земельного участка с кадастровым номером 38:06:100922:3591 площадью 1960 </w:t>
      </w:r>
      <w:proofErr w:type="spellStart"/>
      <w:r w:rsidRPr="00BA6CC7">
        <w:rPr>
          <w:sz w:val="18"/>
          <w:szCs w:val="18"/>
        </w:rPr>
        <w:t>кв.м</w:t>
      </w:r>
      <w:proofErr w:type="spellEnd"/>
      <w:r w:rsidRPr="00BA6CC7">
        <w:rPr>
          <w:sz w:val="18"/>
          <w:szCs w:val="18"/>
        </w:rPr>
        <w:t>., расположенного по адресу</w:t>
      </w:r>
      <w:proofErr w:type="gramEnd"/>
      <w:r w:rsidRPr="00BA6CC7">
        <w:rPr>
          <w:sz w:val="18"/>
          <w:szCs w:val="18"/>
        </w:rPr>
        <w:t xml:space="preserve">:  Российская Федерация, Иркутская область, муниципальный район Иркутский, сельское поселение </w:t>
      </w:r>
      <w:proofErr w:type="spellStart"/>
      <w:r w:rsidRPr="00BA6CC7">
        <w:rPr>
          <w:sz w:val="18"/>
          <w:szCs w:val="18"/>
        </w:rPr>
        <w:t>Хомутовское</w:t>
      </w:r>
      <w:proofErr w:type="spellEnd"/>
      <w:r w:rsidRPr="00BA6CC7">
        <w:rPr>
          <w:sz w:val="18"/>
          <w:szCs w:val="18"/>
        </w:rPr>
        <w:t>, деревня</w:t>
      </w:r>
      <w:proofErr w:type="gramStart"/>
      <w:r w:rsidRPr="00BA6CC7">
        <w:rPr>
          <w:sz w:val="18"/>
          <w:szCs w:val="18"/>
        </w:rPr>
        <w:t xml:space="preserve"> К</w:t>
      </w:r>
      <w:proofErr w:type="gramEnd"/>
      <w:r w:rsidRPr="00BA6CC7">
        <w:rPr>
          <w:sz w:val="18"/>
          <w:szCs w:val="18"/>
        </w:rPr>
        <w:t xml:space="preserve">уда, улица Культурная, земельный участок 10., расположенного по адресу: </w:t>
      </w:r>
      <w:proofErr w:type="gramStart"/>
      <w:r w:rsidRPr="00BA6CC7">
        <w:rPr>
          <w:sz w:val="18"/>
          <w:szCs w:val="18"/>
        </w:rPr>
        <w:t xml:space="preserve">Российская Федерация, Иркутская область, Иркутский муниципальный район, </w:t>
      </w:r>
      <w:proofErr w:type="spellStart"/>
      <w:r w:rsidRPr="00BA6CC7">
        <w:rPr>
          <w:sz w:val="18"/>
          <w:szCs w:val="18"/>
        </w:rPr>
        <w:t>Хомутовское</w:t>
      </w:r>
      <w:proofErr w:type="spellEnd"/>
      <w:r w:rsidRPr="00BA6CC7">
        <w:rPr>
          <w:sz w:val="18"/>
          <w:szCs w:val="18"/>
        </w:rPr>
        <w:t xml:space="preserve"> сельское поселение, с. Хомутово, ул. Кирова, 7/1. (далее – проект).</w:t>
      </w:r>
      <w:proofErr w:type="gramEnd"/>
    </w:p>
    <w:p w:rsidR="00BA6CC7" w:rsidRPr="00BA6CC7" w:rsidRDefault="00BA6CC7" w:rsidP="00BA6CC7">
      <w:pPr>
        <w:tabs>
          <w:tab w:val="left" w:pos="426"/>
          <w:tab w:val="left" w:pos="3976"/>
        </w:tabs>
        <w:ind w:left="0" w:right="-142" w:firstLine="567"/>
        <w:rPr>
          <w:sz w:val="18"/>
          <w:szCs w:val="18"/>
        </w:rPr>
      </w:pPr>
      <w:r w:rsidRPr="00BA6CC7">
        <w:rPr>
          <w:sz w:val="18"/>
          <w:szCs w:val="18"/>
        </w:rPr>
        <w:t>Информационные материалы к проекту:</w:t>
      </w:r>
    </w:p>
    <w:p w:rsidR="00BA6CC7" w:rsidRPr="00BA6CC7" w:rsidRDefault="00BA6CC7" w:rsidP="00BA6CC7">
      <w:pPr>
        <w:tabs>
          <w:tab w:val="left" w:pos="426"/>
          <w:tab w:val="left" w:pos="3976"/>
        </w:tabs>
        <w:ind w:left="0" w:right="-142" w:firstLine="567"/>
        <w:rPr>
          <w:sz w:val="18"/>
          <w:szCs w:val="18"/>
        </w:rPr>
      </w:pPr>
      <w:r w:rsidRPr="00BA6CC7">
        <w:rPr>
          <w:sz w:val="18"/>
          <w:szCs w:val="18"/>
        </w:rPr>
        <w:t>1)проект решения о предоставлении разрешения на условно разрешенный вид использования земельного участка;</w:t>
      </w:r>
    </w:p>
    <w:p w:rsidR="00BA6CC7" w:rsidRPr="00BA6CC7" w:rsidRDefault="00BA6CC7" w:rsidP="00BA6CC7">
      <w:pPr>
        <w:tabs>
          <w:tab w:val="left" w:pos="426"/>
          <w:tab w:val="left" w:pos="3976"/>
        </w:tabs>
        <w:ind w:left="0" w:right="-142" w:firstLine="567"/>
        <w:rPr>
          <w:sz w:val="18"/>
          <w:szCs w:val="18"/>
        </w:rPr>
      </w:pPr>
      <w:r w:rsidRPr="00BA6CC7">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BA6CC7" w:rsidRPr="00BA6CC7" w:rsidRDefault="00BA6CC7" w:rsidP="00BA6CC7">
      <w:pPr>
        <w:tabs>
          <w:tab w:val="left" w:pos="426"/>
          <w:tab w:val="left" w:pos="3976"/>
        </w:tabs>
        <w:ind w:left="0" w:right="-142" w:firstLine="567"/>
        <w:rPr>
          <w:sz w:val="18"/>
          <w:szCs w:val="18"/>
        </w:rPr>
      </w:pPr>
      <w:r w:rsidRPr="00BA6CC7">
        <w:rPr>
          <w:sz w:val="18"/>
          <w:szCs w:val="18"/>
        </w:rPr>
        <w:lastRenderedPageBreak/>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18.09.2025г. по 16.10.2025 г.)</w:t>
      </w:r>
    </w:p>
    <w:p w:rsidR="00BA6CC7" w:rsidRPr="00BA6CC7" w:rsidRDefault="00BA6CC7" w:rsidP="00BA6CC7">
      <w:pPr>
        <w:tabs>
          <w:tab w:val="left" w:pos="426"/>
          <w:tab w:val="left" w:pos="3976"/>
        </w:tabs>
        <w:ind w:left="0" w:right="-142" w:firstLine="567"/>
        <w:rPr>
          <w:sz w:val="18"/>
          <w:szCs w:val="18"/>
        </w:rPr>
      </w:pPr>
      <w:r w:rsidRPr="00BA6CC7">
        <w:rPr>
          <w:sz w:val="18"/>
          <w:szCs w:val="18"/>
        </w:rPr>
        <w:t>Место экспозиции проекта: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BA6CC7">
        <w:rPr>
          <w:sz w:val="18"/>
          <w:szCs w:val="18"/>
        </w:rPr>
        <w:t xml:space="preserve"> А</w:t>
      </w:r>
      <w:proofErr w:type="gramEnd"/>
      <w:r w:rsidRPr="00BA6CC7">
        <w:rPr>
          <w:sz w:val="18"/>
          <w:szCs w:val="18"/>
        </w:rPr>
        <w:t>, 1 этаж, 3 кабинет (отдел градостроительства, земельных и имущественных отношений)</w:t>
      </w:r>
    </w:p>
    <w:p w:rsidR="00BA6CC7" w:rsidRPr="00BA6CC7" w:rsidRDefault="00BA6CC7" w:rsidP="00BA6CC7">
      <w:pPr>
        <w:tabs>
          <w:tab w:val="left" w:pos="426"/>
          <w:tab w:val="left" w:pos="3976"/>
        </w:tabs>
        <w:ind w:left="0" w:right="-142" w:firstLine="567"/>
        <w:rPr>
          <w:sz w:val="18"/>
          <w:szCs w:val="18"/>
        </w:rPr>
      </w:pPr>
      <w:r w:rsidRPr="00BA6CC7">
        <w:rPr>
          <w:sz w:val="18"/>
          <w:szCs w:val="18"/>
        </w:rPr>
        <w:t>Дата открытия экспозиции проекта: 18.09.2025 г.</w:t>
      </w:r>
    </w:p>
    <w:p w:rsidR="00BA6CC7" w:rsidRPr="00BA6CC7" w:rsidRDefault="00BA6CC7" w:rsidP="00BA6CC7">
      <w:pPr>
        <w:tabs>
          <w:tab w:val="left" w:pos="426"/>
          <w:tab w:val="left" w:pos="3976"/>
        </w:tabs>
        <w:ind w:left="0" w:right="-142" w:firstLine="567"/>
        <w:rPr>
          <w:sz w:val="18"/>
          <w:szCs w:val="18"/>
        </w:rPr>
      </w:pPr>
      <w:r w:rsidRPr="00BA6CC7">
        <w:rPr>
          <w:sz w:val="18"/>
          <w:szCs w:val="18"/>
        </w:rPr>
        <w:t xml:space="preserve">Срок, время проведения экспозиции проекта: с 18.09.2025г. по 16.10.2025г. включительно. </w:t>
      </w:r>
    </w:p>
    <w:p w:rsidR="00BA6CC7" w:rsidRPr="00BA6CC7" w:rsidRDefault="00BA6CC7" w:rsidP="00BA6CC7">
      <w:pPr>
        <w:tabs>
          <w:tab w:val="left" w:pos="426"/>
          <w:tab w:val="left" w:pos="3976"/>
        </w:tabs>
        <w:ind w:left="0" w:right="-142" w:firstLine="567"/>
        <w:rPr>
          <w:sz w:val="18"/>
          <w:szCs w:val="18"/>
        </w:rPr>
      </w:pPr>
      <w:r w:rsidRPr="00BA6CC7">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BA6CC7" w:rsidRPr="00BA6CC7" w:rsidRDefault="00BA6CC7" w:rsidP="00BA6CC7">
      <w:pPr>
        <w:tabs>
          <w:tab w:val="left" w:pos="426"/>
          <w:tab w:val="left" w:pos="3976"/>
        </w:tabs>
        <w:ind w:left="0" w:right="-142" w:firstLine="567"/>
        <w:rPr>
          <w:sz w:val="18"/>
          <w:szCs w:val="18"/>
        </w:rPr>
      </w:pPr>
      <w:r w:rsidRPr="00BA6CC7">
        <w:rPr>
          <w:sz w:val="18"/>
          <w:szCs w:val="18"/>
        </w:rPr>
        <w:t xml:space="preserve">Собрания участников публичных слушаний: </w:t>
      </w:r>
    </w:p>
    <w:p w:rsidR="00BA6CC7" w:rsidRPr="00BA6CC7" w:rsidRDefault="00BA6CC7" w:rsidP="00BA6CC7">
      <w:pPr>
        <w:tabs>
          <w:tab w:val="left" w:pos="426"/>
          <w:tab w:val="left" w:pos="3976"/>
        </w:tabs>
        <w:ind w:left="0" w:right="-142" w:firstLine="567"/>
        <w:rPr>
          <w:sz w:val="18"/>
          <w:szCs w:val="18"/>
        </w:rPr>
      </w:pPr>
      <w:r w:rsidRPr="00BA6CC7">
        <w:rPr>
          <w:sz w:val="18"/>
          <w:szCs w:val="18"/>
        </w:rPr>
        <w:t>- Регистрация лиц, участвующих в собрании участников публичных слушаний: 16.10.2025 г.</w:t>
      </w:r>
    </w:p>
    <w:p w:rsidR="00BA6CC7" w:rsidRPr="00BA6CC7" w:rsidRDefault="00BA6CC7" w:rsidP="00BA6CC7">
      <w:pPr>
        <w:tabs>
          <w:tab w:val="left" w:pos="426"/>
          <w:tab w:val="left" w:pos="3976"/>
        </w:tabs>
        <w:ind w:left="0" w:right="-142" w:firstLine="567"/>
        <w:rPr>
          <w:sz w:val="18"/>
          <w:szCs w:val="18"/>
        </w:rPr>
      </w:pPr>
      <w:r w:rsidRPr="00BA6CC7">
        <w:rPr>
          <w:sz w:val="18"/>
          <w:szCs w:val="18"/>
        </w:rPr>
        <w:t>(с 15:30 до 16:00 часов) по адресу: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BA6CC7">
        <w:rPr>
          <w:sz w:val="18"/>
          <w:szCs w:val="18"/>
        </w:rPr>
        <w:t xml:space="preserve"> А</w:t>
      </w:r>
      <w:proofErr w:type="gramEnd"/>
      <w:r w:rsidRPr="00BA6CC7">
        <w:rPr>
          <w:sz w:val="18"/>
          <w:szCs w:val="18"/>
        </w:rPr>
        <w:t>, 1 этаж, 3 кабинет;</w:t>
      </w:r>
    </w:p>
    <w:p w:rsidR="00BA6CC7" w:rsidRPr="00BA6CC7" w:rsidRDefault="00BA6CC7" w:rsidP="00BA6CC7">
      <w:pPr>
        <w:tabs>
          <w:tab w:val="left" w:pos="426"/>
          <w:tab w:val="left" w:pos="3976"/>
        </w:tabs>
        <w:ind w:left="0" w:right="-142" w:firstLine="567"/>
        <w:rPr>
          <w:sz w:val="18"/>
          <w:szCs w:val="18"/>
        </w:rPr>
      </w:pPr>
      <w:r w:rsidRPr="00BA6CC7">
        <w:rPr>
          <w:sz w:val="18"/>
          <w:szCs w:val="18"/>
        </w:rPr>
        <w:t>- Собрание участников публичных слушаний: 16.10.2025 в 16:00 часов.</w:t>
      </w:r>
    </w:p>
    <w:p w:rsidR="00BA6CC7" w:rsidRPr="00BA6CC7" w:rsidRDefault="00BA6CC7" w:rsidP="00BA6CC7">
      <w:pPr>
        <w:tabs>
          <w:tab w:val="left" w:pos="426"/>
          <w:tab w:val="left" w:pos="3976"/>
        </w:tabs>
        <w:ind w:left="0" w:right="-142" w:firstLine="567"/>
        <w:rPr>
          <w:sz w:val="18"/>
          <w:szCs w:val="18"/>
        </w:rPr>
      </w:pPr>
      <w:proofErr w:type="gramStart"/>
      <w:r w:rsidRPr="00BA6CC7">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BA6CC7" w:rsidRPr="00BA6CC7" w:rsidRDefault="00BA6CC7" w:rsidP="00BA6CC7">
      <w:pPr>
        <w:tabs>
          <w:tab w:val="left" w:pos="426"/>
          <w:tab w:val="left" w:pos="3976"/>
        </w:tabs>
        <w:ind w:left="0" w:right="-142" w:firstLine="567"/>
        <w:rPr>
          <w:sz w:val="18"/>
          <w:szCs w:val="18"/>
        </w:rPr>
      </w:pPr>
      <w:r w:rsidRPr="00BA6CC7">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BA6CC7" w:rsidRPr="00BA6CC7" w:rsidRDefault="00BA6CC7" w:rsidP="00BA6CC7">
      <w:pPr>
        <w:tabs>
          <w:tab w:val="left" w:pos="426"/>
          <w:tab w:val="left" w:pos="3976"/>
        </w:tabs>
        <w:ind w:left="0" w:right="-142" w:firstLine="567"/>
        <w:rPr>
          <w:sz w:val="18"/>
          <w:szCs w:val="18"/>
        </w:rPr>
      </w:pPr>
      <w:r w:rsidRPr="00BA6CC7">
        <w:rPr>
          <w:sz w:val="18"/>
          <w:szCs w:val="18"/>
        </w:rPr>
        <w:t>- в письменной или устной форме в ходе проведения собрания участников публичных слушаний;</w:t>
      </w:r>
    </w:p>
    <w:p w:rsidR="00BA6CC7" w:rsidRPr="00BA6CC7" w:rsidRDefault="00BA6CC7" w:rsidP="00BA6CC7">
      <w:pPr>
        <w:tabs>
          <w:tab w:val="left" w:pos="426"/>
          <w:tab w:val="left" w:pos="3976"/>
        </w:tabs>
        <w:ind w:left="0" w:right="-142" w:firstLine="567"/>
        <w:rPr>
          <w:sz w:val="18"/>
          <w:szCs w:val="18"/>
        </w:rPr>
      </w:pPr>
      <w:r w:rsidRPr="00BA6CC7">
        <w:rPr>
          <w:sz w:val="18"/>
          <w:szCs w:val="18"/>
        </w:rPr>
        <w:t xml:space="preserve">- в письменной форме в адрес Администрации Хомутовского муниципального образования по адресу: </w:t>
      </w:r>
      <w:proofErr w:type="gramStart"/>
      <w:r w:rsidRPr="00BA6CC7">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BA6CC7" w:rsidRPr="00BA6CC7" w:rsidRDefault="00BA6CC7" w:rsidP="00BA6CC7">
      <w:pPr>
        <w:tabs>
          <w:tab w:val="left" w:pos="426"/>
          <w:tab w:val="left" w:pos="3976"/>
        </w:tabs>
        <w:ind w:left="0" w:right="-142" w:firstLine="567"/>
        <w:rPr>
          <w:sz w:val="18"/>
          <w:szCs w:val="18"/>
        </w:rPr>
      </w:pPr>
      <w:r w:rsidRPr="00BA6CC7">
        <w:rPr>
          <w:sz w:val="18"/>
          <w:szCs w:val="18"/>
        </w:rPr>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(http://khomutovskoe-mo.ru) и в газете «Вестник Хомутовского поселения», »:,  https://pos.gosuslugi.ru/backoffice/</w:t>
      </w:r>
      <w:proofErr w:type="gramStart"/>
      <w:r w:rsidRPr="00BA6CC7">
        <w:rPr>
          <w:sz w:val="18"/>
          <w:szCs w:val="18"/>
        </w:rPr>
        <w:t>ПОС</w:t>
      </w:r>
      <w:proofErr w:type="gramEnd"/>
      <w:r w:rsidRPr="00BA6CC7">
        <w:rPr>
          <w:sz w:val="18"/>
          <w:szCs w:val="18"/>
        </w:rPr>
        <w:t>/ Общественные обсуждения и публичные слушания::   с 18.09.2025г. по 16.10.2025.</w:t>
      </w:r>
    </w:p>
    <w:p w:rsidR="00C47541" w:rsidRPr="00BA6CC7" w:rsidRDefault="00BA6CC7" w:rsidP="00BA6CC7">
      <w:pPr>
        <w:tabs>
          <w:tab w:val="left" w:pos="426"/>
          <w:tab w:val="left" w:pos="3976"/>
        </w:tabs>
        <w:ind w:left="0" w:right="-142" w:firstLine="567"/>
        <w:rPr>
          <w:sz w:val="18"/>
          <w:szCs w:val="18"/>
        </w:rPr>
      </w:pPr>
      <w:r w:rsidRPr="00BA6CC7">
        <w:rPr>
          <w:sz w:val="18"/>
          <w:szCs w:val="18"/>
        </w:rPr>
        <w:t>Справки по вопросам организации и проведения публичных слушаний по телефону: 696-182,696-501.</w:t>
      </w:r>
    </w:p>
    <w:p w:rsidR="00856F0E" w:rsidRPr="00856F0E" w:rsidRDefault="00856F0E" w:rsidP="00856F0E">
      <w:pPr>
        <w:tabs>
          <w:tab w:val="left" w:pos="426"/>
          <w:tab w:val="left" w:pos="3976"/>
        </w:tabs>
        <w:ind w:left="0" w:right="-142" w:firstLine="567"/>
        <w:jc w:val="left"/>
        <w:rPr>
          <w:i/>
          <w:sz w:val="18"/>
          <w:szCs w:val="18"/>
        </w:rPr>
      </w:pPr>
    </w:p>
    <w:p w:rsidR="00B23921" w:rsidRDefault="00B23921" w:rsidP="00E04974">
      <w:pPr>
        <w:tabs>
          <w:tab w:val="left" w:pos="426"/>
          <w:tab w:val="left" w:pos="3976"/>
        </w:tabs>
        <w:ind w:left="0" w:right="-142" w:firstLine="567"/>
        <w:rPr>
          <w:b/>
          <w:sz w:val="18"/>
          <w:szCs w:val="18"/>
        </w:rPr>
      </w:pPr>
    </w:p>
    <w:p w:rsidR="00B23921" w:rsidRDefault="00B23921" w:rsidP="00E04974">
      <w:pPr>
        <w:tabs>
          <w:tab w:val="left" w:pos="426"/>
          <w:tab w:val="left" w:pos="3976"/>
        </w:tabs>
        <w:ind w:left="0" w:right="-142" w:firstLine="567"/>
        <w:rPr>
          <w:b/>
          <w:sz w:val="18"/>
          <w:szCs w:val="18"/>
        </w:rPr>
      </w:pPr>
    </w:p>
    <w:p w:rsidR="00B23921" w:rsidRDefault="00B23921" w:rsidP="00E04974">
      <w:pPr>
        <w:tabs>
          <w:tab w:val="left" w:pos="426"/>
          <w:tab w:val="left" w:pos="3976"/>
        </w:tabs>
        <w:ind w:left="0" w:right="-142" w:firstLine="567"/>
        <w:rPr>
          <w:b/>
          <w:sz w:val="18"/>
          <w:szCs w:val="18"/>
        </w:rPr>
      </w:pPr>
    </w:p>
    <w:p w:rsidR="00B23921" w:rsidRDefault="00B23921" w:rsidP="00E04974">
      <w:pPr>
        <w:tabs>
          <w:tab w:val="left" w:pos="426"/>
          <w:tab w:val="left" w:pos="3976"/>
        </w:tabs>
        <w:ind w:left="0" w:right="-142" w:firstLine="567"/>
        <w:rPr>
          <w:b/>
          <w:sz w:val="18"/>
          <w:szCs w:val="18"/>
        </w:rPr>
      </w:pPr>
    </w:p>
    <w:p w:rsidR="00D31EC6" w:rsidRPr="00D31EC6" w:rsidRDefault="00D31EC6" w:rsidP="00D31EC6">
      <w:pPr>
        <w:tabs>
          <w:tab w:val="left" w:pos="426"/>
          <w:tab w:val="left" w:pos="3976"/>
        </w:tabs>
        <w:ind w:left="0" w:right="-142" w:firstLine="567"/>
        <w:jc w:val="center"/>
        <w:rPr>
          <w:sz w:val="18"/>
          <w:szCs w:val="18"/>
        </w:rPr>
      </w:pPr>
      <w:r w:rsidRPr="00D31EC6">
        <w:rPr>
          <w:sz w:val="18"/>
          <w:szCs w:val="18"/>
        </w:rPr>
        <w:t>РОССИЙСКАЯ ФЕДЕРАЦИЯ</w:t>
      </w:r>
    </w:p>
    <w:p w:rsidR="00D31EC6" w:rsidRPr="00D31EC6" w:rsidRDefault="00D31EC6" w:rsidP="00D31EC6">
      <w:pPr>
        <w:tabs>
          <w:tab w:val="left" w:pos="426"/>
          <w:tab w:val="left" w:pos="3976"/>
        </w:tabs>
        <w:ind w:left="0" w:right="-142" w:firstLine="567"/>
        <w:jc w:val="center"/>
        <w:rPr>
          <w:sz w:val="18"/>
          <w:szCs w:val="18"/>
        </w:rPr>
      </w:pPr>
      <w:r w:rsidRPr="00D31EC6">
        <w:rPr>
          <w:sz w:val="18"/>
          <w:szCs w:val="18"/>
        </w:rPr>
        <w:t>ИРКУТСКАЯ ОБЛАСТЬ ИРКУТСКИЙ РАЙОН</w:t>
      </w:r>
    </w:p>
    <w:p w:rsidR="00D31EC6" w:rsidRPr="00D31EC6" w:rsidRDefault="00D31EC6" w:rsidP="00D31EC6">
      <w:pPr>
        <w:tabs>
          <w:tab w:val="left" w:pos="426"/>
          <w:tab w:val="left" w:pos="3976"/>
        </w:tabs>
        <w:ind w:left="0" w:right="-142" w:firstLine="567"/>
        <w:jc w:val="center"/>
        <w:rPr>
          <w:sz w:val="18"/>
          <w:szCs w:val="18"/>
        </w:rPr>
      </w:pPr>
      <w:r w:rsidRPr="00D31EC6">
        <w:rPr>
          <w:sz w:val="18"/>
          <w:szCs w:val="18"/>
        </w:rPr>
        <w:t>ХОМУТОВСКОЕ МУНИЦИПАЛЬНОЕ ОБРАЗОВАНИЕ</w:t>
      </w:r>
    </w:p>
    <w:p w:rsidR="00D31EC6" w:rsidRPr="00D31EC6" w:rsidRDefault="00D31EC6" w:rsidP="00D31EC6">
      <w:pPr>
        <w:tabs>
          <w:tab w:val="left" w:pos="426"/>
          <w:tab w:val="left" w:pos="3976"/>
        </w:tabs>
        <w:ind w:left="0" w:right="-142" w:firstLine="567"/>
        <w:jc w:val="center"/>
        <w:rPr>
          <w:sz w:val="18"/>
          <w:szCs w:val="18"/>
        </w:rPr>
      </w:pPr>
      <w:r w:rsidRPr="00D31EC6">
        <w:rPr>
          <w:sz w:val="18"/>
          <w:szCs w:val="18"/>
        </w:rPr>
        <w:t>АДМИНИСТРАЦИЯ</w:t>
      </w:r>
    </w:p>
    <w:p w:rsidR="00D31EC6" w:rsidRPr="00D31EC6" w:rsidRDefault="00D31EC6" w:rsidP="00D31EC6">
      <w:pPr>
        <w:tabs>
          <w:tab w:val="left" w:pos="426"/>
          <w:tab w:val="left" w:pos="3976"/>
        </w:tabs>
        <w:ind w:left="0" w:right="-142" w:firstLine="567"/>
        <w:jc w:val="center"/>
        <w:rPr>
          <w:sz w:val="18"/>
          <w:szCs w:val="18"/>
        </w:rPr>
      </w:pPr>
      <w:r w:rsidRPr="00D31EC6">
        <w:rPr>
          <w:sz w:val="18"/>
          <w:szCs w:val="18"/>
        </w:rPr>
        <w:t>ПОСТАНОВЛЕНИЕ</w:t>
      </w:r>
    </w:p>
    <w:p w:rsidR="00D31EC6" w:rsidRPr="00D31EC6" w:rsidRDefault="00D31EC6" w:rsidP="00D31EC6">
      <w:pPr>
        <w:tabs>
          <w:tab w:val="left" w:pos="426"/>
          <w:tab w:val="left" w:pos="3976"/>
        </w:tabs>
        <w:ind w:left="0" w:right="-142" w:firstLine="567"/>
        <w:rPr>
          <w:sz w:val="18"/>
          <w:szCs w:val="18"/>
        </w:rPr>
      </w:pPr>
    </w:p>
    <w:p w:rsidR="00D31EC6" w:rsidRPr="00D31EC6" w:rsidRDefault="00D31EC6" w:rsidP="00D31EC6">
      <w:pPr>
        <w:tabs>
          <w:tab w:val="left" w:pos="426"/>
          <w:tab w:val="left" w:pos="3976"/>
        </w:tabs>
        <w:ind w:left="0" w:right="-142" w:firstLine="567"/>
        <w:rPr>
          <w:sz w:val="18"/>
          <w:szCs w:val="18"/>
        </w:rPr>
      </w:pPr>
    </w:p>
    <w:p w:rsidR="00D31EC6" w:rsidRPr="00D31EC6" w:rsidRDefault="00D31EC6" w:rsidP="00D31EC6">
      <w:pPr>
        <w:tabs>
          <w:tab w:val="left" w:pos="426"/>
          <w:tab w:val="left" w:pos="3976"/>
        </w:tabs>
        <w:ind w:left="0" w:right="-142" w:firstLine="567"/>
        <w:rPr>
          <w:sz w:val="18"/>
          <w:szCs w:val="18"/>
          <w:u w:val="single"/>
        </w:rPr>
      </w:pPr>
      <w:r w:rsidRPr="00D31EC6">
        <w:rPr>
          <w:sz w:val="18"/>
          <w:szCs w:val="18"/>
          <w:u w:val="single"/>
        </w:rPr>
        <w:t xml:space="preserve">29.09.2025  № 2138 </w:t>
      </w:r>
      <w:proofErr w:type="spellStart"/>
      <w:r w:rsidRPr="00D31EC6">
        <w:rPr>
          <w:sz w:val="18"/>
          <w:szCs w:val="18"/>
          <w:u w:val="single"/>
        </w:rPr>
        <w:t>пз</w:t>
      </w:r>
      <w:proofErr w:type="spellEnd"/>
    </w:p>
    <w:p w:rsidR="00B23921" w:rsidRPr="00D31EC6" w:rsidRDefault="00D31EC6" w:rsidP="00D31EC6">
      <w:pPr>
        <w:tabs>
          <w:tab w:val="left" w:pos="426"/>
          <w:tab w:val="left" w:pos="3976"/>
        </w:tabs>
        <w:ind w:left="0" w:right="-142" w:firstLine="567"/>
        <w:rPr>
          <w:sz w:val="18"/>
          <w:szCs w:val="18"/>
        </w:rPr>
      </w:pPr>
      <w:r w:rsidRPr="00D31EC6">
        <w:rPr>
          <w:sz w:val="18"/>
          <w:szCs w:val="18"/>
        </w:rPr>
        <w:t xml:space="preserve">       с. Хомутово</w:t>
      </w:r>
    </w:p>
    <w:p w:rsidR="00D31EC6" w:rsidRPr="00D31EC6" w:rsidRDefault="00D31EC6" w:rsidP="00E04974">
      <w:pPr>
        <w:tabs>
          <w:tab w:val="left" w:pos="426"/>
          <w:tab w:val="left" w:pos="3976"/>
        </w:tabs>
        <w:ind w:left="0" w:right="-142" w:firstLine="567"/>
        <w:rPr>
          <w:sz w:val="18"/>
          <w:szCs w:val="18"/>
        </w:rPr>
      </w:pPr>
    </w:p>
    <w:p w:rsidR="00D31EC6" w:rsidRPr="00D31EC6" w:rsidRDefault="00D31EC6" w:rsidP="00D31EC6">
      <w:pPr>
        <w:tabs>
          <w:tab w:val="left" w:pos="426"/>
          <w:tab w:val="left" w:pos="3976"/>
        </w:tabs>
        <w:ind w:left="0" w:right="-142" w:firstLine="567"/>
        <w:rPr>
          <w:sz w:val="18"/>
          <w:szCs w:val="18"/>
        </w:rPr>
      </w:pPr>
      <w:r w:rsidRPr="00D31EC6">
        <w:rPr>
          <w:sz w:val="18"/>
          <w:szCs w:val="18"/>
        </w:rPr>
        <w:t>О назначении публичных</w:t>
      </w:r>
      <w:r>
        <w:rPr>
          <w:sz w:val="18"/>
          <w:szCs w:val="18"/>
        </w:rPr>
        <w:t xml:space="preserve"> </w:t>
      </w:r>
      <w:r w:rsidRPr="00D31EC6">
        <w:rPr>
          <w:sz w:val="18"/>
          <w:szCs w:val="18"/>
        </w:rPr>
        <w:t>слушаний по проекту решения о предоставлении разрешения</w:t>
      </w:r>
      <w:r>
        <w:rPr>
          <w:sz w:val="18"/>
          <w:szCs w:val="18"/>
        </w:rPr>
        <w:t xml:space="preserve"> </w:t>
      </w:r>
      <w:r w:rsidRPr="00D31EC6">
        <w:rPr>
          <w:sz w:val="18"/>
          <w:szCs w:val="18"/>
        </w:rPr>
        <w:t>на условно разрешенный вид</w:t>
      </w:r>
    </w:p>
    <w:p w:rsidR="00D31EC6" w:rsidRPr="00D31EC6" w:rsidRDefault="00D31EC6" w:rsidP="00D31EC6">
      <w:pPr>
        <w:tabs>
          <w:tab w:val="left" w:pos="426"/>
          <w:tab w:val="left" w:pos="3976"/>
        </w:tabs>
        <w:ind w:left="0" w:right="-142" w:firstLine="567"/>
        <w:rPr>
          <w:sz w:val="18"/>
          <w:szCs w:val="18"/>
        </w:rPr>
      </w:pPr>
      <w:r w:rsidRPr="00D31EC6">
        <w:rPr>
          <w:sz w:val="18"/>
          <w:szCs w:val="18"/>
        </w:rPr>
        <w:t xml:space="preserve">использования земельного участка   </w:t>
      </w:r>
    </w:p>
    <w:p w:rsidR="00D31EC6" w:rsidRPr="00D31EC6" w:rsidRDefault="00D31EC6" w:rsidP="00D31EC6">
      <w:pPr>
        <w:tabs>
          <w:tab w:val="left" w:pos="426"/>
          <w:tab w:val="left" w:pos="3976"/>
        </w:tabs>
        <w:ind w:left="0" w:right="-142" w:firstLine="567"/>
        <w:rPr>
          <w:sz w:val="18"/>
          <w:szCs w:val="18"/>
        </w:rPr>
      </w:pPr>
    </w:p>
    <w:p w:rsidR="00D31EC6" w:rsidRPr="00D31EC6" w:rsidRDefault="00D31EC6" w:rsidP="00D31EC6">
      <w:pPr>
        <w:tabs>
          <w:tab w:val="left" w:pos="426"/>
          <w:tab w:val="left" w:pos="3976"/>
        </w:tabs>
        <w:ind w:left="0" w:right="-142" w:firstLine="567"/>
        <w:rPr>
          <w:sz w:val="18"/>
          <w:szCs w:val="18"/>
        </w:rPr>
      </w:pPr>
      <w:r w:rsidRPr="00D31EC6">
        <w:rPr>
          <w:sz w:val="18"/>
          <w:szCs w:val="18"/>
        </w:rPr>
        <w:t xml:space="preserve">  </w:t>
      </w:r>
      <w:proofErr w:type="gramStart"/>
      <w:r w:rsidRPr="00D31EC6">
        <w:rPr>
          <w:sz w:val="18"/>
          <w:szCs w:val="1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Российской Федерации», ст. 19 Устава Хомутовского муниципального образования, постановлением администрации Хомутовского муниципального образования от 31.10.2018 №150 о</w:t>
      </w:r>
      <w:proofErr w:type="gramEnd"/>
      <w:r w:rsidRPr="00D31EC6">
        <w:rPr>
          <w:sz w:val="18"/>
          <w:szCs w:val="18"/>
        </w:rPr>
        <w:t>/</w:t>
      </w:r>
      <w:proofErr w:type="gramStart"/>
      <w:r w:rsidRPr="00D31EC6">
        <w:rPr>
          <w:sz w:val="18"/>
          <w:szCs w:val="18"/>
        </w:rPr>
        <w:t xml:space="preserve">д «О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D31EC6">
        <w:rPr>
          <w:sz w:val="18"/>
          <w:szCs w:val="18"/>
        </w:rPr>
        <w:t>Хомутовском</w:t>
      </w:r>
      <w:proofErr w:type="spellEnd"/>
      <w:r w:rsidRPr="00D31EC6">
        <w:rPr>
          <w:sz w:val="18"/>
          <w:szCs w:val="18"/>
        </w:rPr>
        <w:t xml:space="preserve"> муниципальном образовании», на основании заявления </w:t>
      </w:r>
      <w:proofErr w:type="spellStart"/>
      <w:r w:rsidRPr="00D31EC6">
        <w:rPr>
          <w:sz w:val="18"/>
          <w:szCs w:val="18"/>
        </w:rPr>
        <w:t>Стычинской</w:t>
      </w:r>
      <w:proofErr w:type="spellEnd"/>
      <w:r w:rsidRPr="00D31EC6">
        <w:rPr>
          <w:sz w:val="18"/>
          <w:szCs w:val="18"/>
        </w:rPr>
        <w:t xml:space="preserve"> Ирины Ивановны, Администрация Хомутовского муниципального образования</w:t>
      </w:r>
      <w:proofErr w:type="gramEnd"/>
    </w:p>
    <w:p w:rsidR="00D31EC6" w:rsidRDefault="00D31EC6" w:rsidP="00D31EC6">
      <w:pPr>
        <w:tabs>
          <w:tab w:val="left" w:pos="426"/>
          <w:tab w:val="left" w:pos="3976"/>
        </w:tabs>
        <w:ind w:left="0" w:right="-142" w:firstLine="567"/>
        <w:rPr>
          <w:sz w:val="18"/>
          <w:szCs w:val="18"/>
        </w:rPr>
      </w:pPr>
      <w:r w:rsidRPr="00D31EC6">
        <w:rPr>
          <w:sz w:val="18"/>
          <w:szCs w:val="18"/>
        </w:rPr>
        <w:t>ПОСТАНОВЛЯЕТ:</w:t>
      </w:r>
    </w:p>
    <w:p w:rsidR="001834A7" w:rsidRPr="00D31EC6" w:rsidRDefault="001834A7" w:rsidP="00D31EC6">
      <w:pPr>
        <w:tabs>
          <w:tab w:val="left" w:pos="426"/>
          <w:tab w:val="left" w:pos="3976"/>
        </w:tabs>
        <w:ind w:left="0" w:right="-142" w:firstLine="567"/>
        <w:rPr>
          <w:sz w:val="18"/>
          <w:szCs w:val="18"/>
        </w:rPr>
      </w:pPr>
    </w:p>
    <w:p w:rsidR="00D31EC6" w:rsidRPr="00D31EC6" w:rsidRDefault="00D31EC6" w:rsidP="00D31EC6">
      <w:pPr>
        <w:tabs>
          <w:tab w:val="left" w:pos="426"/>
          <w:tab w:val="left" w:pos="3976"/>
        </w:tabs>
        <w:ind w:left="0" w:right="-142" w:firstLine="567"/>
        <w:rPr>
          <w:sz w:val="18"/>
          <w:szCs w:val="18"/>
        </w:rPr>
      </w:pPr>
      <w:r>
        <w:rPr>
          <w:sz w:val="18"/>
          <w:szCs w:val="18"/>
        </w:rPr>
        <w:t>1.</w:t>
      </w:r>
      <w:r w:rsidRPr="00D31EC6">
        <w:rPr>
          <w:sz w:val="18"/>
          <w:szCs w:val="18"/>
        </w:rPr>
        <w:t xml:space="preserve">Назначить публичные слушания по проекту решения о предоставлении разрешения на условно разрешенный вид использования «Магазины»: в отношении земельного участка с кадастровым номером 38:06:100922:5606 площадью 912 </w:t>
      </w:r>
      <w:proofErr w:type="spellStart"/>
      <w:r w:rsidRPr="00D31EC6">
        <w:rPr>
          <w:sz w:val="18"/>
          <w:szCs w:val="18"/>
        </w:rPr>
        <w:t>кв.м</w:t>
      </w:r>
      <w:proofErr w:type="spellEnd"/>
      <w:r w:rsidRPr="00D31EC6">
        <w:rPr>
          <w:sz w:val="18"/>
          <w:szCs w:val="18"/>
        </w:rPr>
        <w:t xml:space="preserve">., расположенного по адресу: </w:t>
      </w:r>
      <w:proofErr w:type="gramStart"/>
      <w:r w:rsidRPr="00D31EC6">
        <w:rPr>
          <w:sz w:val="18"/>
          <w:szCs w:val="18"/>
        </w:rPr>
        <w:t xml:space="preserve">Российская Федерация, Иркутская область, Иркутский район, д. Куда, пер. Славный, 20. </w:t>
      </w:r>
      <w:proofErr w:type="gramEnd"/>
    </w:p>
    <w:p w:rsidR="00D31EC6" w:rsidRPr="00D31EC6" w:rsidRDefault="00D31EC6" w:rsidP="00D31EC6">
      <w:pPr>
        <w:tabs>
          <w:tab w:val="left" w:pos="426"/>
          <w:tab w:val="left" w:pos="3976"/>
        </w:tabs>
        <w:ind w:left="0" w:right="-142" w:firstLine="567"/>
        <w:rPr>
          <w:sz w:val="18"/>
          <w:szCs w:val="18"/>
        </w:rPr>
      </w:pPr>
      <w:r w:rsidRPr="00D31EC6">
        <w:rPr>
          <w:sz w:val="18"/>
          <w:szCs w:val="18"/>
        </w:rPr>
        <w:t>2.Комиссии по подготовке правил землепользования и застройки Хомутовского муниципального образования:</w:t>
      </w:r>
    </w:p>
    <w:p w:rsidR="00D31EC6" w:rsidRPr="00D31EC6" w:rsidRDefault="00D31EC6" w:rsidP="00D31EC6">
      <w:pPr>
        <w:tabs>
          <w:tab w:val="left" w:pos="426"/>
          <w:tab w:val="left" w:pos="3976"/>
        </w:tabs>
        <w:ind w:left="0" w:right="-142" w:firstLine="567"/>
        <w:rPr>
          <w:sz w:val="18"/>
          <w:szCs w:val="18"/>
        </w:rPr>
      </w:pPr>
      <w:r>
        <w:rPr>
          <w:sz w:val="18"/>
          <w:szCs w:val="18"/>
        </w:rPr>
        <w:t>1)</w:t>
      </w:r>
      <w:r w:rsidRPr="00D31EC6">
        <w:rPr>
          <w:sz w:val="18"/>
          <w:szCs w:val="18"/>
        </w:rPr>
        <w:t>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D31EC6" w:rsidRPr="00D31EC6" w:rsidRDefault="00D31EC6" w:rsidP="00D31EC6">
      <w:pPr>
        <w:tabs>
          <w:tab w:val="left" w:pos="426"/>
          <w:tab w:val="left" w:pos="3976"/>
        </w:tabs>
        <w:ind w:left="0" w:right="-142" w:firstLine="567"/>
        <w:rPr>
          <w:sz w:val="18"/>
          <w:szCs w:val="18"/>
        </w:rPr>
      </w:pPr>
      <w:r>
        <w:rPr>
          <w:sz w:val="18"/>
          <w:szCs w:val="18"/>
        </w:rPr>
        <w:t>2)</w:t>
      </w:r>
      <w:r w:rsidRPr="00D31EC6">
        <w:rPr>
          <w:sz w:val="18"/>
          <w:szCs w:val="18"/>
        </w:rPr>
        <w:t>Обеспечить опубликование в газете «Вестник Хомутовского поселения» и размещение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D31EC6" w:rsidRPr="00D31EC6" w:rsidRDefault="00D31EC6" w:rsidP="00D31EC6">
      <w:pPr>
        <w:tabs>
          <w:tab w:val="left" w:pos="426"/>
          <w:tab w:val="left" w:pos="3976"/>
        </w:tabs>
        <w:ind w:left="0" w:right="-142" w:firstLine="567"/>
        <w:rPr>
          <w:sz w:val="18"/>
          <w:szCs w:val="18"/>
        </w:rPr>
      </w:pPr>
      <w:r w:rsidRPr="00D31EC6">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D31EC6" w:rsidRPr="00D31EC6" w:rsidRDefault="00D31EC6" w:rsidP="00D31EC6">
      <w:pPr>
        <w:tabs>
          <w:tab w:val="left" w:pos="426"/>
          <w:tab w:val="left" w:pos="3976"/>
        </w:tabs>
        <w:ind w:left="0" w:right="-142" w:firstLine="567"/>
        <w:rPr>
          <w:sz w:val="18"/>
          <w:szCs w:val="18"/>
        </w:rPr>
      </w:pPr>
      <w:r w:rsidRPr="00D31EC6">
        <w:rPr>
          <w:sz w:val="18"/>
          <w:szCs w:val="18"/>
        </w:rPr>
        <w:t>б) проекта и информационных материалов к нему;</w:t>
      </w:r>
    </w:p>
    <w:p w:rsidR="00D31EC6" w:rsidRPr="00D31EC6" w:rsidRDefault="00D31EC6" w:rsidP="00D31EC6">
      <w:pPr>
        <w:tabs>
          <w:tab w:val="left" w:pos="426"/>
          <w:tab w:val="left" w:pos="3976"/>
        </w:tabs>
        <w:ind w:left="0" w:right="-142" w:firstLine="567"/>
        <w:rPr>
          <w:sz w:val="18"/>
          <w:szCs w:val="18"/>
        </w:rPr>
      </w:pPr>
      <w:r w:rsidRPr="00D31EC6">
        <w:rPr>
          <w:sz w:val="18"/>
          <w:szCs w:val="18"/>
        </w:rPr>
        <w:lastRenderedPageBreak/>
        <w:t>в) заключения о результатах публичных слушаний.</w:t>
      </w:r>
    </w:p>
    <w:p w:rsidR="00D31EC6" w:rsidRPr="00D31EC6" w:rsidRDefault="00D31EC6" w:rsidP="00D31EC6">
      <w:pPr>
        <w:tabs>
          <w:tab w:val="left" w:pos="426"/>
          <w:tab w:val="left" w:pos="3976"/>
        </w:tabs>
        <w:ind w:left="0" w:right="-142" w:firstLine="567"/>
        <w:rPr>
          <w:sz w:val="18"/>
          <w:szCs w:val="18"/>
        </w:rPr>
      </w:pPr>
      <w:r w:rsidRPr="00D31EC6">
        <w:rPr>
          <w:sz w:val="18"/>
          <w:szCs w:val="18"/>
        </w:rPr>
        <w:t>3. Опубликовать настоящее постановление в газете «Вестник Хомутовского поселения» и разместить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D31EC6" w:rsidRPr="00D31EC6" w:rsidRDefault="00D31EC6" w:rsidP="00D31EC6">
      <w:pPr>
        <w:tabs>
          <w:tab w:val="left" w:pos="426"/>
          <w:tab w:val="left" w:pos="3976"/>
        </w:tabs>
        <w:ind w:left="0" w:right="-142" w:firstLine="567"/>
        <w:rPr>
          <w:sz w:val="18"/>
          <w:szCs w:val="18"/>
        </w:rPr>
      </w:pPr>
      <w:r w:rsidRPr="00D31EC6">
        <w:rPr>
          <w:sz w:val="18"/>
          <w:szCs w:val="18"/>
        </w:rPr>
        <w:t xml:space="preserve">4. </w:t>
      </w:r>
      <w:proofErr w:type="gramStart"/>
      <w:r w:rsidRPr="00D31EC6">
        <w:rPr>
          <w:sz w:val="18"/>
          <w:szCs w:val="18"/>
        </w:rPr>
        <w:t>Контроль за</w:t>
      </w:r>
      <w:proofErr w:type="gramEnd"/>
      <w:r w:rsidRPr="00D31EC6">
        <w:rPr>
          <w:sz w:val="18"/>
          <w:szCs w:val="18"/>
        </w:rPr>
        <w:t xml:space="preserve"> исполнением настоящего постановления возложить на Первого заместителя Главы администрации Хомутовского муниципального образования.</w:t>
      </w:r>
    </w:p>
    <w:p w:rsidR="00D31EC6" w:rsidRPr="00D31EC6" w:rsidRDefault="00D31EC6" w:rsidP="00D31EC6">
      <w:pPr>
        <w:tabs>
          <w:tab w:val="left" w:pos="426"/>
          <w:tab w:val="left" w:pos="3976"/>
        </w:tabs>
        <w:ind w:left="0" w:right="-142" w:firstLine="567"/>
        <w:rPr>
          <w:sz w:val="18"/>
          <w:szCs w:val="18"/>
        </w:rPr>
      </w:pPr>
    </w:p>
    <w:p w:rsidR="00D31EC6" w:rsidRPr="00D31EC6" w:rsidRDefault="00D31EC6" w:rsidP="00D31EC6">
      <w:pPr>
        <w:tabs>
          <w:tab w:val="left" w:pos="426"/>
          <w:tab w:val="left" w:pos="3976"/>
        </w:tabs>
        <w:ind w:left="0" w:right="-142" w:firstLine="567"/>
        <w:rPr>
          <w:sz w:val="18"/>
          <w:szCs w:val="18"/>
        </w:rPr>
      </w:pPr>
    </w:p>
    <w:p w:rsidR="00D31EC6" w:rsidRDefault="001834A7" w:rsidP="00D31EC6">
      <w:pPr>
        <w:tabs>
          <w:tab w:val="left" w:pos="426"/>
          <w:tab w:val="left" w:pos="3976"/>
        </w:tabs>
        <w:ind w:left="0" w:right="-142" w:firstLine="567"/>
        <w:rPr>
          <w:i/>
          <w:sz w:val="18"/>
          <w:szCs w:val="18"/>
        </w:rPr>
      </w:pPr>
      <w:r>
        <w:rPr>
          <w:i/>
          <w:sz w:val="18"/>
          <w:szCs w:val="18"/>
        </w:rPr>
        <w:t xml:space="preserve">                                                   </w:t>
      </w:r>
      <w:r w:rsidR="00D31EC6" w:rsidRPr="001834A7">
        <w:rPr>
          <w:i/>
          <w:sz w:val="18"/>
          <w:szCs w:val="18"/>
        </w:rPr>
        <w:t>Председатель ликвидационной комиссии</w:t>
      </w:r>
      <w:r w:rsidRPr="001834A7">
        <w:rPr>
          <w:i/>
          <w:sz w:val="18"/>
          <w:szCs w:val="18"/>
        </w:rPr>
        <w:t xml:space="preserve"> </w:t>
      </w:r>
      <w:r w:rsidR="00D31EC6" w:rsidRPr="001834A7">
        <w:rPr>
          <w:i/>
          <w:sz w:val="18"/>
          <w:szCs w:val="18"/>
        </w:rPr>
        <w:t>администрации</w:t>
      </w:r>
      <w:r w:rsidR="00D31EC6" w:rsidRPr="001834A7">
        <w:rPr>
          <w:i/>
          <w:sz w:val="18"/>
          <w:szCs w:val="18"/>
        </w:rPr>
        <w:tab/>
        <w:t xml:space="preserve">           </w:t>
      </w:r>
      <w:r w:rsidRPr="001834A7">
        <w:rPr>
          <w:i/>
          <w:sz w:val="18"/>
          <w:szCs w:val="18"/>
        </w:rPr>
        <w:t xml:space="preserve">       </w:t>
      </w:r>
      <w:r w:rsidR="00D31EC6" w:rsidRPr="001834A7">
        <w:rPr>
          <w:i/>
          <w:sz w:val="18"/>
          <w:szCs w:val="18"/>
        </w:rPr>
        <w:t xml:space="preserve">   А.В. Иваненко</w:t>
      </w:r>
    </w:p>
    <w:p w:rsidR="001834A7" w:rsidRDefault="001834A7" w:rsidP="00D31EC6">
      <w:pPr>
        <w:tabs>
          <w:tab w:val="left" w:pos="426"/>
          <w:tab w:val="left" w:pos="3976"/>
        </w:tabs>
        <w:ind w:left="0" w:right="-142" w:firstLine="567"/>
        <w:rPr>
          <w:i/>
          <w:sz w:val="18"/>
          <w:szCs w:val="18"/>
        </w:rPr>
      </w:pPr>
    </w:p>
    <w:p w:rsidR="001834A7" w:rsidRDefault="001834A7" w:rsidP="00D31EC6">
      <w:pPr>
        <w:tabs>
          <w:tab w:val="left" w:pos="426"/>
          <w:tab w:val="left" w:pos="3976"/>
        </w:tabs>
        <w:ind w:left="0" w:right="-142" w:firstLine="567"/>
        <w:rPr>
          <w:i/>
          <w:sz w:val="18"/>
          <w:szCs w:val="18"/>
        </w:rPr>
      </w:pPr>
    </w:p>
    <w:p w:rsidR="001834A7" w:rsidRPr="001834A7" w:rsidRDefault="001834A7" w:rsidP="001834A7">
      <w:pPr>
        <w:tabs>
          <w:tab w:val="left" w:pos="426"/>
          <w:tab w:val="left" w:pos="3976"/>
        </w:tabs>
        <w:ind w:left="0" w:right="-142" w:firstLine="567"/>
        <w:jc w:val="center"/>
        <w:rPr>
          <w:b/>
          <w:sz w:val="18"/>
          <w:szCs w:val="18"/>
          <w:u w:val="single"/>
        </w:rPr>
      </w:pPr>
      <w:r w:rsidRPr="001834A7">
        <w:rPr>
          <w:b/>
          <w:sz w:val="18"/>
          <w:szCs w:val="18"/>
          <w:u w:val="single"/>
        </w:rPr>
        <w:t>Проект</w:t>
      </w:r>
    </w:p>
    <w:p w:rsidR="001834A7" w:rsidRPr="001834A7" w:rsidRDefault="001834A7" w:rsidP="001834A7">
      <w:pPr>
        <w:tabs>
          <w:tab w:val="left" w:pos="426"/>
          <w:tab w:val="left" w:pos="3976"/>
        </w:tabs>
        <w:ind w:left="0" w:right="-142" w:firstLine="567"/>
        <w:rPr>
          <w:sz w:val="18"/>
          <w:szCs w:val="18"/>
        </w:rPr>
      </w:pPr>
      <w:r w:rsidRPr="001834A7">
        <w:rPr>
          <w:sz w:val="18"/>
          <w:szCs w:val="18"/>
        </w:rPr>
        <w:t xml:space="preserve">Решения о предоставлении разрешения на условно разрешенный вид использования «Магазины»: в отношении земельного участка с кадастровым номером 38:06:100922:5606 площадью 912 </w:t>
      </w:r>
      <w:proofErr w:type="spellStart"/>
      <w:r w:rsidRPr="001834A7">
        <w:rPr>
          <w:sz w:val="18"/>
          <w:szCs w:val="18"/>
        </w:rPr>
        <w:t>кв.м</w:t>
      </w:r>
      <w:proofErr w:type="spellEnd"/>
      <w:r w:rsidRPr="001834A7">
        <w:rPr>
          <w:sz w:val="18"/>
          <w:szCs w:val="18"/>
        </w:rPr>
        <w:t>., расположенного по адресу  Российская Федерация, Иркутская область, Иркутский район, д. Куда, пер. Славный, 20</w:t>
      </w:r>
    </w:p>
    <w:p w:rsidR="001834A7" w:rsidRPr="001834A7" w:rsidRDefault="001834A7" w:rsidP="001834A7">
      <w:pPr>
        <w:tabs>
          <w:tab w:val="left" w:pos="426"/>
          <w:tab w:val="left" w:pos="3976"/>
        </w:tabs>
        <w:ind w:left="0" w:right="-142" w:firstLine="567"/>
        <w:rPr>
          <w:sz w:val="18"/>
          <w:szCs w:val="18"/>
        </w:rPr>
      </w:pPr>
    </w:p>
    <w:p w:rsidR="001834A7" w:rsidRPr="001834A7" w:rsidRDefault="001834A7" w:rsidP="001834A7">
      <w:pPr>
        <w:tabs>
          <w:tab w:val="left" w:pos="426"/>
          <w:tab w:val="left" w:pos="3976"/>
        </w:tabs>
        <w:ind w:left="0" w:right="-142" w:firstLine="567"/>
        <w:rPr>
          <w:sz w:val="18"/>
          <w:szCs w:val="18"/>
        </w:rPr>
      </w:pPr>
      <w:r w:rsidRPr="001834A7">
        <w:rPr>
          <w:sz w:val="18"/>
          <w:szCs w:val="18"/>
        </w:rPr>
        <w:t xml:space="preserve">Учитывая заявление </w:t>
      </w:r>
      <w:proofErr w:type="spellStart"/>
      <w:r w:rsidRPr="001834A7">
        <w:rPr>
          <w:sz w:val="18"/>
          <w:szCs w:val="18"/>
        </w:rPr>
        <w:t>Стычиской</w:t>
      </w:r>
      <w:proofErr w:type="spellEnd"/>
      <w:r w:rsidRPr="001834A7">
        <w:rPr>
          <w:sz w:val="18"/>
          <w:szCs w:val="18"/>
        </w:rPr>
        <w:t xml:space="preserve"> И.И. о предоставлении разрешения на условно разрешенный вид использования «Магазины»: в отношении земельного участка с кадастровым номером 38:06:100922:5606 площадью 912 </w:t>
      </w:r>
      <w:proofErr w:type="spellStart"/>
      <w:r w:rsidRPr="001834A7">
        <w:rPr>
          <w:sz w:val="18"/>
          <w:szCs w:val="18"/>
        </w:rPr>
        <w:t>кв.м</w:t>
      </w:r>
      <w:proofErr w:type="spellEnd"/>
      <w:r w:rsidRPr="001834A7">
        <w:rPr>
          <w:sz w:val="18"/>
          <w:szCs w:val="18"/>
        </w:rPr>
        <w:t>., расположенного по адресу  Российская Федерация, Иркутская область, Иркутский район, д. Куда, пер. Славный, 20.</w:t>
      </w:r>
    </w:p>
    <w:p w:rsidR="001834A7" w:rsidRPr="001834A7" w:rsidRDefault="001834A7" w:rsidP="001834A7">
      <w:pPr>
        <w:tabs>
          <w:tab w:val="left" w:pos="426"/>
          <w:tab w:val="left" w:pos="3976"/>
        </w:tabs>
        <w:ind w:left="0" w:right="-142" w:firstLine="567"/>
        <w:rPr>
          <w:b/>
          <w:sz w:val="18"/>
          <w:szCs w:val="18"/>
        </w:rPr>
      </w:pPr>
      <w:r w:rsidRPr="001834A7">
        <w:rPr>
          <w:b/>
          <w:sz w:val="18"/>
          <w:szCs w:val="18"/>
        </w:rPr>
        <w:t>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1834A7" w:rsidRPr="001834A7" w:rsidRDefault="001834A7" w:rsidP="001834A7">
      <w:pPr>
        <w:tabs>
          <w:tab w:val="left" w:pos="426"/>
          <w:tab w:val="left" w:pos="3976"/>
        </w:tabs>
        <w:ind w:left="0" w:right="-142" w:firstLine="567"/>
        <w:rPr>
          <w:b/>
          <w:i/>
          <w:sz w:val="18"/>
          <w:szCs w:val="18"/>
        </w:rPr>
      </w:pPr>
    </w:p>
    <w:p w:rsidR="001834A7" w:rsidRPr="001834A7" w:rsidRDefault="001834A7" w:rsidP="001834A7">
      <w:pPr>
        <w:tabs>
          <w:tab w:val="left" w:pos="426"/>
          <w:tab w:val="left" w:pos="3976"/>
        </w:tabs>
        <w:ind w:left="0" w:right="-142" w:firstLine="567"/>
        <w:rPr>
          <w:b/>
          <w:i/>
          <w:sz w:val="18"/>
          <w:szCs w:val="18"/>
        </w:rPr>
      </w:pPr>
      <w:r w:rsidRPr="001834A7">
        <w:rPr>
          <w:i/>
          <w:sz w:val="18"/>
          <w:szCs w:val="18"/>
        </w:rPr>
        <mc:AlternateContent>
          <mc:Choice Requires="wps">
            <w:drawing>
              <wp:anchor distT="0" distB="0" distL="114300" distR="114300" simplePos="0" relativeHeight="251711488" behindDoc="0" locked="0" layoutInCell="1" allowOverlap="1">
                <wp:simplePos x="0" y="0"/>
                <wp:positionH relativeFrom="column">
                  <wp:posOffset>2617470</wp:posOffset>
                </wp:positionH>
                <wp:positionV relativeFrom="paragraph">
                  <wp:posOffset>2442210</wp:posOffset>
                </wp:positionV>
                <wp:extent cx="1408430" cy="266700"/>
                <wp:effectExtent l="19050" t="57150" r="20320" b="57150"/>
                <wp:wrapNone/>
                <wp:docPr id="2137310173" name="Поле 2137310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51842">
                          <a:off x="0" y="0"/>
                          <a:ext cx="1408430" cy="266700"/>
                        </a:xfrm>
                        <a:prstGeom prst="rect">
                          <a:avLst/>
                        </a:prstGeom>
                        <a:solidFill>
                          <a:srgbClr val="FFFFFF"/>
                        </a:solidFill>
                        <a:ln w="9525">
                          <a:solidFill>
                            <a:srgbClr val="000000"/>
                          </a:solidFill>
                          <a:miter lim="800000"/>
                          <a:headEnd/>
                          <a:tailEnd/>
                        </a:ln>
                      </wps:spPr>
                      <wps:txbx>
                        <w:txbxContent>
                          <w:p w:rsidR="000C44C9" w:rsidRDefault="000C44C9" w:rsidP="001834A7">
                            <w:r>
                              <w:t>Пер. Большой</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Поле 2137310173" o:spid="_x0000_s1031" type="#_x0000_t202" style="position:absolute;left:0;text-align:left;margin-left:206.1pt;margin-top:192.3pt;width:110.9pt;height:21pt;rotation:165852fd;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">
                <v:textbox>
                  <w:txbxContent>
                    <w:p w:rsidR="000C44C9" w:rsidRDefault="000C44C9" w:rsidP="001834A7">
                      <w:r>
                        <w:t>Пер. Большой</w:t>
                      </w:r>
                    </w:p>
                  </w:txbxContent>
                </v:textbox>
              </v:shape>
            </w:pict>
          </mc:Fallback>
        </mc:AlternateContent>
      </w:r>
      <w:r w:rsidRPr="001834A7">
        <w:rPr>
          <w:i/>
          <w:sz w:val="18"/>
          <w:szCs w:val="18"/>
        </w:rPr>
        <mc:AlternateContent>
          <mc:Choice Requires="wps">
            <w:drawing>
              <wp:anchor distT="0" distB="0" distL="114300" distR="114300" simplePos="0" relativeHeight="251715584" behindDoc="0" locked="0" layoutInCell="1" allowOverlap="1">
                <wp:simplePos x="0" y="0"/>
                <wp:positionH relativeFrom="column">
                  <wp:posOffset>1391920</wp:posOffset>
                </wp:positionH>
                <wp:positionV relativeFrom="paragraph">
                  <wp:posOffset>874395</wp:posOffset>
                </wp:positionV>
                <wp:extent cx="1408430" cy="266700"/>
                <wp:effectExtent l="19050" t="266700" r="20320" b="266700"/>
                <wp:wrapNone/>
                <wp:docPr id="2137310172" name="Поле 2137310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287102">
                          <a:off x="0" y="0"/>
                          <a:ext cx="1408430" cy="266700"/>
                        </a:xfrm>
                        <a:prstGeom prst="rect">
                          <a:avLst/>
                        </a:prstGeom>
                        <a:solidFill>
                          <a:srgbClr val="FFFFFF"/>
                        </a:solidFill>
                        <a:ln w="9525">
                          <a:solidFill>
                            <a:srgbClr val="000000"/>
                          </a:solidFill>
                          <a:miter lim="800000"/>
                          <a:headEnd/>
                          <a:tailEnd/>
                        </a:ln>
                      </wps:spPr>
                      <wps:txbx>
                        <w:txbxContent>
                          <w:p w:rsidR="000C44C9" w:rsidRDefault="000C44C9" w:rsidP="001834A7">
                            <w:r>
                              <w:t>Пер. славный</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Поле 2137310172" o:spid="_x0000_s1032" type="#_x0000_t202" style="position:absolute;left:0;text-align:left;margin-left:109.6pt;margin-top:68.85pt;width:110.9pt;height:21pt;rotation:1405859fd;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">
                <v:textbox>
                  <w:txbxContent>
                    <w:p w:rsidR="000C44C9" w:rsidRDefault="000C44C9" w:rsidP="001834A7">
                      <w:r>
                        <w:t>Пер. славный</w:t>
                      </w:r>
                    </w:p>
                  </w:txbxContent>
                </v:textbox>
              </v:shape>
            </w:pict>
          </mc:Fallback>
        </mc:AlternateContent>
      </w:r>
      <w:r w:rsidRPr="001834A7">
        <w:rPr>
          <w:i/>
          <w:sz w:val="18"/>
          <w:szCs w:val="18"/>
        </w:rPr>
        <mc:AlternateContent>
          <mc:Choice Requires="wps">
            <w:drawing>
              <wp:anchor distT="0" distB="0" distL="114300" distR="114300" simplePos="0" relativeHeight="251714560" behindDoc="0" locked="0" layoutInCell="1" allowOverlap="1">
                <wp:simplePos x="0" y="0"/>
                <wp:positionH relativeFrom="column">
                  <wp:posOffset>1830070</wp:posOffset>
                </wp:positionH>
                <wp:positionV relativeFrom="paragraph">
                  <wp:posOffset>2326005</wp:posOffset>
                </wp:positionV>
                <wp:extent cx="634365" cy="247650"/>
                <wp:effectExtent l="19050" t="38100" r="32385" b="38100"/>
                <wp:wrapNone/>
                <wp:docPr id="2137310171" name="Поле 2137310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88016">
                          <a:off x="0" y="0"/>
                          <a:ext cx="634365" cy="247650"/>
                        </a:xfrm>
                        <a:prstGeom prst="rect">
                          <a:avLst/>
                        </a:prstGeom>
                        <a:solidFill>
                          <a:srgbClr val="FFFFFF"/>
                        </a:solidFill>
                        <a:ln w="9525">
                          <a:solidFill>
                            <a:srgbClr val="000000"/>
                          </a:solidFill>
                          <a:miter lim="800000"/>
                          <a:headEnd/>
                          <a:tailEnd/>
                        </a:ln>
                      </wps:spPr>
                      <wps:txbx>
                        <w:txbxContent>
                          <w:p w:rsidR="000C44C9" w:rsidRDefault="000C44C9" w:rsidP="001834A7">
                            <w:r>
                              <w:rPr>
                                <w:rFonts w:ascii="Arial" w:hAnsi="Arial" w:cs="Arial"/>
                                <w:color w:val="252625"/>
                                <w:shd w:val="clear" w:color="auto" w:fill="FFFFFF"/>
                              </w:rPr>
                              <w:t>:3695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Поле 2137310171" o:spid="_x0000_s1033" type="#_x0000_t202" style="position:absolute;left:0;text-align:left;margin-left:144.1pt;margin-top:183.15pt;width:49.95pt;height:19.5pt;rotation:205364fd;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">
                <v:textbox>
                  <w:txbxContent>
                    <w:p w:rsidR="000C44C9" w:rsidRDefault="000C44C9" w:rsidP="001834A7">
                      <w:r>
                        <w:rPr>
                          <w:rFonts w:ascii="Arial" w:hAnsi="Arial" w:cs="Arial"/>
                          <w:color w:val="252625"/>
                          <w:shd w:val="clear" w:color="auto" w:fill="FFFFFF"/>
                        </w:rPr>
                        <w:t>:3695</w:t>
                      </w:r>
                    </w:p>
                  </w:txbxContent>
                </v:textbox>
              </v:shape>
            </w:pict>
          </mc:Fallback>
        </mc:AlternateContent>
      </w:r>
      <w:r w:rsidRPr="001834A7">
        <w:rPr>
          <w:i/>
          <w:sz w:val="18"/>
          <w:szCs w:val="18"/>
        </w:rPr>
        <mc:AlternateContent>
          <mc:Choice Requires="wps">
            <w:drawing>
              <wp:anchor distT="0" distB="0" distL="114300" distR="114300" simplePos="0" relativeHeight="251712512" behindDoc="0" locked="0" layoutInCell="1" allowOverlap="1">
                <wp:simplePos x="0" y="0"/>
                <wp:positionH relativeFrom="column">
                  <wp:posOffset>1383665</wp:posOffset>
                </wp:positionH>
                <wp:positionV relativeFrom="paragraph">
                  <wp:posOffset>1542415</wp:posOffset>
                </wp:positionV>
                <wp:extent cx="713105" cy="247650"/>
                <wp:effectExtent l="0" t="0" r="10795" b="19050"/>
                <wp:wrapNone/>
                <wp:docPr id="2137310170" name="Поле 2137310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3105" cy="247650"/>
                        </a:xfrm>
                        <a:prstGeom prst="rect">
                          <a:avLst/>
                        </a:prstGeom>
                        <a:solidFill>
                          <a:srgbClr val="FFFFFF"/>
                        </a:solidFill>
                        <a:ln w="9525">
                          <a:solidFill>
                            <a:srgbClr val="000000"/>
                          </a:solidFill>
                          <a:miter lim="800000"/>
                          <a:headEnd/>
                          <a:tailEnd/>
                        </a:ln>
                      </wps:spPr>
                      <wps:txbx>
                        <w:txbxContent>
                          <w:p w:rsidR="000C44C9" w:rsidRDefault="000C44C9" w:rsidP="001834A7">
                            <w:r>
                              <w:rPr>
                                <w:rFonts w:ascii="Arial" w:hAnsi="Arial" w:cs="Arial"/>
                                <w:color w:val="252625"/>
                                <w:shd w:val="clear" w:color="auto" w:fill="FFFFFF"/>
                              </w:rPr>
                              <w:t>:5621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Поле 2137310170" o:spid="_x0000_s1034" type="#_x0000_t202" style="position:absolute;left:0;text-align:left;margin-left:108.95pt;margin-top:121.45pt;width:56.15pt;height:19.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">
                <v:textbox>
                  <w:txbxContent>
                    <w:p w:rsidR="000C44C9" w:rsidRDefault="000C44C9" w:rsidP="001834A7">
                      <w:r>
                        <w:rPr>
                          <w:rFonts w:ascii="Arial" w:hAnsi="Arial" w:cs="Arial"/>
                          <w:color w:val="252625"/>
                          <w:shd w:val="clear" w:color="auto" w:fill="FFFFFF"/>
                        </w:rPr>
                        <w:t>:5621</w:t>
                      </w:r>
                    </w:p>
                  </w:txbxContent>
                </v:textbox>
              </v:shape>
            </w:pict>
          </mc:Fallback>
        </mc:AlternateContent>
      </w:r>
      <w:r w:rsidRPr="001834A7">
        <w:rPr>
          <w:i/>
          <w:sz w:val="18"/>
          <w:szCs w:val="18"/>
        </w:rPr>
        <mc:AlternateContent>
          <mc:Choice Requires="wps">
            <w:drawing>
              <wp:anchor distT="0" distB="0" distL="114300" distR="114300" simplePos="0" relativeHeight="251713536" behindDoc="0" locked="0" layoutInCell="1" allowOverlap="1">
                <wp:simplePos x="0" y="0"/>
                <wp:positionH relativeFrom="column">
                  <wp:posOffset>2886075</wp:posOffset>
                </wp:positionH>
                <wp:positionV relativeFrom="paragraph">
                  <wp:posOffset>1293495</wp:posOffset>
                </wp:positionV>
                <wp:extent cx="634365" cy="247650"/>
                <wp:effectExtent l="38100" t="152400" r="51435" b="152400"/>
                <wp:wrapNone/>
                <wp:docPr id="2137310169" name="Поле 2137310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508650">
                          <a:off x="0" y="0"/>
                          <a:ext cx="634365" cy="247650"/>
                        </a:xfrm>
                        <a:prstGeom prst="rect">
                          <a:avLst/>
                        </a:prstGeom>
                        <a:solidFill>
                          <a:srgbClr val="FFFFFF"/>
                        </a:solidFill>
                        <a:ln w="9525">
                          <a:solidFill>
                            <a:srgbClr val="000000"/>
                          </a:solidFill>
                          <a:miter lim="800000"/>
                          <a:headEnd/>
                          <a:tailEnd/>
                        </a:ln>
                      </wps:spPr>
                      <wps:txbx>
                        <w:txbxContent>
                          <w:p w:rsidR="000C44C9" w:rsidRDefault="000C44C9" w:rsidP="001834A7">
                            <w:r>
                              <w:rPr>
                                <w:rFonts w:ascii="Arial" w:hAnsi="Arial" w:cs="Arial"/>
                                <w:color w:val="252625"/>
                                <w:shd w:val="clear" w:color="auto" w:fill="FFFFFF"/>
                              </w:rPr>
                              <w:t>:4035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Поле 2137310169" o:spid="_x0000_s1035" type="#_x0000_t202" style="position:absolute;left:0;text-align:left;margin-left:227.25pt;margin-top:101.85pt;width:49.95pt;height:19.5pt;rotation:1647848fd;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">
                <v:textbox>
                  <w:txbxContent>
                    <w:p w:rsidR="000C44C9" w:rsidRDefault="000C44C9" w:rsidP="001834A7">
                      <w:r>
                        <w:rPr>
                          <w:rFonts w:ascii="Arial" w:hAnsi="Arial" w:cs="Arial"/>
                          <w:color w:val="252625"/>
                          <w:shd w:val="clear" w:color="auto" w:fill="FFFFFF"/>
                        </w:rPr>
                        <w:t>:4035</w:t>
                      </w:r>
                    </w:p>
                  </w:txbxContent>
                </v:textbox>
              </v:shape>
            </w:pict>
          </mc:Fallback>
        </mc:AlternateContent>
      </w:r>
      <w:r w:rsidRPr="001834A7">
        <w:rPr>
          <w:b/>
          <w:i/>
          <w:sz w:val="18"/>
          <w:szCs w:val="18"/>
        </w:rPr>
        <w:drawing>
          <wp:inline distT="0" distB="0" distL="0" distR="0">
            <wp:extent cx="5753100" cy="4015740"/>
            <wp:effectExtent l="0" t="0" r="0" b="3810"/>
            <wp:docPr id="2137310168" name="Рисунок 2137310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53100" cy="4015740"/>
                    </a:xfrm>
                    <a:prstGeom prst="rect">
                      <a:avLst/>
                    </a:prstGeom>
                    <a:noFill/>
                    <a:ln>
                      <a:noFill/>
                    </a:ln>
                  </pic:spPr>
                </pic:pic>
              </a:graphicData>
            </a:graphic>
          </wp:inline>
        </w:drawing>
      </w:r>
      <w:r w:rsidRPr="001834A7">
        <w:rPr>
          <w:b/>
          <w:i/>
          <w:sz w:val="18"/>
          <w:szCs w:val="18"/>
        </w:rPr>
        <w:t xml:space="preserve"> </w:t>
      </w:r>
    </w:p>
    <w:p w:rsidR="001834A7" w:rsidRDefault="000004A1" w:rsidP="00D31EC6">
      <w:pPr>
        <w:tabs>
          <w:tab w:val="left" w:pos="426"/>
          <w:tab w:val="left" w:pos="3976"/>
        </w:tabs>
        <w:ind w:left="0" w:right="-142" w:firstLine="567"/>
        <w:rPr>
          <w:i/>
          <w:sz w:val="18"/>
          <w:szCs w:val="18"/>
        </w:rPr>
      </w:pPr>
      <w:r>
        <w:rPr>
          <w:i/>
          <w:sz w:val="18"/>
          <w:szCs w:val="18"/>
        </w:rPr>
        <w:t xml:space="preserve">   </w:t>
      </w:r>
    </w:p>
    <w:p w:rsidR="000004A1" w:rsidRDefault="000004A1" w:rsidP="00D31EC6">
      <w:pPr>
        <w:tabs>
          <w:tab w:val="left" w:pos="426"/>
          <w:tab w:val="left" w:pos="3976"/>
        </w:tabs>
        <w:ind w:left="0" w:right="-142" w:firstLine="567"/>
        <w:rPr>
          <w:i/>
          <w:sz w:val="18"/>
          <w:szCs w:val="18"/>
        </w:rPr>
      </w:pPr>
    </w:p>
    <w:p w:rsidR="000004A1" w:rsidRDefault="000004A1" w:rsidP="00D31EC6">
      <w:pPr>
        <w:tabs>
          <w:tab w:val="left" w:pos="426"/>
          <w:tab w:val="left" w:pos="3976"/>
        </w:tabs>
        <w:ind w:left="0" w:right="-142" w:firstLine="567"/>
        <w:rPr>
          <w:i/>
          <w:sz w:val="18"/>
          <w:szCs w:val="18"/>
        </w:rPr>
      </w:pPr>
    </w:p>
    <w:p w:rsidR="000004A1" w:rsidRPr="000004A1" w:rsidRDefault="000004A1" w:rsidP="000004A1">
      <w:pPr>
        <w:tabs>
          <w:tab w:val="left" w:pos="426"/>
          <w:tab w:val="left" w:pos="3976"/>
        </w:tabs>
        <w:ind w:left="0" w:right="-142" w:firstLine="567"/>
        <w:rPr>
          <w:b/>
          <w:sz w:val="18"/>
          <w:szCs w:val="18"/>
        </w:rPr>
      </w:pPr>
      <w:r>
        <w:rPr>
          <w:sz w:val="18"/>
          <w:szCs w:val="18"/>
        </w:rPr>
        <w:t xml:space="preserve">                                                                                </w:t>
      </w:r>
      <w:r w:rsidRPr="000004A1">
        <w:rPr>
          <w:b/>
          <w:sz w:val="18"/>
          <w:szCs w:val="18"/>
        </w:rPr>
        <w:t xml:space="preserve"> Оповещение</w:t>
      </w:r>
    </w:p>
    <w:p w:rsidR="000004A1" w:rsidRPr="000004A1" w:rsidRDefault="000004A1" w:rsidP="000004A1">
      <w:pPr>
        <w:tabs>
          <w:tab w:val="left" w:pos="426"/>
          <w:tab w:val="left" w:pos="3976"/>
        </w:tabs>
        <w:ind w:left="0" w:right="-142" w:firstLine="567"/>
        <w:rPr>
          <w:sz w:val="18"/>
          <w:szCs w:val="18"/>
        </w:rPr>
      </w:pPr>
      <w:r w:rsidRPr="000004A1">
        <w:rPr>
          <w:sz w:val="18"/>
          <w:szCs w:val="18"/>
        </w:rPr>
        <w:t xml:space="preserve">жителей Хомутовского муниципального образования о начале публичных слушаний по проекту решения о предоставлении разрешения на условно разрешенный вид использования «Магазины»: в отношении земельного участка с кадастровым номером </w:t>
      </w:r>
    </w:p>
    <w:p w:rsidR="000004A1" w:rsidRPr="000004A1" w:rsidRDefault="000004A1" w:rsidP="000004A1">
      <w:pPr>
        <w:tabs>
          <w:tab w:val="left" w:pos="426"/>
          <w:tab w:val="left" w:pos="3976"/>
        </w:tabs>
        <w:ind w:left="0" w:right="-142" w:firstLine="567"/>
        <w:rPr>
          <w:sz w:val="18"/>
          <w:szCs w:val="18"/>
        </w:rPr>
      </w:pPr>
      <w:r w:rsidRPr="000004A1">
        <w:rPr>
          <w:sz w:val="18"/>
          <w:szCs w:val="18"/>
        </w:rPr>
        <w:t xml:space="preserve">38:06:100922:5606 площадью 912 </w:t>
      </w:r>
      <w:proofErr w:type="spellStart"/>
      <w:r w:rsidRPr="000004A1">
        <w:rPr>
          <w:sz w:val="18"/>
          <w:szCs w:val="18"/>
        </w:rPr>
        <w:t>кв.м</w:t>
      </w:r>
      <w:proofErr w:type="spellEnd"/>
      <w:r w:rsidRPr="000004A1">
        <w:rPr>
          <w:sz w:val="18"/>
          <w:szCs w:val="18"/>
        </w:rPr>
        <w:t xml:space="preserve">., </w:t>
      </w:r>
      <w:proofErr w:type="gramStart"/>
      <w:r w:rsidRPr="000004A1">
        <w:rPr>
          <w:sz w:val="18"/>
          <w:szCs w:val="18"/>
        </w:rPr>
        <w:t>расположенного</w:t>
      </w:r>
      <w:proofErr w:type="gramEnd"/>
      <w:r w:rsidRPr="000004A1">
        <w:rPr>
          <w:sz w:val="18"/>
          <w:szCs w:val="18"/>
        </w:rPr>
        <w:t xml:space="preserve"> по адресу  Российская Федерация, Иркутская область, Иркутский район, д. Куда, пер. Славный, 20</w:t>
      </w:r>
    </w:p>
    <w:p w:rsidR="000004A1" w:rsidRPr="000004A1" w:rsidRDefault="000004A1" w:rsidP="000004A1">
      <w:pPr>
        <w:tabs>
          <w:tab w:val="left" w:pos="426"/>
          <w:tab w:val="left" w:pos="3976"/>
        </w:tabs>
        <w:ind w:left="0" w:right="-142" w:firstLine="567"/>
        <w:rPr>
          <w:sz w:val="18"/>
          <w:szCs w:val="18"/>
        </w:rPr>
      </w:pPr>
      <w:proofErr w:type="gramStart"/>
      <w:r w:rsidRPr="000004A1">
        <w:rPr>
          <w:sz w:val="18"/>
          <w:szCs w:val="18"/>
        </w:rPr>
        <w:t xml:space="preserve">Комиссия по подготовке правил землепользования и застройки Хомутовского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«Магазины»: в отношении земельного участка с кадастровым номером 38:06:100922:5606 площадью 912 </w:t>
      </w:r>
      <w:proofErr w:type="spellStart"/>
      <w:r w:rsidRPr="000004A1">
        <w:rPr>
          <w:sz w:val="18"/>
          <w:szCs w:val="18"/>
        </w:rPr>
        <w:t>кв.м</w:t>
      </w:r>
      <w:proofErr w:type="spellEnd"/>
      <w:r w:rsidRPr="000004A1">
        <w:rPr>
          <w:sz w:val="18"/>
          <w:szCs w:val="18"/>
        </w:rPr>
        <w:t>., расположенного по адресу  Российская Федерация, Иркутская область, Иркутский район, д. Куда, пер. Славный, 20. (далее – проект).</w:t>
      </w:r>
      <w:proofErr w:type="gramEnd"/>
    </w:p>
    <w:p w:rsidR="000004A1" w:rsidRPr="000004A1" w:rsidRDefault="000004A1" w:rsidP="000004A1">
      <w:pPr>
        <w:tabs>
          <w:tab w:val="left" w:pos="426"/>
          <w:tab w:val="left" w:pos="3976"/>
        </w:tabs>
        <w:ind w:left="0" w:right="-142" w:firstLine="567"/>
        <w:rPr>
          <w:sz w:val="18"/>
          <w:szCs w:val="18"/>
        </w:rPr>
      </w:pPr>
      <w:r w:rsidRPr="000004A1">
        <w:rPr>
          <w:sz w:val="18"/>
          <w:szCs w:val="18"/>
        </w:rPr>
        <w:t>Информационные материалы к проекту:</w:t>
      </w:r>
    </w:p>
    <w:p w:rsidR="000004A1" w:rsidRPr="000004A1" w:rsidRDefault="000004A1" w:rsidP="000004A1">
      <w:pPr>
        <w:tabs>
          <w:tab w:val="left" w:pos="426"/>
          <w:tab w:val="left" w:pos="3976"/>
        </w:tabs>
        <w:ind w:left="0" w:right="-142" w:firstLine="567"/>
        <w:rPr>
          <w:sz w:val="18"/>
          <w:szCs w:val="18"/>
        </w:rPr>
      </w:pPr>
      <w:r w:rsidRPr="000004A1">
        <w:rPr>
          <w:sz w:val="18"/>
          <w:szCs w:val="18"/>
        </w:rPr>
        <w:t>1)проект решения о предоставлении разрешения на условно разрешенный вид использования земельного участка;</w:t>
      </w:r>
    </w:p>
    <w:p w:rsidR="000004A1" w:rsidRPr="000004A1" w:rsidRDefault="000004A1" w:rsidP="000004A1">
      <w:pPr>
        <w:tabs>
          <w:tab w:val="left" w:pos="426"/>
          <w:tab w:val="left" w:pos="3976"/>
        </w:tabs>
        <w:ind w:left="0" w:right="-142" w:firstLine="567"/>
        <w:rPr>
          <w:sz w:val="18"/>
          <w:szCs w:val="18"/>
        </w:rPr>
      </w:pPr>
      <w:r w:rsidRPr="000004A1">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0004A1" w:rsidRPr="000004A1" w:rsidRDefault="000004A1" w:rsidP="000004A1">
      <w:pPr>
        <w:tabs>
          <w:tab w:val="left" w:pos="426"/>
          <w:tab w:val="left" w:pos="3976"/>
        </w:tabs>
        <w:ind w:left="0" w:right="-142" w:firstLine="567"/>
        <w:rPr>
          <w:sz w:val="18"/>
          <w:szCs w:val="18"/>
        </w:rPr>
      </w:pPr>
      <w:r w:rsidRPr="000004A1">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09.09.2025г. по 02.10.2025 г.)</w:t>
      </w:r>
    </w:p>
    <w:p w:rsidR="000004A1" w:rsidRPr="000004A1" w:rsidRDefault="000004A1" w:rsidP="000004A1">
      <w:pPr>
        <w:tabs>
          <w:tab w:val="left" w:pos="426"/>
          <w:tab w:val="left" w:pos="3976"/>
        </w:tabs>
        <w:ind w:left="0" w:right="-142" w:firstLine="567"/>
        <w:rPr>
          <w:sz w:val="18"/>
          <w:szCs w:val="18"/>
        </w:rPr>
      </w:pPr>
      <w:r w:rsidRPr="000004A1">
        <w:rPr>
          <w:sz w:val="18"/>
          <w:szCs w:val="18"/>
        </w:rPr>
        <w:lastRenderedPageBreak/>
        <w:t>Место экспозиции проекта: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0004A1">
        <w:rPr>
          <w:sz w:val="18"/>
          <w:szCs w:val="18"/>
        </w:rPr>
        <w:t xml:space="preserve"> А</w:t>
      </w:r>
      <w:proofErr w:type="gramEnd"/>
      <w:r w:rsidRPr="000004A1">
        <w:rPr>
          <w:sz w:val="18"/>
          <w:szCs w:val="18"/>
        </w:rPr>
        <w:t>, 1 этаж, 3 кабинет (отдел градостроительства, земельных и имущественных отношений)</w:t>
      </w:r>
    </w:p>
    <w:p w:rsidR="000004A1" w:rsidRPr="000004A1" w:rsidRDefault="000004A1" w:rsidP="000004A1">
      <w:pPr>
        <w:tabs>
          <w:tab w:val="left" w:pos="426"/>
          <w:tab w:val="left" w:pos="3976"/>
        </w:tabs>
        <w:ind w:left="0" w:right="-142" w:firstLine="567"/>
        <w:rPr>
          <w:sz w:val="18"/>
          <w:szCs w:val="18"/>
        </w:rPr>
      </w:pPr>
      <w:r w:rsidRPr="000004A1">
        <w:rPr>
          <w:sz w:val="18"/>
          <w:szCs w:val="18"/>
        </w:rPr>
        <w:t>Дата открытия экспозиции проекта: 09.09.2025 г.</w:t>
      </w:r>
    </w:p>
    <w:p w:rsidR="000004A1" w:rsidRPr="000004A1" w:rsidRDefault="000004A1" w:rsidP="000004A1">
      <w:pPr>
        <w:tabs>
          <w:tab w:val="left" w:pos="426"/>
          <w:tab w:val="left" w:pos="3976"/>
        </w:tabs>
        <w:ind w:left="0" w:right="-142" w:firstLine="567"/>
        <w:rPr>
          <w:sz w:val="18"/>
          <w:szCs w:val="18"/>
        </w:rPr>
      </w:pPr>
      <w:r w:rsidRPr="000004A1">
        <w:rPr>
          <w:sz w:val="18"/>
          <w:szCs w:val="18"/>
        </w:rPr>
        <w:t xml:space="preserve">Срок, время проведения экспозиции проекта: с 09.09.2025г. по 02.10.2025г. включительно. </w:t>
      </w:r>
    </w:p>
    <w:p w:rsidR="000004A1" w:rsidRPr="000004A1" w:rsidRDefault="000004A1" w:rsidP="000004A1">
      <w:pPr>
        <w:tabs>
          <w:tab w:val="left" w:pos="426"/>
          <w:tab w:val="left" w:pos="3976"/>
        </w:tabs>
        <w:ind w:left="0" w:right="-142" w:firstLine="567"/>
        <w:rPr>
          <w:sz w:val="18"/>
          <w:szCs w:val="18"/>
        </w:rPr>
      </w:pPr>
      <w:r w:rsidRPr="000004A1">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0004A1" w:rsidRPr="000004A1" w:rsidRDefault="000004A1" w:rsidP="000004A1">
      <w:pPr>
        <w:tabs>
          <w:tab w:val="left" w:pos="426"/>
          <w:tab w:val="left" w:pos="3976"/>
        </w:tabs>
        <w:ind w:left="0" w:right="-142" w:firstLine="567"/>
        <w:rPr>
          <w:sz w:val="18"/>
          <w:szCs w:val="18"/>
        </w:rPr>
      </w:pPr>
      <w:r w:rsidRPr="000004A1">
        <w:rPr>
          <w:sz w:val="18"/>
          <w:szCs w:val="18"/>
        </w:rPr>
        <w:t xml:space="preserve">Собрания участников публичных слушаний: </w:t>
      </w:r>
    </w:p>
    <w:p w:rsidR="000004A1" w:rsidRPr="000004A1" w:rsidRDefault="000004A1" w:rsidP="000004A1">
      <w:pPr>
        <w:tabs>
          <w:tab w:val="left" w:pos="426"/>
          <w:tab w:val="left" w:pos="3976"/>
        </w:tabs>
        <w:ind w:left="0" w:right="-142" w:firstLine="567"/>
        <w:rPr>
          <w:sz w:val="18"/>
          <w:szCs w:val="18"/>
        </w:rPr>
      </w:pPr>
      <w:r w:rsidRPr="000004A1">
        <w:rPr>
          <w:sz w:val="18"/>
          <w:szCs w:val="18"/>
        </w:rPr>
        <w:t>- Регистрация лиц, участвующих в собрании участников публичных слушаний: 02.10.2025 г.</w:t>
      </w:r>
    </w:p>
    <w:p w:rsidR="000004A1" w:rsidRPr="000004A1" w:rsidRDefault="000004A1" w:rsidP="000004A1">
      <w:pPr>
        <w:tabs>
          <w:tab w:val="left" w:pos="426"/>
          <w:tab w:val="left" w:pos="3976"/>
        </w:tabs>
        <w:ind w:left="0" w:right="-142" w:firstLine="567"/>
        <w:rPr>
          <w:sz w:val="18"/>
          <w:szCs w:val="18"/>
        </w:rPr>
      </w:pPr>
      <w:r w:rsidRPr="000004A1">
        <w:rPr>
          <w:sz w:val="18"/>
          <w:szCs w:val="18"/>
        </w:rPr>
        <w:t>(с 15:30 до 16:00 часов) по адресу: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0004A1">
        <w:rPr>
          <w:sz w:val="18"/>
          <w:szCs w:val="18"/>
        </w:rPr>
        <w:t xml:space="preserve"> А</w:t>
      </w:r>
      <w:proofErr w:type="gramEnd"/>
      <w:r w:rsidRPr="000004A1">
        <w:rPr>
          <w:sz w:val="18"/>
          <w:szCs w:val="18"/>
        </w:rPr>
        <w:t>, 1 этаж, 3 кабинет;</w:t>
      </w:r>
    </w:p>
    <w:p w:rsidR="000004A1" w:rsidRPr="000004A1" w:rsidRDefault="000004A1" w:rsidP="000004A1">
      <w:pPr>
        <w:tabs>
          <w:tab w:val="left" w:pos="426"/>
          <w:tab w:val="left" w:pos="3976"/>
        </w:tabs>
        <w:ind w:left="0" w:right="-142" w:firstLine="567"/>
        <w:rPr>
          <w:sz w:val="18"/>
          <w:szCs w:val="18"/>
        </w:rPr>
      </w:pPr>
      <w:r w:rsidRPr="000004A1">
        <w:rPr>
          <w:sz w:val="18"/>
          <w:szCs w:val="18"/>
        </w:rPr>
        <w:t>- Собрание участников публичных слушаний: 02.10.2025 в 15:40 часов.</w:t>
      </w:r>
    </w:p>
    <w:p w:rsidR="000004A1" w:rsidRPr="000004A1" w:rsidRDefault="000004A1" w:rsidP="000004A1">
      <w:pPr>
        <w:tabs>
          <w:tab w:val="left" w:pos="426"/>
          <w:tab w:val="left" w:pos="3976"/>
        </w:tabs>
        <w:ind w:left="0" w:right="-142" w:firstLine="567"/>
        <w:rPr>
          <w:sz w:val="18"/>
          <w:szCs w:val="18"/>
        </w:rPr>
      </w:pPr>
      <w:proofErr w:type="gramStart"/>
      <w:r w:rsidRPr="000004A1">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0004A1" w:rsidRPr="000004A1" w:rsidRDefault="000004A1" w:rsidP="000004A1">
      <w:pPr>
        <w:tabs>
          <w:tab w:val="left" w:pos="426"/>
          <w:tab w:val="left" w:pos="3976"/>
        </w:tabs>
        <w:ind w:left="0" w:right="-142" w:firstLine="567"/>
        <w:rPr>
          <w:sz w:val="18"/>
          <w:szCs w:val="18"/>
        </w:rPr>
      </w:pPr>
      <w:r w:rsidRPr="000004A1">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0004A1" w:rsidRPr="000004A1" w:rsidRDefault="000004A1" w:rsidP="000004A1">
      <w:pPr>
        <w:tabs>
          <w:tab w:val="left" w:pos="426"/>
          <w:tab w:val="left" w:pos="3976"/>
        </w:tabs>
        <w:ind w:left="0" w:right="-142" w:firstLine="567"/>
        <w:rPr>
          <w:sz w:val="18"/>
          <w:szCs w:val="18"/>
        </w:rPr>
      </w:pPr>
      <w:r w:rsidRPr="000004A1">
        <w:rPr>
          <w:sz w:val="18"/>
          <w:szCs w:val="18"/>
        </w:rPr>
        <w:t>- в письменной или устной форме в ходе проведения собрания участников публичных слушаний;</w:t>
      </w:r>
    </w:p>
    <w:p w:rsidR="000004A1" w:rsidRPr="000004A1" w:rsidRDefault="000004A1" w:rsidP="000004A1">
      <w:pPr>
        <w:tabs>
          <w:tab w:val="left" w:pos="426"/>
          <w:tab w:val="left" w:pos="3976"/>
        </w:tabs>
        <w:ind w:left="0" w:right="-142" w:firstLine="567"/>
        <w:rPr>
          <w:sz w:val="18"/>
          <w:szCs w:val="18"/>
        </w:rPr>
      </w:pPr>
      <w:r w:rsidRPr="000004A1">
        <w:rPr>
          <w:sz w:val="18"/>
          <w:szCs w:val="18"/>
        </w:rPr>
        <w:t xml:space="preserve">- в письменной форме в адрес Администрации Хомутовского муниципального образования по адресу: </w:t>
      </w:r>
      <w:proofErr w:type="gramStart"/>
      <w:r w:rsidRPr="000004A1">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0004A1" w:rsidRPr="000004A1" w:rsidRDefault="000004A1" w:rsidP="000004A1">
      <w:pPr>
        <w:tabs>
          <w:tab w:val="left" w:pos="426"/>
          <w:tab w:val="left" w:pos="3976"/>
        </w:tabs>
        <w:ind w:left="0" w:right="-142" w:firstLine="567"/>
        <w:rPr>
          <w:sz w:val="18"/>
          <w:szCs w:val="18"/>
        </w:rPr>
      </w:pPr>
      <w:r w:rsidRPr="000004A1">
        <w:rPr>
          <w:sz w:val="18"/>
          <w:szCs w:val="18"/>
        </w:rPr>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(http://khomutovskoe-mo.ru) и в газете «Вестник Хомутовского поселения», »:,  https://pos.gosuslugi.ru/backoffice/</w:t>
      </w:r>
      <w:proofErr w:type="gramStart"/>
      <w:r w:rsidRPr="000004A1">
        <w:rPr>
          <w:sz w:val="18"/>
          <w:szCs w:val="18"/>
        </w:rPr>
        <w:t>ПОС</w:t>
      </w:r>
      <w:proofErr w:type="gramEnd"/>
      <w:r w:rsidRPr="000004A1">
        <w:rPr>
          <w:sz w:val="18"/>
          <w:szCs w:val="18"/>
        </w:rPr>
        <w:t>/ Общественные обсуждения и публичные слушания::   с 09.09.2025г. по 02.10.2025.</w:t>
      </w:r>
    </w:p>
    <w:p w:rsidR="000004A1" w:rsidRPr="000004A1" w:rsidRDefault="000004A1" w:rsidP="000004A1">
      <w:pPr>
        <w:tabs>
          <w:tab w:val="left" w:pos="426"/>
          <w:tab w:val="left" w:pos="3976"/>
        </w:tabs>
        <w:ind w:left="0" w:right="-142" w:firstLine="567"/>
        <w:rPr>
          <w:sz w:val="18"/>
          <w:szCs w:val="18"/>
        </w:rPr>
      </w:pPr>
      <w:r w:rsidRPr="000004A1">
        <w:rPr>
          <w:sz w:val="18"/>
          <w:szCs w:val="18"/>
        </w:rPr>
        <w:t>Справки по вопросам организации и проведения публичных слушаний по телефону: 696-182,696-501.</w:t>
      </w:r>
    </w:p>
    <w:p w:rsidR="00B23921" w:rsidRDefault="00B23921" w:rsidP="00E04974">
      <w:pPr>
        <w:tabs>
          <w:tab w:val="left" w:pos="426"/>
          <w:tab w:val="left" w:pos="3976"/>
        </w:tabs>
        <w:ind w:left="0" w:right="-142" w:firstLine="567"/>
        <w:rPr>
          <w:b/>
          <w:sz w:val="18"/>
          <w:szCs w:val="18"/>
        </w:rPr>
      </w:pPr>
    </w:p>
    <w:p w:rsidR="00B23921" w:rsidRDefault="00B23921" w:rsidP="00E04974">
      <w:pPr>
        <w:tabs>
          <w:tab w:val="left" w:pos="426"/>
          <w:tab w:val="left" w:pos="3976"/>
        </w:tabs>
        <w:ind w:left="0" w:right="-142" w:firstLine="567"/>
        <w:rPr>
          <w:b/>
          <w:sz w:val="18"/>
          <w:szCs w:val="18"/>
        </w:rPr>
      </w:pPr>
    </w:p>
    <w:p w:rsidR="00B23921" w:rsidRDefault="00B23921" w:rsidP="00E04974">
      <w:pPr>
        <w:tabs>
          <w:tab w:val="left" w:pos="426"/>
          <w:tab w:val="left" w:pos="3976"/>
        </w:tabs>
        <w:ind w:left="0" w:right="-142" w:firstLine="567"/>
        <w:rPr>
          <w:b/>
          <w:sz w:val="18"/>
          <w:szCs w:val="18"/>
        </w:rPr>
      </w:pPr>
    </w:p>
    <w:p w:rsidR="008624DA" w:rsidRPr="008624DA" w:rsidRDefault="008624DA" w:rsidP="008624DA">
      <w:pPr>
        <w:tabs>
          <w:tab w:val="left" w:pos="426"/>
          <w:tab w:val="left" w:pos="3976"/>
        </w:tabs>
        <w:ind w:left="0" w:right="-142" w:firstLine="567"/>
        <w:jc w:val="center"/>
        <w:rPr>
          <w:sz w:val="18"/>
          <w:szCs w:val="18"/>
        </w:rPr>
      </w:pPr>
      <w:r w:rsidRPr="008624DA">
        <w:rPr>
          <w:sz w:val="18"/>
          <w:szCs w:val="18"/>
        </w:rPr>
        <w:t>РОССИЙСКАЯ ФЕДЕРАЦИЯ</w:t>
      </w:r>
    </w:p>
    <w:p w:rsidR="008624DA" w:rsidRPr="008624DA" w:rsidRDefault="008624DA" w:rsidP="008624DA">
      <w:pPr>
        <w:tabs>
          <w:tab w:val="left" w:pos="426"/>
          <w:tab w:val="left" w:pos="3976"/>
        </w:tabs>
        <w:ind w:left="0" w:right="-142" w:firstLine="567"/>
        <w:jc w:val="center"/>
        <w:rPr>
          <w:sz w:val="18"/>
          <w:szCs w:val="18"/>
        </w:rPr>
      </w:pPr>
      <w:r w:rsidRPr="008624DA">
        <w:rPr>
          <w:sz w:val="18"/>
          <w:szCs w:val="18"/>
        </w:rPr>
        <w:t>ИРКУТСКАЯ ОБЛАСТЬ ИРКУТСКИЙ РАЙОН</w:t>
      </w:r>
    </w:p>
    <w:p w:rsidR="008624DA" w:rsidRPr="008624DA" w:rsidRDefault="008624DA" w:rsidP="008624DA">
      <w:pPr>
        <w:tabs>
          <w:tab w:val="left" w:pos="426"/>
          <w:tab w:val="left" w:pos="3976"/>
        </w:tabs>
        <w:ind w:left="0" w:right="-142" w:firstLine="567"/>
        <w:jc w:val="center"/>
        <w:rPr>
          <w:sz w:val="18"/>
          <w:szCs w:val="18"/>
        </w:rPr>
      </w:pPr>
      <w:r w:rsidRPr="008624DA">
        <w:rPr>
          <w:sz w:val="18"/>
          <w:szCs w:val="18"/>
        </w:rPr>
        <w:t>ХОМУТОВСКОЕ МУНИЦИПАЛЬНОЕ ОБРАЗОВАНИЕ</w:t>
      </w:r>
    </w:p>
    <w:p w:rsidR="008624DA" w:rsidRPr="008624DA" w:rsidRDefault="008624DA" w:rsidP="008624DA">
      <w:pPr>
        <w:tabs>
          <w:tab w:val="left" w:pos="426"/>
          <w:tab w:val="left" w:pos="3976"/>
        </w:tabs>
        <w:ind w:left="0" w:right="-142" w:firstLine="567"/>
        <w:jc w:val="center"/>
        <w:rPr>
          <w:sz w:val="18"/>
          <w:szCs w:val="18"/>
        </w:rPr>
      </w:pPr>
      <w:r w:rsidRPr="008624DA">
        <w:rPr>
          <w:sz w:val="18"/>
          <w:szCs w:val="18"/>
        </w:rPr>
        <w:t>АДМИНИСТРАЦИЯ</w:t>
      </w:r>
    </w:p>
    <w:p w:rsidR="008624DA" w:rsidRPr="008624DA" w:rsidRDefault="008624DA" w:rsidP="008624DA">
      <w:pPr>
        <w:tabs>
          <w:tab w:val="left" w:pos="426"/>
          <w:tab w:val="left" w:pos="3976"/>
        </w:tabs>
        <w:ind w:left="0" w:right="-142" w:firstLine="567"/>
        <w:jc w:val="center"/>
        <w:rPr>
          <w:sz w:val="18"/>
          <w:szCs w:val="18"/>
        </w:rPr>
      </w:pPr>
      <w:r w:rsidRPr="008624DA">
        <w:rPr>
          <w:sz w:val="18"/>
          <w:szCs w:val="18"/>
        </w:rPr>
        <w:t>ПОСТАНОВЛЕНИЕ</w:t>
      </w:r>
    </w:p>
    <w:p w:rsidR="008624DA" w:rsidRPr="008624DA" w:rsidRDefault="008624DA" w:rsidP="008624DA">
      <w:pPr>
        <w:tabs>
          <w:tab w:val="left" w:pos="426"/>
          <w:tab w:val="left" w:pos="3976"/>
        </w:tabs>
        <w:ind w:left="0" w:right="-142" w:firstLine="567"/>
        <w:rPr>
          <w:sz w:val="18"/>
          <w:szCs w:val="18"/>
        </w:rPr>
      </w:pPr>
    </w:p>
    <w:p w:rsidR="008624DA" w:rsidRPr="008624DA" w:rsidRDefault="008624DA" w:rsidP="008624DA">
      <w:pPr>
        <w:tabs>
          <w:tab w:val="left" w:pos="426"/>
          <w:tab w:val="left" w:pos="3976"/>
        </w:tabs>
        <w:ind w:left="0" w:right="-142" w:firstLine="567"/>
        <w:rPr>
          <w:sz w:val="18"/>
          <w:szCs w:val="18"/>
        </w:rPr>
      </w:pPr>
    </w:p>
    <w:p w:rsidR="008624DA" w:rsidRPr="008624DA" w:rsidRDefault="008624DA" w:rsidP="008624DA">
      <w:pPr>
        <w:tabs>
          <w:tab w:val="left" w:pos="426"/>
          <w:tab w:val="left" w:pos="3976"/>
        </w:tabs>
        <w:ind w:left="0" w:right="-142" w:firstLine="567"/>
        <w:rPr>
          <w:sz w:val="18"/>
          <w:szCs w:val="18"/>
          <w:u w:val="single"/>
        </w:rPr>
      </w:pPr>
      <w:r w:rsidRPr="008624DA">
        <w:rPr>
          <w:sz w:val="18"/>
          <w:szCs w:val="18"/>
          <w:u w:val="single"/>
        </w:rPr>
        <w:t xml:space="preserve">29.09.2025  № 2139 </w:t>
      </w:r>
      <w:proofErr w:type="spellStart"/>
      <w:r w:rsidRPr="008624DA">
        <w:rPr>
          <w:sz w:val="18"/>
          <w:szCs w:val="18"/>
          <w:u w:val="single"/>
        </w:rPr>
        <w:t>пз</w:t>
      </w:r>
      <w:proofErr w:type="spellEnd"/>
    </w:p>
    <w:p w:rsidR="00B23921" w:rsidRDefault="008624DA" w:rsidP="008624DA">
      <w:pPr>
        <w:tabs>
          <w:tab w:val="left" w:pos="426"/>
          <w:tab w:val="left" w:pos="3976"/>
        </w:tabs>
        <w:ind w:left="0" w:right="-142" w:firstLine="567"/>
        <w:rPr>
          <w:sz w:val="18"/>
          <w:szCs w:val="18"/>
        </w:rPr>
      </w:pPr>
      <w:r w:rsidRPr="008624DA">
        <w:rPr>
          <w:sz w:val="18"/>
          <w:szCs w:val="18"/>
        </w:rPr>
        <w:t xml:space="preserve">       с. Хомутово</w:t>
      </w:r>
    </w:p>
    <w:p w:rsidR="00013C6E" w:rsidRDefault="00013C6E" w:rsidP="008624DA">
      <w:pPr>
        <w:tabs>
          <w:tab w:val="left" w:pos="426"/>
          <w:tab w:val="left" w:pos="3976"/>
        </w:tabs>
        <w:ind w:left="0" w:right="-142" w:firstLine="567"/>
        <w:rPr>
          <w:sz w:val="18"/>
          <w:szCs w:val="18"/>
        </w:rPr>
      </w:pPr>
    </w:p>
    <w:p w:rsidR="00013C6E" w:rsidRPr="00013C6E" w:rsidRDefault="00013C6E" w:rsidP="006101F8">
      <w:pPr>
        <w:tabs>
          <w:tab w:val="left" w:pos="426"/>
          <w:tab w:val="left" w:pos="3976"/>
        </w:tabs>
        <w:ind w:left="0" w:right="-142" w:firstLine="567"/>
        <w:rPr>
          <w:sz w:val="18"/>
          <w:szCs w:val="18"/>
        </w:rPr>
      </w:pPr>
      <w:r w:rsidRPr="00013C6E">
        <w:rPr>
          <w:sz w:val="18"/>
          <w:szCs w:val="18"/>
        </w:rPr>
        <w:t>О назначении публичных</w:t>
      </w:r>
      <w:r>
        <w:rPr>
          <w:sz w:val="18"/>
          <w:szCs w:val="18"/>
        </w:rPr>
        <w:t xml:space="preserve"> </w:t>
      </w:r>
      <w:r w:rsidRPr="00013C6E">
        <w:rPr>
          <w:sz w:val="18"/>
          <w:szCs w:val="18"/>
        </w:rPr>
        <w:t>слушаний по проекту решения о предоставлении разрешения</w:t>
      </w:r>
      <w:r>
        <w:rPr>
          <w:sz w:val="18"/>
          <w:szCs w:val="18"/>
        </w:rPr>
        <w:t xml:space="preserve"> </w:t>
      </w:r>
      <w:r w:rsidRPr="00013C6E">
        <w:rPr>
          <w:sz w:val="18"/>
          <w:szCs w:val="18"/>
        </w:rPr>
        <w:t>на условно разрешенный вид</w:t>
      </w:r>
    </w:p>
    <w:p w:rsidR="00013C6E" w:rsidRPr="00013C6E" w:rsidRDefault="00013C6E" w:rsidP="006101F8">
      <w:pPr>
        <w:tabs>
          <w:tab w:val="left" w:pos="426"/>
          <w:tab w:val="left" w:pos="3976"/>
        </w:tabs>
        <w:ind w:left="0" w:right="-142" w:firstLine="567"/>
        <w:rPr>
          <w:sz w:val="18"/>
          <w:szCs w:val="18"/>
        </w:rPr>
      </w:pPr>
      <w:r w:rsidRPr="00013C6E">
        <w:rPr>
          <w:sz w:val="18"/>
          <w:szCs w:val="18"/>
        </w:rPr>
        <w:t xml:space="preserve">использования земельного участка   </w:t>
      </w:r>
    </w:p>
    <w:p w:rsidR="00013C6E" w:rsidRPr="00013C6E" w:rsidRDefault="00013C6E" w:rsidP="006101F8">
      <w:pPr>
        <w:tabs>
          <w:tab w:val="left" w:pos="426"/>
          <w:tab w:val="left" w:pos="3976"/>
        </w:tabs>
        <w:ind w:left="0" w:right="-142" w:firstLine="567"/>
        <w:rPr>
          <w:sz w:val="18"/>
          <w:szCs w:val="18"/>
        </w:rPr>
      </w:pPr>
    </w:p>
    <w:p w:rsidR="00013C6E" w:rsidRPr="00013C6E" w:rsidRDefault="00013C6E" w:rsidP="006101F8">
      <w:pPr>
        <w:tabs>
          <w:tab w:val="left" w:pos="426"/>
          <w:tab w:val="left" w:pos="3976"/>
        </w:tabs>
        <w:ind w:left="0" w:right="-142" w:firstLine="567"/>
        <w:rPr>
          <w:sz w:val="18"/>
          <w:szCs w:val="18"/>
        </w:rPr>
      </w:pPr>
      <w:r w:rsidRPr="00013C6E">
        <w:rPr>
          <w:sz w:val="18"/>
          <w:szCs w:val="18"/>
        </w:rPr>
        <w:t xml:space="preserve">  </w:t>
      </w:r>
      <w:proofErr w:type="gramStart"/>
      <w:r w:rsidRPr="00013C6E">
        <w:rPr>
          <w:sz w:val="18"/>
          <w:szCs w:val="1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Российской Федерации», ст. 19 Устава Хомутовского муниципального образования, постановлением администрации Хомутовского муниципального образования от 31.10.2018 №150 о</w:t>
      </w:r>
      <w:proofErr w:type="gramEnd"/>
      <w:r w:rsidRPr="00013C6E">
        <w:rPr>
          <w:sz w:val="18"/>
          <w:szCs w:val="18"/>
        </w:rPr>
        <w:t>/</w:t>
      </w:r>
      <w:proofErr w:type="gramStart"/>
      <w:r w:rsidRPr="00013C6E">
        <w:rPr>
          <w:sz w:val="18"/>
          <w:szCs w:val="18"/>
        </w:rPr>
        <w:t xml:space="preserve">д «О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013C6E">
        <w:rPr>
          <w:sz w:val="18"/>
          <w:szCs w:val="18"/>
        </w:rPr>
        <w:t>Хомутовском</w:t>
      </w:r>
      <w:proofErr w:type="spellEnd"/>
      <w:r w:rsidRPr="00013C6E">
        <w:rPr>
          <w:sz w:val="18"/>
          <w:szCs w:val="18"/>
        </w:rPr>
        <w:t xml:space="preserve"> муниципальном образовании», на основании заявления </w:t>
      </w:r>
      <w:proofErr w:type="spellStart"/>
      <w:r w:rsidRPr="00013C6E">
        <w:rPr>
          <w:sz w:val="18"/>
          <w:szCs w:val="18"/>
        </w:rPr>
        <w:t>Кашевской</w:t>
      </w:r>
      <w:proofErr w:type="spellEnd"/>
      <w:r w:rsidRPr="00013C6E">
        <w:rPr>
          <w:sz w:val="18"/>
          <w:szCs w:val="18"/>
        </w:rPr>
        <w:t xml:space="preserve"> Олеси Борисовны, Администрация Хомутовского муниципального образования</w:t>
      </w:r>
      <w:proofErr w:type="gramEnd"/>
    </w:p>
    <w:p w:rsidR="00013C6E" w:rsidRDefault="00013C6E" w:rsidP="006101F8">
      <w:pPr>
        <w:tabs>
          <w:tab w:val="left" w:pos="426"/>
          <w:tab w:val="left" w:pos="3976"/>
        </w:tabs>
        <w:ind w:left="0" w:right="-142" w:firstLine="567"/>
        <w:rPr>
          <w:sz w:val="18"/>
          <w:szCs w:val="18"/>
        </w:rPr>
      </w:pPr>
      <w:r w:rsidRPr="00013C6E">
        <w:rPr>
          <w:sz w:val="18"/>
          <w:szCs w:val="18"/>
        </w:rPr>
        <w:t>ПОСТАНОВЛЯЕТ:</w:t>
      </w:r>
    </w:p>
    <w:p w:rsidR="00013C6E" w:rsidRPr="00013C6E" w:rsidRDefault="00013C6E" w:rsidP="006101F8">
      <w:pPr>
        <w:tabs>
          <w:tab w:val="left" w:pos="426"/>
          <w:tab w:val="left" w:pos="3976"/>
        </w:tabs>
        <w:ind w:left="0" w:right="-142" w:firstLine="567"/>
        <w:rPr>
          <w:sz w:val="18"/>
          <w:szCs w:val="18"/>
        </w:rPr>
      </w:pPr>
    </w:p>
    <w:p w:rsidR="00013C6E" w:rsidRPr="00013C6E" w:rsidRDefault="00013C6E" w:rsidP="006101F8">
      <w:pPr>
        <w:tabs>
          <w:tab w:val="left" w:pos="426"/>
          <w:tab w:val="left" w:pos="3976"/>
        </w:tabs>
        <w:ind w:left="0" w:right="-142" w:firstLine="567"/>
        <w:rPr>
          <w:sz w:val="18"/>
          <w:szCs w:val="18"/>
        </w:rPr>
      </w:pPr>
      <w:proofErr w:type="gramStart"/>
      <w:r>
        <w:rPr>
          <w:sz w:val="18"/>
          <w:szCs w:val="18"/>
        </w:rPr>
        <w:t>1.</w:t>
      </w:r>
      <w:r w:rsidRPr="00013C6E">
        <w:rPr>
          <w:sz w:val="18"/>
          <w:szCs w:val="18"/>
        </w:rPr>
        <w:t xml:space="preserve">Назначить публичные слушания по проекту решения о предоставлении разрешения на условно разрешенный вид использования «Магазины»: в отношении земельного участка с кадастровым номером 38:06:100103:191 площадью 1176 </w:t>
      </w:r>
      <w:proofErr w:type="spellStart"/>
      <w:r w:rsidRPr="00013C6E">
        <w:rPr>
          <w:sz w:val="18"/>
          <w:szCs w:val="18"/>
        </w:rPr>
        <w:t>кв.м</w:t>
      </w:r>
      <w:proofErr w:type="spellEnd"/>
      <w:r w:rsidRPr="00013C6E">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013C6E">
        <w:rPr>
          <w:sz w:val="18"/>
          <w:szCs w:val="18"/>
        </w:rPr>
        <w:t>Хомутовское</w:t>
      </w:r>
      <w:proofErr w:type="spellEnd"/>
      <w:r w:rsidRPr="00013C6E">
        <w:rPr>
          <w:sz w:val="18"/>
          <w:szCs w:val="18"/>
        </w:rPr>
        <w:t xml:space="preserve">, село Хомутово, улица Кирова, земельный участок 8А. </w:t>
      </w:r>
      <w:proofErr w:type="gramEnd"/>
    </w:p>
    <w:p w:rsidR="00013C6E" w:rsidRPr="00013C6E" w:rsidRDefault="00013C6E" w:rsidP="006101F8">
      <w:pPr>
        <w:tabs>
          <w:tab w:val="left" w:pos="426"/>
          <w:tab w:val="left" w:pos="3976"/>
        </w:tabs>
        <w:ind w:left="0" w:right="-142" w:firstLine="567"/>
        <w:rPr>
          <w:sz w:val="18"/>
          <w:szCs w:val="18"/>
        </w:rPr>
      </w:pPr>
      <w:r>
        <w:rPr>
          <w:sz w:val="18"/>
          <w:szCs w:val="18"/>
        </w:rPr>
        <w:t>2.</w:t>
      </w:r>
      <w:r w:rsidRPr="00013C6E">
        <w:rPr>
          <w:sz w:val="18"/>
          <w:szCs w:val="18"/>
        </w:rPr>
        <w:t>Комиссии по подготовке правил землепользования и застройки Хомутовского муниципального образования:</w:t>
      </w:r>
    </w:p>
    <w:p w:rsidR="00013C6E" w:rsidRPr="00013C6E" w:rsidRDefault="00013C6E" w:rsidP="006101F8">
      <w:pPr>
        <w:tabs>
          <w:tab w:val="left" w:pos="426"/>
          <w:tab w:val="left" w:pos="3976"/>
        </w:tabs>
        <w:ind w:left="0" w:right="-142" w:firstLine="567"/>
        <w:rPr>
          <w:sz w:val="18"/>
          <w:szCs w:val="18"/>
        </w:rPr>
      </w:pPr>
      <w:r>
        <w:rPr>
          <w:sz w:val="18"/>
          <w:szCs w:val="18"/>
        </w:rPr>
        <w:t>1)</w:t>
      </w:r>
      <w:r w:rsidRPr="00013C6E">
        <w:rPr>
          <w:sz w:val="18"/>
          <w:szCs w:val="18"/>
        </w:rPr>
        <w:t>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013C6E" w:rsidRPr="00013C6E" w:rsidRDefault="00013C6E" w:rsidP="006101F8">
      <w:pPr>
        <w:tabs>
          <w:tab w:val="left" w:pos="426"/>
          <w:tab w:val="left" w:pos="3976"/>
        </w:tabs>
        <w:ind w:left="0" w:right="-142" w:firstLine="567"/>
        <w:rPr>
          <w:sz w:val="18"/>
          <w:szCs w:val="18"/>
        </w:rPr>
      </w:pPr>
      <w:r>
        <w:rPr>
          <w:sz w:val="18"/>
          <w:szCs w:val="18"/>
        </w:rPr>
        <w:t>2)</w:t>
      </w:r>
      <w:r w:rsidRPr="00013C6E">
        <w:rPr>
          <w:sz w:val="18"/>
          <w:szCs w:val="18"/>
        </w:rPr>
        <w:t>Обеспечить опубликование в газете «Вестник Хомутовского поселения» и размещение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013C6E" w:rsidRPr="00013C6E" w:rsidRDefault="00013C6E" w:rsidP="006101F8">
      <w:pPr>
        <w:tabs>
          <w:tab w:val="left" w:pos="426"/>
          <w:tab w:val="left" w:pos="3976"/>
        </w:tabs>
        <w:ind w:left="0" w:right="-142" w:firstLine="567"/>
        <w:rPr>
          <w:sz w:val="18"/>
          <w:szCs w:val="18"/>
        </w:rPr>
      </w:pPr>
      <w:r w:rsidRPr="00013C6E">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013C6E" w:rsidRPr="00013C6E" w:rsidRDefault="00013C6E" w:rsidP="006101F8">
      <w:pPr>
        <w:tabs>
          <w:tab w:val="left" w:pos="426"/>
          <w:tab w:val="left" w:pos="3976"/>
        </w:tabs>
        <w:ind w:left="0" w:right="-142" w:firstLine="567"/>
        <w:rPr>
          <w:sz w:val="18"/>
          <w:szCs w:val="18"/>
        </w:rPr>
      </w:pPr>
      <w:r w:rsidRPr="00013C6E">
        <w:rPr>
          <w:sz w:val="18"/>
          <w:szCs w:val="18"/>
        </w:rPr>
        <w:t>б) проекта и информационных материалов к нему;</w:t>
      </w:r>
    </w:p>
    <w:p w:rsidR="00013C6E" w:rsidRPr="00013C6E" w:rsidRDefault="00013C6E" w:rsidP="006101F8">
      <w:pPr>
        <w:tabs>
          <w:tab w:val="left" w:pos="426"/>
          <w:tab w:val="left" w:pos="3976"/>
        </w:tabs>
        <w:ind w:left="0" w:right="-142" w:firstLine="567"/>
        <w:rPr>
          <w:sz w:val="18"/>
          <w:szCs w:val="18"/>
        </w:rPr>
      </w:pPr>
      <w:r w:rsidRPr="00013C6E">
        <w:rPr>
          <w:sz w:val="18"/>
          <w:szCs w:val="18"/>
        </w:rPr>
        <w:t>в) заключения о результатах публичных слушаний.</w:t>
      </w:r>
    </w:p>
    <w:p w:rsidR="00013C6E" w:rsidRPr="00013C6E" w:rsidRDefault="00013C6E" w:rsidP="006101F8">
      <w:pPr>
        <w:tabs>
          <w:tab w:val="left" w:pos="426"/>
          <w:tab w:val="left" w:pos="3976"/>
        </w:tabs>
        <w:ind w:left="0" w:right="-142" w:firstLine="567"/>
        <w:rPr>
          <w:sz w:val="18"/>
          <w:szCs w:val="18"/>
        </w:rPr>
      </w:pPr>
      <w:r w:rsidRPr="00013C6E">
        <w:rPr>
          <w:sz w:val="18"/>
          <w:szCs w:val="18"/>
        </w:rPr>
        <w:t>3. Опубликовать настоящее постановление в газете «Вестник Хомутовского поселения» и разместить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013C6E" w:rsidRPr="00013C6E" w:rsidRDefault="00013C6E" w:rsidP="006101F8">
      <w:pPr>
        <w:tabs>
          <w:tab w:val="left" w:pos="426"/>
          <w:tab w:val="left" w:pos="3976"/>
        </w:tabs>
        <w:ind w:left="0" w:right="-142" w:firstLine="567"/>
        <w:rPr>
          <w:sz w:val="18"/>
          <w:szCs w:val="18"/>
        </w:rPr>
      </w:pPr>
      <w:r w:rsidRPr="00013C6E">
        <w:rPr>
          <w:sz w:val="18"/>
          <w:szCs w:val="18"/>
        </w:rPr>
        <w:lastRenderedPageBreak/>
        <w:t xml:space="preserve">4. </w:t>
      </w:r>
      <w:proofErr w:type="gramStart"/>
      <w:r w:rsidRPr="00013C6E">
        <w:rPr>
          <w:sz w:val="18"/>
          <w:szCs w:val="18"/>
        </w:rPr>
        <w:t>Контроль за</w:t>
      </w:r>
      <w:proofErr w:type="gramEnd"/>
      <w:r w:rsidRPr="00013C6E">
        <w:rPr>
          <w:sz w:val="18"/>
          <w:szCs w:val="18"/>
        </w:rPr>
        <w:t xml:space="preserve"> исполнением настоящего постановления возложить на Первого заместителя Главы администрации Хомутовского муниципального образования.</w:t>
      </w:r>
    </w:p>
    <w:p w:rsidR="00013C6E" w:rsidRPr="00013C6E" w:rsidRDefault="00013C6E" w:rsidP="006101F8">
      <w:pPr>
        <w:tabs>
          <w:tab w:val="left" w:pos="426"/>
          <w:tab w:val="left" w:pos="3976"/>
        </w:tabs>
        <w:ind w:left="0" w:right="-142" w:firstLine="567"/>
        <w:rPr>
          <w:sz w:val="18"/>
          <w:szCs w:val="18"/>
        </w:rPr>
      </w:pPr>
    </w:p>
    <w:p w:rsidR="00013C6E" w:rsidRPr="006101F8" w:rsidRDefault="00013C6E" w:rsidP="00013C6E">
      <w:pPr>
        <w:tabs>
          <w:tab w:val="left" w:pos="426"/>
          <w:tab w:val="left" w:pos="3976"/>
        </w:tabs>
        <w:ind w:left="0" w:right="-142" w:firstLine="567"/>
        <w:rPr>
          <w:i/>
          <w:sz w:val="18"/>
          <w:szCs w:val="18"/>
        </w:rPr>
      </w:pPr>
    </w:p>
    <w:p w:rsidR="00013C6E" w:rsidRDefault="006101F8" w:rsidP="00013C6E">
      <w:pPr>
        <w:tabs>
          <w:tab w:val="left" w:pos="426"/>
          <w:tab w:val="left" w:pos="3976"/>
        </w:tabs>
        <w:ind w:left="0" w:right="-142" w:firstLine="567"/>
        <w:rPr>
          <w:i/>
          <w:sz w:val="18"/>
          <w:szCs w:val="18"/>
        </w:rPr>
      </w:pPr>
      <w:r w:rsidRPr="006101F8">
        <w:rPr>
          <w:i/>
          <w:sz w:val="18"/>
          <w:szCs w:val="18"/>
        </w:rPr>
        <w:t xml:space="preserve">                                      </w:t>
      </w:r>
      <w:r w:rsidR="00013C6E" w:rsidRPr="006101F8">
        <w:rPr>
          <w:i/>
          <w:sz w:val="18"/>
          <w:szCs w:val="18"/>
        </w:rPr>
        <w:t xml:space="preserve">Председатель ликвидационной комиссии                 </w:t>
      </w:r>
      <w:r w:rsidR="00013C6E" w:rsidRPr="006101F8">
        <w:rPr>
          <w:i/>
          <w:sz w:val="18"/>
          <w:szCs w:val="18"/>
        </w:rPr>
        <w:tab/>
        <w:t xml:space="preserve">     </w:t>
      </w:r>
      <w:r w:rsidRPr="006101F8">
        <w:rPr>
          <w:i/>
          <w:sz w:val="18"/>
          <w:szCs w:val="18"/>
        </w:rPr>
        <w:t xml:space="preserve">                     </w:t>
      </w:r>
      <w:r w:rsidR="00013C6E" w:rsidRPr="006101F8">
        <w:rPr>
          <w:i/>
          <w:sz w:val="18"/>
          <w:szCs w:val="18"/>
        </w:rPr>
        <w:t xml:space="preserve">         А.В. Иваненко</w:t>
      </w:r>
    </w:p>
    <w:p w:rsidR="006101F8" w:rsidRDefault="006101F8" w:rsidP="00013C6E">
      <w:pPr>
        <w:tabs>
          <w:tab w:val="left" w:pos="426"/>
          <w:tab w:val="left" w:pos="3976"/>
        </w:tabs>
        <w:ind w:left="0" w:right="-142" w:firstLine="567"/>
        <w:rPr>
          <w:i/>
          <w:sz w:val="18"/>
          <w:szCs w:val="18"/>
        </w:rPr>
      </w:pPr>
    </w:p>
    <w:p w:rsidR="006101F8" w:rsidRDefault="006101F8" w:rsidP="00013C6E">
      <w:pPr>
        <w:tabs>
          <w:tab w:val="left" w:pos="426"/>
          <w:tab w:val="left" w:pos="3976"/>
        </w:tabs>
        <w:ind w:left="0" w:right="-142" w:firstLine="567"/>
        <w:rPr>
          <w:i/>
          <w:sz w:val="18"/>
          <w:szCs w:val="18"/>
        </w:rPr>
      </w:pPr>
    </w:p>
    <w:p w:rsidR="006101F8" w:rsidRPr="006101F8" w:rsidRDefault="006101F8" w:rsidP="00013C6E">
      <w:pPr>
        <w:tabs>
          <w:tab w:val="left" w:pos="426"/>
          <w:tab w:val="left" w:pos="3976"/>
        </w:tabs>
        <w:ind w:left="0" w:right="-142" w:firstLine="567"/>
        <w:rPr>
          <w:i/>
          <w:sz w:val="18"/>
          <w:szCs w:val="18"/>
        </w:rPr>
      </w:pPr>
    </w:p>
    <w:p w:rsidR="006101F8" w:rsidRPr="006101F8" w:rsidRDefault="006101F8" w:rsidP="006101F8">
      <w:pPr>
        <w:tabs>
          <w:tab w:val="left" w:pos="426"/>
          <w:tab w:val="left" w:pos="3976"/>
        </w:tabs>
        <w:ind w:left="0" w:right="-142" w:firstLine="567"/>
        <w:jc w:val="center"/>
        <w:rPr>
          <w:b/>
          <w:sz w:val="18"/>
          <w:szCs w:val="18"/>
          <w:u w:val="single"/>
        </w:rPr>
      </w:pPr>
      <w:r w:rsidRPr="006101F8">
        <w:rPr>
          <w:b/>
          <w:sz w:val="18"/>
          <w:szCs w:val="18"/>
          <w:u w:val="single"/>
        </w:rPr>
        <w:t>Проект</w:t>
      </w:r>
    </w:p>
    <w:p w:rsidR="006101F8" w:rsidRPr="006101F8" w:rsidRDefault="006101F8" w:rsidP="006101F8">
      <w:pPr>
        <w:tabs>
          <w:tab w:val="left" w:pos="426"/>
          <w:tab w:val="left" w:pos="3976"/>
        </w:tabs>
        <w:ind w:left="0" w:right="-142" w:firstLine="567"/>
        <w:rPr>
          <w:sz w:val="18"/>
          <w:szCs w:val="18"/>
        </w:rPr>
      </w:pPr>
      <w:r w:rsidRPr="006101F8">
        <w:rPr>
          <w:sz w:val="18"/>
          <w:szCs w:val="18"/>
        </w:rPr>
        <w:t xml:space="preserve">Решения о предоставлении разрешения на условно разрешенный вид использования «Магазины»: в отношении земельного участка с кадастровым номером  38:06:100103:191 площадью 1176 </w:t>
      </w:r>
      <w:proofErr w:type="spellStart"/>
      <w:r w:rsidRPr="006101F8">
        <w:rPr>
          <w:sz w:val="18"/>
          <w:szCs w:val="18"/>
        </w:rPr>
        <w:t>кв.м</w:t>
      </w:r>
      <w:proofErr w:type="spellEnd"/>
      <w:r w:rsidRPr="006101F8">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6101F8">
        <w:rPr>
          <w:sz w:val="18"/>
          <w:szCs w:val="18"/>
        </w:rPr>
        <w:t>Хомутовское</w:t>
      </w:r>
      <w:proofErr w:type="spellEnd"/>
      <w:r w:rsidRPr="006101F8">
        <w:rPr>
          <w:sz w:val="18"/>
          <w:szCs w:val="18"/>
        </w:rPr>
        <w:t>, село Хомутово, улица Кирова, земельный участок 8А</w:t>
      </w:r>
    </w:p>
    <w:p w:rsidR="006101F8" w:rsidRPr="006101F8" w:rsidRDefault="006101F8" w:rsidP="006101F8">
      <w:pPr>
        <w:tabs>
          <w:tab w:val="left" w:pos="426"/>
          <w:tab w:val="left" w:pos="3976"/>
        </w:tabs>
        <w:ind w:left="0" w:right="-142" w:firstLine="567"/>
        <w:rPr>
          <w:sz w:val="18"/>
          <w:szCs w:val="18"/>
        </w:rPr>
      </w:pPr>
    </w:p>
    <w:p w:rsidR="006101F8" w:rsidRPr="006101F8" w:rsidRDefault="006101F8" w:rsidP="006101F8">
      <w:pPr>
        <w:tabs>
          <w:tab w:val="left" w:pos="426"/>
          <w:tab w:val="left" w:pos="3976"/>
        </w:tabs>
        <w:ind w:left="0" w:right="-142" w:firstLine="567"/>
        <w:rPr>
          <w:sz w:val="18"/>
          <w:szCs w:val="18"/>
        </w:rPr>
      </w:pPr>
      <w:r w:rsidRPr="006101F8">
        <w:rPr>
          <w:sz w:val="18"/>
          <w:szCs w:val="18"/>
        </w:rPr>
        <w:t xml:space="preserve">Учитывая заявление </w:t>
      </w:r>
      <w:proofErr w:type="spellStart"/>
      <w:r w:rsidRPr="006101F8">
        <w:rPr>
          <w:sz w:val="18"/>
          <w:szCs w:val="18"/>
        </w:rPr>
        <w:t>Кашевской</w:t>
      </w:r>
      <w:proofErr w:type="spellEnd"/>
      <w:r w:rsidRPr="006101F8">
        <w:rPr>
          <w:sz w:val="18"/>
          <w:szCs w:val="18"/>
        </w:rPr>
        <w:t xml:space="preserve"> О.Б. о предоставлении разрешения на условно разрешенный вид использования «Магазины»: в отношении земельного участка с кадастровым номером 38:06:100103:191 площадью 1176 </w:t>
      </w:r>
      <w:proofErr w:type="spellStart"/>
      <w:r w:rsidRPr="006101F8">
        <w:rPr>
          <w:sz w:val="18"/>
          <w:szCs w:val="18"/>
        </w:rPr>
        <w:t>кв.м</w:t>
      </w:r>
      <w:proofErr w:type="spellEnd"/>
      <w:r w:rsidRPr="006101F8">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6101F8">
        <w:rPr>
          <w:sz w:val="18"/>
          <w:szCs w:val="18"/>
        </w:rPr>
        <w:t>Хомутовское</w:t>
      </w:r>
      <w:proofErr w:type="spellEnd"/>
      <w:r w:rsidRPr="006101F8">
        <w:rPr>
          <w:sz w:val="18"/>
          <w:szCs w:val="18"/>
        </w:rPr>
        <w:t>, село Хомутово, улица Кирова, земельный участок 8А.</w:t>
      </w:r>
    </w:p>
    <w:p w:rsidR="006101F8" w:rsidRDefault="006101F8" w:rsidP="006101F8">
      <w:pPr>
        <w:tabs>
          <w:tab w:val="left" w:pos="426"/>
          <w:tab w:val="left" w:pos="3976"/>
        </w:tabs>
        <w:ind w:left="0" w:right="-142" w:firstLine="567"/>
        <w:rPr>
          <w:b/>
          <w:sz w:val="18"/>
          <w:szCs w:val="18"/>
        </w:rPr>
      </w:pPr>
      <w:r w:rsidRPr="006101F8">
        <w:rPr>
          <w:b/>
          <w:sz w:val="18"/>
          <w:szCs w:val="18"/>
        </w:rPr>
        <w:t>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653E8C" w:rsidRPr="006101F8" w:rsidRDefault="00653E8C" w:rsidP="006101F8">
      <w:pPr>
        <w:tabs>
          <w:tab w:val="left" w:pos="426"/>
          <w:tab w:val="left" w:pos="3976"/>
        </w:tabs>
        <w:ind w:left="0" w:right="-142" w:firstLine="567"/>
        <w:rPr>
          <w:b/>
          <w:sz w:val="18"/>
          <w:szCs w:val="18"/>
        </w:rPr>
      </w:pPr>
    </w:p>
    <w:p w:rsidR="006101F8" w:rsidRPr="006101F8" w:rsidRDefault="006101F8" w:rsidP="006101F8">
      <w:pPr>
        <w:tabs>
          <w:tab w:val="left" w:pos="426"/>
          <w:tab w:val="left" w:pos="3976"/>
        </w:tabs>
        <w:ind w:left="0" w:right="-142" w:firstLine="567"/>
        <w:rPr>
          <w:b/>
          <w:sz w:val="18"/>
          <w:szCs w:val="18"/>
        </w:rPr>
      </w:pPr>
      <w:r w:rsidRPr="006101F8">
        <w:rPr>
          <w:sz w:val="18"/>
          <w:szCs w:val="18"/>
        </w:rPr>
        <mc:AlternateContent>
          <mc:Choice Requires="wps">
            <w:drawing>
              <wp:anchor distT="0" distB="0" distL="114300" distR="114300" simplePos="0" relativeHeight="251719680" behindDoc="0" locked="0" layoutInCell="1" allowOverlap="1">
                <wp:simplePos x="0" y="0"/>
                <wp:positionH relativeFrom="column">
                  <wp:posOffset>2667000</wp:posOffset>
                </wp:positionH>
                <wp:positionV relativeFrom="paragraph">
                  <wp:posOffset>1294130</wp:posOffset>
                </wp:positionV>
                <wp:extent cx="634365" cy="247650"/>
                <wp:effectExtent l="19050" t="38100" r="32385" b="38100"/>
                <wp:wrapNone/>
                <wp:docPr id="1477" name="Поле 14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88016">
                          <a:off x="0" y="0"/>
                          <a:ext cx="634365" cy="247650"/>
                        </a:xfrm>
                        <a:prstGeom prst="rect">
                          <a:avLst/>
                        </a:prstGeom>
                        <a:solidFill>
                          <a:srgbClr val="FFFFFF"/>
                        </a:solidFill>
                        <a:ln w="9525">
                          <a:solidFill>
                            <a:srgbClr val="000000"/>
                          </a:solidFill>
                          <a:miter lim="800000"/>
                          <a:headEnd/>
                          <a:tailEnd/>
                        </a:ln>
                      </wps:spPr>
                      <wps:txbx>
                        <w:txbxContent>
                          <w:p w:rsidR="000C44C9" w:rsidRDefault="000C44C9" w:rsidP="006101F8">
                            <w:r>
                              <w:rPr>
                                <w:rFonts w:ascii="Arial" w:hAnsi="Arial" w:cs="Arial"/>
                                <w:color w:val="252625"/>
                                <w:shd w:val="clear" w:color="auto" w:fill="FFFFFF"/>
                              </w:rPr>
                              <w:t>:4065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Поле 1477" o:spid="_x0000_s1036" type="#_x0000_t202" style="position:absolute;left:0;text-align:left;margin-left:210pt;margin-top:101.9pt;width:49.95pt;height:19.5pt;rotation:205364fd;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">
                <v:textbox>
                  <w:txbxContent>
                    <w:p w:rsidR="000C44C9" w:rsidRDefault="000C44C9" w:rsidP="006101F8">
                      <w:r>
                        <w:rPr>
                          <w:rFonts w:ascii="Arial" w:hAnsi="Arial" w:cs="Arial"/>
                          <w:color w:val="252625"/>
                          <w:shd w:val="clear" w:color="auto" w:fill="FFFFFF"/>
                        </w:rPr>
                        <w:t>:4065</w:t>
                      </w:r>
                    </w:p>
                  </w:txbxContent>
                </v:textbox>
              </v:shape>
            </w:pict>
          </mc:Fallback>
        </mc:AlternateContent>
      </w:r>
      <w:r w:rsidRPr="006101F8">
        <w:rPr>
          <w:sz w:val="18"/>
          <w:szCs w:val="18"/>
        </w:rPr>
        <mc:AlternateContent>
          <mc:Choice Requires="wps">
            <w:drawing>
              <wp:anchor distT="0" distB="0" distL="114300" distR="114300" simplePos="0" relativeHeight="251721728" behindDoc="0" locked="0" layoutInCell="1" allowOverlap="1">
                <wp:simplePos x="0" y="0"/>
                <wp:positionH relativeFrom="column">
                  <wp:posOffset>4180840</wp:posOffset>
                </wp:positionH>
                <wp:positionV relativeFrom="paragraph">
                  <wp:posOffset>3258820</wp:posOffset>
                </wp:positionV>
                <wp:extent cx="634365" cy="256540"/>
                <wp:effectExtent l="19050" t="38100" r="32385" b="29210"/>
                <wp:wrapNone/>
                <wp:docPr id="1476" name="Поле 14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88016">
                          <a:off x="0" y="0"/>
                          <a:ext cx="634365" cy="255905"/>
                        </a:xfrm>
                        <a:prstGeom prst="rect">
                          <a:avLst/>
                        </a:prstGeom>
                        <a:solidFill>
                          <a:srgbClr val="FFFFFF"/>
                        </a:solidFill>
                        <a:ln w="9525">
                          <a:solidFill>
                            <a:srgbClr val="000000"/>
                          </a:solidFill>
                          <a:miter lim="800000"/>
                          <a:headEnd/>
                          <a:tailEnd/>
                        </a:ln>
                      </wps:spPr>
                      <wps:txbx>
                        <w:txbxContent>
                          <w:p w:rsidR="000C44C9" w:rsidRDefault="000C44C9" w:rsidP="006101F8">
                            <w:r>
                              <w:rPr>
                                <w:rFonts w:ascii="Arial" w:hAnsi="Arial" w:cs="Arial"/>
                                <w:color w:val="252625"/>
                                <w:shd w:val="clear" w:color="auto" w:fill="FFFFFF"/>
                              </w:rPr>
                              <w:t>:6258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Поле 1476" o:spid="_x0000_s1037" type="#_x0000_t202" style="position:absolute;left:0;text-align:left;margin-left:329.2pt;margin-top:256.6pt;width:49.95pt;height:20.2pt;rotation:205364fd;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">
                <v:textbox>
                  <w:txbxContent>
                    <w:p w:rsidR="000C44C9" w:rsidRDefault="000C44C9" w:rsidP="006101F8">
                      <w:r>
                        <w:rPr>
                          <w:rFonts w:ascii="Arial" w:hAnsi="Arial" w:cs="Arial"/>
                          <w:color w:val="252625"/>
                          <w:shd w:val="clear" w:color="auto" w:fill="FFFFFF"/>
                        </w:rPr>
                        <w:t>:6258</w:t>
                      </w:r>
                    </w:p>
                  </w:txbxContent>
                </v:textbox>
              </v:shape>
            </w:pict>
          </mc:Fallback>
        </mc:AlternateContent>
      </w:r>
      <w:r w:rsidRPr="006101F8">
        <w:rPr>
          <w:sz w:val="18"/>
          <w:szCs w:val="18"/>
        </w:rPr>
        <mc:AlternateContent>
          <mc:Choice Requires="wps">
            <w:drawing>
              <wp:anchor distT="0" distB="0" distL="114300" distR="114300" simplePos="0" relativeHeight="251720704" behindDoc="0" locked="0" layoutInCell="1" allowOverlap="1">
                <wp:simplePos x="0" y="0"/>
                <wp:positionH relativeFrom="column">
                  <wp:posOffset>1515745</wp:posOffset>
                </wp:positionH>
                <wp:positionV relativeFrom="paragraph">
                  <wp:posOffset>2882265</wp:posOffset>
                </wp:positionV>
                <wp:extent cx="634365" cy="247650"/>
                <wp:effectExtent l="19050" t="38100" r="32385" b="38100"/>
                <wp:wrapNone/>
                <wp:docPr id="1474" name="Поле 14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88016">
                          <a:off x="0" y="0"/>
                          <a:ext cx="634365" cy="247650"/>
                        </a:xfrm>
                        <a:prstGeom prst="rect">
                          <a:avLst/>
                        </a:prstGeom>
                        <a:solidFill>
                          <a:srgbClr val="FFFFFF"/>
                        </a:solidFill>
                        <a:ln w="9525">
                          <a:solidFill>
                            <a:srgbClr val="000000"/>
                          </a:solidFill>
                          <a:miter lim="800000"/>
                          <a:headEnd/>
                          <a:tailEnd/>
                        </a:ln>
                      </wps:spPr>
                      <wps:txbx>
                        <w:txbxContent>
                          <w:p w:rsidR="000C44C9" w:rsidRDefault="000C44C9" w:rsidP="006101F8">
                            <w:r>
                              <w:rPr>
                                <w:rFonts w:ascii="Arial" w:hAnsi="Arial" w:cs="Arial"/>
                                <w:color w:val="252625"/>
                                <w:shd w:val="clear" w:color="auto" w:fill="FFFFFF"/>
                              </w:rPr>
                              <w:t>:1828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Поле 1474" o:spid="_x0000_s1038" type="#_x0000_t202" style="position:absolute;left:0;text-align:left;margin-left:119.35pt;margin-top:226.95pt;width:49.95pt;height:19.5pt;rotation:205364fd;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">
                <v:textbox>
                  <w:txbxContent>
                    <w:p w:rsidR="000C44C9" w:rsidRDefault="000C44C9" w:rsidP="006101F8">
                      <w:r>
                        <w:rPr>
                          <w:rFonts w:ascii="Arial" w:hAnsi="Arial" w:cs="Arial"/>
                          <w:color w:val="252625"/>
                          <w:shd w:val="clear" w:color="auto" w:fill="FFFFFF"/>
                        </w:rPr>
                        <w:t>:1828</w:t>
                      </w:r>
                    </w:p>
                  </w:txbxContent>
                </v:textbox>
              </v:shape>
            </w:pict>
          </mc:Fallback>
        </mc:AlternateContent>
      </w:r>
      <w:r w:rsidRPr="006101F8">
        <w:rPr>
          <w:sz w:val="18"/>
          <w:szCs w:val="18"/>
        </w:rPr>
        <mc:AlternateContent>
          <mc:Choice Requires="wps">
            <w:drawing>
              <wp:anchor distT="0" distB="0" distL="114300" distR="114300" simplePos="0" relativeHeight="251718656" behindDoc="0" locked="0" layoutInCell="1" allowOverlap="1">
                <wp:simplePos x="0" y="0"/>
                <wp:positionH relativeFrom="column">
                  <wp:posOffset>1497965</wp:posOffset>
                </wp:positionH>
                <wp:positionV relativeFrom="paragraph">
                  <wp:posOffset>1790065</wp:posOffset>
                </wp:positionV>
                <wp:extent cx="713105" cy="247650"/>
                <wp:effectExtent l="213678" t="33972" r="186372" b="33973"/>
                <wp:wrapNone/>
                <wp:docPr id="1472" name="Поле 14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8388556">
                          <a:off x="0" y="0"/>
                          <a:ext cx="713105" cy="247650"/>
                        </a:xfrm>
                        <a:prstGeom prst="rect">
                          <a:avLst/>
                        </a:prstGeom>
                        <a:solidFill>
                          <a:srgbClr val="FFFFFF"/>
                        </a:solidFill>
                        <a:ln w="9525">
                          <a:solidFill>
                            <a:srgbClr val="000000"/>
                          </a:solidFill>
                          <a:miter lim="800000"/>
                          <a:headEnd/>
                          <a:tailEnd/>
                        </a:ln>
                      </wps:spPr>
                      <wps:txbx>
                        <w:txbxContent>
                          <w:p w:rsidR="000C44C9" w:rsidRDefault="000C44C9" w:rsidP="006101F8">
                            <w:r>
                              <w:rPr>
                                <w:rFonts w:ascii="Arial" w:hAnsi="Arial" w:cs="Arial"/>
                                <w:color w:val="252625"/>
                                <w:shd w:val="clear" w:color="auto" w:fill="FFFFFF"/>
                              </w:rPr>
                              <w:t>:1984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Поле 1472" o:spid="_x0000_s1039" type="#_x0000_t202" style="position:absolute;left:0;text-align:left;margin-left:117.95pt;margin-top:140.95pt;width:56.15pt;height:19.5pt;rotation:-3507753fd;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">
                <v:textbox>
                  <w:txbxContent>
                    <w:p w:rsidR="000C44C9" w:rsidRDefault="000C44C9" w:rsidP="006101F8">
                      <w:r>
                        <w:rPr>
                          <w:rFonts w:ascii="Arial" w:hAnsi="Arial" w:cs="Arial"/>
                          <w:color w:val="252625"/>
                          <w:shd w:val="clear" w:color="auto" w:fill="FFFFFF"/>
                        </w:rPr>
                        <w:t>:1984</w:t>
                      </w:r>
                    </w:p>
                  </w:txbxContent>
                </v:textbox>
              </v:shape>
            </w:pict>
          </mc:Fallback>
        </mc:AlternateContent>
      </w:r>
      <w:r w:rsidRPr="006101F8">
        <w:rPr>
          <w:sz w:val="18"/>
          <w:szCs w:val="18"/>
        </w:rPr>
        <mc:AlternateContent>
          <mc:Choice Requires="wps">
            <w:drawing>
              <wp:anchor distT="0" distB="0" distL="114300" distR="114300" simplePos="0" relativeHeight="251717632" behindDoc="0" locked="0" layoutInCell="1" allowOverlap="1">
                <wp:simplePos x="0" y="0"/>
                <wp:positionH relativeFrom="column">
                  <wp:posOffset>1186180</wp:posOffset>
                </wp:positionH>
                <wp:positionV relativeFrom="paragraph">
                  <wp:posOffset>1510665</wp:posOffset>
                </wp:positionV>
                <wp:extent cx="1066800" cy="266700"/>
                <wp:effectExtent l="285750" t="0" r="304800" b="0"/>
                <wp:wrapNone/>
                <wp:docPr id="2137310175" name="Поле 2137310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8469436">
                          <a:off x="0" y="0"/>
                          <a:ext cx="1066800" cy="266700"/>
                        </a:xfrm>
                        <a:prstGeom prst="rect">
                          <a:avLst/>
                        </a:prstGeom>
                        <a:solidFill>
                          <a:srgbClr val="FFFFFF"/>
                        </a:solidFill>
                        <a:ln w="9525">
                          <a:solidFill>
                            <a:srgbClr val="000000"/>
                          </a:solidFill>
                          <a:miter lim="800000"/>
                          <a:headEnd/>
                          <a:tailEnd/>
                        </a:ln>
                      </wps:spPr>
                      <wps:txbx>
                        <w:txbxContent>
                          <w:p w:rsidR="000C44C9" w:rsidRDefault="000C44C9" w:rsidP="006101F8">
                            <w:proofErr w:type="spellStart"/>
                            <w:r>
                              <w:t>Ул</w:t>
                            </w:r>
                            <w:proofErr w:type="gramStart"/>
                            <w:r>
                              <w:t>.к</w:t>
                            </w:r>
                            <w:proofErr w:type="gramEnd"/>
                            <w:r>
                              <w:t>ирова</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Поле 2137310175" o:spid="_x0000_s1040" type="#_x0000_t202" style="position:absolute;left:0;text-align:left;margin-left:93.4pt;margin-top:118.95pt;width:84pt;height:21pt;rotation:-3419411fd;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">
                <v:textbox>
                  <w:txbxContent>
                    <w:p w:rsidR="000C44C9" w:rsidRDefault="000C44C9" w:rsidP="006101F8">
                      <w:proofErr w:type="spellStart"/>
                      <w:r>
                        <w:t>Ул</w:t>
                      </w:r>
                      <w:proofErr w:type="gramStart"/>
                      <w:r>
                        <w:t>.к</w:t>
                      </w:r>
                      <w:proofErr w:type="gramEnd"/>
                      <w:r>
                        <w:t>ирова</w:t>
                      </w:r>
                      <w:proofErr w:type="spellEnd"/>
                    </w:p>
                  </w:txbxContent>
                </v:textbox>
              </v:shape>
            </w:pict>
          </mc:Fallback>
        </mc:AlternateContent>
      </w:r>
      <w:r w:rsidRPr="006101F8">
        <w:rPr>
          <w:b/>
          <w:sz w:val="18"/>
          <w:szCs w:val="18"/>
        </w:rPr>
        <w:drawing>
          <wp:inline distT="0" distB="0" distL="0" distR="0">
            <wp:extent cx="5661660" cy="4168140"/>
            <wp:effectExtent l="0" t="0" r="0" b="3810"/>
            <wp:docPr id="2137310174" name="Рисунок 2137310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61660" cy="4168140"/>
                    </a:xfrm>
                    <a:prstGeom prst="rect">
                      <a:avLst/>
                    </a:prstGeom>
                    <a:noFill/>
                    <a:ln>
                      <a:noFill/>
                    </a:ln>
                  </pic:spPr>
                </pic:pic>
              </a:graphicData>
            </a:graphic>
          </wp:inline>
        </w:drawing>
      </w:r>
      <w:r w:rsidRPr="006101F8">
        <w:rPr>
          <w:b/>
          <w:sz w:val="18"/>
          <w:szCs w:val="18"/>
        </w:rPr>
        <w:t xml:space="preserve"> </w:t>
      </w:r>
    </w:p>
    <w:p w:rsidR="00013C6E" w:rsidRPr="00013C6E" w:rsidRDefault="00013C6E" w:rsidP="00013C6E">
      <w:pPr>
        <w:tabs>
          <w:tab w:val="left" w:pos="426"/>
          <w:tab w:val="left" w:pos="3976"/>
        </w:tabs>
        <w:ind w:left="0" w:right="-142" w:firstLine="567"/>
        <w:rPr>
          <w:sz w:val="18"/>
          <w:szCs w:val="18"/>
        </w:rPr>
      </w:pPr>
    </w:p>
    <w:p w:rsidR="00013C6E" w:rsidRPr="00013C6E" w:rsidRDefault="00013C6E" w:rsidP="00013C6E">
      <w:pPr>
        <w:tabs>
          <w:tab w:val="left" w:pos="426"/>
          <w:tab w:val="left" w:pos="3976"/>
        </w:tabs>
        <w:ind w:left="0" w:right="-142" w:firstLine="567"/>
        <w:rPr>
          <w:sz w:val="18"/>
          <w:szCs w:val="18"/>
        </w:rPr>
      </w:pPr>
    </w:p>
    <w:p w:rsidR="00013C6E" w:rsidRPr="00013C6E" w:rsidRDefault="00013C6E" w:rsidP="00013C6E">
      <w:pPr>
        <w:tabs>
          <w:tab w:val="left" w:pos="426"/>
          <w:tab w:val="left" w:pos="3976"/>
        </w:tabs>
        <w:ind w:left="0" w:right="-142" w:firstLine="567"/>
        <w:rPr>
          <w:sz w:val="18"/>
          <w:szCs w:val="18"/>
        </w:rPr>
      </w:pPr>
    </w:p>
    <w:p w:rsidR="00013C6E" w:rsidRPr="00013C6E" w:rsidRDefault="00013C6E" w:rsidP="00013C6E">
      <w:pPr>
        <w:tabs>
          <w:tab w:val="left" w:pos="426"/>
          <w:tab w:val="left" w:pos="3976"/>
        </w:tabs>
        <w:ind w:left="0" w:right="-142" w:firstLine="567"/>
        <w:rPr>
          <w:sz w:val="18"/>
          <w:szCs w:val="18"/>
        </w:rPr>
      </w:pPr>
    </w:p>
    <w:p w:rsidR="00653E8C" w:rsidRPr="00653E8C" w:rsidRDefault="00653E8C" w:rsidP="00653E8C">
      <w:pPr>
        <w:tabs>
          <w:tab w:val="left" w:pos="426"/>
          <w:tab w:val="left" w:pos="3976"/>
        </w:tabs>
        <w:ind w:left="0" w:right="-142" w:firstLine="567"/>
        <w:rPr>
          <w:b/>
          <w:sz w:val="18"/>
          <w:szCs w:val="18"/>
        </w:rPr>
      </w:pPr>
      <w:r w:rsidRPr="00653E8C">
        <w:rPr>
          <w:b/>
          <w:sz w:val="18"/>
          <w:szCs w:val="18"/>
        </w:rPr>
        <w:t xml:space="preserve">                                                                                  Оповещение</w:t>
      </w:r>
    </w:p>
    <w:p w:rsidR="00653E8C" w:rsidRPr="00653E8C" w:rsidRDefault="00653E8C" w:rsidP="00653E8C">
      <w:pPr>
        <w:tabs>
          <w:tab w:val="left" w:pos="426"/>
          <w:tab w:val="left" w:pos="3976"/>
        </w:tabs>
        <w:ind w:left="0" w:right="-142" w:firstLine="567"/>
        <w:rPr>
          <w:sz w:val="18"/>
          <w:szCs w:val="18"/>
        </w:rPr>
      </w:pPr>
      <w:r w:rsidRPr="00653E8C">
        <w:rPr>
          <w:sz w:val="18"/>
          <w:szCs w:val="18"/>
        </w:rPr>
        <w:t xml:space="preserve">жителей Хомутовского муниципального образования о начале публичных слушаний по проекту решения о предоставлении разрешения на условно разрешенный вид использования «Магазины»: в отношении земельного участка с кадастровым номером </w:t>
      </w:r>
    </w:p>
    <w:p w:rsidR="00653E8C" w:rsidRPr="00653E8C" w:rsidRDefault="00653E8C" w:rsidP="00653E8C">
      <w:pPr>
        <w:tabs>
          <w:tab w:val="left" w:pos="426"/>
          <w:tab w:val="left" w:pos="3976"/>
        </w:tabs>
        <w:ind w:left="0" w:right="-142" w:firstLine="567"/>
        <w:rPr>
          <w:sz w:val="18"/>
          <w:szCs w:val="18"/>
        </w:rPr>
      </w:pPr>
      <w:r w:rsidRPr="00653E8C">
        <w:rPr>
          <w:sz w:val="18"/>
          <w:szCs w:val="18"/>
        </w:rPr>
        <w:t xml:space="preserve">38:06:100103:191 площадью 1176 </w:t>
      </w:r>
      <w:proofErr w:type="spellStart"/>
      <w:r w:rsidRPr="00653E8C">
        <w:rPr>
          <w:sz w:val="18"/>
          <w:szCs w:val="18"/>
        </w:rPr>
        <w:t>кв.м</w:t>
      </w:r>
      <w:proofErr w:type="spellEnd"/>
      <w:r w:rsidRPr="00653E8C">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653E8C">
        <w:rPr>
          <w:sz w:val="18"/>
          <w:szCs w:val="18"/>
        </w:rPr>
        <w:t>Хомутовское</w:t>
      </w:r>
      <w:proofErr w:type="spellEnd"/>
      <w:r w:rsidRPr="00653E8C">
        <w:rPr>
          <w:sz w:val="18"/>
          <w:szCs w:val="18"/>
        </w:rPr>
        <w:t>, село Хомутово, улица Кирова, земельный участок 8А</w:t>
      </w:r>
    </w:p>
    <w:p w:rsidR="00653E8C" w:rsidRPr="00653E8C" w:rsidRDefault="00653E8C" w:rsidP="00653E8C">
      <w:pPr>
        <w:tabs>
          <w:tab w:val="left" w:pos="426"/>
          <w:tab w:val="left" w:pos="3976"/>
        </w:tabs>
        <w:ind w:left="0" w:right="-142" w:firstLine="567"/>
        <w:rPr>
          <w:sz w:val="18"/>
          <w:szCs w:val="18"/>
        </w:rPr>
      </w:pPr>
      <w:proofErr w:type="gramStart"/>
      <w:r w:rsidRPr="00653E8C">
        <w:rPr>
          <w:sz w:val="18"/>
          <w:szCs w:val="18"/>
        </w:rPr>
        <w:t xml:space="preserve">Комиссия по подготовке правил землепользования и застройки Хомутовского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«Магазины»: в отношении земельного участка с кадастровым номером 38:06:100103:191 площадью 1176 </w:t>
      </w:r>
      <w:proofErr w:type="spellStart"/>
      <w:r w:rsidRPr="00653E8C">
        <w:rPr>
          <w:sz w:val="18"/>
          <w:szCs w:val="18"/>
        </w:rPr>
        <w:t>кв.м</w:t>
      </w:r>
      <w:proofErr w:type="spellEnd"/>
      <w:r w:rsidRPr="00653E8C">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653E8C">
        <w:rPr>
          <w:sz w:val="18"/>
          <w:szCs w:val="18"/>
        </w:rPr>
        <w:t>Хомутовское</w:t>
      </w:r>
      <w:proofErr w:type="spellEnd"/>
      <w:r w:rsidRPr="00653E8C">
        <w:rPr>
          <w:sz w:val="18"/>
          <w:szCs w:val="18"/>
        </w:rPr>
        <w:t>, село Хомутово, улица Кирова, земельный</w:t>
      </w:r>
      <w:proofErr w:type="gramEnd"/>
      <w:r w:rsidRPr="00653E8C">
        <w:rPr>
          <w:sz w:val="18"/>
          <w:szCs w:val="18"/>
        </w:rPr>
        <w:t xml:space="preserve"> участок 8А. (далее – проект).</w:t>
      </w:r>
    </w:p>
    <w:p w:rsidR="00653E8C" w:rsidRPr="00653E8C" w:rsidRDefault="00653E8C" w:rsidP="00653E8C">
      <w:pPr>
        <w:tabs>
          <w:tab w:val="left" w:pos="426"/>
          <w:tab w:val="left" w:pos="3976"/>
        </w:tabs>
        <w:ind w:left="0" w:right="-142" w:firstLine="567"/>
        <w:rPr>
          <w:sz w:val="18"/>
          <w:szCs w:val="18"/>
        </w:rPr>
      </w:pPr>
      <w:r w:rsidRPr="00653E8C">
        <w:rPr>
          <w:sz w:val="18"/>
          <w:szCs w:val="18"/>
        </w:rPr>
        <w:t>Информационные материалы к проекту:</w:t>
      </w:r>
    </w:p>
    <w:p w:rsidR="00653E8C" w:rsidRPr="00653E8C" w:rsidRDefault="00653E8C" w:rsidP="00653E8C">
      <w:pPr>
        <w:tabs>
          <w:tab w:val="left" w:pos="426"/>
          <w:tab w:val="left" w:pos="3976"/>
        </w:tabs>
        <w:ind w:left="0" w:right="-142" w:firstLine="567"/>
        <w:rPr>
          <w:sz w:val="18"/>
          <w:szCs w:val="18"/>
        </w:rPr>
      </w:pPr>
      <w:r w:rsidRPr="00653E8C">
        <w:rPr>
          <w:sz w:val="18"/>
          <w:szCs w:val="18"/>
        </w:rPr>
        <w:t>1)проект решения о предоставлении разрешения на условно разрешенный вид использования земельного участка;</w:t>
      </w:r>
    </w:p>
    <w:p w:rsidR="00653E8C" w:rsidRPr="00653E8C" w:rsidRDefault="00653E8C" w:rsidP="00653E8C">
      <w:pPr>
        <w:tabs>
          <w:tab w:val="left" w:pos="426"/>
          <w:tab w:val="left" w:pos="3976"/>
        </w:tabs>
        <w:ind w:left="0" w:right="-142" w:firstLine="567"/>
        <w:rPr>
          <w:sz w:val="18"/>
          <w:szCs w:val="18"/>
        </w:rPr>
      </w:pPr>
      <w:r w:rsidRPr="00653E8C">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653E8C" w:rsidRPr="00653E8C" w:rsidRDefault="00653E8C" w:rsidP="00653E8C">
      <w:pPr>
        <w:tabs>
          <w:tab w:val="left" w:pos="426"/>
          <w:tab w:val="left" w:pos="3976"/>
        </w:tabs>
        <w:ind w:left="0" w:right="-142" w:firstLine="567"/>
        <w:rPr>
          <w:sz w:val="18"/>
          <w:szCs w:val="18"/>
        </w:rPr>
      </w:pPr>
      <w:r w:rsidRPr="00653E8C">
        <w:rPr>
          <w:sz w:val="18"/>
          <w:szCs w:val="18"/>
        </w:rPr>
        <w:lastRenderedPageBreak/>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09.09.2025г. по 02.10.2025 г.)</w:t>
      </w:r>
    </w:p>
    <w:p w:rsidR="00653E8C" w:rsidRPr="00653E8C" w:rsidRDefault="00653E8C" w:rsidP="00653E8C">
      <w:pPr>
        <w:tabs>
          <w:tab w:val="left" w:pos="426"/>
          <w:tab w:val="left" w:pos="3976"/>
        </w:tabs>
        <w:ind w:left="0" w:right="-142" w:firstLine="567"/>
        <w:rPr>
          <w:sz w:val="18"/>
          <w:szCs w:val="18"/>
        </w:rPr>
      </w:pPr>
      <w:r w:rsidRPr="00653E8C">
        <w:rPr>
          <w:sz w:val="18"/>
          <w:szCs w:val="18"/>
        </w:rPr>
        <w:t>Место экспозиции проекта: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653E8C">
        <w:rPr>
          <w:sz w:val="18"/>
          <w:szCs w:val="18"/>
        </w:rPr>
        <w:t xml:space="preserve"> А</w:t>
      </w:r>
      <w:proofErr w:type="gramEnd"/>
      <w:r w:rsidRPr="00653E8C">
        <w:rPr>
          <w:sz w:val="18"/>
          <w:szCs w:val="18"/>
        </w:rPr>
        <w:t>, 1 этаж, 3 кабинет (отдел градостроительства, земельных и имущественных отношений)</w:t>
      </w:r>
    </w:p>
    <w:p w:rsidR="00653E8C" w:rsidRPr="00653E8C" w:rsidRDefault="00653E8C" w:rsidP="00653E8C">
      <w:pPr>
        <w:tabs>
          <w:tab w:val="left" w:pos="426"/>
          <w:tab w:val="left" w:pos="3976"/>
        </w:tabs>
        <w:ind w:left="0" w:right="-142" w:firstLine="567"/>
        <w:rPr>
          <w:sz w:val="18"/>
          <w:szCs w:val="18"/>
        </w:rPr>
      </w:pPr>
      <w:r w:rsidRPr="00653E8C">
        <w:rPr>
          <w:sz w:val="18"/>
          <w:szCs w:val="18"/>
        </w:rPr>
        <w:t>Дата открытия экспозиции проекта: 09.09.2025 г.</w:t>
      </w:r>
    </w:p>
    <w:p w:rsidR="00653E8C" w:rsidRPr="00653E8C" w:rsidRDefault="00653E8C" w:rsidP="00653E8C">
      <w:pPr>
        <w:tabs>
          <w:tab w:val="left" w:pos="426"/>
          <w:tab w:val="left" w:pos="3976"/>
        </w:tabs>
        <w:ind w:left="0" w:right="-142" w:firstLine="567"/>
        <w:rPr>
          <w:sz w:val="18"/>
          <w:szCs w:val="18"/>
        </w:rPr>
      </w:pPr>
      <w:r w:rsidRPr="00653E8C">
        <w:rPr>
          <w:sz w:val="18"/>
          <w:szCs w:val="18"/>
        </w:rPr>
        <w:t xml:space="preserve">Срок, время проведения экспозиции проекта: с 09.09.2025г. по 02.10.2025г. включительно. </w:t>
      </w:r>
    </w:p>
    <w:p w:rsidR="00653E8C" w:rsidRPr="00653E8C" w:rsidRDefault="00653E8C" w:rsidP="00653E8C">
      <w:pPr>
        <w:tabs>
          <w:tab w:val="left" w:pos="426"/>
          <w:tab w:val="left" w:pos="3976"/>
        </w:tabs>
        <w:ind w:left="0" w:right="-142" w:firstLine="567"/>
        <w:rPr>
          <w:sz w:val="18"/>
          <w:szCs w:val="18"/>
        </w:rPr>
      </w:pPr>
      <w:r w:rsidRPr="00653E8C">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653E8C" w:rsidRPr="00653E8C" w:rsidRDefault="00653E8C" w:rsidP="00653E8C">
      <w:pPr>
        <w:tabs>
          <w:tab w:val="left" w:pos="426"/>
          <w:tab w:val="left" w:pos="3976"/>
        </w:tabs>
        <w:ind w:left="0" w:right="-142" w:firstLine="567"/>
        <w:rPr>
          <w:sz w:val="18"/>
          <w:szCs w:val="18"/>
        </w:rPr>
      </w:pPr>
      <w:r w:rsidRPr="00653E8C">
        <w:rPr>
          <w:sz w:val="18"/>
          <w:szCs w:val="18"/>
        </w:rPr>
        <w:t xml:space="preserve">Собрания участников публичных слушаний: </w:t>
      </w:r>
    </w:p>
    <w:p w:rsidR="00653E8C" w:rsidRPr="00653E8C" w:rsidRDefault="00653E8C" w:rsidP="00653E8C">
      <w:pPr>
        <w:tabs>
          <w:tab w:val="left" w:pos="426"/>
          <w:tab w:val="left" w:pos="3976"/>
        </w:tabs>
        <w:ind w:left="0" w:right="-142" w:firstLine="567"/>
        <w:rPr>
          <w:sz w:val="18"/>
          <w:szCs w:val="18"/>
        </w:rPr>
      </w:pPr>
      <w:r w:rsidRPr="00653E8C">
        <w:rPr>
          <w:sz w:val="18"/>
          <w:szCs w:val="18"/>
        </w:rPr>
        <w:t>- Регистрация лиц, участвующих в собрании участников публичных слушаний: 02.10.2025 г.</w:t>
      </w:r>
    </w:p>
    <w:p w:rsidR="00653E8C" w:rsidRPr="00653E8C" w:rsidRDefault="00653E8C" w:rsidP="00653E8C">
      <w:pPr>
        <w:tabs>
          <w:tab w:val="left" w:pos="426"/>
          <w:tab w:val="left" w:pos="3976"/>
        </w:tabs>
        <w:ind w:left="0" w:right="-142" w:firstLine="567"/>
        <w:rPr>
          <w:sz w:val="18"/>
          <w:szCs w:val="18"/>
        </w:rPr>
      </w:pPr>
      <w:r w:rsidRPr="00653E8C">
        <w:rPr>
          <w:sz w:val="18"/>
          <w:szCs w:val="18"/>
        </w:rPr>
        <w:t>(с 15:30 до 16:00 часов) по адресу: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653E8C">
        <w:rPr>
          <w:sz w:val="18"/>
          <w:szCs w:val="18"/>
        </w:rPr>
        <w:t xml:space="preserve"> А</w:t>
      </w:r>
      <w:proofErr w:type="gramEnd"/>
      <w:r w:rsidRPr="00653E8C">
        <w:rPr>
          <w:sz w:val="18"/>
          <w:szCs w:val="18"/>
        </w:rPr>
        <w:t>, 1 этаж, 3 кабинет;</w:t>
      </w:r>
    </w:p>
    <w:p w:rsidR="00653E8C" w:rsidRPr="00653E8C" w:rsidRDefault="00653E8C" w:rsidP="00653E8C">
      <w:pPr>
        <w:tabs>
          <w:tab w:val="left" w:pos="426"/>
          <w:tab w:val="left" w:pos="3976"/>
        </w:tabs>
        <w:ind w:left="0" w:right="-142" w:firstLine="567"/>
        <w:rPr>
          <w:sz w:val="18"/>
          <w:szCs w:val="18"/>
        </w:rPr>
      </w:pPr>
      <w:r w:rsidRPr="00653E8C">
        <w:rPr>
          <w:sz w:val="18"/>
          <w:szCs w:val="18"/>
        </w:rPr>
        <w:t>- Собрание участников публичных слушаний: 02.10.2025 в 15:50 часов.</w:t>
      </w:r>
    </w:p>
    <w:p w:rsidR="00653E8C" w:rsidRPr="00653E8C" w:rsidRDefault="00653E8C" w:rsidP="00653E8C">
      <w:pPr>
        <w:tabs>
          <w:tab w:val="left" w:pos="426"/>
          <w:tab w:val="left" w:pos="3976"/>
        </w:tabs>
        <w:ind w:left="0" w:right="-142" w:firstLine="567"/>
        <w:rPr>
          <w:sz w:val="18"/>
          <w:szCs w:val="18"/>
        </w:rPr>
      </w:pPr>
      <w:proofErr w:type="gramStart"/>
      <w:r w:rsidRPr="00653E8C">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653E8C" w:rsidRPr="00653E8C" w:rsidRDefault="00653E8C" w:rsidP="00653E8C">
      <w:pPr>
        <w:tabs>
          <w:tab w:val="left" w:pos="426"/>
          <w:tab w:val="left" w:pos="3976"/>
        </w:tabs>
        <w:ind w:left="0" w:right="-142" w:firstLine="567"/>
        <w:rPr>
          <w:sz w:val="18"/>
          <w:szCs w:val="18"/>
        </w:rPr>
      </w:pPr>
      <w:r w:rsidRPr="00653E8C">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653E8C" w:rsidRPr="00653E8C" w:rsidRDefault="00653E8C" w:rsidP="00653E8C">
      <w:pPr>
        <w:tabs>
          <w:tab w:val="left" w:pos="426"/>
          <w:tab w:val="left" w:pos="3976"/>
        </w:tabs>
        <w:ind w:left="0" w:right="-142" w:firstLine="567"/>
        <w:rPr>
          <w:sz w:val="18"/>
          <w:szCs w:val="18"/>
        </w:rPr>
      </w:pPr>
      <w:r w:rsidRPr="00653E8C">
        <w:rPr>
          <w:sz w:val="18"/>
          <w:szCs w:val="18"/>
        </w:rPr>
        <w:t>- в письменной или устной форме в ходе проведения собрания участников публичных слушаний;</w:t>
      </w:r>
    </w:p>
    <w:p w:rsidR="00653E8C" w:rsidRPr="00653E8C" w:rsidRDefault="00653E8C" w:rsidP="00653E8C">
      <w:pPr>
        <w:tabs>
          <w:tab w:val="left" w:pos="426"/>
          <w:tab w:val="left" w:pos="3976"/>
        </w:tabs>
        <w:ind w:left="0" w:right="-142" w:firstLine="567"/>
        <w:rPr>
          <w:sz w:val="18"/>
          <w:szCs w:val="18"/>
        </w:rPr>
      </w:pPr>
      <w:r w:rsidRPr="00653E8C">
        <w:rPr>
          <w:sz w:val="18"/>
          <w:szCs w:val="18"/>
        </w:rPr>
        <w:t xml:space="preserve">- в письменной форме в адрес Администрации Хомутовского муниципального образования по адресу: </w:t>
      </w:r>
      <w:proofErr w:type="gramStart"/>
      <w:r w:rsidRPr="00653E8C">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653E8C" w:rsidRPr="00653E8C" w:rsidRDefault="00653E8C" w:rsidP="00653E8C">
      <w:pPr>
        <w:tabs>
          <w:tab w:val="left" w:pos="426"/>
          <w:tab w:val="left" w:pos="3976"/>
        </w:tabs>
        <w:ind w:left="0" w:right="-142" w:firstLine="567"/>
        <w:rPr>
          <w:sz w:val="18"/>
          <w:szCs w:val="18"/>
        </w:rPr>
      </w:pPr>
      <w:r w:rsidRPr="00653E8C">
        <w:rPr>
          <w:sz w:val="18"/>
          <w:szCs w:val="18"/>
        </w:rPr>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(http://khomutovskoe-mo.ru) и в газете «Вестник Хомутовского поселения», »:,  https://pos.gosuslugi.ru/backoffice/</w:t>
      </w:r>
      <w:proofErr w:type="gramStart"/>
      <w:r w:rsidRPr="00653E8C">
        <w:rPr>
          <w:sz w:val="18"/>
          <w:szCs w:val="18"/>
        </w:rPr>
        <w:t>ПОС</w:t>
      </w:r>
      <w:proofErr w:type="gramEnd"/>
      <w:r w:rsidRPr="00653E8C">
        <w:rPr>
          <w:sz w:val="18"/>
          <w:szCs w:val="18"/>
        </w:rPr>
        <w:t>/ Общественные обсуждения и публичные слушания::   с 09.09.2025г. по 02.10.2025.</w:t>
      </w:r>
    </w:p>
    <w:p w:rsidR="00013C6E" w:rsidRPr="008624DA" w:rsidRDefault="00653E8C" w:rsidP="00653E8C">
      <w:pPr>
        <w:tabs>
          <w:tab w:val="left" w:pos="426"/>
          <w:tab w:val="left" w:pos="3976"/>
        </w:tabs>
        <w:ind w:left="0" w:right="-142" w:firstLine="567"/>
        <w:rPr>
          <w:sz w:val="18"/>
          <w:szCs w:val="18"/>
        </w:rPr>
      </w:pPr>
      <w:r w:rsidRPr="00653E8C">
        <w:rPr>
          <w:sz w:val="18"/>
          <w:szCs w:val="18"/>
        </w:rPr>
        <w:t>Справки по вопросам организации и проведения публичных слушаний по телефону: 696-182,696-501.</w:t>
      </w:r>
    </w:p>
    <w:p w:rsidR="00B23921" w:rsidRDefault="00B23921" w:rsidP="00E04974">
      <w:pPr>
        <w:tabs>
          <w:tab w:val="left" w:pos="426"/>
          <w:tab w:val="left" w:pos="3976"/>
        </w:tabs>
        <w:ind w:left="0" w:right="-142" w:firstLine="567"/>
        <w:rPr>
          <w:b/>
          <w:sz w:val="18"/>
          <w:szCs w:val="18"/>
        </w:rPr>
      </w:pPr>
    </w:p>
    <w:p w:rsidR="00B23921" w:rsidRDefault="00B23921" w:rsidP="00E04974">
      <w:pPr>
        <w:tabs>
          <w:tab w:val="left" w:pos="426"/>
          <w:tab w:val="left" w:pos="3976"/>
        </w:tabs>
        <w:ind w:left="0" w:right="-142" w:firstLine="567"/>
        <w:rPr>
          <w:b/>
          <w:sz w:val="18"/>
          <w:szCs w:val="18"/>
        </w:rPr>
      </w:pPr>
    </w:p>
    <w:p w:rsidR="00B23921" w:rsidRDefault="00B23921" w:rsidP="00E04974">
      <w:pPr>
        <w:tabs>
          <w:tab w:val="left" w:pos="426"/>
          <w:tab w:val="left" w:pos="3976"/>
        </w:tabs>
        <w:ind w:left="0" w:right="-142" w:firstLine="567"/>
        <w:rPr>
          <w:b/>
          <w:sz w:val="18"/>
          <w:szCs w:val="18"/>
        </w:rPr>
      </w:pPr>
    </w:p>
    <w:p w:rsidR="00B23921" w:rsidRPr="00CD769F" w:rsidRDefault="00B23921" w:rsidP="00E04974">
      <w:pPr>
        <w:tabs>
          <w:tab w:val="left" w:pos="426"/>
          <w:tab w:val="left" w:pos="3976"/>
        </w:tabs>
        <w:ind w:left="0" w:right="-142" w:firstLine="567"/>
        <w:rPr>
          <w:sz w:val="18"/>
          <w:szCs w:val="18"/>
        </w:rPr>
      </w:pPr>
    </w:p>
    <w:p w:rsidR="00B23921" w:rsidRPr="00CD769F" w:rsidRDefault="00B23921" w:rsidP="00E04974">
      <w:pPr>
        <w:tabs>
          <w:tab w:val="left" w:pos="426"/>
          <w:tab w:val="left" w:pos="3976"/>
        </w:tabs>
        <w:ind w:left="0" w:right="-142" w:firstLine="567"/>
        <w:rPr>
          <w:sz w:val="18"/>
          <w:szCs w:val="18"/>
        </w:rPr>
      </w:pPr>
    </w:p>
    <w:p w:rsidR="00CD769F" w:rsidRPr="00CD769F" w:rsidRDefault="00CD769F" w:rsidP="00CD769F">
      <w:pPr>
        <w:tabs>
          <w:tab w:val="left" w:pos="426"/>
          <w:tab w:val="left" w:pos="3976"/>
        </w:tabs>
        <w:ind w:left="0" w:right="-142" w:firstLine="567"/>
        <w:jc w:val="center"/>
        <w:rPr>
          <w:sz w:val="18"/>
          <w:szCs w:val="18"/>
        </w:rPr>
      </w:pPr>
      <w:r w:rsidRPr="00CD769F">
        <w:rPr>
          <w:sz w:val="18"/>
          <w:szCs w:val="18"/>
        </w:rPr>
        <w:t>РОССИЙСКАЯ ФЕДЕРАЦИЯ</w:t>
      </w:r>
    </w:p>
    <w:p w:rsidR="00CD769F" w:rsidRPr="00CD769F" w:rsidRDefault="00CD769F" w:rsidP="00CD769F">
      <w:pPr>
        <w:tabs>
          <w:tab w:val="left" w:pos="426"/>
          <w:tab w:val="left" w:pos="3976"/>
        </w:tabs>
        <w:ind w:left="0" w:right="-142" w:firstLine="567"/>
        <w:jc w:val="center"/>
        <w:rPr>
          <w:sz w:val="18"/>
          <w:szCs w:val="18"/>
        </w:rPr>
      </w:pPr>
      <w:r w:rsidRPr="00CD769F">
        <w:rPr>
          <w:sz w:val="18"/>
          <w:szCs w:val="18"/>
        </w:rPr>
        <w:t>ИРКУТСКАЯ ОБЛАСТЬ ИРКУТСКИЙ РАЙОН</w:t>
      </w:r>
    </w:p>
    <w:p w:rsidR="00CD769F" w:rsidRPr="00CD769F" w:rsidRDefault="00CD769F" w:rsidP="00CD769F">
      <w:pPr>
        <w:tabs>
          <w:tab w:val="left" w:pos="426"/>
          <w:tab w:val="left" w:pos="3976"/>
        </w:tabs>
        <w:ind w:left="0" w:right="-142" w:firstLine="567"/>
        <w:jc w:val="center"/>
        <w:rPr>
          <w:sz w:val="18"/>
          <w:szCs w:val="18"/>
        </w:rPr>
      </w:pPr>
      <w:r w:rsidRPr="00CD769F">
        <w:rPr>
          <w:sz w:val="18"/>
          <w:szCs w:val="18"/>
        </w:rPr>
        <w:t>ХОМУТОВСКОЕ МУНИЦИПАЛЬНОЕ ОБРАЗОВАНИЕ</w:t>
      </w:r>
    </w:p>
    <w:p w:rsidR="00CD769F" w:rsidRPr="00CD769F" w:rsidRDefault="00CD769F" w:rsidP="00CD769F">
      <w:pPr>
        <w:tabs>
          <w:tab w:val="left" w:pos="426"/>
          <w:tab w:val="left" w:pos="3976"/>
        </w:tabs>
        <w:ind w:left="0" w:right="-142" w:firstLine="567"/>
        <w:jc w:val="center"/>
        <w:rPr>
          <w:sz w:val="18"/>
          <w:szCs w:val="18"/>
        </w:rPr>
      </w:pPr>
      <w:r w:rsidRPr="00CD769F">
        <w:rPr>
          <w:sz w:val="18"/>
          <w:szCs w:val="18"/>
        </w:rPr>
        <w:t>АДМИНИСТРАЦИЯ</w:t>
      </w:r>
    </w:p>
    <w:p w:rsidR="00CD769F" w:rsidRPr="00CD769F" w:rsidRDefault="00CD769F" w:rsidP="00CD769F">
      <w:pPr>
        <w:tabs>
          <w:tab w:val="left" w:pos="426"/>
          <w:tab w:val="left" w:pos="3976"/>
        </w:tabs>
        <w:ind w:left="0" w:right="-142" w:firstLine="567"/>
        <w:jc w:val="center"/>
        <w:rPr>
          <w:sz w:val="18"/>
          <w:szCs w:val="18"/>
        </w:rPr>
      </w:pPr>
      <w:r w:rsidRPr="00CD769F">
        <w:rPr>
          <w:sz w:val="18"/>
          <w:szCs w:val="18"/>
        </w:rPr>
        <w:t>ПОСТАНОВЛЕНИЕ</w:t>
      </w:r>
    </w:p>
    <w:p w:rsidR="00CD769F" w:rsidRPr="00CD769F" w:rsidRDefault="00CD769F" w:rsidP="00CD769F">
      <w:pPr>
        <w:tabs>
          <w:tab w:val="left" w:pos="426"/>
          <w:tab w:val="left" w:pos="3976"/>
        </w:tabs>
        <w:ind w:left="0" w:right="-142" w:firstLine="567"/>
        <w:rPr>
          <w:sz w:val="18"/>
          <w:szCs w:val="18"/>
        </w:rPr>
      </w:pPr>
    </w:p>
    <w:p w:rsidR="00CD769F" w:rsidRPr="00CD769F" w:rsidRDefault="00CD769F" w:rsidP="00CD769F">
      <w:pPr>
        <w:tabs>
          <w:tab w:val="left" w:pos="426"/>
          <w:tab w:val="left" w:pos="3976"/>
        </w:tabs>
        <w:ind w:left="0" w:right="-142" w:firstLine="567"/>
        <w:rPr>
          <w:sz w:val="18"/>
          <w:szCs w:val="18"/>
        </w:rPr>
      </w:pPr>
    </w:p>
    <w:p w:rsidR="00CD769F" w:rsidRPr="00CD769F" w:rsidRDefault="00CD769F" w:rsidP="00CD769F">
      <w:pPr>
        <w:tabs>
          <w:tab w:val="left" w:pos="426"/>
          <w:tab w:val="left" w:pos="3976"/>
        </w:tabs>
        <w:ind w:left="0" w:right="-142" w:firstLine="567"/>
        <w:rPr>
          <w:sz w:val="18"/>
          <w:szCs w:val="18"/>
          <w:u w:val="single"/>
        </w:rPr>
      </w:pPr>
      <w:r w:rsidRPr="00CD769F">
        <w:rPr>
          <w:sz w:val="18"/>
          <w:szCs w:val="18"/>
          <w:u w:val="single"/>
        </w:rPr>
        <w:t xml:space="preserve">29.09.2025  № 2140 </w:t>
      </w:r>
      <w:proofErr w:type="spellStart"/>
      <w:r w:rsidRPr="00CD769F">
        <w:rPr>
          <w:sz w:val="18"/>
          <w:szCs w:val="18"/>
          <w:u w:val="single"/>
        </w:rPr>
        <w:t>пз</w:t>
      </w:r>
      <w:proofErr w:type="spellEnd"/>
    </w:p>
    <w:p w:rsidR="00B23921" w:rsidRDefault="00CD769F" w:rsidP="00CD769F">
      <w:pPr>
        <w:tabs>
          <w:tab w:val="left" w:pos="426"/>
          <w:tab w:val="left" w:pos="3976"/>
        </w:tabs>
        <w:ind w:left="0" w:right="-142" w:firstLine="567"/>
        <w:rPr>
          <w:sz w:val="18"/>
          <w:szCs w:val="18"/>
        </w:rPr>
      </w:pPr>
      <w:r w:rsidRPr="00CD769F">
        <w:rPr>
          <w:sz w:val="18"/>
          <w:szCs w:val="18"/>
        </w:rPr>
        <w:t xml:space="preserve">       с. Хомутово</w:t>
      </w:r>
    </w:p>
    <w:p w:rsidR="00CD769F" w:rsidRDefault="00CD769F" w:rsidP="00CD769F">
      <w:pPr>
        <w:tabs>
          <w:tab w:val="left" w:pos="426"/>
          <w:tab w:val="left" w:pos="3976"/>
        </w:tabs>
        <w:ind w:left="0" w:right="-142" w:firstLine="567"/>
        <w:rPr>
          <w:sz w:val="18"/>
          <w:szCs w:val="18"/>
        </w:rPr>
      </w:pPr>
    </w:p>
    <w:p w:rsidR="00CD769F" w:rsidRDefault="00CD769F" w:rsidP="00CD769F">
      <w:pPr>
        <w:tabs>
          <w:tab w:val="left" w:pos="426"/>
          <w:tab w:val="left" w:pos="3976"/>
        </w:tabs>
        <w:ind w:left="0" w:right="-142" w:firstLine="567"/>
        <w:rPr>
          <w:sz w:val="18"/>
          <w:szCs w:val="18"/>
        </w:rPr>
      </w:pPr>
    </w:p>
    <w:p w:rsidR="00CD769F" w:rsidRPr="00CD769F" w:rsidRDefault="00CD769F" w:rsidP="00CD769F">
      <w:pPr>
        <w:tabs>
          <w:tab w:val="left" w:pos="426"/>
          <w:tab w:val="left" w:pos="3976"/>
        </w:tabs>
        <w:ind w:left="0" w:right="-142" w:firstLine="567"/>
        <w:rPr>
          <w:sz w:val="18"/>
          <w:szCs w:val="18"/>
        </w:rPr>
      </w:pPr>
      <w:r w:rsidRPr="00CD769F">
        <w:rPr>
          <w:sz w:val="18"/>
          <w:szCs w:val="18"/>
        </w:rPr>
        <w:t>О предоставлении разрешения</w:t>
      </w:r>
      <w:r>
        <w:rPr>
          <w:sz w:val="18"/>
          <w:szCs w:val="18"/>
        </w:rPr>
        <w:t xml:space="preserve"> </w:t>
      </w:r>
      <w:r w:rsidRPr="00CD769F">
        <w:rPr>
          <w:sz w:val="18"/>
          <w:szCs w:val="18"/>
        </w:rPr>
        <w:t>на условно разрешенный вид</w:t>
      </w:r>
      <w:r>
        <w:rPr>
          <w:sz w:val="18"/>
          <w:szCs w:val="18"/>
        </w:rPr>
        <w:t xml:space="preserve"> </w:t>
      </w:r>
      <w:r w:rsidRPr="00CD769F">
        <w:rPr>
          <w:sz w:val="18"/>
          <w:szCs w:val="18"/>
        </w:rPr>
        <w:t xml:space="preserve">использования земельного участка   </w:t>
      </w:r>
    </w:p>
    <w:p w:rsidR="00CD769F" w:rsidRPr="00CD769F" w:rsidRDefault="00CD769F" w:rsidP="00CD769F">
      <w:pPr>
        <w:tabs>
          <w:tab w:val="left" w:pos="426"/>
          <w:tab w:val="left" w:pos="3976"/>
        </w:tabs>
        <w:ind w:left="0" w:right="-142" w:firstLine="567"/>
        <w:rPr>
          <w:sz w:val="18"/>
          <w:szCs w:val="18"/>
        </w:rPr>
      </w:pPr>
    </w:p>
    <w:p w:rsidR="00CD769F" w:rsidRDefault="00CD769F" w:rsidP="00CD769F">
      <w:pPr>
        <w:tabs>
          <w:tab w:val="left" w:pos="426"/>
          <w:tab w:val="left" w:pos="3976"/>
        </w:tabs>
        <w:ind w:left="0" w:right="-142" w:firstLine="567"/>
        <w:rPr>
          <w:sz w:val="18"/>
          <w:szCs w:val="18"/>
        </w:rPr>
      </w:pPr>
      <w:r w:rsidRPr="00CD769F">
        <w:rPr>
          <w:sz w:val="18"/>
          <w:szCs w:val="18"/>
        </w:rPr>
        <w:t xml:space="preserve"> </w:t>
      </w:r>
      <w:proofErr w:type="gramStart"/>
      <w:r w:rsidRPr="00CD769F">
        <w:rPr>
          <w:sz w:val="18"/>
          <w:szCs w:val="18"/>
        </w:rPr>
        <w:t>В соответствии со ст. 39 Градостроительного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 О закреплении за сельскими поселениями Иркутской области вопросов местного значения», Законом Иркутской области от 24.10.2024 № 83-ОЗ (ред. от 25.12.2024) « О преобразовании всех поселений, входящих в состав Иркутского районного муниципального</w:t>
      </w:r>
      <w:proofErr w:type="gramEnd"/>
      <w:r w:rsidRPr="00CD769F">
        <w:rPr>
          <w:sz w:val="18"/>
          <w:szCs w:val="18"/>
        </w:rPr>
        <w:t xml:space="preserve"> </w:t>
      </w:r>
      <w:proofErr w:type="gramStart"/>
      <w:r w:rsidRPr="00CD769F">
        <w:rPr>
          <w:sz w:val="18"/>
          <w:szCs w:val="18"/>
        </w:rPr>
        <w:t>образования Иркутской области, путем их объединения», ст. 6 Устава Хомутовского муниципального образования, Постановления № 23о/д от 11.02.2022 об утверждении административного регламента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на основании рекомендаций комиссии по подготовке правил землепользования и застройки Хомутовского муниципального образования» от 18.09.2025, рассмотрев заявление Пак В.П. и представленные документы</w:t>
      </w:r>
      <w:proofErr w:type="gramEnd"/>
      <w:r w:rsidRPr="00CD769F">
        <w:rPr>
          <w:sz w:val="18"/>
          <w:szCs w:val="18"/>
        </w:rPr>
        <w:t>, Администрация Хомутовского муниципального образования</w:t>
      </w:r>
    </w:p>
    <w:p w:rsidR="00303285" w:rsidRPr="00CD769F" w:rsidRDefault="00303285" w:rsidP="00CD769F">
      <w:pPr>
        <w:tabs>
          <w:tab w:val="left" w:pos="426"/>
          <w:tab w:val="left" w:pos="3976"/>
        </w:tabs>
        <w:ind w:left="0" w:right="-142" w:firstLine="567"/>
        <w:rPr>
          <w:sz w:val="18"/>
          <w:szCs w:val="18"/>
        </w:rPr>
      </w:pPr>
    </w:p>
    <w:p w:rsidR="00CD769F" w:rsidRDefault="00CD769F" w:rsidP="00CD769F">
      <w:pPr>
        <w:tabs>
          <w:tab w:val="left" w:pos="426"/>
          <w:tab w:val="left" w:pos="3976"/>
        </w:tabs>
        <w:ind w:left="0" w:right="-142" w:firstLine="567"/>
        <w:rPr>
          <w:sz w:val="18"/>
          <w:szCs w:val="18"/>
        </w:rPr>
      </w:pPr>
      <w:r w:rsidRPr="00CD769F">
        <w:rPr>
          <w:sz w:val="18"/>
          <w:szCs w:val="18"/>
        </w:rPr>
        <w:t>ПОСТАНОВЛЯЕТ:</w:t>
      </w:r>
    </w:p>
    <w:p w:rsidR="00303285" w:rsidRPr="00CD769F" w:rsidRDefault="00303285" w:rsidP="00CD769F">
      <w:pPr>
        <w:tabs>
          <w:tab w:val="left" w:pos="426"/>
          <w:tab w:val="left" w:pos="3976"/>
        </w:tabs>
        <w:ind w:left="0" w:right="-142" w:firstLine="567"/>
        <w:rPr>
          <w:sz w:val="18"/>
          <w:szCs w:val="18"/>
        </w:rPr>
      </w:pPr>
    </w:p>
    <w:p w:rsidR="00CD769F" w:rsidRPr="00CD769F" w:rsidRDefault="00303285" w:rsidP="00CD769F">
      <w:pPr>
        <w:tabs>
          <w:tab w:val="left" w:pos="426"/>
          <w:tab w:val="left" w:pos="3976"/>
        </w:tabs>
        <w:ind w:left="0" w:right="-142" w:firstLine="567"/>
        <w:rPr>
          <w:sz w:val="18"/>
          <w:szCs w:val="18"/>
        </w:rPr>
      </w:pPr>
      <w:r>
        <w:rPr>
          <w:sz w:val="18"/>
          <w:szCs w:val="18"/>
        </w:rPr>
        <w:t>1.</w:t>
      </w:r>
      <w:r w:rsidR="00CD769F" w:rsidRPr="00CD769F">
        <w:rPr>
          <w:sz w:val="18"/>
          <w:szCs w:val="18"/>
        </w:rPr>
        <w:t xml:space="preserve">Предоставить разрешение на условно разрешенный вид использования «Магазины»: в отношении земельного участка с кадастровым номером 38:06:100801:39190 площадью 972 </w:t>
      </w:r>
      <w:proofErr w:type="spellStart"/>
      <w:r w:rsidR="00CD769F" w:rsidRPr="00CD769F">
        <w:rPr>
          <w:sz w:val="18"/>
          <w:szCs w:val="18"/>
        </w:rPr>
        <w:t>кв.м</w:t>
      </w:r>
      <w:proofErr w:type="spellEnd"/>
      <w:r w:rsidR="00CD769F" w:rsidRPr="00CD769F">
        <w:rPr>
          <w:sz w:val="18"/>
          <w:szCs w:val="18"/>
        </w:rPr>
        <w:t xml:space="preserve">., расположенного по адресу  Российская федерация, Иркутская область, Иркутский муниципальный район, </w:t>
      </w:r>
      <w:proofErr w:type="spellStart"/>
      <w:r w:rsidR="00CD769F" w:rsidRPr="00CD769F">
        <w:rPr>
          <w:sz w:val="18"/>
          <w:szCs w:val="18"/>
        </w:rPr>
        <w:t>Хомутовское</w:t>
      </w:r>
      <w:proofErr w:type="spellEnd"/>
      <w:r w:rsidR="00CD769F" w:rsidRPr="00CD769F">
        <w:rPr>
          <w:sz w:val="18"/>
          <w:szCs w:val="18"/>
        </w:rPr>
        <w:t xml:space="preserve"> сельское поселение, село Хомутово, улица Трактовая, земельный участок 31 "Б".</w:t>
      </w:r>
    </w:p>
    <w:p w:rsidR="00CD769F" w:rsidRPr="00CD769F" w:rsidRDefault="00CD769F" w:rsidP="00CD769F">
      <w:pPr>
        <w:tabs>
          <w:tab w:val="left" w:pos="426"/>
          <w:tab w:val="left" w:pos="3976"/>
        </w:tabs>
        <w:ind w:left="0" w:right="-142" w:firstLine="567"/>
        <w:rPr>
          <w:sz w:val="18"/>
          <w:szCs w:val="18"/>
        </w:rPr>
      </w:pPr>
      <w:r w:rsidRPr="00CD769F">
        <w:rPr>
          <w:sz w:val="18"/>
          <w:szCs w:val="18"/>
        </w:rPr>
        <w:t>2. Опубликовать настоящее постановление в установленном законом порядке.</w:t>
      </w:r>
    </w:p>
    <w:p w:rsidR="00CD769F" w:rsidRPr="00CD769F" w:rsidRDefault="00CD769F" w:rsidP="00CD769F">
      <w:pPr>
        <w:tabs>
          <w:tab w:val="left" w:pos="426"/>
          <w:tab w:val="left" w:pos="3976"/>
        </w:tabs>
        <w:ind w:left="0" w:right="-142" w:firstLine="567"/>
        <w:rPr>
          <w:sz w:val="18"/>
          <w:szCs w:val="18"/>
        </w:rPr>
      </w:pPr>
      <w:r w:rsidRPr="00CD769F">
        <w:rPr>
          <w:sz w:val="18"/>
          <w:szCs w:val="18"/>
        </w:rPr>
        <w:t xml:space="preserve">3. </w:t>
      </w:r>
      <w:proofErr w:type="gramStart"/>
      <w:r w:rsidRPr="00CD769F">
        <w:rPr>
          <w:sz w:val="18"/>
          <w:szCs w:val="18"/>
        </w:rPr>
        <w:t>Контроль за</w:t>
      </w:r>
      <w:proofErr w:type="gramEnd"/>
      <w:r w:rsidRPr="00CD769F">
        <w:rPr>
          <w:sz w:val="18"/>
          <w:szCs w:val="18"/>
        </w:rPr>
        <w:t xml:space="preserve"> исполнением настоящего постановления возложить на Первого заместителя Главы администрации Хомутовского муниципального образования.</w:t>
      </w:r>
    </w:p>
    <w:p w:rsidR="00CD769F" w:rsidRPr="00CD769F" w:rsidRDefault="00CD769F" w:rsidP="00CD769F">
      <w:pPr>
        <w:tabs>
          <w:tab w:val="left" w:pos="426"/>
          <w:tab w:val="left" w:pos="3976"/>
        </w:tabs>
        <w:ind w:left="0" w:right="-142" w:firstLine="567"/>
        <w:rPr>
          <w:sz w:val="18"/>
          <w:szCs w:val="18"/>
        </w:rPr>
      </w:pPr>
    </w:p>
    <w:p w:rsidR="00CD769F" w:rsidRDefault="00303285" w:rsidP="00CD769F">
      <w:pPr>
        <w:tabs>
          <w:tab w:val="left" w:pos="426"/>
          <w:tab w:val="left" w:pos="3976"/>
        </w:tabs>
        <w:ind w:left="0" w:right="-142" w:firstLine="567"/>
        <w:rPr>
          <w:i/>
          <w:sz w:val="18"/>
          <w:szCs w:val="18"/>
        </w:rPr>
      </w:pPr>
      <w:r>
        <w:rPr>
          <w:sz w:val="18"/>
          <w:szCs w:val="18"/>
        </w:rPr>
        <w:t xml:space="preserve">                                      </w:t>
      </w:r>
      <w:r w:rsidR="00CD769F" w:rsidRPr="00303285">
        <w:rPr>
          <w:i/>
          <w:sz w:val="18"/>
          <w:szCs w:val="18"/>
        </w:rPr>
        <w:t xml:space="preserve">Председатель ликвидационной комиссии                                   </w:t>
      </w:r>
      <w:r>
        <w:rPr>
          <w:i/>
          <w:sz w:val="18"/>
          <w:szCs w:val="18"/>
        </w:rPr>
        <w:t xml:space="preserve">                </w:t>
      </w:r>
      <w:r w:rsidR="00CD769F" w:rsidRPr="00303285">
        <w:rPr>
          <w:i/>
          <w:sz w:val="18"/>
          <w:szCs w:val="18"/>
        </w:rPr>
        <w:t xml:space="preserve">      А.В. Иваненко</w:t>
      </w:r>
    </w:p>
    <w:p w:rsidR="00B52E8A" w:rsidRPr="00303285" w:rsidRDefault="00B52E8A" w:rsidP="00BF34F5">
      <w:pPr>
        <w:tabs>
          <w:tab w:val="left" w:pos="426"/>
          <w:tab w:val="left" w:pos="3976"/>
        </w:tabs>
        <w:ind w:left="0" w:right="-142" w:firstLine="0"/>
        <w:rPr>
          <w:i/>
          <w:sz w:val="18"/>
          <w:szCs w:val="18"/>
        </w:rPr>
      </w:pPr>
    </w:p>
    <w:p w:rsidR="00B23921" w:rsidRDefault="00B23921" w:rsidP="00E04974">
      <w:pPr>
        <w:tabs>
          <w:tab w:val="left" w:pos="426"/>
          <w:tab w:val="left" w:pos="3976"/>
        </w:tabs>
        <w:ind w:left="0" w:right="-142" w:firstLine="567"/>
        <w:rPr>
          <w:b/>
          <w:sz w:val="18"/>
          <w:szCs w:val="18"/>
        </w:rPr>
      </w:pPr>
    </w:p>
    <w:p w:rsidR="00B23921" w:rsidRDefault="00B23921" w:rsidP="00E04974">
      <w:pPr>
        <w:tabs>
          <w:tab w:val="left" w:pos="426"/>
          <w:tab w:val="left" w:pos="3976"/>
        </w:tabs>
        <w:ind w:left="0" w:right="-142" w:firstLine="567"/>
        <w:rPr>
          <w:b/>
          <w:sz w:val="18"/>
          <w:szCs w:val="18"/>
        </w:rPr>
      </w:pPr>
    </w:p>
    <w:p w:rsidR="00D31EC6" w:rsidRDefault="00D31EC6" w:rsidP="00E04974">
      <w:pPr>
        <w:tabs>
          <w:tab w:val="left" w:pos="426"/>
          <w:tab w:val="left" w:pos="3976"/>
        </w:tabs>
        <w:ind w:left="0" w:right="-142" w:firstLine="567"/>
        <w:rPr>
          <w:b/>
          <w:sz w:val="18"/>
          <w:szCs w:val="18"/>
        </w:rPr>
      </w:pPr>
    </w:p>
    <w:p w:rsidR="00303285" w:rsidRPr="00303285" w:rsidRDefault="00303285" w:rsidP="00303285">
      <w:pPr>
        <w:tabs>
          <w:tab w:val="left" w:pos="426"/>
          <w:tab w:val="left" w:pos="3976"/>
        </w:tabs>
        <w:ind w:left="0" w:right="-142" w:firstLine="567"/>
        <w:jc w:val="center"/>
        <w:rPr>
          <w:sz w:val="18"/>
          <w:szCs w:val="18"/>
        </w:rPr>
      </w:pPr>
      <w:r w:rsidRPr="00303285">
        <w:rPr>
          <w:sz w:val="18"/>
          <w:szCs w:val="18"/>
        </w:rPr>
        <w:t>Заключение о результатах</w:t>
      </w:r>
    </w:p>
    <w:p w:rsidR="00303285" w:rsidRPr="00303285" w:rsidRDefault="00303285" w:rsidP="00303285">
      <w:pPr>
        <w:tabs>
          <w:tab w:val="left" w:pos="426"/>
          <w:tab w:val="left" w:pos="3976"/>
        </w:tabs>
        <w:ind w:left="0" w:right="-142" w:firstLine="567"/>
        <w:jc w:val="center"/>
        <w:rPr>
          <w:sz w:val="18"/>
          <w:szCs w:val="18"/>
        </w:rPr>
      </w:pPr>
      <w:r w:rsidRPr="00303285">
        <w:rPr>
          <w:sz w:val="18"/>
          <w:szCs w:val="18"/>
        </w:rPr>
        <w:t>публичных слушаний по проекту решения</w:t>
      </w:r>
    </w:p>
    <w:p w:rsidR="00303285" w:rsidRPr="00303285" w:rsidRDefault="00303285" w:rsidP="00303285">
      <w:pPr>
        <w:tabs>
          <w:tab w:val="left" w:pos="426"/>
          <w:tab w:val="left" w:pos="3976"/>
        </w:tabs>
        <w:ind w:left="0" w:right="-142" w:firstLine="567"/>
        <w:jc w:val="center"/>
        <w:rPr>
          <w:sz w:val="18"/>
          <w:szCs w:val="18"/>
        </w:rPr>
      </w:pPr>
      <w:r w:rsidRPr="00303285">
        <w:rPr>
          <w:sz w:val="18"/>
          <w:szCs w:val="18"/>
        </w:rPr>
        <w:t xml:space="preserve">о предоставлении разрешения на условно разрешенный вид использования «Магазины»: в отношении земельного участка с кадастровым номером 38:06:100801:39190 площадью 972 </w:t>
      </w:r>
      <w:proofErr w:type="spellStart"/>
      <w:r w:rsidRPr="00303285">
        <w:rPr>
          <w:sz w:val="18"/>
          <w:szCs w:val="18"/>
        </w:rPr>
        <w:t>кв.м</w:t>
      </w:r>
      <w:proofErr w:type="spellEnd"/>
      <w:r w:rsidRPr="00303285">
        <w:rPr>
          <w:sz w:val="18"/>
          <w:szCs w:val="18"/>
        </w:rPr>
        <w:t xml:space="preserve">., расположенного по адресу  Российская федерация, Иркутская область, Иркутский муниципальный район, </w:t>
      </w:r>
      <w:proofErr w:type="spellStart"/>
      <w:r w:rsidRPr="00303285">
        <w:rPr>
          <w:sz w:val="18"/>
          <w:szCs w:val="18"/>
        </w:rPr>
        <w:t>Хомутовское</w:t>
      </w:r>
      <w:proofErr w:type="spellEnd"/>
      <w:r w:rsidRPr="00303285">
        <w:rPr>
          <w:sz w:val="18"/>
          <w:szCs w:val="18"/>
        </w:rPr>
        <w:t xml:space="preserve"> сельское поселение, село Хомутово, улица Трактовая, земельный участок 31 "Б"</w:t>
      </w:r>
    </w:p>
    <w:p w:rsidR="00303285" w:rsidRPr="00303285" w:rsidRDefault="00303285" w:rsidP="00303285">
      <w:pPr>
        <w:tabs>
          <w:tab w:val="left" w:pos="426"/>
          <w:tab w:val="left" w:pos="3976"/>
        </w:tabs>
        <w:ind w:left="0" w:right="-142" w:firstLine="567"/>
        <w:rPr>
          <w:sz w:val="18"/>
          <w:szCs w:val="18"/>
        </w:rPr>
      </w:pPr>
      <w:r w:rsidRPr="00303285">
        <w:rPr>
          <w:sz w:val="18"/>
          <w:szCs w:val="18"/>
        </w:rPr>
        <mc:AlternateContent>
          <mc:Choice Requires="wps">
            <w:drawing>
              <wp:anchor distT="0" distB="0" distL="114300" distR="114300" simplePos="0" relativeHeight="251723776" behindDoc="0" locked="0" layoutInCell="1" allowOverlap="1" wp14:anchorId="788A0FA4" wp14:editId="6386F492">
                <wp:simplePos x="0" y="0"/>
                <wp:positionH relativeFrom="column">
                  <wp:posOffset>3677285</wp:posOffset>
                </wp:positionH>
                <wp:positionV relativeFrom="paragraph">
                  <wp:posOffset>10795</wp:posOffset>
                </wp:positionV>
                <wp:extent cx="2321560" cy="390525"/>
                <wp:effectExtent l="0" t="0" r="12065" b="26670"/>
                <wp:wrapNone/>
                <wp:docPr id="1478" name="Поле 14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00" cy="100330"/>
                        </a:xfrm>
                        <a:prstGeom prst="rect">
                          <a:avLst/>
                        </a:prstGeom>
                        <a:solidFill>
                          <a:srgbClr val="FFFFFF"/>
                        </a:solidFill>
                        <a:ln w="9525">
                          <a:solidFill>
                            <a:sysClr val="window" lastClr="FFFFFF"/>
                          </a:solidFill>
                          <a:miter lim="800000"/>
                          <a:headEnd/>
                          <a:tailEnd/>
                        </a:ln>
                      </wps:spPr>
                      <wps:txbx>
                        <w:txbxContent>
                          <w:p w:rsidR="000C44C9" w:rsidRDefault="000C44C9" w:rsidP="00303285">
                            <w:pPr>
                              <w:ind w:left="0" w:firstLine="0"/>
                              <w:rPr>
                                <w:sz w:val="20"/>
                                <w:szCs w:val="20"/>
                              </w:rPr>
                            </w:pPr>
                          </w:p>
                          <w:p w:rsidR="000C44C9" w:rsidRDefault="000C44C9" w:rsidP="00303285">
                            <w:pPr>
                              <w:rPr>
                                <w:sz w:val="20"/>
                                <w:szCs w:val="20"/>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id="Поле 1478" o:spid="_x0000_s1041" type="#_x0000_t202" style="position:absolute;left:0;text-align:left;margin-left:289.55pt;margin-top:.85pt;width:182.8pt;height:30.75pt;z-index:25172377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" strokecolor="window">
                <v:textbox style="mso-fit-shape-to-text:t">
                  <w:txbxContent>
                    <w:p w:rsidR="000C44C9" w:rsidRDefault="000C44C9" w:rsidP="00303285">
                      <w:pPr>
                        <w:ind w:left="0" w:firstLine="0"/>
                        <w:rPr>
                          <w:sz w:val="20"/>
                          <w:szCs w:val="20"/>
                        </w:rPr>
                      </w:pPr>
                    </w:p>
                    <w:p w:rsidR="000C44C9" w:rsidRDefault="000C44C9" w:rsidP="00303285">
                      <w:pPr>
                        <w:rPr>
                          <w:sz w:val="20"/>
                          <w:szCs w:val="20"/>
                        </w:rPr>
                      </w:pPr>
                    </w:p>
                  </w:txbxContent>
                </v:textbox>
              </v:shape>
            </w:pict>
          </mc:Fallback>
        </mc:AlternateContent>
      </w:r>
      <w:r w:rsidRPr="00303285">
        <w:rPr>
          <w:sz w:val="18"/>
          <w:szCs w:val="18"/>
        </w:rPr>
        <w:t xml:space="preserve">                                                                             </w:t>
      </w:r>
    </w:p>
    <w:p w:rsidR="00303285" w:rsidRPr="00303285" w:rsidRDefault="00303285" w:rsidP="006E1E8B">
      <w:pPr>
        <w:tabs>
          <w:tab w:val="left" w:pos="426"/>
          <w:tab w:val="left" w:pos="3976"/>
        </w:tabs>
        <w:ind w:left="0" w:right="-142" w:firstLine="567"/>
        <w:rPr>
          <w:sz w:val="18"/>
          <w:szCs w:val="18"/>
        </w:rPr>
      </w:pPr>
      <w:r w:rsidRPr="00303285">
        <w:rPr>
          <w:sz w:val="18"/>
          <w:szCs w:val="18"/>
        </w:rPr>
        <w:tab/>
      </w:r>
    </w:p>
    <w:p w:rsidR="00303285" w:rsidRPr="00303285" w:rsidRDefault="00303285" w:rsidP="006E1E8B">
      <w:pPr>
        <w:tabs>
          <w:tab w:val="left" w:pos="426"/>
          <w:tab w:val="left" w:pos="3976"/>
        </w:tabs>
        <w:ind w:left="0" w:right="-142" w:firstLine="567"/>
        <w:rPr>
          <w:sz w:val="18"/>
          <w:szCs w:val="18"/>
        </w:rPr>
      </w:pPr>
      <w:r w:rsidRPr="00303285">
        <w:rPr>
          <w:sz w:val="18"/>
          <w:szCs w:val="18"/>
        </w:rPr>
        <w:t xml:space="preserve">Настоящее заключение подготовлено </w:t>
      </w:r>
      <w:r w:rsidRPr="00303285">
        <w:rPr>
          <w:sz w:val="18"/>
          <w:szCs w:val="18"/>
          <w:u w:val="single"/>
        </w:rPr>
        <w:t>Администрацией Хомутовского муниципального образования</w:t>
      </w:r>
      <w:r w:rsidRPr="00303285">
        <w:rPr>
          <w:sz w:val="18"/>
          <w:szCs w:val="18"/>
        </w:rPr>
        <w:t xml:space="preserve"> </w:t>
      </w:r>
    </w:p>
    <w:p w:rsidR="00303285" w:rsidRPr="00303285" w:rsidRDefault="00303285" w:rsidP="006E1E8B">
      <w:pPr>
        <w:tabs>
          <w:tab w:val="left" w:pos="426"/>
          <w:tab w:val="left" w:pos="3976"/>
        </w:tabs>
        <w:ind w:left="0" w:right="-142" w:firstLine="567"/>
        <w:rPr>
          <w:i/>
          <w:sz w:val="18"/>
          <w:szCs w:val="18"/>
        </w:rPr>
      </w:pPr>
      <w:r w:rsidRPr="00303285">
        <w:rPr>
          <w:i/>
          <w:sz w:val="18"/>
          <w:szCs w:val="18"/>
        </w:rPr>
        <w:t xml:space="preserve">           (наименование организатора публичных слушаний)</w:t>
      </w:r>
    </w:p>
    <w:p w:rsidR="00303285" w:rsidRPr="00303285" w:rsidRDefault="00303285" w:rsidP="006E1E8B">
      <w:pPr>
        <w:tabs>
          <w:tab w:val="left" w:pos="426"/>
          <w:tab w:val="left" w:pos="3976"/>
        </w:tabs>
        <w:ind w:left="0" w:right="-142" w:firstLine="567"/>
        <w:rPr>
          <w:sz w:val="18"/>
          <w:szCs w:val="18"/>
        </w:rPr>
      </w:pPr>
      <w:r w:rsidRPr="00303285">
        <w:rPr>
          <w:sz w:val="18"/>
          <w:szCs w:val="18"/>
        </w:rPr>
        <w:t xml:space="preserve">на основании протокола публичных слушаний от «187» сентября 2025 г. по проекту решения </w:t>
      </w:r>
    </w:p>
    <w:p w:rsidR="00303285" w:rsidRPr="00303285" w:rsidRDefault="00303285" w:rsidP="006E1E8B">
      <w:pPr>
        <w:tabs>
          <w:tab w:val="left" w:pos="426"/>
          <w:tab w:val="left" w:pos="3976"/>
        </w:tabs>
        <w:ind w:left="0" w:right="-142" w:firstLine="567"/>
        <w:rPr>
          <w:sz w:val="18"/>
          <w:szCs w:val="18"/>
        </w:rPr>
      </w:pPr>
      <w:r w:rsidRPr="00303285">
        <w:rPr>
          <w:sz w:val="18"/>
          <w:szCs w:val="18"/>
        </w:rPr>
        <w:t xml:space="preserve">о предоставлении разрешения на условно разрешенный вид использования «Магазины»: в отношении земельного участка с кадастровым номером 38:06:100801:39190 площадью 972 </w:t>
      </w:r>
      <w:proofErr w:type="spellStart"/>
      <w:r w:rsidRPr="00303285">
        <w:rPr>
          <w:sz w:val="18"/>
          <w:szCs w:val="18"/>
        </w:rPr>
        <w:t>кв.м</w:t>
      </w:r>
      <w:proofErr w:type="spellEnd"/>
      <w:r w:rsidRPr="00303285">
        <w:rPr>
          <w:sz w:val="18"/>
          <w:szCs w:val="18"/>
        </w:rPr>
        <w:t xml:space="preserve">., расположенного по адресу  Российская федерация, Иркутская область, Иркутский муниципальный район, </w:t>
      </w:r>
      <w:proofErr w:type="spellStart"/>
      <w:r w:rsidRPr="00303285">
        <w:rPr>
          <w:sz w:val="18"/>
          <w:szCs w:val="18"/>
        </w:rPr>
        <w:t>Хомутовское</w:t>
      </w:r>
      <w:proofErr w:type="spellEnd"/>
      <w:r w:rsidRPr="00303285">
        <w:rPr>
          <w:sz w:val="18"/>
          <w:szCs w:val="18"/>
        </w:rPr>
        <w:t xml:space="preserve"> сельское поселение, село Хомутово, улица Трактовая, земельный участок 31 "Б".</w:t>
      </w:r>
    </w:p>
    <w:p w:rsidR="00303285" w:rsidRPr="00303285" w:rsidRDefault="00303285" w:rsidP="006E1E8B">
      <w:pPr>
        <w:tabs>
          <w:tab w:val="left" w:pos="426"/>
          <w:tab w:val="left" w:pos="3976"/>
        </w:tabs>
        <w:ind w:left="0" w:right="-142" w:firstLine="567"/>
        <w:rPr>
          <w:i/>
          <w:sz w:val="18"/>
          <w:szCs w:val="18"/>
        </w:rPr>
      </w:pPr>
      <w:r w:rsidRPr="00303285">
        <w:rPr>
          <w:i/>
          <w:sz w:val="18"/>
          <w:szCs w:val="18"/>
        </w:rPr>
        <w:t xml:space="preserve">(наименование проекта, рассмотренного </w:t>
      </w:r>
      <w:proofErr w:type="gramStart"/>
      <w:r w:rsidRPr="00303285">
        <w:rPr>
          <w:i/>
          <w:sz w:val="18"/>
          <w:szCs w:val="18"/>
        </w:rPr>
        <w:t>на</w:t>
      </w:r>
      <w:proofErr w:type="gramEnd"/>
      <w:r w:rsidRPr="00303285">
        <w:rPr>
          <w:i/>
          <w:sz w:val="18"/>
          <w:szCs w:val="18"/>
        </w:rPr>
        <w:t xml:space="preserve"> публичных слушаний)</w:t>
      </w:r>
    </w:p>
    <w:p w:rsidR="00303285" w:rsidRPr="00303285" w:rsidRDefault="00303285" w:rsidP="006E1E8B">
      <w:pPr>
        <w:tabs>
          <w:tab w:val="left" w:pos="426"/>
          <w:tab w:val="left" w:pos="3976"/>
        </w:tabs>
        <w:ind w:left="0" w:right="-142" w:firstLine="567"/>
        <w:rPr>
          <w:sz w:val="18"/>
          <w:szCs w:val="18"/>
        </w:rPr>
      </w:pPr>
    </w:p>
    <w:p w:rsidR="00303285" w:rsidRPr="00303285" w:rsidRDefault="00303285" w:rsidP="006E1E8B">
      <w:pPr>
        <w:tabs>
          <w:tab w:val="left" w:pos="426"/>
          <w:tab w:val="left" w:pos="3976"/>
        </w:tabs>
        <w:ind w:left="0" w:right="-142" w:firstLine="567"/>
        <w:rPr>
          <w:sz w:val="18"/>
          <w:szCs w:val="18"/>
        </w:rPr>
      </w:pPr>
      <w:r w:rsidRPr="00303285">
        <w:rPr>
          <w:sz w:val="18"/>
          <w:szCs w:val="18"/>
        </w:rPr>
        <w:t xml:space="preserve">Количество участников публичных слушаний, принявших участие </w:t>
      </w:r>
      <w:proofErr w:type="gramStart"/>
      <w:r w:rsidRPr="00303285">
        <w:rPr>
          <w:sz w:val="18"/>
          <w:szCs w:val="18"/>
        </w:rPr>
        <w:t>в</w:t>
      </w:r>
      <w:proofErr w:type="gramEnd"/>
      <w:r w:rsidRPr="00303285">
        <w:rPr>
          <w:sz w:val="18"/>
          <w:szCs w:val="18"/>
        </w:rPr>
        <w:t xml:space="preserve"> публичных слушаний составило: 0.</w:t>
      </w:r>
    </w:p>
    <w:p w:rsidR="00303285" w:rsidRPr="00303285" w:rsidRDefault="00303285" w:rsidP="006E1E8B">
      <w:pPr>
        <w:tabs>
          <w:tab w:val="left" w:pos="426"/>
          <w:tab w:val="left" w:pos="3976"/>
        </w:tabs>
        <w:ind w:left="0" w:right="-142" w:firstLine="567"/>
        <w:rPr>
          <w:sz w:val="18"/>
          <w:szCs w:val="18"/>
        </w:rPr>
      </w:pPr>
      <w:r w:rsidRPr="00303285">
        <w:rPr>
          <w:sz w:val="18"/>
          <w:szCs w:val="18"/>
        </w:rPr>
        <w:t>По результатам рассмотрения замечаний и предложений участников публичных слушаний, постоянно проживающих на территории, в пределах которой проведены публичные слушания, установлено: замечания и предложения поступали</w:t>
      </w:r>
    </w:p>
    <w:p w:rsidR="00303285" w:rsidRPr="00303285" w:rsidRDefault="00303285" w:rsidP="006E1E8B">
      <w:pPr>
        <w:tabs>
          <w:tab w:val="left" w:pos="426"/>
          <w:tab w:val="left" w:pos="3976"/>
        </w:tabs>
        <w:ind w:left="0" w:right="-142" w:firstLine="567"/>
        <w:rPr>
          <w:sz w:val="18"/>
          <w:szCs w:val="18"/>
        </w:rPr>
      </w:pPr>
    </w:p>
    <w:tbl>
      <w:tblPr>
        <w:tblW w:w="9973" w:type="dxa"/>
        <w:tblInd w:w="-176" w:type="dxa"/>
        <w:tblLook w:val="04A0" w:firstRow="1" w:lastRow="0" w:firstColumn="1" w:lastColumn="0" w:noHBand="0" w:noVBand="1"/>
      </w:tblPr>
      <w:tblGrid>
        <w:gridCol w:w="429"/>
        <w:gridCol w:w="2909"/>
        <w:gridCol w:w="2896"/>
        <w:gridCol w:w="3739"/>
      </w:tblGrid>
      <w:tr w:rsidR="00303285" w:rsidRPr="00303285" w:rsidTr="006E1E8B">
        <w:trPr>
          <w:trHeight w:val="1681"/>
        </w:trPr>
        <w:tc>
          <w:tcPr>
            <w:tcW w:w="429" w:type="dxa"/>
            <w:tcBorders>
              <w:top w:val="single" w:sz="4" w:space="0" w:color="auto"/>
              <w:left w:val="single" w:sz="4" w:space="0" w:color="auto"/>
              <w:bottom w:val="single" w:sz="4" w:space="0" w:color="auto"/>
              <w:right w:val="single" w:sz="4" w:space="0" w:color="auto"/>
            </w:tcBorders>
            <w:hideMark/>
          </w:tcPr>
          <w:p w:rsidR="00303285" w:rsidRPr="00303285" w:rsidRDefault="00303285" w:rsidP="006015B5">
            <w:pPr>
              <w:tabs>
                <w:tab w:val="left" w:pos="426"/>
                <w:tab w:val="left" w:pos="3976"/>
              </w:tabs>
              <w:ind w:left="0" w:right="-142" w:firstLine="0"/>
              <w:jc w:val="left"/>
              <w:rPr>
                <w:sz w:val="18"/>
                <w:szCs w:val="18"/>
              </w:rPr>
            </w:pPr>
            <w:r w:rsidRPr="00303285">
              <w:rPr>
                <w:sz w:val="18"/>
                <w:szCs w:val="18"/>
              </w:rPr>
              <w:t>№</w:t>
            </w:r>
          </w:p>
        </w:tc>
        <w:tc>
          <w:tcPr>
            <w:tcW w:w="2909" w:type="dxa"/>
            <w:tcBorders>
              <w:top w:val="single" w:sz="4" w:space="0" w:color="auto"/>
              <w:left w:val="single" w:sz="4" w:space="0" w:color="auto"/>
              <w:bottom w:val="single" w:sz="4" w:space="0" w:color="auto"/>
              <w:right w:val="single" w:sz="4" w:space="0" w:color="auto"/>
            </w:tcBorders>
            <w:hideMark/>
          </w:tcPr>
          <w:p w:rsidR="00303285" w:rsidRPr="00303285" w:rsidRDefault="00303285" w:rsidP="006015B5">
            <w:pPr>
              <w:tabs>
                <w:tab w:val="left" w:pos="426"/>
                <w:tab w:val="left" w:pos="3976"/>
              </w:tabs>
              <w:ind w:left="0" w:right="-142" w:firstLine="0"/>
              <w:jc w:val="left"/>
              <w:rPr>
                <w:sz w:val="18"/>
                <w:szCs w:val="18"/>
              </w:rPr>
            </w:pPr>
            <w:r w:rsidRPr="00303285">
              <w:rPr>
                <w:sz w:val="18"/>
                <w:szCs w:val="18"/>
              </w:rPr>
              <w:t>Содержание внесённых предложений/замечаний</w:t>
            </w:r>
          </w:p>
        </w:tc>
        <w:tc>
          <w:tcPr>
            <w:tcW w:w="2896" w:type="dxa"/>
            <w:tcBorders>
              <w:top w:val="single" w:sz="4" w:space="0" w:color="auto"/>
              <w:left w:val="single" w:sz="4" w:space="0" w:color="auto"/>
              <w:bottom w:val="single" w:sz="4" w:space="0" w:color="auto"/>
              <w:right w:val="single" w:sz="4" w:space="0" w:color="auto"/>
            </w:tcBorders>
            <w:hideMark/>
          </w:tcPr>
          <w:p w:rsidR="00303285" w:rsidRPr="00303285" w:rsidRDefault="00303285" w:rsidP="006015B5">
            <w:pPr>
              <w:tabs>
                <w:tab w:val="left" w:pos="426"/>
                <w:tab w:val="left" w:pos="3976"/>
              </w:tabs>
              <w:ind w:left="0" w:right="-142" w:firstLine="0"/>
              <w:jc w:val="left"/>
              <w:rPr>
                <w:sz w:val="18"/>
                <w:szCs w:val="18"/>
              </w:rPr>
            </w:pPr>
            <w:r w:rsidRPr="00303285">
              <w:rPr>
                <w:sz w:val="18"/>
                <w:szCs w:val="18"/>
              </w:rPr>
              <w:t>Выводы по результатам рассмотрения предложения, поступившего от участников публичных слушаний</w:t>
            </w:r>
          </w:p>
        </w:tc>
        <w:tc>
          <w:tcPr>
            <w:tcW w:w="3739" w:type="dxa"/>
            <w:tcBorders>
              <w:top w:val="single" w:sz="4" w:space="0" w:color="auto"/>
              <w:left w:val="single" w:sz="4" w:space="0" w:color="auto"/>
              <w:bottom w:val="single" w:sz="4" w:space="0" w:color="auto"/>
              <w:right w:val="single" w:sz="4" w:space="0" w:color="auto"/>
            </w:tcBorders>
            <w:hideMark/>
          </w:tcPr>
          <w:p w:rsidR="00303285" w:rsidRPr="00303285" w:rsidRDefault="00303285" w:rsidP="006015B5">
            <w:pPr>
              <w:tabs>
                <w:tab w:val="left" w:pos="426"/>
                <w:tab w:val="left" w:pos="3976"/>
              </w:tabs>
              <w:ind w:left="0" w:right="-142" w:firstLine="0"/>
              <w:jc w:val="left"/>
              <w:rPr>
                <w:sz w:val="18"/>
                <w:szCs w:val="18"/>
              </w:rPr>
            </w:pPr>
            <w:r w:rsidRPr="00303285">
              <w:rPr>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303285" w:rsidRPr="00303285" w:rsidTr="006E1E8B">
        <w:tc>
          <w:tcPr>
            <w:tcW w:w="429" w:type="dxa"/>
            <w:tcBorders>
              <w:top w:val="single" w:sz="4" w:space="0" w:color="auto"/>
              <w:left w:val="single" w:sz="4" w:space="0" w:color="auto"/>
              <w:bottom w:val="single" w:sz="4" w:space="0" w:color="auto"/>
              <w:right w:val="single" w:sz="4" w:space="0" w:color="auto"/>
            </w:tcBorders>
            <w:hideMark/>
          </w:tcPr>
          <w:p w:rsidR="00303285" w:rsidRPr="00303285" w:rsidRDefault="00303285" w:rsidP="006015B5">
            <w:pPr>
              <w:tabs>
                <w:tab w:val="left" w:pos="426"/>
                <w:tab w:val="left" w:pos="3976"/>
              </w:tabs>
              <w:ind w:left="0" w:right="-142" w:firstLine="0"/>
              <w:jc w:val="left"/>
              <w:rPr>
                <w:sz w:val="18"/>
                <w:szCs w:val="18"/>
              </w:rPr>
            </w:pPr>
            <w:r w:rsidRPr="00303285">
              <w:rPr>
                <w:sz w:val="18"/>
                <w:szCs w:val="18"/>
              </w:rPr>
              <w:t>1</w:t>
            </w:r>
          </w:p>
        </w:tc>
        <w:tc>
          <w:tcPr>
            <w:tcW w:w="2909" w:type="dxa"/>
            <w:tcBorders>
              <w:top w:val="single" w:sz="4" w:space="0" w:color="auto"/>
              <w:left w:val="single" w:sz="4" w:space="0" w:color="auto"/>
              <w:bottom w:val="single" w:sz="4" w:space="0" w:color="auto"/>
              <w:right w:val="single" w:sz="4" w:space="0" w:color="auto"/>
            </w:tcBorders>
          </w:tcPr>
          <w:p w:rsidR="00303285" w:rsidRPr="00303285" w:rsidRDefault="00303285" w:rsidP="006015B5">
            <w:pPr>
              <w:tabs>
                <w:tab w:val="left" w:pos="426"/>
                <w:tab w:val="left" w:pos="3976"/>
              </w:tabs>
              <w:ind w:left="0" w:right="-142" w:firstLine="567"/>
              <w:jc w:val="left"/>
              <w:rPr>
                <w:sz w:val="18"/>
                <w:szCs w:val="18"/>
              </w:rPr>
            </w:pPr>
          </w:p>
        </w:tc>
        <w:tc>
          <w:tcPr>
            <w:tcW w:w="2896" w:type="dxa"/>
            <w:tcBorders>
              <w:top w:val="single" w:sz="4" w:space="0" w:color="auto"/>
              <w:left w:val="single" w:sz="4" w:space="0" w:color="auto"/>
              <w:bottom w:val="single" w:sz="4" w:space="0" w:color="auto"/>
              <w:right w:val="single" w:sz="4" w:space="0" w:color="auto"/>
            </w:tcBorders>
          </w:tcPr>
          <w:p w:rsidR="00303285" w:rsidRPr="00303285" w:rsidRDefault="00303285" w:rsidP="006015B5">
            <w:pPr>
              <w:tabs>
                <w:tab w:val="left" w:pos="426"/>
                <w:tab w:val="left" w:pos="3976"/>
              </w:tabs>
              <w:ind w:left="0" w:right="-142" w:firstLine="567"/>
              <w:jc w:val="left"/>
              <w:rPr>
                <w:sz w:val="18"/>
                <w:szCs w:val="18"/>
              </w:rPr>
            </w:pPr>
          </w:p>
        </w:tc>
        <w:tc>
          <w:tcPr>
            <w:tcW w:w="3739" w:type="dxa"/>
            <w:tcBorders>
              <w:top w:val="single" w:sz="4" w:space="0" w:color="auto"/>
              <w:left w:val="single" w:sz="4" w:space="0" w:color="auto"/>
              <w:bottom w:val="single" w:sz="4" w:space="0" w:color="auto"/>
              <w:right w:val="single" w:sz="4" w:space="0" w:color="auto"/>
            </w:tcBorders>
          </w:tcPr>
          <w:p w:rsidR="00303285" w:rsidRPr="00303285" w:rsidRDefault="00303285" w:rsidP="006015B5">
            <w:pPr>
              <w:tabs>
                <w:tab w:val="left" w:pos="426"/>
                <w:tab w:val="left" w:pos="3976"/>
              </w:tabs>
              <w:ind w:left="0" w:right="-142" w:firstLine="567"/>
              <w:jc w:val="left"/>
              <w:rPr>
                <w:sz w:val="18"/>
                <w:szCs w:val="18"/>
              </w:rPr>
            </w:pPr>
          </w:p>
        </w:tc>
      </w:tr>
      <w:tr w:rsidR="00303285" w:rsidRPr="00303285" w:rsidTr="006E1E8B">
        <w:tc>
          <w:tcPr>
            <w:tcW w:w="429" w:type="dxa"/>
            <w:tcBorders>
              <w:top w:val="single" w:sz="4" w:space="0" w:color="auto"/>
              <w:left w:val="single" w:sz="4" w:space="0" w:color="auto"/>
              <w:bottom w:val="single" w:sz="4" w:space="0" w:color="auto"/>
              <w:right w:val="single" w:sz="4" w:space="0" w:color="auto"/>
            </w:tcBorders>
            <w:hideMark/>
          </w:tcPr>
          <w:p w:rsidR="00303285" w:rsidRPr="00303285" w:rsidRDefault="006015B5" w:rsidP="006015B5">
            <w:pPr>
              <w:tabs>
                <w:tab w:val="left" w:pos="426"/>
                <w:tab w:val="left" w:pos="3976"/>
              </w:tabs>
              <w:ind w:left="0" w:right="-142" w:firstLine="0"/>
              <w:jc w:val="left"/>
              <w:rPr>
                <w:sz w:val="18"/>
                <w:szCs w:val="18"/>
              </w:rPr>
            </w:pPr>
            <w:r>
              <w:rPr>
                <w:sz w:val="18"/>
                <w:szCs w:val="18"/>
              </w:rPr>
              <w:t>2</w:t>
            </w:r>
          </w:p>
        </w:tc>
        <w:tc>
          <w:tcPr>
            <w:tcW w:w="2909" w:type="dxa"/>
            <w:tcBorders>
              <w:top w:val="single" w:sz="4" w:space="0" w:color="auto"/>
              <w:left w:val="single" w:sz="4" w:space="0" w:color="auto"/>
              <w:bottom w:val="single" w:sz="4" w:space="0" w:color="auto"/>
              <w:right w:val="single" w:sz="4" w:space="0" w:color="auto"/>
            </w:tcBorders>
          </w:tcPr>
          <w:p w:rsidR="00303285" w:rsidRPr="00303285" w:rsidRDefault="00303285" w:rsidP="006015B5">
            <w:pPr>
              <w:tabs>
                <w:tab w:val="left" w:pos="426"/>
                <w:tab w:val="left" w:pos="3976"/>
              </w:tabs>
              <w:ind w:left="0" w:right="-142" w:firstLine="567"/>
              <w:jc w:val="left"/>
              <w:rPr>
                <w:sz w:val="18"/>
                <w:szCs w:val="18"/>
              </w:rPr>
            </w:pPr>
          </w:p>
        </w:tc>
        <w:tc>
          <w:tcPr>
            <w:tcW w:w="2896" w:type="dxa"/>
            <w:tcBorders>
              <w:top w:val="single" w:sz="4" w:space="0" w:color="auto"/>
              <w:left w:val="single" w:sz="4" w:space="0" w:color="auto"/>
              <w:bottom w:val="single" w:sz="4" w:space="0" w:color="auto"/>
              <w:right w:val="single" w:sz="4" w:space="0" w:color="auto"/>
            </w:tcBorders>
          </w:tcPr>
          <w:p w:rsidR="00303285" w:rsidRPr="00303285" w:rsidRDefault="00303285" w:rsidP="006015B5">
            <w:pPr>
              <w:tabs>
                <w:tab w:val="left" w:pos="426"/>
                <w:tab w:val="left" w:pos="3976"/>
              </w:tabs>
              <w:ind w:left="0" w:right="-142" w:firstLine="567"/>
              <w:jc w:val="left"/>
              <w:rPr>
                <w:sz w:val="18"/>
                <w:szCs w:val="18"/>
              </w:rPr>
            </w:pPr>
          </w:p>
        </w:tc>
        <w:tc>
          <w:tcPr>
            <w:tcW w:w="3739" w:type="dxa"/>
            <w:tcBorders>
              <w:top w:val="single" w:sz="4" w:space="0" w:color="auto"/>
              <w:left w:val="single" w:sz="4" w:space="0" w:color="auto"/>
              <w:bottom w:val="single" w:sz="4" w:space="0" w:color="auto"/>
              <w:right w:val="single" w:sz="4" w:space="0" w:color="auto"/>
            </w:tcBorders>
          </w:tcPr>
          <w:p w:rsidR="00303285" w:rsidRPr="00303285" w:rsidRDefault="00303285" w:rsidP="006015B5">
            <w:pPr>
              <w:tabs>
                <w:tab w:val="left" w:pos="426"/>
                <w:tab w:val="left" w:pos="3976"/>
              </w:tabs>
              <w:ind w:left="0" w:right="-142" w:firstLine="567"/>
              <w:jc w:val="left"/>
              <w:rPr>
                <w:sz w:val="18"/>
                <w:szCs w:val="18"/>
              </w:rPr>
            </w:pPr>
          </w:p>
        </w:tc>
      </w:tr>
    </w:tbl>
    <w:p w:rsidR="00303285" w:rsidRPr="00303285" w:rsidRDefault="00303285" w:rsidP="006015B5">
      <w:pPr>
        <w:tabs>
          <w:tab w:val="left" w:pos="426"/>
          <w:tab w:val="left" w:pos="3976"/>
        </w:tabs>
        <w:ind w:left="0" w:right="-142" w:firstLine="567"/>
        <w:jc w:val="left"/>
        <w:rPr>
          <w:sz w:val="18"/>
          <w:szCs w:val="18"/>
        </w:rPr>
      </w:pPr>
    </w:p>
    <w:p w:rsidR="00303285" w:rsidRPr="00303285" w:rsidRDefault="00303285" w:rsidP="006015B5">
      <w:pPr>
        <w:tabs>
          <w:tab w:val="left" w:pos="426"/>
          <w:tab w:val="left" w:pos="3976"/>
        </w:tabs>
        <w:ind w:left="0" w:right="-142" w:firstLine="567"/>
        <w:jc w:val="left"/>
        <w:rPr>
          <w:sz w:val="18"/>
          <w:szCs w:val="18"/>
        </w:rPr>
      </w:pPr>
      <w:r w:rsidRPr="00303285">
        <w:rPr>
          <w:sz w:val="18"/>
          <w:szCs w:val="18"/>
        </w:rPr>
        <w:t>По результатам рассмотрения замечаний и предложений иных участников публичных слушаний установлено:</w:t>
      </w:r>
    </w:p>
    <w:tbl>
      <w:tblPr>
        <w:tblW w:w="0" w:type="auto"/>
        <w:tblInd w:w="-176" w:type="dxa"/>
        <w:tblLook w:val="04A0" w:firstRow="1" w:lastRow="0" w:firstColumn="1" w:lastColumn="0" w:noHBand="0" w:noVBand="1"/>
      </w:tblPr>
      <w:tblGrid>
        <w:gridCol w:w="426"/>
        <w:gridCol w:w="2878"/>
        <w:gridCol w:w="2995"/>
        <w:gridCol w:w="3624"/>
      </w:tblGrid>
      <w:tr w:rsidR="00303285" w:rsidRPr="00303285" w:rsidTr="006E1E8B">
        <w:trPr>
          <w:trHeight w:val="1956"/>
        </w:trPr>
        <w:tc>
          <w:tcPr>
            <w:tcW w:w="426" w:type="dxa"/>
            <w:tcBorders>
              <w:top w:val="single" w:sz="4" w:space="0" w:color="auto"/>
              <w:left w:val="single" w:sz="4" w:space="0" w:color="auto"/>
              <w:bottom w:val="single" w:sz="4" w:space="0" w:color="auto"/>
              <w:right w:val="single" w:sz="4" w:space="0" w:color="auto"/>
            </w:tcBorders>
            <w:hideMark/>
          </w:tcPr>
          <w:p w:rsidR="00303285" w:rsidRPr="00303285" w:rsidRDefault="00303285" w:rsidP="006015B5">
            <w:pPr>
              <w:tabs>
                <w:tab w:val="left" w:pos="426"/>
                <w:tab w:val="left" w:pos="3976"/>
              </w:tabs>
              <w:ind w:left="0" w:right="-142" w:firstLine="567"/>
              <w:jc w:val="left"/>
              <w:rPr>
                <w:sz w:val="18"/>
                <w:szCs w:val="18"/>
              </w:rPr>
            </w:pPr>
            <w:r w:rsidRPr="00303285">
              <w:rPr>
                <w:sz w:val="18"/>
                <w:szCs w:val="18"/>
              </w:rPr>
              <w:t>№</w:t>
            </w:r>
          </w:p>
        </w:tc>
        <w:tc>
          <w:tcPr>
            <w:tcW w:w="2878" w:type="dxa"/>
            <w:tcBorders>
              <w:top w:val="single" w:sz="4" w:space="0" w:color="auto"/>
              <w:left w:val="single" w:sz="4" w:space="0" w:color="auto"/>
              <w:bottom w:val="single" w:sz="4" w:space="0" w:color="auto"/>
              <w:right w:val="single" w:sz="4" w:space="0" w:color="auto"/>
            </w:tcBorders>
            <w:hideMark/>
          </w:tcPr>
          <w:p w:rsidR="00303285" w:rsidRPr="00303285" w:rsidRDefault="00303285" w:rsidP="006015B5">
            <w:pPr>
              <w:tabs>
                <w:tab w:val="left" w:pos="426"/>
                <w:tab w:val="left" w:pos="3976"/>
              </w:tabs>
              <w:ind w:left="0" w:right="-142" w:firstLine="0"/>
              <w:jc w:val="left"/>
              <w:rPr>
                <w:sz w:val="18"/>
                <w:szCs w:val="18"/>
              </w:rPr>
            </w:pPr>
            <w:r w:rsidRPr="00303285">
              <w:rPr>
                <w:sz w:val="18"/>
                <w:szCs w:val="18"/>
              </w:rPr>
              <w:t>Содержание внесённых предложений/замечаний</w:t>
            </w:r>
          </w:p>
        </w:tc>
        <w:tc>
          <w:tcPr>
            <w:tcW w:w="2995" w:type="dxa"/>
            <w:tcBorders>
              <w:top w:val="single" w:sz="4" w:space="0" w:color="auto"/>
              <w:left w:val="single" w:sz="4" w:space="0" w:color="auto"/>
              <w:bottom w:val="single" w:sz="4" w:space="0" w:color="auto"/>
              <w:right w:val="single" w:sz="4" w:space="0" w:color="auto"/>
            </w:tcBorders>
            <w:hideMark/>
          </w:tcPr>
          <w:p w:rsidR="00303285" w:rsidRPr="00303285" w:rsidRDefault="00303285" w:rsidP="006015B5">
            <w:pPr>
              <w:tabs>
                <w:tab w:val="left" w:pos="426"/>
                <w:tab w:val="left" w:pos="3976"/>
              </w:tabs>
              <w:ind w:left="0" w:right="-142" w:firstLine="0"/>
              <w:jc w:val="left"/>
              <w:rPr>
                <w:sz w:val="18"/>
                <w:szCs w:val="18"/>
              </w:rPr>
            </w:pPr>
            <w:r w:rsidRPr="00303285">
              <w:rPr>
                <w:sz w:val="18"/>
                <w:szCs w:val="18"/>
              </w:rPr>
              <w:t>Выводы по результатам рассмотрения предложения, поступившего от участника публичных слушаний</w:t>
            </w:r>
          </w:p>
        </w:tc>
        <w:tc>
          <w:tcPr>
            <w:tcW w:w="3624" w:type="dxa"/>
            <w:tcBorders>
              <w:top w:val="single" w:sz="4" w:space="0" w:color="auto"/>
              <w:left w:val="single" w:sz="4" w:space="0" w:color="auto"/>
              <w:bottom w:val="single" w:sz="4" w:space="0" w:color="auto"/>
              <w:right w:val="single" w:sz="4" w:space="0" w:color="auto"/>
            </w:tcBorders>
            <w:hideMark/>
          </w:tcPr>
          <w:p w:rsidR="00303285" w:rsidRPr="00303285" w:rsidRDefault="00303285" w:rsidP="006015B5">
            <w:pPr>
              <w:tabs>
                <w:tab w:val="left" w:pos="426"/>
                <w:tab w:val="left" w:pos="3976"/>
              </w:tabs>
              <w:ind w:left="0" w:right="-142" w:firstLine="0"/>
              <w:jc w:val="left"/>
              <w:rPr>
                <w:sz w:val="18"/>
                <w:szCs w:val="18"/>
              </w:rPr>
            </w:pPr>
            <w:r w:rsidRPr="00303285">
              <w:rPr>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303285" w:rsidRPr="00303285" w:rsidTr="006E1E8B">
        <w:tc>
          <w:tcPr>
            <w:tcW w:w="426" w:type="dxa"/>
            <w:tcBorders>
              <w:top w:val="single" w:sz="4" w:space="0" w:color="auto"/>
              <w:left w:val="single" w:sz="4" w:space="0" w:color="auto"/>
              <w:bottom w:val="single" w:sz="4" w:space="0" w:color="auto"/>
              <w:right w:val="single" w:sz="4" w:space="0" w:color="auto"/>
            </w:tcBorders>
            <w:hideMark/>
          </w:tcPr>
          <w:p w:rsidR="00303285" w:rsidRPr="00303285" w:rsidRDefault="00303285" w:rsidP="006E1E8B">
            <w:pPr>
              <w:tabs>
                <w:tab w:val="left" w:pos="426"/>
                <w:tab w:val="left" w:pos="3976"/>
              </w:tabs>
              <w:ind w:left="0" w:right="-142" w:firstLine="567"/>
              <w:rPr>
                <w:sz w:val="18"/>
                <w:szCs w:val="18"/>
              </w:rPr>
            </w:pPr>
            <w:r w:rsidRPr="00303285">
              <w:rPr>
                <w:sz w:val="18"/>
                <w:szCs w:val="18"/>
              </w:rPr>
              <w:t>1</w:t>
            </w:r>
          </w:p>
        </w:tc>
        <w:tc>
          <w:tcPr>
            <w:tcW w:w="2878" w:type="dxa"/>
            <w:tcBorders>
              <w:top w:val="single" w:sz="4" w:space="0" w:color="auto"/>
              <w:left w:val="single" w:sz="4" w:space="0" w:color="auto"/>
              <w:bottom w:val="single" w:sz="4" w:space="0" w:color="auto"/>
              <w:right w:val="single" w:sz="4" w:space="0" w:color="auto"/>
            </w:tcBorders>
          </w:tcPr>
          <w:p w:rsidR="00303285" w:rsidRPr="00303285" w:rsidRDefault="00303285" w:rsidP="006E1E8B">
            <w:pPr>
              <w:tabs>
                <w:tab w:val="left" w:pos="426"/>
                <w:tab w:val="left" w:pos="3976"/>
              </w:tabs>
              <w:ind w:left="0" w:right="-142" w:firstLine="567"/>
              <w:rPr>
                <w:sz w:val="18"/>
                <w:szCs w:val="18"/>
              </w:rPr>
            </w:pPr>
            <w:r w:rsidRPr="00303285">
              <w:rPr>
                <w:sz w:val="18"/>
                <w:szCs w:val="18"/>
              </w:rPr>
              <w:t>-</w:t>
            </w:r>
          </w:p>
          <w:p w:rsidR="00303285" w:rsidRPr="00303285" w:rsidRDefault="00303285" w:rsidP="006E1E8B">
            <w:pPr>
              <w:tabs>
                <w:tab w:val="left" w:pos="426"/>
                <w:tab w:val="left" w:pos="3976"/>
              </w:tabs>
              <w:ind w:left="0" w:right="-142" w:firstLine="567"/>
              <w:rPr>
                <w:sz w:val="18"/>
                <w:szCs w:val="18"/>
              </w:rPr>
            </w:pPr>
          </w:p>
        </w:tc>
        <w:tc>
          <w:tcPr>
            <w:tcW w:w="2995" w:type="dxa"/>
            <w:tcBorders>
              <w:top w:val="single" w:sz="4" w:space="0" w:color="auto"/>
              <w:left w:val="single" w:sz="4" w:space="0" w:color="auto"/>
              <w:bottom w:val="single" w:sz="4" w:space="0" w:color="auto"/>
              <w:right w:val="single" w:sz="4" w:space="0" w:color="auto"/>
            </w:tcBorders>
            <w:hideMark/>
          </w:tcPr>
          <w:p w:rsidR="00303285" w:rsidRPr="00303285" w:rsidRDefault="00303285" w:rsidP="006E1E8B">
            <w:pPr>
              <w:tabs>
                <w:tab w:val="left" w:pos="426"/>
                <w:tab w:val="left" w:pos="3976"/>
              </w:tabs>
              <w:ind w:left="0" w:right="-142" w:firstLine="567"/>
              <w:rPr>
                <w:sz w:val="18"/>
                <w:szCs w:val="18"/>
              </w:rPr>
            </w:pPr>
            <w:r w:rsidRPr="00303285">
              <w:rPr>
                <w:sz w:val="18"/>
                <w:szCs w:val="18"/>
              </w:rPr>
              <w:t>-</w:t>
            </w:r>
          </w:p>
        </w:tc>
        <w:tc>
          <w:tcPr>
            <w:tcW w:w="3624" w:type="dxa"/>
            <w:tcBorders>
              <w:top w:val="single" w:sz="4" w:space="0" w:color="auto"/>
              <w:left w:val="single" w:sz="4" w:space="0" w:color="auto"/>
              <w:bottom w:val="single" w:sz="4" w:space="0" w:color="auto"/>
              <w:right w:val="single" w:sz="4" w:space="0" w:color="auto"/>
            </w:tcBorders>
            <w:hideMark/>
          </w:tcPr>
          <w:p w:rsidR="00303285" w:rsidRPr="00303285" w:rsidRDefault="00303285" w:rsidP="006E1E8B">
            <w:pPr>
              <w:tabs>
                <w:tab w:val="left" w:pos="426"/>
                <w:tab w:val="left" w:pos="3976"/>
              </w:tabs>
              <w:ind w:left="0" w:right="-142" w:firstLine="567"/>
              <w:rPr>
                <w:sz w:val="18"/>
                <w:szCs w:val="18"/>
              </w:rPr>
            </w:pPr>
            <w:r w:rsidRPr="00303285">
              <w:rPr>
                <w:sz w:val="18"/>
                <w:szCs w:val="18"/>
              </w:rPr>
              <w:t>-</w:t>
            </w:r>
          </w:p>
        </w:tc>
      </w:tr>
    </w:tbl>
    <w:p w:rsidR="00303285" w:rsidRPr="00303285" w:rsidRDefault="00303285" w:rsidP="006E1E8B">
      <w:pPr>
        <w:tabs>
          <w:tab w:val="left" w:pos="426"/>
          <w:tab w:val="left" w:pos="3976"/>
        </w:tabs>
        <w:ind w:left="0" w:right="-142" w:firstLine="567"/>
        <w:rPr>
          <w:sz w:val="18"/>
          <w:szCs w:val="18"/>
        </w:rPr>
      </w:pPr>
    </w:p>
    <w:p w:rsidR="00303285" w:rsidRPr="00303285" w:rsidRDefault="00303285" w:rsidP="006E1E8B">
      <w:pPr>
        <w:tabs>
          <w:tab w:val="left" w:pos="426"/>
          <w:tab w:val="left" w:pos="3976"/>
        </w:tabs>
        <w:ind w:left="0" w:right="-142" w:firstLine="567"/>
        <w:rPr>
          <w:sz w:val="18"/>
          <w:szCs w:val="18"/>
        </w:rPr>
      </w:pPr>
      <w:proofErr w:type="gramStart"/>
      <w:r w:rsidRPr="00303285">
        <w:rPr>
          <w:sz w:val="18"/>
          <w:szCs w:val="18"/>
        </w:rPr>
        <w:t xml:space="preserve">Выводы: в ходе проведения публичных слушаний предложение о целесообразности  предоставления разрешения на условно разрешенный вид использования «Магазины»: в отношении земельного участка с кадастровым номером 38:06:100801:39190 площадью 972 </w:t>
      </w:r>
      <w:proofErr w:type="spellStart"/>
      <w:r w:rsidRPr="00303285">
        <w:rPr>
          <w:sz w:val="18"/>
          <w:szCs w:val="18"/>
        </w:rPr>
        <w:t>кв.м</w:t>
      </w:r>
      <w:proofErr w:type="spellEnd"/>
      <w:r w:rsidRPr="00303285">
        <w:rPr>
          <w:sz w:val="18"/>
          <w:szCs w:val="18"/>
        </w:rPr>
        <w:t xml:space="preserve">., расположенного по адресу  Российская федерация, Иркутская область, Иркутский муниципальный район, </w:t>
      </w:r>
      <w:proofErr w:type="spellStart"/>
      <w:r w:rsidRPr="00303285">
        <w:rPr>
          <w:sz w:val="18"/>
          <w:szCs w:val="18"/>
        </w:rPr>
        <w:t>Хомутовское</w:t>
      </w:r>
      <w:proofErr w:type="spellEnd"/>
      <w:r w:rsidRPr="00303285">
        <w:rPr>
          <w:sz w:val="18"/>
          <w:szCs w:val="18"/>
        </w:rPr>
        <w:t xml:space="preserve"> сельское поселение, село Хомутово, улица Трактовая, земельный участок 31 "Б" отрицательных предложений не поступало.</w:t>
      </w:r>
      <w:proofErr w:type="gramEnd"/>
    </w:p>
    <w:p w:rsidR="00303285" w:rsidRPr="00303285" w:rsidRDefault="00303285" w:rsidP="006E1E8B">
      <w:pPr>
        <w:tabs>
          <w:tab w:val="left" w:pos="426"/>
          <w:tab w:val="left" w:pos="3976"/>
        </w:tabs>
        <w:ind w:left="0" w:right="-142" w:firstLine="567"/>
        <w:rPr>
          <w:sz w:val="18"/>
          <w:szCs w:val="18"/>
        </w:rPr>
      </w:pPr>
      <w:proofErr w:type="gramStart"/>
      <w:r w:rsidRPr="00303285">
        <w:rPr>
          <w:sz w:val="18"/>
          <w:szCs w:val="18"/>
        </w:rPr>
        <w:t xml:space="preserve">Предоставить разрешение на условно разрешенный вид использования «Магазины»: в отношении земельного участка с кадастровым номером 38:06:100801:39190 площадью 972 </w:t>
      </w:r>
      <w:proofErr w:type="spellStart"/>
      <w:r w:rsidRPr="00303285">
        <w:rPr>
          <w:sz w:val="18"/>
          <w:szCs w:val="18"/>
        </w:rPr>
        <w:t>кв.м</w:t>
      </w:r>
      <w:proofErr w:type="spellEnd"/>
      <w:r w:rsidRPr="00303285">
        <w:rPr>
          <w:sz w:val="18"/>
          <w:szCs w:val="18"/>
        </w:rPr>
        <w:t xml:space="preserve">., расположенного по адресу  Российская федерация, Иркутская область, Иркутский муниципальный район, </w:t>
      </w:r>
      <w:proofErr w:type="spellStart"/>
      <w:r w:rsidRPr="00303285">
        <w:rPr>
          <w:sz w:val="18"/>
          <w:szCs w:val="18"/>
        </w:rPr>
        <w:t>Хомутовское</w:t>
      </w:r>
      <w:proofErr w:type="spellEnd"/>
      <w:r w:rsidRPr="00303285">
        <w:rPr>
          <w:sz w:val="18"/>
          <w:szCs w:val="18"/>
        </w:rPr>
        <w:t xml:space="preserve"> сельское поселение, село Хомутово, улица Трактовая, земельный участок 31 "Б" с учетом размещения объекта капитального строительства за пределами охранной зоны инженерных коммуникаций.  </w:t>
      </w:r>
      <w:proofErr w:type="gramEnd"/>
    </w:p>
    <w:p w:rsidR="00303285" w:rsidRPr="00303285" w:rsidRDefault="00303285" w:rsidP="00303285">
      <w:pPr>
        <w:tabs>
          <w:tab w:val="left" w:pos="426"/>
          <w:tab w:val="left" w:pos="3976"/>
        </w:tabs>
        <w:ind w:left="0" w:right="-142" w:firstLine="567"/>
        <w:rPr>
          <w:sz w:val="18"/>
          <w:szCs w:val="18"/>
        </w:rPr>
      </w:pPr>
    </w:p>
    <w:p w:rsidR="00303285" w:rsidRPr="006015B5" w:rsidRDefault="00303285" w:rsidP="00303285">
      <w:pPr>
        <w:tabs>
          <w:tab w:val="left" w:pos="426"/>
          <w:tab w:val="left" w:pos="3976"/>
        </w:tabs>
        <w:ind w:left="0" w:right="-142" w:firstLine="567"/>
        <w:rPr>
          <w:i/>
          <w:sz w:val="18"/>
          <w:szCs w:val="18"/>
        </w:rPr>
      </w:pPr>
    </w:p>
    <w:p w:rsidR="00303285" w:rsidRPr="006015B5" w:rsidRDefault="00303285" w:rsidP="00303285">
      <w:pPr>
        <w:tabs>
          <w:tab w:val="left" w:pos="426"/>
          <w:tab w:val="left" w:pos="3976"/>
        </w:tabs>
        <w:ind w:left="0" w:right="-142" w:firstLine="567"/>
        <w:rPr>
          <w:i/>
          <w:sz w:val="18"/>
          <w:szCs w:val="18"/>
        </w:rPr>
      </w:pPr>
    </w:p>
    <w:p w:rsidR="00303285" w:rsidRPr="006015B5" w:rsidRDefault="00303285" w:rsidP="00303285">
      <w:pPr>
        <w:tabs>
          <w:tab w:val="left" w:pos="426"/>
          <w:tab w:val="left" w:pos="3976"/>
        </w:tabs>
        <w:ind w:left="0" w:right="-142" w:firstLine="567"/>
        <w:rPr>
          <w:i/>
          <w:sz w:val="18"/>
          <w:szCs w:val="18"/>
        </w:rPr>
      </w:pPr>
      <w:r w:rsidRPr="006015B5">
        <w:rPr>
          <w:i/>
          <w:sz w:val="18"/>
          <w:szCs w:val="18"/>
        </w:rPr>
        <w:t>Председатель публичных слушаний</w:t>
      </w:r>
      <w:r w:rsidRPr="006015B5">
        <w:rPr>
          <w:i/>
          <w:sz w:val="18"/>
          <w:szCs w:val="18"/>
        </w:rPr>
        <w:tab/>
        <w:t xml:space="preserve">                      _______________  </w:t>
      </w:r>
      <w:r w:rsidR="006015B5">
        <w:rPr>
          <w:i/>
          <w:sz w:val="18"/>
          <w:szCs w:val="18"/>
        </w:rPr>
        <w:t xml:space="preserve">                    </w:t>
      </w:r>
      <w:r w:rsidRPr="006015B5">
        <w:rPr>
          <w:i/>
          <w:sz w:val="18"/>
          <w:szCs w:val="18"/>
        </w:rPr>
        <w:t xml:space="preserve">Максименко Н.В. </w:t>
      </w:r>
    </w:p>
    <w:p w:rsidR="00303285" w:rsidRPr="006015B5" w:rsidRDefault="00303285" w:rsidP="00303285">
      <w:pPr>
        <w:tabs>
          <w:tab w:val="left" w:pos="426"/>
          <w:tab w:val="left" w:pos="3976"/>
        </w:tabs>
        <w:ind w:left="0" w:right="-142" w:firstLine="567"/>
        <w:rPr>
          <w:i/>
          <w:sz w:val="18"/>
          <w:szCs w:val="18"/>
        </w:rPr>
      </w:pPr>
      <w:r w:rsidRPr="006015B5">
        <w:rPr>
          <w:i/>
          <w:sz w:val="18"/>
          <w:szCs w:val="18"/>
        </w:rPr>
        <w:t xml:space="preserve">                                                                         </w:t>
      </w:r>
      <w:r w:rsidR="006015B5">
        <w:rPr>
          <w:i/>
          <w:sz w:val="18"/>
          <w:szCs w:val="18"/>
        </w:rPr>
        <w:t xml:space="preserve">                        </w:t>
      </w:r>
      <w:r w:rsidRPr="006015B5">
        <w:rPr>
          <w:i/>
          <w:sz w:val="18"/>
          <w:szCs w:val="18"/>
        </w:rPr>
        <w:t xml:space="preserve"> (подпись)</w:t>
      </w:r>
    </w:p>
    <w:p w:rsidR="00303285" w:rsidRPr="006015B5" w:rsidRDefault="00303285" w:rsidP="00303285">
      <w:pPr>
        <w:tabs>
          <w:tab w:val="left" w:pos="426"/>
          <w:tab w:val="left" w:pos="3976"/>
        </w:tabs>
        <w:ind w:left="0" w:right="-142" w:firstLine="567"/>
        <w:rPr>
          <w:i/>
          <w:sz w:val="18"/>
          <w:szCs w:val="18"/>
        </w:rPr>
      </w:pPr>
      <w:r w:rsidRPr="006015B5">
        <w:rPr>
          <w:i/>
          <w:sz w:val="18"/>
          <w:szCs w:val="18"/>
        </w:rPr>
        <w:t xml:space="preserve">Секретарь публичных слушаний                             _______________        </w:t>
      </w:r>
      <w:r w:rsidR="006015B5">
        <w:rPr>
          <w:i/>
          <w:sz w:val="18"/>
          <w:szCs w:val="18"/>
        </w:rPr>
        <w:t xml:space="preserve">                         </w:t>
      </w:r>
      <w:proofErr w:type="spellStart"/>
      <w:r w:rsidRPr="006015B5">
        <w:rPr>
          <w:i/>
          <w:sz w:val="18"/>
          <w:szCs w:val="18"/>
        </w:rPr>
        <w:t>Благирева</w:t>
      </w:r>
      <w:proofErr w:type="spellEnd"/>
      <w:r w:rsidRPr="006015B5">
        <w:rPr>
          <w:i/>
          <w:sz w:val="18"/>
          <w:szCs w:val="18"/>
        </w:rPr>
        <w:t xml:space="preserve"> А.В.</w:t>
      </w:r>
    </w:p>
    <w:p w:rsidR="00303285" w:rsidRPr="006015B5" w:rsidRDefault="00303285" w:rsidP="00303285">
      <w:pPr>
        <w:tabs>
          <w:tab w:val="left" w:pos="426"/>
          <w:tab w:val="left" w:pos="3976"/>
        </w:tabs>
        <w:ind w:left="0" w:right="-142" w:firstLine="567"/>
        <w:rPr>
          <w:i/>
          <w:sz w:val="18"/>
          <w:szCs w:val="18"/>
        </w:rPr>
      </w:pPr>
      <w:r w:rsidRPr="006015B5">
        <w:rPr>
          <w:i/>
          <w:sz w:val="18"/>
          <w:szCs w:val="18"/>
        </w:rPr>
        <w:t xml:space="preserve">                                                                              </w:t>
      </w:r>
      <w:r w:rsidR="006015B5">
        <w:rPr>
          <w:i/>
          <w:sz w:val="18"/>
          <w:szCs w:val="18"/>
        </w:rPr>
        <w:t xml:space="preserve">              </w:t>
      </w:r>
      <w:r w:rsidRPr="006015B5">
        <w:rPr>
          <w:i/>
          <w:sz w:val="18"/>
          <w:szCs w:val="18"/>
        </w:rPr>
        <w:t xml:space="preserve">  (подпись)</w:t>
      </w:r>
    </w:p>
    <w:p w:rsidR="00D31EC6" w:rsidRDefault="00D31EC6" w:rsidP="00E04974">
      <w:pPr>
        <w:tabs>
          <w:tab w:val="left" w:pos="426"/>
          <w:tab w:val="left" w:pos="3976"/>
        </w:tabs>
        <w:ind w:left="0" w:right="-142" w:firstLine="567"/>
        <w:rPr>
          <w:b/>
          <w:sz w:val="18"/>
          <w:szCs w:val="18"/>
        </w:rPr>
      </w:pPr>
    </w:p>
    <w:p w:rsidR="00D31EC6" w:rsidRDefault="00D31EC6" w:rsidP="00E04974">
      <w:pPr>
        <w:tabs>
          <w:tab w:val="left" w:pos="426"/>
          <w:tab w:val="left" w:pos="3976"/>
        </w:tabs>
        <w:ind w:left="0" w:right="-142" w:firstLine="567"/>
        <w:rPr>
          <w:b/>
          <w:sz w:val="18"/>
          <w:szCs w:val="18"/>
        </w:rPr>
      </w:pPr>
    </w:p>
    <w:p w:rsidR="00D31EC6" w:rsidRDefault="00D31EC6" w:rsidP="00843DF2">
      <w:pPr>
        <w:tabs>
          <w:tab w:val="left" w:pos="426"/>
          <w:tab w:val="left" w:pos="3976"/>
        </w:tabs>
        <w:ind w:left="0" w:right="-142" w:firstLine="0"/>
        <w:rPr>
          <w:b/>
          <w:sz w:val="18"/>
          <w:szCs w:val="18"/>
        </w:rPr>
      </w:pPr>
    </w:p>
    <w:p w:rsidR="00843DF2" w:rsidRDefault="00843DF2" w:rsidP="00843DF2">
      <w:pPr>
        <w:tabs>
          <w:tab w:val="left" w:pos="426"/>
          <w:tab w:val="left" w:pos="3976"/>
        </w:tabs>
        <w:ind w:left="0" w:right="-142" w:firstLine="0"/>
        <w:rPr>
          <w:b/>
          <w:sz w:val="18"/>
          <w:szCs w:val="18"/>
        </w:rPr>
      </w:pPr>
    </w:p>
    <w:p w:rsidR="00D31EC6" w:rsidRDefault="00D31EC6" w:rsidP="00E04974">
      <w:pPr>
        <w:tabs>
          <w:tab w:val="left" w:pos="426"/>
          <w:tab w:val="left" w:pos="3976"/>
        </w:tabs>
        <w:ind w:left="0" w:right="-142" w:firstLine="567"/>
        <w:rPr>
          <w:b/>
          <w:sz w:val="18"/>
          <w:szCs w:val="18"/>
        </w:rPr>
      </w:pPr>
    </w:p>
    <w:p w:rsidR="00D31EC6" w:rsidRDefault="00D31EC6" w:rsidP="00E04974">
      <w:pPr>
        <w:tabs>
          <w:tab w:val="left" w:pos="426"/>
          <w:tab w:val="left" w:pos="3976"/>
        </w:tabs>
        <w:ind w:left="0" w:right="-142" w:firstLine="567"/>
        <w:rPr>
          <w:b/>
          <w:sz w:val="18"/>
          <w:szCs w:val="18"/>
        </w:rPr>
      </w:pPr>
    </w:p>
    <w:p w:rsidR="00B52E8A" w:rsidRPr="00B52E8A" w:rsidRDefault="00B52E8A" w:rsidP="00B52E8A">
      <w:pPr>
        <w:tabs>
          <w:tab w:val="left" w:pos="426"/>
          <w:tab w:val="left" w:pos="3976"/>
        </w:tabs>
        <w:ind w:left="0" w:right="-142" w:firstLine="567"/>
        <w:rPr>
          <w:sz w:val="18"/>
          <w:szCs w:val="18"/>
        </w:rPr>
      </w:pPr>
    </w:p>
    <w:p w:rsidR="00BF34F5" w:rsidRDefault="00BF34F5" w:rsidP="00843DF2">
      <w:pPr>
        <w:tabs>
          <w:tab w:val="left" w:pos="426"/>
          <w:tab w:val="left" w:pos="3976"/>
        </w:tabs>
        <w:ind w:left="0" w:right="-142" w:firstLine="567"/>
        <w:jc w:val="center"/>
        <w:rPr>
          <w:sz w:val="18"/>
          <w:szCs w:val="18"/>
        </w:rPr>
      </w:pPr>
    </w:p>
    <w:p w:rsidR="00BF34F5" w:rsidRDefault="00BF34F5" w:rsidP="00843DF2">
      <w:pPr>
        <w:tabs>
          <w:tab w:val="left" w:pos="426"/>
          <w:tab w:val="left" w:pos="3976"/>
        </w:tabs>
        <w:ind w:left="0" w:right="-142" w:firstLine="567"/>
        <w:jc w:val="center"/>
        <w:rPr>
          <w:sz w:val="18"/>
          <w:szCs w:val="18"/>
        </w:rPr>
      </w:pPr>
    </w:p>
    <w:p w:rsidR="00B52E8A" w:rsidRPr="00B52E8A" w:rsidRDefault="00B52E8A" w:rsidP="00843DF2">
      <w:pPr>
        <w:tabs>
          <w:tab w:val="left" w:pos="426"/>
          <w:tab w:val="left" w:pos="3976"/>
        </w:tabs>
        <w:ind w:left="0" w:right="-142" w:firstLine="567"/>
        <w:jc w:val="center"/>
        <w:rPr>
          <w:sz w:val="18"/>
          <w:szCs w:val="18"/>
        </w:rPr>
      </w:pPr>
      <w:r w:rsidRPr="00B52E8A">
        <w:rPr>
          <w:sz w:val="18"/>
          <w:szCs w:val="18"/>
        </w:rPr>
        <w:lastRenderedPageBreak/>
        <w:t>РОССИЙСКАЯ ФЕДЕРАЦИЯ</w:t>
      </w:r>
    </w:p>
    <w:p w:rsidR="00B52E8A" w:rsidRPr="00B52E8A" w:rsidRDefault="00B52E8A" w:rsidP="00843DF2">
      <w:pPr>
        <w:tabs>
          <w:tab w:val="left" w:pos="426"/>
          <w:tab w:val="left" w:pos="3976"/>
        </w:tabs>
        <w:ind w:left="0" w:right="-142" w:firstLine="567"/>
        <w:jc w:val="center"/>
        <w:rPr>
          <w:sz w:val="18"/>
          <w:szCs w:val="18"/>
        </w:rPr>
      </w:pPr>
      <w:r w:rsidRPr="00B52E8A">
        <w:rPr>
          <w:sz w:val="18"/>
          <w:szCs w:val="18"/>
        </w:rPr>
        <w:t>ИРКУТСКАЯ ОБЛАСТЬ ИРКУТСКИЙ РАЙОН</w:t>
      </w:r>
    </w:p>
    <w:p w:rsidR="00B52E8A" w:rsidRPr="00B52E8A" w:rsidRDefault="00B52E8A" w:rsidP="00843DF2">
      <w:pPr>
        <w:tabs>
          <w:tab w:val="left" w:pos="426"/>
          <w:tab w:val="left" w:pos="3976"/>
        </w:tabs>
        <w:ind w:left="0" w:right="-142" w:firstLine="567"/>
        <w:jc w:val="center"/>
        <w:rPr>
          <w:sz w:val="18"/>
          <w:szCs w:val="18"/>
        </w:rPr>
      </w:pPr>
      <w:r w:rsidRPr="00B52E8A">
        <w:rPr>
          <w:sz w:val="18"/>
          <w:szCs w:val="18"/>
        </w:rPr>
        <w:t>ХОМУТОВСКОЕ МУНИЦИПАЛЬНОЕ ОБРАЗОВАНИЕ</w:t>
      </w:r>
    </w:p>
    <w:p w:rsidR="00B52E8A" w:rsidRPr="00B52E8A" w:rsidRDefault="00B52E8A" w:rsidP="00843DF2">
      <w:pPr>
        <w:tabs>
          <w:tab w:val="left" w:pos="426"/>
          <w:tab w:val="left" w:pos="3976"/>
        </w:tabs>
        <w:ind w:left="0" w:right="-142" w:firstLine="567"/>
        <w:jc w:val="center"/>
        <w:rPr>
          <w:sz w:val="18"/>
          <w:szCs w:val="18"/>
        </w:rPr>
      </w:pPr>
      <w:r w:rsidRPr="00B52E8A">
        <w:rPr>
          <w:sz w:val="18"/>
          <w:szCs w:val="18"/>
        </w:rPr>
        <w:t>АДМИНИСТРАЦИЯ</w:t>
      </w:r>
    </w:p>
    <w:p w:rsidR="00B52E8A" w:rsidRPr="00B52E8A" w:rsidRDefault="00B52E8A" w:rsidP="00843DF2">
      <w:pPr>
        <w:tabs>
          <w:tab w:val="left" w:pos="426"/>
          <w:tab w:val="left" w:pos="3976"/>
        </w:tabs>
        <w:ind w:left="0" w:right="-142" w:firstLine="567"/>
        <w:jc w:val="center"/>
        <w:rPr>
          <w:sz w:val="18"/>
          <w:szCs w:val="18"/>
        </w:rPr>
      </w:pPr>
      <w:r w:rsidRPr="00B52E8A">
        <w:rPr>
          <w:sz w:val="18"/>
          <w:szCs w:val="18"/>
        </w:rPr>
        <w:t>ПОСТАНОВЛЕНИЕ</w:t>
      </w:r>
    </w:p>
    <w:p w:rsidR="00B52E8A" w:rsidRPr="00B52E8A" w:rsidRDefault="00B52E8A" w:rsidP="00B52E8A">
      <w:pPr>
        <w:tabs>
          <w:tab w:val="left" w:pos="426"/>
          <w:tab w:val="left" w:pos="3976"/>
        </w:tabs>
        <w:ind w:left="0" w:right="-142" w:firstLine="567"/>
        <w:rPr>
          <w:sz w:val="18"/>
          <w:szCs w:val="18"/>
        </w:rPr>
      </w:pPr>
    </w:p>
    <w:p w:rsidR="00B52E8A" w:rsidRPr="00B52E8A" w:rsidRDefault="00B52E8A" w:rsidP="00B52E8A">
      <w:pPr>
        <w:tabs>
          <w:tab w:val="left" w:pos="426"/>
          <w:tab w:val="left" w:pos="3976"/>
        </w:tabs>
        <w:ind w:left="0" w:right="-142" w:firstLine="567"/>
        <w:rPr>
          <w:sz w:val="18"/>
          <w:szCs w:val="18"/>
        </w:rPr>
      </w:pPr>
    </w:p>
    <w:p w:rsidR="00B52E8A" w:rsidRPr="00843DF2" w:rsidRDefault="00B52E8A" w:rsidP="00B52E8A">
      <w:pPr>
        <w:tabs>
          <w:tab w:val="left" w:pos="426"/>
          <w:tab w:val="left" w:pos="3976"/>
        </w:tabs>
        <w:ind w:left="0" w:right="-142" w:firstLine="567"/>
        <w:rPr>
          <w:sz w:val="18"/>
          <w:szCs w:val="18"/>
          <w:u w:val="single"/>
        </w:rPr>
      </w:pPr>
      <w:r w:rsidRPr="00843DF2">
        <w:rPr>
          <w:sz w:val="18"/>
          <w:szCs w:val="18"/>
          <w:u w:val="single"/>
        </w:rPr>
        <w:t>29.09.2025  № 214</w:t>
      </w:r>
      <w:r w:rsidR="00843DF2" w:rsidRPr="00843DF2">
        <w:rPr>
          <w:sz w:val="18"/>
          <w:szCs w:val="18"/>
          <w:u w:val="single"/>
        </w:rPr>
        <w:t>1</w:t>
      </w:r>
      <w:r w:rsidRPr="00843DF2">
        <w:rPr>
          <w:sz w:val="18"/>
          <w:szCs w:val="18"/>
          <w:u w:val="single"/>
        </w:rPr>
        <w:t xml:space="preserve"> </w:t>
      </w:r>
      <w:proofErr w:type="spellStart"/>
      <w:r w:rsidRPr="00843DF2">
        <w:rPr>
          <w:sz w:val="18"/>
          <w:szCs w:val="18"/>
          <w:u w:val="single"/>
        </w:rPr>
        <w:t>пз</w:t>
      </w:r>
      <w:proofErr w:type="spellEnd"/>
    </w:p>
    <w:p w:rsidR="00D31EC6" w:rsidRPr="00B52E8A" w:rsidRDefault="00B52E8A" w:rsidP="00B52E8A">
      <w:pPr>
        <w:tabs>
          <w:tab w:val="left" w:pos="426"/>
          <w:tab w:val="left" w:pos="3976"/>
        </w:tabs>
        <w:ind w:left="0" w:right="-142" w:firstLine="567"/>
        <w:rPr>
          <w:sz w:val="18"/>
          <w:szCs w:val="18"/>
        </w:rPr>
      </w:pPr>
      <w:r w:rsidRPr="00B52E8A">
        <w:rPr>
          <w:sz w:val="18"/>
          <w:szCs w:val="18"/>
        </w:rPr>
        <w:t xml:space="preserve">       с. Хомутово</w:t>
      </w:r>
    </w:p>
    <w:p w:rsidR="00D31EC6" w:rsidRDefault="00D31EC6" w:rsidP="00E04974">
      <w:pPr>
        <w:tabs>
          <w:tab w:val="left" w:pos="426"/>
          <w:tab w:val="left" w:pos="3976"/>
        </w:tabs>
        <w:ind w:left="0" w:right="-142" w:firstLine="567"/>
        <w:rPr>
          <w:b/>
          <w:sz w:val="18"/>
          <w:szCs w:val="18"/>
        </w:rPr>
      </w:pPr>
    </w:p>
    <w:p w:rsidR="00D31EC6" w:rsidRDefault="00D31EC6" w:rsidP="00E04974">
      <w:pPr>
        <w:tabs>
          <w:tab w:val="left" w:pos="426"/>
          <w:tab w:val="left" w:pos="3976"/>
        </w:tabs>
        <w:ind w:left="0" w:right="-142" w:firstLine="567"/>
        <w:rPr>
          <w:b/>
          <w:sz w:val="18"/>
          <w:szCs w:val="18"/>
        </w:rPr>
      </w:pPr>
    </w:p>
    <w:p w:rsidR="00843DF2" w:rsidRPr="00843DF2" w:rsidRDefault="00843DF2" w:rsidP="00843DF2">
      <w:pPr>
        <w:tabs>
          <w:tab w:val="left" w:pos="426"/>
          <w:tab w:val="left" w:pos="3976"/>
        </w:tabs>
        <w:ind w:left="0" w:right="-142" w:firstLine="567"/>
        <w:rPr>
          <w:sz w:val="18"/>
          <w:szCs w:val="18"/>
        </w:rPr>
      </w:pPr>
      <w:r w:rsidRPr="00843DF2">
        <w:rPr>
          <w:sz w:val="18"/>
          <w:szCs w:val="18"/>
        </w:rPr>
        <w:t>О предоставлении разрешения</w:t>
      </w:r>
      <w:r>
        <w:rPr>
          <w:sz w:val="18"/>
          <w:szCs w:val="18"/>
        </w:rPr>
        <w:t xml:space="preserve"> </w:t>
      </w:r>
      <w:r w:rsidRPr="00843DF2">
        <w:rPr>
          <w:sz w:val="18"/>
          <w:szCs w:val="18"/>
        </w:rPr>
        <w:t>на условно разрешенный вид</w:t>
      </w:r>
      <w:r>
        <w:rPr>
          <w:sz w:val="18"/>
          <w:szCs w:val="18"/>
        </w:rPr>
        <w:t xml:space="preserve"> </w:t>
      </w:r>
      <w:r w:rsidRPr="00843DF2">
        <w:rPr>
          <w:sz w:val="18"/>
          <w:szCs w:val="18"/>
        </w:rPr>
        <w:t xml:space="preserve">использования земельного участка   </w:t>
      </w:r>
    </w:p>
    <w:p w:rsidR="00843DF2" w:rsidRPr="00843DF2" w:rsidRDefault="00843DF2" w:rsidP="00843DF2">
      <w:pPr>
        <w:tabs>
          <w:tab w:val="left" w:pos="426"/>
          <w:tab w:val="left" w:pos="3976"/>
        </w:tabs>
        <w:ind w:left="0" w:right="-142" w:firstLine="567"/>
        <w:rPr>
          <w:sz w:val="18"/>
          <w:szCs w:val="18"/>
        </w:rPr>
      </w:pPr>
    </w:p>
    <w:p w:rsidR="00843DF2" w:rsidRPr="00843DF2" w:rsidRDefault="00843DF2" w:rsidP="00843DF2">
      <w:pPr>
        <w:tabs>
          <w:tab w:val="left" w:pos="426"/>
          <w:tab w:val="left" w:pos="3976"/>
        </w:tabs>
        <w:ind w:left="0" w:right="-142" w:firstLine="567"/>
        <w:rPr>
          <w:sz w:val="18"/>
          <w:szCs w:val="18"/>
        </w:rPr>
      </w:pPr>
    </w:p>
    <w:p w:rsidR="00843DF2" w:rsidRDefault="00843DF2" w:rsidP="00843DF2">
      <w:pPr>
        <w:tabs>
          <w:tab w:val="left" w:pos="426"/>
          <w:tab w:val="left" w:pos="3976"/>
        </w:tabs>
        <w:ind w:left="0" w:right="-142" w:firstLine="567"/>
        <w:rPr>
          <w:sz w:val="18"/>
          <w:szCs w:val="18"/>
        </w:rPr>
      </w:pPr>
      <w:r w:rsidRPr="00843DF2">
        <w:rPr>
          <w:sz w:val="18"/>
          <w:szCs w:val="18"/>
        </w:rPr>
        <w:t xml:space="preserve"> </w:t>
      </w:r>
      <w:proofErr w:type="gramStart"/>
      <w:r w:rsidRPr="00843DF2">
        <w:rPr>
          <w:sz w:val="18"/>
          <w:szCs w:val="18"/>
        </w:rPr>
        <w:t>В соответствии со ст. 39 Градостроительного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 О закреплении за сельскими поселениями Иркутской области вопросов местного значения», Законом Иркутской области от 24.10.2024 № 83-ОЗ (ред. от 25.12.2024) « О преобразовании всех поселений, входящих в состав Иркутского районного муниципального</w:t>
      </w:r>
      <w:proofErr w:type="gramEnd"/>
      <w:r w:rsidRPr="00843DF2">
        <w:rPr>
          <w:sz w:val="18"/>
          <w:szCs w:val="18"/>
        </w:rPr>
        <w:t xml:space="preserve"> </w:t>
      </w:r>
      <w:proofErr w:type="gramStart"/>
      <w:r w:rsidRPr="00843DF2">
        <w:rPr>
          <w:sz w:val="18"/>
          <w:szCs w:val="18"/>
        </w:rPr>
        <w:t>образования Иркутской области, путем их объединения», ст. 6 Устава Хомутовского муниципального образования, Постановления № 23о/д от 11.02.2022 об утверждении административного регламента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на основании рекомендаций комиссии по подготовке правил землепользования и застройки Хомутовского муниципального образования» от 18.09.2025, рассмотрев заявление Крупенько В.А. и представленные документы</w:t>
      </w:r>
      <w:proofErr w:type="gramEnd"/>
      <w:r w:rsidRPr="00843DF2">
        <w:rPr>
          <w:sz w:val="18"/>
          <w:szCs w:val="18"/>
        </w:rPr>
        <w:t>, Администрация Хомутовского муниципального образования</w:t>
      </w:r>
    </w:p>
    <w:p w:rsidR="00843DF2" w:rsidRPr="00843DF2" w:rsidRDefault="00843DF2" w:rsidP="00843DF2">
      <w:pPr>
        <w:tabs>
          <w:tab w:val="left" w:pos="426"/>
          <w:tab w:val="left" w:pos="3976"/>
        </w:tabs>
        <w:ind w:left="0" w:right="-142" w:firstLine="567"/>
        <w:rPr>
          <w:sz w:val="18"/>
          <w:szCs w:val="18"/>
        </w:rPr>
      </w:pPr>
    </w:p>
    <w:p w:rsidR="00843DF2" w:rsidRDefault="00843DF2" w:rsidP="00843DF2">
      <w:pPr>
        <w:tabs>
          <w:tab w:val="left" w:pos="426"/>
          <w:tab w:val="left" w:pos="3976"/>
        </w:tabs>
        <w:ind w:left="0" w:right="-142" w:firstLine="567"/>
        <w:rPr>
          <w:sz w:val="18"/>
          <w:szCs w:val="18"/>
        </w:rPr>
      </w:pPr>
      <w:r w:rsidRPr="00843DF2">
        <w:rPr>
          <w:sz w:val="18"/>
          <w:szCs w:val="18"/>
        </w:rPr>
        <w:t>ПОСТАНОВЛЯЕТ:</w:t>
      </w:r>
    </w:p>
    <w:p w:rsidR="00843DF2" w:rsidRPr="00843DF2" w:rsidRDefault="00843DF2" w:rsidP="00843DF2">
      <w:pPr>
        <w:tabs>
          <w:tab w:val="left" w:pos="426"/>
          <w:tab w:val="left" w:pos="3976"/>
        </w:tabs>
        <w:ind w:left="0" w:right="-142" w:firstLine="567"/>
        <w:rPr>
          <w:sz w:val="18"/>
          <w:szCs w:val="18"/>
        </w:rPr>
      </w:pPr>
    </w:p>
    <w:p w:rsidR="00843DF2" w:rsidRPr="00843DF2" w:rsidRDefault="00843DF2" w:rsidP="00843DF2">
      <w:pPr>
        <w:tabs>
          <w:tab w:val="left" w:pos="426"/>
          <w:tab w:val="left" w:pos="3976"/>
        </w:tabs>
        <w:ind w:left="0" w:right="-142" w:firstLine="567"/>
        <w:rPr>
          <w:sz w:val="18"/>
          <w:szCs w:val="18"/>
        </w:rPr>
      </w:pPr>
      <w:r>
        <w:rPr>
          <w:sz w:val="18"/>
          <w:szCs w:val="18"/>
        </w:rPr>
        <w:t>1.</w:t>
      </w:r>
      <w:r w:rsidRPr="00843DF2">
        <w:rPr>
          <w:sz w:val="18"/>
          <w:szCs w:val="18"/>
        </w:rPr>
        <w:t xml:space="preserve">Предоставить разрешение на условно разрешенный вид использования «Для индивидуального жилищного строительства» в отношении земельного участка с кадастровым номером 38:06:100105:1772 площадью 1037 </w:t>
      </w:r>
      <w:proofErr w:type="spellStart"/>
      <w:r w:rsidRPr="00843DF2">
        <w:rPr>
          <w:sz w:val="18"/>
          <w:szCs w:val="18"/>
        </w:rPr>
        <w:t>кв.м</w:t>
      </w:r>
      <w:proofErr w:type="spellEnd"/>
      <w:r w:rsidRPr="00843DF2">
        <w:rPr>
          <w:sz w:val="18"/>
          <w:szCs w:val="18"/>
        </w:rPr>
        <w:t xml:space="preserve">., расположенного по адресу: Российская Федерация, Иркутская область, Иркутский муниципальный район, </w:t>
      </w:r>
      <w:proofErr w:type="spellStart"/>
      <w:r w:rsidRPr="00843DF2">
        <w:rPr>
          <w:sz w:val="18"/>
          <w:szCs w:val="18"/>
        </w:rPr>
        <w:t>Хомутовское</w:t>
      </w:r>
      <w:proofErr w:type="spellEnd"/>
      <w:r w:rsidRPr="00843DF2">
        <w:rPr>
          <w:sz w:val="18"/>
          <w:szCs w:val="18"/>
        </w:rPr>
        <w:t xml:space="preserve"> сельское поселение, с. Хомутово, ул. Кирова, 7/1.</w:t>
      </w:r>
    </w:p>
    <w:p w:rsidR="00843DF2" w:rsidRPr="00843DF2" w:rsidRDefault="00843DF2" w:rsidP="00843DF2">
      <w:pPr>
        <w:tabs>
          <w:tab w:val="left" w:pos="426"/>
          <w:tab w:val="left" w:pos="3976"/>
        </w:tabs>
        <w:ind w:left="0" w:right="-142" w:firstLine="567"/>
        <w:rPr>
          <w:sz w:val="18"/>
          <w:szCs w:val="18"/>
        </w:rPr>
      </w:pPr>
      <w:r w:rsidRPr="00843DF2">
        <w:rPr>
          <w:sz w:val="18"/>
          <w:szCs w:val="18"/>
        </w:rPr>
        <w:t>2. Опубликовать настоящее постановление в установленном законом порядке.</w:t>
      </w:r>
    </w:p>
    <w:p w:rsidR="00843DF2" w:rsidRPr="00843DF2" w:rsidRDefault="00843DF2" w:rsidP="00843DF2">
      <w:pPr>
        <w:tabs>
          <w:tab w:val="left" w:pos="426"/>
          <w:tab w:val="left" w:pos="3976"/>
        </w:tabs>
        <w:ind w:left="0" w:right="-142" w:firstLine="567"/>
        <w:rPr>
          <w:sz w:val="18"/>
          <w:szCs w:val="18"/>
        </w:rPr>
      </w:pPr>
      <w:r w:rsidRPr="00843DF2">
        <w:rPr>
          <w:sz w:val="18"/>
          <w:szCs w:val="18"/>
        </w:rPr>
        <w:t xml:space="preserve">3. </w:t>
      </w:r>
      <w:proofErr w:type="gramStart"/>
      <w:r w:rsidRPr="00843DF2">
        <w:rPr>
          <w:sz w:val="18"/>
          <w:szCs w:val="18"/>
        </w:rPr>
        <w:t>Контроль за</w:t>
      </w:r>
      <w:proofErr w:type="gramEnd"/>
      <w:r w:rsidRPr="00843DF2">
        <w:rPr>
          <w:sz w:val="18"/>
          <w:szCs w:val="18"/>
        </w:rPr>
        <w:t xml:space="preserve"> исполнением настоящего постановления возложить на Первого заместителя Главы администрации Хомутовского муниципального образования.</w:t>
      </w:r>
    </w:p>
    <w:p w:rsidR="00843DF2" w:rsidRPr="00843DF2" w:rsidRDefault="00843DF2" w:rsidP="00843DF2">
      <w:pPr>
        <w:tabs>
          <w:tab w:val="left" w:pos="426"/>
          <w:tab w:val="left" w:pos="3976"/>
        </w:tabs>
        <w:ind w:left="0" w:right="-142" w:firstLine="567"/>
        <w:rPr>
          <w:b/>
          <w:sz w:val="18"/>
          <w:szCs w:val="18"/>
        </w:rPr>
      </w:pPr>
    </w:p>
    <w:p w:rsidR="00843DF2" w:rsidRPr="00843DF2" w:rsidRDefault="00843DF2" w:rsidP="00843DF2">
      <w:pPr>
        <w:tabs>
          <w:tab w:val="left" w:pos="426"/>
          <w:tab w:val="left" w:pos="3976"/>
        </w:tabs>
        <w:ind w:left="0" w:right="-142" w:firstLine="567"/>
        <w:rPr>
          <w:i/>
          <w:sz w:val="18"/>
          <w:szCs w:val="18"/>
        </w:rPr>
      </w:pPr>
    </w:p>
    <w:p w:rsidR="00843DF2" w:rsidRDefault="00843DF2" w:rsidP="00843DF2">
      <w:pPr>
        <w:tabs>
          <w:tab w:val="left" w:pos="426"/>
          <w:tab w:val="left" w:pos="3976"/>
        </w:tabs>
        <w:ind w:left="0" w:right="-142" w:firstLine="567"/>
        <w:rPr>
          <w:i/>
          <w:sz w:val="18"/>
          <w:szCs w:val="18"/>
        </w:rPr>
      </w:pPr>
      <w:r>
        <w:rPr>
          <w:i/>
          <w:sz w:val="18"/>
          <w:szCs w:val="18"/>
        </w:rPr>
        <w:t xml:space="preserve">                                     </w:t>
      </w:r>
      <w:r w:rsidRPr="00843DF2">
        <w:rPr>
          <w:i/>
          <w:sz w:val="18"/>
          <w:szCs w:val="18"/>
        </w:rPr>
        <w:t>Председатель ликвидационной комиссии                                       А.В. Иваненко</w:t>
      </w:r>
    </w:p>
    <w:p w:rsidR="00DA092D" w:rsidRDefault="00DA092D" w:rsidP="00843DF2">
      <w:pPr>
        <w:tabs>
          <w:tab w:val="left" w:pos="426"/>
          <w:tab w:val="left" w:pos="3976"/>
        </w:tabs>
        <w:ind w:left="0" w:right="-142" w:firstLine="567"/>
        <w:rPr>
          <w:i/>
          <w:sz w:val="18"/>
          <w:szCs w:val="18"/>
        </w:rPr>
      </w:pPr>
    </w:p>
    <w:p w:rsidR="002445B9" w:rsidRDefault="002445B9" w:rsidP="00843DF2">
      <w:pPr>
        <w:tabs>
          <w:tab w:val="left" w:pos="426"/>
          <w:tab w:val="left" w:pos="3976"/>
        </w:tabs>
        <w:ind w:left="0" w:right="-142" w:firstLine="567"/>
        <w:rPr>
          <w:i/>
          <w:sz w:val="18"/>
          <w:szCs w:val="18"/>
        </w:rPr>
      </w:pPr>
    </w:p>
    <w:p w:rsidR="002445B9" w:rsidRPr="002445B9" w:rsidRDefault="002445B9" w:rsidP="00B23399">
      <w:pPr>
        <w:tabs>
          <w:tab w:val="left" w:pos="426"/>
          <w:tab w:val="left" w:pos="3976"/>
        </w:tabs>
        <w:ind w:left="0" w:right="-142" w:firstLine="567"/>
        <w:jc w:val="center"/>
        <w:rPr>
          <w:sz w:val="18"/>
          <w:szCs w:val="18"/>
        </w:rPr>
      </w:pPr>
      <w:r w:rsidRPr="00B23399">
        <w:rPr>
          <w:b/>
          <w:sz w:val="18"/>
          <w:szCs w:val="18"/>
        </w:rPr>
        <w:t>Заключение</w:t>
      </w:r>
      <w:r w:rsidRPr="002445B9">
        <w:rPr>
          <w:sz w:val="18"/>
          <w:szCs w:val="18"/>
        </w:rPr>
        <w:t xml:space="preserve"> о результатах</w:t>
      </w:r>
      <w:r>
        <w:rPr>
          <w:sz w:val="18"/>
          <w:szCs w:val="18"/>
        </w:rPr>
        <w:t xml:space="preserve"> </w:t>
      </w:r>
      <w:r w:rsidRPr="002445B9">
        <w:rPr>
          <w:sz w:val="18"/>
          <w:szCs w:val="18"/>
        </w:rPr>
        <w:t>публичных слушаний по проекту решения</w:t>
      </w:r>
    </w:p>
    <w:p w:rsidR="002445B9" w:rsidRPr="002445B9" w:rsidRDefault="002445B9" w:rsidP="00B23399">
      <w:pPr>
        <w:tabs>
          <w:tab w:val="left" w:pos="426"/>
          <w:tab w:val="left" w:pos="3976"/>
        </w:tabs>
        <w:ind w:left="0" w:right="-142" w:firstLine="567"/>
        <w:jc w:val="center"/>
        <w:rPr>
          <w:sz w:val="18"/>
          <w:szCs w:val="18"/>
        </w:rPr>
      </w:pPr>
      <w:r w:rsidRPr="002445B9">
        <w:rPr>
          <w:sz w:val="18"/>
          <w:szCs w:val="18"/>
        </w:rPr>
        <w:t xml:space="preserve">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38:06:100105:1772 площадью 1037 </w:t>
      </w:r>
      <w:proofErr w:type="spellStart"/>
      <w:r w:rsidRPr="002445B9">
        <w:rPr>
          <w:sz w:val="18"/>
          <w:szCs w:val="18"/>
        </w:rPr>
        <w:t>кв.м</w:t>
      </w:r>
      <w:proofErr w:type="spellEnd"/>
      <w:r w:rsidRPr="002445B9">
        <w:rPr>
          <w:sz w:val="18"/>
          <w:szCs w:val="18"/>
        </w:rPr>
        <w:t>., расположенного по адресу</w:t>
      </w:r>
      <w:proofErr w:type="gramStart"/>
      <w:r w:rsidRPr="002445B9">
        <w:rPr>
          <w:sz w:val="18"/>
          <w:szCs w:val="18"/>
        </w:rPr>
        <w:t xml:space="preserve"> :</w:t>
      </w:r>
      <w:proofErr w:type="gramEnd"/>
    </w:p>
    <w:p w:rsidR="002445B9" w:rsidRPr="002445B9" w:rsidRDefault="002445B9" w:rsidP="00B23399">
      <w:pPr>
        <w:tabs>
          <w:tab w:val="left" w:pos="426"/>
          <w:tab w:val="left" w:pos="3976"/>
        </w:tabs>
        <w:ind w:left="0" w:right="-142" w:firstLine="567"/>
        <w:jc w:val="center"/>
        <w:rPr>
          <w:sz w:val="18"/>
          <w:szCs w:val="18"/>
        </w:rPr>
      </w:pPr>
      <w:r w:rsidRPr="002445B9">
        <w:rPr>
          <w:sz w:val="18"/>
          <w:szCs w:val="18"/>
        </w:rPr>
        <w:t xml:space="preserve">Российская Федерация, Иркутская область, Иркутский муниципальный район, </w:t>
      </w:r>
      <w:proofErr w:type="spellStart"/>
      <w:r w:rsidRPr="002445B9">
        <w:rPr>
          <w:sz w:val="18"/>
          <w:szCs w:val="18"/>
        </w:rPr>
        <w:t>Хомутовское</w:t>
      </w:r>
      <w:proofErr w:type="spellEnd"/>
      <w:r w:rsidRPr="002445B9">
        <w:rPr>
          <w:sz w:val="18"/>
          <w:szCs w:val="18"/>
        </w:rPr>
        <w:t xml:space="preserve"> сельское поселение, с. Хомутово, ул. Кирова, 7/1</w:t>
      </w:r>
    </w:p>
    <w:p w:rsidR="002445B9" w:rsidRPr="002445B9" w:rsidRDefault="002445B9" w:rsidP="002445B9">
      <w:pPr>
        <w:tabs>
          <w:tab w:val="left" w:pos="426"/>
          <w:tab w:val="left" w:pos="3976"/>
        </w:tabs>
        <w:ind w:left="0" w:right="-142" w:firstLine="567"/>
        <w:rPr>
          <w:sz w:val="18"/>
          <w:szCs w:val="18"/>
        </w:rPr>
      </w:pPr>
      <w:r w:rsidRPr="002445B9">
        <w:rPr>
          <w:sz w:val="18"/>
          <w:szCs w:val="18"/>
        </w:rPr>
        <w:t xml:space="preserve">                                                                             </w:t>
      </w:r>
    </w:p>
    <w:p w:rsidR="002445B9" w:rsidRPr="002445B9" w:rsidRDefault="002445B9" w:rsidP="00DA092D">
      <w:pPr>
        <w:tabs>
          <w:tab w:val="left" w:pos="426"/>
          <w:tab w:val="left" w:pos="3976"/>
        </w:tabs>
        <w:ind w:left="0" w:right="-142" w:firstLine="567"/>
        <w:rPr>
          <w:b/>
          <w:sz w:val="18"/>
          <w:szCs w:val="18"/>
        </w:rPr>
      </w:pPr>
      <w:r w:rsidRPr="002445B9">
        <w:rPr>
          <w:b/>
          <w:sz w:val="18"/>
          <w:szCs w:val="18"/>
        </w:rPr>
        <w:tab/>
      </w:r>
    </w:p>
    <w:p w:rsidR="002445B9" w:rsidRPr="002445B9" w:rsidRDefault="002445B9" w:rsidP="00DA092D">
      <w:pPr>
        <w:tabs>
          <w:tab w:val="left" w:pos="426"/>
          <w:tab w:val="left" w:pos="3976"/>
        </w:tabs>
        <w:ind w:left="0" w:right="-142" w:firstLine="567"/>
        <w:rPr>
          <w:sz w:val="18"/>
          <w:szCs w:val="18"/>
        </w:rPr>
      </w:pPr>
      <w:r w:rsidRPr="002445B9">
        <w:rPr>
          <w:sz w:val="18"/>
          <w:szCs w:val="18"/>
        </w:rPr>
        <w:t xml:space="preserve">Настоящее заключение подготовлено </w:t>
      </w:r>
      <w:r w:rsidRPr="002445B9">
        <w:rPr>
          <w:sz w:val="18"/>
          <w:szCs w:val="18"/>
          <w:u w:val="single"/>
        </w:rPr>
        <w:t>Администрацией Хомутовского муниципального образования</w:t>
      </w:r>
      <w:r w:rsidRPr="002445B9">
        <w:rPr>
          <w:sz w:val="18"/>
          <w:szCs w:val="18"/>
        </w:rPr>
        <w:t xml:space="preserve"> </w:t>
      </w:r>
    </w:p>
    <w:p w:rsidR="002445B9" w:rsidRPr="002445B9" w:rsidRDefault="002445B9" w:rsidP="00DA092D">
      <w:pPr>
        <w:tabs>
          <w:tab w:val="left" w:pos="426"/>
          <w:tab w:val="left" w:pos="3976"/>
        </w:tabs>
        <w:ind w:left="0" w:right="-142" w:firstLine="567"/>
        <w:rPr>
          <w:sz w:val="18"/>
          <w:szCs w:val="18"/>
        </w:rPr>
      </w:pPr>
      <w:r w:rsidRPr="002445B9">
        <w:rPr>
          <w:sz w:val="18"/>
          <w:szCs w:val="18"/>
        </w:rPr>
        <w:t xml:space="preserve">           (наименование организатора публичных слушаний)</w:t>
      </w:r>
    </w:p>
    <w:p w:rsidR="002445B9" w:rsidRPr="002445B9" w:rsidRDefault="002445B9" w:rsidP="00DA092D">
      <w:pPr>
        <w:tabs>
          <w:tab w:val="left" w:pos="426"/>
          <w:tab w:val="left" w:pos="3976"/>
        </w:tabs>
        <w:ind w:left="0" w:right="-142" w:firstLine="567"/>
        <w:rPr>
          <w:sz w:val="18"/>
          <w:szCs w:val="18"/>
        </w:rPr>
      </w:pPr>
      <w:r w:rsidRPr="002445B9">
        <w:rPr>
          <w:sz w:val="18"/>
          <w:szCs w:val="18"/>
        </w:rPr>
        <w:t xml:space="preserve">на основании протокола публичных слушаний от «18» сентября 2025 г. по проекту решения  о предоставлении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38:06:100105:1772 площадью 1037 </w:t>
      </w:r>
      <w:proofErr w:type="spellStart"/>
      <w:r w:rsidRPr="002445B9">
        <w:rPr>
          <w:sz w:val="18"/>
          <w:szCs w:val="18"/>
        </w:rPr>
        <w:t>кв.м</w:t>
      </w:r>
      <w:proofErr w:type="spellEnd"/>
      <w:r w:rsidRPr="002445B9">
        <w:rPr>
          <w:sz w:val="18"/>
          <w:szCs w:val="18"/>
        </w:rPr>
        <w:t xml:space="preserve">., расположенного по адресу:  Российская Федерация, Иркутская область, Иркутский муниципальный район, </w:t>
      </w:r>
      <w:proofErr w:type="spellStart"/>
      <w:r w:rsidRPr="002445B9">
        <w:rPr>
          <w:sz w:val="18"/>
          <w:szCs w:val="18"/>
        </w:rPr>
        <w:t>Хомутовское</w:t>
      </w:r>
      <w:proofErr w:type="spellEnd"/>
      <w:r w:rsidRPr="002445B9">
        <w:rPr>
          <w:sz w:val="18"/>
          <w:szCs w:val="18"/>
        </w:rPr>
        <w:t xml:space="preserve"> сельское поселение, с. Хомутово, ул. Кирова, 7/1.</w:t>
      </w:r>
    </w:p>
    <w:p w:rsidR="002445B9" w:rsidRPr="002445B9" w:rsidRDefault="002445B9" w:rsidP="00DA092D">
      <w:pPr>
        <w:tabs>
          <w:tab w:val="left" w:pos="426"/>
          <w:tab w:val="left" w:pos="3976"/>
        </w:tabs>
        <w:ind w:left="0" w:right="-142" w:firstLine="567"/>
        <w:rPr>
          <w:sz w:val="18"/>
          <w:szCs w:val="18"/>
        </w:rPr>
      </w:pPr>
      <w:r w:rsidRPr="002445B9">
        <w:rPr>
          <w:sz w:val="18"/>
          <w:szCs w:val="18"/>
        </w:rPr>
        <w:t xml:space="preserve">(наименование проекта, рассмотренного </w:t>
      </w:r>
      <w:proofErr w:type="gramStart"/>
      <w:r w:rsidRPr="002445B9">
        <w:rPr>
          <w:sz w:val="18"/>
          <w:szCs w:val="18"/>
        </w:rPr>
        <w:t>на</w:t>
      </w:r>
      <w:proofErr w:type="gramEnd"/>
      <w:r w:rsidRPr="002445B9">
        <w:rPr>
          <w:sz w:val="18"/>
          <w:szCs w:val="18"/>
        </w:rPr>
        <w:t xml:space="preserve"> публичных слушаний)</w:t>
      </w:r>
    </w:p>
    <w:p w:rsidR="002445B9" w:rsidRPr="002445B9" w:rsidRDefault="002445B9" w:rsidP="00DA092D">
      <w:pPr>
        <w:tabs>
          <w:tab w:val="left" w:pos="426"/>
          <w:tab w:val="left" w:pos="3976"/>
        </w:tabs>
        <w:ind w:left="0" w:right="-142" w:firstLine="567"/>
        <w:rPr>
          <w:sz w:val="18"/>
          <w:szCs w:val="18"/>
        </w:rPr>
      </w:pPr>
    </w:p>
    <w:p w:rsidR="002445B9" w:rsidRPr="002445B9" w:rsidRDefault="002445B9" w:rsidP="00DA092D">
      <w:pPr>
        <w:tabs>
          <w:tab w:val="left" w:pos="426"/>
          <w:tab w:val="left" w:pos="3976"/>
        </w:tabs>
        <w:ind w:left="0" w:right="-142" w:firstLine="567"/>
        <w:rPr>
          <w:sz w:val="18"/>
          <w:szCs w:val="18"/>
        </w:rPr>
      </w:pPr>
      <w:r w:rsidRPr="002445B9">
        <w:rPr>
          <w:sz w:val="18"/>
          <w:szCs w:val="18"/>
        </w:rPr>
        <w:t xml:space="preserve">Количество участников публичных слушаний, принявших участие </w:t>
      </w:r>
      <w:proofErr w:type="gramStart"/>
      <w:r w:rsidRPr="002445B9">
        <w:rPr>
          <w:sz w:val="18"/>
          <w:szCs w:val="18"/>
        </w:rPr>
        <w:t>в</w:t>
      </w:r>
      <w:proofErr w:type="gramEnd"/>
      <w:r w:rsidRPr="002445B9">
        <w:rPr>
          <w:sz w:val="18"/>
          <w:szCs w:val="18"/>
        </w:rPr>
        <w:t xml:space="preserve"> публичных слушаний составило: 0.</w:t>
      </w:r>
    </w:p>
    <w:p w:rsidR="002445B9" w:rsidRPr="002445B9" w:rsidRDefault="002445B9" w:rsidP="00DA092D">
      <w:pPr>
        <w:tabs>
          <w:tab w:val="left" w:pos="426"/>
          <w:tab w:val="left" w:pos="3976"/>
        </w:tabs>
        <w:ind w:left="0" w:right="-142" w:firstLine="567"/>
        <w:rPr>
          <w:sz w:val="18"/>
          <w:szCs w:val="18"/>
        </w:rPr>
      </w:pPr>
      <w:r w:rsidRPr="002445B9">
        <w:rPr>
          <w:sz w:val="18"/>
          <w:szCs w:val="18"/>
        </w:rPr>
        <w:t>По результатам рассмотрения замечаний и предложений участников публичных слушаний, постоянно проживающих на территории, в пределах которой проведены публичные слушания, установлено: замечания и предложения поступали</w:t>
      </w:r>
    </w:p>
    <w:p w:rsidR="002445B9" w:rsidRPr="002445B9" w:rsidRDefault="002445B9" w:rsidP="002445B9">
      <w:pPr>
        <w:tabs>
          <w:tab w:val="left" w:pos="426"/>
          <w:tab w:val="left" w:pos="3976"/>
        </w:tabs>
        <w:ind w:left="0" w:right="-142" w:firstLine="567"/>
        <w:rPr>
          <w:sz w:val="18"/>
          <w:szCs w:val="18"/>
        </w:rPr>
      </w:pPr>
    </w:p>
    <w:tbl>
      <w:tblPr>
        <w:tblW w:w="10207" w:type="dxa"/>
        <w:tblInd w:w="-34" w:type="dxa"/>
        <w:tblLook w:val="04A0" w:firstRow="1" w:lastRow="0" w:firstColumn="1" w:lastColumn="0" w:noHBand="0" w:noVBand="1"/>
      </w:tblPr>
      <w:tblGrid>
        <w:gridCol w:w="568"/>
        <w:gridCol w:w="2628"/>
        <w:gridCol w:w="2896"/>
        <w:gridCol w:w="4115"/>
      </w:tblGrid>
      <w:tr w:rsidR="002445B9" w:rsidRPr="002445B9" w:rsidTr="00DA092D">
        <w:trPr>
          <w:trHeight w:val="1681"/>
        </w:trPr>
        <w:tc>
          <w:tcPr>
            <w:tcW w:w="568" w:type="dxa"/>
            <w:tcBorders>
              <w:top w:val="single" w:sz="4" w:space="0" w:color="auto"/>
              <w:left w:val="single" w:sz="4" w:space="0" w:color="auto"/>
              <w:bottom w:val="single" w:sz="4" w:space="0" w:color="auto"/>
              <w:right w:val="single" w:sz="4" w:space="0" w:color="auto"/>
            </w:tcBorders>
            <w:hideMark/>
          </w:tcPr>
          <w:p w:rsidR="002445B9" w:rsidRPr="002445B9" w:rsidRDefault="002445B9" w:rsidP="00DA092D">
            <w:pPr>
              <w:tabs>
                <w:tab w:val="left" w:pos="426"/>
                <w:tab w:val="left" w:pos="3976"/>
              </w:tabs>
              <w:ind w:left="0" w:right="-142" w:firstLine="0"/>
              <w:rPr>
                <w:sz w:val="18"/>
                <w:szCs w:val="18"/>
              </w:rPr>
            </w:pPr>
            <w:r w:rsidRPr="002445B9">
              <w:rPr>
                <w:sz w:val="18"/>
                <w:szCs w:val="18"/>
              </w:rPr>
              <w:t>№</w:t>
            </w:r>
          </w:p>
        </w:tc>
        <w:tc>
          <w:tcPr>
            <w:tcW w:w="2628" w:type="dxa"/>
            <w:tcBorders>
              <w:top w:val="single" w:sz="4" w:space="0" w:color="auto"/>
              <w:left w:val="single" w:sz="4" w:space="0" w:color="auto"/>
              <w:bottom w:val="single" w:sz="4" w:space="0" w:color="auto"/>
              <w:right w:val="single" w:sz="4" w:space="0" w:color="auto"/>
            </w:tcBorders>
            <w:hideMark/>
          </w:tcPr>
          <w:p w:rsidR="002445B9" w:rsidRPr="002445B9" w:rsidRDefault="002445B9" w:rsidP="00DA092D">
            <w:pPr>
              <w:tabs>
                <w:tab w:val="left" w:pos="426"/>
                <w:tab w:val="left" w:pos="3976"/>
              </w:tabs>
              <w:ind w:left="0" w:right="-142" w:firstLine="0"/>
              <w:jc w:val="left"/>
              <w:rPr>
                <w:sz w:val="18"/>
                <w:szCs w:val="18"/>
              </w:rPr>
            </w:pPr>
            <w:r w:rsidRPr="002445B9">
              <w:rPr>
                <w:sz w:val="18"/>
                <w:szCs w:val="18"/>
              </w:rPr>
              <w:t>Содержание внесённых предложений/замечаний</w:t>
            </w:r>
          </w:p>
        </w:tc>
        <w:tc>
          <w:tcPr>
            <w:tcW w:w="2896" w:type="dxa"/>
            <w:tcBorders>
              <w:top w:val="single" w:sz="4" w:space="0" w:color="auto"/>
              <w:left w:val="single" w:sz="4" w:space="0" w:color="auto"/>
              <w:bottom w:val="single" w:sz="4" w:space="0" w:color="auto"/>
              <w:right w:val="single" w:sz="4" w:space="0" w:color="auto"/>
            </w:tcBorders>
            <w:hideMark/>
          </w:tcPr>
          <w:p w:rsidR="002445B9" w:rsidRPr="002445B9" w:rsidRDefault="002445B9" w:rsidP="00DA092D">
            <w:pPr>
              <w:tabs>
                <w:tab w:val="left" w:pos="426"/>
                <w:tab w:val="left" w:pos="3976"/>
              </w:tabs>
              <w:ind w:left="0" w:right="-142" w:firstLine="0"/>
              <w:jc w:val="left"/>
              <w:rPr>
                <w:sz w:val="18"/>
                <w:szCs w:val="18"/>
              </w:rPr>
            </w:pPr>
            <w:r w:rsidRPr="002445B9">
              <w:rPr>
                <w:sz w:val="18"/>
                <w:szCs w:val="18"/>
              </w:rPr>
              <w:t>Выводы по результатам рассмотрения предложения, поступившего от участников публичных слушаний</w:t>
            </w:r>
          </w:p>
        </w:tc>
        <w:tc>
          <w:tcPr>
            <w:tcW w:w="4115" w:type="dxa"/>
            <w:tcBorders>
              <w:top w:val="single" w:sz="4" w:space="0" w:color="auto"/>
              <w:left w:val="single" w:sz="4" w:space="0" w:color="auto"/>
              <w:bottom w:val="single" w:sz="4" w:space="0" w:color="auto"/>
              <w:right w:val="single" w:sz="4" w:space="0" w:color="auto"/>
            </w:tcBorders>
            <w:hideMark/>
          </w:tcPr>
          <w:p w:rsidR="002445B9" w:rsidRPr="002445B9" w:rsidRDefault="002445B9" w:rsidP="00DA092D">
            <w:pPr>
              <w:tabs>
                <w:tab w:val="left" w:pos="426"/>
                <w:tab w:val="left" w:pos="3976"/>
              </w:tabs>
              <w:ind w:left="0" w:right="-142" w:firstLine="0"/>
              <w:jc w:val="left"/>
              <w:rPr>
                <w:sz w:val="18"/>
                <w:szCs w:val="18"/>
              </w:rPr>
            </w:pPr>
            <w:r w:rsidRPr="002445B9">
              <w:rPr>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2445B9" w:rsidRPr="002445B9" w:rsidTr="00DA092D">
        <w:tc>
          <w:tcPr>
            <w:tcW w:w="568" w:type="dxa"/>
            <w:tcBorders>
              <w:top w:val="single" w:sz="4" w:space="0" w:color="auto"/>
              <w:left w:val="single" w:sz="4" w:space="0" w:color="auto"/>
              <w:bottom w:val="single" w:sz="4" w:space="0" w:color="auto"/>
              <w:right w:val="single" w:sz="4" w:space="0" w:color="auto"/>
            </w:tcBorders>
            <w:hideMark/>
          </w:tcPr>
          <w:p w:rsidR="002445B9" w:rsidRPr="002445B9" w:rsidRDefault="002445B9" w:rsidP="00DA092D">
            <w:pPr>
              <w:tabs>
                <w:tab w:val="left" w:pos="426"/>
                <w:tab w:val="left" w:pos="3976"/>
              </w:tabs>
              <w:ind w:left="0" w:right="-142" w:firstLine="0"/>
              <w:rPr>
                <w:sz w:val="18"/>
                <w:szCs w:val="18"/>
              </w:rPr>
            </w:pPr>
            <w:r w:rsidRPr="002445B9">
              <w:rPr>
                <w:sz w:val="18"/>
                <w:szCs w:val="18"/>
              </w:rPr>
              <w:t>1</w:t>
            </w:r>
          </w:p>
        </w:tc>
        <w:tc>
          <w:tcPr>
            <w:tcW w:w="2628" w:type="dxa"/>
            <w:tcBorders>
              <w:top w:val="single" w:sz="4" w:space="0" w:color="auto"/>
              <w:left w:val="single" w:sz="4" w:space="0" w:color="auto"/>
              <w:bottom w:val="single" w:sz="4" w:space="0" w:color="auto"/>
              <w:right w:val="single" w:sz="4" w:space="0" w:color="auto"/>
            </w:tcBorders>
          </w:tcPr>
          <w:p w:rsidR="002445B9" w:rsidRPr="002445B9" w:rsidRDefault="002445B9" w:rsidP="002445B9">
            <w:pPr>
              <w:tabs>
                <w:tab w:val="left" w:pos="426"/>
                <w:tab w:val="left" w:pos="3976"/>
              </w:tabs>
              <w:ind w:left="0" w:right="-142" w:firstLine="567"/>
              <w:rPr>
                <w:sz w:val="18"/>
                <w:szCs w:val="18"/>
              </w:rPr>
            </w:pPr>
          </w:p>
        </w:tc>
        <w:tc>
          <w:tcPr>
            <w:tcW w:w="2896" w:type="dxa"/>
            <w:tcBorders>
              <w:top w:val="single" w:sz="4" w:space="0" w:color="auto"/>
              <w:left w:val="single" w:sz="4" w:space="0" w:color="auto"/>
              <w:bottom w:val="single" w:sz="4" w:space="0" w:color="auto"/>
              <w:right w:val="single" w:sz="4" w:space="0" w:color="auto"/>
            </w:tcBorders>
          </w:tcPr>
          <w:p w:rsidR="002445B9" w:rsidRPr="002445B9" w:rsidRDefault="002445B9" w:rsidP="002445B9">
            <w:pPr>
              <w:tabs>
                <w:tab w:val="left" w:pos="426"/>
                <w:tab w:val="left" w:pos="3976"/>
              </w:tabs>
              <w:ind w:left="0" w:right="-142" w:firstLine="567"/>
              <w:rPr>
                <w:sz w:val="18"/>
                <w:szCs w:val="18"/>
              </w:rPr>
            </w:pPr>
          </w:p>
        </w:tc>
        <w:tc>
          <w:tcPr>
            <w:tcW w:w="4115" w:type="dxa"/>
            <w:tcBorders>
              <w:top w:val="single" w:sz="4" w:space="0" w:color="auto"/>
              <w:left w:val="single" w:sz="4" w:space="0" w:color="auto"/>
              <w:bottom w:val="single" w:sz="4" w:space="0" w:color="auto"/>
              <w:right w:val="single" w:sz="4" w:space="0" w:color="auto"/>
            </w:tcBorders>
          </w:tcPr>
          <w:p w:rsidR="002445B9" w:rsidRPr="002445B9" w:rsidRDefault="002445B9" w:rsidP="002445B9">
            <w:pPr>
              <w:tabs>
                <w:tab w:val="left" w:pos="426"/>
                <w:tab w:val="left" w:pos="3976"/>
              </w:tabs>
              <w:ind w:left="0" w:right="-142" w:firstLine="567"/>
              <w:rPr>
                <w:sz w:val="18"/>
                <w:szCs w:val="18"/>
              </w:rPr>
            </w:pPr>
          </w:p>
        </w:tc>
      </w:tr>
      <w:tr w:rsidR="002445B9" w:rsidRPr="002445B9" w:rsidTr="00DA092D">
        <w:tc>
          <w:tcPr>
            <w:tcW w:w="568" w:type="dxa"/>
            <w:tcBorders>
              <w:top w:val="single" w:sz="4" w:space="0" w:color="auto"/>
              <w:left w:val="single" w:sz="4" w:space="0" w:color="auto"/>
              <w:bottom w:val="single" w:sz="4" w:space="0" w:color="auto"/>
              <w:right w:val="single" w:sz="4" w:space="0" w:color="auto"/>
            </w:tcBorders>
            <w:hideMark/>
          </w:tcPr>
          <w:p w:rsidR="002445B9" w:rsidRPr="002445B9" w:rsidRDefault="002445B9" w:rsidP="002445B9">
            <w:pPr>
              <w:tabs>
                <w:tab w:val="left" w:pos="426"/>
                <w:tab w:val="left" w:pos="3976"/>
              </w:tabs>
              <w:ind w:left="0" w:right="-142" w:firstLine="567"/>
              <w:rPr>
                <w:sz w:val="18"/>
                <w:szCs w:val="18"/>
              </w:rPr>
            </w:pPr>
          </w:p>
        </w:tc>
        <w:tc>
          <w:tcPr>
            <w:tcW w:w="2628" w:type="dxa"/>
            <w:tcBorders>
              <w:top w:val="single" w:sz="4" w:space="0" w:color="auto"/>
              <w:left w:val="single" w:sz="4" w:space="0" w:color="auto"/>
              <w:bottom w:val="single" w:sz="4" w:space="0" w:color="auto"/>
              <w:right w:val="single" w:sz="4" w:space="0" w:color="auto"/>
            </w:tcBorders>
          </w:tcPr>
          <w:p w:rsidR="002445B9" w:rsidRPr="002445B9" w:rsidRDefault="002445B9" w:rsidP="002445B9">
            <w:pPr>
              <w:tabs>
                <w:tab w:val="left" w:pos="426"/>
                <w:tab w:val="left" w:pos="3976"/>
              </w:tabs>
              <w:ind w:left="0" w:right="-142" w:firstLine="567"/>
              <w:rPr>
                <w:sz w:val="18"/>
                <w:szCs w:val="18"/>
              </w:rPr>
            </w:pPr>
          </w:p>
        </w:tc>
        <w:tc>
          <w:tcPr>
            <w:tcW w:w="2896" w:type="dxa"/>
            <w:tcBorders>
              <w:top w:val="single" w:sz="4" w:space="0" w:color="auto"/>
              <w:left w:val="single" w:sz="4" w:space="0" w:color="auto"/>
              <w:bottom w:val="single" w:sz="4" w:space="0" w:color="auto"/>
              <w:right w:val="single" w:sz="4" w:space="0" w:color="auto"/>
            </w:tcBorders>
          </w:tcPr>
          <w:p w:rsidR="002445B9" w:rsidRPr="002445B9" w:rsidRDefault="002445B9" w:rsidP="002445B9">
            <w:pPr>
              <w:tabs>
                <w:tab w:val="left" w:pos="426"/>
                <w:tab w:val="left" w:pos="3976"/>
              </w:tabs>
              <w:ind w:left="0" w:right="-142" w:firstLine="567"/>
              <w:rPr>
                <w:sz w:val="18"/>
                <w:szCs w:val="18"/>
              </w:rPr>
            </w:pPr>
          </w:p>
        </w:tc>
        <w:tc>
          <w:tcPr>
            <w:tcW w:w="4115" w:type="dxa"/>
            <w:tcBorders>
              <w:top w:val="single" w:sz="4" w:space="0" w:color="auto"/>
              <w:left w:val="single" w:sz="4" w:space="0" w:color="auto"/>
              <w:bottom w:val="single" w:sz="4" w:space="0" w:color="auto"/>
              <w:right w:val="single" w:sz="4" w:space="0" w:color="auto"/>
            </w:tcBorders>
          </w:tcPr>
          <w:p w:rsidR="002445B9" w:rsidRPr="002445B9" w:rsidRDefault="002445B9" w:rsidP="002445B9">
            <w:pPr>
              <w:tabs>
                <w:tab w:val="left" w:pos="426"/>
                <w:tab w:val="left" w:pos="3976"/>
              </w:tabs>
              <w:ind w:left="0" w:right="-142" w:firstLine="567"/>
              <w:rPr>
                <w:sz w:val="18"/>
                <w:szCs w:val="18"/>
              </w:rPr>
            </w:pPr>
          </w:p>
        </w:tc>
      </w:tr>
    </w:tbl>
    <w:p w:rsidR="002445B9" w:rsidRPr="002445B9" w:rsidRDefault="002445B9" w:rsidP="002445B9">
      <w:pPr>
        <w:tabs>
          <w:tab w:val="left" w:pos="426"/>
          <w:tab w:val="left" w:pos="3976"/>
        </w:tabs>
        <w:ind w:left="0" w:right="-142" w:firstLine="567"/>
        <w:rPr>
          <w:sz w:val="18"/>
          <w:szCs w:val="18"/>
        </w:rPr>
      </w:pPr>
    </w:p>
    <w:p w:rsidR="002445B9" w:rsidRPr="002445B9" w:rsidRDefault="002445B9" w:rsidP="002445B9">
      <w:pPr>
        <w:tabs>
          <w:tab w:val="left" w:pos="426"/>
          <w:tab w:val="left" w:pos="3976"/>
        </w:tabs>
        <w:ind w:left="0" w:right="-142" w:firstLine="567"/>
        <w:rPr>
          <w:sz w:val="18"/>
          <w:szCs w:val="18"/>
        </w:rPr>
      </w:pPr>
      <w:r w:rsidRPr="002445B9">
        <w:rPr>
          <w:sz w:val="18"/>
          <w:szCs w:val="18"/>
        </w:rPr>
        <w:t>По результатам рассмотрения замечаний и предложений иных участников публичных слушаний установлено:</w:t>
      </w:r>
    </w:p>
    <w:tbl>
      <w:tblPr>
        <w:tblW w:w="0" w:type="auto"/>
        <w:tblLook w:val="04A0" w:firstRow="1" w:lastRow="0" w:firstColumn="1" w:lastColumn="0" w:noHBand="0" w:noVBand="1"/>
      </w:tblPr>
      <w:tblGrid>
        <w:gridCol w:w="481"/>
        <w:gridCol w:w="2647"/>
        <w:gridCol w:w="2995"/>
        <w:gridCol w:w="3908"/>
      </w:tblGrid>
      <w:tr w:rsidR="002445B9" w:rsidRPr="002445B9" w:rsidTr="00DA092D">
        <w:trPr>
          <w:trHeight w:val="1956"/>
        </w:trPr>
        <w:tc>
          <w:tcPr>
            <w:tcW w:w="481" w:type="dxa"/>
            <w:tcBorders>
              <w:top w:val="single" w:sz="4" w:space="0" w:color="auto"/>
              <w:left w:val="single" w:sz="4" w:space="0" w:color="auto"/>
              <w:bottom w:val="single" w:sz="4" w:space="0" w:color="auto"/>
              <w:right w:val="single" w:sz="4" w:space="0" w:color="auto"/>
            </w:tcBorders>
            <w:hideMark/>
          </w:tcPr>
          <w:p w:rsidR="002445B9" w:rsidRPr="002445B9" w:rsidRDefault="002445B9" w:rsidP="002445B9">
            <w:pPr>
              <w:tabs>
                <w:tab w:val="left" w:pos="426"/>
                <w:tab w:val="left" w:pos="3976"/>
              </w:tabs>
              <w:ind w:left="0" w:right="-142" w:firstLine="567"/>
              <w:rPr>
                <w:sz w:val="18"/>
                <w:szCs w:val="18"/>
              </w:rPr>
            </w:pPr>
            <w:r w:rsidRPr="002445B9">
              <w:rPr>
                <w:sz w:val="18"/>
                <w:szCs w:val="18"/>
              </w:rPr>
              <w:lastRenderedPageBreak/>
              <w:t>№</w:t>
            </w:r>
          </w:p>
        </w:tc>
        <w:tc>
          <w:tcPr>
            <w:tcW w:w="2647" w:type="dxa"/>
            <w:tcBorders>
              <w:top w:val="single" w:sz="4" w:space="0" w:color="auto"/>
              <w:left w:val="single" w:sz="4" w:space="0" w:color="auto"/>
              <w:bottom w:val="single" w:sz="4" w:space="0" w:color="auto"/>
              <w:right w:val="single" w:sz="4" w:space="0" w:color="auto"/>
            </w:tcBorders>
            <w:hideMark/>
          </w:tcPr>
          <w:p w:rsidR="002445B9" w:rsidRPr="002445B9" w:rsidRDefault="002445B9" w:rsidP="00DA092D">
            <w:pPr>
              <w:tabs>
                <w:tab w:val="left" w:pos="426"/>
                <w:tab w:val="left" w:pos="3976"/>
              </w:tabs>
              <w:ind w:left="0" w:right="-142" w:firstLine="0"/>
              <w:jc w:val="left"/>
              <w:rPr>
                <w:sz w:val="18"/>
                <w:szCs w:val="18"/>
              </w:rPr>
            </w:pPr>
            <w:r w:rsidRPr="002445B9">
              <w:rPr>
                <w:sz w:val="18"/>
                <w:szCs w:val="18"/>
              </w:rPr>
              <w:t>Содержание внесённых предложений/замечаний</w:t>
            </w:r>
          </w:p>
        </w:tc>
        <w:tc>
          <w:tcPr>
            <w:tcW w:w="2995" w:type="dxa"/>
            <w:tcBorders>
              <w:top w:val="single" w:sz="4" w:space="0" w:color="auto"/>
              <w:left w:val="single" w:sz="4" w:space="0" w:color="auto"/>
              <w:bottom w:val="single" w:sz="4" w:space="0" w:color="auto"/>
              <w:right w:val="single" w:sz="4" w:space="0" w:color="auto"/>
            </w:tcBorders>
            <w:hideMark/>
          </w:tcPr>
          <w:p w:rsidR="002445B9" w:rsidRPr="002445B9" w:rsidRDefault="002445B9" w:rsidP="00DA092D">
            <w:pPr>
              <w:tabs>
                <w:tab w:val="left" w:pos="426"/>
                <w:tab w:val="left" w:pos="3976"/>
              </w:tabs>
              <w:ind w:left="0" w:right="-142" w:firstLine="0"/>
              <w:jc w:val="left"/>
              <w:rPr>
                <w:sz w:val="18"/>
                <w:szCs w:val="18"/>
              </w:rPr>
            </w:pPr>
            <w:r w:rsidRPr="002445B9">
              <w:rPr>
                <w:sz w:val="18"/>
                <w:szCs w:val="18"/>
              </w:rPr>
              <w:t>Выводы по результатам рассмотрения предложения, поступившего от участника публичных слушаний</w:t>
            </w:r>
          </w:p>
        </w:tc>
        <w:tc>
          <w:tcPr>
            <w:tcW w:w="3908" w:type="dxa"/>
            <w:tcBorders>
              <w:top w:val="single" w:sz="4" w:space="0" w:color="auto"/>
              <w:left w:val="single" w:sz="4" w:space="0" w:color="auto"/>
              <w:bottom w:val="single" w:sz="4" w:space="0" w:color="auto"/>
              <w:right w:val="single" w:sz="4" w:space="0" w:color="auto"/>
            </w:tcBorders>
            <w:hideMark/>
          </w:tcPr>
          <w:p w:rsidR="002445B9" w:rsidRPr="002445B9" w:rsidRDefault="002445B9" w:rsidP="00DA092D">
            <w:pPr>
              <w:tabs>
                <w:tab w:val="left" w:pos="426"/>
                <w:tab w:val="left" w:pos="3976"/>
              </w:tabs>
              <w:ind w:left="0" w:right="-142" w:firstLine="0"/>
              <w:jc w:val="left"/>
              <w:rPr>
                <w:sz w:val="18"/>
                <w:szCs w:val="18"/>
              </w:rPr>
            </w:pPr>
            <w:r w:rsidRPr="002445B9">
              <w:rPr>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2445B9" w:rsidRPr="002445B9" w:rsidTr="00DA092D">
        <w:tc>
          <w:tcPr>
            <w:tcW w:w="481" w:type="dxa"/>
            <w:tcBorders>
              <w:top w:val="single" w:sz="4" w:space="0" w:color="auto"/>
              <w:left w:val="single" w:sz="4" w:space="0" w:color="auto"/>
              <w:bottom w:val="single" w:sz="4" w:space="0" w:color="auto"/>
              <w:right w:val="single" w:sz="4" w:space="0" w:color="auto"/>
            </w:tcBorders>
            <w:hideMark/>
          </w:tcPr>
          <w:p w:rsidR="002445B9" w:rsidRPr="002445B9" w:rsidRDefault="002445B9" w:rsidP="002445B9">
            <w:pPr>
              <w:tabs>
                <w:tab w:val="left" w:pos="426"/>
                <w:tab w:val="left" w:pos="3976"/>
              </w:tabs>
              <w:ind w:left="0" w:right="-142" w:firstLine="567"/>
              <w:rPr>
                <w:sz w:val="18"/>
                <w:szCs w:val="18"/>
              </w:rPr>
            </w:pPr>
            <w:r w:rsidRPr="002445B9">
              <w:rPr>
                <w:sz w:val="18"/>
                <w:szCs w:val="18"/>
              </w:rPr>
              <w:t>1</w:t>
            </w:r>
          </w:p>
        </w:tc>
        <w:tc>
          <w:tcPr>
            <w:tcW w:w="2647" w:type="dxa"/>
            <w:tcBorders>
              <w:top w:val="single" w:sz="4" w:space="0" w:color="auto"/>
              <w:left w:val="single" w:sz="4" w:space="0" w:color="auto"/>
              <w:bottom w:val="single" w:sz="4" w:space="0" w:color="auto"/>
              <w:right w:val="single" w:sz="4" w:space="0" w:color="auto"/>
            </w:tcBorders>
          </w:tcPr>
          <w:p w:rsidR="002445B9" w:rsidRPr="002445B9" w:rsidRDefault="002445B9" w:rsidP="002445B9">
            <w:pPr>
              <w:tabs>
                <w:tab w:val="left" w:pos="426"/>
                <w:tab w:val="left" w:pos="3976"/>
              </w:tabs>
              <w:ind w:left="0" w:right="-142" w:firstLine="567"/>
              <w:rPr>
                <w:sz w:val="18"/>
                <w:szCs w:val="18"/>
              </w:rPr>
            </w:pPr>
            <w:r w:rsidRPr="002445B9">
              <w:rPr>
                <w:sz w:val="18"/>
                <w:szCs w:val="18"/>
              </w:rPr>
              <w:t>-</w:t>
            </w:r>
          </w:p>
          <w:p w:rsidR="002445B9" w:rsidRPr="002445B9" w:rsidRDefault="002445B9" w:rsidP="002445B9">
            <w:pPr>
              <w:tabs>
                <w:tab w:val="left" w:pos="426"/>
                <w:tab w:val="left" w:pos="3976"/>
              </w:tabs>
              <w:ind w:left="0" w:right="-142" w:firstLine="567"/>
              <w:rPr>
                <w:sz w:val="18"/>
                <w:szCs w:val="18"/>
              </w:rPr>
            </w:pPr>
          </w:p>
        </w:tc>
        <w:tc>
          <w:tcPr>
            <w:tcW w:w="2995" w:type="dxa"/>
            <w:tcBorders>
              <w:top w:val="single" w:sz="4" w:space="0" w:color="auto"/>
              <w:left w:val="single" w:sz="4" w:space="0" w:color="auto"/>
              <w:bottom w:val="single" w:sz="4" w:space="0" w:color="auto"/>
              <w:right w:val="single" w:sz="4" w:space="0" w:color="auto"/>
            </w:tcBorders>
            <w:hideMark/>
          </w:tcPr>
          <w:p w:rsidR="002445B9" w:rsidRPr="002445B9" w:rsidRDefault="002445B9" w:rsidP="002445B9">
            <w:pPr>
              <w:tabs>
                <w:tab w:val="left" w:pos="426"/>
                <w:tab w:val="left" w:pos="3976"/>
              </w:tabs>
              <w:ind w:left="0" w:right="-142" w:firstLine="567"/>
              <w:rPr>
                <w:sz w:val="18"/>
                <w:szCs w:val="18"/>
              </w:rPr>
            </w:pPr>
            <w:r w:rsidRPr="002445B9">
              <w:rPr>
                <w:sz w:val="18"/>
                <w:szCs w:val="18"/>
              </w:rPr>
              <w:t>-</w:t>
            </w:r>
          </w:p>
        </w:tc>
        <w:tc>
          <w:tcPr>
            <w:tcW w:w="3908" w:type="dxa"/>
            <w:tcBorders>
              <w:top w:val="single" w:sz="4" w:space="0" w:color="auto"/>
              <w:left w:val="single" w:sz="4" w:space="0" w:color="auto"/>
              <w:bottom w:val="single" w:sz="4" w:space="0" w:color="auto"/>
              <w:right w:val="single" w:sz="4" w:space="0" w:color="auto"/>
            </w:tcBorders>
            <w:hideMark/>
          </w:tcPr>
          <w:p w:rsidR="002445B9" w:rsidRPr="002445B9" w:rsidRDefault="002445B9" w:rsidP="002445B9">
            <w:pPr>
              <w:tabs>
                <w:tab w:val="left" w:pos="426"/>
                <w:tab w:val="left" w:pos="3976"/>
              </w:tabs>
              <w:ind w:left="0" w:right="-142" w:firstLine="567"/>
              <w:rPr>
                <w:sz w:val="18"/>
                <w:szCs w:val="18"/>
              </w:rPr>
            </w:pPr>
            <w:r w:rsidRPr="002445B9">
              <w:rPr>
                <w:sz w:val="18"/>
                <w:szCs w:val="18"/>
              </w:rPr>
              <w:t>-</w:t>
            </w:r>
          </w:p>
        </w:tc>
      </w:tr>
    </w:tbl>
    <w:p w:rsidR="002445B9" w:rsidRPr="002445B9" w:rsidRDefault="002445B9" w:rsidP="002445B9">
      <w:pPr>
        <w:tabs>
          <w:tab w:val="left" w:pos="426"/>
          <w:tab w:val="left" w:pos="3976"/>
        </w:tabs>
        <w:ind w:left="0" w:right="-142" w:firstLine="567"/>
        <w:rPr>
          <w:b/>
          <w:sz w:val="18"/>
          <w:szCs w:val="18"/>
        </w:rPr>
      </w:pPr>
    </w:p>
    <w:p w:rsidR="002445B9" w:rsidRPr="002445B9" w:rsidRDefault="002445B9" w:rsidP="002445B9">
      <w:pPr>
        <w:tabs>
          <w:tab w:val="left" w:pos="426"/>
          <w:tab w:val="left" w:pos="3976"/>
        </w:tabs>
        <w:ind w:left="0" w:right="-142" w:firstLine="567"/>
        <w:rPr>
          <w:sz w:val="18"/>
          <w:szCs w:val="18"/>
        </w:rPr>
      </w:pPr>
      <w:r w:rsidRPr="002445B9">
        <w:rPr>
          <w:sz w:val="18"/>
          <w:szCs w:val="18"/>
        </w:rPr>
        <w:t xml:space="preserve">Выводы: в ходе проведения публичных слушаний предложение о целесообразности  предоставления разрешения на условно разрешенный вид использования «Для индивидуального жилищного строительства»: в отношении земельного участка с кадастровым номером 38:06:100105:1772 площадью 1037 </w:t>
      </w:r>
      <w:proofErr w:type="spellStart"/>
      <w:r w:rsidRPr="002445B9">
        <w:rPr>
          <w:sz w:val="18"/>
          <w:szCs w:val="18"/>
        </w:rPr>
        <w:t>кв.м</w:t>
      </w:r>
      <w:proofErr w:type="spellEnd"/>
      <w:r w:rsidRPr="002445B9">
        <w:rPr>
          <w:sz w:val="18"/>
          <w:szCs w:val="18"/>
        </w:rPr>
        <w:t xml:space="preserve">., расположенного по адресу: Российская Федерация, Иркутская область, Иркутский муниципальный район, </w:t>
      </w:r>
      <w:proofErr w:type="spellStart"/>
      <w:r w:rsidRPr="002445B9">
        <w:rPr>
          <w:sz w:val="18"/>
          <w:szCs w:val="18"/>
        </w:rPr>
        <w:t>Хомутовское</w:t>
      </w:r>
      <w:proofErr w:type="spellEnd"/>
      <w:r w:rsidRPr="002445B9">
        <w:rPr>
          <w:sz w:val="18"/>
          <w:szCs w:val="18"/>
        </w:rPr>
        <w:t xml:space="preserve"> сельское поселение, с. Хомутово, ул. Кирова, 7/1 отрицательных предложений не поступало.</w:t>
      </w:r>
    </w:p>
    <w:p w:rsidR="002445B9" w:rsidRPr="002445B9" w:rsidRDefault="002445B9" w:rsidP="002445B9">
      <w:pPr>
        <w:tabs>
          <w:tab w:val="left" w:pos="426"/>
          <w:tab w:val="left" w:pos="3976"/>
        </w:tabs>
        <w:ind w:left="0" w:right="-142" w:firstLine="567"/>
        <w:rPr>
          <w:sz w:val="18"/>
          <w:szCs w:val="18"/>
        </w:rPr>
      </w:pPr>
      <w:r w:rsidRPr="002445B9">
        <w:rPr>
          <w:sz w:val="18"/>
          <w:szCs w:val="18"/>
        </w:rPr>
        <w:t xml:space="preserve">Предоставить разрешение на условно разрешенный вид использования «Для индивидуального жилищного строительства»: в отношении земельного участка с кадастровым номером 38:06:100105:1772 площадью 1037 </w:t>
      </w:r>
      <w:proofErr w:type="spellStart"/>
      <w:r w:rsidRPr="002445B9">
        <w:rPr>
          <w:sz w:val="18"/>
          <w:szCs w:val="18"/>
        </w:rPr>
        <w:t>кв.м</w:t>
      </w:r>
      <w:proofErr w:type="spellEnd"/>
      <w:r w:rsidRPr="002445B9">
        <w:rPr>
          <w:sz w:val="18"/>
          <w:szCs w:val="18"/>
        </w:rPr>
        <w:t xml:space="preserve">., расположенного по адресу: Российская Федерация, Иркутская область, Иркутский муниципальный район, </w:t>
      </w:r>
      <w:proofErr w:type="spellStart"/>
      <w:r w:rsidRPr="002445B9">
        <w:rPr>
          <w:sz w:val="18"/>
          <w:szCs w:val="18"/>
        </w:rPr>
        <w:t>Хомутовское</w:t>
      </w:r>
      <w:proofErr w:type="spellEnd"/>
      <w:r w:rsidRPr="002445B9">
        <w:rPr>
          <w:sz w:val="18"/>
          <w:szCs w:val="18"/>
        </w:rPr>
        <w:t xml:space="preserve"> сельское поселение, с. Хомутово, ул. Кирова, 7/1 с учетом размещения объекта капитального строительства за пределами охранной зоны инженерных коммуникаций.  </w:t>
      </w:r>
    </w:p>
    <w:p w:rsidR="002445B9" w:rsidRPr="002445B9" w:rsidRDefault="002445B9" w:rsidP="002445B9">
      <w:pPr>
        <w:tabs>
          <w:tab w:val="left" w:pos="426"/>
          <w:tab w:val="left" w:pos="3976"/>
        </w:tabs>
        <w:ind w:left="0" w:right="-142" w:firstLine="567"/>
        <w:rPr>
          <w:i/>
          <w:sz w:val="18"/>
          <w:szCs w:val="18"/>
        </w:rPr>
      </w:pPr>
    </w:p>
    <w:p w:rsidR="002445B9" w:rsidRPr="002445B9" w:rsidRDefault="002445B9" w:rsidP="002445B9">
      <w:pPr>
        <w:tabs>
          <w:tab w:val="left" w:pos="426"/>
          <w:tab w:val="left" w:pos="3976"/>
        </w:tabs>
        <w:ind w:left="0" w:right="-142" w:firstLine="567"/>
        <w:rPr>
          <w:i/>
          <w:sz w:val="18"/>
          <w:szCs w:val="18"/>
        </w:rPr>
      </w:pPr>
    </w:p>
    <w:p w:rsidR="002445B9" w:rsidRPr="002445B9" w:rsidRDefault="002445B9" w:rsidP="002445B9">
      <w:pPr>
        <w:tabs>
          <w:tab w:val="left" w:pos="426"/>
          <w:tab w:val="left" w:pos="3976"/>
        </w:tabs>
        <w:ind w:left="0" w:right="-142" w:firstLine="567"/>
        <w:rPr>
          <w:i/>
          <w:sz w:val="18"/>
          <w:szCs w:val="18"/>
        </w:rPr>
      </w:pPr>
    </w:p>
    <w:p w:rsidR="002445B9" w:rsidRPr="002445B9" w:rsidRDefault="002445B9" w:rsidP="002445B9">
      <w:pPr>
        <w:tabs>
          <w:tab w:val="left" w:pos="426"/>
          <w:tab w:val="left" w:pos="3976"/>
        </w:tabs>
        <w:ind w:left="0" w:right="-142" w:firstLine="567"/>
        <w:rPr>
          <w:i/>
          <w:sz w:val="18"/>
          <w:szCs w:val="18"/>
        </w:rPr>
      </w:pPr>
      <w:r w:rsidRPr="002445B9">
        <w:rPr>
          <w:i/>
          <w:sz w:val="18"/>
          <w:szCs w:val="18"/>
        </w:rPr>
        <w:t>Председатель публичных слушаний</w:t>
      </w:r>
      <w:r w:rsidRPr="002445B9">
        <w:rPr>
          <w:i/>
          <w:sz w:val="18"/>
          <w:szCs w:val="18"/>
        </w:rPr>
        <w:tab/>
        <w:t xml:space="preserve">                      _______________  </w:t>
      </w:r>
      <w:r w:rsidR="00DA092D">
        <w:rPr>
          <w:i/>
          <w:sz w:val="18"/>
          <w:szCs w:val="18"/>
        </w:rPr>
        <w:t xml:space="preserve">                </w:t>
      </w:r>
      <w:r w:rsidRPr="002445B9">
        <w:rPr>
          <w:i/>
          <w:sz w:val="18"/>
          <w:szCs w:val="18"/>
        </w:rPr>
        <w:t xml:space="preserve">Максименко Н.В. </w:t>
      </w:r>
    </w:p>
    <w:p w:rsidR="002445B9" w:rsidRPr="002445B9" w:rsidRDefault="002445B9" w:rsidP="002445B9">
      <w:pPr>
        <w:tabs>
          <w:tab w:val="left" w:pos="426"/>
          <w:tab w:val="left" w:pos="3976"/>
        </w:tabs>
        <w:ind w:left="0" w:right="-142" w:firstLine="567"/>
        <w:rPr>
          <w:i/>
          <w:sz w:val="18"/>
          <w:szCs w:val="18"/>
        </w:rPr>
      </w:pPr>
      <w:r w:rsidRPr="002445B9">
        <w:rPr>
          <w:i/>
          <w:sz w:val="18"/>
          <w:szCs w:val="18"/>
        </w:rPr>
        <w:t xml:space="preserve">                                                                        </w:t>
      </w:r>
      <w:r w:rsidR="00DA092D">
        <w:rPr>
          <w:i/>
          <w:sz w:val="18"/>
          <w:szCs w:val="18"/>
        </w:rPr>
        <w:t xml:space="preserve">                         </w:t>
      </w:r>
      <w:r w:rsidRPr="002445B9">
        <w:rPr>
          <w:i/>
          <w:sz w:val="18"/>
          <w:szCs w:val="18"/>
        </w:rPr>
        <w:t xml:space="preserve"> (подпись)</w:t>
      </w:r>
    </w:p>
    <w:p w:rsidR="002445B9" w:rsidRPr="002445B9" w:rsidRDefault="002445B9" w:rsidP="002445B9">
      <w:pPr>
        <w:tabs>
          <w:tab w:val="left" w:pos="426"/>
          <w:tab w:val="left" w:pos="3976"/>
        </w:tabs>
        <w:ind w:left="0" w:right="-142" w:firstLine="567"/>
        <w:rPr>
          <w:i/>
          <w:sz w:val="18"/>
          <w:szCs w:val="18"/>
        </w:rPr>
      </w:pPr>
      <w:r w:rsidRPr="002445B9">
        <w:rPr>
          <w:i/>
          <w:sz w:val="18"/>
          <w:szCs w:val="18"/>
        </w:rPr>
        <w:t xml:space="preserve">Секретарь публичных слушаний                          </w:t>
      </w:r>
      <w:r w:rsidR="00DA092D">
        <w:rPr>
          <w:i/>
          <w:sz w:val="18"/>
          <w:szCs w:val="18"/>
        </w:rPr>
        <w:t xml:space="preserve">      </w:t>
      </w:r>
      <w:r w:rsidRPr="002445B9">
        <w:rPr>
          <w:i/>
          <w:sz w:val="18"/>
          <w:szCs w:val="18"/>
        </w:rPr>
        <w:t xml:space="preserve">   _______________        </w:t>
      </w:r>
      <w:r w:rsidR="00DA092D">
        <w:rPr>
          <w:i/>
          <w:sz w:val="18"/>
          <w:szCs w:val="18"/>
        </w:rPr>
        <w:t xml:space="preserve">                   </w:t>
      </w:r>
      <w:proofErr w:type="spellStart"/>
      <w:r w:rsidRPr="002445B9">
        <w:rPr>
          <w:i/>
          <w:sz w:val="18"/>
          <w:szCs w:val="18"/>
        </w:rPr>
        <w:t>Благирева</w:t>
      </w:r>
      <w:proofErr w:type="spellEnd"/>
      <w:r w:rsidRPr="002445B9">
        <w:rPr>
          <w:i/>
          <w:sz w:val="18"/>
          <w:szCs w:val="18"/>
        </w:rPr>
        <w:t xml:space="preserve"> А.В.</w:t>
      </w:r>
    </w:p>
    <w:p w:rsidR="002445B9" w:rsidRPr="002445B9" w:rsidRDefault="002445B9" w:rsidP="002445B9">
      <w:pPr>
        <w:tabs>
          <w:tab w:val="left" w:pos="426"/>
          <w:tab w:val="left" w:pos="3976"/>
        </w:tabs>
        <w:ind w:left="0" w:right="-142" w:firstLine="567"/>
        <w:rPr>
          <w:i/>
          <w:sz w:val="18"/>
          <w:szCs w:val="18"/>
        </w:rPr>
      </w:pPr>
      <w:r w:rsidRPr="002445B9">
        <w:rPr>
          <w:i/>
          <w:sz w:val="18"/>
          <w:szCs w:val="18"/>
        </w:rPr>
        <w:t xml:space="preserve">                                                                              </w:t>
      </w:r>
      <w:r w:rsidR="00DA092D">
        <w:rPr>
          <w:i/>
          <w:sz w:val="18"/>
          <w:szCs w:val="18"/>
        </w:rPr>
        <w:t xml:space="preserve">               </w:t>
      </w:r>
      <w:r w:rsidRPr="002445B9">
        <w:rPr>
          <w:i/>
          <w:sz w:val="18"/>
          <w:szCs w:val="18"/>
        </w:rPr>
        <w:t xml:space="preserve">  (подпись)</w:t>
      </w:r>
    </w:p>
    <w:p w:rsidR="002445B9" w:rsidRPr="00843DF2" w:rsidRDefault="002445B9" w:rsidP="00843DF2">
      <w:pPr>
        <w:tabs>
          <w:tab w:val="left" w:pos="426"/>
          <w:tab w:val="left" w:pos="3976"/>
        </w:tabs>
        <w:ind w:left="0" w:right="-142" w:firstLine="567"/>
        <w:rPr>
          <w:i/>
          <w:sz w:val="18"/>
          <w:szCs w:val="18"/>
        </w:rPr>
      </w:pPr>
    </w:p>
    <w:p w:rsidR="00D31EC6" w:rsidRDefault="00D31EC6" w:rsidP="00E04974">
      <w:pPr>
        <w:tabs>
          <w:tab w:val="left" w:pos="426"/>
          <w:tab w:val="left" w:pos="3976"/>
        </w:tabs>
        <w:ind w:left="0" w:right="-142" w:firstLine="567"/>
        <w:rPr>
          <w:b/>
          <w:sz w:val="18"/>
          <w:szCs w:val="18"/>
        </w:rPr>
      </w:pPr>
    </w:p>
    <w:p w:rsidR="00E04974" w:rsidRPr="00E04974" w:rsidRDefault="00E04974" w:rsidP="00E04974">
      <w:pPr>
        <w:tabs>
          <w:tab w:val="left" w:pos="426"/>
          <w:tab w:val="left" w:pos="3976"/>
        </w:tabs>
        <w:ind w:left="0" w:right="-142" w:firstLine="567"/>
        <w:rPr>
          <w:b/>
          <w:sz w:val="18"/>
          <w:szCs w:val="18"/>
        </w:rPr>
      </w:pPr>
      <w:r w:rsidRPr="00E04974">
        <w:rPr>
          <w:b/>
          <w:sz w:val="18"/>
          <w:szCs w:val="18"/>
        </w:rPr>
        <w:t>Сообщение о возможном установлении публичного сервитута на земельном участке согласно прилагаемой схеме.</w:t>
      </w:r>
    </w:p>
    <w:p w:rsidR="00E04974" w:rsidRPr="00E04974" w:rsidRDefault="00E04974" w:rsidP="00E04974">
      <w:pPr>
        <w:tabs>
          <w:tab w:val="left" w:pos="426"/>
          <w:tab w:val="left" w:pos="3976"/>
        </w:tabs>
        <w:ind w:left="0" w:right="-142" w:firstLine="567"/>
        <w:rPr>
          <w:sz w:val="18"/>
          <w:szCs w:val="18"/>
        </w:rPr>
      </w:pPr>
      <w:r w:rsidRPr="00E04974">
        <w:rPr>
          <w:sz w:val="18"/>
          <w:szCs w:val="18"/>
        </w:rPr>
        <w:t xml:space="preserve">     </w:t>
      </w:r>
    </w:p>
    <w:p w:rsidR="00E04974" w:rsidRPr="00E04974" w:rsidRDefault="00E04974" w:rsidP="00E04974">
      <w:pPr>
        <w:tabs>
          <w:tab w:val="left" w:pos="426"/>
          <w:tab w:val="left" w:pos="3976"/>
        </w:tabs>
        <w:ind w:left="0" w:right="-142" w:firstLine="567"/>
        <w:rPr>
          <w:sz w:val="18"/>
          <w:szCs w:val="18"/>
        </w:rPr>
      </w:pPr>
      <w:r>
        <w:rPr>
          <w:sz w:val="18"/>
          <w:szCs w:val="18"/>
        </w:rPr>
        <w:t>1.</w:t>
      </w:r>
      <w:r w:rsidRPr="00E04974">
        <w:rPr>
          <w:sz w:val="18"/>
          <w:szCs w:val="18"/>
        </w:rPr>
        <w:t xml:space="preserve"> </w:t>
      </w:r>
      <w:proofErr w:type="gramStart"/>
      <w:r w:rsidRPr="00E04974">
        <w:rPr>
          <w:sz w:val="18"/>
          <w:szCs w:val="18"/>
        </w:rPr>
        <w:t>Орган</w:t>
      </w:r>
      <w:proofErr w:type="gramEnd"/>
      <w:r w:rsidRPr="00E04974">
        <w:rPr>
          <w:sz w:val="18"/>
          <w:szCs w:val="18"/>
        </w:rPr>
        <w:t xml:space="preserve"> рассматривающий ходатайство об установлении публичного сервитута: администрация Иркутского районного муниципального образования.</w:t>
      </w:r>
    </w:p>
    <w:p w:rsidR="00E04974" w:rsidRPr="00E04974" w:rsidRDefault="00E04974" w:rsidP="00E04974">
      <w:pPr>
        <w:tabs>
          <w:tab w:val="left" w:pos="426"/>
          <w:tab w:val="left" w:pos="3976"/>
        </w:tabs>
        <w:ind w:left="0" w:right="-142" w:firstLine="567"/>
        <w:rPr>
          <w:sz w:val="18"/>
          <w:szCs w:val="18"/>
        </w:rPr>
      </w:pPr>
      <w:r>
        <w:rPr>
          <w:sz w:val="18"/>
          <w:szCs w:val="18"/>
        </w:rPr>
        <w:t>2.</w:t>
      </w:r>
      <w:r w:rsidRPr="00E04974">
        <w:rPr>
          <w:sz w:val="18"/>
          <w:szCs w:val="18"/>
        </w:rPr>
        <w:t>Цель установления публичного сервитута: для подключения (технологического присоединения) к сетям инженерно-технического обеспечения и для прокладки, переустройства, переноса инженерных коммуникаций, их эксплуатации в границах полос отвода и придорожных полос автомобильных дорог при строительстве объекта электросетевого хозяйства «ВЛ-04 ЗАПАДНЫЙ от КТП-946», инв. 6000100956 (</w:t>
      </w:r>
      <w:proofErr w:type="gramStart"/>
      <w:r w:rsidRPr="00E04974">
        <w:rPr>
          <w:sz w:val="18"/>
          <w:szCs w:val="18"/>
        </w:rPr>
        <w:t>ТР</w:t>
      </w:r>
      <w:proofErr w:type="gramEnd"/>
      <w:r w:rsidRPr="00E04974">
        <w:rPr>
          <w:sz w:val="18"/>
          <w:szCs w:val="18"/>
        </w:rPr>
        <w:t xml:space="preserve"> 7287/23), ходатайство акционерного общества «Иркутская электросетевая компания».</w:t>
      </w:r>
    </w:p>
    <w:p w:rsidR="00E04974" w:rsidRPr="00E04974" w:rsidRDefault="00E04974" w:rsidP="00E04974">
      <w:pPr>
        <w:tabs>
          <w:tab w:val="left" w:pos="426"/>
          <w:tab w:val="left" w:pos="3976"/>
        </w:tabs>
        <w:ind w:left="0" w:right="-142" w:firstLine="567"/>
        <w:rPr>
          <w:sz w:val="18"/>
          <w:szCs w:val="18"/>
        </w:rPr>
      </w:pPr>
      <w:r>
        <w:rPr>
          <w:sz w:val="18"/>
          <w:szCs w:val="18"/>
        </w:rPr>
        <w:t>3.</w:t>
      </w:r>
      <w:r w:rsidRPr="00E04974">
        <w:rPr>
          <w:sz w:val="18"/>
          <w:szCs w:val="18"/>
        </w:rPr>
        <w:t xml:space="preserve">Публичный сервитут площадью 254 </w:t>
      </w:r>
      <w:proofErr w:type="spellStart"/>
      <w:r w:rsidRPr="00E04974">
        <w:rPr>
          <w:sz w:val="18"/>
          <w:szCs w:val="18"/>
        </w:rPr>
        <w:t>кв.м</w:t>
      </w:r>
      <w:proofErr w:type="spellEnd"/>
      <w:r w:rsidRPr="00E04974">
        <w:rPr>
          <w:sz w:val="18"/>
          <w:szCs w:val="18"/>
        </w:rPr>
        <w:t>., расположенный по адресу: Иркутская область, Иркутский район в границах согласно приложению, в том числе:</w:t>
      </w:r>
    </w:p>
    <w:p w:rsidR="00E04974" w:rsidRPr="00E04974" w:rsidRDefault="00E04974" w:rsidP="00E04974">
      <w:pPr>
        <w:tabs>
          <w:tab w:val="left" w:pos="426"/>
          <w:tab w:val="left" w:pos="3976"/>
        </w:tabs>
        <w:ind w:left="0" w:right="-142" w:firstLine="567"/>
        <w:rPr>
          <w:sz w:val="18"/>
          <w:szCs w:val="18"/>
        </w:rPr>
      </w:pPr>
      <w:r w:rsidRPr="00E04974">
        <w:rPr>
          <w:sz w:val="18"/>
          <w:szCs w:val="18"/>
        </w:rPr>
        <w:t xml:space="preserve">- на части земельного участка с кадастровым номером 38:06:100104:3748, расположенного по адресу: Российская Федерация, Иркутская область, муниципальный район Иркутский, сельское поселение </w:t>
      </w:r>
      <w:proofErr w:type="spellStart"/>
      <w:r w:rsidRPr="00E04974">
        <w:rPr>
          <w:sz w:val="18"/>
          <w:szCs w:val="18"/>
        </w:rPr>
        <w:t>Хомутовское</w:t>
      </w:r>
      <w:proofErr w:type="spellEnd"/>
      <w:r w:rsidRPr="00E04974">
        <w:rPr>
          <w:sz w:val="18"/>
          <w:szCs w:val="18"/>
        </w:rPr>
        <w:t xml:space="preserve">, село Хомутово, площадью 95 </w:t>
      </w:r>
      <w:proofErr w:type="spellStart"/>
      <w:r w:rsidRPr="00E04974">
        <w:rPr>
          <w:sz w:val="18"/>
          <w:szCs w:val="18"/>
        </w:rPr>
        <w:t>кв.м</w:t>
      </w:r>
      <w:proofErr w:type="spellEnd"/>
      <w:r w:rsidRPr="00E04974">
        <w:rPr>
          <w:sz w:val="18"/>
          <w:szCs w:val="18"/>
        </w:rPr>
        <w:t>.,</w:t>
      </w:r>
    </w:p>
    <w:p w:rsidR="00E04974" w:rsidRPr="00E04974" w:rsidRDefault="00E04974" w:rsidP="00E04974">
      <w:pPr>
        <w:tabs>
          <w:tab w:val="left" w:pos="426"/>
          <w:tab w:val="left" w:pos="3976"/>
        </w:tabs>
        <w:ind w:left="0" w:right="-142" w:firstLine="567"/>
        <w:rPr>
          <w:sz w:val="18"/>
          <w:szCs w:val="18"/>
        </w:rPr>
      </w:pPr>
      <w:r w:rsidRPr="00E04974">
        <w:rPr>
          <w:sz w:val="18"/>
          <w:szCs w:val="18"/>
        </w:rPr>
        <w:t>- на землях, государственная собственность на которые не разграничена, расположенных по адресу: Иркутская обла</w:t>
      </w:r>
      <w:r>
        <w:rPr>
          <w:sz w:val="18"/>
          <w:szCs w:val="18"/>
        </w:rPr>
        <w:t xml:space="preserve">сть, Иркутский район, площадью </w:t>
      </w:r>
      <w:r w:rsidRPr="00E04974">
        <w:rPr>
          <w:sz w:val="18"/>
          <w:szCs w:val="18"/>
        </w:rPr>
        <w:t xml:space="preserve"> 159 </w:t>
      </w:r>
      <w:proofErr w:type="spellStart"/>
      <w:r w:rsidRPr="00E04974">
        <w:rPr>
          <w:sz w:val="18"/>
          <w:szCs w:val="18"/>
        </w:rPr>
        <w:t>кв.м</w:t>
      </w:r>
      <w:proofErr w:type="spellEnd"/>
      <w:r w:rsidRPr="00E04974">
        <w:rPr>
          <w:sz w:val="18"/>
          <w:szCs w:val="18"/>
        </w:rPr>
        <w:t>.</w:t>
      </w:r>
    </w:p>
    <w:p w:rsidR="00E04974" w:rsidRPr="00E04974" w:rsidRDefault="00E04974" w:rsidP="00E04974">
      <w:pPr>
        <w:tabs>
          <w:tab w:val="left" w:pos="426"/>
          <w:tab w:val="left" w:pos="3976"/>
        </w:tabs>
        <w:ind w:left="0" w:right="-142" w:firstLine="567"/>
        <w:rPr>
          <w:sz w:val="18"/>
          <w:szCs w:val="18"/>
        </w:rPr>
      </w:pPr>
      <w:r w:rsidRPr="00E04974">
        <w:rPr>
          <w:sz w:val="18"/>
          <w:szCs w:val="18"/>
        </w:rPr>
        <w:t xml:space="preserve">4.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119а, этаж 2, </w:t>
      </w:r>
      <w:proofErr w:type="spellStart"/>
      <w:r w:rsidRPr="00E04974">
        <w:rPr>
          <w:sz w:val="18"/>
          <w:szCs w:val="18"/>
        </w:rPr>
        <w:t>каб</w:t>
      </w:r>
      <w:proofErr w:type="spellEnd"/>
      <w:r w:rsidRPr="00E04974">
        <w:rPr>
          <w:sz w:val="18"/>
          <w:szCs w:val="18"/>
        </w:rPr>
        <w:t>. 211, вторник, четверг с 08-00 до 17-00, перерыв с 12-00 до 12-48. Срок подачи заявлений об учете прав на земельные участки: 15 календарных дней со дня опубликования настоящего сообщения.</w:t>
      </w:r>
    </w:p>
    <w:p w:rsidR="00E04974" w:rsidRPr="00E04974" w:rsidRDefault="00E04974" w:rsidP="00E04974">
      <w:pPr>
        <w:tabs>
          <w:tab w:val="left" w:pos="426"/>
          <w:tab w:val="left" w:pos="3976"/>
        </w:tabs>
        <w:ind w:left="0" w:right="-142" w:firstLine="567"/>
        <w:rPr>
          <w:sz w:val="18"/>
          <w:szCs w:val="18"/>
        </w:rPr>
      </w:pPr>
      <w:proofErr w:type="gramStart"/>
      <w:r>
        <w:rPr>
          <w:sz w:val="18"/>
          <w:szCs w:val="18"/>
        </w:rPr>
        <w:t>5.</w:t>
      </w:r>
      <w:r w:rsidRPr="00E04974">
        <w:rPr>
          <w:sz w:val="18"/>
          <w:szCs w:val="18"/>
        </w:rPr>
        <w:t>Настоящее сообщение подлежит размещению в сетевом издании «Ангарские огни» (доменное имя сайта в информационно-телекоммуникационной сети «Интернет»:</w:t>
      </w:r>
      <w:proofErr w:type="gramEnd"/>
      <w:r w:rsidRPr="00E04974">
        <w:rPr>
          <w:sz w:val="18"/>
          <w:szCs w:val="18"/>
        </w:rPr>
        <w:t xml:space="preserve"> </w:t>
      </w:r>
      <w:proofErr w:type="gramStart"/>
      <w:r w:rsidRPr="00E04974">
        <w:rPr>
          <w:sz w:val="18"/>
          <w:szCs w:val="18"/>
        </w:rPr>
        <w:t>ANGAROGNI.RU), на официальном сайте Иркутского районного муниципального образования www.irkraion.ru.</w:t>
      </w:r>
      <w:proofErr w:type="gramEnd"/>
    </w:p>
    <w:p w:rsidR="00E04974" w:rsidRPr="00E04974" w:rsidRDefault="00E04974" w:rsidP="00E04974">
      <w:pPr>
        <w:tabs>
          <w:tab w:val="left" w:pos="426"/>
          <w:tab w:val="left" w:pos="3976"/>
        </w:tabs>
        <w:ind w:left="0" w:right="-142" w:firstLine="567"/>
        <w:rPr>
          <w:sz w:val="18"/>
          <w:szCs w:val="18"/>
        </w:rPr>
      </w:pPr>
      <w:r>
        <w:rPr>
          <w:sz w:val="18"/>
          <w:szCs w:val="18"/>
        </w:rPr>
        <w:t>6.</w:t>
      </w:r>
      <w:r w:rsidRPr="00E04974">
        <w:rPr>
          <w:sz w:val="18"/>
          <w:szCs w:val="18"/>
        </w:rPr>
        <w:t>Публичный сервитут необходим для подключения (технологического присоединения) к сетям инженерно-технического обеспечения и для прокладки, переустройства, переноса инженерных коммуникаций, их эксплуатации в границах полос отвода и придорожных полос автомобильных дорог при строительстве объекта электросетевого хозяйства «ВЛ-04 ЗАПАДНЫЙ от КТП-946», инв. 6000100956 (</w:t>
      </w:r>
      <w:proofErr w:type="gramStart"/>
      <w:r w:rsidRPr="00E04974">
        <w:rPr>
          <w:sz w:val="18"/>
          <w:szCs w:val="18"/>
        </w:rPr>
        <w:t>ТР</w:t>
      </w:r>
      <w:proofErr w:type="gramEnd"/>
      <w:r w:rsidRPr="00E04974">
        <w:rPr>
          <w:sz w:val="18"/>
          <w:szCs w:val="18"/>
        </w:rPr>
        <w:t xml:space="preserve"> 7287/23).</w:t>
      </w:r>
    </w:p>
    <w:p w:rsidR="00E04974" w:rsidRPr="00E04974" w:rsidRDefault="00E04974" w:rsidP="00E04974">
      <w:pPr>
        <w:tabs>
          <w:tab w:val="left" w:pos="426"/>
          <w:tab w:val="left" w:pos="3976"/>
        </w:tabs>
        <w:ind w:left="0" w:right="-142" w:firstLine="567"/>
        <w:rPr>
          <w:sz w:val="18"/>
          <w:szCs w:val="18"/>
        </w:rPr>
      </w:pPr>
      <w:proofErr w:type="gramStart"/>
      <w:r>
        <w:rPr>
          <w:sz w:val="18"/>
          <w:szCs w:val="18"/>
        </w:rPr>
        <w:t>7.</w:t>
      </w:r>
      <w:r w:rsidRPr="00E04974">
        <w:rPr>
          <w:sz w:val="18"/>
          <w:szCs w:val="18"/>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roofErr w:type="gramEnd"/>
    </w:p>
    <w:p w:rsidR="00E04974" w:rsidRPr="00E04974" w:rsidRDefault="00E04974" w:rsidP="00E04974">
      <w:pPr>
        <w:tabs>
          <w:tab w:val="left" w:pos="426"/>
          <w:tab w:val="left" w:pos="3976"/>
        </w:tabs>
        <w:ind w:left="0" w:right="-142" w:firstLine="567"/>
        <w:rPr>
          <w:sz w:val="18"/>
          <w:szCs w:val="18"/>
        </w:rPr>
      </w:pPr>
      <w:r>
        <w:rPr>
          <w:sz w:val="18"/>
          <w:szCs w:val="18"/>
        </w:rPr>
        <w:t>8.</w:t>
      </w:r>
      <w:r w:rsidRPr="00E04974">
        <w:rPr>
          <w:sz w:val="18"/>
          <w:szCs w:val="18"/>
        </w:rPr>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E04974" w:rsidRPr="00E04974" w:rsidRDefault="00E04974" w:rsidP="00E04974">
      <w:pPr>
        <w:tabs>
          <w:tab w:val="left" w:pos="426"/>
          <w:tab w:val="left" w:pos="3976"/>
        </w:tabs>
        <w:ind w:left="0" w:right="-142" w:firstLine="567"/>
        <w:rPr>
          <w:sz w:val="18"/>
          <w:szCs w:val="18"/>
        </w:rPr>
      </w:pPr>
      <w:r w:rsidRPr="00E04974">
        <w:rPr>
          <w:sz w:val="18"/>
          <w:szCs w:val="18"/>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E04974" w:rsidRPr="00E04974" w:rsidRDefault="00E04974" w:rsidP="00E04974">
      <w:pPr>
        <w:tabs>
          <w:tab w:val="left" w:pos="426"/>
          <w:tab w:val="left" w:pos="3976"/>
        </w:tabs>
        <w:ind w:left="0" w:right="-142" w:firstLine="567"/>
        <w:rPr>
          <w:sz w:val="18"/>
          <w:szCs w:val="18"/>
        </w:rPr>
      </w:pPr>
      <w:r>
        <w:rPr>
          <w:sz w:val="18"/>
          <w:szCs w:val="18"/>
        </w:rPr>
        <w:t>9.</w:t>
      </w:r>
      <w:r w:rsidRPr="00E04974">
        <w:rPr>
          <w:sz w:val="18"/>
          <w:szCs w:val="18"/>
        </w:rPr>
        <w:t>Описание местоположения границ публичного сервитута: схема расположения границ публичного сервитута приложение к настоящему сообщению.</w:t>
      </w:r>
    </w:p>
    <w:p w:rsidR="00E04974" w:rsidRPr="00E04974" w:rsidRDefault="00E04974" w:rsidP="00E04974">
      <w:pPr>
        <w:tabs>
          <w:tab w:val="left" w:pos="426"/>
          <w:tab w:val="left" w:pos="3976"/>
        </w:tabs>
        <w:ind w:left="0" w:right="-142" w:firstLine="567"/>
        <w:jc w:val="left"/>
        <w:rPr>
          <w:i/>
          <w:sz w:val="18"/>
          <w:szCs w:val="18"/>
        </w:rPr>
      </w:pPr>
    </w:p>
    <w:p w:rsidR="00282611" w:rsidRDefault="00282611" w:rsidP="00E04974">
      <w:pPr>
        <w:tabs>
          <w:tab w:val="left" w:pos="426"/>
          <w:tab w:val="left" w:pos="3976"/>
        </w:tabs>
        <w:ind w:left="0" w:right="-142" w:firstLine="567"/>
        <w:jc w:val="left"/>
        <w:rPr>
          <w:i/>
          <w:sz w:val="18"/>
          <w:szCs w:val="18"/>
        </w:rPr>
      </w:pPr>
      <w:r>
        <w:rPr>
          <w:i/>
          <w:sz w:val="18"/>
          <w:szCs w:val="18"/>
        </w:rPr>
        <w:lastRenderedPageBreak/>
        <w:t xml:space="preserve">                              </w:t>
      </w:r>
      <w:r w:rsidR="00E04974" w:rsidRPr="00E04974">
        <w:rPr>
          <w:i/>
          <w:sz w:val="18"/>
          <w:szCs w:val="18"/>
        </w:rPr>
        <w:t xml:space="preserve">Председатель Комитета                                                                       М.П. </w:t>
      </w:r>
      <w:proofErr w:type="spellStart"/>
      <w:r w:rsidR="00E04974" w:rsidRPr="00E04974">
        <w:rPr>
          <w:i/>
          <w:sz w:val="18"/>
          <w:szCs w:val="18"/>
        </w:rPr>
        <w:t>Халтаева</w:t>
      </w:r>
      <w:proofErr w:type="spellEnd"/>
      <w:r w:rsidR="00E04974" w:rsidRPr="00E04974">
        <w:rPr>
          <w:i/>
          <w:sz w:val="18"/>
          <w:szCs w:val="18"/>
        </w:rPr>
        <w:t xml:space="preserve">     </w:t>
      </w:r>
    </w:p>
    <w:p w:rsidR="00282611" w:rsidRDefault="00282611" w:rsidP="00E04974">
      <w:pPr>
        <w:tabs>
          <w:tab w:val="left" w:pos="426"/>
          <w:tab w:val="left" w:pos="3976"/>
        </w:tabs>
        <w:ind w:left="0" w:right="-142" w:firstLine="567"/>
        <w:jc w:val="left"/>
        <w:rPr>
          <w:i/>
          <w:sz w:val="18"/>
          <w:szCs w:val="18"/>
        </w:rPr>
      </w:pPr>
    </w:p>
    <w:p w:rsidR="00282611" w:rsidRDefault="00282611" w:rsidP="00E04974">
      <w:pPr>
        <w:tabs>
          <w:tab w:val="left" w:pos="426"/>
          <w:tab w:val="left" w:pos="3976"/>
        </w:tabs>
        <w:ind w:left="0" w:right="-142" w:firstLine="567"/>
        <w:jc w:val="left"/>
        <w:rPr>
          <w:i/>
          <w:sz w:val="18"/>
          <w:szCs w:val="18"/>
        </w:rPr>
      </w:pPr>
    </w:p>
    <w:p w:rsidR="00282611" w:rsidRPr="00E04974" w:rsidRDefault="00E04974" w:rsidP="00E04974">
      <w:pPr>
        <w:tabs>
          <w:tab w:val="left" w:pos="426"/>
          <w:tab w:val="left" w:pos="3976"/>
        </w:tabs>
        <w:ind w:left="0" w:right="-142" w:firstLine="567"/>
        <w:jc w:val="left"/>
        <w:rPr>
          <w:i/>
          <w:sz w:val="18"/>
          <w:szCs w:val="18"/>
        </w:rPr>
      </w:pPr>
      <w:r w:rsidRPr="00E04974">
        <w:rPr>
          <w:i/>
          <w:sz w:val="18"/>
          <w:szCs w:val="18"/>
        </w:rPr>
        <w:t xml:space="preserve"> </w:t>
      </w:r>
    </w:p>
    <w:tbl>
      <w:tblPr>
        <w:tblW w:w="9640" w:type="dxa"/>
        <w:jc w:val="center"/>
        <w:tblLook w:val="04A0" w:firstRow="1" w:lastRow="0" w:firstColumn="1" w:lastColumn="0" w:noHBand="0" w:noVBand="1"/>
      </w:tblPr>
      <w:tblGrid>
        <w:gridCol w:w="2979"/>
        <w:gridCol w:w="3741"/>
        <w:gridCol w:w="2920"/>
      </w:tblGrid>
      <w:tr w:rsidR="00282611" w:rsidRPr="00282611" w:rsidTr="00282611">
        <w:trPr>
          <w:trHeight w:val="282"/>
          <w:jc w:val="center"/>
        </w:trPr>
        <w:tc>
          <w:tcPr>
            <w:tcW w:w="9640" w:type="dxa"/>
            <w:gridSpan w:val="3"/>
            <w:tcBorders>
              <w:top w:val="nil"/>
              <w:left w:val="nil"/>
              <w:bottom w:val="nil"/>
              <w:right w:val="nil"/>
            </w:tcBorders>
            <w:shd w:val="clear" w:color="auto" w:fill="auto"/>
            <w:vAlign w:val="center"/>
            <w:hideMark/>
          </w:tcPr>
          <w:p w:rsidR="00282611" w:rsidRPr="00282611" w:rsidRDefault="00282611" w:rsidP="00282611">
            <w:pPr>
              <w:tabs>
                <w:tab w:val="left" w:pos="426"/>
                <w:tab w:val="left" w:pos="3976"/>
              </w:tabs>
              <w:ind w:left="0" w:right="-142" w:firstLine="567"/>
              <w:jc w:val="right"/>
              <w:rPr>
                <w:i/>
                <w:sz w:val="18"/>
                <w:szCs w:val="18"/>
              </w:rPr>
            </w:pPr>
            <w:r w:rsidRPr="00282611">
              <w:rPr>
                <w:i/>
                <w:sz w:val="18"/>
                <w:szCs w:val="18"/>
              </w:rPr>
              <w:t xml:space="preserve">Приложение  1 </w:t>
            </w:r>
          </w:p>
          <w:p w:rsidR="00282611" w:rsidRPr="00282611" w:rsidRDefault="00282611" w:rsidP="00282611">
            <w:pPr>
              <w:tabs>
                <w:tab w:val="left" w:pos="426"/>
                <w:tab w:val="left" w:pos="3976"/>
              </w:tabs>
              <w:ind w:left="0" w:right="-142" w:firstLine="567"/>
              <w:jc w:val="right"/>
              <w:rPr>
                <w:i/>
                <w:sz w:val="18"/>
                <w:szCs w:val="18"/>
              </w:rPr>
            </w:pPr>
            <w:r w:rsidRPr="00282611">
              <w:rPr>
                <w:i/>
                <w:sz w:val="18"/>
                <w:szCs w:val="18"/>
              </w:rPr>
              <w:t>к постановлению администрации</w:t>
            </w:r>
          </w:p>
          <w:p w:rsidR="00282611" w:rsidRPr="00282611" w:rsidRDefault="00282611" w:rsidP="00282611">
            <w:pPr>
              <w:tabs>
                <w:tab w:val="left" w:pos="426"/>
                <w:tab w:val="left" w:pos="3976"/>
              </w:tabs>
              <w:ind w:left="0" w:right="-142" w:firstLine="567"/>
              <w:jc w:val="right"/>
              <w:rPr>
                <w:i/>
                <w:sz w:val="18"/>
                <w:szCs w:val="18"/>
              </w:rPr>
            </w:pPr>
            <w:r w:rsidRPr="00282611">
              <w:rPr>
                <w:i/>
                <w:sz w:val="18"/>
                <w:szCs w:val="18"/>
              </w:rPr>
              <w:t xml:space="preserve">Иркутского районного  муниципального образования </w:t>
            </w:r>
          </w:p>
          <w:p w:rsidR="00282611" w:rsidRPr="00282611" w:rsidRDefault="00282611" w:rsidP="00282611">
            <w:pPr>
              <w:tabs>
                <w:tab w:val="left" w:pos="426"/>
                <w:tab w:val="left" w:pos="3976"/>
              </w:tabs>
              <w:ind w:left="0" w:right="-142" w:firstLine="567"/>
              <w:jc w:val="right"/>
              <w:rPr>
                <w:i/>
                <w:sz w:val="18"/>
                <w:szCs w:val="18"/>
                <w:u w:val="single"/>
              </w:rPr>
            </w:pPr>
            <w:r w:rsidRPr="00282611">
              <w:rPr>
                <w:i/>
                <w:sz w:val="18"/>
                <w:szCs w:val="18"/>
              </w:rPr>
              <w:t xml:space="preserve">от  </w:t>
            </w:r>
            <w:r w:rsidRPr="00282611">
              <w:rPr>
                <w:i/>
                <w:sz w:val="18"/>
                <w:szCs w:val="18"/>
                <w:u w:val="single"/>
              </w:rPr>
              <w:t xml:space="preserve">                        2025</w:t>
            </w:r>
            <w:r w:rsidRPr="00282611">
              <w:rPr>
                <w:i/>
                <w:sz w:val="18"/>
                <w:szCs w:val="18"/>
              </w:rPr>
              <w:t xml:space="preserve"> № _________</w:t>
            </w:r>
          </w:p>
          <w:p w:rsidR="00282611" w:rsidRPr="00282611" w:rsidRDefault="00282611" w:rsidP="00282611">
            <w:pPr>
              <w:tabs>
                <w:tab w:val="left" w:pos="426"/>
                <w:tab w:val="left" w:pos="3976"/>
              </w:tabs>
              <w:ind w:left="0" w:right="-142" w:firstLine="567"/>
              <w:jc w:val="left"/>
              <w:rPr>
                <w:i/>
                <w:sz w:val="18"/>
                <w:szCs w:val="18"/>
              </w:rPr>
            </w:pPr>
          </w:p>
        </w:tc>
      </w:tr>
      <w:tr w:rsidR="00282611" w:rsidRPr="00282611" w:rsidTr="00282611">
        <w:trPr>
          <w:trHeight w:val="80"/>
          <w:jc w:val="center"/>
        </w:trPr>
        <w:tc>
          <w:tcPr>
            <w:tcW w:w="9640" w:type="dxa"/>
            <w:gridSpan w:val="3"/>
            <w:tcBorders>
              <w:top w:val="nil"/>
              <w:left w:val="nil"/>
              <w:bottom w:val="nil"/>
              <w:right w:val="nil"/>
            </w:tcBorders>
            <w:shd w:val="clear" w:color="auto" w:fill="auto"/>
            <w:vAlign w:val="center"/>
            <w:hideMark/>
          </w:tcPr>
          <w:p w:rsidR="00282611" w:rsidRPr="00282611" w:rsidRDefault="00282611" w:rsidP="00282611">
            <w:pPr>
              <w:tabs>
                <w:tab w:val="left" w:pos="426"/>
                <w:tab w:val="left" w:pos="3976"/>
              </w:tabs>
              <w:ind w:left="0" w:right="-142" w:firstLine="567"/>
              <w:rPr>
                <w:b/>
                <w:bCs/>
                <w:sz w:val="18"/>
                <w:szCs w:val="18"/>
              </w:rPr>
            </w:pPr>
            <w:r>
              <w:rPr>
                <w:b/>
                <w:bCs/>
                <w:sz w:val="18"/>
                <w:szCs w:val="18"/>
              </w:rPr>
              <w:t xml:space="preserve">                                                       </w:t>
            </w:r>
            <w:r w:rsidRPr="00282611">
              <w:rPr>
                <w:b/>
                <w:bCs/>
                <w:sz w:val="18"/>
                <w:szCs w:val="18"/>
              </w:rPr>
              <w:t>Схема границ публичного сервитута</w:t>
            </w:r>
          </w:p>
          <w:p w:rsidR="00282611" w:rsidRPr="00282611" w:rsidRDefault="00282611" w:rsidP="00282611">
            <w:pPr>
              <w:tabs>
                <w:tab w:val="left" w:pos="426"/>
                <w:tab w:val="left" w:pos="3976"/>
              </w:tabs>
              <w:ind w:left="0" w:right="-142" w:firstLine="567"/>
              <w:rPr>
                <w:b/>
                <w:bCs/>
                <w:sz w:val="18"/>
                <w:szCs w:val="18"/>
              </w:rPr>
            </w:pPr>
          </w:p>
        </w:tc>
      </w:tr>
      <w:tr w:rsidR="00282611" w:rsidRPr="00282611" w:rsidTr="00282611">
        <w:trPr>
          <w:trHeight w:val="80"/>
          <w:jc w:val="center"/>
        </w:trPr>
        <w:tc>
          <w:tcPr>
            <w:tcW w:w="9640" w:type="dxa"/>
            <w:gridSpan w:val="3"/>
            <w:tcBorders>
              <w:top w:val="nil"/>
              <w:left w:val="nil"/>
              <w:bottom w:val="nil"/>
              <w:right w:val="nil"/>
            </w:tcBorders>
            <w:shd w:val="clear" w:color="auto" w:fill="auto"/>
            <w:vAlign w:val="center"/>
            <w:hideMark/>
          </w:tcPr>
          <w:p w:rsidR="00282611" w:rsidRPr="00282611" w:rsidRDefault="00282611" w:rsidP="00282611">
            <w:pPr>
              <w:tabs>
                <w:tab w:val="left" w:pos="426"/>
                <w:tab w:val="left" w:pos="3976"/>
              </w:tabs>
              <w:ind w:left="0" w:right="-142" w:firstLine="567"/>
              <w:rPr>
                <w:b/>
                <w:bCs/>
                <w:sz w:val="18"/>
                <w:szCs w:val="18"/>
              </w:rPr>
            </w:pPr>
          </w:p>
        </w:tc>
      </w:tr>
      <w:tr w:rsidR="00282611" w:rsidRPr="00282611" w:rsidTr="00282611">
        <w:trPr>
          <w:trHeight w:val="283"/>
          <w:jc w:val="center"/>
        </w:trPr>
        <w:tc>
          <w:tcPr>
            <w:tcW w:w="9640"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rsidR="00282611" w:rsidRPr="00282611" w:rsidRDefault="00282611" w:rsidP="00282611">
            <w:pPr>
              <w:tabs>
                <w:tab w:val="left" w:pos="426"/>
                <w:tab w:val="left" w:pos="3976"/>
              </w:tabs>
              <w:ind w:left="0" w:right="-142" w:firstLine="567"/>
              <w:rPr>
                <w:b/>
                <w:bCs/>
                <w:sz w:val="18"/>
                <w:szCs w:val="18"/>
              </w:rPr>
            </w:pPr>
            <w:r w:rsidRPr="00282611">
              <w:rPr>
                <w:b/>
                <w:bCs/>
                <w:sz w:val="18"/>
                <w:szCs w:val="18"/>
              </w:rPr>
              <w:t xml:space="preserve">Общая площадь испрашиваемого публичного сервитута - 254 </w:t>
            </w:r>
            <w:proofErr w:type="spellStart"/>
            <w:r w:rsidRPr="00282611">
              <w:rPr>
                <w:b/>
                <w:bCs/>
                <w:sz w:val="18"/>
                <w:szCs w:val="18"/>
              </w:rPr>
              <w:t>кв.м</w:t>
            </w:r>
            <w:proofErr w:type="spellEnd"/>
            <w:r w:rsidRPr="00282611">
              <w:rPr>
                <w:b/>
                <w:bCs/>
                <w:sz w:val="18"/>
                <w:szCs w:val="18"/>
              </w:rPr>
              <w:t>.</w:t>
            </w:r>
          </w:p>
        </w:tc>
      </w:tr>
      <w:tr w:rsidR="00282611" w:rsidRPr="00282611" w:rsidTr="00282611">
        <w:trPr>
          <w:trHeight w:val="397"/>
          <w:jc w:val="center"/>
        </w:trPr>
        <w:tc>
          <w:tcPr>
            <w:tcW w:w="9640"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282611" w:rsidRPr="00282611" w:rsidRDefault="00282611" w:rsidP="00282611">
            <w:pPr>
              <w:tabs>
                <w:tab w:val="left" w:pos="426"/>
                <w:tab w:val="left" w:pos="3976"/>
              </w:tabs>
              <w:ind w:left="0" w:right="-142" w:firstLine="567"/>
              <w:rPr>
                <w:b/>
                <w:bCs/>
                <w:sz w:val="18"/>
                <w:szCs w:val="18"/>
              </w:rPr>
            </w:pPr>
            <w:r w:rsidRPr="00282611">
              <w:rPr>
                <w:b/>
                <w:bCs/>
                <w:sz w:val="18"/>
                <w:szCs w:val="18"/>
              </w:rPr>
              <w:t xml:space="preserve">Публичный сервитут испрашивается в отношении части земельного участка с кадастровым номером 38:06:100104:3748- 95 </w:t>
            </w:r>
            <w:proofErr w:type="spellStart"/>
            <w:r w:rsidRPr="00282611">
              <w:rPr>
                <w:b/>
                <w:bCs/>
                <w:sz w:val="18"/>
                <w:szCs w:val="18"/>
              </w:rPr>
              <w:t>кв.м</w:t>
            </w:r>
            <w:proofErr w:type="spellEnd"/>
            <w:r w:rsidRPr="00282611">
              <w:rPr>
                <w:b/>
                <w:bCs/>
                <w:sz w:val="18"/>
                <w:szCs w:val="18"/>
              </w:rPr>
              <w:t>.</w:t>
            </w:r>
          </w:p>
        </w:tc>
      </w:tr>
      <w:tr w:rsidR="00282611" w:rsidRPr="00282611" w:rsidTr="00282611">
        <w:trPr>
          <w:trHeight w:val="397"/>
          <w:jc w:val="center"/>
        </w:trPr>
        <w:tc>
          <w:tcPr>
            <w:tcW w:w="9640"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282611" w:rsidRPr="00282611" w:rsidRDefault="00282611" w:rsidP="00282611">
            <w:pPr>
              <w:tabs>
                <w:tab w:val="left" w:pos="426"/>
                <w:tab w:val="left" w:pos="3976"/>
              </w:tabs>
              <w:ind w:left="0" w:right="-142" w:firstLine="567"/>
              <w:rPr>
                <w:b/>
                <w:bCs/>
                <w:sz w:val="18"/>
                <w:szCs w:val="18"/>
              </w:rPr>
            </w:pPr>
            <w:r w:rsidRPr="00282611">
              <w:rPr>
                <w:b/>
                <w:bCs/>
                <w:sz w:val="18"/>
                <w:szCs w:val="18"/>
              </w:rPr>
              <w:t xml:space="preserve">Публичный сервитут испрашивается в отношении земельного участка, государственная собственность на который не разграничена - 159 </w:t>
            </w:r>
            <w:proofErr w:type="spellStart"/>
            <w:r w:rsidRPr="00282611">
              <w:rPr>
                <w:b/>
                <w:bCs/>
                <w:sz w:val="18"/>
                <w:szCs w:val="18"/>
              </w:rPr>
              <w:t>кв.м</w:t>
            </w:r>
            <w:proofErr w:type="spellEnd"/>
            <w:r w:rsidRPr="00282611">
              <w:rPr>
                <w:b/>
                <w:bCs/>
                <w:sz w:val="18"/>
                <w:szCs w:val="18"/>
              </w:rPr>
              <w:t>.</w:t>
            </w:r>
          </w:p>
        </w:tc>
      </w:tr>
      <w:tr w:rsidR="00282611" w:rsidRPr="00282611" w:rsidTr="00282611">
        <w:trPr>
          <w:trHeight w:val="431"/>
          <w:jc w:val="center"/>
        </w:trPr>
        <w:tc>
          <w:tcPr>
            <w:tcW w:w="297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82611" w:rsidRPr="00282611" w:rsidRDefault="00282611" w:rsidP="00282611">
            <w:pPr>
              <w:tabs>
                <w:tab w:val="left" w:pos="426"/>
                <w:tab w:val="left" w:pos="3976"/>
              </w:tabs>
              <w:ind w:left="0" w:right="-142" w:firstLine="567"/>
              <w:rPr>
                <w:b/>
                <w:bCs/>
                <w:sz w:val="18"/>
                <w:szCs w:val="18"/>
              </w:rPr>
            </w:pPr>
            <w:r w:rsidRPr="00282611">
              <w:rPr>
                <w:b/>
                <w:bCs/>
                <w:sz w:val="18"/>
                <w:szCs w:val="18"/>
              </w:rPr>
              <w:t>Обозначение характерных точек границ</w:t>
            </w:r>
          </w:p>
        </w:tc>
        <w:tc>
          <w:tcPr>
            <w:tcW w:w="6661" w:type="dxa"/>
            <w:gridSpan w:val="2"/>
            <w:tcBorders>
              <w:top w:val="single" w:sz="4" w:space="0" w:color="auto"/>
              <w:left w:val="nil"/>
              <w:bottom w:val="single" w:sz="4" w:space="0" w:color="auto"/>
              <w:right w:val="single" w:sz="4" w:space="0" w:color="auto"/>
            </w:tcBorders>
            <w:shd w:val="clear" w:color="auto" w:fill="auto"/>
            <w:vAlign w:val="center"/>
            <w:hideMark/>
          </w:tcPr>
          <w:p w:rsidR="00282611" w:rsidRPr="00282611" w:rsidRDefault="00282611" w:rsidP="00282611">
            <w:pPr>
              <w:tabs>
                <w:tab w:val="left" w:pos="426"/>
                <w:tab w:val="left" w:pos="3976"/>
              </w:tabs>
              <w:ind w:left="0" w:right="-142" w:firstLine="567"/>
              <w:rPr>
                <w:b/>
                <w:bCs/>
                <w:sz w:val="18"/>
                <w:szCs w:val="18"/>
              </w:rPr>
            </w:pPr>
            <w:r w:rsidRPr="00282611">
              <w:rPr>
                <w:b/>
                <w:bCs/>
                <w:sz w:val="18"/>
                <w:szCs w:val="18"/>
              </w:rPr>
              <w:t>Координаты</w:t>
            </w:r>
          </w:p>
        </w:tc>
      </w:tr>
      <w:tr w:rsidR="00282611" w:rsidRPr="00282611" w:rsidTr="00282611">
        <w:trPr>
          <w:trHeight w:val="283"/>
          <w:jc w:val="center"/>
        </w:trPr>
        <w:tc>
          <w:tcPr>
            <w:tcW w:w="2979" w:type="dxa"/>
            <w:vMerge/>
            <w:tcBorders>
              <w:top w:val="nil"/>
              <w:left w:val="single" w:sz="4" w:space="0" w:color="auto"/>
              <w:bottom w:val="single" w:sz="4" w:space="0" w:color="auto"/>
              <w:right w:val="single" w:sz="4" w:space="0" w:color="auto"/>
            </w:tcBorders>
            <w:vAlign w:val="center"/>
            <w:hideMark/>
          </w:tcPr>
          <w:p w:rsidR="00282611" w:rsidRPr="00282611" w:rsidRDefault="00282611" w:rsidP="00282611">
            <w:pPr>
              <w:tabs>
                <w:tab w:val="left" w:pos="426"/>
                <w:tab w:val="left" w:pos="3976"/>
              </w:tabs>
              <w:ind w:left="0" w:right="-142" w:firstLine="567"/>
              <w:rPr>
                <w:b/>
                <w:bCs/>
                <w:sz w:val="18"/>
                <w:szCs w:val="18"/>
              </w:rPr>
            </w:pPr>
          </w:p>
        </w:tc>
        <w:tc>
          <w:tcPr>
            <w:tcW w:w="3741" w:type="dxa"/>
            <w:tcBorders>
              <w:top w:val="nil"/>
              <w:left w:val="nil"/>
              <w:bottom w:val="single" w:sz="4" w:space="0" w:color="auto"/>
              <w:right w:val="single" w:sz="4" w:space="0" w:color="auto"/>
            </w:tcBorders>
            <w:shd w:val="clear" w:color="auto" w:fill="auto"/>
            <w:vAlign w:val="center"/>
            <w:hideMark/>
          </w:tcPr>
          <w:p w:rsidR="00282611" w:rsidRPr="00282611" w:rsidRDefault="00282611" w:rsidP="00282611">
            <w:pPr>
              <w:tabs>
                <w:tab w:val="left" w:pos="426"/>
                <w:tab w:val="left" w:pos="3976"/>
              </w:tabs>
              <w:ind w:left="0" w:right="-142" w:firstLine="567"/>
              <w:rPr>
                <w:b/>
                <w:bCs/>
                <w:sz w:val="18"/>
                <w:szCs w:val="18"/>
              </w:rPr>
            </w:pPr>
            <w:r w:rsidRPr="00282611">
              <w:rPr>
                <w:b/>
                <w:bCs/>
                <w:sz w:val="18"/>
                <w:szCs w:val="18"/>
              </w:rPr>
              <w:t>X</w:t>
            </w:r>
          </w:p>
        </w:tc>
        <w:tc>
          <w:tcPr>
            <w:tcW w:w="2920" w:type="dxa"/>
            <w:tcBorders>
              <w:top w:val="nil"/>
              <w:left w:val="nil"/>
              <w:bottom w:val="single" w:sz="4" w:space="0" w:color="auto"/>
              <w:right w:val="single" w:sz="4" w:space="0" w:color="auto"/>
            </w:tcBorders>
            <w:shd w:val="clear" w:color="auto" w:fill="auto"/>
            <w:vAlign w:val="center"/>
            <w:hideMark/>
          </w:tcPr>
          <w:p w:rsidR="00282611" w:rsidRPr="00282611" w:rsidRDefault="00282611" w:rsidP="00282611">
            <w:pPr>
              <w:tabs>
                <w:tab w:val="left" w:pos="426"/>
                <w:tab w:val="left" w:pos="3976"/>
              </w:tabs>
              <w:ind w:left="0" w:right="-142" w:firstLine="567"/>
              <w:rPr>
                <w:b/>
                <w:bCs/>
                <w:sz w:val="18"/>
                <w:szCs w:val="18"/>
              </w:rPr>
            </w:pPr>
            <w:r w:rsidRPr="00282611">
              <w:rPr>
                <w:b/>
                <w:bCs/>
                <w:sz w:val="18"/>
                <w:szCs w:val="18"/>
              </w:rPr>
              <w:t>Y</w:t>
            </w:r>
          </w:p>
        </w:tc>
      </w:tr>
      <w:tr w:rsidR="00282611" w:rsidRPr="00282611" w:rsidTr="00282611">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282611" w:rsidRPr="00282611" w:rsidRDefault="00282611" w:rsidP="00282611">
            <w:pPr>
              <w:tabs>
                <w:tab w:val="left" w:pos="426"/>
                <w:tab w:val="left" w:pos="3976"/>
              </w:tabs>
              <w:ind w:left="0" w:right="-142" w:firstLine="567"/>
              <w:rPr>
                <w:sz w:val="18"/>
                <w:szCs w:val="18"/>
              </w:rPr>
            </w:pPr>
            <w:r w:rsidRPr="00282611">
              <w:rPr>
                <w:sz w:val="18"/>
                <w:szCs w:val="18"/>
              </w:rPr>
              <w:t>1</w:t>
            </w:r>
          </w:p>
        </w:tc>
        <w:tc>
          <w:tcPr>
            <w:tcW w:w="3741" w:type="dxa"/>
            <w:tcBorders>
              <w:top w:val="nil"/>
              <w:left w:val="nil"/>
              <w:bottom w:val="single" w:sz="4" w:space="0" w:color="auto"/>
              <w:right w:val="single" w:sz="4" w:space="0" w:color="auto"/>
            </w:tcBorders>
            <w:shd w:val="clear" w:color="auto" w:fill="auto"/>
          </w:tcPr>
          <w:p w:rsidR="00282611" w:rsidRPr="00282611" w:rsidRDefault="00282611" w:rsidP="00282611">
            <w:pPr>
              <w:tabs>
                <w:tab w:val="left" w:pos="426"/>
                <w:tab w:val="left" w:pos="3976"/>
              </w:tabs>
              <w:ind w:left="0" w:right="-142" w:firstLine="567"/>
              <w:rPr>
                <w:sz w:val="18"/>
                <w:szCs w:val="18"/>
              </w:rPr>
            </w:pPr>
            <w:r w:rsidRPr="00282611">
              <w:rPr>
                <w:sz w:val="18"/>
                <w:szCs w:val="18"/>
              </w:rPr>
              <w:t>405034.58</w:t>
            </w:r>
          </w:p>
        </w:tc>
        <w:tc>
          <w:tcPr>
            <w:tcW w:w="2920" w:type="dxa"/>
            <w:tcBorders>
              <w:top w:val="nil"/>
              <w:left w:val="nil"/>
              <w:bottom w:val="single" w:sz="4" w:space="0" w:color="auto"/>
              <w:right w:val="single" w:sz="4" w:space="0" w:color="auto"/>
            </w:tcBorders>
            <w:shd w:val="clear" w:color="auto" w:fill="auto"/>
          </w:tcPr>
          <w:p w:rsidR="00282611" w:rsidRPr="00282611" w:rsidRDefault="00282611" w:rsidP="00282611">
            <w:pPr>
              <w:tabs>
                <w:tab w:val="left" w:pos="426"/>
                <w:tab w:val="left" w:pos="3976"/>
              </w:tabs>
              <w:ind w:left="0" w:right="-142" w:firstLine="567"/>
              <w:rPr>
                <w:sz w:val="18"/>
                <w:szCs w:val="18"/>
              </w:rPr>
            </w:pPr>
            <w:r w:rsidRPr="00282611">
              <w:rPr>
                <w:sz w:val="18"/>
                <w:szCs w:val="18"/>
              </w:rPr>
              <w:t>3338367.49</w:t>
            </w:r>
          </w:p>
        </w:tc>
      </w:tr>
      <w:tr w:rsidR="00282611" w:rsidRPr="00282611" w:rsidTr="00282611">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282611" w:rsidRPr="00282611" w:rsidRDefault="00282611" w:rsidP="00282611">
            <w:pPr>
              <w:tabs>
                <w:tab w:val="left" w:pos="426"/>
                <w:tab w:val="left" w:pos="3976"/>
              </w:tabs>
              <w:ind w:left="0" w:right="-142" w:firstLine="567"/>
              <w:rPr>
                <w:sz w:val="18"/>
                <w:szCs w:val="18"/>
              </w:rPr>
            </w:pPr>
            <w:r w:rsidRPr="00282611">
              <w:rPr>
                <w:sz w:val="18"/>
                <w:szCs w:val="18"/>
              </w:rPr>
              <w:t>2</w:t>
            </w:r>
          </w:p>
        </w:tc>
        <w:tc>
          <w:tcPr>
            <w:tcW w:w="3741" w:type="dxa"/>
            <w:tcBorders>
              <w:top w:val="nil"/>
              <w:left w:val="nil"/>
              <w:bottom w:val="single" w:sz="4" w:space="0" w:color="auto"/>
              <w:right w:val="single" w:sz="4" w:space="0" w:color="auto"/>
            </w:tcBorders>
            <w:shd w:val="clear" w:color="auto" w:fill="auto"/>
          </w:tcPr>
          <w:p w:rsidR="00282611" w:rsidRPr="00282611" w:rsidRDefault="00282611" w:rsidP="00282611">
            <w:pPr>
              <w:tabs>
                <w:tab w:val="left" w:pos="426"/>
                <w:tab w:val="left" w:pos="3976"/>
              </w:tabs>
              <w:ind w:left="0" w:right="-142" w:firstLine="567"/>
              <w:rPr>
                <w:sz w:val="18"/>
                <w:szCs w:val="18"/>
              </w:rPr>
            </w:pPr>
            <w:r w:rsidRPr="00282611">
              <w:rPr>
                <w:sz w:val="18"/>
                <w:szCs w:val="18"/>
              </w:rPr>
              <w:t>405035.52</w:t>
            </w:r>
          </w:p>
        </w:tc>
        <w:tc>
          <w:tcPr>
            <w:tcW w:w="2920" w:type="dxa"/>
            <w:tcBorders>
              <w:top w:val="nil"/>
              <w:left w:val="nil"/>
              <w:bottom w:val="single" w:sz="4" w:space="0" w:color="auto"/>
              <w:right w:val="single" w:sz="4" w:space="0" w:color="auto"/>
            </w:tcBorders>
            <w:shd w:val="clear" w:color="auto" w:fill="auto"/>
          </w:tcPr>
          <w:p w:rsidR="00282611" w:rsidRPr="00282611" w:rsidRDefault="00282611" w:rsidP="00282611">
            <w:pPr>
              <w:tabs>
                <w:tab w:val="left" w:pos="426"/>
                <w:tab w:val="left" w:pos="3976"/>
              </w:tabs>
              <w:ind w:left="0" w:right="-142" w:firstLine="567"/>
              <w:rPr>
                <w:sz w:val="18"/>
                <w:szCs w:val="18"/>
              </w:rPr>
            </w:pPr>
            <w:r w:rsidRPr="00282611">
              <w:rPr>
                <w:sz w:val="18"/>
                <w:szCs w:val="18"/>
              </w:rPr>
              <w:t>3338373.06</w:t>
            </w:r>
          </w:p>
        </w:tc>
      </w:tr>
      <w:tr w:rsidR="00282611" w:rsidRPr="00282611" w:rsidTr="00282611">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282611" w:rsidRPr="00282611" w:rsidRDefault="00282611" w:rsidP="00282611">
            <w:pPr>
              <w:tabs>
                <w:tab w:val="left" w:pos="426"/>
                <w:tab w:val="left" w:pos="3976"/>
              </w:tabs>
              <w:ind w:left="0" w:right="-142" w:firstLine="567"/>
              <w:rPr>
                <w:sz w:val="18"/>
                <w:szCs w:val="18"/>
              </w:rPr>
            </w:pPr>
            <w:r w:rsidRPr="00282611">
              <w:rPr>
                <w:sz w:val="18"/>
                <w:szCs w:val="18"/>
              </w:rPr>
              <w:t>3</w:t>
            </w:r>
          </w:p>
        </w:tc>
        <w:tc>
          <w:tcPr>
            <w:tcW w:w="3741" w:type="dxa"/>
            <w:tcBorders>
              <w:top w:val="nil"/>
              <w:left w:val="nil"/>
              <w:bottom w:val="single" w:sz="4" w:space="0" w:color="auto"/>
              <w:right w:val="single" w:sz="4" w:space="0" w:color="auto"/>
            </w:tcBorders>
            <w:shd w:val="clear" w:color="auto" w:fill="auto"/>
          </w:tcPr>
          <w:p w:rsidR="00282611" w:rsidRPr="00282611" w:rsidRDefault="00282611" w:rsidP="00282611">
            <w:pPr>
              <w:tabs>
                <w:tab w:val="left" w:pos="426"/>
                <w:tab w:val="left" w:pos="3976"/>
              </w:tabs>
              <w:ind w:left="0" w:right="-142" w:firstLine="567"/>
              <w:rPr>
                <w:sz w:val="18"/>
                <w:szCs w:val="18"/>
              </w:rPr>
            </w:pPr>
            <w:r w:rsidRPr="00282611">
              <w:rPr>
                <w:sz w:val="18"/>
                <w:szCs w:val="18"/>
              </w:rPr>
              <w:t>405030.88</w:t>
            </w:r>
          </w:p>
        </w:tc>
        <w:tc>
          <w:tcPr>
            <w:tcW w:w="2920" w:type="dxa"/>
            <w:tcBorders>
              <w:top w:val="nil"/>
              <w:left w:val="nil"/>
              <w:bottom w:val="single" w:sz="4" w:space="0" w:color="auto"/>
              <w:right w:val="single" w:sz="4" w:space="0" w:color="auto"/>
            </w:tcBorders>
            <w:shd w:val="clear" w:color="auto" w:fill="auto"/>
          </w:tcPr>
          <w:p w:rsidR="00282611" w:rsidRPr="00282611" w:rsidRDefault="00282611" w:rsidP="00282611">
            <w:pPr>
              <w:tabs>
                <w:tab w:val="left" w:pos="426"/>
                <w:tab w:val="left" w:pos="3976"/>
              </w:tabs>
              <w:ind w:left="0" w:right="-142" w:firstLine="567"/>
              <w:rPr>
                <w:sz w:val="18"/>
                <w:szCs w:val="18"/>
              </w:rPr>
            </w:pPr>
            <w:r w:rsidRPr="00282611">
              <w:rPr>
                <w:sz w:val="18"/>
                <w:szCs w:val="18"/>
              </w:rPr>
              <w:t>3338372.84</w:t>
            </w:r>
          </w:p>
        </w:tc>
      </w:tr>
      <w:tr w:rsidR="00282611" w:rsidRPr="00282611" w:rsidTr="00282611">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282611" w:rsidRPr="00282611" w:rsidRDefault="00282611" w:rsidP="00282611">
            <w:pPr>
              <w:tabs>
                <w:tab w:val="left" w:pos="426"/>
                <w:tab w:val="left" w:pos="3976"/>
              </w:tabs>
              <w:ind w:left="0" w:right="-142" w:firstLine="567"/>
              <w:rPr>
                <w:sz w:val="18"/>
                <w:szCs w:val="18"/>
              </w:rPr>
            </w:pPr>
            <w:r w:rsidRPr="00282611">
              <w:rPr>
                <w:sz w:val="18"/>
                <w:szCs w:val="18"/>
              </w:rPr>
              <w:t>4</w:t>
            </w:r>
          </w:p>
        </w:tc>
        <w:tc>
          <w:tcPr>
            <w:tcW w:w="3741" w:type="dxa"/>
            <w:tcBorders>
              <w:top w:val="nil"/>
              <w:left w:val="nil"/>
              <w:bottom w:val="single" w:sz="4" w:space="0" w:color="auto"/>
              <w:right w:val="single" w:sz="4" w:space="0" w:color="auto"/>
            </w:tcBorders>
            <w:shd w:val="clear" w:color="auto" w:fill="auto"/>
          </w:tcPr>
          <w:p w:rsidR="00282611" w:rsidRPr="00282611" w:rsidRDefault="00282611" w:rsidP="00282611">
            <w:pPr>
              <w:tabs>
                <w:tab w:val="left" w:pos="426"/>
                <w:tab w:val="left" w:pos="3976"/>
              </w:tabs>
              <w:ind w:left="0" w:right="-142" w:firstLine="567"/>
              <w:rPr>
                <w:sz w:val="18"/>
                <w:szCs w:val="18"/>
              </w:rPr>
            </w:pPr>
            <w:r w:rsidRPr="00282611">
              <w:rPr>
                <w:sz w:val="18"/>
                <w:szCs w:val="18"/>
              </w:rPr>
              <w:t>405030.68</w:t>
            </w:r>
          </w:p>
        </w:tc>
        <w:tc>
          <w:tcPr>
            <w:tcW w:w="2920" w:type="dxa"/>
            <w:tcBorders>
              <w:top w:val="nil"/>
              <w:left w:val="nil"/>
              <w:bottom w:val="single" w:sz="4" w:space="0" w:color="auto"/>
              <w:right w:val="single" w:sz="4" w:space="0" w:color="auto"/>
            </w:tcBorders>
            <w:shd w:val="clear" w:color="auto" w:fill="auto"/>
          </w:tcPr>
          <w:p w:rsidR="00282611" w:rsidRPr="00282611" w:rsidRDefault="00282611" w:rsidP="00282611">
            <w:pPr>
              <w:tabs>
                <w:tab w:val="left" w:pos="426"/>
                <w:tab w:val="left" w:pos="3976"/>
              </w:tabs>
              <w:ind w:left="0" w:right="-142" w:firstLine="567"/>
              <w:rPr>
                <w:sz w:val="18"/>
                <w:szCs w:val="18"/>
              </w:rPr>
            </w:pPr>
            <w:r w:rsidRPr="00282611">
              <w:rPr>
                <w:sz w:val="18"/>
                <w:szCs w:val="18"/>
              </w:rPr>
              <w:t>3338371.70</w:t>
            </w:r>
          </w:p>
        </w:tc>
      </w:tr>
      <w:tr w:rsidR="00282611" w:rsidRPr="00282611" w:rsidTr="00282611">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282611" w:rsidRPr="00282611" w:rsidRDefault="00282611" w:rsidP="00282611">
            <w:pPr>
              <w:tabs>
                <w:tab w:val="left" w:pos="426"/>
                <w:tab w:val="left" w:pos="3976"/>
              </w:tabs>
              <w:ind w:left="0" w:right="-142" w:firstLine="567"/>
              <w:rPr>
                <w:sz w:val="18"/>
                <w:szCs w:val="18"/>
              </w:rPr>
            </w:pPr>
            <w:r w:rsidRPr="00282611">
              <w:rPr>
                <w:sz w:val="18"/>
                <w:szCs w:val="18"/>
              </w:rPr>
              <w:t>5</w:t>
            </w:r>
          </w:p>
        </w:tc>
        <w:tc>
          <w:tcPr>
            <w:tcW w:w="3741" w:type="dxa"/>
            <w:tcBorders>
              <w:top w:val="nil"/>
              <w:left w:val="nil"/>
              <w:bottom w:val="single" w:sz="4" w:space="0" w:color="auto"/>
              <w:right w:val="single" w:sz="4" w:space="0" w:color="auto"/>
            </w:tcBorders>
            <w:shd w:val="clear" w:color="auto" w:fill="auto"/>
          </w:tcPr>
          <w:p w:rsidR="00282611" w:rsidRPr="00282611" w:rsidRDefault="00282611" w:rsidP="00282611">
            <w:pPr>
              <w:tabs>
                <w:tab w:val="left" w:pos="426"/>
                <w:tab w:val="left" w:pos="3976"/>
              </w:tabs>
              <w:ind w:left="0" w:right="-142" w:firstLine="567"/>
              <w:rPr>
                <w:sz w:val="18"/>
                <w:szCs w:val="18"/>
              </w:rPr>
            </w:pPr>
            <w:r w:rsidRPr="00282611">
              <w:rPr>
                <w:sz w:val="18"/>
                <w:szCs w:val="18"/>
              </w:rPr>
              <w:t>405014.84</w:t>
            </w:r>
          </w:p>
        </w:tc>
        <w:tc>
          <w:tcPr>
            <w:tcW w:w="2920" w:type="dxa"/>
            <w:tcBorders>
              <w:top w:val="nil"/>
              <w:left w:val="nil"/>
              <w:bottom w:val="single" w:sz="4" w:space="0" w:color="auto"/>
              <w:right w:val="single" w:sz="4" w:space="0" w:color="auto"/>
            </w:tcBorders>
            <w:shd w:val="clear" w:color="auto" w:fill="auto"/>
          </w:tcPr>
          <w:p w:rsidR="00282611" w:rsidRPr="00282611" w:rsidRDefault="00282611" w:rsidP="00282611">
            <w:pPr>
              <w:tabs>
                <w:tab w:val="left" w:pos="426"/>
                <w:tab w:val="left" w:pos="3976"/>
              </w:tabs>
              <w:ind w:left="0" w:right="-142" w:firstLine="567"/>
              <w:rPr>
                <w:sz w:val="18"/>
                <w:szCs w:val="18"/>
              </w:rPr>
            </w:pPr>
            <w:r w:rsidRPr="00282611">
              <w:rPr>
                <w:sz w:val="18"/>
                <w:szCs w:val="18"/>
              </w:rPr>
              <w:t>3338370.69</w:t>
            </w:r>
          </w:p>
        </w:tc>
      </w:tr>
      <w:tr w:rsidR="00282611" w:rsidRPr="00282611" w:rsidTr="00282611">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282611" w:rsidRPr="00282611" w:rsidRDefault="00282611" w:rsidP="00282611">
            <w:pPr>
              <w:tabs>
                <w:tab w:val="left" w:pos="426"/>
                <w:tab w:val="left" w:pos="3976"/>
              </w:tabs>
              <w:ind w:left="0" w:right="-142" w:firstLine="567"/>
              <w:rPr>
                <w:sz w:val="18"/>
                <w:szCs w:val="18"/>
              </w:rPr>
            </w:pPr>
            <w:r w:rsidRPr="00282611">
              <w:rPr>
                <w:sz w:val="18"/>
                <w:szCs w:val="18"/>
              </w:rPr>
              <w:t>6</w:t>
            </w:r>
          </w:p>
        </w:tc>
        <w:tc>
          <w:tcPr>
            <w:tcW w:w="3741" w:type="dxa"/>
            <w:tcBorders>
              <w:top w:val="nil"/>
              <w:left w:val="nil"/>
              <w:bottom w:val="single" w:sz="4" w:space="0" w:color="auto"/>
              <w:right w:val="single" w:sz="4" w:space="0" w:color="auto"/>
            </w:tcBorders>
            <w:shd w:val="clear" w:color="auto" w:fill="auto"/>
          </w:tcPr>
          <w:p w:rsidR="00282611" w:rsidRPr="00282611" w:rsidRDefault="00282611" w:rsidP="00282611">
            <w:pPr>
              <w:tabs>
                <w:tab w:val="left" w:pos="426"/>
                <w:tab w:val="left" w:pos="3976"/>
              </w:tabs>
              <w:ind w:left="0" w:right="-142" w:firstLine="567"/>
              <w:rPr>
                <w:sz w:val="18"/>
                <w:szCs w:val="18"/>
              </w:rPr>
            </w:pPr>
            <w:r w:rsidRPr="00282611">
              <w:rPr>
                <w:sz w:val="18"/>
                <w:szCs w:val="18"/>
              </w:rPr>
              <w:t>405010.96</w:t>
            </w:r>
          </w:p>
        </w:tc>
        <w:tc>
          <w:tcPr>
            <w:tcW w:w="2920" w:type="dxa"/>
            <w:tcBorders>
              <w:top w:val="nil"/>
              <w:left w:val="nil"/>
              <w:bottom w:val="single" w:sz="4" w:space="0" w:color="auto"/>
              <w:right w:val="single" w:sz="4" w:space="0" w:color="auto"/>
            </w:tcBorders>
            <w:shd w:val="clear" w:color="auto" w:fill="auto"/>
          </w:tcPr>
          <w:p w:rsidR="00282611" w:rsidRPr="00282611" w:rsidRDefault="00282611" w:rsidP="00282611">
            <w:pPr>
              <w:tabs>
                <w:tab w:val="left" w:pos="426"/>
                <w:tab w:val="left" w:pos="3976"/>
              </w:tabs>
              <w:ind w:left="0" w:right="-142" w:firstLine="567"/>
              <w:rPr>
                <w:sz w:val="18"/>
                <w:szCs w:val="18"/>
              </w:rPr>
            </w:pPr>
            <w:r w:rsidRPr="00282611">
              <w:rPr>
                <w:sz w:val="18"/>
                <w:szCs w:val="18"/>
              </w:rPr>
              <w:t>3338372.01</w:t>
            </w:r>
          </w:p>
        </w:tc>
      </w:tr>
      <w:tr w:rsidR="00282611" w:rsidRPr="00282611" w:rsidTr="00282611">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282611" w:rsidRPr="00282611" w:rsidRDefault="00282611" w:rsidP="00282611">
            <w:pPr>
              <w:tabs>
                <w:tab w:val="left" w:pos="426"/>
                <w:tab w:val="left" w:pos="3976"/>
              </w:tabs>
              <w:ind w:left="0" w:right="-142" w:firstLine="567"/>
              <w:rPr>
                <w:sz w:val="18"/>
                <w:szCs w:val="18"/>
              </w:rPr>
            </w:pPr>
            <w:r w:rsidRPr="00282611">
              <w:rPr>
                <w:sz w:val="18"/>
                <w:szCs w:val="18"/>
              </w:rPr>
              <w:t>7</w:t>
            </w:r>
          </w:p>
        </w:tc>
        <w:tc>
          <w:tcPr>
            <w:tcW w:w="3741" w:type="dxa"/>
            <w:tcBorders>
              <w:top w:val="nil"/>
              <w:left w:val="nil"/>
              <w:bottom w:val="single" w:sz="4" w:space="0" w:color="auto"/>
              <w:right w:val="single" w:sz="4" w:space="0" w:color="auto"/>
            </w:tcBorders>
            <w:shd w:val="clear" w:color="auto" w:fill="auto"/>
          </w:tcPr>
          <w:p w:rsidR="00282611" w:rsidRPr="00282611" w:rsidRDefault="00282611" w:rsidP="00282611">
            <w:pPr>
              <w:tabs>
                <w:tab w:val="left" w:pos="426"/>
                <w:tab w:val="left" w:pos="3976"/>
              </w:tabs>
              <w:ind w:left="0" w:right="-142" w:firstLine="567"/>
              <w:rPr>
                <w:sz w:val="18"/>
                <w:szCs w:val="18"/>
              </w:rPr>
            </w:pPr>
            <w:r w:rsidRPr="00282611">
              <w:rPr>
                <w:sz w:val="18"/>
                <w:szCs w:val="18"/>
              </w:rPr>
              <w:t>404991.54</w:t>
            </w:r>
          </w:p>
        </w:tc>
        <w:tc>
          <w:tcPr>
            <w:tcW w:w="2920" w:type="dxa"/>
            <w:tcBorders>
              <w:top w:val="nil"/>
              <w:left w:val="nil"/>
              <w:bottom w:val="single" w:sz="4" w:space="0" w:color="auto"/>
              <w:right w:val="single" w:sz="4" w:space="0" w:color="auto"/>
            </w:tcBorders>
            <w:shd w:val="clear" w:color="auto" w:fill="auto"/>
          </w:tcPr>
          <w:p w:rsidR="00282611" w:rsidRPr="00282611" w:rsidRDefault="00282611" w:rsidP="00282611">
            <w:pPr>
              <w:tabs>
                <w:tab w:val="left" w:pos="426"/>
                <w:tab w:val="left" w:pos="3976"/>
              </w:tabs>
              <w:ind w:left="0" w:right="-142" w:firstLine="567"/>
              <w:rPr>
                <w:sz w:val="18"/>
                <w:szCs w:val="18"/>
              </w:rPr>
            </w:pPr>
            <w:r w:rsidRPr="00282611">
              <w:rPr>
                <w:sz w:val="18"/>
                <w:szCs w:val="18"/>
              </w:rPr>
              <w:t>3338380.24</w:t>
            </w:r>
          </w:p>
        </w:tc>
      </w:tr>
      <w:tr w:rsidR="00282611" w:rsidRPr="00282611" w:rsidTr="00282611">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282611" w:rsidRPr="00282611" w:rsidRDefault="00282611" w:rsidP="00282611">
            <w:pPr>
              <w:tabs>
                <w:tab w:val="left" w:pos="426"/>
                <w:tab w:val="left" w:pos="3976"/>
              </w:tabs>
              <w:ind w:left="0" w:right="-142" w:firstLine="567"/>
              <w:rPr>
                <w:sz w:val="18"/>
                <w:szCs w:val="18"/>
              </w:rPr>
            </w:pPr>
            <w:r w:rsidRPr="00282611">
              <w:rPr>
                <w:sz w:val="18"/>
                <w:szCs w:val="18"/>
              </w:rPr>
              <w:t>8</w:t>
            </w:r>
          </w:p>
        </w:tc>
        <w:tc>
          <w:tcPr>
            <w:tcW w:w="3741" w:type="dxa"/>
            <w:tcBorders>
              <w:top w:val="nil"/>
              <w:left w:val="nil"/>
              <w:bottom w:val="single" w:sz="4" w:space="0" w:color="auto"/>
              <w:right w:val="single" w:sz="4" w:space="0" w:color="auto"/>
            </w:tcBorders>
            <w:shd w:val="clear" w:color="auto" w:fill="auto"/>
          </w:tcPr>
          <w:p w:rsidR="00282611" w:rsidRPr="00282611" w:rsidRDefault="00282611" w:rsidP="00282611">
            <w:pPr>
              <w:tabs>
                <w:tab w:val="left" w:pos="426"/>
                <w:tab w:val="left" w:pos="3976"/>
              </w:tabs>
              <w:ind w:left="0" w:right="-142" w:firstLine="567"/>
              <w:rPr>
                <w:sz w:val="18"/>
                <w:szCs w:val="18"/>
              </w:rPr>
            </w:pPr>
            <w:r w:rsidRPr="00282611">
              <w:rPr>
                <w:sz w:val="18"/>
                <w:szCs w:val="18"/>
              </w:rPr>
              <w:t>404986.15</w:t>
            </w:r>
          </w:p>
        </w:tc>
        <w:tc>
          <w:tcPr>
            <w:tcW w:w="2920" w:type="dxa"/>
            <w:tcBorders>
              <w:top w:val="nil"/>
              <w:left w:val="nil"/>
              <w:bottom w:val="single" w:sz="4" w:space="0" w:color="auto"/>
              <w:right w:val="single" w:sz="4" w:space="0" w:color="auto"/>
            </w:tcBorders>
            <w:shd w:val="clear" w:color="auto" w:fill="auto"/>
          </w:tcPr>
          <w:p w:rsidR="00282611" w:rsidRPr="00282611" w:rsidRDefault="00282611" w:rsidP="00282611">
            <w:pPr>
              <w:tabs>
                <w:tab w:val="left" w:pos="426"/>
                <w:tab w:val="left" w:pos="3976"/>
              </w:tabs>
              <w:ind w:left="0" w:right="-142" w:firstLine="567"/>
              <w:rPr>
                <w:sz w:val="18"/>
                <w:szCs w:val="18"/>
              </w:rPr>
            </w:pPr>
            <w:r w:rsidRPr="00282611">
              <w:rPr>
                <w:sz w:val="18"/>
                <w:szCs w:val="18"/>
              </w:rPr>
              <w:t>3338381.66</w:t>
            </w:r>
          </w:p>
        </w:tc>
      </w:tr>
      <w:tr w:rsidR="00282611" w:rsidRPr="00282611" w:rsidTr="00282611">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282611" w:rsidRPr="00282611" w:rsidRDefault="00282611" w:rsidP="00282611">
            <w:pPr>
              <w:tabs>
                <w:tab w:val="left" w:pos="426"/>
                <w:tab w:val="left" w:pos="3976"/>
              </w:tabs>
              <w:ind w:left="0" w:right="-142" w:firstLine="567"/>
              <w:rPr>
                <w:sz w:val="18"/>
                <w:szCs w:val="18"/>
              </w:rPr>
            </w:pPr>
            <w:r w:rsidRPr="00282611">
              <w:rPr>
                <w:sz w:val="18"/>
                <w:szCs w:val="18"/>
              </w:rPr>
              <w:t>9</w:t>
            </w:r>
          </w:p>
        </w:tc>
        <w:tc>
          <w:tcPr>
            <w:tcW w:w="3741" w:type="dxa"/>
            <w:tcBorders>
              <w:top w:val="nil"/>
              <w:left w:val="nil"/>
              <w:bottom w:val="single" w:sz="4" w:space="0" w:color="auto"/>
              <w:right w:val="single" w:sz="4" w:space="0" w:color="auto"/>
            </w:tcBorders>
            <w:shd w:val="clear" w:color="auto" w:fill="auto"/>
          </w:tcPr>
          <w:p w:rsidR="00282611" w:rsidRPr="00282611" w:rsidRDefault="00282611" w:rsidP="00282611">
            <w:pPr>
              <w:tabs>
                <w:tab w:val="left" w:pos="426"/>
                <w:tab w:val="left" w:pos="3976"/>
              </w:tabs>
              <w:ind w:left="0" w:right="-142" w:firstLine="567"/>
              <w:rPr>
                <w:sz w:val="18"/>
                <w:szCs w:val="18"/>
              </w:rPr>
            </w:pPr>
            <w:r w:rsidRPr="00282611">
              <w:rPr>
                <w:sz w:val="18"/>
                <w:szCs w:val="18"/>
              </w:rPr>
              <w:t>404984.26</w:t>
            </w:r>
          </w:p>
        </w:tc>
        <w:tc>
          <w:tcPr>
            <w:tcW w:w="2920" w:type="dxa"/>
            <w:tcBorders>
              <w:top w:val="nil"/>
              <w:left w:val="nil"/>
              <w:bottom w:val="single" w:sz="4" w:space="0" w:color="auto"/>
              <w:right w:val="single" w:sz="4" w:space="0" w:color="auto"/>
            </w:tcBorders>
            <w:shd w:val="clear" w:color="auto" w:fill="auto"/>
          </w:tcPr>
          <w:p w:rsidR="00282611" w:rsidRPr="00282611" w:rsidRDefault="00282611" w:rsidP="00282611">
            <w:pPr>
              <w:tabs>
                <w:tab w:val="left" w:pos="426"/>
                <w:tab w:val="left" w:pos="3976"/>
              </w:tabs>
              <w:ind w:left="0" w:right="-142" w:firstLine="567"/>
              <w:rPr>
                <w:sz w:val="18"/>
                <w:szCs w:val="18"/>
              </w:rPr>
            </w:pPr>
            <w:r w:rsidRPr="00282611">
              <w:rPr>
                <w:sz w:val="18"/>
                <w:szCs w:val="18"/>
              </w:rPr>
              <w:t>3338382.38</w:t>
            </w:r>
          </w:p>
        </w:tc>
      </w:tr>
      <w:tr w:rsidR="00282611" w:rsidRPr="00282611" w:rsidTr="00282611">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282611" w:rsidRPr="00282611" w:rsidRDefault="00282611" w:rsidP="00282611">
            <w:pPr>
              <w:tabs>
                <w:tab w:val="left" w:pos="426"/>
                <w:tab w:val="left" w:pos="3976"/>
              </w:tabs>
              <w:ind w:left="0" w:right="-142" w:firstLine="567"/>
              <w:rPr>
                <w:sz w:val="18"/>
                <w:szCs w:val="18"/>
              </w:rPr>
            </w:pPr>
            <w:r w:rsidRPr="00282611">
              <w:rPr>
                <w:sz w:val="18"/>
                <w:szCs w:val="18"/>
              </w:rPr>
              <w:t>10</w:t>
            </w:r>
          </w:p>
        </w:tc>
        <w:tc>
          <w:tcPr>
            <w:tcW w:w="3741" w:type="dxa"/>
            <w:tcBorders>
              <w:top w:val="nil"/>
              <w:left w:val="nil"/>
              <w:bottom w:val="single" w:sz="4" w:space="0" w:color="auto"/>
              <w:right w:val="single" w:sz="4" w:space="0" w:color="auto"/>
            </w:tcBorders>
            <w:shd w:val="clear" w:color="auto" w:fill="auto"/>
          </w:tcPr>
          <w:p w:rsidR="00282611" w:rsidRPr="00282611" w:rsidRDefault="00282611" w:rsidP="00282611">
            <w:pPr>
              <w:tabs>
                <w:tab w:val="left" w:pos="426"/>
                <w:tab w:val="left" w:pos="3976"/>
              </w:tabs>
              <w:ind w:left="0" w:right="-142" w:firstLine="567"/>
              <w:rPr>
                <w:sz w:val="18"/>
                <w:szCs w:val="18"/>
              </w:rPr>
            </w:pPr>
            <w:r w:rsidRPr="00282611">
              <w:rPr>
                <w:sz w:val="18"/>
                <w:szCs w:val="18"/>
              </w:rPr>
              <w:t>404982.67</w:t>
            </w:r>
          </w:p>
        </w:tc>
        <w:tc>
          <w:tcPr>
            <w:tcW w:w="2920" w:type="dxa"/>
            <w:tcBorders>
              <w:top w:val="nil"/>
              <w:left w:val="nil"/>
              <w:bottom w:val="single" w:sz="4" w:space="0" w:color="auto"/>
              <w:right w:val="single" w:sz="4" w:space="0" w:color="auto"/>
            </w:tcBorders>
            <w:shd w:val="clear" w:color="auto" w:fill="auto"/>
          </w:tcPr>
          <w:p w:rsidR="00282611" w:rsidRPr="00282611" w:rsidRDefault="00282611" w:rsidP="00282611">
            <w:pPr>
              <w:tabs>
                <w:tab w:val="left" w:pos="426"/>
                <w:tab w:val="left" w:pos="3976"/>
              </w:tabs>
              <w:ind w:left="0" w:right="-142" w:firstLine="567"/>
              <w:rPr>
                <w:sz w:val="18"/>
                <w:szCs w:val="18"/>
              </w:rPr>
            </w:pPr>
            <w:r w:rsidRPr="00282611">
              <w:rPr>
                <w:sz w:val="18"/>
                <w:szCs w:val="18"/>
              </w:rPr>
              <w:t>3338378.17</w:t>
            </w:r>
          </w:p>
        </w:tc>
      </w:tr>
      <w:tr w:rsidR="00282611" w:rsidRPr="00282611" w:rsidTr="00282611">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282611" w:rsidRPr="00282611" w:rsidRDefault="00282611" w:rsidP="00282611">
            <w:pPr>
              <w:tabs>
                <w:tab w:val="left" w:pos="426"/>
                <w:tab w:val="left" w:pos="3976"/>
              </w:tabs>
              <w:ind w:left="0" w:right="-142" w:firstLine="567"/>
              <w:rPr>
                <w:sz w:val="18"/>
                <w:szCs w:val="18"/>
              </w:rPr>
            </w:pPr>
            <w:r w:rsidRPr="00282611">
              <w:rPr>
                <w:sz w:val="18"/>
                <w:szCs w:val="18"/>
              </w:rPr>
              <w:t>11</w:t>
            </w:r>
          </w:p>
        </w:tc>
        <w:tc>
          <w:tcPr>
            <w:tcW w:w="3741" w:type="dxa"/>
            <w:tcBorders>
              <w:top w:val="nil"/>
              <w:left w:val="nil"/>
              <w:bottom w:val="single" w:sz="4" w:space="0" w:color="auto"/>
              <w:right w:val="single" w:sz="4" w:space="0" w:color="auto"/>
            </w:tcBorders>
            <w:shd w:val="clear" w:color="auto" w:fill="auto"/>
          </w:tcPr>
          <w:p w:rsidR="00282611" w:rsidRPr="00282611" w:rsidRDefault="00282611" w:rsidP="00282611">
            <w:pPr>
              <w:tabs>
                <w:tab w:val="left" w:pos="426"/>
                <w:tab w:val="left" w:pos="3976"/>
              </w:tabs>
              <w:ind w:left="0" w:right="-142" w:firstLine="567"/>
              <w:rPr>
                <w:sz w:val="18"/>
                <w:szCs w:val="18"/>
              </w:rPr>
            </w:pPr>
            <w:r w:rsidRPr="00282611">
              <w:rPr>
                <w:sz w:val="18"/>
                <w:szCs w:val="18"/>
              </w:rPr>
              <w:t>405013.60</w:t>
            </w:r>
          </w:p>
        </w:tc>
        <w:tc>
          <w:tcPr>
            <w:tcW w:w="2920" w:type="dxa"/>
            <w:tcBorders>
              <w:top w:val="nil"/>
              <w:left w:val="nil"/>
              <w:bottom w:val="single" w:sz="4" w:space="0" w:color="auto"/>
              <w:right w:val="single" w:sz="4" w:space="0" w:color="auto"/>
            </w:tcBorders>
            <w:shd w:val="clear" w:color="auto" w:fill="auto"/>
          </w:tcPr>
          <w:p w:rsidR="00282611" w:rsidRPr="00282611" w:rsidRDefault="00282611" w:rsidP="00282611">
            <w:pPr>
              <w:tabs>
                <w:tab w:val="left" w:pos="426"/>
                <w:tab w:val="left" w:pos="3976"/>
              </w:tabs>
              <w:ind w:left="0" w:right="-142" w:firstLine="567"/>
              <w:rPr>
                <w:sz w:val="18"/>
                <w:szCs w:val="18"/>
              </w:rPr>
            </w:pPr>
            <w:r w:rsidRPr="00282611">
              <w:rPr>
                <w:sz w:val="18"/>
                <w:szCs w:val="18"/>
              </w:rPr>
              <w:t>3338366.20</w:t>
            </w:r>
          </w:p>
        </w:tc>
      </w:tr>
      <w:tr w:rsidR="00282611" w:rsidRPr="00282611" w:rsidTr="00282611">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282611" w:rsidRPr="00282611" w:rsidRDefault="00282611" w:rsidP="00282611">
            <w:pPr>
              <w:tabs>
                <w:tab w:val="left" w:pos="426"/>
                <w:tab w:val="left" w:pos="3976"/>
              </w:tabs>
              <w:ind w:left="0" w:right="-142" w:firstLine="567"/>
              <w:rPr>
                <w:sz w:val="18"/>
                <w:szCs w:val="18"/>
              </w:rPr>
            </w:pPr>
            <w:r w:rsidRPr="00282611">
              <w:rPr>
                <w:sz w:val="18"/>
                <w:szCs w:val="18"/>
              </w:rPr>
              <w:t>1</w:t>
            </w:r>
          </w:p>
        </w:tc>
        <w:tc>
          <w:tcPr>
            <w:tcW w:w="3741" w:type="dxa"/>
            <w:tcBorders>
              <w:top w:val="nil"/>
              <w:left w:val="nil"/>
              <w:bottom w:val="single" w:sz="4" w:space="0" w:color="auto"/>
              <w:right w:val="single" w:sz="4" w:space="0" w:color="auto"/>
            </w:tcBorders>
            <w:shd w:val="clear" w:color="auto" w:fill="auto"/>
          </w:tcPr>
          <w:p w:rsidR="00282611" w:rsidRPr="00282611" w:rsidRDefault="00282611" w:rsidP="00282611">
            <w:pPr>
              <w:tabs>
                <w:tab w:val="left" w:pos="426"/>
                <w:tab w:val="left" w:pos="3976"/>
              </w:tabs>
              <w:ind w:left="0" w:right="-142" w:firstLine="567"/>
              <w:rPr>
                <w:sz w:val="18"/>
                <w:szCs w:val="18"/>
              </w:rPr>
            </w:pPr>
            <w:r w:rsidRPr="00282611">
              <w:rPr>
                <w:sz w:val="18"/>
                <w:szCs w:val="18"/>
              </w:rPr>
              <w:t>405034.58</w:t>
            </w:r>
          </w:p>
        </w:tc>
        <w:tc>
          <w:tcPr>
            <w:tcW w:w="2920" w:type="dxa"/>
            <w:tcBorders>
              <w:top w:val="nil"/>
              <w:left w:val="nil"/>
              <w:bottom w:val="single" w:sz="4" w:space="0" w:color="auto"/>
              <w:right w:val="single" w:sz="4" w:space="0" w:color="auto"/>
            </w:tcBorders>
            <w:shd w:val="clear" w:color="auto" w:fill="auto"/>
          </w:tcPr>
          <w:p w:rsidR="00282611" w:rsidRPr="00282611" w:rsidRDefault="00282611" w:rsidP="00282611">
            <w:pPr>
              <w:tabs>
                <w:tab w:val="left" w:pos="426"/>
                <w:tab w:val="left" w:pos="3976"/>
              </w:tabs>
              <w:ind w:left="0" w:right="-142" w:firstLine="567"/>
              <w:rPr>
                <w:sz w:val="18"/>
                <w:szCs w:val="18"/>
              </w:rPr>
            </w:pPr>
            <w:r w:rsidRPr="00282611">
              <w:rPr>
                <w:sz w:val="18"/>
                <w:szCs w:val="18"/>
              </w:rPr>
              <w:t>3338367.49</w:t>
            </w:r>
          </w:p>
        </w:tc>
      </w:tr>
      <w:tr w:rsidR="00282611" w:rsidRPr="00282611" w:rsidTr="00282611">
        <w:trPr>
          <w:trHeight w:val="282"/>
          <w:jc w:val="center"/>
        </w:trPr>
        <w:tc>
          <w:tcPr>
            <w:tcW w:w="2979" w:type="dxa"/>
            <w:tcBorders>
              <w:top w:val="single" w:sz="4" w:space="0" w:color="auto"/>
              <w:bottom w:val="single" w:sz="4" w:space="0" w:color="auto"/>
            </w:tcBorders>
            <w:shd w:val="clear" w:color="auto" w:fill="auto"/>
            <w:vAlign w:val="bottom"/>
          </w:tcPr>
          <w:p w:rsidR="00282611" w:rsidRPr="00282611" w:rsidRDefault="00282611" w:rsidP="00282611">
            <w:pPr>
              <w:tabs>
                <w:tab w:val="left" w:pos="426"/>
                <w:tab w:val="left" w:pos="3976"/>
              </w:tabs>
              <w:ind w:left="0" w:right="-142" w:firstLine="567"/>
              <w:rPr>
                <w:sz w:val="18"/>
                <w:szCs w:val="18"/>
              </w:rPr>
            </w:pPr>
          </w:p>
        </w:tc>
        <w:tc>
          <w:tcPr>
            <w:tcW w:w="3741" w:type="dxa"/>
            <w:tcBorders>
              <w:top w:val="single" w:sz="4" w:space="0" w:color="auto"/>
              <w:bottom w:val="single" w:sz="4" w:space="0" w:color="auto"/>
            </w:tcBorders>
            <w:shd w:val="clear" w:color="auto" w:fill="auto"/>
            <w:vAlign w:val="center"/>
          </w:tcPr>
          <w:p w:rsidR="00282611" w:rsidRPr="00282611" w:rsidRDefault="00282611" w:rsidP="00282611">
            <w:pPr>
              <w:tabs>
                <w:tab w:val="left" w:pos="426"/>
                <w:tab w:val="left" w:pos="3976"/>
              </w:tabs>
              <w:ind w:left="0" w:right="-142" w:firstLine="567"/>
              <w:rPr>
                <w:sz w:val="18"/>
                <w:szCs w:val="18"/>
              </w:rPr>
            </w:pPr>
          </w:p>
        </w:tc>
        <w:tc>
          <w:tcPr>
            <w:tcW w:w="2920" w:type="dxa"/>
            <w:tcBorders>
              <w:top w:val="single" w:sz="4" w:space="0" w:color="auto"/>
              <w:bottom w:val="single" w:sz="4" w:space="0" w:color="auto"/>
            </w:tcBorders>
            <w:shd w:val="clear" w:color="auto" w:fill="auto"/>
            <w:vAlign w:val="center"/>
          </w:tcPr>
          <w:p w:rsidR="00282611" w:rsidRPr="00282611" w:rsidRDefault="00282611" w:rsidP="00282611">
            <w:pPr>
              <w:tabs>
                <w:tab w:val="left" w:pos="426"/>
                <w:tab w:val="left" w:pos="3976"/>
              </w:tabs>
              <w:ind w:left="0" w:right="-142" w:firstLine="567"/>
              <w:rPr>
                <w:sz w:val="18"/>
                <w:szCs w:val="18"/>
              </w:rPr>
            </w:pPr>
          </w:p>
        </w:tc>
      </w:tr>
      <w:tr w:rsidR="00282611" w:rsidRPr="00282611" w:rsidTr="00282611">
        <w:trPr>
          <w:trHeight w:val="567"/>
          <w:jc w:val="center"/>
        </w:trPr>
        <w:tc>
          <w:tcPr>
            <w:tcW w:w="2979" w:type="dxa"/>
            <w:tcBorders>
              <w:top w:val="single" w:sz="4" w:space="0" w:color="auto"/>
              <w:left w:val="single" w:sz="4" w:space="0" w:color="auto"/>
              <w:bottom w:val="single" w:sz="4" w:space="0" w:color="auto"/>
              <w:right w:val="single" w:sz="4" w:space="0" w:color="auto"/>
            </w:tcBorders>
            <w:shd w:val="clear" w:color="auto" w:fill="auto"/>
            <w:vAlign w:val="center"/>
          </w:tcPr>
          <w:p w:rsidR="00282611" w:rsidRPr="00282611" w:rsidRDefault="00282611" w:rsidP="00282611">
            <w:pPr>
              <w:tabs>
                <w:tab w:val="left" w:pos="426"/>
                <w:tab w:val="left" w:pos="3976"/>
              </w:tabs>
              <w:ind w:left="0" w:right="-142" w:firstLine="567"/>
              <w:rPr>
                <w:sz w:val="18"/>
                <w:szCs w:val="18"/>
              </w:rPr>
            </w:pPr>
            <w:r w:rsidRPr="00282611">
              <w:rPr>
                <w:sz w:val="18"/>
                <w:szCs w:val="18"/>
              </w:rPr>
              <w:t>Площадь</w:t>
            </w:r>
          </w:p>
        </w:tc>
        <w:tc>
          <w:tcPr>
            <w:tcW w:w="6661" w:type="dxa"/>
            <w:gridSpan w:val="2"/>
            <w:tcBorders>
              <w:top w:val="single" w:sz="4" w:space="0" w:color="auto"/>
              <w:left w:val="nil"/>
              <w:bottom w:val="single" w:sz="4" w:space="0" w:color="auto"/>
              <w:right w:val="single" w:sz="4" w:space="0" w:color="auto"/>
            </w:tcBorders>
            <w:shd w:val="clear" w:color="auto" w:fill="auto"/>
            <w:vAlign w:val="center"/>
          </w:tcPr>
          <w:p w:rsidR="00282611" w:rsidRPr="00282611" w:rsidRDefault="00282611" w:rsidP="00282611">
            <w:pPr>
              <w:tabs>
                <w:tab w:val="left" w:pos="426"/>
                <w:tab w:val="left" w:pos="3976"/>
              </w:tabs>
              <w:ind w:left="0" w:right="-142" w:firstLine="567"/>
              <w:rPr>
                <w:sz w:val="18"/>
                <w:szCs w:val="18"/>
              </w:rPr>
            </w:pPr>
            <w:r w:rsidRPr="00282611">
              <w:rPr>
                <w:sz w:val="18"/>
                <w:szCs w:val="18"/>
              </w:rPr>
              <w:t>Цель установления публичного сервитута</w:t>
            </w:r>
          </w:p>
        </w:tc>
      </w:tr>
      <w:tr w:rsidR="00282611" w:rsidRPr="00282611" w:rsidTr="00282611">
        <w:trPr>
          <w:trHeight w:val="679"/>
          <w:jc w:val="center"/>
        </w:trPr>
        <w:tc>
          <w:tcPr>
            <w:tcW w:w="2979" w:type="dxa"/>
            <w:tcBorders>
              <w:top w:val="single" w:sz="4" w:space="0" w:color="auto"/>
              <w:left w:val="single" w:sz="4" w:space="0" w:color="auto"/>
              <w:bottom w:val="single" w:sz="4" w:space="0" w:color="auto"/>
              <w:right w:val="single" w:sz="4" w:space="0" w:color="auto"/>
            </w:tcBorders>
            <w:shd w:val="clear" w:color="auto" w:fill="auto"/>
            <w:vAlign w:val="center"/>
          </w:tcPr>
          <w:p w:rsidR="00282611" w:rsidRPr="00282611" w:rsidRDefault="00282611" w:rsidP="00282611">
            <w:pPr>
              <w:tabs>
                <w:tab w:val="left" w:pos="426"/>
                <w:tab w:val="left" w:pos="3976"/>
              </w:tabs>
              <w:ind w:left="0" w:right="-142" w:firstLine="567"/>
              <w:rPr>
                <w:sz w:val="18"/>
                <w:szCs w:val="18"/>
              </w:rPr>
            </w:pPr>
            <w:r w:rsidRPr="00282611">
              <w:rPr>
                <w:sz w:val="18"/>
                <w:szCs w:val="18"/>
              </w:rPr>
              <w:t xml:space="preserve">254 </w:t>
            </w:r>
            <w:proofErr w:type="spellStart"/>
            <w:r w:rsidRPr="00282611">
              <w:rPr>
                <w:sz w:val="18"/>
                <w:szCs w:val="18"/>
              </w:rPr>
              <w:t>кв.м</w:t>
            </w:r>
            <w:proofErr w:type="spellEnd"/>
            <w:r w:rsidRPr="00282611">
              <w:rPr>
                <w:sz w:val="18"/>
                <w:szCs w:val="18"/>
              </w:rPr>
              <w:t>.</w:t>
            </w:r>
          </w:p>
        </w:tc>
        <w:tc>
          <w:tcPr>
            <w:tcW w:w="6661" w:type="dxa"/>
            <w:gridSpan w:val="2"/>
            <w:tcBorders>
              <w:top w:val="single" w:sz="4" w:space="0" w:color="auto"/>
              <w:left w:val="nil"/>
              <w:bottom w:val="single" w:sz="4" w:space="0" w:color="auto"/>
              <w:right w:val="single" w:sz="4" w:space="0" w:color="auto"/>
            </w:tcBorders>
            <w:shd w:val="clear" w:color="auto" w:fill="auto"/>
            <w:vAlign w:val="center"/>
          </w:tcPr>
          <w:p w:rsidR="00282611" w:rsidRPr="00282611" w:rsidRDefault="00282611" w:rsidP="00282611">
            <w:pPr>
              <w:tabs>
                <w:tab w:val="left" w:pos="426"/>
                <w:tab w:val="left" w:pos="3976"/>
              </w:tabs>
              <w:ind w:left="0" w:right="-142" w:firstLine="567"/>
              <w:rPr>
                <w:sz w:val="18"/>
                <w:szCs w:val="18"/>
              </w:rPr>
            </w:pPr>
            <w:r w:rsidRPr="00282611">
              <w:rPr>
                <w:sz w:val="18"/>
                <w:szCs w:val="18"/>
              </w:rPr>
              <w:t>Для подключения (технологического присоединения) к сетям инженерно-технического обеспечения и для прокладки, переустройства, переноса инженерных коммуникаций, их эксплуатации в границах полос отвода и придорожных полос автомобильных дорог при строительстве объекта электросетевого хозяйства «ВЛ-04 ЗАПАДНЫЙ от КТП-946», инв. 6000100956 (</w:t>
            </w:r>
            <w:proofErr w:type="gramStart"/>
            <w:r w:rsidRPr="00282611">
              <w:rPr>
                <w:sz w:val="18"/>
                <w:szCs w:val="18"/>
              </w:rPr>
              <w:t>ТР</w:t>
            </w:r>
            <w:proofErr w:type="gramEnd"/>
            <w:r w:rsidRPr="00282611">
              <w:rPr>
                <w:sz w:val="18"/>
                <w:szCs w:val="18"/>
              </w:rPr>
              <w:t xml:space="preserve"> 7287/23)</w:t>
            </w:r>
          </w:p>
        </w:tc>
      </w:tr>
    </w:tbl>
    <w:p w:rsidR="00282611" w:rsidRPr="00282611" w:rsidRDefault="00282611" w:rsidP="00282611">
      <w:pPr>
        <w:tabs>
          <w:tab w:val="left" w:pos="426"/>
          <w:tab w:val="left" w:pos="3976"/>
        </w:tabs>
        <w:ind w:left="0" w:right="-142" w:firstLine="567"/>
        <w:jc w:val="left"/>
        <w:rPr>
          <w:i/>
          <w:sz w:val="18"/>
          <w:szCs w:val="18"/>
        </w:rPr>
      </w:pPr>
      <w:r w:rsidRPr="00282611">
        <w:rPr>
          <w:i/>
          <w:noProof/>
          <w:sz w:val="18"/>
          <w:szCs w:val="18"/>
        </w:rPr>
        <w:lastRenderedPageBreak/>
        <w:drawing>
          <wp:anchor distT="0" distB="0" distL="114300" distR="114300" simplePos="0" relativeHeight="251662336" behindDoc="0" locked="0" layoutInCell="1" allowOverlap="1" wp14:anchorId="2E26CD5F" wp14:editId="21A17E6B">
            <wp:simplePos x="0" y="0"/>
            <wp:positionH relativeFrom="column">
              <wp:posOffset>-688340</wp:posOffset>
            </wp:positionH>
            <wp:positionV relativeFrom="paragraph">
              <wp:posOffset>-127000</wp:posOffset>
            </wp:positionV>
            <wp:extent cx="7494270" cy="9707245"/>
            <wp:effectExtent l="0" t="0" r="0"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7494270" cy="9707245"/>
                    </a:xfrm>
                    <a:prstGeom prst="rect">
                      <a:avLst/>
                    </a:prstGeom>
                    <a:noFill/>
                    <a:ln>
                      <a:noFill/>
                    </a:ln>
                  </pic:spPr>
                </pic:pic>
              </a:graphicData>
            </a:graphic>
            <wp14:sizeRelH relativeFrom="page">
              <wp14:pctWidth>0</wp14:pctWidth>
            </wp14:sizeRelH>
            <wp14:sizeRelV relativeFrom="page">
              <wp14:pctHeight>0</wp14:pctHeight>
            </wp14:sizeRelV>
          </wp:anchor>
        </w:drawing>
      </w:r>
      <w:r w:rsidR="007E0BA8">
        <w:rPr>
          <w:i/>
          <w:sz w:val="18"/>
          <w:szCs w:val="18"/>
        </w:rPr>
        <w:t xml:space="preserve">                                       </w:t>
      </w:r>
      <w:r w:rsidRPr="00282611">
        <w:rPr>
          <w:i/>
          <w:sz w:val="18"/>
          <w:szCs w:val="18"/>
        </w:rPr>
        <w:t xml:space="preserve">Заместитель Мэра по жизнеобеспечению                                                                       Ю.Р. </w:t>
      </w:r>
      <w:proofErr w:type="spellStart"/>
      <w:r w:rsidRPr="00282611">
        <w:rPr>
          <w:i/>
          <w:sz w:val="18"/>
          <w:szCs w:val="18"/>
        </w:rPr>
        <w:t>Витер</w:t>
      </w:r>
      <w:proofErr w:type="spellEnd"/>
      <w:r w:rsidRPr="00282611">
        <w:rPr>
          <w:i/>
          <w:sz w:val="18"/>
          <w:szCs w:val="18"/>
        </w:rPr>
        <w:t xml:space="preserve"> </w:t>
      </w:r>
    </w:p>
    <w:p w:rsidR="007E0BA8" w:rsidRPr="009C7B4F" w:rsidRDefault="007E0BA8" w:rsidP="007E0BA8">
      <w:pPr>
        <w:tabs>
          <w:tab w:val="left" w:pos="426"/>
          <w:tab w:val="left" w:pos="3976"/>
        </w:tabs>
        <w:ind w:left="0" w:right="-142" w:firstLine="567"/>
        <w:jc w:val="left"/>
        <w:rPr>
          <w:b/>
          <w:sz w:val="18"/>
          <w:szCs w:val="18"/>
        </w:rPr>
      </w:pPr>
      <w:r w:rsidRPr="009C7B4F">
        <w:rPr>
          <w:b/>
          <w:sz w:val="18"/>
          <w:szCs w:val="18"/>
        </w:rPr>
        <w:lastRenderedPageBreak/>
        <w:t>Сообщение о возможном установлении публичного сервитута на земельном участке согласно прилагаемой схеме.</w:t>
      </w:r>
    </w:p>
    <w:p w:rsidR="007E0BA8" w:rsidRPr="007E0BA8" w:rsidRDefault="007E0BA8" w:rsidP="007E0BA8">
      <w:pPr>
        <w:tabs>
          <w:tab w:val="left" w:pos="426"/>
          <w:tab w:val="left" w:pos="3976"/>
        </w:tabs>
        <w:ind w:left="0" w:right="-142" w:firstLine="567"/>
        <w:jc w:val="left"/>
        <w:rPr>
          <w:sz w:val="18"/>
          <w:szCs w:val="18"/>
        </w:rPr>
      </w:pPr>
      <w:r w:rsidRPr="007E0BA8">
        <w:rPr>
          <w:sz w:val="18"/>
          <w:szCs w:val="18"/>
        </w:rPr>
        <w:t xml:space="preserve">     </w:t>
      </w:r>
    </w:p>
    <w:p w:rsidR="007E0BA8" w:rsidRPr="007E0BA8" w:rsidRDefault="009C7B4F" w:rsidP="007E0BA8">
      <w:pPr>
        <w:tabs>
          <w:tab w:val="left" w:pos="426"/>
          <w:tab w:val="left" w:pos="3976"/>
        </w:tabs>
        <w:ind w:left="0" w:right="-142" w:firstLine="567"/>
        <w:jc w:val="left"/>
        <w:rPr>
          <w:sz w:val="18"/>
          <w:szCs w:val="18"/>
        </w:rPr>
      </w:pPr>
      <w:r>
        <w:rPr>
          <w:sz w:val="18"/>
          <w:szCs w:val="18"/>
        </w:rPr>
        <w:t>1.</w:t>
      </w:r>
      <w:r w:rsidR="007E0BA8" w:rsidRPr="007E0BA8">
        <w:rPr>
          <w:sz w:val="18"/>
          <w:szCs w:val="18"/>
        </w:rPr>
        <w:t xml:space="preserve"> </w:t>
      </w:r>
      <w:proofErr w:type="gramStart"/>
      <w:r w:rsidR="007E0BA8" w:rsidRPr="007E0BA8">
        <w:rPr>
          <w:sz w:val="18"/>
          <w:szCs w:val="18"/>
        </w:rPr>
        <w:t>Орган</w:t>
      </w:r>
      <w:proofErr w:type="gramEnd"/>
      <w:r w:rsidR="007E0BA8" w:rsidRPr="007E0BA8">
        <w:rPr>
          <w:sz w:val="18"/>
          <w:szCs w:val="18"/>
        </w:rPr>
        <w:t xml:space="preserve"> рассматривающий ходатайство об установлении публичного сервитута: администрация Иркутского районного муниципального образования.</w:t>
      </w:r>
    </w:p>
    <w:p w:rsidR="007E0BA8" w:rsidRPr="007E0BA8" w:rsidRDefault="009C7B4F" w:rsidP="007E0BA8">
      <w:pPr>
        <w:tabs>
          <w:tab w:val="left" w:pos="426"/>
          <w:tab w:val="left" w:pos="3976"/>
        </w:tabs>
        <w:ind w:left="0" w:right="-142" w:firstLine="567"/>
        <w:jc w:val="left"/>
        <w:rPr>
          <w:sz w:val="18"/>
          <w:szCs w:val="18"/>
        </w:rPr>
      </w:pPr>
      <w:r>
        <w:rPr>
          <w:sz w:val="18"/>
          <w:szCs w:val="18"/>
        </w:rPr>
        <w:t>2.</w:t>
      </w:r>
      <w:r w:rsidR="007E0BA8" w:rsidRPr="007E0BA8">
        <w:rPr>
          <w:sz w:val="18"/>
          <w:szCs w:val="18"/>
        </w:rPr>
        <w:t xml:space="preserve"> Цель установления публичного сервитута: для подключения (технологического присоединения) к сетям инженерно-технического обеспечения и для прокладки, переустройства, переноса инженерных коммуникаций, их эксплуатации в границах полос отвода и придорожных полос автомобильных дорог при строительстве объекта электросетевого хозяйства «КТП 10/0,4 </w:t>
      </w:r>
      <w:proofErr w:type="spellStart"/>
      <w:r w:rsidR="007E0BA8" w:rsidRPr="007E0BA8">
        <w:rPr>
          <w:sz w:val="18"/>
          <w:szCs w:val="18"/>
        </w:rPr>
        <w:t>кВ</w:t>
      </w:r>
      <w:proofErr w:type="spellEnd"/>
      <w:r w:rsidR="007E0BA8" w:rsidRPr="007E0BA8">
        <w:rPr>
          <w:sz w:val="18"/>
          <w:szCs w:val="18"/>
        </w:rPr>
        <w:t xml:space="preserve"> № 1-6032 с </w:t>
      </w:r>
      <w:proofErr w:type="gramStart"/>
      <w:r w:rsidR="007E0BA8" w:rsidRPr="007E0BA8">
        <w:rPr>
          <w:sz w:val="18"/>
          <w:szCs w:val="18"/>
        </w:rPr>
        <w:t>ВЛ</w:t>
      </w:r>
      <w:proofErr w:type="gramEnd"/>
      <w:r w:rsidR="007E0BA8" w:rsidRPr="007E0BA8">
        <w:rPr>
          <w:sz w:val="18"/>
          <w:szCs w:val="18"/>
        </w:rPr>
        <w:t xml:space="preserve"> 0,4 </w:t>
      </w:r>
      <w:proofErr w:type="spellStart"/>
      <w:r w:rsidR="007E0BA8" w:rsidRPr="007E0BA8">
        <w:rPr>
          <w:sz w:val="18"/>
          <w:szCs w:val="18"/>
        </w:rPr>
        <w:t>кВ</w:t>
      </w:r>
      <w:proofErr w:type="spellEnd"/>
      <w:r w:rsidR="007E0BA8" w:rsidRPr="007E0BA8">
        <w:rPr>
          <w:sz w:val="18"/>
          <w:szCs w:val="18"/>
        </w:rPr>
        <w:t xml:space="preserve"> и линейным ответвлением от ВЛ 10 </w:t>
      </w:r>
      <w:proofErr w:type="spellStart"/>
      <w:r w:rsidR="007E0BA8" w:rsidRPr="007E0BA8">
        <w:rPr>
          <w:sz w:val="18"/>
          <w:szCs w:val="18"/>
        </w:rPr>
        <w:t>кВ</w:t>
      </w:r>
      <w:proofErr w:type="spellEnd"/>
      <w:r w:rsidR="007E0BA8" w:rsidRPr="007E0BA8">
        <w:rPr>
          <w:sz w:val="18"/>
          <w:szCs w:val="18"/>
        </w:rPr>
        <w:t xml:space="preserve"> «</w:t>
      </w:r>
      <w:proofErr w:type="spellStart"/>
      <w:r w:rsidR="007E0BA8" w:rsidRPr="007E0BA8">
        <w:rPr>
          <w:sz w:val="18"/>
          <w:szCs w:val="18"/>
        </w:rPr>
        <w:t>Урик-Подпарщина</w:t>
      </w:r>
      <w:proofErr w:type="spellEnd"/>
      <w:r w:rsidR="007E0BA8" w:rsidRPr="007E0BA8">
        <w:rPr>
          <w:sz w:val="18"/>
          <w:szCs w:val="18"/>
        </w:rPr>
        <w:t xml:space="preserve"> Б» (ТР 5996/24), ходатайство акционерного общества «Иркутская электросетевая компания».</w:t>
      </w:r>
      <w:r w:rsidR="007E0BA8" w:rsidRPr="007E0BA8">
        <w:rPr>
          <w:sz w:val="18"/>
          <w:szCs w:val="18"/>
        </w:rPr>
        <w:cr/>
      </w:r>
    </w:p>
    <w:p w:rsidR="007E0BA8" w:rsidRPr="007E0BA8" w:rsidRDefault="009C7B4F" w:rsidP="007E0BA8">
      <w:pPr>
        <w:tabs>
          <w:tab w:val="left" w:pos="426"/>
          <w:tab w:val="left" w:pos="3976"/>
        </w:tabs>
        <w:ind w:left="0" w:right="-142" w:firstLine="567"/>
        <w:jc w:val="left"/>
        <w:rPr>
          <w:sz w:val="18"/>
          <w:szCs w:val="18"/>
        </w:rPr>
      </w:pPr>
      <w:r>
        <w:rPr>
          <w:sz w:val="18"/>
          <w:szCs w:val="18"/>
        </w:rPr>
        <w:t>3.</w:t>
      </w:r>
      <w:r w:rsidR="007E0BA8" w:rsidRPr="007E0BA8">
        <w:rPr>
          <w:sz w:val="18"/>
          <w:szCs w:val="18"/>
        </w:rPr>
        <w:t xml:space="preserve">Публичный сервитут площадью 210 </w:t>
      </w:r>
      <w:proofErr w:type="spellStart"/>
      <w:r w:rsidR="007E0BA8" w:rsidRPr="007E0BA8">
        <w:rPr>
          <w:sz w:val="18"/>
          <w:szCs w:val="18"/>
        </w:rPr>
        <w:t>кв.м</w:t>
      </w:r>
      <w:proofErr w:type="spellEnd"/>
      <w:r w:rsidR="007E0BA8" w:rsidRPr="007E0BA8">
        <w:rPr>
          <w:sz w:val="18"/>
          <w:szCs w:val="18"/>
        </w:rPr>
        <w:t>., расположенный по адресу: Иркутская область, Иркутский район в границах согласно приложению, в том числе:</w:t>
      </w:r>
    </w:p>
    <w:p w:rsidR="007E0BA8" w:rsidRPr="007E0BA8" w:rsidRDefault="007E0BA8" w:rsidP="007E0BA8">
      <w:pPr>
        <w:tabs>
          <w:tab w:val="left" w:pos="426"/>
          <w:tab w:val="left" w:pos="3976"/>
        </w:tabs>
        <w:ind w:left="0" w:right="-142" w:firstLine="567"/>
        <w:jc w:val="left"/>
        <w:rPr>
          <w:sz w:val="18"/>
          <w:szCs w:val="18"/>
        </w:rPr>
      </w:pPr>
      <w:r w:rsidRPr="007E0BA8">
        <w:rPr>
          <w:sz w:val="18"/>
          <w:szCs w:val="18"/>
        </w:rPr>
        <w:t>- на части земельного участка с кадастровым номером 38:06:100801:13088, расположенного по адресу: Иркутская область, Иркутск</w:t>
      </w:r>
      <w:r w:rsidR="005E6409">
        <w:rPr>
          <w:sz w:val="18"/>
          <w:szCs w:val="18"/>
        </w:rPr>
        <w:t xml:space="preserve">ий район, площадью        </w:t>
      </w:r>
      <w:r w:rsidRPr="007E0BA8">
        <w:rPr>
          <w:sz w:val="18"/>
          <w:szCs w:val="18"/>
        </w:rPr>
        <w:t xml:space="preserve"> 110 </w:t>
      </w:r>
      <w:proofErr w:type="spellStart"/>
      <w:r w:rsidRPr="007E0BA8">
        <w:rPr>
          <w:sz w:val="18"/>
          <w:szCs w:val="18"/>
        </w:rPr>
        <w:t>кв.м</w:t>
      </w:r>
      <w:proofErr w:type="spellEnd"/>
      <w:r w:rsidRPr="007E0BA8">
        <w:rPr>
          <w:sz w:val="18"/>
          <w:szCs w:val="18"/>
        </w:rPr>
        <w:t>.,</w:t>
      </w:r>
    </w:p>
    <w:p w:rsidR="007E0BA8" w:rsidRPr="007E0BA8" w:rsidRDefault="007E0BA8" w:rsidP="007E0BA8">
      <w:pPr>
        <w:tabs>
          <w:tab w:val="left" w:pos="426"/>
          <w:tab w:val="left" w:pos="3976"/>
        </w:tabs>
        <w:ind w:left="0" w:right="-142" w:firstLine="567"/>
        <w:jc w:val="left"/>
        <w:rPr>
          <w:sz w:val="18"/>
          <w:szCs w:val="18"/>
        </w:rPr>
      </w:pPr>
      <w:r w:rsidRPr="007E0BA8">
        <w:rPr>
          <w:sz w:val="18"/>
          <w:szCs w:val="18"/>
        </w:rPr>
        <w:t xml:space="preserve">- на землях, государственная собственность на которые не разграничена, расположенных по адресу: Иркутская область, Иркутский </w:t>
      </w:r>
      <w:r w:rsidR="005E6409">
        <w:rPr>
          <w:sz w:val="18"/>
          <w:szCs w:val="18"/>
        </w:rPr>
        <w:t xml:space="preserve">район, площадью       </w:t>
      </w:r>
      <w:r w:rsidRPr="007E0BA8">
        <w:rPr>
          <w:sz w:val="18"/>
          <w:szCs w:val="18"/>
        </w:rPr>
        <w:t xml:space="preserve"> 100 </w:t>
      </w:r>
      <w:proofErr w:type="spellStart"/>
      <w:r w:rsidRPr="007E0BA8">
        <w:rPr>
          <w:sz w:val="18"/>
          <w:szCs w:val="18"/>
        </w:rPr>
        <w:t>кв.м</w:t>
      </w:r>
      <w:proofErr w:type="spellEnd"/>
      <w:r w:rsidRPr="007E0BA8">
        <w:rPr>
          <w:sz w:val="18"/>
          <w:szCs w:val="18"/>
        </w:rPr>
        <w:t>.</w:t>
      </w:r>
    </w:p>
    <w:p w:rsidR="007E0BA8" w:rsidRPr="007E0BA8" w:rsidRDefault="007E0BA8" w:rsidP="007E0BA8">
      <w:pPr>
        <w:tabs>
          <w:tab w:val="left" w:pos="426"/>
          <w:tab w:val="left" w:pos="3976"/>
        </w:tabs>
        <w:ind w:left="0" w:right="-142" w:firstLine="567"/>
        <w:jc w:val="left"/>
        <w:rPr>
          <w:sz w:val="18"/>
          <w:szCs w:val="18"/>
        </w:rPr>
      </w:pPr>
      <w:r w:rsidRPr="007E0BA8">
        <w:rPr>
          <w:sz w:val="18"/>
          <w:szCs w:val="18"/>
        </w:rPr>
        <w:t xml:space="preserve">4.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119а, этаж 2, </w:t>
      </w:r>
      <w:proofErr w:type="spellStart"/>
      <w:r w:rsidRPr="007E0BA8">
        <w:rPr>
          <w:sz w:val="18"/>
          <w:szCs w:val="18"/>
        </w:rPr>
        <w:t>каб</w:t>
      </w:r>
      <w:proofErr w:type="spellEnd"/>
      <w:r w:rsidRPr="007E0BA8">
        <w:rPr>
          <w:sz w:val="18"/>
          <w:szCs w:val="18"/>
        </w:rPr>
        <w:t>. 211, вторник, четверг с 08-00 до 17-00, перерыв с 12-00 до 12-48. Срок подачи заявлений об учете прав на земельные участки: 15 календарных дней со дня опубликования настоящего сообщения.</w:t>
      </w:r>
    </w:p>
    <w:p w:rsidR="007E0BA8" w:rsidRPr="007E0BA8" w:rsidRDefault="009C7B4F" w:rsidP="007E0BA8">
      <w:pPr>
        <w:tabs>
          <w:tab w:val="left" w:pos="426"/>
          <w:tab w:val="left" w:pos="3976"/>
        </w:tabs>
        <w:ind w:left="0" w:right="-142" w:firstLine="567"/>
        <w:jc w:val="left"/>
        <w:rPr>
          <w:sz w:val="18"/>
          <w:szCs w:val="18"/>
        </w:rPr>
      </w:pPr>
      <w:r>
        <w:rPr>
          <w:sz w:val="18"/>
          <w:szCs w:val="18"/>
        </w:rPr>
        <w:t>5.</w:t>
      </w:r>
      <w:r w:rsidR="007E0BA8" w:rsidRPr="007E0BA8">
        <w:rPr>
          <w:sz w:val="18"/>
          <w:szCs w:val="18"/>
        </w:rPr>
        <w:t xml:space="preserve"> </w:t>
      </w:r>
      <w:proofErr w:type="gramStart"/>
      <w:r w:rsidR="007E0BA8" w:rsidRPr="007E0BA8">
        <w:rPr>
          <w:sz w:val="18"/>
          <w:szCs w:val="18"/>
        </w:rPr>
        <w:t>Настоящее сообщение подлежит размещению в сетевом издании «Ангарские огни» (доменное имя сайта в информационно-телекоммуникационной сети «Интернет»:</w:t>
      </w:r>
      <w:proofErr w:type="gramEnd"/>
      <w:r w:rsidR="007E0BA8" w:rsidRPr="007E0BA8">
        <w:rPr>
          <w:sz w:val="18"/>
          <w:szCs w:val="18"/>
        </w:rPr>
        <w:t xml:space="preserve"> </w:t>
      </w:r>
      <w:proofErr w:type="gramStart"/>
      <w:r w:rsidR="007E0BA8" w:rsidRPr="007E0BA8">
        <w:rPr>
          <w:sz w:val="18"/>
          <w:szCs w:val="18"/>
        </w:rPr>
        <w:t>ANGAROGNI.RU), на официальном сайте Иркутского районного муниципального образования www.irkraion.ru.</w:t>
      </w:r>
      <w:proofErr w:type="gramEnd"/>
    </w:p>
    <w:p w:rsidR="007E0BA8" w:rsidRPr="007E0BA8" w:rsidRDefault="009C7B4F" w:rsidP="007E0BA8">
      <w:pPr>
        <w:tabs>
          <w:tab w:val="left" w:pos="426"/>
          <w:tab w:val="left" w:pos="3976"/>
        </w:tabs>
        <w:ind w:left="0" w:right="-142" w:firstLine="567"/>
        <w:jc w:val="left"/>
        <w:rPr>
          <w:sz w:val="18"/>
          <w:szCs w:val="18"/>
        </w:rPr>
      </w:pPr>
      <w:r>
        <w:rPr>
          <w:sz w:val="18"/>
          <w:szCs w:val="18"/>
        </w:rPr>
        <w:t>6.</w:t>
      </w:r>
      <w:r w:rsidR="007E0BA8" w:rsidRPr="007E0BA8">
        <w:rPr>
          <w:sz w:val="18"/>
          <w:szCs w:val="18"/>
        </w:rPr>
        <w:t xml:space="preserve">Публичный сервитут необходим для подключения (технологического присоединения) к сетям инженерно-технического обеспечения и для прокладки, переустройства, переноса инженерных коммуникаций, их эксплуатации в границах полос отвода и придорожных полос автомобильных дорог при строительстве объекта электросетевого хозяйства «КТП 10/0,4 </w:t>
      </w:r>
      <w:proofErr w:type="spellStart"/>
      <w:r w:rsidR="007E0BA8" w:rsidRPr="007E0BA8">
        <w:rPr>
          <w:sz w:val="18"/>
          <w:szCs w:val="18"/>
        </w:rPr>
        <w:t>кВ</w:t>
      </w:r>
      <w:proofErr w:type="spellEnd"/>
      <w:r w:rsidR="007E0BA8" w:rsidRPr="007E0BA8">
        <w:rPr>
          <w:sz w:val="18"/>
          <w:szCs w:val="18"/>
        </w:rPr>
        <w:t xml:space="preserve"> № 1-6032 с </w:t>
      </w:r>
      <w:proofErr w:type="gramStart"/>
      <w:r w:rsidR="007E0BA8" w:rsidRPr="007E0BA8">
        <w:rPr>
          <w:sz w:val="18"/>
          <w:szCs w:val="18"/>
        </w:rPr>
        <w:t>ВЛ</w:t>
      </w:r>
      <w:proofErr w:type="gramEnd"/>
      <w:r w:rsidR="007E0BA8" w:rsidRPr="007E0BA8">
        <w:rPr>
          <w:sz w:val="18"/>
          <w:szCs w:val="18"/>
        </w:rPr>
        <w:t xml:space="preserve"> 0,4 </w:t>
      </w:r>
      <w:proofErr w:type="spellStart"/>
      <w:r w:rsidR="007E0BA8" w:rsidRPr="007E0BA8">
        <w:rPr>
          <w:sz w:val="18"/>
          <w:szCs w:val="18"/>
        </w:rPr>
        <w:t>кВ</w:t>
      </w:r>
      <w:proofErr w:type="spellEnd"/>
      <w:r w:rsidR="007E0BA8" w:rsidRPr="007E0BA8">
        <w:rPr>
          <w:sz w:val="18"/>
          <w:szCs w:val="18"/>
        </w:rPr>
        <w:t xml:space="preserve"> и линейным ответвлением от ВЛ 10 </w:t>
      </w:r>
      <w:proofErr w:type="spellStart"/>
      <w:r w:rsidR="007E0BA8" w:rsidRPr="007E0BA8">
        <w:rPr>
          <w:sz w:val="18"/>
          <w:szCs w:val="18"/>
        </w:rPr>
        <w:t>кВ</w:t>
      </w:r>
      <w:proofErr w:type="spellEnd"/>
      <w:r w:rsidR="007E0BA8" w:rsidRPr="007E0BA8">
        <w:rPr>
          <w:sz w:val="18"/>
          <w:szCs w:val="18"/>
        </w:rPr>
        <w:t xml:space="preserve"> «</w:t>
      </w:r>
      <w:proofErr w:type="spellStart"/>
      <w:r w:rsidR="007E0BA8" w:rsidRPr="007E0BA8">
        <w:rPr>
          <w:sz w:val="18"/>
          <w:szCs w:val="18"/>
        </w:rPr>
        <w:t>Урик-Подпарщина</w:t>
      </w:r>
      <w:proofErr w:type="spellEnd"/>
      <w:r w:rsidR="007E0BA8" w:rsidRPr="007E0BA8">
        <w:rPr>
          <w:sz w:val="18"/>
          <w:szCs w:val="18"/>
        </w:rPr>
        <w:t xml:space="preserve"> Б» (ТР 5996/24).</w:t>
      </w:r>
    </w:p>
    <w:p w:rsidR="007E0BA8" w:rsidRPr="007E0BA8" w:rsidRDefault="009C7B4F" w:rsidP="007E0BA8">
      <w:pPr>
        <w:tabs>
          <w:tab w:val="left" w:pos="426"/>
          <w:tab w:val="left" w:pos="3976"/>
        </w:tabs>
        <w:ind w:left="0" w:right="-142" w:firstLine="567"/>
        <w:jc w:val="left"/>
        <w:rPr>
          <w:sz w:val="18"/>
          <w:szCs w:val="18"/>
        </w:rPr>
      </w:pPr>
      <w:proofErr w:type="gramStart"/>
      <w:r>
        <w:rPr>
          <w:sz w:val="18"/>
          <w:szCs w:val="18"/>
        </w:rPr>
        <w:t>7.</w:t>
      </w:r>
      <w:r w:rsidR="007E0BA8" w:rsidRPr="007E0BA8">
        <w:rPr>
          <w:sz w:val="18"/>
          <w:szCs w:val="18"/>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roofErr w:type="gramEnd"/>
    </w:p>
    <w:p w:rsidR="007E0BA8" w:rsidRPr="007E0BA8" w:rsidRDefault="009C7B4F" w:rsidP="007E0BA8">
      <w:pPr>
        <w:tabs>
          <w:tab w:val="left" w:pos="426"/>
          <w:tab w:val="left" w:pos="3976"/>
        </w:tabs>
        <w:ind w:left="0" w:right="-142" w:firstLine="567"/>
        <w:jc w:val="left"/>
        <w:rPr>
          <w:sz w:val="18"/>
          <w:szCs w:val="18"/>
        </w:rPr>
      </w:pPr>
      <w:r>
        <w:rPr>
          <w:sz w:val="18"/>
          <w:szCs w:val="18"/>
        </w:rPr>
        <w:t>8.</w:t>
      </w:r>
      <w:r w:rsidR="007E0BA8" w:rsidRPr="007E0BA8">
        <w:rPr>
          <w:sz w:val="18"/>
          <w:szCs w:val="18"/>
        </w:rPr>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7E0BA8" w:rsidRPr="007E0BA8" w:rsidRDefault="007E0BA8" w:rsidP="007E0BA8">
      <w:pPr>
        <w:tabs>
          <w:tab w:val="left" w:pos="426"/>
          <w:tab w:val="left" w:pos="3976"/>
        </w:tabs>
        <w:ind w:left="0" w:right="-142" w:firstLine="567"/>
        <w:jc w:val="left"/>
        <w:rPr>
          <w:sz w:val="18"/>
          <w:szCs w:val="18"/>
        </w:rPr>
      </w:pPr>
      <w:r w:rsidRPr="007E0BA8">
        <w:rPr>
          <w:sz w:val="18"/>
          <w:szCs w:val="18"/>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7E0BA8" w:rsidRPr="007E0BA8" w:rsidRDefault="009C7B4F" w:rsidP="007E0BA8">
      <w:pPr>
        <w:tabs>
          <w:tab w:val="left" w:pos="426"/>
          <w:tab w:val="left" w:pos="3976"/>
        </w:tabs>
        <w:ind w:left="0" w:right="-142" w:firstLine="567"/>
        <w:jc w:val="left"/>
        <w:rPr>
          <w:sz w:val="18"/>
          <w:szCs w:val="18"/>
        </w:rPr>
      </w:pPr>
      <w:r>
        <w:rPr>
          <w:sz w:val="18"/>
          <w:szCs w:val="18"/>
        </w:rPr>
        <w:t>9.</w:t>
      </w:r>
      <w:r w:rsidR="007E0BA8" w:rsidRPr="007E0BA8">
        <w:rPr>
          <w:sz w:val="18"/>
          <w:szCs w:val="18"/>
        </w:rPr>
        <w:t>Описание местоположения границ публичного сервитута: схема расположения границ публичного сервитута приложение к настоящему сообщению.</w:t>
      </w:r>
    </w:p>
    <w:p w:rsidR="007E0BA8" w:rsidRPr="007E0BA8" w:rsidRDefault="007E0BA8" w:rsidP="007E0BA8">
      <w:pPr>
        <w:tabs>
          <w:tab w:val="left" w:pos="426"/>
          <w:tab w:val="left" w:pos="3976"/>
        </w:tabs>
        <w:ind w:left="0" w:right="-142" w:firstLine="567"/>
        <w:jc w:val="left"/>
        <w:rPr>
          <w:i/>
          <w:sz w:val="18"/>
          <w:szCs w:val="18"/>
        </w:rPr>
      </w:pPr>
    </w:p>
    <w:p w:rsidR="009C7B4F" w:rsidRDefault="009C7B4F" w:rsidP="007E0BA8">
      <w:pPr>
        <w:tabs>
          <w:tab w:val="left" w:pos="426"/>
          <w:tab w:val="left" w:pos="3976"/>
        </w:tabs>
        <w:ind w:left="0" w:right="-142" w:firstLine="567"/>
        <w:jc w:val="left"/>
        <w:rPr>
          <w:i/>
          <w:sz w:val="18"/>
          <w:szCs w:val="18"/>
        </w:rPr>
      </w:pPr>
      <w:r>
        <w:rPr>
          <w:i/>
          <w:sz w:val="18"/>
          <w:szCs w:val="18"/>
        </w:rPr>
        <w:t xml:space="preserve">                                                                  </w:t>
      </w:r>
      <w:r w:rsidR="007E0BA8" w:rsidRPr="007E0BA8">
        <w:rPr>
          <w:i/>
          <w:sz w:val="18"/>
          <w:szCs w:val="18"/>
        </w:rPr>
        <w:t xml:space="preserve">Председатель Комитета                                                                       М.П. </w:t>
      </w:r>
      <w:proofErr w:type="spellStart"/>
      <w:r w:rsidR="007E0BA8" w:rsidRPr="007E0BA8">
        <w:rPr>
          <w:i/>
          <w:sz w:val="18"/>
          <w:szCs w:val="18"/>
        </w:rPr>
        <w:t>Халтаева</w:t>
      </w:r>
      <w:proofErr w:type="spellEnd"/>
      <w:r w:rsidR="007E0BA8" w:rsidRPr="007E0BA8">
        <w:rPr>
          <w:i/>
          <w:sz w:val="18"/>
          <w:szCs w:val="18"/>
        </w:rPr>
        <w:t xml:space="preserve">   </w:t>
      </w:r>
    </w:p>
    <w:p w:rsidR="009C7B4F" w:rsidRDefault="009C7B4F" w:rsidP="007E0BA8">
      <w:pPr>
        <w:tabs>
          <w:tab w:val="left" w:pos="426"/>
          <w:tab w:val="left" w:pos="3976"/>
        </w:tabs>
        <w:ind w:left="0" w:right="-142" w:firstLine="567"/>
        <w:jc w:val="left"/>
        <w:rPr>
          <w:i/>
          <w:sz w:val="18"/>
          <w:szCs w:val="18"/>
        </w:rPr>
      </w:pPr>
    </w:p>
    <w:p w:rsidR="009C7B4F" w:rsidRDefault="009C7B4F" w:rsidP="007E0BA8">
      <w:pPr>
        <w:tabs>
          <w:tab w:val="left" w:pos="426"/>
          <w:tab w:val="left" w:pos="3976"/>
        </w:tabs>
        <w:ind w:left="0" w:right="-142" w:firstLine="567"/>
        <w:jc w:val="left"/>
        <w:rPr>
          <w:i/>
          <w:sz w:val="18"/>
          <w:szCs w:val="18"/>
        </w:rPr>
      </w:pPr>
    </w:p>
    <w:p w:rsidR="009C7B4F" w:rsidRPr="007E0BA8" w:rsidRDefault="007E0BA8" w:rsidP="007E0BA8">
      <w:pPr>
        <w:tabs>
          <w:tab w:val="left" w:pos="426"/>
          <w:tab w:val="left" w:pos="3976"/>
        </w:tabs>
        <w:ind w:left="0" w:right="-142" w:firstLine="567"/>
        <w:jc w:val="left"/>
        <w:rPr>
          <w:i/>
          <w:sz w:val="18"/>
          <w:szCs w:val="18"/>
        </w:rPr>
      </w:pPr>
      <w:r w:rsidRPr="007E0BA8">
        <w:rPr>
          <w:i/>
          <w:sz w:val="18"/>
          <w:szCs w:val="18"/>
        </w:rPr>
        <w:t xml:space="preserve"> </w:t>
      </w:r>
    </w:p>
    <w:tbl>
      <w:tblPr>
        <w:tblW w:w="9640" w:type="dxa"/>
        <w:jc w:val="center"/>
        <w:tblLook w:val="04A0" w:firstRow="1" w:lastRow="0" w:firstColumn="1" w:lastColumn="0" w:noHBand="0" w:noVBand="1"/>
      </w:tblPr>
      <w:tblGrid>
        <w:gridCol w:w="2195"/>
        <w:gridCol w:w="2542"/>
        <w:gridCol w:w="2722"/>
        <w:gridCol w:w="2181"/>
      </w:tblGrid>
      <w:tr w:rsidR="009C7B4F" w:rsidRPr="009C7B4F" w:rsidTr="009C7B4F">
        <w:trPr>
          <w:trHeight w:val="282"/>
          <w:jc w:val="center"/>
        </w:trPr>
        <w:tc>
          <w:tcPr>
            <w:tcW w:w="9640" w:type="dxa"/>
            <w:gridSpan w:val="4"/>
            <w:tcBorders>
              <w:top w:val="nil"/>
              <w:left w:val="nil"/>
              <w:bottom w:val="nil"/>
              <w:right w:val="nil"/>
            </w:tcBorders>
            <w:shd w:val="clear" w:color="auto" w:fill="auto"/>
            <w:vAlign w:val="center"/>
            <w:hideMark/>
          </w:tcPr>
          <w:p w:rsidR="009C7B4F" w:rsidRPr="009C7B4F" w:rsidRDefault="009C7B4F" w:rsidP="009C7B4F">
            <w:pPr>
              <w:tabs>
                <w:tab w:val="left" w:pos="426"/>
                <w:tab w:val="left" w:pos="3976"/>
              </w:tabs>
              <w:ind w:left="0" w:right="-142" w:firstLine="567"/>
              <w:jc w:val="right"/>
              <w:rPr>
                <w:i/>
                <w:sz w:val="18"/>
                <w:szCs w:val="18"/>
              </w:rPr>
            </w:pPr>
            <w:r w:rsidRPr="009C7B4F">
              <w:rPr>
                <w:i/>
                <w:sz w:val="18"/>
                <w:szCs w:val="18"/>
              </w:rPr>
              <w:t xml:space="preserve">Приложение  1 </w:t>
            </w:r>
          </w:p>
          <w:p w:rsidR="009C7B4F" w:rsidRPr="009C7B4F" w:rsidRDefault="009C7B4F" w:rsidP="009C7B4F">
            <w:pPr>
              <w:tabs>
                <w:tab w:val="left" w:pos="426"/>
                <w:tab w:val="left" w:pos="3976"/>
              </w:tabs>
              <w:ind w:left="0" w:right="-142" w:firstLine="567"/>
              <w:jc w:val="right"/>
              <w:rPr>
                <w:i/>
                <w:sz w:val="18"/>
                <w:szCs w:val="18"/>
              </w:rPr>
            </w:pPr>
            <w:r w:rsidRPr="009C7B4F">
              <w:rPr>
                <w:i/>
                <w:sz w:val="18"/>
                <w:szCs w:val="18"/>
              </w:rPr>
              <w:t>к постановлению администрации</w:t>
            </w:r>
          </w:p>
          <w:p w:rsidR="009C7B4F" w:rsidRPr="009C7B4F" w:rsidRDefault="009C7B4F" w:rsidP="009C7B4F">
            <w:pPr>
              <w:tabs>
                <w:tab w:val="left" w:pos="426"/>
                <w:tab w:val="left" w:pos="3976"/>
              </w:tabs>
              <w:ind w:left="0" w:right="-142" w:firstLine="567"/>
              <w:jc w:val="right"/>
              <w:rPr>
                <w:i/>
                <w:sz w:val="18"/>
                <w:szCs w:val="18"/>
              </w:rPr>
            </w:pPr>
            <w:r w:rsidRPr="009C7B4F">
              <w:rPr>
                <w:i/>
                <w:sz w:val="18"/>
                <w:szCs w:val="18"/>
              </w:rPr>
              <w:t xml:space="preserve">Иркутского районного  муниципального образования </w:t>
            </w:r>
          </w:p>
          <w:p w:rsidR="009C7B4F" w:rsidRPr="009C7B4F" w:rsidRDefault="009C7B4F" w:rsidP="009C7B4F">
            <w:pPr>
              <w:tabs>
                <w:tab w:val="left" w:pos="426"/>
                <w:tab w:val="left" w:pos="3976"/>
              </w:tabs>
              <w:ind w:left="0" w:right="-142" w:firstLine="567"/>
              <w:jc w:val="right"/>
              <w:rPr>
                <w:i/>
                <w:sz w:val="18"/>
                <w:szCs w:val="18"/>
                <w:u w:val="single"/>
              </w:rPr>
            </w:pPr>
            <w:r w:rsidRPr="009C7B4F">
              <w:rPr>
                <w:i/>
                <w:sz w:val="18"/>
                <w:szCs w:val="18"/>
              </w:rPr>
              <w:t xml:space="preserve">от  </w:t>
            </w:r>
            <w:r w:rsidRPr="009C7B4F">
              <w:rPr>
                <w:i/>
                <w:sz w:val="18"/>
                <w:szCs w:val="18"/>
                <w:u w:val="single"/>
              </w:rPr>
              <w:t xml:space="preserve">                        2025</w:t>
            </w:r>
            <w:r w:rsidRPr="009C7B4F">
              <w:rPr>
                <w:i/>
                <w:sz w:val="18"/>
                <w:szCs w:val="18"/>
              </w:rPr>
              <w:t xml:space="preserve"> № _________</w:t>
            </w:r>
          </w:p>
          <w:p w:rsidR="009C7B4F" w:rsidRPr="009C7B4F" w:rsidRDefault="009C7B4F" w:rsidP="009C7B4F">
            <w:pPr>
              <w:tabs>
                <w:tab w:val="left" w:pos="426"/>
                <w:tab w:val="left" w:pos="3976"/>
              </w:tabs>
              <w:ind w:left="0" w:right="-142" w:firstLine="567"/>
              <w:jc w:val="left"/>
              <w:rPr>
                <w:i/>
                <w:sz w:val="18"/>
                <w:szCs w:val="18"/>
              </w:rPr>
            </w:pPr>
          </w:p>
        </w:tc>
      </w:tr>
      <w:tr w:rsidR="009C7B4F" w:rsidRPr="009C7B4F" w:rsidTr="009C7B4F">
        <w:trPr>
          <w:trHeight w:val="80"/>
          <w:jc w:val="center"/>
        </w:trPr>
        <w:tc>
          <w:tcPr>
            <w:tcW w:w="9640" w:type="dxa"/>
            <w:gridSpan w:val="4"/>
            <w:tcBorders>
              <w:top w:val="nil"/>
              <w:left w:val="nil"/>
              <w:bottom w:val="nil"/>
              <w:right w:val="nil"/>
            </w:tcBorders>
            <w:shd w:val="clear" w:color="auto" w:fill="auto"/>
            <w:vAlign w:val="center"/>
            <w:hideMark/>
          </w:tcPr>
          <w:p w:rsidR="009C7B4F" w:rsidRPr="009C7B4F" w:rsidRDefault="009C7B4F" w:rsidP="009C7B4F">
            <w:pPr>
              <w:tabs>
                <w:tab w:val="left" w:pos="426"/>
                <w:tab w:val="left" w:pos="3976"/>
              </w:tabs>
              <w:ind w:left="0" w:right="-142" w:firstLine="567"/>
              <w:jc w:val="left"/>
              <w:rPr>
                <w:b/>
                <w:bCs/>
                <w:sz w:val="18"/>
                <w:szCs w:val="18"/>
              </w:rPr>
            </w:pPr>
            <w:r>
              <w:rPr>
                <w:b/>
                <w:bCs/>
                <w:sz w:val="18"/>
                <w:szCs w:val="18"/>
              </w:rPr>
              <w:t xml:space="preserve">                                                                 </w:t>
            </w:r>
            <w:r w:rsidRPr="009C7B4F">
              <w:rPr>
                <w:b/>
                <w:bCs/>
                <w:sz w:val="18"/>
                <w:szCs w:val="18"/>
              </w:rPr>
              <w:t>Схема границ публичного сервитута</w:t>
            </w:r>
          </w:p>
          <w:p w:rsidR="009C7B4F" w:rsidRPr="009C7B4F" w:rsidRDefault="009C7B4F" w:rsidP="009C7B4F">
            <w:pPr>
              <w:tabs>
                <w:tab w:val="left" w:pos="426"/>
                <w:tab w:val="left" w:pos="3976"/>
              </w:tabs>
              <w:ind w:left="0" w:right="-142" w:firstLine="567"/>
              <w:jc w:val="left"/>
              <w:rPr>
                <w:b/>
                <w:bCs/>
                <w:sz w:val="18"/>
                <w:szCs w:val="18"/>
              </w:rPr>
            </w:pPr>
          </w:p>
        </w:tc>
      </w:tr>
      <w:tr w:rsidR="009C7B4F" w:rsidRPr="009C7B4F" w:rsidTr="009C7B4F">
        <w:trPr>
          <w:trHeight w:val="80"/>
          <w:jc w:val="center"/>
        </w:trPr>
        <w:tc>
          <w:tcPr>
            <w:tcW w:w="9640" w:type="dxa"/>
            <w:gridSpan w:val="4"/>
            <w:tcBorders>
              <w:top w:val="nil"/>
              <w:left w:val="nil"/>
              <w:bottom w:val="nil"/>
              <w:right w:val="nil"/>
            </w:tcBorders>
            <w:shd w:val="clear" w:color="auto" w:fill="auto"/>
            <w:vAlign w:val="center"/>
            <w:hideMark/>
          </w:tcPr>
          <w:p w:rsidR="009C7B4F" w:rsidRPr="009C7B4F" w:rsidRDefault="009C7B4F" w:rsidP="009C7B4F">
            <w:pPr>
              <w:tabs>
                <w:tab w:val="left" w:pos="426"/>
                <w:tab w:val="left" w:pos="3976"/>
              </w:tabs>
              <w:ind w:left="0" w:right="-142" w:firstLine="567"/>
              <w:jc w:val="left"/>
              <w:rPr>
                <w:b/>
                <w:bCs/>
                <w:sz w:val="18"/>
                <w:szCs w:val="18"/>
              </w:rPr>
            </w:pPr>
          </w:p>
        </w:tc>
      </w:tr>
      <w:tr w:rsidR="009C7B4F" w:rsidRPr="009C7B4F" w:rsidTr="009C7B4F">
        <w:trPr>
          <w:trHeight w:val="283"/>
          <w:jc w:val="center"/>
        </w:trPr>
        <w:tc>
          <w:tcPr>
            <w:tcW w:w="9640" w:type="dxa"/>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rsidR="009C7B4F" w:rsidRPr="009C7B4F" w:rsidRDefault="009C7B4F" w:rsidP="009C7B4F">
            <w:pPr>
              <w:tabs>
                <w:tab w:val="left" w:pos="426"/>
                <w:tab w:val="left" w:pos="3976"/>
              </w:tabs>
              <w:ind w:left="0" w:right="-142" w:firstLine="567"/>
              <w:jc w:val="left"/>
              <w:rPr>
                <w:b/>
                <w:bCs/>
                <w:sz w:val="18"/>
                <w:szCs w:val="18"/>
              </w:rPr>
            </w:pPr>
            <w:r w:rsidRPr="009C7B4F">
              <w:rPr>
                <w:b/>
                <w:bCs/>
                <w:sz w:val="18"/>
                <w:szCs w:val="18"/>
              </w:rPr>
              <w:t xml:space="preserve">Общая площадь испрашиваемого публичного сервитута – 210 </w:t>
            </w:r>
            <w:proofErr w:type="spellStart"/>
            <w:r w:rsidRPr="009C7B4F">
              <w:rPr>
                <w:b/>
                <w:bCs/>
                <w:sz w:val="18"/>
                <w:szCs w:val="18"/>
              </w:rPr>
              <w:t>кв.м</w:t>
            </w:r>
            <w:proofErr w:type="spellEnd"/>
            <w:r w:rsidRPr="009C7B4F">
              <w:rPr>
                <w:b/>
                <w:bCs/>
                <w:sz w:val="18"/>
                <w:szCs w:val="18"/>
              </w:rPr>
              <w:t>.</w:t>
            </w:r>
          </w:p>
        </w:tc>
      </w:tr>
      <w:tr w:rsidR="009C7B4F" w:rsidRPr="009C7B4F" w:rsidTr="009C7B4F">
        <w:trPr>
          <w:trHeight w:val="397"/>
          <w:jc w:val="center"/>
        </w:trPr>
        <w:tc>
          <w:tcPr>
            <w:tcW w:w="9640" w:type="dxa"/>
            <w:gridSpan w:val="4"/>
            <w:tcBorders>
              <w:top w:val="single" w:sz="4" w:space="0" w:color="auto"/>
              <w:left w:val="single" w:sz="4" w:space="0" w:color="auto"/>
              <w:bottom w:val="single" w:sz="4" w:space="0" w:color="auto"/>
              <w:right w:val="single" w:sz="4" w:space="0" w:color="000000"/>
            </w:tcBorders>
            <w:shd w:val="clear" w:color="auto" w:fill="auto"/>
            <w:vAlign w:val="center"/>
          </w:tcPr>
          <w:p w:rsidR="009C7B4F" w:rsidRPr="009C7B4F" w:rsidRDefault="009C7B4F" w:rsidP="009C7B4F">
            <w:pPr>
              <w:tabs>
                <w:tab w:val="left" w:pos="426"/>
                <w:tab w:val="left" w:pos="3976"/>
              </w:tabs>
              <w:ind w:left="0" w:right="-142" w:firstLine="567"/>
              <w:jc w:val="left"/>
              <w:rPr>
                <w:b/>
                <w:bCs/>
                <w:sz w:val="18"/>
                <w:szCs w:val="18"/>
              </w:rPr>
            </w:pPr>
            <w:r w:rsidRPr="009C7B4F">
              <w:rPr>
                <w:b/>
                <w:bCs/>
                <w:sz w:val="18"/>
                <w:szCs w:val="18"/>
              </w:rPr>
              <w:t xml:space="preserve">Публичный сервитут испрашивается в отношении части земельного участка с кадастровым номером 38:06:100801:13088 - 110 </w:t>
            </w:r>
            <w:proofErr w:type="spellStart"/>
            <w:r w:rsidRPr="009C7B4F">
              <w:rPr>
                <w:b/>
                <w:bCs/>
                <w:sz w:val="18"/>
                <w:szCs w:val="18"/>
              </w:rPr>
              <w:t>кв.м</w:t>
            </w:r>
            <w:proofErr w:type="spellEnd"/>
            <w:r w:rsidRPr="009C7B4F">
              <w:rPr>
                <w:b/>
                <w:bCs/>
                <w:sz w:val="18"/>
                <w:szCs w:val="18"/>
              </w:rPr>
              <w:t>.</w:t>
            </w:r>
          </w:p>
        </w:tc>
      </w:tr>
      <w:tr w:rsidR="009C7B4F" w:rsidRPr="009C7B4F" w:rsidTr="009C7B4F">
        <w:trPr>
          <w:trHeight w:val="397"/>
          <w:jc w:val="center"/>
        </w:trPr>
        <w:tc>
          <w:tcPr>
            <w:tcW w:w="9640" w:type="dxa"/>
            <w:gridSpan w:val="4"/>
            <w:tcBorders>
              <w:top w:val="single" w:sz="4" w:space="0" w:color="auto"/>
              <w:left w:val="single" w:sz="4" w:space="0" w:color="auto"/>
              <w:bottom w:val="single" w:sz="4" w:space="0" w:color="auto"/>
              <w:right w:val="single" w:sz="4" w:space="0" w:color="000000"/>
            </w:tcBorders>
            <w:shd w:val="clear" w:color="auto" w:fill="auto"/>
            <w:vAlign w:val="center"/>
          </w:tcPr>
          <w:p w:rsidR="009C7B4F" w:rsidRPr="009C7B4F" w:rsidRDefault="009C7B4F" w:rsidP="009C7B4F">
            <w:pPr>
              <w:tabs>
                <w:tab w:val="left" w:pos="426"/>
                <w:tab w:val="left" w:pos="3976"/>
              </w:tabs>
              <w:ind w:left="0" w:right="-142" w:firstLine="567"/>
              <w:jc w:val="left"/>
              <w:rPr>
                <w:b/>
                <w:bCs/>
                <w:sz w:val="18"/>
                <w:szCs w:val="18"/>
              </w:rPr>
            </w:pPr>
            <w:r w:rsidRPr="009C7B4F">
              <w:rPr>
                <w:b/>
                <w:bCs/>
                <w:sz w:val="18"/>
                <w:szCs w:val="18"/>
              </w:rPr>
              <w:t xml:space="preserve">Публичный сервитут испрашивается в отношении земельного участка, государственная собственность на который не разграничена – 100 </w:t>
            </w:r>
            <w:proofErr w:type="spellStart"/>
            <w:r w:rsidRPr="009C7B4F">
              <w:rPr>
                <w:b/>
                <w:bCs/>
                <w:sz w:val="18"/>
                <w:szCs w:val="18"/>
              </w:rPr>
              <w:t>кв.м</w:t>
            </w:r>
            <w:proofErr w:type="spellEnd"/>
            <w:r w:rsidRPr="009C7B4F">
              <w:rPr>
                <w:b/>
                <w:bCs/>
                <w:sz w:val="18"/>
                <w:szCs w:val="18"/>
              </w:rPr>
              <w:t>.</w:t>
            </w:r>
          </w:p>
        </w:tc>
      </w:tr>
      <w:tr w:rsidR="009C7B4F" w:rsidRPr="009C7B4F" w:rsidTr="009C7B4F">
        <w:trPr>
          <w:trHeight w:val="431"/>
          <w:jc w:val="center"/>
        </w:trPr>
        <w:tc>
          <w:tcPr>
            <w:tcW w:w="2979"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C7B4F" w:rsidRPr="009C7B4F" w:rsidRDefault="009C7B4F" w:rsidP="009C7B4F">
            <w:pPr>
              <w:tabs>
                <w:tab w:val="left" w:pos="426"/>
                <w:tab w:val="left" w:pos="3976"/>
              </w:tabs>
              <w:ind w:left="0" w:right="-142" w:firstLine="567"/>
              <w:jc w:val="left"/>
              <w:rPr>
                <w:b/>
                <w:bCs/>
                <w:i/>
                <w:sz w:val="18"/>
                <w:szCs w:val="18"/>
              </w:rPr>
            </w:pPr>
            <w:r w:rsidRPr="009C7B4F">
              <w:rPr>
                <w:b/>
                <w:bCs/>
                <w:i/>
                <w:sz w:val="18"/>
                <w:szCs w:val="18"/>
              </w:rPr>
              <w:t>Обозначение характерных точек границ</w:t>
            </w:r>
          </w:p>
        </w:tc>
        <w:tc>
          <w:tcPr>
            <w:tcW w:w="6661" w:type="dxa"/>
            <w:gridSpan w:val="2"/>
            <w:tcBorders>
              <w:top w:val="single" w:sz="4" w:space="0" w:color="auto"/>
              <w:left w:val="nil"/>
              <w:bottom w:val="single" w:sz="4" w:space="0" w:color="auto"/>
              <w:right w:val="single" w:sz="4" w:space="0" w:color="auto"/>
            </w:tcBorders>
            <w:shd w:val="clear" w:color="auto" w:fill="auto"/>
            <w:vAlign w:val="center"/>
            <w:hideMark/>
          </w:tcPr>
          <w:p w:rsidR="009C7B4F" w:rsidRPr="009C7B4F" w:rsidRDefault="009C7B4F" w:rsidP="009C7B4F">
            <w:pPr>
              <w:tabs>
                <w:tab w:val="left" w:pos="426"/>
                <w:tab w:val="left" w:pos="3976"/>
              </w:tabs>
              <w:ind w:left="0" w:right="-142" w:firstLine="567"/>
              <w:jc w:val="left"/>
              <w:rPr>
                <w:b/>
                <w:bCs/>
                <w:sz w:val="18"/>
                <w:szCs w:val="18"/>
              </w:rPr>
            </w:pPr>
            <w:r w:rsidRPr="009C7B4F">
              <w:rPr>
                <w:b/>
                <w:bCs/>
                <w:sz w:val="18"/>
                <w:szCs w:val="18"/>
              </w:rPr>
              <w:t>Координаты</w:t>
            </w:r>
          </w:p>
        </w:tc>
      </w:tr>
      <w:tr w:rsidR="009C7B4F" w:rsidRPr="009C7B4F" w:rsidTr="009C7B4F">
        <w:trPr>
          <w:trHeight w:val="283"/>
          <w:jc w:val="center"/>
        </w:trPr>
        <w:tc>
          <w:tcPr>
            <w:tcW w:w="2979" w:type="dxa"/>
            <w:gridSpan w:val="2"/>
            <w:vMerge/>
            <w:tcBorders>
              <w:top w:val="nil"/>
              <w:left w:val="single" w:sz="4" w:space="0" w:color="auto"/>
              <w:bottom w:val="single" w:sz="4" w:space="0" w:color="auto"/>
              <w:right w:val="single" w:sz="4" w:space="0" w:color="auto"/>
            </w:tcBorders>
            <w:vAlign w:val="center"/>
            <w:hideMark/>
          </w:tcPr>
          <w:p w:rsidR="009C7B4F" w:rsidRPr="009C7B4F" w:rsidRDefault="009C7B4F" w:rsidP="009C7B4F">
            <w:pPr>
              <w:tabs>
                <w:tab w:val="left" w:pos="426"/>
                <w:tab w:val="left" w:pos="3976"/>
              </w:tabs>
              <w:ind w:left="0" w:right="-142" w:firstLine="567"/>
              <w:jc w:val="left"/>
              <w:rPr>
                <w:b/>
                <w:bCs/>
                <w:i/>
                <w:sz w:val="18"/>
                <w:szCs w:val="18"/>
              </w:rPr>
            </w:pPr>
          </w:p>
        </w:tc>
        <w:tc>
          <w:tcPr>
            <w:tcW w:w="3741" w:type="dxa"/>
            <w:tcBorders>
              <w:top w:val="nil"/>
              <w:left w:val="nil"/>
              <w:bottom w:val="single" w:sz="4" w:space="0" w:color="auto"/>
              <w:right w:val="single" w:sz="4" w:space="0" w:color="auto"/>
            </w:tcBorders>
            <w:shd w:val="clear" w:color="auto" w:fill="auto"/>
            <w:vAlign w:val="center"/>
            <w:hideMark/>
          </w:tcPr>
          <w:p w:rsidR="009C7B4F" w:rsidRPr="009C7B4F" w:rsidRDefault="009C7B4F" w:rsidP="009C7B4F">
            <w:pPr>
              <w:tabs>
                <w:tab w:val="left" w:pos="426"/>
                <w:tab w:val="left" w:pos="3976"/>
              </w:tabs>
              <w:ind w:left="0" w:right="-142" w:firstLine="567"/>
              <w:jc w:val="left"/>
              <w:rPr>
                <w:b/>
                <w:bCs/>
                <w:sz w:val="18"/>
                <w:szCs w:val="18"/>
              </w:rPr>
            </w:pPr>
            <w:r w:rsidRPr="009C7B4F">
              <w:rPr>
                <w:b/>
                <w:bCs/>
                <w:sz w:val="18"/>
                <w:szCs w:val="18"/>
              </w:rPr>
              <w:t>X</w:t>
            </w:r>
          </w:p>
        </w:tc>
        <w:tc>
          <w:tcPr>
            <w:tcW w:w="2920" w:type="dxa"/>
            <w:tcBorders>
              <w:top w:val="nil"/>
              <w:left w:val="nil"/>
              <w:bottom w:val="single" w:sz="4" w:space="0" w:color="auto"/>
              <w:right w:val="single" w:sz="4" w:space="0" w:color="auto"/>
            </w:tcBorders>
            <w:shd w:val="clear" w:color="auto" w:fill="auto"/>
            <w:vAlign w:val="center"/>
            <w:hideMark/>
          </w:tcPr>
          <w:p w:rsidR="009C7B4F" w:rsidRPr="009C7B4F" w:rsidRDefault="009C7B4F" w:rsidP="009C7B4F">
            <w:pPr>
              <w:tabs>
                <w:tab w:val="left" w:pos="426"/>
                <w:tab w:val="left" w:pos="3976"/>
              </w:tabs>
              <w:ind w:left="0" w:right="-142" w:firstLine="567"/>
              <w:jc w:val="left"/>
              <w:rPr>
                <w:b/>
                <w:bCs/>
                <w:sz w:val="18"/>
                <w:szCs w:val="18"/>
              </w:rPr>
            </w:pPr>
            <w:r w:rsidRPr="009C7B4F">
              <w:rPr>
                <w:b/>
                <w:bCs/>
                <w:sz w:val="18"/>
                <w:szCs w:val="18"/>
              </w:rPr>
              <w:t>Y</w:t>
            </w:r>
          </w:p>
        </w:tc>
      </w:tr>
      <w:tr w:rsidR="009C7B4F" w:rsidRPr="009C7B4F" w:rsidTr="009C7B4F">
        <w:trPr>
          <w:cantSplit/>
          <w:trHeight w:val="283"/>
          <w:jc w:val="center"/>
        </w:trPr>
        <w:tc>
          <w:tcPr>
            <w:tcW w:w="2979" w:type="dxa"/>
            <w:gridSpan w:val="2"/>
            <w:tcBorders>
              <w:top w:val="nil"/>
              <w:left w:val="single" w:sz="4" w:space="0" w:color="auto"/>
              <w:bottom w:val="single" w:sz="4" w:space="0" w:color="auto"/>
              <w:right w:val="single" w:sz="4" w:space="0" w:color="auto"/>
            </w:tcBorders>
            <w:shd w:val="clear" w:color="auto" w:fill="auto"/>
            <w:vAlign w:val="center"/>
          </w:tcPr>
          <w:p w:rsidR="009C7B4F" w:rsidRPr="009C7B4F" w:rsidRDefault="009C7B4F" w:rsidP="009C7B4F">
            <w:pPr>
              <w:tabs>
                <w:tab w:val="left" w:pos="426"/>
                <w:tab w:val="left" w:pos="3976"/>
              </w:tabs>
              <w:ind w:left="0" w:right="-142" w:firstLine="567"/>
              <w:jc w:val="left"/>
              <w:rPr>
                <w:i/>
                <w:sz w:val="18"/>
                <w:szCs w:val="18"/>
              </w:rPr>
            </w:pPr>
            <w:r w:rsidRPr="009C7B4F">
              <w:rPr>
                <w:i/>
                <w:sz w:val="18"/>
                <w:szCs w:val="18"/>
              </w:rPr>
              <w:t>1</w:t>
            </w:r>
          </w:p>
        </w:tc>
        <w:tc>
          <w:tcPr>
            <w:tcW w:w="3741" w:type="dxa"/>
            <w:tcBorders>
              <w:top w:val="nil"/>
              <w:left w:val="nil"/>
              <w:bottom w:val="single" w:sz="4" w:space="0" w:color="auto"/>
              <w:right w:val="single" w:sz="4" w:space="0" w:color="auto"/>
            </w:tcBorders>
            <w:shd w:val="clear" w:color="auto" w:fill="auto"/>
          </w:tcPr>
          <w:p w:rsidR="009C7B4F" w:rsidRPr="009C7B4F" w:rsidRDefault="009C7B4F" w:rsidP="009C7B4F">
            <w:pPr>
              <w:tabs>
                <w:tab w:val="left" w:pos="426"/>
                <w:tab w:val="left" w:pos="3976"/>
              </w:tabs>
              <w:ind w:left="0" w:right="-142" w:firstLine="567"/>
              <w:jc w:val="left"/>
              <w:rPr>
                <w:sz w:val="18"/>
                <w:szCs w:val="18"/>
              </w:rPr>
            </w:pPr>
            <w:r w:rsidRPr="009C7B4F">
              <w:rPr>
                <w:sz w:val="18"/>
                <w:szCs w:val="18"/>
              </w:rPr>
              <w:t>407402.29</w:t>
            </w:r>
          </w:p>
        </w:tc>
        <w:tc>
          <w:tcPr>
            <w:tcW w:w="2920" w:type="dxa"/>
            <w:tcBorders>
              <w:top w:val="nil"/>
              <w:left w:val="nil"/>
              <w:bottom w:val="single" w:sz="4" w:space="0" w:color="auto"/>
              <w:right w:val="single" w:sz="4" w:space="0" w:color="auto"/>
            </w:tcBorders>
            <w:shd w:val="clear" w:color="auto" w:fill="auto"/>
          </w:tcPr>
          <w:p w:rsidR="009C7B4F" w:rsidRPr="009C7B4F" w:rsidRDefault="009C7B4F" w:rsidP="009C7B4F">
            <w:pPr>
              <w:tabs>
                <w:tab w:val="left" w:pos="426"/>
                <w:tab w:val="left" w:pos="3976"/>
              </w:tabs>
              <w:ind w:left="0" w:right="-142" w:firstLine="567"/>
              <w:jc w:val="left"/>
              <w:rPr>
                <w:sz w:val="18"/>
                <w:szCs w:val="18"/>
              </w:rPr>
            </w:pPr>
            <w:r w:rsidRPr="009C7B4F">
              <w:rPr>
                <w:sz w:val="18"/>
                <w:szCs w:val="18"/>
              </w:rPr>
              <w:t>3338151.32</w:t>
            </w:r>
          </w:p>
        </w:tc>
      </w:tr>
      <w:tr w:rsidR="009C7B4F" w:rsidRPr="009C7B4F" w:rsidTr="009C7B4F">
        <w:trPr>
          <w:cantSplit/>
          <w:trHeight w:val="283"/>
          <w:jc w:val="center"/>
        </w:trPr>
        <w:tc>
          <w:tcPr>
            <w:tcW w:w="2979" w:type="dxa"/>
            <w:gridSpan w:val="2"/>
            <w:tcBorders>
              <w:top w:val="nil"/>
              <w:left w:val="single" w:sz="4" w:space="0" w:color="auto"/>
              <w:bottom w:val="single" w:sz="4" w:space="0" w:color="auto"/>
              <w:right w:val="single" w:sz="4" w:space="0" w:color="auto"/>
            </w:tcBorders>
            <w:shd w:val="clear" w:color="auto" w:fill="auto"/>
            <w:vAlign w:val="center"/>
          </w:tcPr>
          <w:p w:rsidR="009C7B4F" w:rsidRPr="009C7B4F" w:rsidRDefault="009C7B4F" w:rsidP="009C7B4F">
            <w:pPr>
              <w:tabs>
                <w:tab w:val="left" w:pos="426"/>
                <w:tab w:val="left" w:pos="3976"/>
              </w:tabs>
              <w:ind w:left="0" w:right="-142" w:firstLine="567"/>
              <w:jc w:val="left"/>
              <w:rPr>
                <w:i/>
                <w:sz w:val="18"/>
                <w:szCs w:val="18"/>
              </w:rPr>
            </w:pPr>
            <w:r w:rsidRPr="009C7B4F">
              <w:rPr>
                <w:i/>
                <w:sz w:val="18"/>
                <w:szCs w:val="18"/>
              </w:rPr>
              <w:t>2</w:t>
            </w:r>
          </w:p>
        </w:tc>
        <w:tc>
          <w:tcPr>
            <w:tcW w:w="3741" w:type="dxa"/>
            <w:tcBorders>
              <w:top w:val="nil"/>
              <w:left w:val="nil"/>
              <w:bottom w:val="single" w:sz="4" w:space="0" w:color="auto"/>
              <w:right w:val="single" w:sz="4" w:space="0" w:color="auto"/>
            </w:tcBorders>
            <w:shd w:val="clear" w:color="auto" w:fill="auto"/>
          </w:tcPr>
          <w:p w:rsidR="009C7B4F" w:rsidRPr="009C7B4F" w:rsidRDefault="009C7B4F" w:rsidP="009C7B4F">
            <w:pPr>
              <w:tabs>
                <w:tab w:val="left" w:pos="426"/>
                <w:tab w:val="left" w:pos="3976"/>
              </w:tabs>
              <w:ind w:left="0" w:right="-142" w:firstLine="567"/>
              <w:jc w:val="left"/>
              <w:rPr>
                <w:sz w:val="18"/>
                <w:szCs w:val="18"/>
              </w:rPr>
            </w:pPr>
            <w:r w:rsidRPr="009C7B4F">
              <w:rPr>
                <w:sz w:val="18"/>
                <w:szCs w:val="18"/>
              </w:rPr>
              <w:t>407399.70</w:t>
            </w:r>
          </w:p>
        </w:tc>
        <w:tc>
          <w:tcPr>
            <w:tcW w:w="2920" w:type="dxa"/>
            <w:tcBorders>
              <w:top w:val="nil"/>
              <w:left w:val="nil"/>
              <w:bottom w:val="single" w:sz="4" w:space="0" w:color="auto"/>
              <w:right w:val="single" w:sz="4" w:space="0" w:color="auto"/>
            </w:tcBorders>
            <w:shd w:val="clear" w:color="auto" w:fill="auto"/>
          </w:tcPr>
          <w:p w:rsidR="009C7B4F" w:rsidRPr="009C7B4F" w:rsidRDefault="009C7B4F" w:rsidP="009C7B4F">
            <w:pPr>
              <w:tabs>
                <w:tab w:val="left" w:pos="426"/>
                <w:tab w:val="left" w:pos="3976"/>
              </w:tabs>
              <w:ind w:left="0" w:right="-142" w:firstLine="567"/>
              <w:jc w:val="left"/>
              <w:rPr>
                <w:sz w:val="18"/>
                <w:szCs w:val="18"/>
              </w:rPr>
            </w:pPr>
            <w:r w:rsidRPr="009C7B4F">
              <w:rPr>
                <w:sz w:val="18"/>
                <w:szCs w:val="18"/>
              </w:rPr>
              <w:t>3338154.90</w:t>
            </w:r>
          </w:p>
        </w:tc>
      </w:tr>
      <w:tr w:rsidR="009C7B4F" w:rsidRPr="009C7B4F" w:rsidTr="009C7B4F">
        <w:trPr>
          <w:cantSplit/>
          <w:trHeight w:val="283"/>
          <w:jc w:val="center"/>
        </w:trPr>
        <w:tc>
          <w:tcPr>
            <w:tcW w:w="2979" w:type="dxa"/>
            <w:gridSpan w:val="2"/>
            <w:tcBorders>
              <w:top w:val="nil"/>
              <w:left w:val="single" w:sz="4" w:space="0" w:color="auto"/>
              <w:bottom w:val="single" w:sz="4" w:space="0" w:color="auto"/>
              <w:right w:val="single" w:sz="4" w:space="0" w:color="auto"/>
            </w:tcBorders>
            <w:shd w:val="clear" w:color="auto" w:fill="auto"/>
            <w:vAlign w:val="center"/>
          </w:tcPr>
          <w:p w:rsidR="009C7B4F" w:rsidRPr="009C7B4F" w:rsidRDefault="009C7B4F" w:rsidP="009C7B4F">
            <w:pPr>
              <w:tabs>
                <w:tab w:val="left" w:pos="426"/>
                <w:tab w:val="left" w:pos="3976"/>
              </w:tabs>
              <w:ind w:left="0" w:right="-142" w:firstLine="567"/>
              <w:jc w:val="left"/>
              <w:rPr>
                <w:i/>
                <w:sz w:val="18"/>
                <w:szCs w:val="18"/>
              </w:rPr>
            </w:pPr>
            <w:r w:rsidRPr="009C7B4F">
              <w:rPr>
                <w:i/>
                <w:sz w:val="18"/>
                <w:szCs w:val="18"/>
              </w:rPr>
              <w:t>3</w:t>
            </w:r>
          </w:p>
        </w:tc>
        <w:tc>
          <w:tcPr>
            <w:tcW w:w="3741" w:type="dxa"/>
            <w:tcBorders>
              <w:top w:val="nil"/>
              <w:left w:val="nil"/>
              <w:bottom w:val="single" w:sz="4" w:space="0" w:color="auto"/>
              <w:right w:val="single" w:sz="4" w:space="0" w:color="auto"/>
            </w:tcBorders>
            <w:shd w:val="clear" w:color="auto" w:fill="auto"/>
          </w:tcPr>
          <w:p w:rsidR="009C7B4F" w:rsidRPr="009C7B4F" w:rsidRDefault="009C7B4F" w:rsidP="009C7B4F">
            <w:pPr>
              <w:tabs>
                <w:tab w:val="left" w:pos="426"/>
                <w:tab w:val="left" w:pos="3976"/>
              </w:tabs>
              <w:ind w:left="0" w:right="-142" w:firstLine="567"/>
              <w:jc w:val="left"/>
              <w:rPr>
                <w:sz w:val="18"/>
                <w:szCs w:val="18"/>
              </w:rPr>
            </w:pPr>
            <w:r w:rsidRPr="009C7B4F">
              <w:rPr>
                <w:sz w:val="18"/>
                <w:szCs w:val="18"/>
              </w:rPr>
              <w:t>407394.01</w:t>
            </w:r>
          </w:p>
        </w:tc>
        <w:tc>
          <w:tcPr>
            <w:tcW w:w="2920" w:type="dxa"/>
            <w:tcBorders>
              <w:top w:val="nil"/>
              <w:left w:val="nil"/>
              <w:bottom w:val="single" w:sz="4" w:space="0" w:color="auto"/>
              <w:right w:val="single" w:sz="4" w:space="0" w:color="auto"/>
            </w:tcBorders>
            <w:shd w:val="clear" w:color="auto" w:fill="auto"/>
          </w:tcPr>
          <w:p w:rsidR="009C7B4F" w:rsidRPr="009C7B4F" w:rsidRDefault="009C7B4F" w:rsidP="009C7B4F">
            <w:pPr>
              <w:tabs>
                <w:tab w:val="left" w:pos="426"/>
                <w:tab w:val="left" w:pos="3976"/>
              </w:tabs>
              <w:ind w:left="0" w:right="-142" w:firstLine="567"/>
              <w:jc w:val="left"/>
              <w:rPr>
                <w:sz w:val="18"/>
                <w:szCs w:val="18"/>
              </w:rPr>
            </w:pPr>
            <w:r w:rsidRPr="009C7B4F">
              <w:rPr>
                <w:sz w:val="18"/>
                <w:szCs w:val="18"/>
              </w:rPr>
              <w:t>3338150.69</w:t>
            </w:r>
          </w:p>
        </w:tc>
      </w:tr>
      <w:tr w:rsidR="009C7B4F" w:rsidRPr="009C7B4F" w:rsidTr="009C7B4F">
        <w:trPr>
          <w:cantSplit/>
          <w:trHeight w:val="283"/>
          <w:jc w:val="center"/>
        </w:trPr>
        <w:tc>
          <w:tcPr>
            <w:tcW w:w="2979" w:type="dxa"/>
            <w:gridSpan w:val="2"/>
            <w:tcBorders>
              <w:top w:val="nil"/>
              <w:left w:val="single" w:sz="4" w:space="0" w:color="auto"/>
              <w:bottom w:val="single" w:sz="4" w:space="0" w:color="auto"/>
              <w:right w:val="single" w:sz="4" w:space="0" w:color="auto"/>
            </w:tcBorders>
            <w:shd w:val="clear" w:color="auto" w:fill="auto"/>
            <w:vAlign w:val="center"/>
          </w:tcPr>
          <w:p w:rsidR="009C7B4F" w:rsidRPr="009C7B4F" w:rsidRDefault="009C7B4F" w:rsidP="009C7B4F">
            <w:pPr>
              <w:tabs>
                <w:tab w:val="left" w:pos="426"/>
                <w:tab w:val="left" w:pos="3976"/>
              </w:tabs>
              <w:ind w:left="0" w:right="-142" w:firstLine="567"/>
              <w:jc w:val="left"/>
              <w:rPr>
                <w:i/>
                <w:sz w:val="18"/>
                <w:szCs w:val="18"/>
              </w:rPr>
            </w:pPr>
            <w:r w:rsidRPr="009C7B4F">
              <w:rPr>
                <w:i/>
                <w:sz w:val="18"/>
                <w:szCs w:val="18"/>
              </w:rPr>
              <w:t>4</w:t>
            </w:r>
          </w:p>
        </w:tc>
        <w:tc>
          <w:tcPr>
            <w:tcW w:w="3741" w:type="dxa"/>
            <w:tcBorders>
              <w:top w:val="nil"/>
              <w:left w:val="nil"/>
              <w:bottom w:val="single" w:sz="4" w:space="0" w:color="auto"/>
              <w:right w:val="single" w:sz="4" w:space="0" w:color="auto"/>
            </w:tcBorders>
            <w:shd w:val="clear" w:color="auto" w:fill="auto"/>
          </w:tcPr>
          <w:p w:rsidR="009C7B4F" w:rsidRPr="009C7B4F" w:rsidRDefault="009C7B4F" w:rsidP="009C7B4F">
            <w:pPr>
              <w:tabs>
                <w:tab w:val="left" w:pos="426"/>
                <w:tab w:val="left" w:pos="3976"/>
              </w:tabs>
              <w:ind w:left="0" w:right="-142" w:firstLine="567"/>
              <w:jc w:val="left"/>
              <w:rPr>
                <w:sz w:val="18"/>
                <w:szCs w:val="18"/>
              </w:rPr>
            </w:pPr>
            <w:r w:rsidRPr="009C7B4F">
              <w:rPr>
                <w:sz w:val="18"/>
                <w:szCs w:val="18"/>
              </w:rPr>
              <w:t>407379.24</w:t>
            </w:r>
          </w:p>
        </w:tc>
        <w:tc>
          <w:tcPr>
            <w:tcW w:w="2920" w:type="dxa"/>
            <w:tcBorders>
              <w:top w:val="nil"/>
              <w:left w:val="nil"/>
              <w:bottom w:val="single" w:sz="4" w:space="0" w:color="auto"/>
              <w:right w:val="single" w:sz="4" w:space="0" w:color="auto"/>
            </w:tcBorders>
            <w:shd w:val="clear" w:color="auto" w:fill="auto"/>
          </w:tcPr>
          <w:p w:rsidR="009C7B4F" w:rsidRPr="009C7B4F" w:rsidRDefault="009C7B4F" w:rsidP="009C7B4F">
            <w:pPr>
              <w:tabs>
                <w:tab w:val="left" w:pos="426"/>
                <w:tab w:val="left" w:pos="3976"/>
              </w:tabs>
              <w:ind w:left="0" w:right="-142" w:firstLine="567"/>
              <w:jc w:val="left"/>
              <w:rPr>
                <w:sz w:val="18"/>
                <w:szCs w:val="18"/>
              </w:rPr>
            </w:pPr>
            <w:r w:rsidRPr="009C7B4F">
              <w:rPr>
                <w:sz w:val="18"/>
                <w:szCs w:val="18"/>
              </w:rPr>
              <w:t>3338139.73</w:t>
            </w:r>
          </w:p>
        </w:tc>
      </w:tr>
      <w:tr w:rsidR="009C7B4F" w:rsidRPr="009C7B4F" w:rsidTr="009C7B4F">
        <w:trPr>
          <w:cantSplit/>
          <w:trHeight w:val="283"/>
          <w:jc w:val="center"/>
        </w:trPr>
        <w:tc>
          <w:tcPr>
            <w:tcW w:w="2979" w:type="dxa"/>
            <w:gridSpan w:val="2"/>
            <w:tcBorders>
              <w:top w:val="nil"/>
              <w:left w:val="single" w:sz="4" w:space="0" w:color="auto"/>
              <w:bottom w:val="single" w:sz="4" w:space="0" w:color="auto"/>
              <w:right w:val="single" w:sz="4" w:space="0" w:color="auto"/>
            </w:tcBorders>
            <w:shd w:val="clear" w:color="auto" w:fill="auto"/>
            <w:vAlign w:val="center"/>
          </w:tcPr>
          <w:p w:rsidR="009C7B4F" w:rsidRPr="009C7B4F" w:rsidRDefault="009C7B4F" w:rsidP="009C7B4F">
            <w:pPr>
              <w:tabs>
                <w:tab w:val="left" w:pos="426"/>
                <w:tab w:val="left" w:pos="3976"/>
              </w:tabs>
              <w:ind w:left="0" w:right="-142" w:firstLine="567"/>
              <w:jc w:val="left"/>
              <w:rPr>
                <w:i/>
                <w:sz w:val="18"/>
                <w:szCs w:val="18"/>
              </w:rPr>
            </w:pPr>
            <w:r w:rsidRPr="009C7B4F">
              <w:rPr>
                <w:i/>
                <w:sz w:val="18"/>
                <w:szCs w:val="18"/>
              </w:rPr>
              <w:t>5</w:t>
            </w:r>
          </w:p>
        </w:tc>
        <w:tc>
          <w:tcPr>
            <w:tcW w:w="3741" w:type="dxa"/>
            <w:tcBorders>
              <w:top w:val="nil"/>
              <w:left w:val="nil"/>
              <w:bottom w:val="single" w:sz="4" w:space="0" w:color="auto"/>
              <w:right w:val="single" w:sz="4" w:space="0" w:color="auto"/>
            </w:tcBorders>
            <w:shd w:val="clear" w:color="auto" w:fill="auto"/>
          </w:tcPr>
          <w:p w:rsidR="009C7B4F" w:rsidRPr="009C7B4F" w:rsidRDefault="009C7B4F" w:rsidP="009C7B4F">
            <w:pPr>
              <w:tabs>
                <w:tab w:val="left" w:pos="426"/>
                <w:tab w:val="left" w:pos="3976"/>
              </w:tabs>
              <w:ind w:left="0" w:right="-142" w:firstLine="567"/>
              <w:jc w:val="left"/>
              <w:rPr>
                <w:sz w:val="18"/>
                <w:szCs w:val="18"/>
              </w:rPr>
            </w:pPr>
            <w:r w:rsidRPr="009C7B4F">
              <w:rPr>
                <w:sz w:val="18"/>
                <w:szCs w:val="18"/>
              </w:rPr>
              <w:t>407363.79</w:t>
            </w:r>
          </w:p>
        </w:tc>
        <w:tc>
          <w:tcPr>
            <w:tcW w:w="2920" w:type="dxa"/>
            <w:tcBorders>
              <w:top w:val="nil"/>
              <w:left w:val="nil"/>
              <w:bottom w:val="single" w:sz="4" w:space="0" w:color="auto"/>
              <w:right w:val="single" w:sz="4" w:space="0" w:color="auto"/>
            </w:tcBorders>
            <w:shd w:val="clear" w:color="auto" w:fill="auto"/>
          </w:tcPr>
          <w:p w:rsidR="009C7B4F" w:rsidRPr="009C7B4F" w:rsidRDefault="009C7B4F" w:rsidP="009C7B4F">
            <w:pPr>
              <w:tabs>
                <w:tab w:val="left" w:pos="426"/>
                <w:tab w:val="left" w:pos="3976"/>
              </w:tabs>
              <w:ind w:left="0" w:right="-142" w:firstLine="567"/>
              <w:jc w:val="left"/>
              <w:rPr>
                <w:sz w:val="18"/>
                <w:szCs w:val="18"/>
              </w:rPr>
            </w:pPr>
            <w:r w:rsidRPr="009C7B4F">
              <w:rPr>
                <w:sz w:val="18"/>
                <w:szCs w:val="18"/>
              </w:rPr>
              <w:t>3338129.97</w:t>
            </w:r>
          </w:p>
        </w:tc>
      </w:tr>
      <w:tr w:rsidR="009C7B4F" w:rsidRPr="009C7B4F" w:rsidTr="009C7B4F">
        <w:trPr>
          <w:cantSplit/>
          <w:trHeight w:val="283"/>
          <w:jc w:val="center"/>
        </w:trPr>
        <w:tc>
          <w:tcPr>
            <w:tcW w:w="2979" w:type="dxa"/>
            <w:gridSpan w:val="2"/>
            <w:tcBorders>
              <w:top w:val="nil"/>
              <w:left w:val="single" w:sz="4" w:space="0" w:color="auto"/>
              <w:bottom w:val="single" w:sz="4" w:space="0" w:color="auto"/>
              <w:right w:val="single" w:sz="4" w:space="0" w:color="auto"/>
            </w:tcBorders>
            <w:shd w:val="clear" w:color="auto" w:fill="auto"/>
            <w:vAlign w:val="center"/>
          </w:tcPr>
          <w:p w:rsidR="009C7B4F" w:rsidRPr="009C7B4F" w:rsidRDefault="009C7B4F" w:rsidP="009C7B4F">
            <w:pPr>
              <w:tabs>
                <w:tab w:val="left" w:pos="426"/>
                <w:tab w:val="left" w:pos="3976"/>
              </w:tabs>
              <w:ind w:left="0" w:right="-142" w:firstLine="567"/>
              <w:jc w:val="left"/>
              <w:rPr>
                <w:i/>
                <w:sz w:val="18"/>
                <w:szCs w:val="18"/>
              </w:rPr>
            </w:pPr>
            <w:r w:rsidRPr="009C7B4F">
              <w:rPr>
                <w:i/>
                <w:sz w:val="18"/>
                <w:szCs w:val="18"/>
              </w:rPr>
              <w:t>6</w:t>
            </w:r>
          </w:p>
        </w:tc>
        <w:tc>
          <w:tcPr>
            <w:tcW w:w="3741" w:type="dxa"/>
            <w:tcBorders>
              <w:top w:val="nil"/>
              <w:left w:val="nil"/>
              <w:bottom w:val="single" w:sz="4" w:space="0" w:color="auto"/>
              <w:right w:val="single" w:sz="4" w:space="0" w:color="auto"/>
            </w:tcBorders>
            <w:shd w:val="clear" w:color="auto" w:fill="auto"/>
          </w:tcPr>
          <w:p w:rsidR="009C7B4F" w:rsidRPr="009C7B4F" w:rsidRDefault="009C7B4F" w:rsidP="009C7B4F">
            <w:pPr>
              <w:tabs>
                <w:tab w:val="left" w:pos="426"/>
                <w:tab w:val="left" w:pos="3976"/>
              </w:tabs>
              <w:ind w:left="0" w:right="-142" w:firstLine="567"/>
              <w:jc w:val="left"/>
              <w:rPr>
                <w:sz w:val="18"/>
                <w:szCs w:val="18"/>
              </w:rPr>
            </w:pPr>
            <w:r w:rsidRPr="009C7B4F">
              <w:rPr>
                <w:sz w:val="18"/>
                <w:szCs w:val="18"/>
              </w:rPr>
              <w:t>407368.01</w:t>
            </w:r>
          </w:p>
        </w:tc>
        <w:tc>
          <w:tcPr>
            <w:tcW w:w="2920" w:type="dxa"/>
            <w:tcBorders>
              <w:top w:val="nil"/>
              <w:left w:val="nil"/>
              <w:bottom w:val="single" w:sz="4" w:space="0" w:color="auto"/>
              <w:right w:val="single" w:sz="4" w:space="0" w:color="auto"/>
            </w:tcBorders>
            <w:shd w:val="clear" w:color="auto" w:fill="auto"/>
          </w:tcPr>
          <w:p w:rsidR="009C7B4F" w:rsidRPr="009C7B4F" w:rsidRDefault="009C7B4F" w:rsidP="009C7B4F">
            <w:pPr>
              <w:tabs>
                <w:tab w:val="left" w:pos="426"/>
                <w:tab w:val="left" w:pos="3976"/>
              </w:tabs>
              <w:ind w:left="0" w:right="-142" w:firstLine="567"/>
              <w:jc w:val="left"/>
              <w:rPr>
                <w:sz w:val="18"/>
                <w:szCs w:val="18"/>
              </w:rPr>
            </w:pPr>
            <w:r w:rsidRPr="009C7B4F">
              <w:rPr>
                <w:sz w:val="18"/>
                <w:szCs w:val="18"/>
              </w:rPr>
              <w:t>3338126.37</w:t>
            </w:r>
          </w:p>
        </w:tc>
      </w:tr>
      <w:tr w:rsidR="009C7B4F" w:rsidRPr="009C7B4F" w:rsidTr="009C7B4F">
        <w:trPr>
          <w:cantSplit/>
          <w:trHeight w:val="283"/>
          <w:jc w:val="center"/>
        </w:trPr>
        <w:tc>
          <w:tcPr>
            <w:tcW w:w="2979" w:type="dxa"/>
            <w:gridSpan w:val="2"/>
            <w:tcBorders>
              <w:top w:val="nil"/>
              <w:left w:val="single" w:sz="4" w:space="0" w:color="auto"/>
              <w:bottom w:val="single" w:sz="4" w:space="0" w:color="auto"/>
              <w:right w:val="single" w:sz="4" w:space="0" w:color="auto"/>
            </w:tcBorders>
            <w:shd w:val="clear" w:color="auto" w:fill="auto"/>
            <w:vAlign w:val="center"/>
          </w:tcPr>
          <w:p w:rsidR="009C7B4F" w:rsidRPr="009C7B4F" w:rsidRDefault="009C7B4F" w:rsidP="009C7B4F">
            <w:pPr>
              <w:tabs>
                <w:tab w:val="left" w:pos="426"/>
                <w:tab w:val="left" w:pos="3976"/>
              </w:tabs>
              <w:ind w:left="0" w:right="-142" w:firstLine="567"/>
              <w:jc w:val="left"/>
              <w:rPr>
                <w:i/>
                <w:sz w:val="18"/>
                <w:szCs w:val="18"/>
              </w:rPr>
            </w:pPr>
            <w:r w:rsidRPr="009C7B4F">
              <w:rPr>
                <w:i/>
                <w:sz w:val="18"/>
                <w:szCs w:val="18"/>
              </w:rPr>
              <w:t>7</w:t>
            </w:r>
          </w:p>
        </w:tc>
        <w:tc>
          <w:tcPr>
            <w:tcW w:w="3741" w:type="dxa"/>
            <w:tcBorders>
              <w:top w:val="nil"/>
              <w:left w:val="nil"/>
              <w:bottom w:val="single" w:sz="4" w:space="0" w:color="auto"/>
              <w:right w:val="single" w:sz="4" w:space="0" w:color="auto"/>
            </w:tcBorders>
            <w:shd w:val="clear" w:color="auto" w:fill="auto"/>
          </w:tcPr>
          <w:p w:rsidR="009C7B4F" w:rsidRPr="009C7B4F" w:rsidRDefault="009C7B4F" w:rsidP="009C7B4F">
            <w:pPr>
              <w:tabs>
                <w:tab w:val="left" w:pos="426"/>
                <w:tab w:val="left" w:pos="3976"/>
              </w:tabs>
              <w:ind w:left="0" w:right="-142" w:firstLine="567"/>
              <w:jc w:val="left"/>
              <w:rPr>
                <w:sz w:val="18"/>
                <w:szCs w:val="18"/>
              </w:rPr>
            </w:pPr>
            <w:r w:rsidRPr="009C7B4F">
              <w:rPr>
                <w:sz w:val="18"/>
                <w:szCs w:val="18"/>
              </w:rPr>
              <w:t>407384.73</w:t>
            </w:r>
          </w:p>
        </w:tc>
        <w:tc>
          <w:tcPr>
            <w:tcW w:w="2920" w:type="dxa"/>
            <w:tcBorders>
              <w:top w:val="nil"/>
              <w:left w:val="nil"/>
              <w:bottom w:val="single" w:sz="4" w:space="0" w:color="auto"/>
              <w:right w:val="single" w:sz="4" w:space="0" w:color="auto"/>
            </w:tcBorders>
            <w:shd w:val="clear" w:color="auto" w:fill="auto"/>
          </w:tcPr>
          <w:p w:rsidR="009C7B4F" w:rsidRPr="009C7B4F" w:rsidRDefault="009C7B4F" w:rsidP="009C7B4F">
            <w:pPr>
              <w:tabs>
                <w:tab w:val="left" w:pos="426"/>
                <w:tab w:val="left" w:pos="3976"/>
              </w:tabs>
              <w:ind w:left="0" w:right="-142" w:firstLine="567"/>
              <w:jc w:val="left"/>
              <w:rPr>
                <w:sz w:val="18"/>
                <w:szCs w:val="18"/>
              </w:rPr>
            </w:pPr>
            <w:r w:rsidRPr="009C7B4F">
              <w:rPr>
                <w:sz w:val="18"/>
                <w:szCs w:val="18"/>
              </w:rPr>
              <w:t>3338136.92</w:t>
            </w:r>
          </w:p>
        </w:tc>
      </w:tr>
      <w:tr w:rsidR="009C7B4F" w:rsidRPr="009C7B4F" w:rsidTr="009C7B4F">
        <w:trPr>
          <w:cantSplit/>
          <w:trHeight w:val="283"/>
          <w:jc w:val="center"/>
        </w:trPr>
        <w:tc>
          <w:tcPr>
            <w:tcW w:w="2979" w:type="dxa"/>
            <w:gridSpan w:val="2"/>
            <w:tcBorders>
              <w:top w:val="nil"/>
              <w:left w:val="single" w:sz="4" w:space="0" w:color="auto"/>
              <w:bottom w:val="single" w:sz="4" w:space="0" w:color="auto"/>
              <w:right w:val="single" w:sz="4" w:space="0" w:color="auto"/>
            </w:tcBorders>
            <w:shd w:val="clear" w:color="auto" w:fill="auto"/>
            <w:vAlign w:val="center"/>
          </w:tcPr>
          <w:p w:rsidR="009C7B4F" w:rsidRPr="009C7B4F" w:rsidRDefault="009C7B4F" w:rsidP="009C7B4F">
            <w:pPr>
              <w:tabs>
                <w:tab w:val="left" w:pos="426"/>
                <w:tab w:val="left" w:pos="3976"/>
              </w:tabs>
              <w:ind w:left="0" w:right="-142" w:firstLine="567"/>
              <w:jc w:val="left"/>
              <w:rPr>
                <w:i/>
                <w:sz w:val="18"/>
                <w:szCs w:val="18"/>
              </w:rPr>
            </w:pPr>
            <w:r w:rsidRPr="009C7B4F">
              <w:rPr>
                <w:i/>
                <w:sz w:val="18"/>
                <w:szCs w:val="18"/>
              </w:rPr>
              <w:t>8</w:t>
            </w:r>
          </w:p>
        </w:tc>
        <w:tc>
          <w:tcPr>
            <w:tcW w:w="3741" w:type="dxa"/>
            <w:tcBorders>
              <w:top w:val="nil"/>
              <w:left w:val="nil"/>
              <w:bottom w:val="single" w:sz="4" w:space="0" w:color="auto"/>
              <w:right w:val="single" w:sz="4" w:space="0" w:color="auto"/>
            </w:tcBorders>
            <w:shd w:val="clear" w:color="auto" w:fill="auto"/>
          </w:tcPr>
          <w:p w:rsidR="009C7B4F" w:rsidRPr="009C7B4F" w:rsidRDefault="009C7B4F" w:rsidP="009C7B4F">
            <w:pPr>
              <w:tabs>
                <w:tab w:val="left" w:pos="426"/>
                <w:tab w:val="left" w:pos="3976"/>
              </w:tabs>
              <w:ind w:left="0" w:right="-142" w:firstLine="567"/>
              <w:jc w:val="left"/>
              <w:rPr>
                <w:sz w:val="18"/>
                <w:szCs w:val="18"/>
              </w:rPr>
            </w:pPr>
            <w:r w:rsidRPr="009C7B4F">
              <w:rPr>
                <w:sz w:val="18"/>
                <w:szCs w:val="18"/>
              </w:rPr>
              <w:t>407385.05</w:t>
            </w:r>
          </w:p>
        </w:tc>
        <w:tc>
          <w:tcPr>
            <w:tcW w:w="2920" w:type="dxa"/>
            <w:tcBorders>
              <w:top w:val="nil"/>
              <w:left w:val="nil"/>
              <w:bottom w:val="single" w:sz="4" w:space="0" w:color="auto"/>
              <w:right w:val="single" w:sz="4" w:space="0" w:color="auto"/>
            </w:tcBorders>
            <w:shd w:val="clear" w:color="auto" w:fill="auto"/>
          </w:tcPr>
          <w:p w:rsidR="009C7B4F" w:rsidRPr="009C7B4F" w:rsidRDefault="009C7B4F" w:rsidP="009C7B4F">
            <w:pPr>
              <w:tabs>
                <w:tab w:val="left" w:pos="426"/>
                <w:tab w:val="left" w:pos="3976"/>
              </w:tabs>
              <w:ind w:left="0" w:right="-142" w:firstLine="567"/>
              <w:jc w:val="left"/>
              <w:rPr>
                <w:sz w:val="18"/>
                <w:szCs w:val="18"/>
              </w:rPr>
            </w:pPr>
            <w:r w:rsidRPr="009C7B4F">
              <w:rPr>
                <w:sz w:val="18"/>
                <w:szCs w:val="18"/>
              </w:rPr>
              <w:t>3338138.43</w:t>
            </w:r>
          </w:p>
        </w:tc>
      </w:tr>
      <w:tr w:rsidR="009C7B4F" w:rsidRPr="009C7B4F" w:rsidTr="009C7B4F">
        <w:trPr>
          <w:cantSplit/>
          <w:trHeight w:val="283"/>
          <w:jc w:val="center"/>
        </w:trPr>
        <w:tc>
          <w:tcPr>
            <w:tcW w:w="2979" w:type="dxa"/>
            <w:gridSpan w:val="2"/>
            <w:tcBorders>
              <w:top w:val="nil"/>
              <w:left w:val="single" w:sz="4" w:space="0" w:color="auto"/>
              <w:bottom w:val="single" w:sz="4" w:space="0" w:color="auto"/>
              <w:right w:val="single" w:sz="4" w:space="0" w:color="auto"/>
            </w:tcBorders>
            <w:shd w:val="clear" w:color="auto" w:fill="auto"/>
            <w:vAlign w:val="center"/>
          </w:tcPr>
          <w:p w:rsidR="009C7B4F" w:rsidRPr="009C7B4F" w:rsidRDefault="009C7B4F" w:rsidP="009C7B4F">
            <w:pPr>
              <w:tabs>
                <w:tab w:val="left" w:pos="426"/>
                <w:tab w:val="left" w:pos="3976"/>
              </w:tabs>
              <w:ind w:left="0" w:right="-142" w:firstLine="567"/>
              <w:jc w:val="left"/>
              <w:rPr>
                <w:i/>
                <w:sz w:val="18"/>
                <w:szCs w:val="18"/>
              </w:rPr>
            </w:pPr>
            <w:r w:rsidRPr="009C7B4F">
              <w:rPr>
                <w:i/>
                <w:sz w:val="18"/>
                <w:szCs w:val="18"/>
              </w:rPr>
              <w:lastRenderedPageBreak/>
              <w:t>1</w:t>
            </w:r>
          </w:p>
        </w:tc>
        <w:tc>
          <w:tcPr>
            <w:tcW w:w="3741" w:type="dxa"/>
            <w:tcBorders>
              <w:top w:val="nil"/>
              <w:left w:val="nil"/>
              <w:bottom w:val="single" w:sz="4" w:space="0" w:color="auto"/>
              <w:right w:val="single" w:sz="4" w:space="0" w:color="auto"/>
            </w:tcBorders>
            <w:shd w:val="clear" w:color="auto" w:fill="auto"/>
          </w:tcPr>
          <w:p w:rsidR="009C7B4F" w:rsidRPr="009C7B4F" w:rsidRDefault="009C7B4F" w:rsidP="009C7B4F">
            <w:pPr>
              <w:tabs>
                <w:tab w:val="left" w:pos="426"/>
                <w:tab w:val="left" w:pos="3976"/>
              </w:tabs>
              <w:ind w:left="0" w:right="-142" w:firstLine="567"/>
              <w:jc w:val="left"/>
              <w:rPr>
                <w:sz w:val="18"/>
                <w:szCs w:val="18"/>
              </w:rPr>
            </w:pPr>
            <w:r w:rsidRPr="009C7B4F">
              <w:rPr>
                <w:sz w:val="18"/>
                <w:szCs w:val="18"/>
              </w:rPr>
              <w:t>407402.29</w:t>
            </w:r>
          </w:p>
        </w:tc>
        <w:tc>
          <w:tcPr>
            <w:tcW w:w="2920" w:type="dxa"/>
            <w:tcBorders>
              <w:top w:val="nil"/>
              <w:left w:val="nil"/>
              <w:bottom w:val="single" w:sz="4" w:space="0" w:color="auto"/>
              <w:right w:val="single" w:sz="4" w:space="0" w:color="auto"/>
            </w:tcBorders>
            <w:shd w:val="clear" w:color="auto" w:fill="auto"/>
          </w:tcPr>
          <w:p w:rsidR="009C7B4F" w:rsidRPr="009C7B4F" w:rsidRDefault="009C7B4F" w:rsidP="009C7B4F">
            <w:pPr>
              <w:tabs>
                <w:tab w:val="left" w:pos="426"/>
                <w:tab w:val="left" w:pos="3976"/>
              </w:tabs>
              <w:ind w:left="0" w:right="-142" w:firstLine="567"/>
              <w:jc w:val="left"/>
              <w:rPr>
                <w:sz w:val="18"/>
                <w:szCs w:val="18"/>
              </w:rPr>
            </w:pPr>
            <w:r w:rsidRPr="009C7B4F">
              <w:rPr>
                <w:sz w:val="18"/>
                <w:szCs w:val="18"/>
              </w:rPr>
              <w:t>3338151.32</w:t>
            </w:r>
          </w:p>
        </w:tc>
      </w:tr>
      <w:tr w:rsidR="009C7B4F" w:rsidRPr="009C7B4F" w:rsidTr="009C7B4F">
        <w:trPr>
          <w:gridAfter w:val="1"/>
          <w:wAfter w:w="504" w:type="dxa"/>
          <w:trHeight w:val="282"/>
          <w:jc w:val="center"/>
        </w:trPr>
        <w:tc>
          <w:tcPr>
            <w:tcW w:w="2979" w:type="dxa"/>
            <w:tcBorders>
              <w:top w:val="single" w:sz="4" w:space="0" w:color="auto"/>
              <w:bottom w:val="single" w:sz="4" w:space="0" w:color="auto"/>
            </w:tcBorders>
            <w:shd w:val="clear" w:color="auto" w:fill="auto"/>
            <w:vAlign w:val="bottom"/>
          </w:tcPr>
          <w:p w:rsidR="009C7B4F" w:rsidRPr="009C7B4F" w:rsidRDefault="009C7B4F" w:rsidP="009C7B4F">
            <w:pPr>
              <w:tabs>
                <w:tab w:val="left" w:pos="426"/>
                <w:tab w:val="left" w:pos="3976"/>
              </w:tabs>
              <w:ind w:left="0" w:right="-142" w:firstLine="567"/>
              <w:jc w:val="left"/>
              <w:rPr>
                <w:i/>
                <w:sz w:val="18"/>
                <w:szCs w:val="18"/>
              </w:rPr>
            </w:pPr>
          </w:p>
        </w:tc>
        <w:tc>
          <w:tcPr>
            <w:tcW w:w="3741" w:type="dxa"/>
            <w:tcBorders>
              <w:top w:val="single" w:sz="4" w:space="0" w:color="auto"/>
              <w:bottom w:val="single" w:sz="4" w:space="0" w:color="auto"/>
            </w:tcBorders>
            <w:shd w:val="clear" w:color="auto" w:fill="auto"/>
            <w:vAlign w:val="center"/>
          </w:tcPr>
          <w:p w:rsidR="009C7B4F" w:rsidRPr="009C7B4F" w:rsidRDefault="009C7B4F" w:rsidP="009C7B4F">
            <w:pPr>
              <w:tabs>
                <w:tab w:val="left" w:pos="426"/>
                <w:tab w:val="left" w:pos="3976"/>
              </w:tabs>
              <w:ind w:left="0" w:right="-142" w:firstLine="567"/>
              <w:jc w:val="left"/>
              <w:rPr>
                <w:sz w:val="18"/>
                <w:szCs w:val="18"/>
              </w:rPr>
            </w:pPr>
          </w:p>
        </w:tc>
        <w:tc>
          <w:tcPr>
            <w:tcW w:w="2920" w:type="dxa"/>
            <w:tcBorders>
              <w:top w:val="single" w:sz="4" w:space="0" w:color="auto"/>
              <w:bottom w:val="single" w:sz="4" w:space="0" w:color="auto"/>
            </w:tcBorders>
            <w:shd w:val="clear" w:color="auto" w:fill="auto"/>
            <w:vAlign w:val="center"/>
          </w:tcPr>
          <w:p w:rsidR="009C7B4F" w:rsidRPr="009C7B4F" w:rsidRDefault="009C7B4F" w:rsidP="009C7B4F">
            <w:pPr>
              <w:tabs>
                <w:tab w:val="left" w:pos="426"/>
                <w:tab w:val="left" w:pos="3976"/>
              </w:tabs>
              <w:ind w:left="0" w:right="-142" w:firstLine="567"/>
              <w:jc w:val="left"/>
              <w:rPr>
                <w:sz w:val="18"/>
                <w:szCs w:val="18"/>
              </w:rPr>
            </w:pPr>
          </w:p>
        </w:tc>
      </w:tr>
      <w:tr w:rsidR="009C7B4F" w:rsidRPr="009C7B4F" w:rsidTr="009C7B4F">
        <w:trPr>
          <w:gridAfter w:val="1"/>
          <w:wAfter w:w="504" w:type="dxa"/>
          <w:trHeight w:val="567"/>
          <w:jc w:val="center"/>
        </w:trPr>
        <w:tc>
          <w:tcPr>
            <w:tcW w:w="2979" w:type="dxa"/>
            <w:tcBorders>
              <w:top w:val="single" w:sz="4" w:space="0" w:color="auto"/>
              <w:left w:val="single" w:sz="4" w:space="0" w:color="auto"/>
              <w:bottom w:val="single" w:sz="4" w:space="0" w:color="auto"/>
              <w:right w:val="single" w:sz="4" w:space="0" w:color="auto"/>
            </w:tcBorders>
            <w:shd w:val="clear" w:color="auto" w:fill="auto"/>
            <w:vAlign w:val="center"/>
          </w:tcPr>
          <w:p w:rsidR="009C7B4F" w:rsidRPr="009C7B4F" w:rsidRDefault="009C7B4F" w:rsidP="009C7B4F">
            <w:pPr>
              <w:tabs>
                <w:tab w:val="left" w:pos="426"/>
                <w:tab w:val="left" w:pos="3976"/>
              </w:tabs>
              <w:ind w:left="0" w:right="-142" w:firstLine="567"/>
              <w:jc w:val="left"/>
              <w:rPr>
                <w:i/>
                <w:sz w:val="18"/>
                <w:szCs w:val="18"/>
              </w:rPr>
            </w:pPr>
            <w:r w:rsidRPr="009C7B4F">
              <w:rPr>
                <w:i/>
                <w:sz w:val="18"/>
                <w:szCs w:val="18"/>
              </w:rPr>
              <w:t>Площадь</w:t>
            </w:r>
          </w:p>
        </w:tc>
        <w:tc>
          <w:tcPr>
            <w:tcW w:w="6661" w:type="dxa"/>
            <w:gridSpan w:val="2"/>
            <w:tcBorders>
              <w:top w:val="single" w:sz="4" w:space="0" w:color="auto"/>
              <w:left w:val="nil"/>
              <w:bottom w:val="single" w:sz="4" w:space="0" w:color="auto"/>
              <w:right w:val="single" w:sz="4" w:space="0" w:color="auto"/>
            </w:tcBorders>
            <w:shd w:val="clear" w:color="auto" w:fill="auto"/>
            <w:vAlign w:val="center"/>
          </w:tcPr>
          <w:p w:rsidR="009C7B4F" w:rsidRPr="009C7B4F" w:rsidRDefault="009C7B4F" w:rsidP="009C7B4F">
            <w:pPr>
              <w:tabs>
                <w:tab w:val="left" w:pos="426"/>
                <w:tab w:val="left" w:pos="3976"/>
              </w:tabs>
              <w:ind w:left="0" w:right="-142" w:firstLine="567"/>
              <w:jc w:val="left"/>
              <w:rPr>
                <w:sz w:val="18"/>
                <w:szCs w:val="18"/>
              </w:rPr>
            </w:pPr>
            <w:r w:rsidRPr="009C7B4F">
              <w:rPr>
                <w:sz w:val="18"/>
                <w:szCs w:val="18"/>
              </w:rPr>
              <w:t>Цель установления публичного сервитута</w:t>
            </w:r>
          </w:p>
        </w:tc>
      </w:tr>
      <w:tr w:rsidR="009C7B4F" w:rsidRPr="009C7B4F" w:rsidTr="009C7B4F">
        <w:trPr>
          <w:gridAfter w:val="1"/>
          <w:wAfter w:w="504" w:type="dxa"/>
          <w:trHeight w:val="1480"/>
          <w:jc w:val="center"/>
        </w:trPr>
        <w:tc>
          <w:tcPr>
            <w:tcW w:w="2979" w:type="dxa"/>
            <w:tcBorders>
              <w:top w:val="single" w:sz="4" w:space="0" w:color="auto"/>
              <w:left w:val="single" w:sz="4" w:space="0" w:color="auto"/>
              <w:bottom w:val="single" w:sz="4" w:space="0" w:color="auto"/>
              <w:right w:val="single" w:sz="4" w:space="0" w:color="auto"/>
            </w:tcBorders>
            <w:shd w:val="clear" w:color="auto" w:fill="auto"/>
            <w:vAlign w:val="center"/>
          </w:tcPr>
          <w:p w:rsidR="009C7B4F" w:rsidRPr="009C7B4F" w:rsidRDefault="009C7B4F" w:rsidP="009C7B4F">
            <w:pPr>
              <w:tabs>
                <w:tab w:val="left" w:pos="426"/>
                <w:tab w:val="left" w:pos="3976"/>
              </w:tabs>
              <w:ind w:left="0" w:right="-142" w:firstLine="567"/>
              <w:jc w:val="left"/>
              <w:rPr>
                <w:i/>
                <w:sz w:val="18"/>
                <w:szCs w:val="18"/>
              </w:rPr>
            </w:pPr>
            <w:r w:rsidRPr="009C7B4F">
              <w:rPr>
                <w:i/>
                <w:sz w:val="18"/>
                <w:szCs w:val="18"/>
              </w:rPr>
              <w:t xml:space="preserve">210 </w:t>
            </w:r>
            <w:proofErr w:type="spellStart"/>
            <w:r w:rsidRPr="009C7B4F">
              <w:rPr>
                <w:i/>
                <w:sz w:val="18"/>
                <w:szCs w:val="18"/>
              </w:rPr>
              <w:t>кв.м</w:t>
            </w:r>
            <w:proofErr w:type="spellEnd"/>
            <w:r w:rsidRPr="009C7B4F">
              <w:rPr>
                <w:i/>
                <w:sz w:val="18"/>
                <w:szCs w:val="18"/>
              </w:rPr>
              <w:t>.</w:t>
            </w:r>
          </w:p>
        </w:tc>
        <w:tc>
          <w:tcPr>
            <w:tcW w:w="6661" w:type="dxa"/>
            <w:gridSpan w:val="2"/>
            <w:tcBorders>
              <w:top w:val="single" w:sz="4" w:space="0" w:color="auto"/>
              <w:left w:val="nil"/>
              <w:bottom w:val="single" w:sz="4" w:space="0" w:color="auto"/>
              <w:right w:val="single" w:sz="4" w:space="0" w:color="auto"/>
            </w:tcBorders>
            <w:shd w:val="clear" w:color="auto" w:fill="auto"/>
            <w:vAlign w:val="center"/>
          </w:tcPr>
          <w:p w:rsidR="009C7B4F" w:rsidRPr="009C7B4F" w:rsidRDefault="009C7B4F" w:rsidP="009C7B4F">
            <w:pPr>
              <w:tabs>
                <w:tab w:val="left" w:pos="426"/>
                <w:tab w:val="left" w:pos="3976"/>
              </w:tabs>
              <w:ind w:left="0" w:right="-142" w:firstLine="567"/>
              <w:jc w:val="left"/>
              <w:rPr>
                <w:sz w:val="18"/>
                <w:szCs w:val="18"/>
              </w:rPr>
            </w:pPr>
            <w:r w:rsidRPr="009C7B4F">
              <w:rPr>
                <w:sz w:val="18"/>
                <w:szCs w:val="18"/>
              </w:rPr>
              <w:t xml:space="preserve">Для подключения (технологического присоединения) к сетям инженерно-технического обеспечения и для прокладки, переустройства, переноса инженерных коммуникаций, их эксплуатации в границах полос отвода и придорожных полос автомобильных дорог при строительстве объекта электросетевого хозяйства "КТП 10/0,4 </w:t>
            </w:r>
            <w:proofErr w:type="spellStart"/>
            <w:r w:rsidRPr="009C7B4F">
              <w:rPr>
                <w:sz w:val="18"/>
                <w:szCs w:val="18"/>
              </w:rPr>
              <w:t>кВ</w:t>
            </w:r>
            <w:proofErr w:type="spellEnd"/>
            <w:r w:rsidRPr="009C7B4F">
              <w:rPr>
                <w:sz w:val="18"/>
                <w:szCs w:val="18"/>
              </w:rPr>
              <w:t xml:space="preserve"> № 1-6032 с </w:t>
            </w:r>
            <w:proofErr w:type="gramStart"/>
            <w:r w:rsidRPr="009C7B4F">
              <w:rPr>
                <w:sz w:val="18"/>
                <w:szCs w:val="18"/>
              </w:rPr>
              <w:t>ВЛ</w:t>
            </w:r>
            <w:proofErr w:type="gramEnd"/>
            <w:r w:rsidRPr="009C7B4F">
              <w:rPr>
                <w:sz w:val="18"/>
                <w:szCs w:val="18"/>
              </w:rPr>
              <w:t xml:space="preserve"> 0,4 </w:t>
            </w:r>
            <w:proofErr w:type="spellStart"/>
            <w:r w:rsidRPr="009C7B4F">
              <w:rPr>
                <w:sz w:val="18"/>
                <w:szCs w:val="18"/>
              </w:rPr>
              <w:t>кВ</w:t>
            </w:r>
            <w:proofErr w:type="spellEnd"/>
            <w:r w:rsidRPr="009C7B4F">
              <w:rPr>
                <w:sz w:val="18"/>
                <w:szCs w:val="18"/>
              </w:rPr>
              <w:t xml:space="preserve"> и линейным ответвлением от ВЛ 10 </w:t>
            </w:r>
            <w:proofErr w:type="spellStart"/>
            <w:r w:rsidRPr="009C7B4F">
              <w:rPr>
                <w:sz w:val="18"/>
                <w:szCs w:val="18"/>
              </w:rPr>
              <w:t>кВ</w:t>
            </w:r>
            <w:proofErr w:type="spellEnd"/>
            <w:r w:rsidRPr="009C7B4F">
              <w:rPr>
                <w:sz w:val="18"/>
                <w:szCs w:val="18"/>
              </w:rPr>
              <w:t xml:space="preserve"> "</w:t>
            </w:r>
            <w:proofErr w:type="spellStart"/>
            <w:r w:rsidRPr="009C7B4F">
              <w:rPr>
                <w:sz w:val="18"/>
                <w:szCs w:val="18"/>
              </w:rPr>
              <w:t>Урик-Подпарщина</w:t>
            </w:r>
            <w:proofErr w:type="spellEnd"/>
            <w:r w:rsidRPr="009C7B4F">
              <w:rPr>
                <w:sz w:val="18"/>
                <w:szCs w:val="18"/>
              </w:rPr>
              <w:t xml:space="preserve"> Б" (ТР 5996/24)</w:t>
            </w:r>
          </w:p>
        </w:tc>
      </w:tr>
    </w:tbl>
    <w:p w:rsidR="009C7B4F" w:rsidRPr="009C7B4F" w:rsidRDefault="009C7B4F" w:rsidP="009C7B4F">
      <w:pPr>
        <w:tabs>
          <w:tab w:val="left" w:pos="426"/>
          <w:tab w:val="left" w:pos="3976"/>
        </w:tabs>
        <w:ind w:left="0" w:right="-142" w:firstLine="567"/>
        <w:jc w:val="left"/>
        <w:rPr>
          <w:i/>
          <w:sz w:val="18"/>
          <w:szCs w:val="18"/>
        </w:rPr>
      </w:pPr>
    </w:p>
    <w:p w:rsidR="009C7B4F" w:rsidRPr="009C7B4F" w:rsidRDefault="009C7B4F" w:rsidP="009C7B4F">
      <w:pPr>
        <w:tabs>
          <w:tab w:val="left" w:pos="426"/>
          <w:tab w:val="left" w:pos="3976"/>
        </w:tabs>
        <w:ind w:left="0" w:right="-142" w:firstLine="567"/>
        <w:jc w:val="left"/>
        <w:rPr>
          <w:i/>
          <w:sz w:val="18"/>
          <w:szCs w:val="18"/>
        </w:rPr>
      </w:pPr>
      <w:r w:rsidRPr="009C7B4F">
        <w:rPr>
          <w:i/>
          <w:sz w:val="18"/>
          <w:szCs w:val="18"/>
        </w:rPr>
        <w:lastRenderedPageBreak/>
        <w:t xml:space="preserve">Заместитель Мэра по жизнеобеспечению                                                                 Ю.Р. </w:t>
      </w:r>
      <w:proofErr w:type="spellStart"/>
      <w:r w:rsidRPr="009C7B4F">
        <w:rPr>
          <w:i/>
          <w:sz w:val="18"/>
          <w:szCs w:val="18"/>
        </w:rPr>
        <w:t>Витер</w:t>
      </w:r>
      <w:proofErr w:type="spellEnd"/>
      <w:r w:rsidRPr="009C7B4F">
        <w:rPr>
          <w:i/>
          <w:noProof/>
          <w:sz w:val="18"/>
          <w:szCs w:val="18"/>
        </w:rPr>
        <w:drawing>
          <wp:anchor distT="0" distB="0" distL="114300" distR="114300" simplePos="0" relativeHeight="251664384" behindDoc="0" locked="0" layoutInCell="1" allowOverlap="1" wp14:anchorId="62CAB06F" wp14:editId="14DF8977">
            <wp:simplePos x="0" y="0"/>
            <wp:positionH relativeFrom="column">
              <wp:posOffset>-691515</wp:posOffset>
            </wp:positionH>
            <wp:positionV relativeFrom="paragraph">
              <wp:posOffset>-264795</wp:posOffset>
            </wp:positionV>
            <wp:extent cx="7496175" cy="9753600"/>
            <wp:effectExtent l="0" t="0" r="0" b="0"/>
            <wp:wrapSquare wrapText="bothSides"/>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7496175" cy="97536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8533E" w:rsidRPr="00A8533E" w:rsidRDefault="007E0BA8" w:rsidP="00A8533E">
      <w:pPr>
        <w:tabs>
          <w:tab w:val="left" w:pos="426"/>
          <w:tab w:val="left" w:pos="3976"/>
        </w:tabs>
        <w:ind w:left="0" w:right="-142" w:firstLine="567"/>
        <w:jc w:val="left"/>
        <w:rPr>
          <w:b/>
          <w:sz w:val="18"/>
          <w:szCs w:val="18"/>
        </w:rPr>
      </w:pPr>
      <w:r w:rsidRPr="00A8533E">
        <w:rPr>
          <w:sz w:val="18"/>
          <w:szCs w:val="18"/>
        </w:rPr>
        <w:lastRenderedPageBreak/>
        <w:t xml:space="preserve">   </w:t>
      </w:r>
      <w:r w:rsidR="00A8533E" w:rsidRPr="00A8533E">
        <w:rPr>
          <w:b/>
          <w:sz w:val="18"/>
          <w:szCs w:val="18"/>
        </w:rPr>
        <w:t>Сообщение о возможном установлении публичного сервитута на земельном участке согласно прилагаемой схеме.</w:t>
      </w:r>
    </w:p>
    <w:p w:rsidR="00A8533E" w:rsidRPr="00A8533E" w:rsidRDefault="00A8533E" w:rsidP="00A8533E">
      <w:pPr>
        <w:tabs>
          <w:tab w:val="left" w:pos="426"/>
          <w:tab w:val="left" w:pos="3976"/>
        </w:tabs>
        <w:ind w:left="0" w:right="-142" w:firstLine="567"/>
        <w:jc w:val="left"/>
        <w:rPr>
          <w:sz w:val="18"/>
          <w:szCs w:val="18"/>
        </w:rPr>
      </w:pPr>
      <w:r w:rsidRPr="00A8533E">
        <w:rPr>
          <w:sz w:val="18"/>
          <w:szCs w:val="18"/>
        </w:rPr>
        <w:t xml:space="preserve">     </w:t>
      </w:r>
    </w:p>
    <w:p w:rsidR="00A8533E" w:rsidRPr="00A8533E" w:rsidRDefault="00A8533E" w:rsidP="00A8533E">
      <w:pPr>
        <w:tabs>
          <w:tab w:val="left" w:pos="426"/>
          <w:tab w:val="left" w:pos="3976"/>
        </w:tabs>
        <w:ind w:left="0" w:right="-142" w:firstLine="567"/>
        <w:jc w:val="left"/>
        <w:rPr>
          <w:sz w:val="18"/>
          <w:szCs w:val="18"/>
        </w:rPr>
      </w:pPr>
      <w:r>
        <w:rPr>
          <w:sz w:val="18"/>
          <w:szCs w:val="18"/>
        </w:rPr>
        <w:t>1.</w:t>
      </w:r>
      <w:r w:rsidRPr="00A8533E">
        <w:rPr>
          <w:sz w:val="18"/>
          <w:szCs w:val="18"/>
        </w:rPr>
        <w:t xml:space="preserve"> </w:t>
      </w:r>
      <w:proofErr w:type="gramStart"/>
      <w:r w:rsidRPr="00A8533E">
        <w:rPr>
          <w:sz w:val="18"/>
          <w:szCs w:val="18"/>
        </w:rPr>
        <w:t>Орган</w:t>
      </w:r>
      <w:proofErr w:type="gramEnd"/>
      <w:r w:rsidRPr="00A8533E">
        <w:rPr>
          <w:sz w:val="18"/>
          <w:szCs w:val="18"/>
        </w:rPr>
        <w:t xml:space="preserve"> рассматривающий ходатайство об установлении публичного сервитута: администрация Иркутского районного муниципального образования.</w:t>
      </w:r>
    </w:p>
    <w:p w:rsidR="00A8533E" w:rsidRPr="00A8533E" w:rsidRDefault="00A8533E" w:rsidP="00A8533E">
      <w:pPr>
        <w:tabs>
          <w:tab w:val="left" w:pos="426"/>
          <w:tab w:val="left" w:pos="3976"/>
        </w:tabs>
        <w:ind w:left="0" w:right="-142" w:firstLine="567"/>
        <w:jc w:val="left"/>
        <w:rPr>
          <w:sz w:val="18"/>
          <w:szCs w:val="18"/>
        </w:rPr>
      </w:pPr>
      <w:r>
        <w:rPr>
          <w:sz w:val="18"/>
          <w:szCs w:val="18"/>
        </w:rPr>
        <w:t>2.</w:t>
      </w:r>
      <w:r w:rsidRPr="00A8533E">
        <w:rPr>
          <w:sz w:val="18"/>
          <w:szCs w:val="18"/>
        </w:rPr>
        <w:t>Цель установления публичного сервитута: для подключения (технологического присоединения) к сетям инженерно-технического обеспечения и для прокладки, переустройства, переноса инженерных коммуникаций, их эксплуатации в границах полос отвода и придорожных полос автомобильных дорог при строительстве объекта электросетевого хозяйства «</w:t>
      </w:r>
      <w:proofErr w:type="gramStart"/>
      <w:r w:rsidRPr="00A8533E">
        <w:rPr>
          <w:sz w:val="18"/>
          <w:szCs w:val="18"/>
        </w:rPr>
        <w:t>ВЛ</w:t>
      </w:r>
      <w:proofErr w:type="gramEnd"/>
      <w:r w:rsidRPr="00A8533E">
        <w:rPr>
          <w:sz w:val="18"/>
          <w:szCs w:val="18"/>
        </w:rPr>
        <w:t xml:space="preserve"> 0,4кВ от СКТП 10/0,4кВ № 1-2057 в районе д. Талька ул. Университетская», инв. 6000921280 (ТР 7363/23), ходатайство акционерного общества «Иркутская электросетевая компания».</w:t>
      </w:r>
    </w:p>
    <w:p w:rsidR="00A8533E" w:rsidRPr="00A8533E" w:rsidRDefault="00A8533E" w:rsidP="00A8533E">
      <w:pPr>
        <w:tabs>
          <w:tab w:val="left" w:pos="426"/>
          <w:tab w:val="left" w:pos="3976"/>
        </w:tabs>
        <w:ind w:left="0" w:right="-142" w:firstLine="567"/>
        <w:jc w:val="left"/>
        <w:rPr>
          <w:sz w:val="18"/>
          <w:szCs w:val="18"/>
        </w:rPr>
      </w:pPr>
      <w:r>
        <w:rPr>
          <w:sz w:val="18"/>
          <w:szCs w:val="18"/>
        </w:rPr>
        <w:t>3.</w:t>
      </w:r>
      <w:r w:rsidRPr="00A8533E">
        <w:rPr>
          <w:sz w:val="18"/>
          <w:szCs w:val="18"/>
        </w:rPr>
        <w:t xml:space="preserve">Публичный сервитут площадью 2744 </w:t>
      </w:r>
      <w:proofErr w:type="spellStart"/>
      <w:r w:rsidRPr="00A8533E">
        <w:rPr>
          <w:sz w:val="18"/>
          <w:szCs w:val="18"/>
        </w:rPr>
        <w:t>кв.м</w:t>
      </w:r>
      <w:proofErr w:type="spellEnd"/>
      <w:r w:rsidRPr="00A8533E">
        <w:rPr>
          <w:sz w:val="18"/>
          <w:szCs w:val="18"/>
        </w:rPr>
        <w:t>., расположенный по адресу: Российская Федерация, Иркутская область, Иркутский район в границах согласно приложению, в том числе:</w:t>
      </w:r>
    </w:p>
    <w:p w:rsidR="00A8533E" w:rsidRPr="00A8533E" w:rsidRDefault="00A8533E" w:rsidP="00A8533E">
      <w:pPr>
        <w:tabs>
          <w:tab w:val="left" w:pos="426"/>
          <w:tab w:val="left" w:pos="3976"/>
        </w:tabs>
        <w:ind w:left="0" w:right="-142" w:firstLine="567"/>
        <w:jc w:val="left"/>
        <w:rPr>
          <w:sz w:val="18"/>
          <w:szCs w:val="18"/>
        </w:rPr>
      </w:pPr>
      <w:r w:rsidRPr="00A8533E">
        <w:rPr>
          <w:sz w:val="18"/>
          <w:szCs w:val="18"/>
        </w:rPr>
        <w:t xml:space="preserve">- на части земельного участка с кадастровым номером 38:06:100902:5897, расположенного по адресу: Иркутская область, муниципальный район Иркутский, сельское поселение </w:t>
      </w:r>
      <w:proofErr w:type="spellStart"/>
      <w:r w:rsidRPr="00A8533E">
        <w:rPr>
          <w:sz w:val="18"/>
          <w:szCs w:val="18"/>
        </w:rPr>
        <w:t>Хомутовское</w:t>
      </w:r>
      <w:proofErr w:type="spellEnd"/>
      <w:r w:rsidRPr="00A8533E">
        <w:rPr>
          <w:sz w:val="18"/>
          <w:szCs w:val="18"/>
        </w:rPr>
        <w:t>, деревня Т</w:t>
      </w:r>
      <w:r>
        <w:rPr>
          <w:sz w:val="18"/>
          <w:szCs w:val="18"/>
        </w:rPr>
        <w:t xml:space="preserve">алька, площадью  </w:t>
      </w:r>
      <w:r w:rsidRPr="00A8533E">
        <w:rPr>
          <w:sz w:val="18"/>
          <w:szCs w:val="18"/>
        </w:rPr>
        <w:t xml:space="preserve"> 404 </w:t>
      </w:r>
      <w:proofErr w:type="spellStart"/>
      <w:r w:rsidRPr="00A8533E">
        <w:rPr>
          <w:sz w:val="18"/>
          <w:szCs w:val="18"/>
        </w:rPr>
        <w:t>кв.м</w:t>
      </w:r>
      <w:proofErr w:type="spellEnd"/>
      <w:r w:rsidRPr="00A8533E">
        <w:rPr>
          <w:sz w:val="18"/>
          <w:szCs w:val="18"/>
        </w:rPr>
        <w:t>.,</w:t>
      </w:r>
    </w:p>
    <w:p w:rsidR="00A8533E" w:rsidRPr="00A8533E" w:rsidRDefault="00A8533E" w:rsidP="00A8533E">
      <w:pPr>
        <w:tabs>
          <w:tab w:val="left" w:pos="426"/>
          <w:tab w:val="left" w:pos="3976"/>
        </w:tabs>
        <w:ind w:left="0" w:right="-142" w:firstLine="567"/>
        <w:jc w:val="left"/>
        <w:rPr>
          <w:sz w:val="18"/>
          <w:szCs w:val="18"/>
        </w:rPr>
      </w:pPr>
      <w:r w:rsidRPr="00A8533E">
        <w:rPr>
          <w:sz w:val="18"/>
          <w:szCs w:val="18"/>
        </w:rPr>
        <w:t xml:space="preserve">- на землях, государственная собственность на которые не разграничена, расположенных по адресу: Иркутская область, Иркутский </w:t>
      </w:r>
      <w:r>
        <w:rPr>
          <w:sz w:val="18"/>
          <w:szCs w:val="18"/>
        </w:rPr>
        <w:t xml:space="preserve">район, площадью  </w:t>
      </w:r>
      <w:r w:rsidRPr="00A8533E">
        <w:rPr>
          <w:sz w:val="18"/>
          <w:szCs w:val="18"/>
        </w:rPr>
        <w:t xml:space="preserve"> 2340 </w:t>
      </w:r>
      <w:proofErr w:type="spellStart"/>
      <w:r w:rsidRPr="00A8533E">
        <w:rPr>
          <w:sz w:val="18"/>
          <w:szCs w:val="18"/>
        </w:rPr>
        <w:t>кв.м</w:t>
      </w:r>
      <w:proofErr w:type="spellEnd"/>
      <w:r w:rsidRPr="00A8533E">
        <w:rPr>
          <w:sz w:val="18"/>
          <w:szCs w:val="18"/>
        </w:rPr>
        <w:t>.</w:t>
      </w:r>
    </w:p>
    <w:p w:rsidR="00A8533E" w:rsidRPr="00A8533E" w:rsidRDefault="00A8533E" w:rsidP="00A8533E">
      <w:pPr>
        <w:tabs>
          <w:tab w:val="left" w:pos="426"/>
          <w:tab w:val="left" w:pos="3976"/>
        </w:tabs>
        <w:ind w:left="0" w:right="-142" w:firstLine="567"/>
        <w:jc w:val="left"/>
        <w:rPr>
          <w:sz w:val="18"/>
          <w:szCs w:val="18"/>
        </w:rPr>
      </w:pPr>
      <w:r w:rsidRPr="00A8533E">
        <w:rPr>
          <w:sz w:val="18"/>
          <w:szCs w:val="18"/>
        </w:rPr>
        <w:t xml:space="preserve">4.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119а, этаж 2, </w:t>
      </w:r>
      <w:proofErr w:type="spellStart"/>
      <w:r w:rsidRPr="00A8533E">
        <w:rPr>
          <w:sz w:val="18"/>
          <w:szCs w:val="18"/>
        </w:rPr>
        <w:t>каб</w:t>
      </w:r>
      <w:proofErr w:type="spellEnd"/>
      <w:r w:rsidRPr="00A8533E">
        <w:rPr>
          <w:sz w:val="18"/>
          <w:szCs w:val="18"/>
        </w:rPr>
        <w:t>. 211, вторник, четверг с 08-00 до 17-00, перерыв с 12-00 до 12-48. Срок подачи заявлений об учете прав на земельные участки: 15 календарных дней со дня опубликования настоящего сообщения.</w:t>
      </w:r>
    </w:p>
    <w:p w:rsidR="00A8533E" w:rsidRPr="00A8533E" w:rsidRDefault="00A8533E" w:rsidP="00A8533E">
      <w:pPr>
        <w:tabs>
          <w:tab w:val="left" w:pos="426"/>
          <w:tab w:val="left" w:pos="3976"/>
        </w:tabs>
        <w:ind w:left="0" w:right="-142" w:firstLine="567"/>
        <w:jc w:val="left"/>
        <w:rPr>
          <w:sz w:val="18"/>
          <w:szCs w:val="18"/>
        </w:rPr>
      </w:pPr>
      <w:r>
        <w:rPr>
          <w:sz w:val="18"/>
          <w:szCs w:val="18"/>
        </w:rPr>
        <w:t>5.</w:t>
      </w:r>
      <w:r w:rsidRPr="00A8533E">
        <w:rPr>
          <w:sz w:val="18"/>
          <w:szCs w:val="18"/>
        </w:rPr>
        <w:t xml:space="preserve"> </w:t>
      </w:r>
      <w:proofErr w:type="gramStart"/>
      <w:r w:rsidRPr="00A8533E">
        <w:rPr>
          <w:sz w:val="18"/>
          <w:szCs w:val="18"/>
        </w:rPr>
        <w:t>Настоящее сообщение подлежит размещению в сетевом издании «Ангарские огни» (доменное имя сайта в информационно-телекоммуникационной сети «Интернет»:</w:t>
      </w:r>
      <w:proofErr w:type="gramEnd"/>
      <w:r w:rsidRPr="00A8533E">
        <w:rPr>
          <w:sz w:val="18"/>
          <w:szCs w:val="18"/>
        </w:rPr>
        <w:t xml:space="preserve"> </w:t>
      </w:r>
      <w:proofErr w:type="gramStart"/>
      <w:r w:rsidRPr="00A8533E">
        <w:rPr>
          <w:sz w:val="18"/>
          <w:szCs w:val="18"/>
        </w:rPr>
        <w:t>ANGAROGNI.RU), на официальном сайте Иркутского районного муниципального образования www.irkraion.ru.</w:t>
      </w:r>
      <w:proofErr w:type="gramEnd"/>
    </w:p>
    <w:p w:rsidR="00A8533E" w:rsidRPr="00A8533E" w:rsidRDefault="00A8533E" w:rsidP="00A8533E">
      <w:pPr>
        <w:tabs>
          <w:tab w:val="left" w:pos="426"/>
          <w:tab w:val="left" w:pos="3976"/>
        </w:tabs>
        <w:ind w:left="0" w:right="-142" w:firstLine="567"/>
        <w:jc w:val="left"/>
        <w:rPr>
          <w:sz w:val="18"/>
          <w:szCs w:val="18"/>
        </w:rPr>
      </w:pPr>
      <w:r>
        <w:rPr>
          <w:sz w:val="18"/>
          <w:szCs w:val="18"/>
        </w:rPr>
        <w:t>6.</w:t>
      </w:r>
      <w:r w:rsidRPr="00A8533E">
        <w:rPr>
          <w:sz w:val="18"/>
          <w:szCs w:val="18"/>
        </w:rPr>
        <w:t>Публичный сервитут необходим для подключения (технологического присоединения) к сетям инженерно-технического обеспечения и для прокладки, переустройства, переноса инженерных коммуникаций, их эксплуатации в границах полос отвода и придорожных полос автомобильных дорог при строительстве объекта электросетевого хозяйства «</w:t>
      </w:r>
      <w:proofErr w:type="gramStart"/>
      <w:r w:rsidRPr="00A8533E">
        <w:rPr>
          <w:sz w:val="18"/>
          <w:szCs w:val="18"/>
        </w:rPr>
        <w:t>ВЛ</w:t>
      </w:r>
      <w:proofErr w:type="gramEnd"/>
      <w:r w:rsidRPr="00A8533E">
        <w:rPr>
          <w:sz w:val="18"/>
          <w:szCs w:val="18"/>
        </w:rPr>
        <w:t xml:space="preserve"> 0,4кВ от СКТП 10/0,4кВ № 1-2057 в районе д. Талька ул. Университетская», инв. 6000921280 (ТР 7363/23).</w:t>
      </w:r>
    </w:p>
    <w:p w:rsidR="00A8533E" w:rsidRPr="00A8533E" w:rsidRDefault="00A8533E" w:rsidP="00A8533E">
      <w:pPr>
        <w:tabs>
          <w:tab w:val="left" w:pos="426"/>
          <w:tab w:val="left" w:pos="3976"/>
        </w:tabs>
        <w:ind w:left="0" w:right="-142" w:firstLine="567"/>
        <w:jc w:val="left"/>
        <w:rPr>
          <w:sz w:val="18"/>
          <w:szCs w:val="18"/>
        </w:rPr>
      </w:pPr>
      <w:proofErr w:type="gramStart"/>
      <w:r>
        <w:rPr>
          <w:sz w:val="18"/>
          <w:szCs w:val="18"/>
        </w:rPr>
        <w:t>7.</w:t>
      </w:r>
      <w:r w:rsidRPr="00A8533E">
        <w:rPr>
          <w:sz w:val="18"/>
          <w:szCs w:val="18"/>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roofErr w:type="gramEnd"/>
    </w:p>
    <w:p w:rsidR="00A8533E" w:rsidRPr="00A8533E" w:rsidRDefault="00A8533E" w:rsidP="00A8533E">
      <w:pPr>
        <w:tabs>
          <w:tab w:val="left" w:pos="426"/>
          <w:tab w:val="left" w:pos="3976"/>
        </w:tabs>
        <w:ind w:left="0" w:right="-142" w:firstLine="567"/>
        <w:jc w:val="left"/>
        <w:rPr>
          <w:sz w:val="18"/>
          <w:szCs w:val="18"/>
        </w:rPr>
      </w:pPr>
      <w:r>
        <w:rPr>
          <w:sz w:val="18"/>
          <w:szCs w:val="18"/>
        </w:rPr>
        <w:t>8.</w:t>
      </w:r>
      <w:r w:rsidRPr="00A8533E">
        <w:rPr>
          <w:sz w:val="18"/>
          <w:szCs w:val="18"/>
        </w:rPr>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A8533E" w:rsidRPr="00A8533E" w:rsidRDefault="00A8533E" w:rsidP="00A8533E">
      <w:pPr>
        <w:tabs>
          <w:tab w:val="left" w:pos="426"/>
          <w:tab w:val="left" w:pos="3976"/>
        </w:tabs>
        <w:ind w:left="0" w:right="-142" w:firstLine="567"/>
        <w:jc w:val="left"/>
        <w:rPr>
          <w:sz w:val="18"/>
          <w:szCs w:val="18"/>
        </w:rPr>
      </w:pPr>
      <w:r w:rsidRPr="00A8533E">
        <w:rPr>
          <w:sz w:val="18"/>
          <w:szCs w:val="18"/>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A8533E" w:rsidRPr="00A8533E" w:rsidRDefault="00A8533E" w:rsidP="00A8533E">
      <w:pPr>
        <w:tabs>
          <w:tab w:val="left" w:pos="426"/>
          <w:tab w:val="left" w:pos="3976"/>
        </w:tabs>
        <w:ind w:left="0" w:right="-142" w:firstLine="567"/>
        <w:jc w:val="left"/>
        <w:rPr>
          <w:sz w:val="18"/>
          <w:szCs w:val="18"/>
        </w:rPr>
      </w:pPr>
      <w:r>
        <w:rPr>
          <w:sz w:val="18"/>
          <w:szCs w:val="18"/>
        </w:rPr>
        <w:t>9.</w:t>
      </w:r>
      <w:r w:rsidRPr="00A8533E">
        <w:rPr>
          <w:sz w:val="18"/>
          <w:szCs w:val="18"/>
        </w:rPr>
        <w:t>Описание местоположения границ публичного сервитута: схема расположения границ публичного сервитута приложение к настоящему сообщению.</w:t>
      </w:r>
    </w:p>
    <w:p w:rsidR="00A8533E" w:rsidRPr="00A8533E" w:rsidRDefault="00A8533E" w:rsidP="00A8533E">
      <w:pPr>
        <w:tabs>
          <w:tab w:val="left" w:pos="426"/>
          <w:tab w:val="left" w:pos="3976"/>
        </w:tabs>
        <w:ind w:left="0" w:right="-142" w:firstLine="567"/>
        <w:jc w:val="left"/>
        <w:rPr>
          <w:i/>
          <w:sz w:val="18"/>
          <w:szCs w:val="18"/>
        </w:rPr>
      </w:pPr>
    </w:p>
    <w:p w:rsidR="00A8533E" w:rsidRPr="00A8533E" w:rsidRDefault="00A8533E" w:rsidP="00A8533E">
      <w:pPr>
        <w:tabs>
          <w:tab w:val="left" w:pos="426"/>
          <w:tab w:val="left" w:pos="3976"/>
        </w:tabs>
        <w:ind w:left="0" w:right="-142" w:firstLine="567"/>
        <w:jc w:val="left"/>
        <w:rPr>
          <w:i/>
          <w:sz w:val="18"/>
          <w:szCs w:val="18"/>
        </w:rPr>
      </w:pPr>
      <w:r>
        <w:rPr>
          <w:i/>
          <w:sz w:val="18"/>
          <w:szCs w:val="18"/>
        </w:rPr>
        <w:t xml:space="preserve">                                                             </w:t>
      </w:r>
      <w:r w:rsidRPr="00A8533E">
        <w:rPr>
          <w:i/>
          <w:sz w:val="18"/>
          <w:szCs w:val="18"/>
        </w:rPr>
        <w:t xml:space="preserve">Председатель Комитета                                                                       М.П. </w:t>
      </w:r>
      <w:proofErr w:type="spellStart"/>
      <w:r w:rsidRPr="00A8533E">
        <w:rPr>
          <w:i/>
          <w:sz w:val="18"/>
          <w:szCs w:val="18"/>
        </w:rPr>
        <w:t>Халтаева</w:t>
      </w:r>
      <w:proofErr w:type="spellEnd"/>
      <w:r w:rsidRPr="00A8533E">
        <w:rPr>
          <w:i/>
          <w:sz w:val="18"/>
          <w:szCs w:val="18"/>
        </w:rPr>
        <w:t xml:space="preserve">                                     </w:t>
      </w:r>
    </w:p>
    <w:p w:rsidR="007E0BA8" w:rsidRPr="007E0BA8" w:rsidRDefault="007E0BA8" w:rsidP="007E0BA8">
      <w:pPr>
        <w:tabs>
          <w:tab w:val="left" w:pos="426"/>
          <w:tab w:val="left" w:pos="3976"/>
        </w:tabs>
        <w:ind w:left="0" w:right="-142" w:firstLine="567"/>
        <w:jc w:val="left"/>
        <w:rPr>
          <w:i/>
          <w:sz w:val="18"/>
          <w:szCs w:val="18"/>
        </w:rPr>
      </w:pPr>
      <w:r w:rsidRPr="007E0BA8">
        <w:rPr>
          <w:i/>
          <w:sz w:val="18"/>
          <w:szCs w:val="18"/>
        </w:rPr>
        <w:t xml:space="preserve">                            </w:t>
      </w:r>
    </w:p>
    <w:p w:rsidR="007E0BA8" w:rsidRPr="007E0BA8" w:rsidRDefault="007E0BA8" w:rsidP="007E0BA8">
      <w:pPr>
        <w:tabs>
          <w:tab w:val="left" w:pos="426"/>
          <w:tab w:val="left" w:pos="3976"/>
        </w:tabs>
        <w:ind w:left="0" w:right="-142" w:firstLine="567"/>
        <w:jc w:val="left"/>
        <w:rPr>
          <w:i/>
          <w:sz w:val="18"/>
          <w:szCs w:val="18"/>
        </w:rPr>
      </w:pPr>
    </w:p>
    <w:p w:rsidR="007E0BA8" w:rsidRPr="007E0BA8" w:rsidRDefault="007E0BA8" w:rsidP="007E0BA8">
      <w:pPr>
        <w:tabs>
          <w:tab w:val="left" w:pos="426"/>
          <w:tab w:val="left" w:pos="3976"/>
        </w:tabs>
        <w:ind w:left="0" w:right="-142" w:firstLine="567"/>
        <w:jc w:val="left"/>
        <w:rPr>
          <w:i/>
          <w:sz w:val="18"/>
          <w:szCs w:val="18"/>
        </w:rPr>
      </w:pPr>
    </w:p>
    <w:p w:rsidR="007E0BA8" w:rsidRPr="007E0BA8" w:rsidRDefault="007E0BA8" w:rsidP="007E0BA8">
      <w:pPr>
        <w:tabs>
          <w:tab w:val="left" w:pos="426"/>
          <w:tab w:val="left" w:pos="3976"/>
        </w:tabs>
        <w:ind w:left="0" w:right="-142" w:firstLine="567"/>
        <w:jc w:val="left"/>
        <w:rPr>
          <w:i/>
          <w:sz w:val="18"/>
          <w:szCs w:val="18"/>
        </w:rPr>
      </w:pPr>
    </w:p>
    <w:tbl>
      <w:tblPr>
        <w:tblStyle w:val="aa"/>
        <w:tblW w:w="0" w:type="auto"/>
        <w:tblInd w:w="59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57"/>
      </w:tblGrid>
      <w:tr w:rsidR="00A8533E" w:rsidRPr="00A8533E" w:rsidTr="00A8533E">
        <w:tc>
          <w:tcPr>
            <w:tcW w:w="3957" w:type="dxa"/>
          </w:tcPr>
          <w:p w:rsidR="00A8533E" w:rsidRPr="00A8533E" w:rsidRDefault="00A8533E" w:rsidP="00F0761B">
            <w:pPr>
              <w:tabs>
                <w:tab w:val="left" w:pos="426"/>
                <w:tab w:val="left" w:pos="3976"/>
              </w:tabs>
              <w:ind w:left="0" w:right="-142" w:firstLine="567"/>
              <w:jc w:val="right"/>
              <w:rPr>
                <w:i/>
                <w:sz w:val="18"/>
                <w:szCs w:val="18"/>
              </w:rPr>
            </w:pPr>
            <w:r w:rsidRPr="00A8533E">
              <w:rPr>
                <w:i/>
                <w:sz w:val="18"/>
                <w:szCs w:val="18"/>
              </w:rPr>
              <w:t xml:space="preserve">Приложение  1 </w:t>
            </w:r>
          </w:p>
          <w:p w:rsidR="00A8533E" w:rsidRPr="00A8533E" w:rsidRDefault="00A8533E" w:rsidP="00F0761B">
            <w:pPr>
              <w:tabs>
                <w:tab w:val="left" w:pos="426"/>
                <w:tab w:val="left" w:pos="3976"/>
              </w:tabs>
              <w:ind w:left="0" w:right="-142" w:firstLine="567"/>
              <w:jc w:val="right"/>
              <w:rPr>
                <w:i/>
                <w:sz w:val="18"/>
                <w:szCs w:val="18"/>
              </w:rPr>
            </w:pPr>
            <w:r w:rsidRPr="00A8533E">
              <w:rPr>
                <w:i/>
                <w:sz w:val="18"/>
                <w:szCs w:val="18"/>
              </w:rPr>
              <w:t>к постановлению администрации</w:t>
            </w:r>
          </w:p>
          <w:p w:rsidR="00A8533E" w:rsidRPr="00A8533E" w:rsidRDefault="00A8533E" w:rsidP="00F0761B">
            <w:pPr>
              <w:tabs>
                <w:tab w:val="left" w:pos="426"/>
                <w:tab w:val="left" w:pos="3976"/>
              </w:tabs>
              <w:ind w:left="0" w:right="-142" w:firstLine="567"/>
              <w:jc w:val="right"/>
              <w:rPr>
                <w:i/>
                <w:sz w:val="18"/>
                <w:szCs w:val="18"/>
              </w:rPr>
            </w:pPr>
            <w:r w:rsidRPr="00A8533E">
              <w:rPr>
                <w:i/>
                <w:sz w:val="18"/>
                <w:szCs w:val="18"/>
              </w:rPr>
              <w:t xml:space="preserve">Иркутского районного  муниципального образования </w:t>
            </w:r>
          </w:p>
          <w:p w:rsidR="00A8533E" w:rsidRPr="00A8533E" w:rsidRDefault="00A8533E" w:rsidP="00F0761B">
            <w:pPr>
              <w:tabs>
                <w:tab w:val="left" w:pos="426"/>
                <w:tab w:val="left" w:pos="3976"/>
              </w:tabs>
              <w:ind w:left="0" w:right="-142" w:firstLine="567"/>
              <w:jc w:val="right"/>
              <w:rPr>
                <w:i/>
                <w:sz w:val="18"/>
                <w:szCs w:val="18"/>
                <w:u w:val="single"/>
              </w:rPr>
            </w:pPr>
            <w:r w:rsidRPr="00A8533E">
              <w:rPr>
                <w:i/>
                <w:sz w:val="18"/>
                <w:szCs w:val="18"/>
              </w:rPr>
              <w:t xml:space="preserve">от  </w:t>
            </w:r>
            <w:r w:rsidRPr="00A8533E">
              <w:rPr>
                <w:i/>
                <w:sz w:val="18"/>
                <w:szCs w:val="18"/>
                <w:u w:val="single"/>
              </w:rPr>
              <w:t xml:space="preserve">                        2025</w:t>
            </w:r>
            <w:r w:rsidRPr="00A8533E">
              <w:rPr>
                <w:i/>
                <w:sz w:val="18"/>
                <w:szCs w:val="18"/>
              </w:rPr>
              <w:t xml:space="preserve"> № _________</w:t>
            </w:r>
          </w:p>
          <w:p w:rsidR="00A8533E" w:rsidRPr="00A8533E" w:rsidRDefault="00A8533E" w:rsidP="00A8533E">
            <w:pPr>
              <w:tabs>
                <w:tab w:val="left" w:pos="426"/>
                <w:tab w:val="left" w:pos="3976"/>
              </w:tabs>
              <w:ind w:left="0" w:right="-142" w:firstLine="567"/>
              <w:jc w:val="left"/>
              <w:rPr>
                <w:i/>
                <w:sz w:val="18"/>
                <w:szCs w:val="18"/>
              </w:rPr>
            </w:pPr>
          </w:p>
        </w:tc>
      </w:tr>
    </w:tbl>
    <w:p w:rsidR="00A8533E" w:rsidRPr="00A8533E" w:rsidRDefault="00A8533E" w:rsidP="00A8533E">
      <w:pPr>
        <w:tabs>
          <w:tab w:val="left" w:pos="426"/>
          <w:tab w:val="left" w:pos="3976"/>
        </w:tabs>
        <w:ind w:left="0" w:right="-142" w:firstLine="567"/>
        <w:jc w:val="left"/>
        <w:rPr>
          <w:b/>
          <w:i/>
          <w:sz w:val="18"/>
          <w:szCs w:val="18"/>
        </w:rPr>
      </w:pPr>
    </w:p>
    <w:p w:rsidR="00A8533E" w:rsidRPr="00F0761B" w:rsidRDefault="00F0761B" w:rsidP="00A8533E">
      <w:pPr>
        <w:tabs>
          <w:tab w:val="left" w:pos="426"/>
          <w:tab w:val="left" w:pos="3976"/>
        </w:tabs>
        <w:ind w:left="0" w:right="-142" w:firstLine="567"/>
        <w:jc w:val="left"/>
        <w:rPr>
          <w:b/>
          <w:sz w:val="18"/>
          <w:szCs w:val="18"/>
        </w:rPr>
      </w:pPr>
      <w:r>
        <w:rPr>
          <w:b/>
          <w:sz w:val="18"/>
          <w:szCs w:val="18"/>
        </w:rPr>
        <w:t xml:space="preserve">                      </w:t>
      </w:r>
      <w:r w:rsidR="00A8533E" w:rsidRPr="00F0761B">
        <w:rPr>
          <w:b/>
          <w:sz w:val="18"/>
          <w:szCs w:val="18"/>
        </w:rPr>
        <w:t>СХЕМА РАСПОЛОЖЕНИЯ ГРАНИЦ ПУБЛИЧНОГО СЕРВИТУТА</w:t>
      </w:r>
    </w:p>
    <w:p w:rsidR="00A8533E" w:rsidRPr="00F0761B" w:rsidRDefault="00A8533E" w:rsidP="00A8533E">
      <w:pPr>
        <w:tabs>
          <w:tab w:val="left" w:pos="426"/>
          <w:tab w:val="left" w:pos="3976"/>
        </w:tabs>
        <w:ind w:left="0" w:right="-142" w:firstLine="567"/>
        <w:jc w:val="left"/>
        <w:rPr>
          <w:sz w:val="18"/>
          <w:szCs w:val="18"/>
        </w:rPr>
      </w:pPr>
    </w:p>
    <w:tbl>
      <w:tblPr>
        <w:tblW w:w="9814"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2802"/>
        <w:gridCol w:w="3717"/>
        <w:gridCol w:w="3295"/>
      </w:tblGrid>
      <w:tr w:rsidR="00A8533E" w:rsidRPr="00F0761B" w:rsidTr="00A8533E">
        <w:tc>
          <w:tcPr>
            <w:tcW w:w="9814" w:type="dxa"/>
            <w:gridSpan w:val="3"/>
            <w:shd w:val="clear" w:color="auto" w:fill="auto"/>
            <w:vAlign w:val="center"/>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 xml:space="preserve">Система координат </w:t>
            </w:r>
            <w:proofErr w:type="gramStart"/>
            <w:r w:rsidRPr="00F0761B">
              <w:rPr>
                <w:sz w:val="18"/>
                <w:szCs w:val="18"/>
              </w:rPr>
              <w:t>МСК</w:t>
            </w:r>
            <w:proofErr w:type="gramEnd"/>
            <w:r w:rsidRPr="00F0761B">
              <w:rPr>
                <w:sz w:val="18"/>
                <w:szCs w:val="18"/>
              </w:rPr>
              <w:t xml:space="preserve"> – 38, зона 3</w:t>
            </w:r>
          </w:p>
        </w:tc>
      </w:tr>
      <w:tr w:rsidR="00A8533E" w:rsidRPr="00F0761B" w:rsidTr="00A8533E">
        <w:tc>
          <w:tcPr>
            <w:tcW w:w="9814" w:type="dxa"/>
            <w:gridSpan w:val="3"/>
            <w:shd w:val="clear" w:color="auto" w:fill="auto"/>
            <w:vAlign w:val="center"/>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Площадь устанавливаемого публичного сервитута составляет 2744 кв. м.</w:t>
            </w:r>
          </w:p>
        </w:tc>
      </w:tr>
      <w:tr w:rsidR="00A8533E" w:rsidRPr="00F0761B" w:rsidTr="00A8533E">
        <w:tc>
          <w:tcPr>
            <w:tcW w:w="9814" w:type="dxa"/>
            <w:gridSpan w:val="3"/>
            <w:shd w:val="clear" w:color="auto" w:fill="auto"/>
            <w:vAlign w:val="center"/>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Площадь испрашиваемого публичного сервитута на земельный участок с кадастровым номером 38:06:100902:5827 – 404 кв. м.</w:t>
            </w:r>
          </w:p>
        </w:tc>
      </w:tr>
      <w:tr w:rsidR="00A8533E" w:rsidRPr="00F0761B" w:rsidTr="00A8533E">
        <w:tc>
          <w:tcPr>
            <w:tcW w:w="9814" w:type="dxa"/>
            <w:gridSpan w:val="3"/>
            <w:shd w:val="clear" w:color="auto" w:fill="auto"/>
            <w:vAlign w:val="center"/>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Публичный сервитут испрашивается на землях государственная собственность, на которые не</w:t>
            </w:r>
          </w:p>
          <w:p w:rsidR="00A8533E" w:rsidRPr="00F0761B" w:rsidRDefault="00A8533E" w:rsidP="00A8533E">
            <w:pPr>
              <w:tabs>
                <w:tab w:val="left" w:pos="426"/>
                <w:tab w:val="left" w:pos="3976"/>
              </w:tabs>
              <w:ind w:left="0" w:right="-142" w:firstLine="567"/>
              <w:jc w:val="left"/>
              <w:rPr>
                <w:sz w:val="18"/>
                <w:szCs w:val="18"/>
              </w:rPr>
            </w:pPr>
            <w:r w:rsidRPr="00F0761B">
              <w:rPr>
                <w:sz w:val="18"/>
                <w:szCs w:val="18"/>
              </w:rPr>
              <w:t>разграничена – 2340 кв. м.</w:t>
            </w:r>
          </w:p>
        </w:tc>
      </w:tr>
      <w:tr w:rsidR="00A8533E" w:rsidRPr="00F0761B" w:rsidTr="00A8533E">
        <w:tc>
          <w:tcPr>
            <w:tcW w:w="2802" w:type="dxa"/>
            <w:vMerge w:val="restart"/>
            <w:shd w:val="clear" w:color="auto" w:fill="auto"/>
            <w:vAlign w:val="center"/>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Обозначение характерных точек границ</w:t>
            </w:r>
          </w:p>
        </w:tc>
        <w:tc>
          <w:tcPr>
            <w:tcW w:w="7012" w:type="dxa"/>
            <w:gridSpan w:val="2"/>
            <w:shd w:val="clear" w:color="auto" w:fill="auto"/>
            <w:vAlign w:val="center"/>
          </w:tcPr>
          <w:p w:rsidR="00A8533E" w:rsidRPr="00F0761B" w:rsidRDefault="00A8533E" w:rsidP="00A8533E">
            <w:pPr>
              <w:tabs>
                <w:tab w:val="left" w:pos="426"/>
                <w:tab w:val="left" w:pos="3976"/>
              </w:tabs>
              <w:ind w:left="0" w:right="-142" w:firstLine="567"/>
              <w:jc w:val="left"/>
              <w:rPr>
                <w:sz w:val="18"/>
                <w:szCs w:val="18"/>
                <w:lang w:val="en-US"/>
              </w:rPr>
            </w:pPr>
            <w:r w:rsidRPr="00F0761B">
              <w:rPr>
                <w:sz w:val="18"/>
                <w:szCs w:val="18"/>
              </w:rPr>
              <w:t xml:space="preserve">Координаты, </w:t>
            </w:r>
            <w:proofErr w:type="gramStart"/>
            <w:r w:rsidRPr="00F0761B">
              <w:rPr>
                <w:sz w:val="18"/>
                <w:szCs w:val="18"/>
              </w:rPr>
              <w:t>м</w:t>
            </w:r>
            <w:proofErr w:type="gramEnd"/>
          </w:p>
        </w:tc>
      </w:tr>
      <w:tr w:rsidR="00A8533E" w:rsidRPr="00F0761B" w:rsidTr="00A8533E">
        <w:tc>
          <w:tcPr>
            <w:tcW w:w="2802" w:type="dxa"/>
            <w:vMerge/>
            <w:shd w:val="clear" w:color="auto" w:fill="auto"/>
            <w:vAlign w:val="center"/>
          </w:tcPr>
          <w:p w:rsidR="00A8533E" w:rsidRPr="00F0761B" w:rsidRDefault="00A8533E" w:rsidP="00A8533E">
            <w:pPr>
              <w:tabs>
                <w:tab w:val="left" w:pos="426"/>
                <w:tab w:val="left" w:pos="3976"/>
              </w:tabs>
              <w:ind w:left="0" w:right="-142" w:firstLine="567"/>
              <w:jc w:val="left"/>
              <w:rPr>
                <w:sz w:val="18"/>
                <w:szCs w:val="18"/>
              </w:rPr>
            </w:pPr>
          </w:p>
        </w:tc>
        <w:tc>
          <w:tcPr>
            <w:tcW w:w="3717" w:type="dxa"/>
            <w:shd w:val="clear" w:color="auto" w:fill="auto"/>
            <w:vAlign w:val="center"/>
          </w:tcPr>
          <w:p w:rsidR="00A8533E" w:rsidRPr="00F0761B" w:rsidRDefault="00A8533E" w:rsidP="00A8533E">
            <w:pPr>
              <w:tabs>
                <w:tab w:val="left" w:pos="426"/>
                <w:tab w:val="left" w:pos="3976"/>
              </w:tabs>
              <w:ind w:left="0" w:right="-142" w:firstLine="567"/>
              <w:jc w:val="left"/>
              <w:rPr>
                <w:sz w:val="18"/>
                <w:szCs w:val="18"/>
              </w:rPr>
            </w:pPr>
            <w:r w:rsidRPr="00F0761B">
              <w:rPr>
                <w:sz w:val="18"/>
                <w:szCs w:val="18"/>
                <w:lang w:val="en-US"/>
              </w:rPr>
              <w:t>X</w:t>
            </w:r>
          </w:p>
        </w:tc>
        <w:tc>
          <w:tcPr>
            <w:tcW w:w="3295" w:type="dxa"/>
            <w:shd w:val="clear" w:color="auto" w:fill="auto"/>
            <w:vAlign w:val="center"/>
          </w:tcPr>
          <w:p w:rsidR="00A8533E" w:rsidRPr="00F0761B" w:rsidRDefault="00A8533E" w:rsidP="00A8533E">
            <w:pPr>
              <w:tabs>
                <w:tab w:val="left" w:pos="426"/>
                <w:tab w:val="left" w:pos="3976"/>
              </w:tabs>
              <w:ind w:left="0" w:right="-142" w:firstLine="567"/>
              <w:jc w:val="left"/>
              <w:rPr>
                <w:sz w:val="18"/>
                <w:szCs w:val="18"/>
                <w:lang w:val="en-US"/>
              </w:rPr>
            </w:pPr>
            <w:r w:rsidRPr="00F0761B">
              <w:rPr>
                <w:sz w:val="18"/>
                <w:szCs w:val="18"/>
                <w:lang w:val="en-US"/>
              </w:rPr>
              <w:t>Y</w:t>
            </w:r>
          </w:p>
        </w:tc>
      </w:tr>
      <w:tr w:rsidR="00A8533E" w:rsidRPr="00F0761B" w:rsidTr="00A8533E">
        <w:tc>
          <w:tcPr>
            <w:tcW w:w="2802" w:type="dxa"/>
            <w:shd w:val="clear" w:color="auto" w:fill="auto"/>
            <w:vAlign w:val="center"/>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1</w:t>
            </w:r>
          </w:p>
        </w:tc>
        <w:tc>
          <w:tcPr>
            <w:tcW w:w="3717" w:type="dxa"/>
            <w:shd w:val="clear" w:color="auto" w:fill="auto"/>
            <w:vAlign w:val="center"/>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2</w:t>
            </w:r>
          </w:p>
        </w:tc>
        <w:tc>
          <w:tcPr>
            <w:tcW w:w="3295" w:type="dxa"/>
            <w:shd w:val="clear" w:color="auto" w:fill="auto"/>
            <w:vAlign w:val="center"/>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3</w:t>
            </w:r>
          </w:p>
        </w:tc>
      </w:tr>
      <w:tr w:rsidR="00A8533E" w:rsidRPr="00F0761B" w:rsidTr="00A8533E">
        <w:tc>
          <w:tcPr>
            <w:tcW w:w="2802" w:type="dxa"/>
            <w:shd w:val="clear" w:color="auto" w:fill="auto"/>
          </w:tcPr>
          <w:p w:rsidR="00A8533E" w:rsidRPr="00F0761B" w:rsidRDefault="00A8533E" w:rsidP="00A8533E">
            <w:pPr>
              <w:tabs>
                <w:tab w:val="left" w:pos="426"/>
                <w:tab w:val="left" w:pos="3976"/>
              </w:tabs>
              <w:ind w:left="0" w:right="-142" w:firstLine="567"/>
              <w:jc w:val="left"/>
              <w:rPr>
                <w:sz w:val="18"/>
                <w:szCs w:val="18"/>
                <w:lang w:val="en"/>
              </w:rPr>
            </w:pPr>
            <w:r w:rsidRPr="00F0761B">
              <w:rPr>
                <w:sz w:val="18"/>
                <w:szCs w:val="18"/>
              </w:rPr>
              <w:t>н</w:t>
            </w:r>
            <w:proofErr w:type="gramStart"/>
            <w:r w:rsidRPr="00F0761B">
              <w:rPr>
                <w:sz w:val="18"/>
                <w:szCs w:val="18"/>
              </w:rPr>
              <w:t>1</w:t>
            </w:r>
            <w:proofErr w:type="gramEnd"/>
          </w:p>
        </w:tc>
        <w:tc>
          <w:tcPr>
            <w:tcW w:w="3717" w:type="dxa"/>
            <w:shd w:val="clear" w:color="auto" w:fill="auto"/>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403420.36</w:t>
            </w:r>
          </w:p>
        </w:tc>
        <w:tc>
          <w:tcPr>
            <w:tcW w:w="3295" w:type="dxa"/>
            <w:shd w:val="clear" w:color="auto" w:fill="auto"/>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3345915.89</w:t>
            </w:r>
          </w:p>
        </w:tc>
      </w:tr>
      <w:tr w:rsidR="00A8533E" w:rsidRPr="00F0761B" w:rsidTr="00A8533E">
        <w:tc>
          <w:tcPr>
            <w:tcW w:w="2802" w:type="dxa"/>
            <w:shd w:val="clear" w:color="auto" w:fill="auto"/>
          </w:tcPr>
          <w:p w:rsidR="00A8533E" w:rsidRPr="00F0761B" w:rsidRDefault="00A8533E" w:rsidP="00A8533E">
            <w:pPr>
              <w:tabs>
                <w:tab w:val="left" w:pos="426"/>
                <w:tab w:val="left" w:pos="3976"/>
              </w:tabs>
              <w:ind w:left="0" w:right="-142" w:firstLine="567"/>
              <w:jc w:val="left"/>
              <w:rPr>
                <w:sz w:val="18"/>
                <w:szCs w:val="18"/>
                <w:lang w:val="en"/>
              </w:rPr>
            </w:pPr>
            <w:r w:rsidRPr="00F0761B">
              <w:rPr>
                <w:sz w:val="18"/>
                <w:szCs w:val="18"/>
              </w:rPr>
              <w:t>н</w:t>
            </w:r>
            <w:proofErr w:type="gramStart"/>
            <w:r w:rsidRPr="00F0761B">
              <w:rPr>
                <w:sz w:val="18"/>
                <w:szCs w:val="18"/>
              </w:rPr>
              <w:t>2</w:t>
            </w:r>
            <w:proofErr w:type="gramEnd"/>
          </w:p>
        </w:tc>
        <w:tc>
          <w:tcPr>
            <w:tcW w:w="3717" w:type="dxa"/>
            <w:shd w:val="clear" w:color="auto" w:fill="auto"/>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403416.31</w:t>
            </w:r>
          </w:p>
        </w:tc>
        <w:tc>
          <w:tcPr>
            <w:tcW w:w="3295" w:type="dxa"/>
            <w:shd w:val="clear" w:color="auto" w:fill="auto"/>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3345913.96</w:t>
            </w:r>
          </w:p>
        </w:tc>
      </w:tr>
      <w:tr w:rsidR="00A8533E" w:rsidRPr="00F0761B" w:rsidTr="00A8533E">
        <w:tc>
          <w:tcPr>
            <w:tcW w:w="2802" w:type="dxa"/>
            <w:shd w:val="clear" w:color="auto" w:fill="auto"/>
          </w:tcPr>
          <w:p w:rsidR="00A8533E" w:rsidRPr="00F0761B" w:rsidRDefault="00A8533E" w:rsidP="00A8533E">
            <w:pPr>
              <w:tabs>
                <w:tab w:val="left" w:pos="426"/>
                <w:tab w:val="left" w:pos="3976"/>
              </w:tabs>
              <w:ind w:left="0" w:right="-142" w:firstLine="567"/>
              <w:jc w:val="left"/>
              <w:rPr>
                <w:sz w:val="18"/>
                <w:szCs w:val="18"/>
                <w:lang w:val="en"/>
              </w:rPr>
            </w:pPr>
            <w:r w:rsidRPr="00F0761B">
              <w:rPr>
                <w:sz w:val="18"/>
                <w:szCs w:val="18"/>
              </w:rPr>
              <w:t>н3</w:t>
            </w:r>
          </w:p>
        </w:tc>
        <w:tc>
          <w:tcPr>
            <w:tcW w:w="3717" w:type="dxa"/>
            <w:shd w:val="clear" w:color="auto" w:fill="auto"/>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403376.83</w:t>
            </w:r>
          </w:p>
        </w:tc>
        <w:tc>
          <w:tcPr>
            <w:tcW w:w="3295" w:type="dxa"/>
            <w:shd w:val="clear" w:color="auto" w:fill="auto"/>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3345996.58</w:t>
            </w:r>
          </w:p>
        </w:tc>
      </w:tr>
      <w:tr w:rsidR="00A8533E" w:rsidRPr="00F0761B" w:rsidTr="00A8533E">
        <w:tc>
          <w:tcPr>
            <w:tcW w:w="2802" w:type="dxa"/>
            <w:shd w:val="clear" w:color="auto" w:fill="auto"/>
          </w:tcPr>
          <w:p w:rsidR="00A8533E" w:rsidRPr="00F0761B" w:rsidRDefault="00A8533E" w:rsidP="00A8533E">
            <w:pPr>
              <w:tabs>
                <w:tab w:val="left" w:pos="426"/>
                <w:tab w:val="left" w:pos="3976"/>
              </w:tabs>
              <w:ind w:left="0" w:right="-142" w:firstLine="567"/>
              <w:jc w:val="left"/>
              <w:rPr>
                <w:sz w:val="18"/>
                <w:szCs w:val="18"/>
                <w:lang w:val="en"/>
              </w:rPr>
            </w:pPr>
            <w:r w:rsidRPr="00F0761B">
              <w:rPr>
                <w:sz w:val="18"/>
                <w:szCs w:val="18"/>
              </w:rPr>
              <w:t>н</w:t>
            </w:r>
            <w:proofErr w:type="gramStart"/>
            <w:r w:rsidRPr="00F0761B">
              <w:rPr>
                <w:sz w:val="18"/>
                <w:szCs w:val="18"/>
              </w:rPr>
              <w:t>4</w:t>
            </w:r>
            <w:proofErr w:type="gramEnd"/>
          </w:p>
        </w:tc>
        <w:tc>
          <w:tcPr>
            <w:tcW w:w="3717" w:type="dxa"/>
            <w:shd w:val="clear" w:color="auto" w:fill="auto"/>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403366.96</w:t>
            </w:r>
          </w:p>
        </w:tc>
        <w:tc>
          <w:tcPr>
            <w:tcW w:w="3295" w:type="dxa"/>
            <w:shd w:val="clear" w:color="auto" w:fill="auto"/>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3345992.85</w:t>
            </w:r>
          </w:p>
        </w:tc>
      </w:tr>
      <w:tr w:rsidR="00A8533E" w:rsidRPr="00F0761B" w:rsidTr="00A8533E">
        <w:tc>
          <w:tcPr>
            <w:tcW w:w="2802" w:type="dxa"/>
            <w:shd w:val="clear" w:color="auto" w:fill="auto"/>
          </w:tcPr>
          <w:p w:rsidR="00A8533E" w:rsidRPr="00F0761B" w:rsidRDefault="00A8533E" w:rsidP="00A8533E">
            <w:pPr>
              <w:tabs>
                <w:tab w:val="left" w:pos="426"/>
                <w:tab w:val="left" w:pos="3976"/>
              </w:tabs>
              <w:ind w:left="0" w:right="-142" w:firstLine="567"/>
              <w:jc w:val="left"/>
              <w:rPr>
                <w:sz w:val="18"/>
                <w:szCs w:val="18"/>
                <w:lang w:val="en"/>
              </w:rPr>
            </w:pPr>
            <w:r w:rsidRPr="00F0761B">
              <w:rPr>
                <w:sz w:val="18"/>
                <w:szCs w:val="18"/>
              </w:rPr>
              <w:t>н5</w:t>
            </w:r>
          </w:p>
        </w:tc>
        <w:tc>
          <w:tcPr>
            <w:tcW w:w="3717" w:type="dxa"/>
            <w:shd w:val="clear" w:color="auto" w:fill="auto"/>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403366.21</w:t>
            </w:r>
          </w:p>
        </w:tc>
        <w:tc>
          <w:tcPr>
            <w:tcW w:w="3295" w:type="dxa"/>
            <w:shd w:val="clear" w:color="auto" w:fill="auto"/>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3345994.40</w:t>
            </w:r>
          </w:p>
        </w:tc>
      </w:tr>
      <w:tr w:rsidR="00A8533E" w:rsidRPr="00F0761B" w:rsidTr="00A8533E">
        <w:tc>
          <w:tcPr>
            <w:tcW w:w="2802" w:type="dxa"/>
            <w:shd w:val="clear" w:color="auto" w:fill="auto"/>
          </w:tcPr>
          <w:p w:rsidR="00A8533E" w:rsidRPr="00F0761B" w:rsidRDefault="00A8533E" w:rsidP="00A8533E">
            <w:pPr>
              <w:tabs>
                <w:tab w:val="left" w:pos="426"/>
                <w:tab w:val="left" w:pos="3976"/>
              </w:tabs>
              <w:ind w:left="0" w:right="-142" w:firstLine="567"/>
              <w:jc w:val="left"/>
              <w:rPr>
                <w:sz w:val="18"/>
                <w:szCs w:val="18"/>
                <w:lang w:val="en"/>
              </w:rPr>
            </w:pPr>
            <w:r w:rsidRPr="00F0761B">
              <w:rPr>
                <w:sz w:val="18"/>
                <w:szCs w:val="18"/>
              </w:rPr>
              <w:t>н</w:t>
            </w:r>
            <w:proofErr w:type="gramStart"/>
            <w:r w:rsidRPr="00F0761B">
              <w:rPr>
                <w:sz w:val="18"/>
                <w:szCs w:val="18"/>
              </w:rPr>
              <w:t>6</w:t>
            </w:r>
            <w:proofErr w:type="gramEnd"/>
          </w:p>
        </w:tc>
        <w:tc>
          <w:tcPr>
            <w:tcW w:w="3717" w:type="dxa"/>
            <w:shd w:val="clear" w:color="auto" w:fill="auto"/>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403365.01</w:t>
            </w:r>
          </w:p>
        </w:tc>
        <w:tc>
          <w:tcPr>
            <w:tcW w:w="3295" w:type="dxa"/>
            <w:shd w:val="clear" w:color="auto" w:fill="auto"/>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3345996.92</w:t>
            </w:r>
          </w:p>
        </w:tc>
      </w:tr>
      <w:tr w:rsidR="00A8533E" w:rsidRPr="00F0761B" w:rsidTr="00A8533E">
        <w:tc>
          <w:tcPr>
            <w:tcW w:w="2802" w:type="dxa"/>
            <w:shd w:val="clear" w:color="auto" w:fill="auto"/>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н</w:t>
            </w:r>
            <w:proofErr w:type="gramStart"/>
            <w:r w:rsidRPr="00F0761B">
              <w:rPr>
                <w:sz w:val="18"/>
                <w:szCs w:val="18"/>
              </w:rPr>
              <w:t>7</w:t>
            </w:r>
            <w:proofErr w:type="gramEnd"/>
          </w:p>
        </w:tc>
        <w:tc>
          <w:tcPr>
            <w:tcW w:w="3717" w:type="dxa"/>
            <w:shd w:val="clear" w:color="auto" w:fill="auto"/>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403374.88</w:t>
            </w:r>
          </w:p>
        </w:tc>
        <w:tc>
          <w:tcPr>
            <w:tcW w:w="3295" w:type="dxa"/>
            <w:shd w:val="clear" w:color="auto" w:fill="auto"/>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3346000.65</w:t>
            </w:r>
          </w:p>
        </w:tc>
      </w:tr>
      <w:tr w:rsidR="00A8533E" w:rsidRPr="00F0761B" w:rsidTr="00A8533E">
        <w:tc>
          <w:tcPr>
            <w:tcW w:w="2802" w:type="dxa"/>
            <w:shd w:val="clear" w:color="auto" w:fill="auto"/>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н8</w:t>
            </w:r>
          </w:p>
        </w:tc>
        <w:tc>
          <w:tcPr>
            <w:tcW w:w="3717" w:type="dxa"/>
            <w:shd w:val="clear" w:color="auto" w:fill="auto"/>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403349.67</w:t>
            </w:r>
          </w:p>
        </w:tc>
        <w:tc>
          <w:tcPr>
            <w:tcW w:w="3295" w:type="dxa"/>
            <w:shd w:val="clear" w:color="auto" w:fill="auto"/>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3346053.42</w:t>
            </w:r>
          </w:p>
        </w:tc>
      </w:tr>
      <w:tr w:rsidR="00A8533E" w:rsidRPr="00F0761B" w:rsidTr="00A8533E">
        <w:tc>
          <w:tcPr>
            <w:tcW w:w="2802" w:type="dxa"/>
            <w:shd w:val="clear" w:color="auto" w:fill="auto"/>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н</w:t>
            </w:r>
            <w:proofErr w:type="gramStart"/>
            <w:r w:rsidRPr="00F0761B">
              <w:rPr>
                <w:sz w:val="18"/>
                <w:szCs w:val="18"/>
              </w:rPr>
              <w:t>9</w:t>
            </w:r>
            <w:proofErr w:type="gramEnd"/>
          </w:p>
        </w:tc>
        <w:tc>
          <w:tcPr>
            <w:tcW w:w="3717" w:type="dxa"/>
            <w:shd w:val="clear" w:color="auto" w:fill="auto"/>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403336.74</w:t>
            </w:r>
          </w:p>
        </w:tc>
        <w:tc>
          <w:tcPr>
            <w:tcW w:w="3295" w:type="dxa"/>
            <w:shd w:val="clear" w:color="auto" w:fill="auto"/>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3346080.50</w:t>
            </w:r>
          </w:p>
        </w:tc>
      </w:tr>
      <w:tr w:rsidR="00A8533E" w:rsidRPr="00F0761B" w:rsidTr="00A8533E">
        <w:tc>
          <w:tcPr>
            <w:tcW w:w="2802" w:type="dxa"/>
            <w:shd w:val="clear" w:color="auto" w:fill="auto"/>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lastRenderedPageBreak/>
              <w:t>н10</w:t>
            </w:r>
          </w:p>
        </w:tc>
        <w:tc>
          <w:tcPr>
            <w:tcW w:w="3717" w:type="dxa"/>
            <w:shd w:val="clear" w:color="auto" w:fill="auto"/>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403324.93</w:t>
            </w:r>
          </w:p>
        </w:tc>
        <w:tc>
          <w:tcPr>
            <w:tcW w:w="3295" w:type="dxa"/>
            <w:shd w:val="clear" w:color="auto" w:fill="auto"/>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3346105.22</w:t>
            </w:r>
          </w:p>
        </w:tc>
      </w:tr>
      <w:tr w:rsidR="00A8533E" w:rsidRPr="00F0761B" w:rsidTr="00A8533E">
        <w:tc>
          <w:tcPr>
            <w:tcW w:w="2802" w:type="dxa"/>
            <w:shd w:val="clear" w:color="auto" w:fill="auto"/>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н11</w:t>
            </w:r>
          </w:p>
        </w:tc>
        <w:tc>
          <w:tcPr>
            <w:tcW w:w="3717" w:type="dxa"/>
            <w:shd w:val="clear" w:color="auto" w:fill="auto"/>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403315.57</w:t>
            </w:r>
          </w:p>
        </w:tc>
        <w:tc>
          <w:tcPr>
            <w:tcW w:w="3295" w:type="dxa"/>
            <w:shd w:val="clear" w:color="auto" w:fill="auto"/>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3346100.44</w:t>
            </w:r>
          </w:p>
        </w:tc>
      </w:tr>
      <w:tr w:rsidR="00A8533E" w:rsidRPr="00F0761B" w:rsidTr="00A8533E">
        <w:tc>
          <w:tcPr>
            <w:tcW w:w="2802" w:type="dxa"/>
            <w:shd w:val="clear" w:color="auto" w:fill="auto"/>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н12</w:t>
            </w:r>
          </w:p>
        </w:tc>
        <w:tc>
          <w:tcPr>
            <w:tcW w:w="3717" w:type="dxa"/>
            <w:shd w:val="clear" w:color="auto" w:fill="auto"/>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403314.47</w:t>
            </w:r>
          </w:p>
        </w:tc>
        <w:tc>
          <w:tcPr>
            <w:tcW w:w="3295" w:type="dxa"/>
            <w:shd w:val="clear" w:color="auto" w:fill="auto"/>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3346102.74</w:t>
            </w:r>
          </w:p>
        </w:tc>
      </w:tr>
      <w:tr w:rsidR="00A8533E" w:rsidRPr="00F0761B" w:rsidTr="00A8533E">
        <w:tc>
          <w:tcPr>
            <w:tcW w:w="2802" w:type="dxa"/>
            <w:shd w:val="clear" w:color="auto" w:fill="auto"/>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н13</w:t>
            </w:r>
          </w:p>
        </w:tc>
        <w:tc>
          <w:tcPr>
            <w:tcW w:w="3717" w:type="dxa"/>
            <w:shd w:val="clear" w:color="auto" w:fill="auto"/>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403313.63</w:t>
            </w:r>
          </w:p>
        </w:tc>
        <w:tc>
          <w:tcPr>
            <w:tcW w:w="3295" w:type="dxa"/>
            <w:shd w:val="clear" w:color="auto" w:fill="auto"/>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3346104.50</w:t>
            </w:r>
          </w:p>
        </w:tc>
      </w:tr>
      <w:tr w:rsidR="00A8533E" w:rsidRPr="00F0761B" w:rsidTr="00A8533E">
        <w:tc>
          <w:tcPr>
            <w:tcW w:w="2802" w:type="dxa"/>
            <w:shd w:val="clear" w:color="auto" w:fill="auto"/>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н14</w:t>
            </w:r>
          </w:p>
        </w:tc>
        <w:tc>
          <w:tcPr>
            <w:tcW w:w="3717" w:type="dxa"/>
            <w:shd w:val="clear" w:color="auto" w:fill="auto"/>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403322.98</w:t>
            </w:r>
          </w:p>
        </w:tc>
        <w:tc>
          <w:tcPr>
            <w:tcW w:w="3295" w:type="dxa"/>
            <w:shd w:val="clear" w:color="auto" w:fill="auto"/>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3346109.28</w:t>
            </w:r>
          </w:p>
        </w:tc>
      </w:tr>
      <w:tr w:rsidR="00A8533E" w:rsidRPr="00F0761B" w:rsidTr="00A8533E">
        <w:tc>
          <w:tcPr>
            <w:tcW w:w="2802" w:type="dxa"/>
            <w:shd w:val="clear" w:color="auto" w:fill="auto"/>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н15</w:t>
            </w:r>
          </w:p>
        </w:tc>
        <w:tc>
          <w:tcPr>
            <w:tcW w:w="3717" w:type="dxa"/>
            <w:shd w:val="clear" w:color="auto" w:fill="auto"/>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403291.01</w:t>
            </w:r>
          </w:p>
        </w:tc>
        <w:tc>
          <w:tcPr>
            <w:tcW w:w="3295" w:type="dxa"/>
            <w:shd w:val="clear" w:color="auto" w:fill="auto"/>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3346175.01</w:t>
            </w:r>
          </w:p>
        </w:tc>
      </w:tr>
      <w:tr w:rsidR="00A8533E" w:rsidRPr="00F0761B" w:rsidTr="00A8533E">
        <w:tc>
          <w:tcPr>
            <w:tcW w:w="2802" w:type="dxa"/>
            <w:shd w:val="clear" w:color="auto" w:fill="auto"/>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н16</w:t>
            </w:r>
          </w:p>
        </w:tc>
        <w:tc>
          <w:tcPr>
            <w:tcW w:w="3717" w:type="dxa"/>
            <w:shd w:val="clear" w:color="auto" w:fill="auto"/>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403157.89</w:t>
            </w:r>
          </w:p>
        </w:tc>
        <w:tc>
          <w:tcPr>
            <w:tcW w:w="3295" w:type="dxa"/>
            <w:shd w:val="clear" w:color="auto" w:fill="auto"/>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3346443.48</w:t>
            </w:r>
          </w:p>
        </w:tc>
      </w:tr>
      <w:tr w:rsidR="00A8533E" w:rsidRPr="00F0761B" w:rsidTr="00A8533E">
        <w:tc>
          <w:tcPr>
            <w:tcW w:w="2802" w:type="dxa"/>
            <w:shd w:val="clear" w:color="auto" w:fill="auto"/>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н17</w:t>
            </w:r>
          </w:p>
        </w:tc>
        <w:tc>
          <w:tcPr>
            <w:tcW w:w="3717" w:type="dxa"/>
            <w:shd w:val="clear" w:color="auto" w:fill="auto"/>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403161.91</w:t>
            </w:r>
          </w:p>
        </w:tc>
        <w:tc>
          <w:tcPr>
            <w:tcW w:w="3295" w:type="dxa"/>
            <w:shd w:val="clear" w:color="auto" w:fill="auto"/>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3346445.47</w:t>
            </w:r>
          </w:p>
        </w:tc>
      </w:tr>
      <w:tr w:rsidR="00A8533E" w:rsidRPr="00F0761B" w:rsidTr="00A8533E">
        <w:tc>
          <w:tcPr>
            <w:tcW w:w="2802" w:type="dxa"/>
            <w:shd w:val="clear" w:color="auto" w:fill="auto"/>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н18</w:t>
            </w:r>
          </w:p>
        </w:tc>
        <w:tc>
          <w:tcPr>
            <w:tcW w:w="3717" w:type="dxa"/>
            <w:shd w:val="clear" w:color="auto" w:fill="auto"/>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403162.14</w:t>
            </w:r>
          </w:p>
        </w:tc>
        <w:tc>
          <w:tcPr>
            <w:tcW w:w="3295" w:type="dxa"/>
            <w:shd w:val="clear" w:color="auto" w:fill="auto"/>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3346445.03</w:t>
            </w:r>
          </w:p>
        </w:tc>
      </w:tr>
      <w:tr w:rsidR="00A8533E" w:rsidRPr="00F0761B" w:rsidTr="00A8533E">
        <w:tc>
          <w:tcPr>
            <w:tcW w:w="2802" w:type="dxa"/>
            <w:shd w:val="clear" w:color="auto" w:fill="auto"/>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н19</w:t>
            </w:r>
          </w:p>
        </w:tc>
        <w:tc>
          <w:tcPr>
            <w:tcW w:w="3717" w:type="dxa"/>
            <w:shd w:val="clear" w:color="auto" w:fill="auto"/>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403175.08</w:t>
            </w:r>
          </w:p>
        </w:tc>
        <w:tc>
          <w:tcPr>
            <w:tcW w:w="3295" w:type="dxa"/>
            <w:shd w:val="clear" w:color="auto" w:fill="auto"/>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3346418.91</w:t>
            </w:r>
          </w:p>
        </w:tc>
      </w:tr>
      <w:tr w:rsidR="00A8533E" w:rsidRPr="00F0761B" w:rsidTr="00A8533E">
        <w:tc>
          <w:tcPr>
            <w:tcW w:w="2802" w:type="dxa"/>
            <w:shd w:val="clear" w:color="auto" w:fill="auto"/>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н20</w:t>
            </w:r>
          </w:p>
        </w:tc>
        <w:tc>
          <w:tcPr>
            <w:tcW w:w="3717" w:type="dxa"/>
            <w:shd w:val="clear" w:color="auto" w:fill="auto"/>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403188.41</w:t>
            </w:r>
          </w:p>
        </w:tc>
        <w:tc>
          <w:tcPr>
            <w:tcW w:w="3295" w:type="dxa"/>
            <w:shd w:val="clear" w:color="auto" w:fill="auto"/>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3346392.03</w:t>
            </w:r>
          </w:p>
        </w:tc>
      </w:tr>
      <w:tr w:rsidR="00A8533E" w:rsidRPr="00F0761B" w:rsidTr="00A8533E">
        <w:tc>
          <w:tcPr>
            <w:tcW w:w="2802" w:type="dxa"/>
            <w:shd w:val="clear" w:color="auto" w:fill="auto"/>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н21</w:t>
            </w:r>
          </w:p>
        </w:tc>
        <w:tc>
          <w:tcPr>
            <w:tcW w:w="3717" w:type="dxa"/>
            <w:shd w:val="clear" w:color="auto" w:fill="auto"/>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403201.74</w:t>
            </w:r>
          </w:p>
        </w:tc>
        <w:tc>
          <w:tcPr>
            <w:tcW w:w="3295" w:type="dxa"/>
            <w:shd w:val="clear" w:color="auto" w:fill="auto"/>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3346365.15</w:t>
            </w:r>
          </w:p>
        </w:tc>
      </w:tr>
      <w:tr w:rsidR="00A8533E" w:rsidRPr="00F0761B" w:rsidTr="00A8533E">
        <w:tc>
          <w:tcPr>
            <w:tcW w:w="2802" w:type="dxa"/>
            <w:shd w:val="clear" w:color="auto" w:fill="auto"/>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н22</w:t>
            </w:r>
          </w:p>
        </w:tc>
        <w:tc>
          <w:tcPr>
            <w:tcW w:w="3717" w:type="dxa"/>
            <w:shd w:val="clear" w:color="auto" w:fill="auto"/>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403215.07</w:t>
            </w:r>
          </w:p>
        </w:tc>
        <w:tc>
          <w:tcPr>
            <w:tcW w:w="3295" w:type="dxa"/>
            <w:shd w:val="clear" w:color="auto" w:fill="auto"/>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3346338.27</w:t>
            </w:r>
          </w:p>
        </w:tc>
      </w:tr>
      <w:tr w:rsidR="00A8533E" w:rsidRPr="00F0761B" w:rsidTr="00A8533E">
        <w:tc>
          <w:tcPr>
            <w:tcW w:w="2802" w:type="dxa"/>
            <w:shd w:val="clear" w:color="auto" w:fill="auto"/>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н23</w:t>
            </w:r>
          </w:p>
        </w:tc>
        <w:tc>
          <w:tcPr>
            <w:tcW w:w="3717" w:type="dxa"/>
            <w:shd w:val="clear" w:color="auto" w:fill="auto"/>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403228.40</w:t>
            </w:r>
          </w:p>
        </w:tc>
        <w:tc>
          <w:tcPr>
            <w:tcW w:w="3295" w:type="dxa"/>
            <w:shd w:val="clear" w:color="auto" w:fill="auto"/>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3346311.39</w:t>
            </w:r>
          </w:p>
        </w:tc>
      </w:tr>
      <w:tr w:rsidR="00A8533E" w:rsidRPr="00F0761B" w:rsidTr="00A8533E">
        <w:tc>
          <w:tcPr>
            <w:tcW w:w="2802" w:type="dxa"/>
            <w:shd w:val="clear" w:color="auto" w:fill="auto"/>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н24</w:t>
            </w:r>
          </w:p>
        </w:tc>
        <w:tc>
          <w:tcPr>
            <w:tcW w:w="3717" w:type="dxa"/>
            <w:shd w:val="clear" w:color="auto" w:fill="auto"/>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403241.73</w:t>
            </w:r>
          </w:p>
        </w:tc>
        <w:tc>
          <w:tcPr>
            <w:tcW w:w="3295" w:type="dxa"/>
            <w:shd w:val="clear" w:color="auto" w:fill="auto"/>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3346284.51</w:t>
            </w:r>
          </w:p>
        </w:tc>
      </w:tr>
      <w:tr w:rsidR="00A8533E" w:rsidRPr="00F0761B" w:rsidTr="00A8533E">
        <w:tc>
          <w:tcPr>
            <w:tcW w:w="2802" w:type="dxa"/>
            <w:shd w:val="clear" w:color="auto" w:fill="auto"/>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н25</w:t>
            </w:r>
          </w:p>
        </w:tc>
        <w:tc>
          <w:tcPr>
            <w:tcW w:w="3717" w:type="dxa"/>
            <w:shd w:val="clear" w:color="auto" w:fill="auto"/>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403268.39</w:t>
            </w:r>
          </w:p>
        </w:tc>
        <w:tc>
          <w:tcPr>
            <w:tcW w:w="3295" w:type="dxa"/>
            <w:shd w:val="clear" w:color="auto" w:fill="auto"/>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3346230.75</w:t>
            </w:r>
          </w:p>
        </w:tc>
      </w:tr>
      <w:tr w:rsidR="00A8533E" w:rsidRPr="00F0761B" w:rsidTr="00A8533E">
        <w:tc>
          <w:tcPr>
            <w:tcW w:w="2802" w:type="dxa"/>
            <w:shd w:val="clear" w:color="auto" w:fill="auto"/>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н26</w:t>
            </w:r>
          </w:p>
        </w:tc>
        <w:tc>
          <w:tcPr>
            <w:tcW w:w="3717" w:type="dxa"/>
            <w:shd w:val="clear" w:color="auto" w:fill="auto"/>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403281.72</w:t>
            </w:r>
          </w:p>
        </w:tc>
        <w:tc>
          <w:tcPr>
            <w:tcW w:w="3295" w:type="dxa"/>
            <w:shd w:val="clear" w:color="auto" w:fill="auto"/>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3346203.87</w:t>
            </w:r>
          </w:p>
        </w:tc>
      </w:tr>
      <w:tr w:rsidR="00A8533E" w:rsidRPr="00F0761B" w:rsidTr="00A8533E">
        <w:tc>
          <w:tcPr>
            <w:tcW w:w="2802" w:type="dxa"/>
            <w:shd w:val="clear" w:color="auto" w:fill="auto"/>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н27</w:t>
            </w:r>
          </w:p>
        </w:tc>
        <w:tc>
          <w:tcPr>
            <w:tcW w:w="3717" w:type="dxa"/>
            <w:shd w:val="clear" w:color="auto" w:fill="auto"/>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403295.05</w:t>
            </w:r>
          </w:p>
        </w:tc>
        <w:tc>
          <w:tcPr>
            <w:tcW w:w="3295" w:type="dxa"/>
            <w:shd w:val="clear" w:color="auto" w:fill="auto"/>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3346176.99</w:t>
            </w:r>
          </w:p>
        </w:tc>
      </w:tr>
      <w:tr w:rsidR="00A8533E" w:rsidRPr="00F0761B" w:rsidTr="00A8533E">
        <w:tc>
          <w:tcPr>
            <w:tcW w:w="2802" w:type="dxa"/>
            <w:shd w:val="clear" w:color="auto" w:fill="auto"/>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н28</w:t>
            </w:r>
          </w:p>
        </w:tc>
        <w:tc>
          <w:tcPr>
            <w:tcW w:w="3717" w:type="dxa"/>
            <w:shd w:val="clear" w:color="auto" w:fill="auto"/>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403327.86</w:t>
            </w:r>
          </w:p>
        </w:tc>
        <w:tc>
          <w:tcPr>
            <w:tcW w:w="3295" w:type="dxa"/>
            <w:shd w:val="clear" w:color="auto" w:fill="auto"/>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3346109.53</w:t>
            </w:r>
          </w:p>
        </w:tc>
      </w:tr>
      <w:tr w:rsidR="00A8533E" w:rsidRPr="00F0761B" w:rsidTr="00A8533E">
        <w:tc>
          <w:tcPr>
            <w:tcW w:w="2802" w:type="dxa"/>
            <w:shd w:val="clear" w:color="auto" w:fill="auto"/>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н29</w:t>
            </w:r>
          </w:p>
        </w:tc>
        <w:tc>
          <w:tcPr>
            <w:tcW w:w="3717" w:type="dxa"/>
            <w:shd w:val="clear" w:color="auto" w:fill="auto"/>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403340.80</w:t>
            </w:r>
          </w:p>
        </w:tc>
        <w:tc>
          <w:tcPr>
            <w:tcW w:w="3295" w:type="dxa"/>
            <w:shd w:val="clear" w:color="auto" w:fill="auto"/>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3346082.44</w:t>
            </w:r>
          </w:p>
        </w:tc>
      </w:tr>
      <w:tr w:rsidR="00A8533E" w:rsidRPr="00F0761B" w:rsidTr="00A8533E">
        <w:tc>
          <w:tcPr>
            <w:tcW w:w="2802" w:type="dxa"/>
            <w:shd w:val="clear" w:color="auto" w:fill="auto"/>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н30</w:t>
            </w:r>
          </w:p>
        </w:tc>
        <w:tc>
          <w:tcPr>
            <w:tcW w:w="3717" w:type="dxa"/>
            <w:shd w:val="clear" w:color="auto" w:fill="auto"/>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403353.73</w:t>
            </w:r>
          </w:p>
        </w:tc>
        <w:tc>
          <w:tcPr>
            <w:tcW w:w="3295" w:type="dxa"/>
            <w:shd w:val="clear" w:color="auto" w:fill="auto"/>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3346055.36</w:t>
            </w:r>
          </w:p>
        </w:tc>
      </w:tr>
      <w:tr w:rsidR="00A8533E" w:rsidRPr="00F0761B" w:rsidTr="00A8533E">
        <w:tc>
          <w:tcPr>
            <w:tcW w:w="2802" w:type="dxa"/>
            <w:shd w:val="clear" w:color="auto" w:fill="auto"/>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н31</w:t>
            </w:r>
          </w:p>
        </w:tc>
        <w:tc>
          <w:tcPr>
            <w:tcW w:w="3717" w:type="dxa"/>
            <w:shd w:val="clear" w:color="auto" w:fill="auto"/>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403366.67</w:t>
            </w:r>
          </w:p>
        </w:tc>
        <w:tc>
          <w:tcPr>
            <w:tcW w:w="3295" w:type="dxa"/>
            <w:shd w:val="clear" w:color="auto" w:fill="auto"/>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3346028.28</w:t>
            </w:r>
          </w:p>
        </w:tc>
      </w:tr>
      <w:tr w:rsidR="00A8533E" w:rsidRPr="00F0761B" w:rsidTr="00A8533E">
        <w:tc>
          <w:tcPr>
            <w:tcW w:w="2802" w:type="dxa"/>
            <w:shd w:val="clear" w:color="auto" w:fill="auto"/>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н32</w:t>
            </w:r>
          </w:p>
        </w:tc>
        <w:tc>
          <w:tcPr>
            <w:tcW w:w="3717" w:type="dxa"/>
            <w:shd w:val="clear" w:color="auto" w:fill="auto"/>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403392.55</w:t>
            </w:r>
          </w:p>
        </w:tc>
        <w:tc>
          <w:tcPr>
            <w:tcW w:w="3295" w:type="dxa"/>
            <w:shd w:val="clear" w:color="auto" w:fill="auto"/>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3345974.12</w:t>
            </w:r>
          </w:p>
        </w:tc>
      </w:tr>
      <w:tr w:rsidR="00A8533E" w:rsidRPr="00F0761B" w:rsidTr="00A8533E">
        <w:tc>
          <w:tcPr>
            <w:tcW w:w="2802" w:type="dxa"/>
            <w:shd w:val="clear" w:color="auto" w:fill="auto"/>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н33</w:t>
            </w:r>
          </w:p>
        </w:tc>
        <w:tc>
          <w:tcPr>
            <w:tcW w:w="3717" w:type="dxa"/>
            <w:shd w:val="clear" w:color="auto" w:fill="auto"/>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403405.49</w:t>
            </w:r>
          </w:p>
        </w:tc>
        <w:tc>
          <w:tcPr>
            <w:tcW w:w="3295" w:type="dxa"/>
            <w:shd w:val="clear" w:color="auto" w:fill="auto"/>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3345947.04</w:t>
            </w:r>
          </w:p>
        </w:tc>
      </w:tr>
      <w:tr w:rsidR="00A8533E" w:rsidRPr="00F0761B" w:rsidTr="00A8533E">
        <w:tc>
          <w:tcPr>
            <w:tcW w:w="2802" w:type="dxa"/>
            <w:shd w:val="clear" w:color="auto" w:fill="auto"/>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н34</w:t>
            </w:r>
          </w:p>
        </w:tc>
        <w:tc>
          <w:tcPr>
            <w:tcW w:w="3717" w:type="dxa"/>
            <w:shd w:val="clear" w:color="auto" w:fill="auto"/>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403418.43</w:t>
            </w:r>
          </w:p>
        </w:tc>
        <w:tc>
          <w:tcPr>
            <w:tcW w:w="3295" w:type="dxa"/>
            <w:shd w:val="clear" w:color="auto" w:fill="auto"/>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3345919.96</w:t>
            </w:r>
          </w:p>
        </w:tc>
      </w:tr>
      <w:tr w:rsidR="00A8533E" w:rsidRPr="00F0761B" w:rsidTr="00A8533E">
        <w:tc>
          <w:tcPr>
            <w:tcW w:w="2802" w:type="dxa"/>
            <w:shd w:val="clear" w:color="auto" w:fill="auto"/>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н</w:t>
            </w:r>
            <w:proofErr w:type="gramStart"/>
            <w:r w:rsidRPr="00F0761B">
              <w:rPr>
                <w:sz w:val="18"/>
                <w:szCs w:val="18"/>
              </w:rPr>
              <w:t>1</w:t>
            </w:r>
            <w:proofErr w:type="gramEnd"/>
          </w:p>
        </w:tc>
        <w:tc>
          <w:tcPr>
            <w:tcW w:w="3717" w:type="dxa"/>
            <w:shd w:val="clear" w:color="auto" w:fill="auto"/>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403420.36</w:t>
            </w:r>
          </w:p>
        </w:tc>
        <w:tc>
          <w:tcPr>
            <w:tcW w:w="3295" w:type="dxa"/>
            <w:shd w:val="clear" w:color="auto" w:fill="auto"/>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3345915.89</w:t>
            </w:r>
          </w:p>
        </w:tc>
      </w:tr>
    </w:tbl>
    <w:p w:rsidR="00A8533E" w:rsidRPr="00F0761B" w:rsidRDefault="00A8533E" w:rsidP="00A8533E">
      <w:pPr>
        <w:tabs>
          <w:tab w:val="left" w:pos="426"/>
          <w:tab w:val="left" w:pos="3976"/>
        </w:tabs>
        <w:ind w:left="0" w:right="-142" w:firstLine="567"/>
        <w:jc w:val="left"/>
        <w:rPr>
          <w:sz w:val="18"/>
          <w:szCs w:val="18"/>
        </w:rPr>
      </w:pPr>
    </w:p>
    <w:p w:rsidR="00A8533E" w:rsidRPr="00F0761B" w:rsidRDefault="00A8533E" w:rsidP="00A8533E">
      <w:pPr>
        <w:tabs>
          <w:tab w:val="left" w:pos="426"/>
          <w:tab w:val="left" w:pos="3976"/>
        </w:tabs>
        <w:ind w:left="0" w:right="-142" w:firstLine="567"/>
        <w:jc w:val="left"/>
        <w:rPr>
          <w:sz w:val="18"/>
          <w:szCs w:val="18"/>
        </w:rPr>
      </w:pPr>
    </w:p>
    <w:p w:rsidR="00A8533E" w:rsidRPr="00F0761B" w:rsidRDefault="00A8533E" w:rsidP="00A8533E">
      <w:pPr>
        <w:tabs>
          <w:tab w:val="left" w:pos="426"/>
          <w:tab w:val="left" w:pos="3976"/>
        </w:tabs>
        <w:ind w:left="0" w:right="-142" w:firstLine="567"/>
        <w:jc w:val="left"/>
        <w:rPr>
          <w:sz w:val="18"/>
          <w:szCs w:val="18"/>
        </w:rPr>
      </w:pPr>
    </w:p>
    <w:p w:rsidR="00A8533E" w:rsidRPr="00F0761B" w:rsidRDefault="00A8533E" w:rsidP="00A8533E">
      <w:pPr>
        <w:tabs>
          <w:tab w:val="left" w:pos="426"/>
          <w:tab w:val="left" w:pos="3976"/>
        </w:tabs>
        <w:ind w:left="0" w:right="-142" w:firstLine="567"/>
        <w:jc w:val="left"/>
        <w:rPr>
          <w:sz w:val="18"/>
          <w:szCs w:val="18"/>
        </w:rPr>
      </w:pPr>
    </w:p>
    <w:tbl>
      <w:tblPr>
        <w:tblStyle w:val="aa"/>
        <w:tblW w:w="0" w:type="auto"/>
        <w:tblLook w:val="04A0" w:firstRow="1" w:lastRow="0" w:firstColumn="1" w:lastColumn="0" w:noHBand="0" w:noVBand="1"/>
      </w:tblPr>
      <w:tblGrid>
        <w:gridCol w:w="1951"/>
        <w:gridCol w:w="7926"/>
      </w:tblGrid>
      <w:tr w:rsidR="00A8533E" w:rsidRPr="00F0761B" w:rsidTr="00A8533E">
        <w:trPr>
          <w:trHeight w:val="531"/>
        </w:trPr>
        <w:tc>
          <w:tcPr>
            <w:tcW w:w="1951" w:type="dxa"/>
            <w:vAlign w:val="center"/>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Площадь, кв. м.</w:t>
            </w:r>
          </w:p>
        </w:tc>
        <w:tc>
          <w:tcPr>
            <w:tcW w:w="7926" w:type="dxa"/>
            <w:vAlign w:val="center"/>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Цель установления публичного сервитута</w:t>
            </w:r>
          </w:p>
        </w:tc>
      </w:tr>
      <w:tr w:rsidR="00A8533E" w:rsidRPr="00F0761B" w:rsidTr="00A8533E">
        <w:tc>
          <w:tcPr>
            <w:tcW w:w="1951" w:type="dxa"/>
            <w:vAlign w:val="center"/>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2744</w:t>
            </w:r>
          </w:p>
        </w:tc>
        <w:tc>
          <w:tcPr>
            <w:tcW w:w="7926" w:type="dxa"/>
            <w:vAlign w:val="center"/>
          </w:tcPr>
          <w:p w:rsidR="00A8533E" w:rsidRPr="00F0761B" w:rsidRDefault="00A8533E" w:rsidP="00A8533E">
            <w:pPr>
              <w:tabs>
                <w:tab w:val="left" w:pos="426"/>
                <w:tab w:val="left" w:pos="3976"/>
              </w:tabs>
              <w:ind w:left="0" w:right="-142" w:firstLine="567"/>
              <w:jc w:val="left"/>
              <w:rPr>
                <w:sz w:val="18"/>
                <w:szCs w:val="18"/>
              </w:rPr>
            </w:pPr>
            <w:r w:rsidRPr="00F0761B">
              <w:rPr>
                <w:sz w:val="18"/>
                <w:szCs w:val="18"/>
              </w:rPr>
              <w:t>для подключения (технологического присоединения) к сетям инженерно-технического обеспечения и для прокладки, переустройства, переноса инженерных коммуникаций, их эксплуатации в границах полос отвода и придорожных полос автомобильных дорог при строительстве объекта электросетевого хозяйства «</w:t>
            </w:r>
            <w:proofErr w:type="gramStart"/>
            <w:r w:rsidRPr="00F0761B">
              <w:rPr>
                <w:sz w:val="18"/>
                <w:szCs w:val="18"/>
              </w:rPr>
              <w:t>ВЛ</w:t>
            </w:r>
            <w:proofErr w:type="gramEnd"/>
            <w:r w:rsidRPr="00F0761B">
              <w:rPr>
                <w:sz w:val="18"/>
                <w:szCs w:val="18"/>
              </w:rPr>
              <w:t xml:space="preserve"> 0,4кВ от СКТП 10/0,4кВ № 1-2057 в районе д. Талька ул. Университетская», инв. 6000921280 (ТР 7363/23)</w:t>
            </w:r>
          </w:p>
        </w:tc>
      </w:tr>
    </w:tbl>
    <w:p w:rsidR="00A8533E" w:rsidRPr="00A8533E" w:rsidRDefault="00A8533E" w:rsidP="00A8533E">
      <w:pPr>
        <w:tabs>
          <w:tab w:val="left" w:pos="426"/>
          <w:tab w:val="left" w:pos="3976"/>
        </w:tabs>
        <w:ind w:left="0" w:right="-142" w:firstLine="567"/>
        <w:jc w:val="left"/>
        <w:rPr>
          <w:i/>
          <w:sz w:val="18"/>
          <w:szCs w:val="18"/>
        </w:rPr>
      </w:pPr>
      <w:r w:rsidRPr="00A8533E">
        <w:rPr>
          <w:i/>
          <w:sz w:val="18"/>
          <w:szCs w:val="18"/>
        </w:rPr>
        <w:br w:type="page"/>
      </w:r>
    </w:p>
    <w:tbl>
      <w:tblPr>
        <w:tblStyle w:val="aa"/>
        <w:tblpPr w:leftFromText="180" w:rightFromText="180" w:vertAnchor="page" w:horzAnchor="margin" w:tblpY="690"/>
        <w:tblW w:w="10206" w:type="dxa"/>
        <w:tblLayout w:type="fixed"/>
        <w:tblLook w:val="04A0" w:firstRow="1" w:lastRow="0" w:firstColumn="1" w:lastColumn="0" w:noHBand="0" w:noVBand="1"/>
      </w:tblPr>
      <w:tblGrid>
        <w:gridCol w:w="10206"/>
      </w:tblGrid>
      <w:tr w:rsidR="00A8533E" w:rsidRPr="00A8533E" w:rsidTr="00A8533E">
        <w:tc>
          <w:tcPr>
            <w:tcW w:w="10206" w:type="dxa"/>
            <w:tcBorders>
              <w:top w:val="double" w:sz="4" w:space="0" w:color="auto"/>
              <w:left w:val="double" w:sz="4" w:space="0" w:color="auto"/>
              <w:bottom w:val="double" w:sz="4" w:space="0" w:color="auto"/>
              <w:right w:val="double" w:sz="4" w:space="0" w:color="auto"/>
            </w:tcBorders>
          </w:tcPr>
          <w:p w:rsidR="00A8533E" w:rsidRPr="00A8533E" w:rsidRDefault="00A8533E" w:rsidP="00A8533E">
            <w:pPr>
              <w:tabs>
                <w:tab w:val="left" w:pos="426"/>
                <w:tab w:val="left" w:pos="3976"/>
              </w:tabs>
              <w:ind w:left="0" w:right="-142" w:firstLine="567"/>
              <w:jc w:val="left"/>
              <w:rPr>
                <w:i/>
                <w:sz w:val="18"/>
                <w:szCs w:val="18"/>
              </w:rPr>
            </w:pPr>
          </w:p>
          <w:p w:rsidR="00A8533E" w:rsidRPr="00A8533E" w:rsidRDefault="00A8533E" w:rsidP="00A8533E">
            <w:pPr>
              <w:tabs>
                <w:tab w:val="left" w:pos="426"/>
                <w:tab w:val="left" w:pos="3976"/>
              </w:tabs>
              <w:ind w:left="0" w:right="-142" w:firstLine="567"/>
              <w:jc w:val="left"/>
              <w:rPr>
                <w:i/>
                <w:sz w:val="18"/>
                <w:szCs w:val="18"/>
              </w:rPr>
            </w:pPr>
            <w:r w:rsidRPr="00A8533E">
              <w:rPr>
                <w:b/>
                <w:i/>
                <w:noProof/>
                <w:sz w:val="18"/>
                <w:szCs w:val="18"/>
              </w:rPr>
              <mc:AlternateContent>
                <mc:Choice Requires="wps">
                  <w:drawing>
                    <wp:anchor distT="0" distB="0" distL="114300" distR="114300" simplePos="0" relativeHeight="251675648" behindDoc="0" locked="0" layoutInCell="1" allowOverlap="1" wp14:anchorId="4F3F589C" wp14:editId="4C374398">
                      <wp:simplePos x="0" y="0"/>
                      <wp:positionH relativeFrom="column">
                        <wp:posOffset>2499360</wp:posOffset>
                      </wp:positionH>
                      <wp:positionV relativeFrom="paragraph">
                        <wp:posOffset>2559685</wp:posOffset>
                      </wp:positionV>
                      <wp:extent cx="66675" cy="371476"/>
                      <wp:effectExtent l="57150" t="38100" r="28575" b="28575"/>
                      <wp:wrapNone/>
                      <wp:docPr id="11" name="Прямая со стрелкой 11"/>
                      <wp:cNvGraphicFramePr/>
                      <a:graphic xmlns:a="http://schemas.openxmlformats.org/drawingml/2006/main">
                        <a:graphicData uri="http://schemas.microsoft.com/office/word/2010/wordprocessingShape">
                          <wps:wsp>
                            <wps:cNvCnPr/>
                            <wps:spPr>
                              <a:xfrm flipH="1" flipV="1">
                                <a:off x="0" y="0"/>
                                <a:ext cx="66675" cy="371476"/>
                              </a:xfrm>
                              <a:prstGeom prst="straightConnector1">
                                <a:avLst/>
                              </a:prstGeom>
                              <a:ln>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type id="_x0000_t32" coordsize="21600,21600" o:spt="32" o:oned="t" path="m,l21600,21600e" filled="f">
                      <v:path arrowok="t" fillok="f" o:connecttype="none"/>
                      <o:lock v:ext="edit" shapetype="t"/>
                    </v:shapetype>
                    <v:shape id="Прямая со стрелкой 11" o:spid="_x0000_s1026" type="#_x0000_t32" style="position:absolute;margin-left:196.8pt;margin-top:201.55pt;width:5.25pt;height:29.25pt;flip:x y;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" strokecolor="black [3213]">
                      <v:stroke endarrow="block"/>
                    </v:shape>
                  </w:pict>
                </mc:Fallback>
              </mc:AlternateContent>
            </w:r>
            <w:r w:rsidRPr="00A8533E">
              <w:rPr>
                <w:b/>
                <w:i/>
                <w:noProof/>
                <w:sz w:val="18"/>
                <w:szCs w:val="18"/>
              </w:rPr>
              <mc:AlternateContent>
                <mc:Choice Requires="wps">
                  <w:drawing>
                    <wp:anchor distT="0" distB="0" distL="114300" distR="114300" simplePos="0" relativeHeight="251674624" behindDoc="0" locked="0" layoutInCell="1" allowOverlap="1" wp14:anchorId="7F28FFC6" wp14:editId="62E93BCC">
                      <wp:simplePos x="0" y="0"/>
                      <wp:positionH relativeFrom="column">
                        <wp:posOffset>1061085</wp:posOffset>
                      </wp:positionH>
                      <wp:positionV relativeFrom="paragraph">
                        <wp:posOffset>1978660</wp:posOffset>
                      </wp:positionV>
                      <wp:extent cx="219075" cy="371475"/>
                      <wp:effectExtent l="0" t="38100" r="47625" b="28575"/>
                      <wp:wrapNone/>
                      <wp:docPr id="10" name="Прямая со стрелкой 10"/>
                      <wp:cNvGraphicFramePr/>
                      <a:graphic xmlns:a="http://schemas.openxmlformats.org/drawingml/2006/main">
                        <a:graphicData uri="http://schemas.microsoft.com/office/word/2010/wordprocessingShape">
                          <wps:wsp>
                            <wps:cNvCnPr/>
                            <wps:spPr>
                              <a:xfrm flipV="1">
                                <a:off x="0" y="0"/>
                                <a:ext cx="219075" cy="371475"/>
                              </a:xfrm>
                              <a:prstGeom prst="straightConnector1">
                                <a:avLst/>
                              </a:prstGeom>
                              <a:ln>
                                <a:solidFill>
                                  <a:schemeClr val="tx1"/>
                                </a:solidFill>
                                <a:headEnd type="none" w="med" len="med"/>
                                <a:tailEnd type="triangle" w="med" len="me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Прямая со стрелкой 10" o:spid="_x0000_s1026" type="#_x0000_t32" style="position:absolute;margin-left:83.55pt;margin-top:155.8pt;width:17.25pt;height:29.25pt;flip:y;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" strokecolor="black [3213]">
                      <v:stroke endarrow="block"/>
                    </v:shape>
                  </w:pict>
                </mc:Fallback>
              </mc:AlternateContent>
            </w:r>
            <w:r w:rsidRPr="00A8533E">
              <w:rPr>
                <w:b/>
                <w:i/>
                <w:noProof/>
                <w:sz w:val="18"/>
                <w:szCs w:val="18"/>
              </w:rPr>
              <w:drawing>
                <wp:anchor distT="0" distB="0" distL="114300" distR="114300" simplePos="0" relativeHeight="251670528" behindDoc="0" locked="0" layoutInCell="1" allowOverlap="1" wp14:anchorId="28A7FE77" wp14:editId="4FD9F0A6">
                  <wp:simplePos x="0" y="0"/>
                  <wp:positionH relativeFrom="column">
                    <wp:posOffset>108585</wp:posOffset>
                  </wp:positionH>
                  <wp:positionV relativeFrom="paragraph">
                    <wp:posOffset>2902584</wp:posOffset>
                  </wp:positionV>
                  <wp:extent cx="1285875" cy="1176473"/>
                  <wp:effectExtent l="19050" t="19050" r="9525" b="24130"/>
                  <wp:wrapNone/>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bmp"/>
                          <pic:cNvPicPr/>
                        </pic:nvPicPr>
                        <pic:blipFill rotWithShape="1">
                          <a:blip r:embed="rId21" cstate="print">
                            <a:extLst>
                              <a:ext uri="{28A0092B-C50C-407E-A947-70E740481C1C}">
                                <a14:useLocalDpi xmlns:a14="http://schemas.microsoft.com/office/drawing/2010/main" val="0"/>
                              </a:ext>
                            </a:extLst>
                          </a:blip>
                          <a:srcRect l="19720" t="38407" r="35364" b="13304"/>
                          <a:stretch/>
                        </pic:blipFill>
                        <pic:spPr bwMode="auto">
                          <a:xfrm>
                            <a:off x="0" y="0"/>
                            <a:ext cx="1290320" cy="1180540"/>
                          </a:xfrm>
                          <a:prstGeom prst="rect">
                            <a:avLst/>
                          </a:prstGeom>
                          <a:ln w="12700"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8533E">
              <w:rPr>
                <w:b/>
                <w:i/>
                <w:noProof/>
                <w:sz w:val="18"/>
                <w:szCs w:val="18"/>
              </w:rPr>
              <mc:AlternateContent>
                <mc:Choice Requires="wps">
                  <w:drawing>
                    <wp:anchor distT="0" distB="0" distL="114300" distR="114300" simplePos="0" relativeHeight="251672576" behindDoc="0" locked="0" layoutInCell="1" allowOverlap="1" wp14:anchorId="76F1ECD7" wp14:editId="3A17DA75">
                      <wp:simplePos x="0" y="0"/>
                      <wp:positionH relativeFrom="column">
                        <wp:posOffset>2097405</wp:posOffset>
                      </wp:positionH>
                      <wp:positionV relativeFrom="paragraph">
                        <wp:posOffset>3623945</wp:posOffset>
                      </wp:positionV>
                      <wp:extent cx="914400" cy="219075"/>
                      <wp:effectExtent l="0" t="209550" r="0" b="219075"/>
                      <wp:wrapNone/>
                      <wp:docPr id="8" name="Поле 8"/>
                      <wp:cNvGraphicFramePr/>
                      <a:graphic xmlns:a="http://schemas.openxmlformats.org/drawingml/2006/main">
                        <a:graphicData uri="http://schemas.microsoft.com/office/word/2010/wordprocessingShape">
                          <wps:wsp>
                            <wps:cNvSpPr txBox="1"/>
                            <wps:spPr>
                              <a:xfrm rot="1476135">
                                <a:off x="0" y="0"/>
                                <a:ext cx="914400" cy="2190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C44C9" w:rsidRPr="00AF36D7" w:rsidRDefault="000C44C9" w:rsidP="00A8533E">
                                  <w:pPr>
                                    <w:rPr>
                                      <w:sz w:val="20"/>
                                      <w:szCs w:val="20"/>
                                    </w:rPr>
                                  </w:pPr>
                                  <w:r w:rsidRPr="009A0A36">
                                    <w:rPr>
                                      <w:sz w:val="20"/>
                                      <w:szCs w:val="20"/>
                                    </w:rPr>
                                    <w:t>38:06:100902:5827</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Поле 8" o:spid="_x0000_s1042" type="#_x0000_t202" style="position:absolute;left:0;text-align:left;margin-left:165.15pt;margin-top:285.35pt;width:1in;height:17.25pt;rotation:1612333fd;z-index:25167257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" filled="f" stroked="f" strokeweight=".5pt">
                      <v:textbox>
                        <w:txbxContent>
                          <w:p w:rsidR="000C44C9" w:rsidRPr="00AF36D7" w:rsidRDefault="000C44C9" w:rsidP="00A8533E">
                            <w:pPr>
                              <w:rPr>
                                <w:sz w:val="20"/>
                                <w:szCs w:val="20"/>
                              </w:rPr>
                            </w:pPr>
                            <w:r w:rsidRPr="009A0A36">
                              <w:rPr>
                                <w:sz w:val="20"/>
                                <w:szCs w:val="20"/>
                              </w:rPr>
                              <w:t>38:06:100902:5827</w:t>
                            </w:r>
                          </w:p>
                        </w:txbxContent>
                      </v:textbox>
                    </v:shape>
                  </w:pict>
                </mc:Fallback>
              </mc:AlternateContent>
            </w:r>
            <w:r w:rsidRPr="00A8533E">
              <w:rPr>
                <w:b/>
                <w:i/>
                <w:noProof/>
                <w:sz w:val="18"/>
                <w:szCs w:val="18"/>
              </w:rPr>
              <w:drawing>
                <wp:anchor distT="0" distB="0" distL="114300" distR="114300" simplePos="0" relativeHeight="251671552" behindDoc="0" locked="0" layoutInCell="1" allowOverlap="1" wp14:anchorId="402498FD" wp14:editId="570DFD9F">
                  <wp:simplePos x="0" y="0"/>
                  <wp:positionH relativeFrom="column">
                    <wp:posOffset>1842135</wp:posOffset>
                  </wp:positionH>
                  <wp:positionV relativeFrom="paragraph">
                    <wp:posOffset>3112135</wp:posOffset>
                  </wp:positionV>
                  <wp:extent cx="1925096" cy="1762125"/>
                  <wp:effectExtent l="19050" t="19050" r="18415" b="9525"/>
                  <wp:wrapNone/>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bmp"/>
                          <pic:cNvPicPr/>
                        </pic:nvPicPr>
                        <pic:blipFill rotWithShape="1">
                          <a:blip r:embed="rId22" cstate="print">
                            <a:extLst>
                              <a:ext uri="{28A0092B-C50C-407E-A947-70E740481C1C}">
                                <a14:useLocalDpi xmlns:a14="http://schemas.microsoft.com/office/drawing/2010/main" val="0"/>
                              </a:ext>
                            </a:extLst>
                          </a:blip>
                          <a:srcRect l="4105" t="11019" r="25373" b="12736"/>
                          <a:stretch/>
                        </pic:blipFill>
                        <pic:spPr bwMode="auto">
                          <a:xfrm>
                            <a:off x="0" y="0"/>
                            <a:ext cx="1925096" cy="1762125"/>
                          </a:xfrm>
                          <a:prstGeom prst="rect">
                            <a:avLst/>
                          </a:prstGeom>
                          <a:ln w="12700">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8533E">
              <w:rPr>
                <w:b/>
                <w:i/>
                <w:noProof/>
                <w:sz w:val="18"/>
                <w:szCs w:val="18"/>
              </w:rPr>
              <mc:AlternateContent>
                <mc:Choice Requires="wps">
                  <w:drawing>
                    <wp:anchor distT="0" distB="0" distL="114300" distR="114300" simplePos="0" relativeHeight="251668480" behindDoc="0" locked="0" layoutInCell="1" allowOverlap="1" wp14:anchorId="4EC7A330" wp14:editId="5BCC4DE4">
                      <wp:simplePos x="0" y="0"/>
                      <wp:positionH relativeFrom="column">
                        <wp:posOffset>4566285</wp:posOffset>
                      </wp:positionH>
                      <wp:positionV relativeFrom="paragraph">
                        <wp:posOffset>4274185</wp:posOffset>
                      </wp:positionV>
                      <wp:extent cx="866775" cy="200025"/>
                      <wp:effectExtent l="0" t="0" r="28575" b="28575"/>
                      <wp:wrapNone/>
                      <wp:docPr id="4" name="Text Box 8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6775" cy="200025"/>
                              </a:xfrm>
                              <a:prstGeom prst="rect">
                                <a:avLst/>
                              </a:prstGeom>
                              <a:solidFill>
                                <a:schemeClr val="bg1"/>
                              </a:solidFill>
                              <a:ln w="9525">
                                <a:solidFill>
                                  <a:schemeClr val="tx1"/>
                                </a:solidFill>
                                <a:miter lim="800000"/>
                                <a:headEnd/>
                                <a:tailEnd/>
                              </a:ln>
                            </wps:spPr>
                            <wps:txbx>
                              <w:txbxContent>
                                <w:p w:rsidR="000C44C9" w:rsidRPr="00C35957" w:rsidRDefault="000C44C9" w:rsidP="00A8533E">
                                  <w:pPr>
                                    <w:rPr>
                                      <w:color w:val="0000CC"/>
                                      <w:sz w:val="16"/>
                                    </w:rPr>
                                  </w:pPr>
                                  <w:r w:rsidRPr="002A1C30">
                                    <w:rPr>
                                      <w:b/>
                                      <w:bCs/>
                                      <w:color w:val="0000CC"/>
                                      <w:sz w:val="18"/>
                                      <w:szCs w:val="22"/>
                                      <w:lang w:eastAsia="en-US"/>
                                    </w:rPr>
                                    <w:t>38:06:1</w:t>
                                  </w:r>
                                  <w:r>
                                    <w:rPr>
                                      <w:b/>
                                      <w:bCs/>
                                      <w:color w:val="0000CC"/>
                                      <w:sz w:val="18"/>
                                      <w:szCs w:val="22"/>
                                      <w:lang w:eastAsia="en-US"/>
                                    </w:rPr>
                                    <w:t>00902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53" o:spid="_x0000_s1043" type="#_x0000_t202" style="position:absolute;left:0;text-align:left;margin-left:359.55pt;margin-top:336.55pt;width:68.25pt;height:15.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" fillcolor="white [3212]" strokecolor="black [3213]">
                      <v:textbox>
                        <w:txbxContent>
                          <w:p w:rsidR="000C44C9" w:rsidRPr="00C35957" w:rsidRDefault="000C44C9" w:rsidP="00A8533E">
                            <w:pPr>
                              <w:rPr>
                                <w:color w:val="0000CC"/>
                                <w:sz w:val="16"/>
                              </w:rPr>
                            </w:pPr>
                            <w:r w:rsidRPr="002A1C30">
                              <w:rPr>
                                <w:b/>
                                <w:bCs/>
                                <w:color w:val="0000CC"/>
                                <w:sz w:val="18"/>
                                <w:szCs w:val="22"/>
                                <w:lang w:eastAsia="en-US"/>
                              </w:rPr>
                              <w:t>38:06:1</w:t>
                            </w:r>
                            <w:r>
                              <w:rPr>
                                <w:b/>
                                <w:bCs/>
                                <w:color w:val="0000CC"/>
                                <w:sz w:val="18"/>
                                <w:szCs w:val="22"/>
                                <w:lang w:eastAsia="en-US"/>
                              </w:rPr>
                              <w:t>00902</w:t>
                            </w:r>
                          </w:p>
                        </w:txbxContent>
                      </v:textbox>
                    </v:shape>
                  </w:pict>
                </mc:Fallback>
              </mc:AlternateContent>
            </w:r>
            <w:r w:rsidRPr="00A8533E">
              <w:rPr>
                <w:i/>
                <w:noProof/>
                <w:sz w:val="18"/>
                <w:szCs w:val="18"/>
              </w:rPr>
              <w:drawing>
                <wp:inline distT="0" distB="0" distL="0" distR="0" wp14:anchorId="47D4FB6B" wp14:editId="50BE1EAC">
                  <wp:extent cx="6401763" cy="5457825"/>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общ.bmp"/>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401094" cy="5457255"/>
                          </a:xfrm>
                          <a:prstGeom prst="rect">
                            <a:avLst/>
                          </a:prstGeom>
                        </pic:spPr>
                      </pic:pic>
                    </a:graphicData>
                  </a:graphic>
                </wp:inline>
              </w:drawing>
            </w:r>
          </w:p>
          <w:p w:rsidR="00A8533E" w:rsidRPr="00A8533E" w:rsidRDefault="00A8533E" w:rsidP="00A8533E">
            <w:pPr>
              <w:tabs>
                <w:tab w:val="left" w:pos="426"/>
                <w:tab w:val="left" w:pos="3976"/>
              </w:tabs>
              <w:ind w:left="0" w:right="-142" w:firstLine="567"/>
              <w:jc w:val="left"/>
              <w:rPr>
                <w:b/>
                <w:i/>
                <w:sz w:val="18"/>
                <w:szCs w:val="18"/>
              </w:rPr>
            </w:pPr>
            <w:r w:rsidRPr="00A8533E">
              <w:rPr>
                <w:b/>
                <w:i/>
                <w:sz w:val="18"/>
                <w:szCs w:val="18"/>
              </w:rPr>
              <w:tab/>
              <w:t>Масштаб 1:5000</w:t>
            </w:r>
          </w:p>
          <w:p w:rsidR="00A8533E" w:rsidRPr="00A8533E" w:rsidRDefault="00A8533E" w:rsidP="00A8533E">
            <w:pPr>
              <w:tabs>
                <w:tab w:val="left" w:pos="426"/>
                <w:tab w:val="left" w:pos="3976"/>
              </w:tabs>
              <w:ind w:left="0" w:right="-142" w:firstLine="567"/>
              <w:jc w:val="left"/>
              <w:rPr>
                <w:b/>
                <w:i/>
                <w:sz w:val="18"/>
                <w:szCs w:val="18"/>
              </w:rPr>
            </w:pPr>
          </w:p>
          <w:p w:rsidR="00A8533E" w:rsidRPr="00A8533E" w:rsidRDefault="00A8533E" w:rsidP="00A8533E">
            <w:pPr>
              <w:tabs>
                <w:tab w:val="left" w:pos="426"/>
                <w:tab w:val="left" w:pos="3976"/>
              </w:tabs>
              <w:ind w:left="0" w:right="-142" w:firstLine="567"/>
              <w:jc w:val="left"/>
              <w:rPr>
                <w:b/>
                <w:i/>
                <w:sz w:val="18"/>
                <w:szCs w:val="18"/>
              </w:rPr>
            </w:pPr>
            <w:r w:rsidRPr="00A8533E">
              <w:rPr>
                <w:b/>
                <w:i/>
                <w:sz w:val="18"/>
                <w:szCs w:val="18"/>
              </w:rPr>
              <w:t>Условные обозначения:</w:t>
            </w:r>
          </w:p>
          <w:p w:rsidR="00A8533E" w:rsidRPr="00A8533E" w:rsidRDefault="00A8533E" w:rsidP="00A8533E">
            <w:pPr>
              <w:tabs>
                <w:tab w:val="left" w:pos="426"/>
                <w:tab w:val="left" w:pos="3976"/>
              </w:tabs>
              <w:ind w:left="0" w:right="-142" w:firstLine="567"/>
              <w:jc w:val="left"/>
              <w:rPr>
                <w:b/>
                <w:i/>
                <w:sz w:val="18"/>
                <w:szCs w:val="18"/>
              </w:rPr>
            </w:pPr>
            <w:r w:rsidRPr="00A8533E">
              <w:rPr>
                <w:b/>
                <w:bCs/>
                <w:i/>
                <w:sz w:val="18"/>
                <w:szCs w:val="18"/>
              </w:rPr>
              <w:t xml:space="preserve">       ●</w:t>
            </w:r>
            <w:r w:rsidRPr="00A8533E">
              <w:rPr>
                <w:bCs/>
                <w:i/>
                <w:sz w:val="18"/>
                <w:szCs w:val="18"/>
              </w:rPr>
              <w:t>н</w:t>
            </w:r>
            <w:proofErr w:type="gramStart"/>
            <w:r w:rsidRPr="00A8533E">
              <w:rPr>
                <w:bCs/>
                <w:i/>
                <w:sz w:val="18"/>
                <w:szCs w:val="18"/>
              </w:rPr>
              <w:t>1</w:t>
            </w:r>
            <w:proofErr w:type="gramEnd"/>
            <w:r w:rsidRPr="00A8533E">
              <w:rPr>
                <w:bCs/>
                <w:i/>
                <w:sz w:val="18"/>
                <w:szCs w:val="18"/>
              </w:rPr>
              <w:t xml:space="preserve"> – </w:t>
            </w:r>
            <w:r w:rsidRPr="00A8533E">
              <w:rPr>
                <w:i/>
                <w:sz w:val="18"/>
                <w:szCs w:val="18"/>
              </w:rPr>
              <w:t>характерная точка проектной границы публичного сервитута;</w:t>
            </w:r>
            <w:r w:rsidRPr="00A8533E">
              <w:rPr>
                <w:b/>
                <w:i/>
                <w:sz w:val="18"/>
                <w:szCs w:val="18"/>
              </w:rPr>
              <w:tab/>
            </w:r>
            <w:r w:rsidRPr="00A8533E">
              <w:rPr>
                <w:b/>
                <w:i/>
                <w:sz w:val="18"/>
                <w:szCs w:val="18"/>
              </w:rPr>
              <w:tab/>
            </w:r>
            <w:r w:rsidRPr="00A8533E">
              <w:rPr>
                <w:b/>
                <w:i/>
                <w:noProof/>
                <w:sz w:val="18"/>
                <w:szCs w:val="18"/>
              </w:rPr>
              <mc:AlternateContent>
                <mc:Choice Requires="wps">
                  <w:drawing>
                    <wp:anchor distT="0" distB="0" distL="114300" distR="114300" simplePos="0" relativeHeight="251666432" behindDoc="0" locked="0" layoutInCell="1" allowOverlap="1" wp14:anchorId="28AB8E6B" wp14:editId="588361DB">
                      <wp:simplePos x="0" y="0"/>
                      <wp:positionH relativeFrom="column">
                        <wp:posOffset>108585</wp:posOffset>
                      </wp:positionH>
                      <wp:positionV relativeFrom="paragraph">
                        <wp:posOffset>213995</wp:posOffset>
                      </wp:positionV>
                      <wp:extent cx="401320" cy="158750"/>
                      <wp:effectExtent l="0" t="0" r="17780" b="12700"/>
                      <wp:wrapNone/>
                      <wp:docPr id="1475" name="Прямоугольник 14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1320" cy="158750"/>
                              </a:xfrm>
                              <a:prstGeom prst="rect">
                                <a:avLst/>
                              </a:prstGeom>
                              <a:solidFill>
                                <a:schemeClr val="bg1">
                                  <a:lumMod val="100000"/>
                                  <a:lumOff val="0"/>
                                </a:schemeClr>
                              </a:solidFill>
                              <a:ln w="19050">
                                <a:solidFill>
                                  <a:srgbClr val="FF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475" o:spid="_x0000_s1026" style="position:absolute;margin-left:8.55pt;margin-top:16.85pt;width:31.6pt;height:1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" fillcolor="white [3212]" strokecolor="red" strokeweight="1.5pt"/>
                  </w:pict>
                </mc:Fallback>
              </mc:AlternateContent>
            </w:r>
            <w:r w:rsidRPr="00A8533E">
              <w:rPr>
                <w:b/>
                <w:i/>
                <w:sz w:val="18"/>
                <w:szCs w:val="18"/>
              </w:rPr>
              <w:tab/>
            </w:r>
            <w:r w:rsidRPr="00A8533E">
              <w:rPr>
                <w:b/>
                <w:i/>
                <w:sz w:val="18"/>
                <w:szCs w:val="18"/>
              </w:rPr>
              <w:tab/>
            </w:r>
            <w:r w:rsidRPr="00A8533E">
              <w:rPr>
                <w:b/>
                <w:i/>
                <w:sz w:val="18"/>
                <w:szCs w:val="18"/>
              </w:rPr>
              <w:tab/>
            </w:r>
          </w:p>
          <w:p w:rsidR="00A8533E" w:rsidRPr="00A8533E" w:rsidRDefault="00A8533E" w:rsidP="00A8533E">
            <w:pPr>
              <w:tabs>
                <w:tab w:val="left" w:pos="426"/>
                <w:tab w:val="left" w:pos="3976"/>
              </w:tabs>
              <w:ind w:left="0" w:right="-142" w:firstLine="567"/>
              <w:jc w:val="left"/>
              <w:rPr>
                <w:i/>
                <w:sz w:val="18"/>
                <w:szCs w:val="18"/>
              </w:rPr>
            </w:pPr>
            <w:r w:rsidRPr="00A8533E">
              <w:rPr>
                <w:b/>
                <w:i/>
                <w:sz w:val="18"/>
                <w:szCs w:val="18"/>
              </w:rPr>
              <w:t xml:space="preserve">                   </w:t>
            </w:r>
            <w:r w:rsidRPr="00A8533E">
              <w:rPr>
                <w:bCs/>
                <w:i/>
                <w:sz w:val="18"/>
                <w:szCs w:val="18"/>
              </w:rPr>
              <w:t xml:space="preserve">– </w:t>
            </w:r>
            <w:r w:rsidRPr="00A8533E">
              <w:rPr>
                <w:i/>
                <w:sz w:val="18"/>
                <w:szCs w:val="18"/>
              </w:rPr>
              <w:t>проектная граница публичного сервитута;</w:t>
            </w:r>
            <w:r w:rsidRPr="00A8533E">
              <w:rPr>
                <w:i/>
                <w:sz w:val="18"/>
                <w:szCs w:val="18"/>
              </w:rPr>
              <w:tab/>
            </w:r>
            <w:r w:rsidRPr="00A8533E">
              <w:rPr>
                <w:i/>
                <w:sz w:val="18"/>
                <w:szCs w:val="18"/>
              </w:rPr>
              <w:tab/>
            </w:r>
          </w:p>
          <w:p w:rsidR="00A8533E" w:rsidRPr="00A8533E" w:rsidRDefault="00A8533E" w:rsidP="00A8533E">
            <w:pPr>
              <w:tabs>
                <w:tab w:val="left" w:pos="426"/>
                <w:tab w:val="left" w:pos="3976"/>
              </w:tabs>
              <w:ind w:left="0" w:right="-142" w:firstLine="567"/>
              <w:jc w:val="left"/>
              <w:rPr>
                <w:i/>
                <w:sz w:val="18"/>
                <w:szCs w:val="18"/>
              </w:rPr>
            </w:pPr>
            <w:r w:rsidRPr="00A8533E">
              <w:rPr>
                <w:b/>
                <w:i/>
                <w:noProof/>
                <w:sz w:val="18"/>
                <w:szCs w:val="18"/>
              </w:rPr>
              <mc:AlternateContent>
                <mc:Choice Requires="wps">
                  <w:drawing>
                    <wp:anchor distT="0" distB="0" distL="114300" distR="114300" simplePos="0" relativeHeight="251667456" behindDoc="0" locked="0" layoutInCell="1" allowOverlap="1" wp14:anchorId="434DF73C" wp14:editId="2112891F">
                      <wp:simplePos x="0" y="0"/>
                      <wp:positionH relativeFrom="column">
                        <wp:posOffset>108585</wp:posOffset>
                      </wp:positionH>
                      <wp:positionV relativeFrom="paragraph">
                        <wp:posOffset>67945</wp:posOffset>
                      </wp:positionV>
                      <wp:extent cx="401320" cy="139700"/>
                      <wp:effectExtent l="0" t="0" r="17780" b="12700"/>
                      <wp:wrapNone/>
                      <wp:docPr id="1473" name="Прямоугольник 14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1320" cy="139700"/>
                              </a:xfrm>
                              <a:prstGeom prst="rect">
                                <a:avLst/>
                              </a:prstGeom>
                              <a:noFill/>
                              <a:ln w="19050">
                                <a:solidFill>
                                  <a:srgbClr val="FFC000"/>
                                </a:solidFill>
                                <a:miter lim="800000"/>
                                <a:headEnd/>
                                <a:tailEnd/>
                              </a:ln>
                              <a:extLst>
                                <a:ext uri="{909E8E84-426E-40DD-AFC4-6F175D3DCCD1}">
                                  <a14:hiddenFill xmlns:a14="http://schemas.microsoft.com/office/drawing/2010/main">
                                    <a:solidFill>
                                      <a:schemeClr val="tx1">
                                        <a:lumMod val="100000"/>
                                        <a:lumOff val="0"/>
                                      </a:scheme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473" o:spid="_x0000_s1026" style="position:absolute;margin-left:8.55pt;margin-top:5.35pt;width:31.6pt;height:1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" filled="f" fillcolor="black [3213]" strokecolor="#ffc000" strokeweight="1.5pt"/>
                  </w:pict>
                </mc:Fallback>
              </mc:AlternateContent>
            </w:r>
            <w:r w:rsidRPr="00A8533E">
              <w:rPr>
                <w:i/>
                <w:sz w:val="18"/>
                <w:szCs w:val="18"/>
              </w:rPr>
              <w:t xml:space="preserve">                   – граница земельного участка;</w:t>
            </w:r>
          </w:p>
          <w:p w:rsidR="00A8533E" w:rsidRPr="00A8533E" w:rsidRDefault="00A8533E" w:rsidP="00A8533E">
            <w:pPr>
              <w:tabs>
                <w:tab w:val="left" w:pos="426"/>
                <w:tab w:val="left" w:pos="3976"/>
              </w:tabs>
              <w:ind w:left="0" w:right="-142" w:firstLine="567"/>
              <w:jc w:val="left"/>
              <w:rPr>
                <w:i/>
                <w:sz w:val="18"/>
                <w:szCs w:val="18"/>
              </w:rPr>
            </w:pPr>
            <w:r w:rsidRPr="00A8533E">
              <w:rPr>
                <w:i/>
                <w:noProof/>
                <w:sz w:val="18"/>
                <w:szCs w:val="18"/>
              </w:rPr>
              <mc:AlternateContent>
                <mc:Choice Requires="wps">
                  <w:drawing>
                    <wp:anchor distT="0" distB="0" distL="114300" distR="114300" simplePos="0" relativeHeight="251669504" behindDoc="0" locked="0" layoutInCell="1" allowOverlap="1" wp14:anchorId="5F23394F" wp14:editId="655A7DBD">
                      <wp:simplePos x="0" y="0"/>
                      <wp:positionH relativeFrom="column">
                        <wp:posOffset>108585</wp:posOffset>
                      </wp:positionH>
                      <wp:positionV relativeFrom="paragraph">
                        <wp:posOffset>86360</wp:posOffset>
                      </wp:positionV>
                      <wp:extent cx="401320" cy="0"/>
                      <wp:effectExtent l="0" t="0" r="17780" b="19050"/>
                      <wp:wrapNone/>
                      <wp:docPr id="5" name="Прямая соединительная линия 5"/>
                      <wp:cNvGraphicFramePr/>
                      <a:graphic xmlns:a="http://schemas.openxmlformats.org/drawingml/2006/main">
                        <a:graphicData uri="http://schemas.microsoft.com/office/word/2010/wordprocessingShape">
                          <wps:wsp>
                            <wps:cNvCnPr/>
                            <wps:spPr>
                              <a:xfrm>
                                <a:off x="0" y="0"/>
                                <a:ext cx="401320" cy="0"/>
                              </a:xfrm>
                              <a:prstGeom prst="line">
                                <a:avLst/>
                              </a:prstGeom>
                              <a:ln w="19050">
                                <a:solidFill>
                                  <a:srgbClr val="0000CC"/>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Прямая соединительная линия 5"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8.55pt,6.8pt" to="40.1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" strokecolor="#00c" strokeweight="1.5pt"/>
                  </w:pict>
                </mc:Fallback>
              </mc:AlternateContent>
            </w:r>
            <w:r w:rsidRPr="00A8533E">
              <w:rPr>
                <w:i/>
                <w:sz w:val="18"/>
                <w:szCs w:val="18"/>
              </w:rPr>
              <w:t xml:space="preserve">                  – граница кадастрового квартала;</w:t>
            </w:r>
          </w:p>
          <w:p w:rsidR="00A8533E" w:rsidRPr="00A8533E" w:rsidRDefault="00A8533E" w:rsidP="00A8533E">
            <w:pPr>
              <w:tabs>
                <w:tab w:val="left" w:pos="426"/>
                <w:tab w:val="left" w:pos="3976"/>
              </w:tabs>
              <w:ind w:left="0" w:right="-142" w:firstLine="567"/>
              <w:jc w:val="left"/>
              <w:rPr>
                <w:i/>
                <w:sz w:val="18"/>
                <w:szCs w:val="18"/>
              </w:rPr>
            </w:pPr>
            <w:r w:rsidRPr="00A8533E">
              <w:rPr>
                <w:i/>
                <w:noProof/>
                <w:sz w:val="18"/>
                <w:szCs w:val="18"/>
              </w:rPr>
              <mc:AlternateContent>
                <mc:Choice Requires="wps">
                  <w:drawing>
                    <wp:anchor distT="0" distB="0" distL="114300" distR="114300" simplePos="0" relativeHeight="251673600" behindDoc="0" locked="0" layoutInCell="1" allowOverlap="1" wp14:anchorId="5B96A708" wp14:editId="3D92C2E9">
                      <wp:simplePos x="0" y="0"/>
                      <wp:positionH relativeFrom="column">
                        <wp:posOffset>108585</wp:posOffset>
                      </wp:positionH>
                      <wp:positionV relativeFrom="paragraph">
                        <wp:posOffset>86360</wp:posOffset>
                      </wp:positionV>
                      <wp:extent cx="401320" cy="0"/>
                      <wp:effectExtent l="0" t="0" r="17780" b="19050"/>
                      <wp:wrapNone/>
                      <wp:docPr id="9" name="Прямая соединительная линия 9"/>
                      <wp:cNvGraphicFramePr/>
                      <a:graphic xmlns:a="http://schemas.openxmlformats.org/drawingml/2006/main">
                        <a:graphicData uri="http://schemas.microsoft.com/office/word/2010/wordprocessingShape">
                          <wps:wsp>
                            <wps:cNvCnPr/>
                            <wps:spPr>
                              <a:xfrm>
                                <a:off x="0" y="0"/>
                                <a:ext cx="401320" cy="0"/>
                              </a:xfrm>
                              <a:prstGeom prst="line">
                                <a:avLst/>
                              </a:prstGeom>
                              <a:ln w="19050">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Прямая соединительная линия 9"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8.55pt,6.8pt" to="40.1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" strokecolor="#bfbfbf [2412]" strokeweight="1.5pt"/>
                  </w:pict>
                </mc:Fallback>
              </mc:AlternateContent>
            </w:r>
            <w:r w:rsidRPr="00A8533E">
              <w:rPr>
                <w:i/>
                <w:sz w:val="18"/>
                <w:szCs w:val="18"/>
              </w:rPr>
              <w:t xml:space="preserve">                  – граница населенного пункта;</w:t>
            </w:r>
          </w:p>
          <w:p w:rsidR="00A8533E" w:rsidRPr="00A8533E" w:rsidRDefault="00A8533E" w:rsidP="00A8533E">
            <w:pPr>
              <w:tabs>
                <w:tab w:val="left" w:pos="426"/>
                <w:tab w:val="left" w:pos="3976"/>
              </w:tabs>
              <w:ind w:left="0" w:right="-142" w:firstLine="567"/>
              <w:jc w:val="left"/>
              <w:rPr>
                <w:i/>
                <w:sz w:val="18"/>
                <w:szCs w:val="18"/>
              </w:rPr>
            </w:pPr>
            <w:r w:rsidRPr="00A8533E">
              <w:rPr>
                <w:i/>
                <w:sz w:val="18"/>
                <w:szCs w:val="18"/>
              </w:rPr>
              <w:t xml:space="preserve">   38:06:100902:5827 – кадастровый номер земельного участка;</w:t>
            </w:r>
          </w:p>
          <w:p w:rsidR="00A8533E" w:rsidRPr="00A8533E" w:rsidRDefault="00A8533E" w:rsidP="00A8533E">
            <w:pPr>
              <w:tabs>
                <w:tab w:val="left" w:pos="426"/>
                <w:tab w:val="left" w:pos="3976"/>
              </w:tabs>
              <w:ind w:left="0" w:right="-142" w:firstLine="567"/>
              <w:jc w:val="left"/>
              <w:rPr>
                <w:bCs/>
                <w:i/>
                <w:sz w:val="18"/>
                <w:szCs w:val="18"/>
              </w:rPr>
            </w:pPr>
            <w:r w:rsidRPr="00A8533E">
              <w:rPr>
                <w:b/>
                <w:bCs/>
                <w:i/>
                <w:sz w:val="18"/>
                <w:szCs w:val="18"/>
              </w:rPr>
              <w:t xml:space="preserve">  </w:t>
            </w:r>
            <w:r w:rsidRPr="00A8533E">
              <w:rPr>
                <w:i/>
                <w:sz w:val="18"/>
                <w:szCs w:val="18"/>
              </w:rPr>
              <w:t xml:space="preserve"> </w:t>
            </w:r>
            <w:r w:rsidRPr="00A8533E">
              <w:rPr>
                <w:b/>
                <w:bCs/>
                <w:i/>
                <w:sz w:val="18"/>
                <w:szCs w:val="18"/>
              </w:rPr>
              <w:t xml:space="preserve">38:06:100902 </w:t>
            </w:r>
            <w:r w:rsidRPr="00A8533E">
              <w:rPr>
                <w:bCs/>
                <w:i/>
                <w:sz w:val="18"/>
                <w:szCs w:val="18"/>
              </w:rPr>
              <w:t>– номер кадастрового квартала.</w:t>
            </w:r>
          </w:p>
          <w:p w:rsidR="00A8533E" w:rsidRPr="00A8533E" w:rsidRDefault="00A8533E" w:rsidP="00A8533E">
            <w:pPr>
              <w:tabs>
                <w:tab w:val="left" w:pos="426"/>
                <w:tab w:val="left" w:pos="3976"/>
              </w:tabs>
              <w:ind w:left="0" w:right="-142" w:firstLine="567"/>
              <w:jc w:val="left"/>
              <w:rPr>
                <w:bCs/>
                <w:i/>
                <w:sz w:val="18"/>
                <w:szCs w:val="18"/>
              </w:rPr>
            </w:pPr>
          </w:p>
          <w:p w:rsidR="00A8533E" w:rsidRPr="00A8533E" w:rsidRDefault="00A8533E" w:rsidP="00A8533E">
            <w:pPr>
              <w:tabs>
                <w:tab w:val="left" w:pos="426"/>
                <w:tab w:val="left" w:pos="3976"/>
              </w:tabs>
              <w:ind w:left="0" w:right="-142" w:firstLine="567"/>
              <w:jc w:val="left"/>
              <w:rPr>
                <w:i/>
                <w:sz w:val="18"/>
                <w:szCs w:val="18"/>
              </w:rPr>
            </w:pPr>
          </w:p>
          <w:p w:rsidR="00A8533E" w:rsidRPr="00A8533E" w:rsidRDefault="00A8533E" w:rsidP="00A8533E">
            <w:pPr>
              <w:tabs>
                <w:tab w:val="left" w:pos="426"/>
                <w:tab w:val="left" w:pos="3976"/>
              </w:tabs>
              <w:ind w:left="0" w:right="-142" w:firstLine="567"/>
              <w:jc w:val="left"/>
              <w:rPr>
                <w:bCs/>
                <w:i/>
                <w:sz w:val="18"/>
                <w:szCs w:val="18"/>
              </w:rPr>
            </w:pPr>
          </w:p>
        </w:tc>
      </w:tr>
    </w:tbl>
    <w:p w:rsidR="00A8533E" w:rsidRPr="00A8533E" w:rsidRDefault="00A8533E" w:rsidP="00A8533E">
      <w:pPr>
        <w:tabs>
          <w:tab w:val="left" w:pos="426"/>
          <w:tab w:val="left" w:pos="3976"/>
        </w:tabs>
        <w:ind w:left="0" w:right="-142" w:firstLine="567"/>
        <w:jc w:val="left"/>
        <w:rPr>
          <w:i/>
          <w:sz w:val="18"/>
          <w:szCs w:val="18"/>
        </w:rPr>
      </w:pPr>
    </w:p>
    <w:p w:rsidR="00A8533E" w:rsidRPr="00A8533E" w:rsidRDefault="00A8533E" w:rsidP="00A8533E">
      <w:pPr>
        <w:tabs>
          <w:tab w:val="left" w:pos="426"/>
          <w:tab w:val="left" w:pos="3976"/>
        </w:tabs>
        <w:ind w:left="0" w:right="-142" w:firstLine="567"/>
        <w:jc w:val="left"/>
        <w:rPr>
          <w:i/>
          <w:sz w:val="18"/>
          <w:szCs w:val="18"/>
        </w:rPr>
      </w:pPr>
    </w:p>
    <w:p w:rsidR="00A8533E" w:rsidRPr="00A8533E" w:rsidRDefault="00A8533E" w:rsidP="00A8533E">
      <w:pPr>
        <w:tabs>
          <w:tab w:val="left" w:pos="426"/>
          <w:tab w:val="left" w:pos="3976"/>
        </w:tabs>
        <w:ind w:left="0" w:right="-142" w:firstLine="567"/>
        <w:jc w:val="left"/>
        <w:rPr>
          <w:i/>
          <w:sz w:val="18"/>
          <w:szCs w:val="18"/>
        </w:rPr>
      </w:pPr>
      <w:r w:rsidRPr="00A8533E">
        <w:rPr>
          <w:i/>
          <w:sz w:val="18"/>
          <w:szCs w:val="18"/>
        </w:rPr>
        <w:t xml:space="preserve">Заместитель Мэра по жизнеобеспечению                                                                    Ю.Р. </w:t>
      </w:r>
      <w:proofErr w:type="spellStart"/>
      <w:r w:rsidRPr="00A8533E">
        <w:rPr>
          <w:i/>
          <w:sz w:val="18"/>
          <w:szCs w:val="18"/>
        </w:rPr>
        <w:t>Витер</w:t>
      </w:r>
      <w:proofErr w:type="spellEnd"/>
    </w:p>
    <w:p w:rsidR="00A8533E" w:rsidRDefault="00A8533E" w:rsidP="00A8533E">
      <w:pPr>
        <w:tabs>
          <w:tab w:val="left" w:pos="426"/>
          <w:tab w:val="left" w:pos="3976"/>
        </w:tabs>
        <w:ind w:left="0" w:right="-142" w:firstLine="567"/>
        <w:jc w:val="left"/>
        <w:rPr>
          <w:i/>
          <w:sz w:val="18"/>
          <w:szCs w:val="18"/>
        </w:rPr>
      </w:pPr>
    </w:p>
    <w:p w:rsidR="005712EB" w:rsidRDefault="005712EB" w:rsidP="00A8533E">
      <w:pPr>
        <w:tabs>
          <w:tab w:val="left" w:pos="426"/>
          <w:tab w:val="left" w:pos="3976"/>
        </w:tabs>
        <w:ind w:left="0" w:right="-142" w:firstLine="567"/>
        <w:jc w:val="left"/>
        <w:rPr>
          <w:i/>
          <w:sz w:val="18"/>
          <w:szCs w:val="18"/>
        </w:rPr>
      </w:pPr>
    </w:p>
    <w:p w:rsidR="005712EB" w:rsidRPr="005712EB" w:rsidRDefault="005712EB" w:rsidP="005712EB">
      <w:pPr>
        <w:tabs>
          <w:tab w:val="left" w:pos="426"/>
          <w:tab w:val="left" w:pos="3976"/>
        </w:tabs>
        <w:ind w:left="0" w:right="-142" w:firstLine="567"/>
        <w:rPr>
          <w:b/>
          <w:sz w:val="18"/>
          <w:szCs w:val="18"/>
        </w:rPr>
      </w:pPr>
    </w:p>
    <w:p w:rsidR="00892991" w:rsidRDefault="00892991" w:rsidP="005712EB">
      <w:pPr>
        <w:tabs>
          <w:tab w:val="left" w:pos="426"/>
          <w:tab w:val="left" w:pos="3976"/>
        </w:tabs>
        <w:ind w:left="0" w:right="-142" w:firstLine="567"/>
        <w:rPr>
          <w:b/>
          <w:sz w:val="18"/>
          <w:szCs w:val="18"/>
        </w:rPr>
      </w:pPr>
    </w:p>
    <w:p w:rsidR="00892991" w:rsidRDefault="00892991" w:rsidP="005712EB">
      <w:pPr>
        <w:tabs>
          <w:tab w:val="left" w:pos="426"/>
          <w:tab w:val="left" w:pos="3976"/>
        </w:tabs>
        <w:ind w:left="0" w:right="-142" w:firstLine="567"/>
        <w:rPr>
          <w:b/>
          <w:sz w:val="18"/>
          <w:szCs w:val="18"/>
        </w:rPr>
      </w:pPr>
    </w:p>
    <w:p w:rsidR="00892991" w:rsidRDefault="00892991" w:rsidP="005712EB">
      <w:pPr>
        <w:tabs>
          <w:tab w:val="left" w:pos="426"/>
          <w:tab w:val="left" w:pos="3976"/>
        </w:tabs>
        <w:ind w:left="0" w:right="-142" w:firstLine="567"/>
        <w:rPr>
          <w:b/>
          <w:sz w:val="18"/>
          <w:szCs w:val="18"/>
        </w:rPr>
      </w:pPr>
    </w:p>
    <w:p w:rsidR="00892991" w:rsidRDefault="00892991" w:rsidP="005712EB">
      <w:pPr>
        <w:tabs>
          <w:tab w:val="left" w:pos="426"/>
          <w:tab w:val="left" w:pos="3976"/>
        </w:tabs>
        <w:ind w:left="0" w:right="-142" w:firstLine="567"/>
        <w:rPr>
          <w:b/>
          <w:sz w:val="18"/>
          <w:szCs w:val="18"/>
        </w:rPr>
      </w:pPr>
    </w:p>
    <w:p w:rsidR="00892991" w:rsidRDefault="00892991" w:rsidP="005712EB">
      <w:pPr>
        <w:tabs>
          <w:tab w:val="left" w:pos="426"/>
          <w:tab w:val="left" w:pos="3976"/>
        </w:tabs>
        <w:ind w:left="0" w:right="-142" w:firstLine="567"/>
        <w:rPr>
          <w:b/>
          <w:sz w:val="18"/>
          <w:szCs w:val="18"/>
        </w:rPr>
      </w:pPr>
    </w:p>
    <w:p w:rsidR="00892991" w:rsidRDefault="00892991" w:rsidP="005712EB">
      <w:pPr>
        <w:tabs>
          <w:tab w:val="left" w:pos="426"/>
          <w:tab w:val="left" w:pos="3976"/>
        </w:tabs>
        <w:ind w:left="0" w:right="-142" w:firstLine="567"/>
        <w:rPr>
          <w:b/>
          <w:sz w:val="18"/>
          <w:szCs w:val="18"/>
        </w:rPr>
      </w:pPr>
    </w:p>
    <w:p w:rsidR="00892991" w:rsidRDefault="00892991" w:rsidP="005712EB">
      <w:pPr>
        <w:tabs>
          <w:tab w:val="left" w:pos="426"/>
          <w:tab w:val="left" w:pos="3976"/>
        </w:tabs>
        <w:ind w:left="0" w:right="-142" w:firstLine="567"/>
        <w:rPr>
          <w:b/>
          <w:sz w:val="18"/>
          <w:szCs w:val="18"/>
        </w:rPr>
      </w:pPr>
    </w:p>
    <w:p w:rsidR="00892991" w:rsidRDefault="00892991" w:rsidP="005712EB">
      <w:pPr>
        <w:tabs>
          <w:tab w:val="left" w:pos="426"/>
          <w:tab w:val="left" w:pos="3976"/>
        </w:tabs>
        <w:ind w:left="0" w:right="-142" w:firstLine="567"/>
        <w:rPr>
          <w:b/>
          <w:sz w:val="18"/>
          <w:szCs w:val="18"/>
        </w:rPr>
      </w:pPr>
    </w:p>
    <w:p w:rsidR="00892991" w:rsidRDefault="00892991" w:rsidP="005712EB">
      <w:pPr>
        <w:tabs>
          <w:tab w:val="left" w:pos="426"/>
          <w:tab w:val="left" w:pos="3976"/>
        </w:tabs>
        <w:ind w:left="0" w:right="-142" w:firstLine="567"/>
        <w:rPr>
          <w:b/>
          <w:sz w:val="18"/>
          <w:szCs w:val="18"/>
        </w:rPr>
      </w:pPr>
    </w:p>
    <w:p w:rsidR="00892991" w:rsidRDefault="00892991" w:rsidP="005712EB">
      <w:pPr>
        <w:tabs>
          <w:tab w:val="left" w:pos="426"/>
          <w:tab w:val="left" w:pos="3976"/>
        </w:tabs>
        <w:ind w:left="0" w:right="-142" w:firstLine="567"/>
        <w:rPr>
          <w:b/>
          <w:sz w:val="18"/>
          <w:szCs w:val="18"/>
        </w:rPr>
      </w:pPr>
    </w:p>
    <w:p w:rsidR="00892991" w:rsidRDefault="00892991" w:rsidP="005712EB">
      <w:pPr>
        <w:tabs>
          <w:tab w:val="left" w:pos="426"/>
          <w:tab w:val="left" w:pos="3976"/>
        </w:tabs>
        <w:ind w:left="0" w:right="-142" w:firstLine="567"/>
        <w:rPr>
          <w:b/>
          <w:sz w:val="18"/>
          <w:szCs w:val="18"/>
        </w:rPr>
      </w:pPr>
    </w:p>
    <w:p w:rsidR="00892991" w:rsidRDefault="00892991" w:rsidP="005712EB">
      <w:pPr>
        <w:tabs>
          <w:tab w:val="left" w:pos="426"/>
          <w:tab w:val="left" w:pos="3976"/>
        </w:tabs>
        <w:ind w:left="0" w:right="-142" w:firstLine="567"/>
        <w:rPr>
          <w:b/>
          <w:sz w:val="18"/>
          <w:szCs w:val="18"/>
        </w:rPr>
      </w:pPr>
    </w:p>
    <w:p w:rsidR="005712EB" w:rsidRPr="005712EB" w:rsidRDefault="005712EB" w:rsidP="005712EB">
      <w:pPr>
        <w:tabs>
          <w:tab w:val="left" w:pos="426"/>
          <w:tab w:val="left" w:pos="3976"/>
        </w:tabs>
        <w:ind w:left="0" w:right="-142" w:firstLine="567"/>
        <w:rPr>
          <w:b/>
          <w:sz w:val="18"/>
          <w:szCs w:val="18"/>
        </w:rPr>
      </w:pPr>
      <w:r w:rsidRPr="005712EB">
        <w:rPr>
          <w:b/>
          <w:sz w:val="18"/>
          <w:szCs w:val="18"/>
        </w:rPr>
        <w:lastRenderedPageBreak/>
        <w:t xml:space="preserve">Сообщение о возможном установлении публичного сервитута на земельном участке, согласно прилагаемой схеме.     </w:t>
      </w:r>
    </w:p>
    <w:p w:rsidR="005712EB" w:rsidRPr="005712EB" w:rsidRDefault="005712EB" w:rsidP="005712EB">
      <w:pPr>
        <w:tabs>
          <w:tab w:val="left" w:pos="426"/>
          <w:tab w:val="left" w:pos="3976"/>
        </w:tabs>
        <w:ind w:left="0" w:right="-142" w:firstLine="567"/>
        <w:rPr>
          <w:sz w:val="18"/>
          <w:szCs w:val="18"/>
        </w:rPr>
      </w:pPr>
    </w:p>
    <w:p w:rsidR="005712EB" w:rsidRPr="005712EB" w:rsidRDefault="005712EB" w:rsidP="005712EB">
      <w:pPr>
        <w:tabs>
          <w:tab w:val="left" w:pos="426"/>
          <w:tab w:val="left" w:pos="3976"/>
        </w:tabs>
        <w:ind w:left="0" w:right="-142" w:firstLine="567"/>
        <w:rPr>
          <w:sz w:val="18"/>
          <w:szCs w:val="18"/>
        </w:rPr>
      </w:pPr>
      <w:r>
        <w:rPr>
          <w:sz w:val="18"/>
          <w:szCs w:val="18"/>
        </w:rPr>
        <w:t>1.</w:t>
      </w:r>
      <w:r w:rsidRPr="005712EB">
        <w:rPr>
          <w:sz w:val="18"/>
          <w:szCs w:val="18"/>
        </w:rPr>
        <w:t xml:space="preserve"> Орган, рассматривающий ходатайство об установлении публичного сервитута: администрация Иркутского районного муниципального образования.</w:t>
      </w:r>
    </w:p>
    <w:p w:rsidR="005712EB" w:rsidRPr="005712EB" w:rsidRDefault="005712EB" w:rsidP="005712EB">
      <w:pPr>
        <w:tabs>
          <w:tab w:val="left" w:pos="426"/>
          <w:tab w:val="left" w:pos="3976"/>
        </w:tabs>
        <w:ind w:left="0" w:right="-142" w:firstLine="567"/>
        <w:rPr>
          <w:sz w:val="18"/>
          <w:szCs w:val="18"/>
        </w:rPr>
      </w:pPr>
      <w:r>
        <w:rPr>
          <w:sz w:val="18"/>
          <w:szCs w:val="18"/>
        </w:rPr>
        <w:t>2.</w:t>
      </w:r>
      <w:r w:rsidRPr="005712EB">
        <w:rPr>
          <w:sz w:val="18"/>
          <w:szCs w:val="18"/>
        </w:rPr>
        <w:t>Цель установления публичного сервитута: для прокладки, переустройства, переноса инженерных коммуникаций, их эксплуатации в границах полос отвода и придорожных полос автомобильных дорог при строительстве объекта электросетевого хозяйства «</w:t>
      </w:r>
      <w:proofErr w:type="gramStart"/>
      <w:r w:rsidRPr="005712EB">
        <w:rPr>
          <w:sz w:val="18"/>
          <w:szCs w:val="18"/>
        </w:rPr>
        <w:t>ВЛ</w:t>
      </w:r>
      <w:proofErr w:type="gramEnd"/>
      <w:r w:rsidRPr="005712EB">
        <w:rPr>
          <w:sz w:val="18"/>
          <w:szCs w:val="18"/>
        </w:rPr>
        <w:t xml:space="preserve"> 0,4 </w:t>
      </w:r>
      <w:proofErr w:type="spellStart"/>
      <w:r w:rsidRPr="005712EB">
        <w:rPr>
          <w:sz w:val="18"/>
          <w:szCs w:val="18"/>
        </w:rPr>
        <w:t>кВ</w:t>
      </w:r>
      <w:proofErr w:type="spellEnd"/>
      <w:r w:rsidRPr="005712EB">
        <w:rPr>
          <w:sz w:val="18"/>
          <w:szCs w:val="18"/>
        </w:rPr>
        <w:t xml:space="preserve"> от КТП 10/0,4 </w:t>
      </w:r>
      <w:proofErr w:type="spellStart"/>
      <w:r w:rsidRPr="005712EB">
        <w:rPr>
          <w:sz w:val="18"/>
          <w:szCs w:val="18"/>
        </w:rPr>
        <w:t>кВ</w:t>
      </w:r>
      <w:proofErr w:type="spellEnd"/>
      <w:r w:rsidRPr="005712EB">
        <w:rPr>
          <w:sz w:val="18"/>
          <w:szCs w:val="18"/>
        </w:rPr>
        <w:t xml:space="preserve"> №1-1821 в с. Хомутово» (ТР 2639/24), ходатайство акционерного общества «Иркутская электросетевая компания».</w:t>
      </w:r>
    </w:p>
    <w:p w:rsidR="005712EB" w:rsidRPr="005712EB" w:rsidRDefault="005712EB" w:rsidP="005712EB">
      <w:pPr>
        <w:tabs>
          <w:tab w:val="left" w:pos="426"/>
          <w:tab w:val="left" w:pos="3976"/>
        </w:tabs>
        <w:ind w:left="0" w:right="-142" w:firstLine="567"/>
        <w:rPr>
          <w:sz w:val="18"/>
          <w:szCs w:val="18"/>
        </w:rPr>
      </w:pPr>
      <w:r>
        <w:rPr>
          <w:sz w:val="18"/>
          <w:szCs w:val="18"/>
        </w:rPr>
        <w:t>3.</w:t>
      </w:r>
      <w:r w:rsidRPr="005712EB">
        <w:rPr>
          <w:sz w:val="18"/>
          <w:szCs w:val="18"/>
        </w:rPr>
        <w:t xml:space="preserve">Публичный сервитут площадью 315 </w:t>
      </w:r>
      <w:proofErr w:type="spellStart"/>
      <w:r w:rsidRPr="005712EB">
        <w:rPr>
          <w:sz w:val="18"/>
          <w:szCs w:val="18"/>
        </w:rPr>
        <w:t>кв.м</w:t>
      </w:r>
      <w:proofErr w:type="spellEnd"/>
      <w:r w:rsidRPr="005712EB">
        <w:rPr>
          <w:sz w:val="18"/>
          <w:szCs w:val="18"/>
        </w:rPr>
        <w:t>., расположен по адресу: Иркутская область, Иркутский район, на землях, государственная собственность на которые не разграничена, в границах согласно приложению.</w:t>
      </w:r>
    </w:p>
    <w:p w:rsidR="005712EB" w:rsidRPr="005712EB" w:rsidRDefault="005712EB" w:rsidP="005712EB">
      <w:pPr>
        <w:tabs>
          <w:tab w:val="left" w:pos="426"/>
          <w:tab w:val="left" w:pos="3976"/>
        </w:tabs>
        <w:ind w:left="0" w:right="-142" w:firstLine="567"/>
        <w:rPr>
          <w:sz w:val="18"/>
          <w:szCs w:val="18"/>
        </w:rPr>
      </w:pPr>
      <w:r w:rsidRPr="005712EB">
        <w:rPr>
          <w:sz w:val="18"/>
          <w:szCs w:val="18"/>
        </w:rPr>
        <w:t xml:space="preserve">4.Ознакомиться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119а, этаж 2, </w:t>
      </w:r>
      <w:proofErr w:type="spellStart"/>
      <w:r w:rsidRPr="005712EB">
        <w:rPr>
          <w:sz w:val="18"/>
          <w:szCs w:val="18"/>
        </w:rPr>
        <w:t>каб</w:t>
      </w:r>
      <w:proofErr w:type="spellEnd"/>
      <w:r w:rsidRPr="005712EB">
        <w:rPr>
          <w:sz w:val="18"/>
          <w:szCs w:val="18"/>
        </w:rPr>
        <w:t>. 211, вторник, четверг с 08-00 до 17-00, перерыв с 12-00 до 12-48. Срок подачи заявлений об учете прав на земельные участки: 15 календарных дней со дня опубликования настоящего сообщения.</w:t>
      </w:r>
    </w:p>
    <w:p w:rsidR="005712EB" w:rsidRPr="005712EB" w:rsidRDefault="005712EB" w:rsidP="005712EB">
      <w:pPr>
        <w:tabs>
          <w:tab w:val="left" w:pos="426"/>
          <w:tab w:val="left" w:pos="3976"/>
        </w:tabs>
        <w:ind w:left="0" w:right="-142" w:firstLine="567"/>
        <w:rPr>
          <w:sz w:val="18"/>
          <w:szCs w:val="18"/>
        </w:rPr>
      </w:pPr>
      <w:proofErr w:type="gramStart"/>
      <w:r w:rsidRPr="005712EB">
        <w:rPr>
          <w:sz w:val="18"/>
          <w:szCs w:val="18"/>
        </w:rPr>
        <w:t>5.Настоящее сообщение подлежит размещению в сетевом издании «Ангарские огни» (доменное имя сайта в информационно-телекоммуникационной сети «Интернет»:</w:t>
      </w:r>
      <w:proofErr w:type="gramEnd"/>
      <w:r w:rsidRPr="005712EB">
        <w:rPr>
          <w:sz w:val="18"/>
          <w:szCs w:val="18"/>
        </w:rPr>
        <w:t xml:space="preserve"> </w:t>
      </w:r>
      <w:proofErr w:type="gramStart"/>
      <w:r w:rsidRPr="005712EB">
        <w:rPr>
          <w:sz w:val="18"/>
          <w:szCs w:val="18"/>
        </w:rPr>
        <w:t>ANGAROGNI.RU), на официальном сайте Иркутского районного муниципального образования www.irkraion.ru.</w:t>
      </w:r>
      <w:proofErr w:type="gramEnd"/>
    </w:p>
    <w:p w:rsidR="005712EB" w:rsidRPr="005712EB" w:rsidRDefault="005712EB" w:rsidP="005712EB">
      <w:pPr>
        <w:tabs>
          <w:tab w:val="left" w:pos="426"/>
          <w:tab w:val="left" w:pos="3976"/>
        </w:tabs>
        <w:ind w:left="0" w:right="-142" w:firstLine="567"/>
        <w:rPr>
          <w:sz w:val="18"/>
          <w:szCs w:val="18"/>
        </w:rPr>
      </w:pPr>
      <w:r w:rsidRPr="005712EB">
        <w:rPr>
          <w:sz w:val="18"/>
          <w:szCs w:val="18"/>
        </w:rPr>
        <w:t>6. Публичный сервитут необходим для прокладки, переустройства, переноса инженерных коммуникаций, их эксплуатации в границах полос отвода и придорожных полос автомобильных дорог при строительстве объекта электросетевого хозяйства «</w:t>
      </w:r>
      <w:proofErr w:type="gramStart"/>
      <w:r w:rsidRPr="005712EB">
        <w:rPr>
          <w:sz w:val="18"/>
          <w:szCs w:val="18"/>
        </w:rPr>
        <w:t>ВЛ</w:t>
      </w:r>
      <w:proofErr w:type="gramEnd"/>
      <w:r w:rsidRPr="005712EB">
        <w:rPr>
          <w:sz w:val="18"/>
          <w:szCs w:val="18"/>
        </w:rPr>
        <w:t xml:space="preserve"> 0,4 </w:t>
      </w:r>
      <w:proofErr w:type="spellStart"/>
      <w:r w:rsidRPr="005712EB">
        <w:rPr>
          <w:sz w:val="18"/>
          <w:szCs w:val="18"/>
        </w:rPr>
        <w:t>кВ</w:t>
      </w:r>
      <w:proofErr w:type="spellEnd"/>
      <w:r w:rsidRPr="005712EB">
        <w:rPr>
          <w:sz w:val="18"/>
          <w:szCs w:val="18"/>
        </w:rPr>
        <w:t xml:space="preserve"> от КТП 10/0,4 </w:t>
      </w:r>
      <w:proofErr w:type="spellStart"/>
      <w:r w:rsidRPr="005712EB">
        <w:rPr>
          <w:sz w:val="18"/>
          <w:szCs w:val="18"/>
        </w:rPr>
        <w:t>кВ</w:t>
      </w:r>
      <w:proofErr w:type="spellEnd"/>
      <w:r w:rsidRPr="005712EB">
        <w:rPr>
          <w:sz w:val="18"/>
          <w:szCs w:val="18"/>
        </w:rPr>
        <w:t xml:space="preserve"> №1-1821 в с. Хомутово» (ТР 2639/24).</w:t>
      </w:r>
    </w:p>
    <w:p w:rsidR="005712EB" w:rsidRPr="005712EB" w:rsidRDefault="005712EB" w:rsidP="005712EB">
      <w:pPr>
        <w:tabs>
          <w:tab w:val="left" w:pos="426"/>
          <w:tab w:val="left" w:pos="3976"/>
        </w:tabs>
        <w:ind w:left="0" w:right="-142" w:firstLine="567"/>
        <w:rPr>
          <w:sz w:val="18"/>
          <w:szCs w:val="18"/>
        </w:rPr>
      </w:pPr>
      <w:r w:rsidRPr="005712EB">
        <w:rPr>
          <w:sz w:val="18"/>
          <w:szCs w:val="18"/>
        </w:rPr>
        <w:t xml:space="preserve">7. </w:t>
      </w:r>
      <w:proofErr w:type="gramStart"/>
      <w:r w:rsidRPr="005712EB">
        <w:rPr>
          <w:sz w:val="18"/>
          <w:szCs w:val="18"/>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roofErr w:type="gramEnd"/>
    </w:p>
    <w:p w:rsidR="005712EB" w:rsidRPr="005712EB" w:rsidRDefault="005712EB" w:rsidP="005712EB">
      <w:pPr>
        <w:tabs>
          <w:tab w:val="left" w:pos="426"/>
          <w:tab w:val="left" w:pos="3976"/>
        </w:tabs>
        <w:ind w:left="0" w:right="-142" w:firstLine="567"/>
        <w:rPr>
          <w:sz w:val="18"/>
          <w:szCs w:val="18"/>
        </w:rPr>
      </w:pPr>
      <w:r w:rsidRPr="005712EB">
        <w:rPr>
          <w:sz w:val="18"/>
          <w:szCs w:val="18"/>
        </w:rPr>
        <w:t>8. 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5712EB" w:rsidRPr="005712EB" w:rsidRDefault="005712EB" w:rsidP="005712EB">
      <w:pPr>
        <w:tabs>
          <w:tab w:val="left" w:pos="426"/>
          <w:tab w:val="left" w:pos="3976"/>
        </w:tabs>
        <w:ind w:left="0" w:right="-142" w:firstLine="567"/>
        <w:rPr>
          <w:sz w:val="18"/>
          <w:szCs w:val="18"/>
        </w:rPr>
      </w:pPr>
      <w:r w:rsidRPr="005712EB">
        <w:rPr>
          <w:sz w:val="18"/>
          <w:szCs w:val="18"/>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5712EB" w:rsidRPr="005712EB" w:rsidRDefault="005712EB" w:rsidP="005712EB">
      <w:pPr>
        <w:tabs>
          <w:tab w:val="left" w:pos="426"/>
          <w:tab w:val="left" w:pos="3976"/>
        </w:tabs>
        <w:ind w:left="0" w:right="-142" w:firstLine="567"/>
        <w:rPr>
          <w:sz w:val="18"/>
          <w:szCs w:val="18"/>
        </w:rPr>
      </w:pPr>
      <w:r w:rsidRPr="005712EB">
        <w:rPr>
          <w:sz w:val="18"/>
          <w:szCs w:val="18"/>
        </w:rPr>
        <w:t>9. Описание местоположения границ публичного сервитута: схема расположения границ публичного сервитута приложение к настоящему сообщению.</w:t>
      </w:r>
    </w:p>
    <w:p w:rsidR="005712EB" w:rsidRPr="005712EB" w:rsidRDefault="005712EB" w:rsidP="005712EB">
      <w:pPr>
        <w:tabs>
          <w:tab w:val="left" w:pos="426"/>
          <w:tab w:val="left" w:pos="3976"/>
        </w:tabs>
        <w:ind w:left="0" w:right="-142" w:firstLine="567"/>
        <w:jc w:val="left"/>
        <w:rPr>
          <w:i/>
          <w:sz w:val="18"/>
          <w:szCs w:val="18"/>
        </w:rPr>
      </w:pPr>
    </w:p>
    <w:p w:rsidR="005712EB" w:rsidRDefault="00892991" w:rsidP="005712EB">
      <w:pPr>
        <w:tabs>
          <w:tab w:val="left" w:pos="426"/>
          <w:tab w:val="left" w:pos="3976"/>
        </w:tabs>
        <w:ind w:left="0" w:right="-142" w:firstLine="567"/>
        <w:jc w:val="left"/>
        <w:rPr>
          <w:i/>
          <w:sz w:val="18"/>
          <w:szCs w:val="18"/>
        </w:rPr>
      </w:pPr>
      <w:r>
        <w:rPr>
          <w:i/>
          <w:sz w:val="18"/>
          <w:szCs w:val="18"/>
        </w:rPr>
        <w:t xml:space="preserve">                                                              </w:t>
      </w:r>
      <w:r w:rsidR="005712EB" w:rsidRPr="005712EB">
        <w:rPr>
          <w:i/>
          <w:sz w:val="18"/>
          <w:szCs w:val="18"/>
        </w:rPr>
        <w:t xml:space="preserve">Председатель Комитета                                                                       М.П. </w:t>
      </w:r>
      <w:proofErr w:type="spellStart"/>
      <w:r w:rsidR="005712EB" w:rsidRPr="005712EB">
        <w:rPr>
          <w:i/>
          <w:sz w:val="18"/>
          <w:szCs w:val="18"/>
        </w:rPr>
        <w:t>Халтаева</w:t>
      </w:r>
      <w:proofErr w:type="spellEnd"/>
    </w:p>
    <w:p w:rsidR="00892991" w:rsidRDefault="00892991" w:rsidP="005712EB">
      <w:pPr>
        <w:tabs>
          <w:tab w:val="left" w:pos="426"/>
          <w:tab w:val="left" w:pos="3976"/>
        </w:tabs>
        <w:ind w:left="0" w:right="-142" w:firstLine="567"/>
        <w:jc w:val="left"/>
        <w:rPr>
          <w:i/>
          <w:sz w:val="18"/>
          <w:szCs w:val="18"/>
        </w:rPr>
      </w:pPr>
    </w:p>
    <w:p w:rsidR="00892991" w:rsidRDefault="00892991" w:rsidP="005712EB">
      <w:pPr>
        <w:tabs>
          <w:tab w:val="left" w:pos="426"/>
          <w:tab w:val="left" w:pos="3976"/>
        </w:tabs>
        <w:ind w:left="0" w:right="-142" w:firstLine="567"/>
        <w:jc w:val="left"/>
        <w:rPr>
          <w:i/>
          <w:sz w:val="18"/>
          <w:szCs w:val="18"/>
        </w:rPr>
      </w:pPr>
    </w:p>
    <w:p w:rsidR="00892991" w:rsidRDefault="00892991" w:rsidP="005712EB">
      <w:pPr>
        <w:tabs>
          <w:tab w:val="left" w:pos="426"/>
          <w:tab w:val="left" w:pos="3976"/>
        </w:tabs>
        <w:ind w:left="0" w:right="-142" w:firstLine="567"/>
        <w:jc w:val="left"/>
        <w:rPr>
          <w:i/>
          <w:sz w:val="18"/>
          <w:szCs w:val="18"/>
        </w:rPr>
      </w:pPr>
    </w:p>
    <w:tbl>
      <w:tblPr>
        <w:tblStyle w:val="aa"/>
        <w:tblW w:w="0" w:type="auto"/>
        <w:tblInd w:w="59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57"/>
      </w:tblGrid>
      <w:tr w:rsidR="00892991" w:rsidRPr="00892991" w:rsidTr="00892991">
        <w:tc>
          <w:tcPr>
            <w:tcW w:w="3957" w:type="dxa"/>
          </w:tcPr>
          <w:p w:rsidR="00892991" w:rsidRPr="00892991" w:rsidRDefault="00892991" w:rsidP="00892991">
            <w:pPr>
              <w:tabs>
                <w:tab w:val="left" w:pos="426"/>
                <w:tab w:val="left" w:pos="3976"/>
              </w:tabs>
              <w:ind w:left="0" w:right="-142" w:firstLine="567"/>
              <w:jc w:val="right"/>
              <w:rPr>
                <w:i/>
                <w:sz w:val="18"/>
                <w:szCs w:val="18"/>
              </w:rPr>
            </w:pPr>
            <w:r w:rsidRPr="00892991">
              <w:rPr>
                <w:i/>
                <w:sz w:val="18"/>
                <w:szCs w:val="18"/>
              </w:rPr>
              <w:t xml:space="preserve">Приложение  1 </w:t>
            </w:r>
          </w:p>
          <w:p w:rsidR="00892991" w:rsidRPr="00892991" w:rsidRDefault="00892991" w:rsidP="00892991">
            <w:pPr>
              <w:tabs>
                <w:tab w:val="left" w:pos="426"/>
                <w:tab w:val="left" w:pos="3976"/>
              </w:tabs>
              <w:ind w:left="0" w:right="-142" w:firstLine="567"/>
              <w:jc w:val="right"/>
              <w:rPr>
                <w:i/>
                <w:sz w:val="18"/>
                <w:szCs w:val="18"/>
              </w:rPr>
            </w:pPr>
            <w:r w:rsidRPr="00892991">
              <w:rPr>
                <w:i/>
                <w:sz w:val="18"/>
                <w:szCs w:val="18"/>
              </w:rPr>
              <w:t>к постановлению администрации</w:t>
            </w:r>
          </w:p>
          <w:p w:rsidR="00892991" w:rsidRPr="00892991" w:rsidRDefault="00892991" w:rsidP="00892991">
            <w:pPr>
              <w:tabs>
                <w:tab w:val="left" w:pos="426"/>
                <w:tab w:val="left" w:pos="3976"/>
              </w:tabs>
              <w:ind w:left="0" w:right="-142" w:firstLine="567"/>
              <w:jc w:val="right"/>
              <w:rPr>
                <w:i/>
                <w:sz w:val="18"/>
                <w:szCs w:val="18"/>
              </w:rPr>
            </w:pPr>
            <w:r w:rsidRPr="00892991">
              <w:rPr>
                <w:i/>
                <w:sz w:val="18"/>
                <w:szCs w:val="18"/>
              </w:rPr>
              <w:t xml:space="preserve">Иркутского районного  муниципального образования </w:t>
            </w:r>
          </w:p>
          <w:p w:rsidR="00892991" w:rsidRPr="00892991" w:rsidRDefault="00892991" w:rsidP="00892991">
            <w:pPr>
              <w:tabs>
                <w:tab w:val="left" w:pos="426"/>
                <w:tab w:val="left" w:pos="3976"/>
              </w:tabs>
              <w:ind w:left="0" w:right="-142" w:firstLine="567"/>
              <w:jc w:val="right"/>
              <w:rPr>
                <w:i/>
                <w:sz w:val="18"/>
                <w:szCs w:val="18"/>
                <w:u w:val="single"/>
              </w:rPr>
            </w:pPr>
            <w:r w:rsidRPr="00892991">
              <w:rPr>
                <w:i/>
                <w:sz w:val="18"/>
                <w:szCs w:val="18"/>
              </w:rPr>
              <w:t xml:space="preserve">от  </w:t>
            </w:r>
            <w:r w:rsidRPr="00892991">
              <w:rPr>
                <w:i/>
                <w:sz w:val="18"/>
                <w:szCs w:val="18"/>
                <w:u w:val="single"/>
              </w:rPr>
              <w:t xml:space="preserve">                        2025</w:t>
            </w:r>
            <w:r w:rsidRPr="00892991">
              <w:rPr>
                <w:i/>
                <w:sz w:val="18"/>
                <w:szCs w:val="18"/>
              </w:rPr>
              <w:t xml:space="preserve"> № _________</w:t>
            </w:r>
          </w:p>
          <w:p w:rsidR="00892991" w:rsidRPr="00892991" w:rsidRDefault="00892991" w:rsidP="00892991">
            <w:pPr>
              <w:tabs>
                <w:tab w:val="left" w:pos="426"/>
                <w:tab w:val="left" w:pos="3976"/>
              </w:tabs>
              <w:ind w:left="0" w:right="-142" w:firstLine="567"/>
              <w:jc w:val="left"/>
              <w:rPr>
                <w:sz w:val="18"/>
                <w:szCs w:val="18"/>
              </w:rPr>
            </w:pPr>
          </w:p>
        </w:tc>
      </w:tr>
    </w:tbl>
    <w:tbl>
      <w:tblPr>
        <w:tblW w:w="9640" w:type="dxa"/>
        <w:jc w:val="center"/>
        <w:tblLook w:val="04A0" w:firstRow="1" w:lastRow="0" w:firstColumn="1" w:lastColumn="0" w:noHBand="0" w:noVBand="1"/>
      </w:tblPr>
      <w:tblGrid>
        <w:gridCol w:w="2979"/>
        <w:gridCol w:w="3741"/>
        <w:gridCol w:w="2920"/>
      </w:tblGrid>
      <w:tr w:rsidR="00892991" w:rsidRPr="00892991" w:rsidTr="00892991">
        <w:trPr>
          <w:trHeight w:val="80"/>
          <w:jc w:val="center"/>
        </w:trPr>
        <w:tc>
          <w:tcPr>
            <w:tcW w:w="9640" w:type="dxa"/>
            <w:gridSpan w:val="3"/>
            <w:tcBorders>
              <w:top w:val="nil"/>
              <w:left w:val="nil"/>
              <w:bottom w:val="nil"/>
              <w:right w:val="nil"/>
            </w:tcBorders>
            <w:shd w:val="clear" w:color="auto" w:fill="auto"/>
            <w:vAlign w:val="center"/>
            <w:hideMark/>
          </w:tcPr>
          <w:p w:rsidR="00892991" w:rsidRPr="00892991" w:rsidRDefault="00892991" w:rsidP="00892991">
            <w:pPr>
              <w:tabs>
                <w:tab w:val="left" w:pos="426"/>
                <w:tab w:val="left" w:pos="3976"/>
              </w:tabs>
              <w:ind w:left="0" w:right="-142" w:firstLine="567"/>
              <w:rPr>
                <w:b/>
                <w:bCs/>
                <w:sz w:val="18"/>
                <w:szCs w:val="18"/>
              </w:rPr>
            </w:pPr>
            <w:r>
              <w:rPr>
                <w:b/>
                <w:bCs/>
                <w:sz w:val="18"/>
                <w:szCs w:val="18"/>
              </w:rPr>
              <w:t xml:space="preserve">                                                      </w:t>
            </w:r>
            <w:r w:rsidRPr="00892991">
              <w:rPr>
                <w:b/>
                <w:bCs/>
                <w:sz w:val="18"/>
                <w:szCs w:val="18"/>
              </w:rPr>
              <w:t>Схема границ публичного сервитута</w:t>
            </w:r>
          </w:p>
          <w:p w:rsidR="00892991" w:rsidRPr="00892991" w:rsidRDefault="00892991" w:rsidP="00892991">
            <w:pPr>
              <w:tabs>
                <w:tab w:val="left" w:pos="426"/>
                <w:tab w:val="left" w:pos="3976"/>
              </w:tabs>
              <w:ind w:left="0" w:right="-142" w:firstLine="567"/>
              <w:rPr>
                <w:b/>
                <w:bCs/>
                <w:sz w:val="18"/>
                <w:szCs w:val="18"/>
              </w:rPr>
            </w:pPr>
          </w:p>
        </w:tc>
      </w:tr>
      <w:tr w:rsidR="00892991" w:rsidRPr="00892991" w:rsidTr="00892991">
        <w:trPr>
          <w:trHeight w:val="80"/>
          <w:jc w:val="center"/>
        </w:trPr>
        <w:tc>
          <w:tcPr>
            <w:tcW w:w="9640" w:type="dxa"/>
            <w:gridSpan w:val="3"/>
            <w:tcBorders>
              <w:top w:val="nil"/>
              <w:left w:val="nil"/>
              <w:bottom w:val="nil"/>
              <w:right w:val="nil"/>
            </w:tcBorders>
            <w:shd w:val="clear" w:color="auto" w:fill="auto"/>
            <w:vAlign w:val="center"/>
            <w:hideMark/>
          </w:tcPr>
          <w:p w:rsidR="00892991" w:rsidRPr="00892991" w:rsidRDefault="00892991" w:rsidP="00892991">
            <w:pPr>
              <w:tabs>
                <w:tab w:val="left" w:pos="426"/>
                <w:tab w:val="left" w:pos="3976"/>
              </w:tabs>
              <w:ind w:left="0" w:right="-142" w:firstLine="567"/>
              <w:rPr>
                <w:b/>
                <w:bCs/>
                <w:sz w:val="18"/>
                <w:szCs w:val="18"/>
              </w:rPr>
            </w:pPr>
          </w:p>
        </w:tc>
      </w:tr>
      <w:tr w:rsidR="00892991" w:rsidRPr="00892991" w:rsidTr="00892991">
        <w:trPr>
          <w:trHeight w:val="283"/>
          <w:jc w:val="center"/>
        </w:trPr>
        <w:tc>
          <w:tcPr>
            <w:tcW w:w="9640"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rsidR="00892991" w:rsidRPr="00892991" w:rsidRDefault="00892991" w:rsidP="00892991">
            <w:pPr>
              <w:tabs>
                <w:tab w:val="left" w:pos="426"/>
                <w:tab w:val="left" w:pos="3976"/>
              </w:tabs>
              <w:ind w:left="0" w:right="-142" w:firstLine="567"/>
              <w:rPr>
                <w:b/>
                <w:bCs/>
                <w:sz w:val="18"/>
                <w:szCs w:val="18"/>
              </w:rPr>
            </w:pPr>
            <w:r w:rsidRPr="00892991">
              <w:rPr>
                <w:b/>
                <w:bCs/>
                <w:sz w:val="18"/>
                <w:szCs w:val="18"/>
              </w:rPr>
              <w:t xml:space="preserve">Общая площадь испрашиваемого публичного сервитута - 315 </w:t>
            </w:r>
            <w:proofErr w:type="spellStart"/>
            <w:r w:rsidRPr="00892991">
              <w:rPr>
                <w:b/>
                <w:bCs/>
                <w:sz w:val="18"/>
                <w:szCs w:val="18"/>
              </w:rPr>
              <w:t>кв.м</w:t>
            </w:r>
            <w:proofErr w:type="spellEnd"/>
            <w:r w:rsidRPr="00892991">
              <w:rPr>
                <w:b/>
                <w:bCs/>
                <w:sz w:val="18"/>
                <w:szCs w:val="18"/>
              </w:rPr>
              <w:t>.</w:t>
            </w:r>
          </w:p>
        </w:tc>
      </w:tr>
      <w:tr w:rsidR="00892991" w:rsidRPr="00892991" w:rsidTr="00892991">
        <w:trPr>
          <w:trHeight w:val="397"/>
          <w:jc w:val="center"/>
        </w:trPr>
        <w:tc>
          <w:tcPr>
            <w:tcW w:w="9640"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892991" w:rsidRPr="00892991" w:rsidRDefault="00892991" w:rsidP="00892991">
            <w:pPr>
              <w:tabs>
                <w:tab w:val="left" w:pos="426"/>
                <w:tab w:val="left" w:pos="3976"/>
              </w:tabs>
              <w:ind w:left="0" w:right="-142" w:firstLine="567"/>
              <w:rPr>
                <w:sz w:val="18"/>
                <w:szCs w:val="18"/>
              </w:rPr>
            </w:pPr>
            <w:r w:rsidRPr="00892991">
              <w:rPr>
                <w:b/>
                <w:bCs/>
                <w:sz w:val="18"/>
                <w:szCs w:val="18"/>
              </w:rPr>
              <w:t xml:space="preserve">Публичный сервитут испрашивается в отношении земель, государственная собственность на который не разграничена - 315 </w:t>
            </w:r>
            <w:proofErr w:type="spellStart"/>
            <w:r w:rsidRPr="00892991">
              <w:rPr>
                <w:b/>
                <w:bCs/>
                <w:sz w:val="18"/>
                <w:szCs w:val="18"/>
              </w:rPr>
              <w:t>кв.м</w:t>
            </w:r>
            <w:proofErr w:type="spellEnd"/>
            <w:r w:rsidRPr="00892991">
              <w:rPr>
                <w:b/>
                <w:bCs/>
                <w:sz w:val="18"/>
                <w:szCs w:val="18"/>
              </w:rPr>
              <w:t>.</w:t>
            </w:r>
          </w:p>
        </w:tc>
      </w:tr>
      <w:tr w:rsidR="00892991" w:rsidRPr="00892991" w:rsidTr="00892991">
        <w:trPr>
          <w:trHeight w:val="431"/>
          <w:jc w:val="center"/>
        </w:trPr>
        <w:tc>
          <w:tcPr>
            <w:tcW w:w="297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92991" w:rsidRPr="00892991" w:rsidRDefault="00892991" w:rsidP="00892991">
            <w:pPr>
              <w:tabs>
                <w:tab w:val="left" w:pos="426"/>
                <w:tab w:val="left" w:pos="3976"/>
              </w:tabs>
              <w:ind w:left="0" w:right="-142" w:firstLine="567"/>
              <w:rPr>
                <w:b/>
                <w:bCs/>
                <w:sz w:val="18"/>
                <w:szCs w:val="18"/>
              </w:rPr>
            </w:pPr>
            <w:r w:rsidRPr="00892991">
              <w:rPr>
                <w:b/>
                <w:bCs/>
                <w:sz w:val="18"/>
                <w:szCs w:val="18"/>
              </w:rPr>
              <w:t>Обозначение характерных точек границ</w:t>
            </w:r>
          </w:p>
        </w:tc>
        <w:tc>
          <w:tcPr>
            <w:tcW w:w="6661" w:type="dxa"/>
            <w:gridSpan w:val="2"/>
            <w:tcBorders>
              <w:top w:val="single" w:sz="4" w:space="0" w:color="auto"/>
              <w:left w:val="nil"/>
              <w:bottom w:val="single" w:sz="4" w:space="0" w:color="auto"/>
              <w:right w:val="single" w:sz="4" w:space="0" w:color="auto"/>
            </w:tcBorders>
            <w:shd w:val="clear" w:color="auto" w:fill="auto"/>
            <w:vAlign w:val="center"/>
            <w:hideMark/>
          </w:tcPr>
          <w:p w:rsidR="00892991" w:rsidRPr="00892991" w:rsidRDefault="00892991" w:rsidP="00892991">
            <w:pPr>
              <w:tabs>
                <w:tab w:val="left" w:pos="426"/>
                <w:tab w:val="left" w:pos="3976"/>
              </w:tabs>
              <w:ind w:left="0" w:right="-142" w:firstLine="567"/>
              <w:rPr>
                <w:b/>
                <w:bCs/>
                <w:sz w:val="18"/>
                <w:szCs w:val="18"/>
              </w:rPr>
            </w:pPr>
            <w:r w:rsidRPr="00892991">
              <w:rPr>
                <w:b/>
                <w:bCs/>
                <w:sz w:val="18"/>
                <w:szCs w:val="18"/>
              </w:rPr>
              <w:t>Координаты</w:t>
            </w:r>
          </w:p>
        </w:tc>
      </w:tr>
      <w:tr w:rsidR="00892991" w:rsidRPr="00892991" w:rsidTr="00892991">
        <w:trPr>
          <w:trHeight w:val="283"/>
          <w:jc w:val="center"/>
        </w:trPr>
        <w:tc>
          <w:tcPr>
            <w:tcW w:w="2979" w:type="dxa"/>
            <w:vMerge/>
            <w:tcBorders>
              <w:top w:val="nil"/>
              <w:left w:val="single" w:sz="4" w:space="0" w:color="auto"/>
              <w:bottom w:val="single" w:sz="4" w:space="0" w:color="auto"/>
              <w:right w:val="single" w:sz="4" w:space="0" w:color="auto"/>
            </w:tcBorders>
            <w:vAlign w:val="center"/>
            <w:hideMark/>
          </w:tcPr>
          <w:p w:rsidR="00892991" w:rsidRPr="00892991" w:rsidRDefault="00892991" w:rsidP="00892991">
            <w:pPr>
              <w:tabs>
                <w:tab w:val="left" w:pos="426"/>
                <w:tab w:val="left" w:pos="3976"/>
              </w:tabs>
              <w:ind w:left="0" w:right="-142" w:firstLine="567"/>
              <w:rPr>
                <w:b/>
                <w:bCs/>
                <w:sz w:val="18"/>
                <w:szCs w:val="18"/>
              </w:rPr>
            </w:pPr>
          </w:p>
        </w:tc>
        <w:tc>
          <w:tcPr>
            <w:tcW w:w="3741" w:type="dxa"/>
            <w:tcBorders>
              <w:top w:val="nil"/>
              <w:left w:val="nil"/>
              <w:bottom w:val="single" w:sz="4" w:space="0" w:color="auto"/>
              <w:right w:val="single" w:sz="4" w:space="0" w:color="auto"/>
            </w:tcBorders>
            <w:shd w:val="clear" w:color="auto" w:fill="auto"/>
            <w:vAlign w:val="center"/>
            <w:hideMark/>
          </w:tcPr>
          <w:p w:rsidR="00892991" w:rsidRPr="00892991" w:rsidRDefault="00892991" w:rsidP="00892991">
            <w:pPr>
              <w:tabs>
                <w:tab w:val="left" w:pos="426"/>
                <w:tab w:val="left" w:pos="3976"/>
              </w:tabs>
              <w:ind w:left="0" w:right="-142" w:firstLine="567"/>
              <w:rPr>
                <w:b/>
                <w:bCs/>
                <w:sz w:val="18"/>
                <w:szCs w:val="18"/>
              </w:rPr>
            </w:pPr>
            <w:r w:rsidRPr="00892991">
              <w:rPr>
                <w:b/>
                <w:bCs/>
                <w:sz w:val="18"/>
                <w:szCs w:val="18"/>
              </w:rPr>
              <w:t>X</w:t>
            </w:r>
          </w:p>
        </w:tc>
        <w:tc>
          <w:tcPr>
            <w:tcW w:w="2920" w:type="dxa"/>
            <w:tcBorders>
              <w:top w:val="nil"/>
              <w:left w:val="nil"/>
              <w:bottom w:val="single" w:sz="4" w:space="0" w:color="auto"/>
              <w:right w:val="single" w:sz="4" w:space="0" w:color="auto"/>
            </w:tcBorders>
            <w:shd w:val="clear" w:color="auto" w:fill="auto"/>
            <w:vAlign w:val="center"/>
            <w:hideMark/>
          </w:tcPr>
          <w:p w:rsidR="00892991" w:rsidRPr="00892991" w:rsidRDefault="00892991" w:rsidP="00892991">
            <w:pPr>
              <w:tabs>
                <w:tab w:val="left" w:pos="426"/>
                <w:tab w:val="left" w:pos="3976"/>
              </w:tabs>
              <w:ind w:left="0" w:right="-142" w:firstLine="567"/>
              <w:rPr>
                <w:b/>
                <w:bCs/>
                <w:sz w:val="18"/>
                <w:szCs w:val="18"/>
              </w:rPr>
            </w:pPr>
            <w:r w:rsidRPr="00892991">
              <w:rPr>
                <w:b/>
                <w:bCs/>
                <w:sz w:val="18"/>
                <w:szCs w:val="18"/>
              </w:rPr>
              <w:t>Y</w:t>
            </w:r>
          </w:p>
        </w:tc>
      </w:tr>
      <w:tr w:rsidR="00892991" w:rsidRPr="00892991" w:rsidTr="00892991">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892991" w:rsidRPr="00892991" w:rsidRDefault="00892991" w:rsidP="00892991">
            <w:pPr>
              <w:tabs>
                <w:tab w:val="left" w:pos="426"/>
                <w:tab w:val="left" w:pos="3976"/>
              </w:tabs>
              <w:ind w:left="0" w:right="-142" w:firstLine="567"/>
              <w:rPr>
                <w:sz w:val="18"/>
                <w:szCs w:val="18"/>
              </w:rPr>
            </w:pPr>
            <w:r w:rsidRPr="00892991">
              <w:rPr>
                <w:sz w:val="18"/>
                <w:szCs w:val="18"/>
              </w:rPr>
              <w:t>1</w:t>
            </w:r>
          </w:p>
        </w:tc>
        <w:tc>
          <w:tcPr>
            <w:tcW w:w="3741" w:type="dxa"/>
            <w:tcBorders>
              <w:top w:val="nil"/>
              <w:left w:val="nil"/>
              <w:bottom w:val="single" w:sz="4" w:space="0" w:color="auto"/>
              <w:right w:val="single" w:sz="4" w:space="0" w:color="auto"/>
            </w:tcBorders>
            <w:shd w:val="clear" w:color="auto" w:fill="auto"/>
          </w:tcPr>
          <w:p w:rsidR="00892991" w:rsidRPr="00892991" w:rsidRDefault="00892991" w:rsidP="00892991">
            <w:pPr>
              <w:tabs>
                <w:tab w:val="left" w:pos="426"/>
                <w:tab w:val="left" w:pos="3976"/>
              </w:tabs>
              <w:ind w:left="0" w:right="-142" w:firstLine="567"/>
              <w:rPr>
                <w:sz w:val="18"/>
                <w:szCs w:val="18"/>
              </w:rPr>
            </w:pPr>
            <w:r w:rsidRPr="00892991">
              <w:rPr>
                <w:sz w:val="18"/>
                <w:szCs w:val="18"/>
              </w:rPr>
              <w:t>407681.60</w:t>
            </w:r>
          </w:p>
        </w:tc>
        <w:tc>
          <w:tcPr>
            <w:tcW w:w="2920" w:type="dxa"/>
            <w:tcBorders>
              <w:top w:val="nil"/>
              <w:left w:val="nil"/>
              <w:bottom w:val="single" w:sz="4" w:space="0" w:color="auto"/>
              <w:right w:val="single" w:sz="4" w:space="0" w:color="auto"/>
            </w:tcBorders>
            <w:shd w:val="clear" w:color="auto" w:fill="auto"/>
          </w:tcPr>
          <w:p w:rsidR="00892991" w:rsidRPr="00892991" w:rsidRDefault="00892991" w:rsidP="00892991">
            <w:pPr>
              <w:tabs>
                <w:tab w:val="left" w:pos="426"/>
                <w:tab w:val="left" w:pos="3976"/>
              </w:tabs>
              <w:ind w:left="0" w:right="-142" w:firstLine="567"/>
              <w:rPr>
                <w:sz w:val="18"/>
                <w:szCs w:val="18"/>
              </w:rPr>
            </w:pPr>
            <w:r w:rsidRPr="00892991">
              <w:rPr>
                <w:sz w:val="18"/>
                <w:szCs w:val="18"/>
              </w:rPr>
              <w:t>3342669.42</w:t>
            </w:r>
          </w:p>
        </w:tc>
      </w:tr>
      <w:tr w:rsidR="00892991" w:rsidRPr="00892991" w:rsidTr="00892991">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892991" w:rsidRPr="00892991" w:rsidRDefault="00892991" w:rsidP="00892991">
            <w:pPr>
              <w:tabs>
                <w:tab w:val="left" w:pos="426"/>
                <w:tab w:val="left" w:pos="3976"/>
              </w:tabs>
              <w:ind w:left="0" w:right="-142" w:firstLine="567"/>
              <w:rPr>
                <w:sz w:val="18"/>
                <w:szCs w:val="18"/>
              </w:rPr>
            </w:pPr>
            <w:r w:rsidRPr="00892991">
              <w:rPr>
                <w:sz w:val="18"/>
                <w:szCs w:val="18"/>
              </w:rPr>
              <w:t>2</w:t>
            </w:r>
          </w:p>
        </w:tc>
        <w:tc>
          <w:tcPr>
            <w:tcW w:w="3741" w:type="dxa"/>
            <w:tcBorders>
              <w:top w:val="nil"/>
              <w:left w:val="nil"/>
              <w:bottom w:val="single" w:sz="4" w:space="0" w:color="auto"/>
              <w:right w:val="single" w:sz="4" w:space="0" w:color="auto"/>
            </w:tcBorders>
            <w:shd w:val="clear" w:color="auto" w:fill="auto"/>
          </w:tcPr>
          <w:p w:rsidR="00892991" w:rsidRPr="00892991" w:rsidRDefault="00892991" w:rsidP="00892991">
            <w:pPr>
              <w:tabs>
                <w:tab w:val="left" w:pos="426"/>
                <w:tab w:val="left" w:pos="3976"/>
              </w:tabs>
              <w:ind w:left="0" w:right="-142" w:firstLine="567"/>
              <w:rPr>
                <w:sz w:val="18"/>
                <w:szCs w:val="18"/>
              </w:rPr>
            </w:pPr>
            <w:r w:rsidRPr="00892991">
              <w:rPr>
                <w:sz w:val="18"/>
                <w:szCs w:val="18"/>
              </w:rPr>
              <w:t>407627.50</w:t>
            </w:r>
          </w:p>
        </w:tc>
        <w:tc>
          <w:tcPr>
            <w:tcW w:w="2920" w:type="dxa"/>
            <w:tcBorders>
              <w:top w:val="nil"/>
              <w:left w:val="nil"/>
              <w:bottom w:val="single" w:sz="4" w:space="0" w:color="auto"/>
              <w:right w:val="single" w:sz="4" w:space="0" w:color="auto"/>
            </w:tcBorders>
            <w:shd w:val="clear" w:color="auto" w:fill="auto"/>
          </w:tcPr>
          <w:p w:rsidR="00892991" w:rsidRPr="00892991" w:rsidRDefault="00892991" w:rsidP="00892991">
            <w:pPr>
              <w:tabs>
                <w:tab w:val="left" w:pos="426"/>
                <w:tab w:val="left" w:pos="3976"/>
              </w:tabs>
              <w:ind w:left="0" w:right="-142" w:firstLine="567"/>
              <w:rPr>
                <w:sz w:val="18"/>
                <w:szCs w:val="18"/>
              </w:rPr>
            </w:pPr>
            <w:r w:rsidRPr="00892991">
              <w:rPr>
                <w:sz w:val="18"/>
                <w:szCs w:val="18"/>
              </w:rPr>
              <w:t>3342714.90</w:t>
            </w:r>
          </w:p>
        </w:tc>
      </w:tr>
      <w:tr w:rsidR="00892991" w:rsidRPr="00892991" w:rsidTr="00892991">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892991" w:rsidRPr="00892991" w:rsidRDefault="00892991" w:rsidP="00892991">
            <w:pPr>
              <w:tabs>
                <w:tab w:val="left" w:pos="426"/>
                <w:tab w:val="left" w:pos="3976"/>
              </w:tabs>
              <w:ind w:left="0" w:right="-142" w:firstLine="567"/>
              <w:rPr>
                <w:sz w:val="18"/>
                <w:szCs w:val="18"/>
              </w:rPr>
            </w:pPr>
            <w:r w:rsidRPr="00892991">
              <w:rPr>
                <w:sz w:val="18"/>
                <w:szCs w:val="18"/>
              </w:rPr>
              <w:t>3</w:t>
            </w:r>
          </w:p>
        </w:tc>
        <w:tc>
          <w:tcPr>
            <w:tcW w:w="3741" w:type="dxa"/>
            <w:tcBorders>
              <w:top w:val="nil"/>
              <w:left w:val="nil"/>
              <w:bottom w:val="single" w:sz="4" w:space="0" w:color="auto"/>
              <w:right w:val="single" w:sz="4" w:space="0" w:color="auto"/>
            </w:tcBorders>
            <w:shd w:val="clear" w:color="auto" w:fill="auto"/>
          </w:tcPr>
          <w:p w:rsidR="00892991" w:rsidRPr="00892991" w:rsidRDefault="00892991" w:rsidP="00892991">
            <w:pPr>
              <w:tabs>
                <w:tab w:val="left" w:pos="426"/>
                <w:tab w:val="left" w:pos="3976"/>
              </w:tabs>
              <w:ind w:left="0" w:right="-142" w:firstLine="567"/>
              <w:rPr>
                <w:sz w:val="18"/>
                <w:szCs w:val="18"/>
              </w:rPr>
            </w:pPr>
            <w:r w:rsidRPr="00892991">
              <w:rPr>
                <w:sz w:val="18"/>
                <w:szCs w:val="18"/>
              </w:rPr>
              <w:t>407624.54</w:t>
            </w:r>
          </w:p>
        </w:tc>
        <w:tc>
          <w:tcPr>
            <w:tcW w:w="2920" w:type="dxa"/>
            <w:tcBorders>
              <w:top w:val="nil"/>
              <w:left w:val="nil"/>
              <w:bottom w:val="single" w:sz="4" w:space="0" w:color="auto"/>
              <w:right w:val="single" w:sz="4" w:space="0" w:color="auto"/>
            </w:tcBorders>
            <w:shd w:val="clear" w:color="auto" w:fill="auto"/>
          </w:tcPr>
          <w:p w:rsidR="00892991" w:rsidRPr="00892991" w:rsidRDefault="00892991" w:rsidP="00892991">
            <w:pPr>
              <w:tabs>
                <w:tab w:val="left" w:pos="426"/>
                <w:tab w:val="left" w:pos="3976"/>
              </w:tabs>
              <w:ind w:left="0" w:right="-142" w:firstLine="567"/>
              <w:rPr>
                <w:sz w:val="18"/>
                <w:szCs w:val="18"/>
              </w:rPr>
            </w:pPr>
            <w:r w:rsidRPr="00892991">
              <w:rPr>
                <w:sz w:val="18"/>
                <w:szCs w:val="18"/>
              </w:rPr>
              <w:t>3342711.63</w:t>
            </w:r>
          </w:p>
        </w:tc>
      </w:tr>
      <w:tr w:rsidR="00892991" w:rsidRPr="00892991" w:rsidTr="00892991">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892991" w:rsidRPr="00892991" w:rsidRDefault="00892991" w:rsidP="00892991">
            <w:pPr>
              <w:tabs>
                <w:tab w:val="left" w:pos="426"/>
                <w:tab w:val="left" w:pos="3976"/>
              </w:tabs>
              <w:ind w:left="0" w:right="-142" w:firstLine="567"/>
              <w:rPr>
                <w:sz w:val="18"/>
                <w:szCs w:val="18"/>
              </w:rPr>
            </w:pPr>
            <w:r w:rsidRPr="00892991">
              <w:rPr>
                <w:sz w:val="18"/>
                <w:szCs w:val="18"/>
              </w:rPr>
              <w:t>4</w:t>
            </w:r>
          </w:p>
        </w:tc>
        <w:tc>
          <w:tcPr>
            <w:tcW w:w="3741" w:type="dxa"/>
            <w:tcBorders>
              <w:top w:val="nil"/>
              <w:left w:val="nil"/>
              <w:bottom w:val="single" w:sz="4" w:space="0" w:color="auto"/>
              <w:right w:val="single" w:sz="4" w:space="0" w:color="auto"/>
            </w:tcBorders>
            <w:shd w:val="clear" w:color="auto" w:fill="auto"/>
          </w:tcPr>
          <w:p w:rsidR="00892991" w:rsidRPr="00892991" w:rsidRDefault="00892991" w:rsidP="00892991">
            <w:pPr>
              <w:tabs>
                <w:tab w:val="left" w:pos="426"/>
                <w:tab w:val="left" w:pos="3976"/>
              </w:tabs>
              <w:ind w:left="0" w:right="-142" w:firstLine="567"/>
              <w:rPr>
                <w:sz w:val="18"/>
                <w:szCs w:val="18"/>
              </w:rPr>
            </w:pPr>
            <w:r w:rsidRPr="00892991">
              <w:rPr>
                <w:sz w:val="18"/>
                <w:szCs w:val="18"/>
              </w:rPr>
              <w:t>407627.03</w:t>
            </w:r>
          </w:p>
        </w:tc>
        <w:tc>
          <w:tcPr>
            <w:tcW w:w="2920" w:type="dxa"/>
            <w:tcBorders>
              <w:top w:val="nil"/>
              <w:left w:val="nil"/>
              <w:bottom w:val="single" w:sz="4" w:space="0" w:color="auto"/>
              <w:right w:val="single" w:sz="4" w:space="0" w:color="auto"/>
            </w:tcBorders>
            <w:shd w:val="clear" w:color="auto" w:fill="auto"/>
          </w:tcPr>
          <w:p w:rsidR="00892991" w:rsidRPr="00892991" w:rsidRDefault="00892991" w:rsidP="00892991">
            <w:pPr>
              <w:tabs>
                <w:tab w:val="left" w:pos="426"/>
                <w:tab w:val="left" w:pos="3976"/>
              </w:tabs>
              <w:ind w:left="0" w:right="-142" w:firstLine="567"/>
              <w:rPr>
                <w:sz w:val="18"/>
                <w:szCs w:val="18"/>
              </w:rPr>
            </w:pPr>
            <w:r w:rsidRPr="00892991">
              <w:rPr>
                <w:sz w:val="18"/>
                <w:szCs w:val="18"/>
              </w:rPr>
              <w:t>3342709.53</w:t>
            </w:r>
          </w:p>
        </w:tc>
      </w:tr>
      <w:tr w:rsidR="00892991" w:rsidRPr="00892991" w:rsidTr="00892991">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892991" w:rsidRPr="00892991" w:rsidRDefault="00892991" w:rsidP="00892991">
            <w:pPr>
              <w:tabs>
                <w:tab w:val="left" w:pos="426"/>
                <w:tab w:val="left" w:pos="3976"/>
              </w:tabs>
              <w:ind w:left="0" w:right="-142" w:firstLine="567"/>
              <w:rPr>
                <w:sz w:val="18"/>
                <w:szCs w:val="18"/>
              </w:rPr>
            </w:pPr>
            <w:r w:rsidRPr="00892991">
              <w:rPr>
                <w:sz w:val="18"/>
                <w:szCs w:val="18"/>
              </w:rPr>
              <w:t>5</w:t>
            </w:r>
          </w:p>
        </w:tc>
        <w:tc>
          <w:tcPr>
            <w:tcW w:w="3741" w:type="dxa"/>
            <w:tcBorders>
              <w:top w:val="nil"/>
              <w:left w:val="nil"/>
              <w:bottom w:val="single" w:sz="4" w:space="0" w:color="auto"/>
              <w:right w:val="single" w:sz="4" w:space="0" w:color="auto"/>
            </w:tcBorders>
            <w:shd w:val="clear" w:color="auto" w:fill="auto"/>
          </w:tcPr>
          <w:p w:rsidR="00892991" w:rsidRPr="00892991" w:rsidRDefault="00892991" w:rsidP="00892991">
            <w:pPr>
              <w:tabs>
                <w:tab w:val="left" w:pos="426"/>
                <w:tab w:val="left" w:pos="3976"/>
              </w:tabs>
              <w:ind w:left="0" w:right="-142" w:firstLine="567"/>
              <w:rPr>
                <w:sz w:val="18"/>
                <w:szCs w:val="18"/>
              </w:rPr>
            </w:pPr>
            <w:r w:rsidRPr="00892991">
              <w:rPr>
                <w:sz w:val="18"/>
                <w:szCs w:val="18"/>
              </w:rPr>
              <w:t>407640.60</w:t>
            </w:r>
          </w:p>
        </w:tc>
        <w:tc>
          <w:tcPr>
            <w:tcW w:w="2920" w:type="dxa"/>
            <w:tcBorders>
              <w:top w:val="nil"/>
              <w:left w:val="nil"/>
              <w:bottom w:val="single" w:sz="4" w:space="0" w:color="auto"/>
              <w:right w:val="single" w:sz="4" w:space="0" w:color="auto"/>
            </w:tcBorders>
            <w:shd w:val="clear" w:color="auto" w:fill="auto"/>
          </w:tcPr>
          <w:p w:rsidR="00892991" w:rsidRPr="00892991" w:rsidRDefault="00892991" w:rsidP="00892991">
            <w:pPr>
              <w:tabs>
                <w:tab w:val="left" w:pos="426"/>
                <w:tab w:val="left" w:pos="3976"/>
              </w:tabs>
              <w:ind w:left="0" w:right="-142" w:firstLine="567"/>
              <w:rPr>
                <w:sz w:val="18"/>
                <w:szCs w:val="18"/>
              </w:rPr>
            </w:pPr>
            <w:r w:rsidRPr="00892991">
              <w:rPr>
                <w:sz w:val="18"/>
                <w:szCs w:val="18"/>
              </w:rPr>
              <w:t>3342698.09</w:t>
            </w:r>
          </w:p>
        </w:tc>
      </w:tr>
      <w:tr w:rsidR="00892991" w:rsidRPr="00892991" w:rsidTr="00892991">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892991" w:rsidRPr="00892991" w:rsidRDefault="00892991" w:rsidP="00892991">
            <w:pPr>
              <w:tabs>
                <w:tab w:val="left" w:pos="426"/>
                <w:tab w:val="left" w:pos="3976"/>
              </w:tabs>
              <w:ind w:left="0" w:right="-142" w:firstLine="567"/>
              <w:rPr>
                <w:sz w:val="18"/>
                <w:szCs w:val="18"/>
              </w:rPr>
            </w:pPr>
            <w:r w:rsidRPr="00892991">
              <w:rPr>
                <w:sz w:val="18"/>
                <w:szCs w:val="18"/>
              </w:rPr>
              <w:t>6</w:t>
            </w:r>
          </w:p>
        </w:tc>
        <w:tc>
          <w:tcPr>
            <w:tcW w:w="3741" w:type="dxa"/>
            <w:tcBorders>
              <w:top w:val="nil"/>
              <w:left w:val="nil"/>
              <w:bottom w:val="single" w:sz="4" w:space="0" w:color="auto"/>
              <w:right w:val="single" w:sz="4" w:space="0" w:color="auto"/>
            </w:tcBorders>
            <w:shd w:val="clear" w:color="auto" w:fill="auto"/>
          </w:tcPr>
          <w:p w:rsidR="00892991" w:rsidRPr="00892991" w:rsidRDefault="00892991" w:rsidP="00892991">
            <w:pPr>
              <w:tabs>
                <w:tab w:val="left" w:pos="426"/>
                <w:tab w:val="left" w:pos="3976"/>
              </w:tabs>
              <w:ind w:left="0" w:right="-142" w:firstLine="567"/>
              <w:rPr>
                <w:sz w:val="18"/>
                <w:szCs w:val="18"/>
              </w:rPr>
            </w:pPr>
            <w:r w:rsidRPr="00892991">
              <w:rPr>
                <w:sz w:val="18"/>
                <w:szCs w:val="18"/>
              </w:rPr>
              <w:t>407653.72</w:t>
            </w:r>
          </w:p>
        </w:tc>
        <w:tc>
          <w:tcPr>
            <w:tcW w:w="2920" w:type="dxa"/>
            <w:tcBorders>
              <w:top w:val="nil"/>
              <w:left w:val="nil"/>
              <w:bottom w:val="single" w:sz="4" w:space="0" w:color="auto"/>
              <w:right w:val="single" w:sz="4" w:space="0" w:color="auto"/>
            </w:tcBorders>
            <w:shd w:val="clear" w:color="auto" w:fill="auto"/>
          </w:tcPr>
          <w:p w:rsidR="00892991" w:rsidRPr="00892991" w:rsidRDefault="00892991" w:rsidP="00892991">
            <w:pPr>
              <w:tabs>
                <w:tab w:val="left" w:pos="426"/>
                <w:tab w:val="left" w:pos="3976"/>
              </w:tabs>
              <w:ind w:left="0" w:right="-142" w:firstLine="567"/>
              <w:rPr>
                <w:sz w:val="18"/>
                <w:szCs w:val="18"/>
              </w:rPr>
            </w:pPr>
            <w:r w:rsidRPr="00892991">
              <w:rPr>
                <w:sz w:val="18"/>
                <w:szCs w:val="18"/>
              </w:rPr>
              <w:t>3342687.04</w:t>
            </w:r>
          </w:p>
        </w:tc>
      </w:tr>
      <w:tr w:rsidR="00892991" w:rsidRPr="00892991" w:rsidTr="00892991">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892991" w:rsidRPr="00892991" w:rsidRDefault="00892991" w:rsidP="00892991">
            <w:pPr>
              <w:tabs>
                <w:tab w:val="left" w:pos="426"/>
                <w:tab w:val="left" w:pos="3976"/>
              </w:tabs>
              <w:ind w:left="0" w:right="-142" w:firstLine="567"/>
              <w:rPr>
                <w:sz w:val="18"/>
                <w:szCs w:val="18"/>
              </w:rPr>
            </w:pPr>
            <w:r w:rsidRPr="00892991">
              <w:rPr>
                <w:sz w:val="18"/>
                <w:szCs w:val="18"/>
              </w:rPr>
              <w:t>7</w:t>
            </w:r>
          </w:p>
        </w:tc>
        <w:tc>
          <w:tcPr>
            <w:tcW w:w="3741" w:type="dxa"/>
            <w:tcBorders>
              <w:top w:val="nil"/>
              <w:left w:val="nil"/>
              <w:bottom w:val="single" w:sz="4" w:space="0" w:color="auto"/>
              <w:right w:val="single" w:sz="4" w:space="0" w:color="auto"/>
            </w:tcBorders>
            <w:shd w:val="clear" w:color="auto" w:fill="auto"/>
          </w:tcPr>
          <w:p w:rsidR="00892991" w:rsidRPr="00892991" w:rsidRDefault="00892991" w:rsidP="00892991">
            <w:pPr>
              <w:tabs>
                <w:tab w:val="left" w:pos="426"/>
                <w:tab w:val="left" w:pos="3976"/>
              </w:tabs>
              <w:ind w:left="0" w:right="-142" w:firstLine="567"/>
              <w:rPr>
                <w:sz w:val="18"/>
                <w:szCs w:val="18"/>
              </w:rPr>
            </w:pPr>
            <w:r w:rsidRPr="00892991">
              <w:rPr>
                <w:sz w:val="18"/>
                <w:szCs w:val="18"/>
              </w:rPr>
              <w:t>407678.70</w:t>
            </w:r>
          </w:p>
        </w:tc>
        <w:tc>
          <w:tcPr>
            <w:tcW w:w="2920" w:type="dxa"/>
            <w:tcBorders>
              <w:top w:val="nil"/>
              <w:left w:val="nil"/>
              <w:bottom w:val="single" w:sz="4" w:space="0" w:color="auto"/>
              <w:right w:val="single" w:sz="4" w:space="0" w:color="auto"/>
            </w:tcBorders>
            <w:shd w:val="clear" w:color="auto" w:fill="auto"/>
          </w:tcPr>
          <w:p w:rsidR="00892991" w:rsidRPr="00892991" w:rsidRDefault="00892991" w:rsidP="00892991">
            <w:pPr>
              <w:tabs>
                <w:tab w:val="left" w:pos="426"/>
                <w:tab w:val="left" w:pos="3976"/>
              </w:tabs>
              <w:ind w:left="0" w:right="-142" w:firstLine="567"/>
              <w:rPr>
                <w:sz w:val="18"/>
                <w:szCs w:val="18"/>
              </w:rPr>
            </w:pPr>
            <w:r w:rsidRPr="00892991">
              <w:rPr>
                <w:sz w:val="18"/>
                <w:szCs w:val="18"/>
              </w:rPr>
              <w:t>3342665.99</w:t>
            </w:r>
          </w:p>
        </w:tc>
      </w:tr>
      <w:tr w:rsidR="00892991" w:rsidRPr="00892991" w:rsidTr="00892991">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892991" w:rsidRPr="00892991" w:rsidRDefault="00892991" w:rsidP="00892991">
            <w:pPr>
              <w:tabs>
                <w:tab w:val="left" w:pos="426"/>
                <w:tab w:val="left" w:pos="3976"/>
              </w:tabs>
              <w:ind w:left="0" w:right="-142" w:firstLine="567"/>
              <w:rPr>
                <w:sz w:val="18"/>
                <w:szCs w:val="18"/>
              </w:rPr>
            </w:pPr>
            <w:r w:rsidRPr="00892991">
              <w:rPr>
                <w:sz w:val="18"/>
                <w:szCs w:val="18"/>
              </w:rPr>
              <w:t>1</w:t>
            </w:r>
          </w:p>
        </w:tc>
        <w:tc>
          <w:tcPr>
            <w:tcW w:w="3741" w:type="dxa"/>
            <w:tcBorders>
              <w:top w:val="nil"/>
              <w:left w:val="nil"/>
              <w:bottom w:val="single" w:sz="4" w:space="0" w:color="auto"/>
              <w:right w:val="single" w:sz="4" w:space="0" w:color="auto"/>
            </w:tcBorders>
            <w:shd w:val="clear" w:color="auto" w:fill="auto"/>
          </w:tcPr>
          <w:p w:rsidR="00892991" w:rsidRPr="00892991" w:rsidRDefault="00892991" w:rsidP="00892991">
            <w:pPr>
              <w:tabs>
                <w:tab w:val="left" w:pos="426"/>
                <w:tab w:val="left" w:pos="3976"/>
              </w:tabs>
              <w:ind w:left="0" w:right="-142" w:firstLine="567"/>
              <w:rPr>
                <w:sz w:val="18"/>
                <w:szCs w:val="18"/>
              </w:rPr>
            </w:pPr>
            <w:r w:rsidRPr="00892991">
              <w:rPr>
                <w:sz w:val="18"/>
                <w:szCs w:val="18"/>
              </w:rPr>
              <w:t>407681.60</w:t>
            </w:r>
          </w:p>
        </w:tc>
        <w:tc>
          <w:tcPr>
            <w:tcW w:w="2920" w:type="dxa"/>
            <w:tcBorders>
              <w:top w:val="nil"/>
              <w:left w:val="nil"/>
              <w:bottom w:val="single" w:sz="4" w:space="0" w:color="auto"/>
              <w:right w:val="single" w:sz="4" w:space="0" w:color="auto"/>
            </w:tcBorders>
            <w:shd w:val="clear" w:color="auto" w:fill="auto"/>
          </w:tcPr>
          <w:p w:rsidR="00892991" w:rsidRPr="00892991" w:rsidRDefault="00892991" w:rsidP="00892991">
            <w:pPr>
              <w:tabs>
                <w:tab w:val="left" w:pos="426"/>
                <w:tab w:val="left" w:pos="3976"/>
              </w:tabs>
              <w:ind w:left="0" w:right="-142" w:firstLine="567"/>
              <w:rPr>
                <w:sz w:val="18"/>
                <w:szCs w:val="18"/>
              </w:rPr>
            </w:pPr>
            <w:r w:rsidRPr="00892991">
              <w:rPr>
                <w:sz w:val="18"/>
                <w:szCs w:val="18"/>
              </w:rPr>
              <w:t>3342669.42</w:t>
            </w:r>
          </w:p>
        </w:tc>
      </w:tr>
      <w:tr w:rsidR="00892991" w:rsidRPr="00892991" w:rsidTr="00892991">
        <w:trPr>
          <w:trHeight w:val="282"/>
          <w:jc w:val="center"/>
        </w:trPr>
        <w:tc>
          <w:tcPr>
            <w:tcW w:w="2979" w:type="dxa"/>
            <w:tcBorders>
              <w:top w:val="single" w:sz="4" w:space="0" w:color="auto"/>
              <w:bottom w:val="single" w:sz="4" w:space="0" w:color="auto"/>
            </w:tcBorders>
            <w:shd w:val="clear" w:color="auto" w:fill="auto"/>
            <w:vAlign w:val="bottom"/>
          </w:tcPr>
          <w:p w:rsidR="00892991" w:rsidRPr="00892991" w:rsidRDefault="00892991" w:rsidP="00892991">
            <w:pPr>
              <w:tabs>
                <w:tab w:val="left" w:pos="426"/>
                <w:tab w:val="left" w:pos="3976"/>
              </w:tabs>
              <w:ind w:left="0" w:right="-142" w:firstLine="567"/>
              <w:rPr>
                <w:sz w:val="18"/>
                <w:szCs w:val="18"/>
              </w:rPr>
            </w:pPr>
          </w:p>
        </w:tc>
        <w:tc>
          <w:tcPr>
            <w:tcW w:w="3741" w:type="dxa"/>
            <w:tcBorders>
              <w:top w:val="single" w:sz="4" w:space="0" w:color="auto"/>
              <w:bottom w:val="single" w:sz="4" w:space="0" w:color="auto"/>
            </w:tcBorders>
            <w:shd w:val="clear" w:color="auto" w:fill="auto"/>
            <w:vAlign w:val="center"/>
          </w:tcPr>
          <w:p w:rsidR="00892991" w:rsidRPr="00892991" w:rsidRDefault="00892991" w:rsidP="00892991">
            <w:pPr>
              <w:tabs>
                <w:tab w:val="left" w:pos="426"/>
                <w:tab w:val="left" w:pos="3976"/>
              </w:tabs>
              <w:ind w:left="0" w:right="-142" w:firstLine="567"/>
              <w:rPr>
                <w:sz w:val="18"/>
                <w:szCs w:val="18"/>
              </w:rPr>
            </w:pPr>
          </w:p>
        </w:tc>
        <w:tc>
          <w:tcPr>
            <w:tcW w:w="2920" w:type="dxa"/>
            <w:tcBorders>
              <w:top w:val="single" w:sz="4" w:space="0" w:color="auto"/>
              <w:bottom w:val="single" w:sz="4" w:space="0" w:color="auto"/>
            </w:tcBorders>
            <w:shd w:val="clear" w:color="auto" w:fill="auto"/>
            <w:vAlign w:val="center"/>
          </w:tcPr>
          <w:p w:rsidR="00892991" w:rsidRPr="00892991" w:rsidRDefault="00892991" w:rsidP="00892991">
            <w:pPr>
              <w:tabs>
                <w:tab w:val="left" w:pos="426"/>
                <w:tab w:val="left" w:pos="3976"/>
              </w:tabs>
              <w:ind w:left="0" w:right="-142" w:firstLine="567"/>
              <w:rPr>
                <w:sz w:val="18"/>
                <w:szCs w:val="18"/>
              </w:rPr>
            </w:pPr>
          </w:p>
        </w:tc>
      </w:tr>
      <w:tr w:rsidR="00892991" w:rsidRPr="00892991" w:rsidTr="00892991">
        <w:trPr>
          <w:trHeight w:val="567"/>
          <w:jc w:val="center"/>
        </w:trPr>
        <w:tc>
          <w:tcPr>
            <w:tcW w:w="2979" w:type="dxa"/>
            <w:tcBorders>
              <w:top w:val="single" w:sz="4" w:space="0" w:color="auto"/>
              <w:left w:val="single" w:sz="4" w:space="0" w:color="auto"/>
              <w:bottom w:val="single" w:sz="4" w:space="0" w:color="auto"/>
              <w:right w:val="single" w:sz="4" w:space="0" w:color="auto"/>
            </w:tcBorders>
            <w:shd w:val="clear" w:color="auto" w:fill="auto"/>
            <w:vAlign w:val="center"/>
          </w:tcPr>
          <w:p w:rsidR="00892991" w:rsidRPr="00892991" w:rsidRDefault="00892991" w:rsidP="00892991">
            <w:pPr>
              <w:tabs>
                <w:tab w:val="left" w:pos="426"/>
                <w:tab w:val="left" w:pos="3976"/>
              </w:tabs>
              <w:ind w:left="0" w:right="-142" w:firstLine="567"/>
              <w:rPr>
                <w:sz w:val="18"/>
                <w:szCs w:val="18"/>
              </w:rPr>
            </w:pPr>
            <w:r w:rsidRPr="00892991">
              <w:rPr>
                <w:sz w:val="18"/>
                <w:szCs w:val="18"/>
              </w:rPr>
              <w:t>Площадь</w:t>
            </w:r>
          </w:p>
        </w:tc>
        <w:tc>
          <w:tcPr>
            <w:tcW w:w="6661" w:type="dxa"/>
            <w:gridSpan w:val="2"/>
            <w:tcBorders>
              <w:top w:val="single" w:sz="4" w:space="0" w:color="auto"/>
              <w:left w:val="nil"/>
              <w:bottom w:val="single" w:sz="4" w:space="0" w:color="auto"/>
              <w:right w:val="single" w:sz="4" w:space="0" w:color="auto"/>
            </w:tcBorders>
            <w:shd w:val="clear" w:color="auto" w:fill="auto"/>
            <w:vAlign w:val="center"/>
          </w:tcPr>
          <w:p w:rsidR="00892991" w:rsidRPr="00892991" w:rsidRDefault="00892991" w:rsidP="00892991">
            <w:pPr>
              <w:tabs>
                <w:tab w:val="left" w:pos="426"/>
                <w:tab w:val="left" w:pos="3976"/>
              </w:tabs>
              <w:ind w:left="0" w:right="-142" w:firstLine="567"/>
              <w:rPr>
                <w:sz w:val="18"/>
                <w:szCs w:val="18"/>
              </w:rPr>
            </w:pPr>
            <w:r w:rsidRPr="00892991">
              <w:rPr>
                <w:sz w:val="18"/>
                <w:szCs w:val="18"/>
              </w:rPr>
              <w:t>Цель установления публичного сервитута</w:t>
            </w:r>
          </w:p>
        </w:tc>
      </w:tr>
      <w:tr w:rsidR="00892991" w:rsidRPr="00892991" w:rsidTr="00892991">
        <w:trPr>
          <w:trHeight w:val="1519"/>
          <w:jc w:val="center"/>
        </w:trPr>
        <w:tc>
          <w:tcPr>
            <w:tcW w:w="2979" w:type="dxa"/>
            <w:tcBorders>
              <w:top w:val="single" w:sz="4" w:space="0" w:color="auto"/>
              <w:left w:val="single" w:sz="4" w:space="0" w:color="auto"/>
              <w:bottom w:val="single" w:sz="4" w:space="0" w:color="auto"/>
              <w:right w:val="single" w:sz="4" w:space="0" w:color="auto"/>
            </w:tcBorders>
            <w:shd w:val="clear" w:color="auto" w:fill="auto"/>
            <w:vAlign w:val="center"/>
          </w:tcPr>
          <w:p w:rsidR="00892991" w:rsidRPr="00892991" w:rsidRDefault="00892991" w:rsidP="00892991">
            <w:pPr>
              <w:tabs>
                <w:tab w:val="left" w:pos="426"/>
                <w:tab w:val="left" w:pos="3976"/>
              </w:tabs>
              <w:ind w:left="0" w:right="-142" w:firstLine="567"/>
              <w:rPr>
                <w:sz w:val="18"/>
                <w:szCs w:val="18"/>
              </w:rPr>
            </w:pPr>
            <w:r w:rsidRPr="00892991">
              <w:rPr>
                <w:sz w:val="18"/>
                <w:szCs w:val="18"/>
              </w:rPr>
              <w:lastRenderedPageBreak/>
              <w:t xml:space="preserve">315 </w:t>
            </w:r>
            <w:proofErr w:type="spellStart"/>
            <w:r w:rsidRPr="00892991">
              <w:rPr>
                <w:sz w:val="18"/>
                <w:szCs w:val="18"/>
              </w:rPr>
              <w:t>кв.м</w:t>
            </w:r>
            <w:proofErr w:type="spellEnd"/>
            <w:r w:rsidRPr="00892991">
              <w:rPr>
                <w:sz w:val="18"/>
                <w:szCs w:val="18"/>
              </w:rPr>
              <w:t>.</w:t>
            </w:r>
          </w:p>
        </w:tc>
        <w:tc>
          <w:tcPr>
            <w:tcW w:w="6661" w:type="dxa"/>
            <w:gridSpan w:val="2"/>
            <w:tcBorders>
              <w:top w:val="single" w:sz="4" w:space="0" w:color="auto"/>
              <w:left w:val="nil"/>
              <w:bottom w:val="single" w:sz="4" w:space="0" w:color="auto"/>
              <w:right w:val="single" w:sz="4" w:space="0" w:color="auto"/>
            </w:tcBorders>
            <w:shd w:val="clear" w:color="auto" w:fill="auto"/>
            <w:vAlign w:val="center"/>
          </w:tcPr>
          <w:p w:rsidR="00892991" w:rsidRPr="00892991" w:rsidRDefault="00892991" w:rsidP="00892991">
            <w:pPr>
              <w:tabs>
                <w:tab w:val="left" w:pos="426"/>
                <w:tab w:val="left" w:pos="3976"/>
              </w:tabs>
              <w:ind w:left="0" w:right="-142" w:firstLine="567"/>
              <w:rPr>
                <w:sz w:val="18"/>
                <w:szCs w:val="18"/>
              </w:rPr>
            </w:pPr>
            <w:r w:rsidRPr="00892991">
              <w:rPr>
                <w:sz w:val="18"/>
                <w:szCs w:val="18"/>
              </w:rPr>
              <w:t xml:space="preserve">Для прокладки, переустройства, переноса инженерных коммуникаций, их эксплуатации в границах полос отвода и придорожных полос автомобильных дорог при строительстве объекта электросетевого хозяйства «ВЛ 0,4 </w:t>
            </w:r>
            <w:proofErr w:type="spellStart"/>
            <w:r w:rsidRPr="00892991">
              <w:rPr>
                <w:sz w:val="18"/>
                <w:szCs w:val="18"/>
              </w:rPr>
              <w:t>кВ</w:t>
            </w:r>
            <w:proofErr w:type="spellEnd"/>
            <w:r w:rsidRPr="00892991">
              <w:rPr>
                <w:sz w:val="18"/>
                <w:szCs w:val="18"/>
              </w:rPr>
              <w:t xml:space="preserve"> от КТП 10/0,4 </w:t>
            </w:r>
            <w:proofErr w:type="spellStart"/>
            <w:r w:rsidRPr="00892991">
              <w:rPr>
                <w:sz w:val="18"/>
                <w:szCs w:val="18"/>
              </w:rPr>
              <w:t>кВ</w:t>
            </w:r>
            <w:proofErr w:type="spellEnd"/>
            <w:r w:rsidRPr="00892991">
              <w:rPr>
                <w:sz w:val="18"/>
                <w:szCs w:val="18"/>
              </w:rPr>
              <w:t xml:space="preserve"> №1-1821 в </w:t>
            </w:r>
            <w:proofErr w:type="spellStart"/>
            <w:r w:rsidRPr="00892991">
              <w:rPr>
                <w:sz w:val="18"/>
                <w:szCs w:val="18"/>
              </w:rPr>
              <w:t>с</w:t>
            </w:r>
            <w:proofErr w:type="gramStart"/>
            <w:r w:rsidRPr="00892991">
              <w:rPr>
                <w:sz w:val="18"/>
                <w:szCs w:val="18"/>
              </w:rPr>
              <w:t>.Х</w:t>
            </w:r>
            <w:proofErr w:type="gramEnd"/>
            <w:r w:rsidRPr="00892991">
              <w:rPr>
                <w:sz w:val="18"/>
                <w:szCs w:val="18"/>
              </w:rPr>
              <w:t>омутово</w:t>
            </w:r>
            <w:proofErr w:type="spellEnd"/>
            <w:r w:rsidRPr="00892991">
              <w:rPr>
                <w:sz w:val="18"/>
                <w:szCs w:val="18"/>
              </w:rPr>
              <w:t>» (ТР 2639/24)</w:t>
            </w:r>
          </w:p>
        </w:tc>
      </w:tr>
    </w:tbl>
    <w:p w:rsidR="00892991" w:rsidRPr="00892991" w:rsidRDefault="00892991" w:rsidP="00892991">
      <w:pPr>
        <w:tabs>
          <w:tab w:val="left" w:pos="426"/>
          <w:tab w:val="left" w:pos="3976"/>
        </w:tabs>
        <w:ind w:left="0" w:right="-142" w:firstLine="567"/>
        <w:jc w:val="left"/>
        <w:rPr>
          <w:i/>
          <w:sz w:val="18"/>
          <w:szCs w:val="18"/>
        </w:rPr>
      </w:pPr>
    </w:p>
    <w:p w:rsidR="00892991" w:rsidRPr="005712EB" w:rsidRDefault="00892991" w:rsidP="005712EB">
      <w:pPr>
        <w:tabs>
          <w:tab w:val="left" w:pos="426"/>
          <w:tab w:val="left" w:pos="3976"/>
        </w:tabs>
        <w:ind w:left="0" w:right="-142" w:firstLine="567"/>
        <w:jc w:val="left"/>
        <w:rPr>
          <w:i/>
          <w:sz w:val="18"/>
          <w:szCs w:val="18"/>
        </w:rPr>
      </w:pPr>
    </w:p>
    <w:p w:rsidR="005712EB" w:rsidRPr="005712EB" w:rsidRDefault="005712EB" w:rsidP="005712EB">
      <w:pPr>
        <w:tabs>
          <w:tab w:val="left" w:pos="426"/>
          <w:tab w:val="left" w:pos="3976"/>
        </w:tabs>
        <w:ind w:left="0" w:right="-142" w:firstLine="567"/>
        <w:jc w:val="left"/>
        <w:rPr>
          <w:i/>
          <w:sz w:val="18"/>
          <w:szCs w:val="18"/>
        </w:rPr>
      </w:pPr>
    </w:p>
    <w:p w:rsidR="005712EB" w:rsidRPr="00A8533E" w:rsidRDefault="005712EB" w:rsidP="00A8533E">
      <w:pPr>
        <w:tabs>
          <w:tab w:val="left" w:pos="426"/>
          <w:tab w:val="left" w:pos="3976"/>
        </w:tabs>
        <w:ind w:left="0" w:right="-142" w:firstLine="567"/>
        <w:jc w:val="left"/>
        <w:rPr>
          <w:i/>
          <w:sz w:val="18"/>
          <w:szCs w:val="18"/>
        </w:rPr>
      </w:pPr>
    </w:p>
    <w:p w:rsidR="007E0BA8" w:rsidRPr="007E0BA8" w:rsidRDefault="007E0BA8" w:rsidP="007E0BA8">
      <w:pPr>
        <w:tabs>
          <w:tab w:val="left" w:pos="426"/>
          <w:tab w:val="left" w:pos="3976"/>
        </w:tabs>
        <w:ind w:left="0" w:right="-142" w:firstLine="567"/>
        <w:jc w:val="left"/>
        <w:rPr>
          <w:i/>
          <w:sz w:val="18"/>
          <w:szCs w:val="18"/>
        </w:rPr>
      </w:pPr>
    </w:p>
    <w:p w:rsidR="007E0BA8" w:rsidRPr="007E0BA8" w:rsidRDefault="004D1C6E" w:rsidP="007E0BA8">
      <w:pPr>
        <w:tabs>
          <w:tab w:val="left" w:pos="426"/>
          <w:tab w:val="left" w:pos="3976"/>
        </w:tabs>
        <w:ind w:left="0" w:right="-142" w:firstLine="567"/>
        <w:jc w:val="left"/>
        <w:rPr>
          <w:i/>
          <w:sz w:val="18"/>
          <w:szCs w:val="18"/>
        </w:rPr>
      </w:pPr>
      <w:r w:rsidRPr="00892991">
        <w:rPr>
          <w:i/>
          <w:noProof/>
          <w:sz w:val="18"/>
          <w:szCs w:val="18"/>
        </w:rPr>
        <w:drawing>
          <wp:anchor distT="0" distB="0" distL="114300" distR="114300" simplePos="0" relativeHeight="251677696" behindDoc="0" locked="0" layoutInCell="1" allowOverlap="1" wp14:anchorId="7453180B" wp14:editId="32CE5F79">
            <wp:simplePos x="0" y="0"/>
            <wp:positionH relativeFrom="column">
              <wp:posOffset>365125</wp:posOffset>
            </wp:positionH>
            <wp:positionV relativeFrom="paragraph">
              <wp:posOffset>38100</wp:posOffset>
            </wp:positionV>
            <wp:extent cx="5524500" cy="6225540"/>
            <wp:effectExtent l="0" t="0" r="0" b="3810"/>
            <wp:wrapSquare wrapText="bothSides"/>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524500" cy="62255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E0BA8" w:rsidRPr="007E0BA8" w:rsidRDefault="007E0BA8" w:rsidP="007E0BA8">
      <w:pPr>
        <w:tabs>
          <w:tab w:val="left" w:pos="426"/>
          <w:tab w:val="left" w:pos="3976"/>
        </w:tabs>
        <w:ind w:left="0" w:right="-142" w:firstLine="567"/>
        <w:jc w:val="left"/>
        <w:rPr>
          <w:i/>
          <w:sz w:val="18"/>
          <w:szCs w:val="18"/>
        </w:rPr>
      </w:pPr>
    </w:p>
    <w:p w:rsidR="00637479" w:rsidRDefault="00E04974" w:rsidP="00E04974">
      <w:pPr>
        <w:tabs>
          <w:tab w:val="left" w:pos="426"/>
          <w:tab w:val="left" w:pos="3976"/>
        </w:tabs>
        <w:ind w:left="0" w:right="-142" w:firstLine="567"/>
        <w:jc w:val="left"/>
        <w:rPr>
          <w:i/>
          <w:sz w:val="18"/>
          <w:szCs w:val="18"/>
        </w:rPr>
      </w:pPr>
      <w:r w:rsidRPr="00E04974">
        <w:rPr>
          <w:i/>
          <w:sz w:val="18"/>
          <w:szCs w:val="18"/>
        </w:rPr>
        <w:t xml:space="preserve">     </w:t>
      </w:r>
      <w:r w:rsidR="00637479">
        <w:rPr>
          <w:i/>
          <w:sz w:val="18"/>
          <w:szCs w:val="18"/>
        </w:rPr>
        <w:t xml:space="preserve">                                                </w:t>
      </w:r>
      <w:r w:rsidR="00637479" w:rsidRPr="00637479">
        <w:rPr>
          <w:i/>
          <w:sz w:val="18"/>
          <w:szCs w:val="18"/>
        </w:rPr>
        <w:t xml:space="preserve">Заместитель Мэра по жизнеобеспечению                                                                    Ю.Р. </w:t>
      </w:r>
      <w:proofErr w:type="spellStart"/>
      <w:r w:rsidR="00637479" w:rsidRPr="00637479">
        <w:rPr>
          <w:i/>
          <w:sz w:val="18"/>
          <w:szCs w:val="18"/>
        </w:rPr>
        <w:t>Витер</w:t>
      </w:r>
      <w:proofErr w:type="spellEnd"/>
      <w:r w:rsidRPr="00E04974">
        <w:rPr>
          <w:i/>
          <w:sz w:val="18"/>
          <w:szCs w:val="18"/>
        </w:rPr>
        <w:t xml:space="preserve">  </w:t>
      </w:r>
    </w:p>
    <w:p w:rsidR="008045FD" w:rsidRDefault="008045FD" w:rsidP="00E04974">
      <w:pPr>
        <w:tabs>
          <w:tab w:val="left" w:pos="426"/>
          <w:tab w:val="left" w:pos="3976"/>
        </w:tabs>
        <w:ind w:left="0" w:right="-142" w:firstLine="567"/>
        <w:jc w:val="left"/>
        <w:rPr>
          <w:i/>
          <w:sz w:val="18"/>
          <w:szCs w:val="18"/>
        </w:rPr>
      </w:pPr>
    </w:p>
    <w:p w:rsidR="008045FD" w:rsidRDefault="008045FD" w:rsidP="00E04974">
      <w:pPr>
        <w:tabs>
          <w:tab w:val="left" w:pos="426"/>
          <w:tab w:val="left" w:pos="3976"/>
        </w:tabs>
        <w:ind w:left="0" w:right="-142" w:firstLine="567"/>
        <w:jc w:val="left"/>
        <w:rPr>
          <w:i/>
          <w:sz w:val="18"/>
          <w:szCs w:val="18"/>
        </w:rPr>
      </w:pPr>
    </w:p>
    <w:p w:rsidR="008045FD" w:rsidRDefault="008045FD" w:rsidP="00E04974">
      <w:pPr>
        <w:tabs>
          <w:tab w:val="left" w:pos="426"/>
          <w:tab w:val="left" w:pos="3976"/>
        </w:tabs>
        <w:ind w:left="0" w:right="-142" w:firstLine="567"/>
        <w:jc w:val="left"/>
        <w:rPr>
          <w:i/>
          <w:sz w:val="18"/>
          <w:szCs w:val="18"/>
        </w:rPr>
      </w:pPr>
    </w:p>
    <w:p w:rsidR="008045FD" w:rsidRDefault="008045FD" w:rsidP="00E04974">
      <w:pPr>
        <w:tabs>
          <w:tab w:val="left" w:pos="426"/>
          <w:tab w:val="left" w:pos="3976"/>
        </w:tabs>
        <w:ind w:left="0" w:right="-142" w:firstLine="567"/>
        <w:jc w:val="left"/>
        <w:rPr>
          <w:i/>
          <w:sz w:val="18"/>
          <w:szCs w:val="18"/>
        </w:rPr>
      </w:pPr>
    </w:p>
    <w:p w:rsidR="008045FD" w:rsidRDefault="008045FD" w:rsidP="00E04974">
      <w:pPr>
        <w:tabs>
          <w:tab w:val="left" w:pos="426"/>
          <w:tab w:val="left" w:pos="3976"/>
        </w:tabs>
        <w:ind w:left="0" w:right="-142" w:firstLine="567"/>
        <w:jc w:val="left"/>
        <w:rPr>
          <w:i/>
          <w:sz w:val="18"/>
          <w:szCs w:val="18"/>
        </w:rPr>
      </w:pPr>
    </w:p>
    <w:p w:rsidR="008045FD" w:rsidRDefault="008045FD" w:rsidP="00E04974">
      <w:pPr>
        <w:tabs>
          <w:tab w:val="left" w:pos="426"/>
          <w:tab w:val="left" w:pos="3976"/>
        </w:tabs>
        <w:ind w:left="0" w:right="-142" w:firstLine="567"/>
        <w:jc w:val="left"/>
        <w:rPr>
          <w:i/>
          <w:sz w:val="18"/>
          <w:szCs w:val="18"/>
        </w:rPr>
      </w:pPr>
    </w:p>
    <w:p w:rsidR="008045FD" w:rsidRDefault="008045FD" w:rsidP="00E04974">
      <w:pPr>
        <w:tabs>
          <w:tab w:val="left" w:pos="426"/>
          <w:tab w:val="left" w:pos="3976"/>
        </w:tabs>
        <w:ind w:left="0" w:right="-142" w:firstLine="567"/>
        <w:jc w:val="left"/>
        <w:rPr>
          <w:i/>
          <w:sz w:val="18"/>
          <w:szCs w:val="18"/>
        </w:rPr>
      </w:pPr>
    </w:p>
    <w:p w:rsidR="008045FD" w:rsidRDefault="008045FD" w:rsidP="00E04974">
      <w:pPr>
        <w:tabs>
          <w:tab w:val="left" w:pos="426"/>
          <w:tab w:val="left" w:pos="3976"/>
        </w:tabs>
        <w:ind w:left="0" w:right="-142" w:firstLine="567"/>
        <w:jc w:val="left"/>
        <w:rPr>
          <w:i/>
          <w:sz w:val="18"/>
          <w:szCs w:val="18"/>
        </w:rPr>
      </w:pPr>
    </w:p>
    <w:p w:rsidR="008045FD" w:rsidRDefault="008045FD" w:rsidP="00E04974">
      <w:pPr>
        <w:tabs>
          <w:tab w:val="left" w:pos="426"/>
          <w:tab w:val="left" w:pos="3976"/>
        </w:tabs>
        <w:ind w:left="0" w:right="-142" w:firstLine="567"/>
        <w:jc w:val="left"/>
        <w:rPr>
          <w:i/>
          <w:sz w:val="18"/>
          <w:szCs w:val="18"/>
        </w:rPr>
      </w:pPr>
    </w:p>
    <w:p w:rsidR="00637479" w:rsidRDefault="00637479" w:rsidP="00E04974">
      <w:pPr>
        <w:tabs>
          <w:tab w:val="left" w:pos="426"/>
          <w:tab w:val="left" w:pos="3976"/>
        </w:tabs>
        <w:ind w:left="0" w:right="-142" w:firstLine="567"/>
        <w:jc w:val="left"/>
        <w:rPr>
          <w:i/>
          <w:sz w:val="18"/>
          <w:szCs w:val="18"/>
        </w:rPr>
      </w:pPr>
    </w:p>
    <w:p w:rsidR="00637479" w:rsidRPr="00637479" w:rsidRDefault="00637479" w:rsidP="00637479">
      <w:pPr>
        <w:tabs>
          <w:tab w:val="left" w:pos="426"/>
          <w:tab w:val="left" w:pos="3976"/>
        </w:tabs>
        <w:ind w:left="0" w:right="-142" w:firstLine="567"/>
        <w:rPr>
          <w:sz w:val="18"/>
          <w:szCs w:val="18"/>
        </w:rPr>
      </w:pPr>
    </w:p>
    <w:p w:rsidR="00637479" w:rsidRPr="008045FD" w:rsidRDefault="00E04974" w:rsidP="00637479">
      <w:pPr>
        <w:tabs>
          <w:tab w:val="left" w:pos="426"/>
          <w:tab w:val="left" w:pos="3976"/>
        </w:tabs>
        <w:ind w:left="0" w:right="-142" w:firstLine="567"/>
        <w:rPr>
          <w:b/>
          <w:sz w:val="18"/>
          <w:szCs w:val="18"/>
        </w:rPr>
      </w:pPr>
      <w:r w:rsidRPr="00637479">
        <w:rPr>
          <w:sz w:val="18"/>
          <w:szCs w:val="18"/>
        </w:rPr>
        <w:lastRenderedPageBreak/>
        <w:t xml:space="preserve"> </w:t>
      </w:r>
      <w:r w:rsidR="00637479" w:rsidRPr="008045FD">
        <w:rPr>
          <w:b/>
          <w:sz w:val="18"/>
          <w:szCs w:val="18"/>
        </w:rPr>
        <w:t>Сообщение о возможном установлении публичного сервитута на земельном участке согласно прилагаемой схеме.</w:t>
      </w:r>
    </w:p>
    <w:p w:rsidR="00637479" w:rsidRPr="00637479" w:rsidRDefault="00637479" w:rsidP="00637479">
      <w:pPr>
        <w:tabs>
          <w:tab w:val="left" w:pos="426"/>
          <w:tab w:val="left" w:pos="3976"/>
        </w:tabs>
        <w:ind w:left="0" w:right="-142" w:firstLine="567"/>
        <w:rPr>
          <w:sz w:val="18"/>
          <w:szCs w:val="18"/>
        </w:rPr>
      </w:pPr>
      <w:r w:rsidRPr="00637479">
        <w:rPr>
          <w:sz w:val="18"/>
          <w:szCs w:val="18"/>
        </w:rPr>
        <w:t xml:space="preserve">     </w:t>
      </w:r>
    </w:p>
    <w:p w:rsidR="00637479" w:rsidRPr="00637479" w:rsidRDefault="00637479" w:rsidP="00637479">
      <w:pPr>
        <w:tabs>
          <w:tab w:val="left" w:pos="426"/>
          <w:tab w:val="left" w:pos="3976"/>
        </w:tabs>
        <w:ind w:left="0" w:right="-142" w:firstLine="567"/>
        <w:rPr>
          <w:sz w:val="18"/>
          <w:szCs w:val="18"/>
        </w:rPr>
      </w:pPr>
      <w:r w:rsidRPr="00637479">
        <w:rPr>
          <w:sz w:val="18"/>
          <w:szCs w:val="18"/>
        </w:rPr>
        <w:t>1.Орган рассматривающий ходатайство об установлении публичного сервитута: администрация Иркутского районного муниципального образования.</w:t>
      </w:r>
    </w:p>
    <w:p w:rsidR="00637479" w:rsidRPr="00637479" w:rsidRDefault="00637479" w:rsidP="00637479">
      <w:pPr>
        <w:tabs>
          <w:tab w:val="left" w:pos="426"/>
          <w:tab w:val="left" w:pos="3976"/>
        </w:tabs>
        <w:ind w:left="0" w:right="-142" w:firstLine="567"/>
        <w:rPr>
          <w:sz w:val="18"/>
          <w:szCs w:val="18"/>
        </w:rPr>
      </w:pPr>
      <w:r w:rsidRPr="00637479">
        <w:rPr>
          <w:sz w:val="18"/>
          <w:szCs w:val="18"/>
        </w:rPr>
        <w:t xml:space="preserve">2.Цель установления публичного сервитута: строительство объекта электросетевого хозяйства «Линейное ответвление от </w:t>
      </w:r>
      <w:proofErr w:type="gramStart"/>
      <w:r w:rsidRPr="00637479">
        <w:rPr>
          <w:sz w:val="18"/>
          <w:szCs w:val="18"/>
        </w:rPr>
        <w:t>ВЛ</w:t>
      </w:r>
      <w:proofErr w:type="gramEnd"/>
      <w:r w:rsidRPr="00637479">
        <w:rPr>
          <w:sz w:val="18"/>
          <w:szCs w:val="18"/>
        </w:rPr>
        <w:t xml:space="preserve"> 10 </w:t>
      </w:r>
      <w:proofErr w:type="spellStart"/>
      <w:r w:rsidRPr="00637479">
        <w:rPr>
          <w:sz w:val="18"/>
          <w:szCs w:val="18"/>
        </w:rPr>
        <w:t>кВ</w:t>
      </w:r>
      <w:proofErr w:type="spellEnd"/>
      <w:r w:rsidRPr="00637479">
        <w:rPr>
          <w:sz w:val="18"/>
          <w:szCs w:val="18"/>
        </w:rPr>
        <w:t xml:space="preserve"> </w:t>
      </w:r>
      <w:proofErr w:type="spellStart"/>
      <w:r w:rsidRPr="00637479">
        <w:rPr>
          <w:sz w:val="18"/>
          <w:szCs w:val="18"/>
        </w:rPr>
        <w:t>Карлук</w:t>
      </w:r>
      <w:proofErr w:type="spellEnd"/>
      <w:r w:rsidRPr="00637479">
        <w:rPr>
          <w:sz w:val="18"/>
          <w:szCs w:val="18"/>
        </w:rPr>
        <w:t>- Заря до ДНТ Янтарь (ТР 2523/24), необходимого для подключения (технологического присоединения) к сетям инженерно-технического обеспечения, необходимого для электроснабжения населения Иркутского районного муниципального образования, ходатайство акционерного общества «Иркутская электросетевая компания».</w:t>
      </w:r>
    </w:p>
    <w:p w:rsidR="00637479" w:rsidRPr="00637479" w:rsidRDefault="00637479" w:rsidP="00637479">
      <w:pPr>
        <w:tabs>
          <w:tab w:val="left" w:pos="426"/>
          <w:tab w:val="left" w:pos="3976"/>
        </w:tabs>
        <w:ind w:left="0" w:right="-142" w:firstLine="567"/>
        <w:rPr>
          <w:sz w:val="18"/>
          <w:szCs w:val="18"/>
        </w:rPr>
      </w:pPr>
      <w:r w:rsidRPr="00637479">
        <w:rPr>
          <w:sz w:val="18"/>
          <w:szCs w:val="18"/>
        </w:rPr>
        <w:t xml:space="preserve">3.Публичный сервитут площадью 5952 </w:t>
      </w:r>
      <w:proofErr w:type="spellStart"/>
      <w:r w:rsidRPr="00637479">
        <w:rPr>
          <w:sz w:val="18"/>
          <w:szCs w:val="18"/>
        </w:rPr>
        <w:t>кв.м</w:t>
      </w:r>
      <w:proofErr w:type="spellEnd"/>
      <w:r w:rsidRPr="00637479">
        <w:rPr>
          <w:sz w:val="18"/>
          <w:szCs w:val="18"/>
        </w:rPr>
        <w:t xml:space="preserve">., расположенный по адресу: Иркутская область, Иркутский район в границах согласно приложению 1, в том числе: </w:t>
      </w:r>
    </w:p>
    <w:p w:rsidR="00637479" w:rsidRPr="00637479" w:rsidRDefault="00637479" w:rsidP="00637479">
      <w:pPr>
        <w:tabs>
          <w:tab w:val="left" w:pos="426"/>
          <w:tab w:val="left" w:pos="3976"/>
        </w:tabs>
        <w:ind w:left="0" w:right="-142" w:firstLine="567"/>
        <w:rPr>
          <w:sz w:val="18"/>
          <w:szCs w:val="18"/>
        </w:rPr>
      </w:pPr>
      <w:r w:rsidRPr="00637479">
        <w:rPr>
          <w:sz w:val="18"/>
          <w:szCs w:val="18"/>
        </w:rPr>
        <w:t xml:space="preserve">-  на части земельного участка с кадастровым номером 38:06:100902:2061, расположенного по адресу: Иркутская область, Иркутский район, </w:t>
      </w:r>
      <w:proofErr w:type="spellStart"/>
      <w:r w:rsidRPr="00637479">
        <w:rPr>
          <w:sz w:val="18"/>
          <w:szCs w:val="18"/>
        </w:rPr>
        <w:t>Качугский</w:t>
      </w:r>
      <w:proofErr w:type="spellEnd"/>
      <w:r w:rsidRPr="00637479">
        <w:rPr>
          <w:sz w:val="18"/>
          <w:szCs w:val="18"/>
        </w:rPr>
        <w:t xml:space="preserve"> тракт, садоводческое некоммерческое товарищество «Росинка», участок Земли общего пользования, площадью 3676 </w:t>
      </w:r>
      <w:proofErr w:type="spellStart"/>
      <w:r w:rsidRPr="00637479">
        <w:rPr>
          <w:sz w:val="18"/>
          <w:szCs w:val="18"/>
        </w:rPr>
        <w:t>кв.м</w:t>
      </w:r>
      <w:proofErr w:type="spellEnd"/>
      <w:r w:rsidRPr="00637479">
        <w:rPr>
          <w:sz w:val="18"/>
          <w:szCs w:val="18"/>
        </w:rPr>
        <w:t>.;</w:t>
      </w:r>
    </w:p>
    <w:p w:rsidR="00637479" w:rsidRPr="00637479" w:rsidRDefault="00637479" w:rsidP="00637479">
      <w:pPr>
        <w:tabs>
          <w:tab w:val="left" w:pos="426"/>
          <w:tab w:val="left" w:pos="3976"/>
        </w:tabs>
        <w:ind w:left="0" w:right="-142" w:firstLine="567"/>
        <w:rPr>
          <w:sz w:val="18"/>
          <w:szCs w:val="18"/>
        </w:rPr>
      </w:pPr>
      <w:r w:rsidRPr="00637479">
        <w:rPr>
          <w:sz w:val="18"/>
          <w:szCs w:val="18"/>
        </w:rPr>
        <w:t xml:space="preserve">-  на части земельного участка с кадастровым номером 38:06:100902:2300, расположенного по адресу: Российская Федерация, Иркутская область, Иркутский район, Иркутское лесничество, </w:t>
      </w:r>
      <w:proofErr w:type="spellStart"/>
      <w:r w:rsidRPr="00637479">
        <w:rPr>
          <w:sz w:val="18"/>
          <w:szCs w:val="18"/>
        </w:rPr>
        <w:t>Хомутовское</w:t>
      </w:r>
      <w:proofErr w:type="spellEnd"/>
      <w:r w:rsidRPr="00637479">
        <w:rPr>
          <w:sz w:val="18"/>
          <w:szCs w:val="18"/>
        </w:rPr>
        <w:t xml:space="preserve"> участковое лесничество, Пригородная дача, кварталы №№: 18-21, 39, 41, 42, 58, площадью 954 </w:t>
      </w:r>
      <w:proofErr w:type="spellStart"/>
      <w:r w:rsidRPr="00637479">
        <w:rPr>
          <w:sz w:val="18"/>
          <w:szCs w:val="18"/>
        </w:rPr>
        <w:t>кв.м</w:t>
      </w:r>
      <w:proofErr w:type="spellEnd"/>
      <w:r w:rsidRPr="00637479">
        <w:rPr>
          <w:sz w:val="18"/>
          <w:szCs w:val="18"/>
        </w:rPr>
        <w:t>.;</w:t>
      </w:r>
    </w:p>
    <w:p w:rsidR="00637479" w:rsidRPr="00637479" w:rsidRDefault="00637479" w:rsidP="00637479">
      <w:pPr>
        <w:tabs>
          <w:tab w:val="left" w:pos="426"/>
          <w:tab w:val="left" w:pos="3976"/>
        </w:tabs>
        <w:ind w:left="0" w:right="-142" w:firstLine="567"/>
        <w:rPr>
          <w:sz w:val="18"/>
          <w:szCs w:val="18"/>
        </w:rPr>
      </w:pPr>
      <w:r w:rsidRPr="00637479">
        <w:rPr>
          <w:sz w:val="18"/>
          <w:szCs w:val="18"/>
        </w:rPr>
        <w:t xml:space="preserve">-  на части земельного участка с кадастровым номером 38:06:100902:6861, расположенного по адресу: Российская Федерация, Иркутская область, муниципальный район Иркутский, сельское поселение </w:t>
      </w:r>
      <w:proofErr w:type="spellStart"/>
      <w:r w:rsidRPr="00637479">
        <w:rPr>
          <w:sz w:val="18"/>
          <w:szCs w:val="18"/>
        </w:rPr>
        <w:t>Хомутовское</w:t>
      </w:r>
      <w:proofErr w:type="spellEnd"/>
      <w:r w:rsidRPr="00637479">
        <w:rPr>
          <w:sz w:val="18"/>
          <w:szCs w:val="18"/>
        </w:rPr>
        <w:t xml:space="preserve">, территория ДНТ «Янтарь», площадью 35 </w:t>
      </w:r>
      <w:proofErr w:type="spellStart"/>
      <w:r w:rsidRPr="00637479">
        <w:rPr>
          <w:sz w:val="18"/>
          <w:szCs w:val="18"/>
        </w:rPr>
        <w:t>кв.м</w:t>
      </w:r>
      <w:proofErr w:type="spellEnd"/>
      <w:r w:rsidRPr="00637479">
        <w:rPr>
          <w:sz w:val="18"/>
          <w:szCs w:val="18"/>
        </w:rPr>
        <w:t>.;</w:t>
      </w:r>
    </w:p>
    <w:p w:rsidR="00637479" w:rsidRPr="00637479" w:rsidRDefault="00637479" w:rsidP="00637479">
      <w:pPr>
        <w:tabs>
          <w:tab w:val="left" w:pos="426"/>
          <w:tab w:val="left" w:pos="3976"/>
        </w:tabs>
        <w:ind w:left="0" w:right="-142" w:firstLine="567"/>
        <w:rPr>
          <w:sz w:val="18"/>
          <w:szCs w:val="18"/>
        </w:rPr>
      </w:pPr>
      <w:r w:rsidRPr="00637479">
        <w:rPr>
          <w:sz w:val="18"/>
          <w:szCs w:val="18"/>
        </w:rPr>
        <w:t xml:space="preserve">-  на части земельного участка с кадастровым номером 38:06:000000:4181, расположенного по адресу: Иркутская область, Иркутский район, Иркутское лесничество, </w:t>
      </w:r>
      <w:proofErr w:type="spellStart"/>
      <w:r w:rsidRPr="00637479">
        <w:rPr>
          <w:sz w:val="18"/>
          <w:szCs w:val="18"/>
        </w:rPr>
        <w:t>Хомутовское</w:t>
      </w:r>
      <w:proofErr w:type="spellEnd"/>
      <w:r w:rsidRPr="00637479">
        <w:rPr>
          <w:sz w:val="18"/>
          <w:szCs w:val="18"/>
        </w:rPr>
        <w:t xml:space="preserve"> участковое лесничество, Пригородная дача, кварталы №№: 1, 3, 5, 6, 142, площадью 444 </w:t>
      </w:r>
      <w:proofErr w:type="spellStart"/>
      <w:r w:rsidRPr="00637479">
        <w:rPr>
          <w:sz w:val="18"/>
          <w:szCs w:val="18"/>
        </w:rPr>
        <w:t>кв.м</w:t>
      </w:r>
      <w:proofErr w:type="spellEnd"/>
      <w:r w:rsidRPr="00637479">
        <w:rPr>
          <w:sz w:val="18"/>
          <w:szCs w:val="18"/>
        </w:rPr>
        <w:t>.;</w:t>
      </w:r>
    </w:p>
    <w:p w:rsidR="00637479" w:rsidRPr="00637479" w:rsidRDefault="00637479" w:rsidP="00637479">
      <w:pPr>
        <w:tabs>
          <w:tab w:val="left" w:pos="426"/>
          <w:tab w:val="left" w:pos="3976"/>
        </w:tabs>
        <w:ind w:left="0" w:right="-142" w:firstLine="567"/>
        <w:rPr>
          <w:sz w:val="18"/>
          <w:szCs w:val="18"/>
        </w:rPr>
      </w:pPr>
    </w:p>
    <w:p w:rsidR="00637479" w:rsidRPr="00637479" w:rsidRDefault="00637479" w:rsidP="00637479">
      <w:pPr>
        <w:tabs>
          <w:tab w:val="left" w:pos="426"/>
          <w:tab w:val="left" w:pos="3976"/>
        </w:tabs>
        <w:ind w:left="0" w:right="-142" w:firstLine="567"/>
        <w:rPr>
          <w:sz w:val="18"/>
          <w:szCs w:val="18"/>
        </w:rPr>
      </w:pPr>
      <w:r w:rsidRPr="00637479">
        <w:rPr>
          <w:sz w:val="18"/>
          <w:szCs w:val="18"/>
        </w:rPr>
        <w:t xml:space="preserve">- на землях государственная </w:t>
      </w:r>
      <w:proofErr w:type="gramStart"/>
      <w:r w:rsidRPr="00637479">
        <w:rPr>
          <w:sz w:val="18"/>
          <w:szCs w:val="18"/>
        </w:rPr>
        <w:t>собственность</w:t>
      </w:r>
      <w:proofErr w:type="gramEnd"/>
      <w:r w:rsidRPr="00637479">
        <w:rPr>
          <w:sz w:val="18"/>
          <w:szCs w:val="18"/>
        </w:rPr>
        <w:t xml:space="preserve"> на которые не разграничена, расположенных по адресу: Иркутская область, Иркутский район, общей площадью 843 </w:t>
      </w:r>
      <w:proofErr w:type="spellStart"/>
      <w:r w:rsidRPr="00637479">
        <w:rPr>
          <w:sz w:val="18"/>
          <w:szCs w:val="18"/>
        </w:rPr>
        <w:t>кв.м</w:t>
      </w:r>
      <w:proofErr w:type="spellEnd"/>
      <w:r w:rsidRPr="00637479">
        <w:rPr>
          <w:sz w:val="18"/>
          <w:szCs w:val="18"/>
        </w:rPr>
        <w:t>.</w:t>
      </w:r>
    </w:p>
    <w:p w:rsidR="00637479" w:rsidRPr="00637479" w:rsidRDefault="00637479" w:rsidP="00637479">
      <w:pPr>
        <w:tabs>
          <w:tab w:val="left" w:pos="426"/>
          <w:tab w:val="left" w:pos="3976"/>
        </w:tabs>
        <w:ind w:left="0" w:right="-142" w:firstLine="567"/>
        <w:rPr>
          <w:sz w:val="18"/>
          <w:szCs w:val="18"/>
        </w:rPr>
      </w:pPr>
      <w:r w:rsidRPr="00637479">
        <w:rPr>
          <w:sz w:val="18"/>
          <w:szCs w:val="18"/>
        </w:rPr>
        <w:t xml:space="preserve">4.Ознакомиться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119 а, этаж 2, </w:t>
      </w:r>
      <w:proofErr w:type="spellStart"/>
      <w:r w:rsidRPr="00637479">
        <w:rPr>
          <w:sz w:val="18"/>
          <w:szCs w:val="18"/>
        </w:rPr>
        <w:t>каб</w:t>
      </w:r>
      <w:proofErr w:type="spellEnd"/>
      <w:r w:rsidRPr="00637479">
        <w:rPr>
          <w:sz w:val="18"/>
          <w:szCs w:val="18"/>
        </w:rPr>
        <w:t>. 211, вторник, четверг с 08-00 до 17-00, перерыв с 12-00 до 12-48. Срок подачи заявлений об учете прав на земельные участки: 15 дней со дня опубликования настоящего сообщения.</w:t>
      </w:r>
    </w:p>
    <w:p w:rsidR="00637479" w:rsidRPr="00637479" w:rsidRDefault="00637479" w:rsidP="00637479">
      <w:pPr>
        <w:tabs>
          <w:tab w:val="left" w:pos="426"/>
          <w:tab w:val="left" w:pos="3976"/>
        </w:tabs>
        <w:ind w:left="0" w:right="-142" w:firstLine="567"/>
        <w:rPr>
          <w:sz w:val="18"/>
          <w:szCs w:val="18"/>
        </w:rPr>
      </w:pPr>
      <w:r w:rsidRPr="00637479">
        <w:rPr>
          <w:sz w:val="18"/>
          <w:szCs w:val="18"/>
        </w:rPr>
        <w:t xml:space="preserve">5. </w:t>
      </w:r>
      <w:proofErr w:type="gramStart"/>
      <w:r w:rsidRPr="00637479">
        <w:rPr>
          <w:sz w:val="18"/>
          <w:szCs w:val="18"/>
        </w:rPr>
        <w:t>Настоящее сообщение размещению в сетевом издании «Ангарские огни» (доменное имя сайта в информационно-телекоммуникационной сети «Интернет»:</w:t>
      </w:r>
      <w:proofErr w:type="gramEnd"/>
      <w:r w:rsidRPr="00637479">
        <w:rPr>
          <w:sz w:val="18"/>
          <w:szCs w:val="18"/>
        </w:rPr>
        <w:t xml:space="preserve"> </w:t>
      </w:r>
      <w:proofErr w:type="gramStart"/>
      <w:r w:rsidRPr="00637479">
        <w:rPr>
          <w:sz w:val="18"/>
          <w:szCs w:val="18"/>
        </w:rPr>
        <w:t xml:space="preserve">ANGAROGNI.RU), на официальном сайте Иркутского районного муниципального образования www.irkraion.ru. </w:t>
      </w:r>
      <w:proofErr w:type="gramEnd"/>
    </w:p>
    <w:p w:rsidR="00637479" w:rsidRPr="00637479" w:rsidRDefault="00637479" w:rsidP="00637479">
      <w:pPr>
        <w:tabs>
          <w:tab w:val="left" w:pos="426"/>
          <w:tab w:val="left" w:pos="3976"/>
        </w:tabs>
        <w:ind w:left="0" w:right="-142" w:firstLine="567"/>
        <w:rPr>
          <w:sz w:val="18"/>
          <w:szCs w:val="18"/>
        </w:rPr>
      </w:pPr>
      <w:r w:rsidRPr="00637479">
        <w:rPr>
          <w:sz w:val="18"/>
          <w:szCs w:val="18"/>
        </w:rPr>
        <w:t xml:space="preserve">6.Публичный сервитут необходим для строительства объекта электросетевого хозяйства «Линейное ответвление от </w:t>
      </w:r>
      <w:proofErr w:type="gramStart"/>
      <w:r w:rsidRPr="00637479">
        <w:rPr>
          <w:sz w:val="18"/>
          <w:szCs w:val="18"/>
        </w:rPr>
        <w:t>ВЛ</w:t>
      </w:r>
      <w:proofErr w:type="gramEnd"/>
      <w:r w:rsidRPr="00637479">
        <w:rPr>
          <w:sz w:val="18"/>
          <w:szCs w:val="18"/>
        </w:rPr>
        <w:t xml:space="preserve"> 10 </w:t>
      </w:r>
      <w:proofErr w:type="spellStart"/>
      <w:r w:rsidRPr="00637479">
        <w:rPr>
          <w:sz w:val="18"/>
          <w:szCs w:val="18"/>
        </w:rPr>
        <w:t>кВ</w:t>
      </w:r>
      <w:proofErr w:type="spellEnd"/>
      <w:r w:rsidRPr="00637479">
        <w:rPr>
          <w:sz w:val="18"/>
          <w:szCs w:val="18"/>
        </w:rPr>
        <w:t xml:space="preserve"> </w:t>
      </w:r>
      <w:proofErr w:type="spellStart"/>
      <w:r w:rsidRPr="00637479">
        <w:rPr>
          <w:sz w:val="18"/>
          <w:szCs w:val="18"/>
        </w:rPr>
        <w:t>Карлук</w:t>
      </w:r>
      <w:proofErr w:type="spellEnd"/>
      <w:r w:rsidRPr="00637479">
        <w:rPr>
          <w:sz w:val="18"/>
          <w:szCs w:val="18"/>
        </w:rPr>
        <w:t>- Заря до ДНТ Янтарь (ТР 2523/24), необходимого для подключения (технологического присоединения) к сетям инженерно-технического обеспечения.</w:t>
      </w:r>
    </w:p>
    <w:p w:rsidR="00637479" w:rsidRPr="00637479" w:rsidRDefault="00637479" w:rsidP="00637479">
      <w:pPr>
        <w:tabs>
          <w:tab w:val="left" w:pos="426"/>
          <w:tab w:val="left" w:pos="3976"/>
        </w:tabs>
        <w:ind w:left="0" w:right="-142" w:firstLine="567"/>
        <w:rPr>
          <w:sz w:val="18"/>
          <w:szCs w:val="18"/>
        </w:rPr>
      </w:pPr>
      <w:proofErr w:type="gramStart"/>
      <w:r w:rsidRPr="00637479">
        <w:rPr>
          <w:sz w:val="18"/>
          <w:szCs w:val="18"/>
        </w:rPr>
        <w:t>7.Правообладатели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roofErr w:type="gramEnd"/>
    </w:p>
    <w:p w:rsidR="00637479" w:rsidRPr="00637479" w:rsidRDefault="00637479" w:rsidP="00637479">
      <w:pPr>
        <w:tabs>
          <w:tab w:val="left" w:pos="426"/>
          <w:tab w:val="left" w:pos="3976"/>
        </w:tabs>
        <w:ind w:left="0" w:right="-142" w:firstLine="567"/>
        <w:rPr>
          <w:sz w:val="18"/>
          <w:szCs w:val="18"/>
        </w:rPr>
      </w:pPr>
      <w:r w:rsidRPr="00637479">
        <w:rPr>
          <w:sz w:val="18"/>
          <w:szCs w:val="18"/>
        </w:rPr>
        <w:t>8.Выбор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637479" w:rsidRPr="00637479" w:rsidRDefault="00637479" w:rsidP="00637479">
      <w:pPr>
        <w:tabs>
          <w:tab w:val="left" w:pos="426"/>
          <w:tab w:val="left" w:pos="3976"/>
        </w:tabs>
        <w:ind w:left="0" w:right="-142" w:firstLine="567"/>
        <w:rPr>
          <w:sz w:val="18"/>
          <w:szCs w:val="18"/>
        </w:rPr>
      </w:pPr>
      <w:r w:rsidRPr="00637479">
        <w:rPr>
          <w:sz w:val="18"/>
          <w:szCs w:val="18"/>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637479" w:rsidRPr="00637479" w:rsidRDefault="00637479" w:rsidP="00637479">
      <w:pPr>
        <w:tabs>
          <w:tab w:val="left" w:pos="426"/>
          <w:tab w:val="left" w:pos="3976"/>
        </w:tabs>
        <w:ind w:left="0" w:right="-142" w:firstLine="567"/>
        <w:rPr>
          <w:sz w:val="18"/>
          <w:szCs w:val="18"/>
        </w:rPr>
      </w:pPr>
      <w:r w:rsidRPr="00637479">
        <w:rPr>
          <w:sz w:val="18"/>
          <w:szCs w:val="18"/>
        </w:rPr>
        <w:t>9.Описание местоположения границ публичного сервитута: схема расположения границ публичного сервитута приложение к настоящему сообщению.</w:t>
      </w:r>
    </w:p>
    <w:p w:rsidR="00637479" w:rsidRPr="00637479" w:rsidRDefault="00637479" w:rsidP="00637479">
      <w:pPr>
        <w:tabs>
          <w:tab w:val="left" w:pos="426"/>
          <w:tab w:val="left" w:pos="3976"/>
        </w:tabs>
        <w:ind w:left="0" w:right="-142" w:firstLine="567"/>
        <w:jc w:val="left"/>
        <w:rPr>
          <w:i/>
          <w:sz w:val="18"/>
          <w:szCs w:val="18"/>
        </w:rPr>
      </w:pPr>
    </w:p>
    <w:p w:rsidR="008045FD" w:rsidRDefault="008045FD" w:rsidP="00637479">
      <w:pPr>
        <w:tabs>
          <w:tab w:val="left" w:pos="426"/>
          <w:tab w:val="left" w:pos="3976"/>
        </w:tabs>
        <w:ind w:left="0" w:right="-142" w:firstLine="567"/>
        <w:jc w:val="left"/>
        <w:rPr>
          <w:i/>
          <w:sz w:val="18"/>
          <w:szCs w:val="18"/>
        </w:rPr>
      </w:pPr>
      <w:r>
        <w:rPr>
          <w:i/>
          <w:sz w:val="18"/>
          <w:szCs w:val="18"/>
        </w:rPr>
        <w:t xml:space="preserve">                                                 </w:t>
      </w:r>
      <w:r w:rsidR="00637479" w:rsidRPr="00637479">
        <w:rPr>
          <w:i/>
          <w:sz w:val="18"/>
          <w:szCs w:val="18"/>
        </w:rPr>
        <w:t xml:space="preserve">Председатель Комитета                                                                            М.П. </w:t>
      </w:r>
      <w:proofErr w:type="spellStart"/>
      <w:r w:rsidR="00637479" w:rsidRPr="00637479">
        <w:rPr>
          <w:i/>
          <w:sz w:val="18"/>
          <w:szCs w:val="18"/>
        </w:rPr>
        <w:t>Халтаева</w:t>
      </w:r>
      <w:proofErr w:type="spellEnd"/>
      <w:r w:rsidR="00637479" w:rsidRPr="00637479">
        <w:rPr>
          <w:i/>
          <w:sz w:val="18"/>
          <w:szCs w:val="18"/>
        </w:rPr>
        <w:t xml:space="preserve">        </w:t>
      </w:r>
    </w:p>
    <w:p w:rsidR="008045FD" w:rsidRDefault="008045FD" w:rsidP="00637479">
      <w:pPr>
        <w:tabs>
          <w:tab w:val="left" w:pos="426"/>
          <w:tab w:val="left" w:pos="3976"/>
        </w:tabs>
        <w:ind w:left="0" w:right="-142" w:firstLine="567"/>
        <w:jc w:val="left"/>
        <w:rPr>
          <w:i/>
          <w:sz w:val="18"/>
          <w:szCs w:val="18"/>
        </w:rPr>
      </w:pPr>
    </w:p>
    <w:p w:rsidR="008045FD" w:rsidRDefault="008045FD" w:rsidP="00637479">
      <w:pPr>
        <w:tabs>
          <w:tab w:val="left" w:pos="426"/>
          <w:tab w:val="left" w:pos="3976"/>
        </w:tabs>
        <w:ind w:left="0" w:right="-142" w:firstLine="567"/>
        <w:jc w:val="left"/>
        <w:rPr>
          <w:i/>
          <w:sz w:val="18"/>
          <w:szCs w:val="18"/>
        </w:rPr>
      </w:pPr>
    </w:p>
    <w:p w:rsidR="008045FD" w:rsidRDefault="008045FD" w:rsidP="00637479">
      <w:pPr>
        <w:tabs>
          <w:tab w:val="left" w:pos="426"/>
          <w:tab w:val="left" w:pos="3976"/>
        </w:tabs>
        <w:ind w:left="0" w:right="-142" w:firstLine="567"/>
        <w:jc w:val="left"/>
        <w:rPr>
          <w:i/>
          <w:sz w:val="18"/>
          <w:szCs w:val="18"/>
        </w:rPr>
      </w:pPr>
    </w:p>
    <w:p w:rsidR="008045FD" w:rsidRPr="008045FD" w:rsidRDefault="00637479" w:rsidP="008045FD">
      <w:pPr>
        <w:tabs>
          <w:tab w:val="left" w:pos="426"/>
          <w:tab w:val="left" w:pos="3976"/>
        </w:tabs>
        <w:ind w:left="0" w:right="-142" w:firstLine="567"/>
        <w:jc w:val="right"/>
        <w:rPr>
          <w:i/>
          <w:sz w:val="18"/>
          <w:szCs w:val="18"/>
        </w:rPr>
      </w:pPr>
      <w:r w:rsidRPr="00637479">
        <w:rPr>
          <w:i/>
          <w:sz w:val="18"/>
          <w:szCs w:val="18"/>
        </w:rPr>
        <w:t xml:space="preserve"> </w:t>
      </w:r>
      <w:r w:rsidR="008045FD" w:rsidRPr="008045FD">
        <w:rPr>
          <w:i/>
          <w:sz w:val="18"/>
          <w:szCs w:val="18"/>
        </w:rPr>
        <w:t xml:space="preserve">Приложение 1 </w:t>
      </w:r>
    </w:p>
    <w:p w:rsidR="008045FD" w:rsidRPr="008045FD" w:rsidRDefault="008045FD" w:rsidP="008045FD">
      <w:pPr>
        <w:tabs>
          <w:tab w:val="left" w:pos="426"/>
          <w:tab w:val="left" w:pos="3976"/>
        </w:tabs>
        <w:ind w:left="0" w:right="-142" w:firstLine="567"/>
        <w:jc w:val="right"/>
        <w:rPr>
          <w:i/>
          <w:sz w:val="18"/>
          <w:szCs w:val="18"/>
        </w:rPr>
      </w:pPr>
      <w:r w:rsidRPr="008045FD">
        <w:rPr>
          <w:i/>
          <w:sz w:val="18"/>
          <w:szCs w:val="18"/>
        </w:rPr>
        <w:t>к постановлению администрации Иркутского  районного муниципального образования                                                                                                 от«___»_________2025г №______</w:t>
      </w:r>
    </w:p>
    <w:tbl>
      <w:tblPr>
        <w:tblW w:w="9640" w:type="dxa"/>
        <w:jc w:val="center"/>
        <w:tblLook w:val="04A0" w:firstRow="1" w:lastRow="0" w:firstColumn="1" w:lastColumn="0" w:noHBand="0" w:noVBand="1"/>
      </w:tblPr>
      <w:tblGrid>
        <w:gridCol w:w="3800"/>
        <w:gridCol w:w="2920"/>
        <w:gridCol w:w="2920"/>
      </w:tblGrid>
      <w:tr w:rsidR="008045FD" w:rsidRPr="008045FD" w:rsidTr="008045FD">
        <w:trPr>
          <w:trHeight w:val="80"/>
          <w:jc w:val="center"/>
        </w:trPr>
        <w:tc>
          <w:tcPr>
            <w:tcW w:w="9640" w:type="dxa"/>
            <w:gridSpan w:val="3"/>
            <w:tcBorders>
              <w:top w:val="nil"/>
              <w:left w:val="nil"/>
              <w:bottom w:val="nil"/>
              <w:right w:val="nil"/>
            </w:tcBorders>
            <w:shd w:val="clear" w:color="auto" w:fill="auto"/>
            <w:vAlign w:val="center"/>
            <w:hideMark/>
          </w:tcPr>
          <w:p w:rsidR="008045FD" w:rsidRPr="008045FD" w:rsidRDefault="008045FD" w:rsidP="008045FD">
            <w:pPr>
              <w:tabs>
                <w:tab w:val="left" w:pos="426"/>
                <w:tab w:val="left" w:pos="3976"/>
              </w:tabs>
              <w:ind w:left="0" w:right="-142" w:firstLine="567"/>
              <w:rPr>
                <w:b/>
                <w:bCs/>
                <w:sz w:val="18"/>
                <w:szCs w:val="18"/>
              </w:rPr>
            </w:pPr>
          </w:p>
          <w:p w:rsidR="008045FD" w:rsidRPr="008045FD" w:rsidRDefault="008045FD" w:rsidP="008045FD">
            <w:pPr>
              <w:tabs>
                <w:tab w:val="left" w:pos="426"/>
                <w:tab w:val="left" w:pos="3976"/>
              </w:tabs>
              <w:ind w:left="0" w:right="-142" w:firstLine="567"/>
              <w:rPr>
                <w:b/>
                <w:bCs/>
                <w:sz w:val="18"/>
                <w:szCs w:val="18"/>
              </w:rPr>
            </w:pPr>
            <w:r>
              <w:rPr>
                <w:b/>
                <w:bCs/>
                <w:sz w:val="18"/>
                <w:szCs w:val="18"/>
              </w:rPr>
              <w:t xml:space="preserve">                                                       </w:t>
            </w:r>
            <w:r w:rsidRPr="008045FD">
              <w:rPr>
                <w:b/>
                <w:bCs/>
                <w:sz w:val="18"/>
                <w:szCs w:val="18"/>
              </w:rPr>
              <w:t>Схема границ публичного сервитута</w:t>
            </w:r>
          </w:p>
          <w:p w:rsidR="008045FD" w:rsidRPr="008045FD" w:rsidRDefault="008045FD" w:rsidP="008045FD">
            <w:pPr>
              <w:tabs>
                <w:tab w:val="left" w:pos="426"/>
                <w:tab w:val="left" w:pos="3976"/>
              </w:tabs>
              <w:ind w:left="0" w:right="-142" w:firstLine="567"/>
              <w:rPr>
                <w:b/>
                <w:bCs/>
                <w:sz w:val="18"/>
                <w:szCs w:val="18"/>
              </w:rPr>
            </w:pPr>
          </w:p>
        </w:tc>
      </w:tr>
      <w:tr w:rsidR="008045FD" w:rsidRPr="008045FD" w:rsidTr="008045FD">
        <w:trPr>
          <w:trHeight w:val="80"/>
          <w:jc w:val="center"/>
        </w:trPr>
        <w:tc>
          <w:tcPr>
            <w:tcW w:w="9640" w:type="dxa"/>
            <w:gridSpan w:val="3"/>
            <w:tcBorders>
              <w:top w:val="nil"/>
              <w:left w:val="nil"/>
              <w:bottom w:val="nil"/>
              <w:right w:val="nil"/>
            </w:tcBorders>
            <w:shd w:val="clear" w:color="auto" w:fill="auto"/>
            <w:vAlign w:val="center"/>
            <w:hideMark/>
          </w:tcPr>
          <w:p w:rsidR="008045FD" w:rsidRPr="008045FD" w:rsidRDefault="008045FD" w:rsidP="008045FD">
            <w:pPr>
              <w:tabs>
                <w:tab w:val="left" w:pos="426"/>
                <w:tab w:val="left" w:pos="3976"/>
              </w:tabs>
              <w:ind w:left="0" w:right="-142" w:firstLine="567"/>
              <w:rPr>
                <w:b/>
                <w:bCs/>
                <w:sz w:val="18"/>
                <w:szCs w:val="18"/>
              </w:rPr>
            </w:pPr>
          </w:p>
        </w:tc>
      </w:tr>
      <w:tr w:rsidR="008045FD" w:rsidRPr="008045FD" w:rsidTr="008045FD">
        <w:trPr>
          <w:trHeight w:val="402"/>
          <w:jc w:val="center"/>
        </w:trPr>
        <w:tc>
          <w:tcPr>
            <w:tcW w:w="9640"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rsidR="008045FD" w:rsidRPr="008045FD" w:rsidRDefault="008045FD" w:rsidP="008045FD">
            <w:pPr>
              <w:tabs>
                <w:tab w:val="left" w:pos="426"/>
                <w:tab w:val="left" w:pos="3976"/>
              </w:tabs>
              <w:ind w:left="0" w:right="-142" w:firstLine="567"/>
              <w:rPr>
                <w:b/>
                <w:bCs/>
                <w:sz w:val="18"/>
                <w:szCs w:val="18"/>
              </w:rPr>
            </w:pPr>
            <w:r w:rsidRPr="008045FD">
              <w:rPr>
                <w:b/>
                <w:bCs/>
                <w:sz w:val="18"/>
                <w:szCs w:val="18"/>
              </w:rPr>
              <w:t xml:space="preserve">Общая площадь испрашиваемого публичного сервитута - 5952 </w:t>
            </w:r>
            <w:proofErr w:type="spellStart"/>
            <w:r w:rsidRPr="008045FD">
              <w:rPr>
                <w:b/>
                <w:bCs/>
                <w:sz w:val="18"/>
                <w:szCs w:val="18"/>
              </w:rPr>
              <w:t>кв.м</w:t>
            </w:r>
            <w:proofErr w:type="spellEnd"/>
            <w:r w:rsidRPr="008045FD">
              <w:rPr>
                <w:b/>
                <w:bCs/>
                <w:sz w:val="18"/>
                <w:szCs w:val="18"/>
              </w:rPr>
              <w:t>.</w:t>
            </w:r>
          </w:p>
        </w:tc>
      </w:tr>
      <w:tr w:rsidR="008045FD" w:rsidRPr="008045FD" w:rsidTr="008045FD">
        <w:trPr>
          <w:trHeight w:val="305"/>
          <w:jc w:val="center"/>
        </w:trPr>
        <w:tc>
          <w:tcPr>
            <w:tcW w:w="9640" w:type="dxa"/>
            <w:gridSpan w:val="3"/>
            <w:tcBorders>
              <w:top w:val="single" w:sz="4" w:space="0" w:color="auto"/>
              <w:left w:val="single" w:sz="4" w:space="0" w:color="auto"/>
              <w:bottom w:val="nil"/>
              <w:right w:val="single" w:sz="4" w:space="0" w:color="000000"/>
            </w:tcBorders>
            <w:shd w:val="clear" w:color="auto" w:fill="auto"/>
            <w:vAlign w:val="center"/>
          </w:tcPr>
          <w:p w:rsidR="008045FD" w:rsidRPr="008045FD" w:rsidRDefault="008045FD" w:rsidP="008045FD">
            <w:pPr>
              <w:tabs>
                <w:tab w:val="left" w:pos="426"/>
                <w:tab w:val="left" w:pos="3976"/>
              </w:tabs>
              <w:ind w:left="0" w:right="-142" w:firstLine="567"/>
              <w:rPr>
                <w:b/>
                <w:bCs/>
                <w:sz w:val="18"/>
                <w:szCs w:val="18"/>
              </w:rPr>
            </w:pPr>
            <w:r w:rsidRPr="008045FD">
              <w:rPr>
                <w:b/>
                <w:bCs/>
                <w:sz w:val="18"/>
                <w:szCs w:val="18"/>
              </w:rPr>
              <w:t xml:space="preserve">Публичный сервитут испрашивается в отношении части земельного участка с кадастровым номером 38:06:100902:2061 – 3676 </w:t>
            </w:r>
            <w:proofErr w:type="spellStart"/>
            <w:r w:rsidRPr="008045FD">
              <w:rPr>
                <w:b/>
                <w:bCs/>
                <w:sz w:val="18"/>
                <w:szCs w:val="18"/>
              </w:rPr>
              <w:t>кв.м</w:t>
            </w:r>
            <w:proofErr w:type="spellEnd"/>
            <w:r w:rsidRPr="008045FD">
              <w:rPr>
                <w:b/>
                <w:bCs/>
                <w:sz w:val="18"/>
                <w:szCs w:val="18"/>
              </w:rPr>
              <w:t>.</w:t>
            </w:r>
          </w:p>
        </w:tc>
      </w:tr>
      <w:tr w:rsidR="008045FD" w:rsidRPr="008045FD" w:rsidTr="008045FD">
        <w:trPr>
          <w:trHeight w:val="305"/>
          <w:jc w:val="center"/>
        </w:trPr>
        <w:tc>
          <w:tcPr>
            <w:tcW w:w="9640" w:type="dxa"/>
            <w:gridSpan w:val="3"/>
            <w:tcBorders>
              <w:top w:val="single" w:sz="4" w:space="0" w:color="auto"/>
              <w:left w:val="single" w:sz="4" w:space="0" w:color="auto"/>
              <w:bottom w:val="nil"/>
              <w:right w:val="single" w:sz="4" w:space="0" w:color="000000"/>
            </w:tcBorders>
            <w:shd w:val="clear" w:color="auto" w:fill="auto"/>
          </w:tcPr>
          <w:p w:rsidR="008045FD" w:rsidRPr="008045FD" w:rsidRDefault="008045FD" w:rsidP="008045FD">
            <w:pPr>
              <w:tabs>
                <w:tab w:val="left" w:pos="426"/>
                <w:tab w:val="left" w:pos="3976"/>
              </w:tabs>
              <w:ind w:left="0" w:right="-142" w:firstLine="567"/>
              <w:rPr>
                <w:b/>
                <w:bCs/>
                <w:sz w:val="18"/>
                <w:szCs w:val="18"/>
              </w:rPr>
            </w:pPr>
            <w:r w:rsidRPr="008045FD">
              <w:rPr>
                <w:b/>
                <w:bCs/>
                <w:sz w:val="18"/>
                <w:szCs w:val="18"/>
              </w:rPr>
              <w:t xml:space="preserve">Публичный сервитут испрашивается в отношении части земельного участка с кадастровым номером 38:06:100902:2300 – 954 </w:t>
            </w:r>
            <w:proofErr w:type="spellStart"/>
            <w:r w:rsidRPr="008045FD">
              <w:rPr>
                <w:b/>
                <w:bCs/>
                <w:sz w:val="18"/>
                <w:szCs w:val="18"/>
              </w:rPr>
              <w:t>кв.м</w:t>
            </w:r>
            <w:proofErr w:type="spellEnd"/>
            <w:r w:rsidRPr="008045FD">
              <w:rPr>
                <w:b/>
                <w:bCs/>
                <w:sz w:val="18"/>
                <w:szCs w:val="18"/>
              </w:rPr>
              <w:t>.</w:t>
            </w:r>
          </w:p>
        </w:tc>
      </w:tr>
      <w:tr w:rsidR="008045FD" w:rsidRPr="008045FD" w:rsidTr="008045FD">
        <w:trPr>
          <w:trHeight w:val="305"/>
          <w:jc w:val="center"/>
        </w:trPr>
        <w:tc>
          <w:tcPr>
            <w:tcW w:w="9640" w:type="dxa"/>
            <w:gridSpan w:val="3"/>
            <w:tcBorders>
              <w:top w:val="single" w:sz="4" w:space="0" w:color="auto"/>
              <w:left w:val="single" w:sz="4" w:space="0" w:color="auto"/>
              <w:bottom w:val="nil"/>
              <w:right w:val="single" w:sz="4" w:space="0" w:color="000000"/>
            </w:tcBorders>
            <w:shd w:val="clear" w:color="auto" w:fill="auto"/>
          </w:tcPr>
          <w:p w:rsidR="008045FD" w:rsidRPr="008045FD" w:rsidRDefault="008045FD" w:rsidP="008045FD">
            <w:pPr>
              <w:tabs>
                <w:tab w:val="left" w:pos="426"/>
                <w:tab w:val="left" w:pos="3976"/>
              </w:tabs>
              <w:ind w:left="0" w:right="-142" w:firstLine="567"/>
              <w:rPr>
                <w:b/>
                <w:bCs/>
                <w:sz w:val="18"/>
                <w:szCs w:val="18"/>
              </w:rPr>
            </w:pPr>
            <w:r w:rsidRPr="008045FD">
              <w:rPr>
                <w:b/>
                <w:bCs/>
                <w:sz w:val="18"/>
                <w:szCs w:val="18"/>
              </w:rPr>
              <w:t xml:space="preserve">Публичный сервитут испрашивается в отношении части земельного участка с кадастровым номером 38:06:100902:6861 – 35 </w:t>
            </w:r>
            <w:proofErr w:type="spellStart"/>
            <w:r w:rsidRPr="008045FD">
              <w:rPr>
                <w:b/>
                <w:bCs/>
                <w:sz w:val="18"/>
                <w:szCs w:val="18"/>
              </w:rPr>
              <w:t>кв.м</w:t>
            </w:r>
            <w:proofErr w:type="spellEnd"/>
            <w:r w:rsidRPr="008045FD">
              <w:rPr>
                <w:b/>
                <w:bCs/>
                <w:sz w:val="18"/>
                <w:szCs w:val="18"/>
              </w:rPr>
              <w:t>.</w:t>
            </w:r>
          </w:p>
        </w:tc>
      </w:tr>
      <w:tr w:rsidR="008045FD" w:rsidRPr="008045FD" w:rsidTr="008045FD">
        <w:trPr>
          <w:trHeight w:val="305"/>
          <w:jc w:val="center"/>
        </w:trPr>
        <w:tc>
          <w:tcPr>
            <w:tcW w:w="9640" w:type="dxa"/>
            <w:gridSpan w:val="3"/>
            <w:tcBorders>
              <w:top w:val="single" w:sz="4" w:space="0" w:color="auto"/>
              <w:left w:val="single" w:sz="4" w:space="0" w:color="auto"/>
              <w:bottom w:val="nil"/>
              <w:right w:val="single" w:sz="4" w:space="0" w:color="000000"/>
            </w:tcBorders>
            <w:shd w:val="clear" w:color="auto" w:fill="auto"/>
          </w:tcPr>
          <w:p w:rsidR="008045FD" w:rsidRPr="008045FD" w:rsidRDefault="008045FD" w:rsidP="008045FD">
            <w:pPr>
              <w:tabs>
                <w:tab w:val="left" w:pos="426"/>
                <w:tab w:val="left" w:pos="3976"/>
              </w:tabs>
              <w:ind w:left="0" w:right="-142" w:firstLine="567"/>
              <w:rPr>
                <w:b/>
                <w:bCs/>
                <w:sz w:val="18"/>
                <w:szCs w:val="18"/>
              </w:rPr>
            </w:pPr>
            <w:r w:rsidRPr="008045FD">
              <w:rPr>
                <w:b/>
                <w:bCs/>
                <w:sz w:val="18"/>
                <w:szCs w:val="18"/>
              </w:rPr>
              <w:t xml:space="preserve">Публичный сервитут испрашивается в отношении части земельного участка с кадастровым номером 38:06:000000:4181 - 444 </w:t>
            </w:r>
            <w:proofErr w:type="spellStart"/>
            <w:r w:rsidRPr="008045FD">
              <w:rPr>
                <w:b/>
                <w:bCs/>
                <w:sz w:val="18"/>
                <w:szCs w:val="18"/>
              </w:rPr>
              <w:t>кв.м</w:t>
            </w:r>
            <w:proofErr w:type="spellEnd"/>
            <w:r w:rsidRPr="008045FD">
              <w:rPr>
                <w:b/>
                <w:bCs/>
                <w:sz w:val="18"/>
                <w:szCs w:val="18"/>
              </w:rPr>
              <w:t>.</w:t>
            </w:r>
          </w:p>
        </w:tc>
      </w:tr>
      <w:tr w:rsidR="008045FD" w:rsidRPr="008045FD" w:rsidTr="008045FD">
        <w:trPr>
          <w:trHeight w:val="305"/>
          <w:jc w:val="center"/>
        </w:trPr>
        <w:tc>
          <w:tcPr>
            <w:tcW w:w="9640" w:type="dxa"/>
            <w:gridSpan w:val="3"/>
            <w:tcBorders>
              <w:top w:val="single" w:sz="4" w:space="0" w:color="auto"/>
              <w:left w:val="single" w:sz="4" w:space="0" w:color="auto"/>
              <w:bottom w:val="nil"/>
              <w:right w:val="single" w:sz="4" w:space="0" w:color="000000"/>
            </w:tcBorders>
            <w:shd w:val="clear" w:color="auto" w:fill="auto"/>
          </w:tcPr>
          <w:p w:rsidR="008045FD" w:rsidRPr="008045FD" w:rsidRDefault="008045FD" w:rsidP="008045FD">
            <w:pPr>
              <w:tabs>
                <w:tab w:val="left" w:pos="426"/>
                <w:tab w:val="left" w:pos="3976"/>
              </w:tabs>
              <w:ind w:left="0" w:right="-142" w:firstLine="567"/>
              <w:rPr>
                <w:b/>
                <w:bCs/>
                <w:sz w:val="18"/>
                <w:szCs w:val="18"/>
              </w:rPr>
            </w:pPr>
            <w:r w:rsidRPr="008045FD">
              <w:rPr>
                <w:b/>
                <w:bCs/>
                <w:sz w:val="18"/>
                <w:szCs w:val="18"/>
              </w:rPr>
              <w:t xml:space="preserve">Публичный сервитут испрашивается в отношении земельного участка, государственная собственность на который не разграничена - 843 </w:t>
            </w:r>
            <w:proofErr w:type="spellStart"/>
            <w:r w:rsidRPr="008045FD">
              <w:rPr>
                <w:b/>
                <w:bCs/>
                <w:sz w:val="18"/>
                <w:szCs w:val="18"/>
              </w:rPr>
              <w:t>кв</w:t>
            </w:r>
            <w:proofErr w:type="gramStart"/>
            <w:r w:rsidRPr="008045FD">
              <w:rPr>
                <w:b/>
                <w:bCs/>
                <w:sz w:val="18"/>
                <w:szCs w:val="18"/>
              </w:rPr>
              <w:t>.м</w:t>
            </w:r>
            <w:proofErr w:type="spellEnd"/>
            <w:proofErr w:type="gramEnd"/>
          </w:p>
        </w:tc>
      </w:tr>
      <w:tr w:rsidR="008045FD" w:rsidRPr="008045FD" w:rsidTr="008045FD">
        <w:trPr>
          <w:trHeight w:val="80"/>
          <w:jc w:val="center"/>
        </w:trPr>
        <w:tc>
          <w:tcPr>
            <w:tcW w:w="9640" w:type="dxa"/>
            <w:gridSpan w:val="3"/>
            <w:tcBorders>
              <w:top w:val="nil"/>
              <w:left w:val="single" w:sz="4" w:space="0" w:color="auto"/>
              <w:bottom w:val="single" w:sz="4" w:space="0" w:color="auto"/>
              <w:right w:val="single" w:sz="4" w:space="0" w:color="000000"/>
            </w:tcBorders>
            <w:shd w:val="clear" w:color="auto" w:fill="auto"/>
            <w:vAlign w:val="center"/>
            <w:hideMark/>
          </w:tcPr>
          <w:p w:rsidR="008045FD" w:rsidRPr="008045FD" w:rsidRDefault="008045FD" w:rsidP="008045FD">
            <w:pPr>
              <w:tabs>
                <w:tab w:val="left" w:pos="426"/>
                <w:tab w:val="left" w:pos="3976"/>
              </w:tabs>
              <w:ind w:left="0" w:right="-142" w:firstLine="567"/>
              <w:rPr>
                <w:b/>
                <w:bCs/>
                <w:sz w:val="18"/>
                <w:szCs w:val="18"/>
              </w:rPr>
            </w:pPr>
          </w:p>
        </w:tc>
      </w:tr>
      <w:tr w:rsidR="008045FD" w:rsidRPr="008045FD" w:rsidTr="008045FD">
        <w:trPr>
          <w:trHeight w:val="431"/>
          <w:jc w:val="center"/>
        </w:trPr>
        <w:tc>
          <w:tcPr>
            <w:tcW w:w="3800" w:type="dxa"/>
            <w:vMerge w:val="restart"/>
            <w:tcBorders>
              <w:top w:val="nil"/>
              <w:left w:val="single" w:sz="4" w:space="0" w:color="auto"/>
              <w:bottom w:val="single" w:sz="4" w:space="0" w:color="auto"/>
              <w:right w:val="single" w:sz="4" w:space="0" w:color="auto"/>
            </w:tcBorders>
            <w:shd w:val="clear" w:color="auto" w:fill="auto"/>
            <w:vAlign w:val="center"/>
            <w:hideMark/>
          </w:tcPr>
          <w:p w:rsidR="008045FD" w:rsidRPr="008045FD" w:rsidRDefault="008045FD" w:rsidP="008045FD">
            <w:pPr>
              <w:tabs>
                <w:tab w:val="left" w:pos="426"/>
                <w:tab w:val="left" w:pos="3976"/>
              </w:tabs>
              <w:ind w:left="0" w:right="-142" w:firstLine="567"/>
              <w:rPr>
                <w:b/>
                <w:bCs/>
                <w:sz w:val="18"/>
                <w:szCs w:val="18"/>
              </w:rPr>
            </w:pPr>
            <w:r w:rsidRPr="008045FD">
              <w:rPr>
                <w:b/>
                <w:bCs/>
                <w:sz w:val="18"/>
                <w:szCs w:val="18"/>
              </w:rPr>
              <w:lastRenderedPageBreak/>
              <w:t>Обозначение характерных точек границ</w:t>
            </w:r>
          </w:p>
        </w:tc>
        <w:tc>
          <w:tcPr>
            <w:tcW w:w="5840" w:type="dxa"/>
            <w:gridSpan w:val="2"/>
            <w:tcBorders>
              <w:top w:val="single" w:sz="4" w:space="0" w:color="auto"/>
              <w:left w:val="nil"/>
              <w:bottom w:val="single" w:sz="4" w:space="0" w:color="auto"/>
              <w:right w:val="single" w:sz="4" w:space="0" w:color="auto"/>
            </w:tcBorders>
            <w:shd w:val="clear" w:color="auto" w:fill="auto"/>
            <w:vAlign w:val="center"/>
            <w:hideMark/>
          </w:tcPr>
          <w:p w:rsidR="008045FD" w:rsidRPr="008045FD" w:rsidRDefault="008045FD" w:rsidP="008045FD">
            <w:pPr>
              <w:tabs>
                <w:tab w:val="left" w:pos="426"/>
                <w:tab w:val="left" w:pos="3976"/>
              </w:tabs>
              <w:ind w:left="0" w:right="-142" w:firstLine="567"/>
              <w:rPr>
                <w:b/>
                <w:bCs/>
                <w:sz w:val="18"/>
                <w:szCs w:val="18"/>
              </w:rPr>
            </w:pPr>
            <w:r w:rsidRPr="008045FD">
              <w:rPr>
                <w:b/>
                <w:bCs/>
                <w:sz w:val="18"/>
                <w:szCs w:val="18"/>
              </w:rPr>
              <w:t>Координаты</w:t>
            </w:r>
          </w:p>
        </w:tc>
      </w:tr>
      <w:tr w:rsidR="008045FD" w:rsidRPr="008045FD" w:rsidTr="008045FD">
        <w:trPr>
          <w:trHeight w:val="565"/>
          <w:jc w:val="center"/>
        </w:trPr>
        <w:tc>
          <w:tcPr>
            <w:tcW w:w="3800" w:type="dxa"/>
            <w:vMerge/>
            <w:tcBorders>
              <w:top w:val="nil"/>
              <w:left w:val="single" w:sz="4" w:space="0" w:color="auto"/>
              <w:bottom w:val="single" w:sz="4" w:space="0" w:color="auto"/>
              <w:right w:val="single" w:sz="4" w:space="0" w:color="auto"/>
            </w:tcBorders>
            <w:vAlign w:val="center"/>
            <w:hideMark/>
          </w:tcPr>
          <w:p w:rsidR="008045FD" w:rsidRPr="008045FD" w:rsidRDefault="008045FD" w:rsidP="008045FD">
            <w:pPr>
              <w:tabs>
                <w:tab w:val="left" w:pos="426"/>
                <w:tab w:val="left" w:pos="3976"/>
              </w:tabs>
              <w:ind w:left="0" w:right="-142" w:firstLine="567"/>
              <w:rPr>
                <w:b/>
                <w:bCs/>
                <w:sz w:val="18"/>
                <w:szCs w:val="18"/>
              </w:rPr>
            </w:pPr>
          </w:p>
        </w:tc>
        <w:tc>
          <w:tcPr>
            <w:tcW w:w="2920" w:type="dxa"/>
            <w:tcBorders>
              <w:top w:val="nil"/>
              <w:left w:val="nil"/>
              <w:bottom w:val="single" w:sz="4" w:space="0" w:color="auto"/>
              <w:right w:val="single" w:sz="4" w:space="0" w:color="auto"/>
            </w:tcBorders>
            <w:shd w:val="clear" w:color="auto" w:fill="auto"/>
            <w:vAlign w:val="center"/>
            <w:hideMark/>
          </w:tcPr>
          <w:p w:rsidR="008045FD" w:rsidRPr="008045FD" w:rsidRDefault="008045FD" w:rsidP="008045FD">
            <w:pPr>
              <w:tabs>
                <w:tab w:val="left" w:pos="426"/>
                <w:tab w:val="left" w:pos="3976"/>
              </w:tabs>
              <w:ind w:left="0" w:right="-142" w:firstLine="567"/>
              <w:rPr>
                <w:b/>
                <w:bCs/>
                <w:sz w:val="18"/>
                <w:szCs w:val="18"/>
              </w:rPr>
            </w:pPr>
            <w:r w:rsidRPr="008045FD">
              <w:rPr>
                <w:b/>
                <w:bCs/>
                <w:sz w:val="18"/>
                <w:szCs w:val="18"/>
              </w:rPr>
              <w:t>X</w:t>
            </w:r>
          </w:p>
        </w:tc>
        <w:tc>
          <w:tcPr>
            <w:tcW w:w="2920" w:type="dxa"/>
            <w:tcBorders>
              <w:top w:val="nil"/>
              <w:left w:val="nil"/>
              <w:bottom w:val="single" w:sz="4" w:space="0" w:color="auto"/>
              <w:right w:val="single" w:sz="4" w:space="0" w:color="auto"/>
            </w:tcBorders>
            <w:shd w:val="clear" w:color="auto" w:fill="auto"/>
            <w:vAlign w:val="center"/>
            <w:hideMark/>
          </w:tcPr>
          <w:p w:rsidR="008045FD" w:rsidRPr="008045FD" w:rsidRDefault="008045FD" w:rsidP="008045FD">
            <w:pPr>
              <w:tabs>
                <w:tab w:val="left" w:pos="426"/>
                <w:tab w:val="left" w:pos="3976"/>
              </w:tabs>
              <w:ind w:left="0" w:right="-142" w:firstLine="567"/>
              <w:rPr>
                <w:b/>
                <w:bCs/>
                <w:sz w:val="18"/>
                <w:szCs w:val="18"/>
              </w:rPr>
            </w:pPr>
            <w:r w:rsidRPr="008045FD">
              <w:rPr>
                <w:b/>
                <w:bCs/>
                <w:sz w:val="18"/>
                <w:szCs w:val="18"/>
              </w:rPr>
              <w:t>Y</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1</w:t>
            </w:r>
          </w:p>
        </w:tc>
        <w:tc>
          <w:tcPr>
            <w:tcW w:w="2920" w:type="dxa"/>
            <w:tcBorders>
              <w:top w:val="nil"/>
              <w:left w:val="nil"/>
              <w:bottom w:val="single" w:sz="4" w:space="0" w:color="auto"/>
              <w:right w:val="single" w:sz="4" w:space="0" w:color="auto"/>
            </w:tcBorders>
            <w:shd w:val="clear" w:color="auto" w:fill="auto"/>
            <w:vAlign w:val="bottom"/>
            <w:hideMark/>
          </w:tcPr>
          <w:p w:rsidR="008045FD" w:rsidRPr="008045FD" w:rsidRDefault="008045FD" w:rsidP="008045FD">
            <w:pPr>
              <w:tabs>
                <w:tab w:val="left" w:pos="426"/>
                <w:tab w:val="left" w:pos="3976"/>
              </w:tabs>
              <w:ind w:left="0" w:right="-142" w:firstLine="567"/>
              <w:rPr>
                <w:sz w:val="18"/>
                <w:szCs w:val="18"/>
              </w:rPr>
            </w:pPr>
            <w:r w:rsidRPr="008045FD">
              <w:rPr>
                <w:sz w:val="18"/>
                <w:szCs w:val="18"/>
              </w:rPr>
              <w:t>395685,45</w:t>
            </w:r>
          </w:p>
        </w:tc>
        <w:tc>
          <w:tcPr>
            <w:tcW w:w="2920" w:type="dxa"/>
            <w:tcBorders>
              <w:top w:val="nil"/>
              <w:left w:val="nil"/>
              <w:bottom w:val="single" w:sz="4" w:space="0" w:color="auto"/>
              <w:right w:val="single" w:sz="4" w:space="0" w:color="auto"/>
            </w:tcBorders>
            <w:shd w:val="clear" w:color="auto" w:fill="auto"/>
            <w:vAlign w:val="bottom"/>
            <w:hideMark/>
          </w:tcPr>
          <w:p w:rsidR="008045FD" w:rsidRPr="008045FD" w:rsidRDefault="008045FD" w:rsidP="008045FD">
            <w:pPr>
              <w:tabs>
                <w:tab w:val="left" w:pos="426"/>
                <w:tab w:val="left" w:pos="3976"/>
              </w:tabs>
              <w:ind w:left="0" w:right="-142" w:firstLine="567"/>
              <w:rPr>
                <w:sz w:val="18"/>
                <w:szCs w:val="18"/>
              </w:rPr>
            </w:pPr>
            <w:r w:rsidRPr="008045FD">
              <w:rPr>
                <w:sz w:val="18"/>
                <w:szCs w:val="18"/>
              </w:rPr>
              <w:t>3341037,44</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2</w:t>
            </w:r>
          </w:p>
        </w:tc>
        <w:tc>
          <w:tcPr>
            <w:tcW w:w="2920" w:type="dxa"/>
            <w:tcBorders>
              <w:top w:val="nil"/>
              <w:left w:val="nil"/>
              <w:bottom w:val="single" w:sz="4" w:space="0" w:color="auto"/>
              <w:right w:val="single" w:sz="4" w:space="0" w:color="auto"/>
            </w:tcBorders>
            <w:shd w:val="clear" w:color="auto" w:fill="auto"/>
            <w:vAlign w:val="bottom"/>
            <w:hideMark/>
          </w:tcPr>
          <w:p w:rsidR="008045FD" w:rsidRPr="008045FD" w:rsidRDefault="008045FD" w:rsidP="008045FD">
            <w:pPr>
              <w:tabs>
                <w:tab w:val="left" w:pos="426"/>
                <w:tab w:val="left" w:pos="3976"/>
              </w:tabs>
              <w:ind w:left="0" w:right="-142" w:firstLine="567"/>
              <w:rPr>
                <w:sz w:val="18"/>
                <w:szCs w:val="18"/>
              </w:rPr>
            </w:pPr>
            <w:r w:rsidRPr="008045FD">
              <w:rPr>
                <w:sz w:val="18"/>
                <w:szCs w:val="18"/>
              </w:rPr>
              <w:t>395686,28</w:t>
            </w:r>
          </w:p>
        </w:tc>
        <w:tc>
          <w:tcPr>
            <w:tcW w:w="2920" w:type="dxa"/>
            <w:tcBorders>
              <w:top w:val="nil"/>
              <w:left w:val="nil"/>
              <w:bottom w:val="single" w:sz="4" w:space="0" w:color="auto"/>
              <w:right w:val="single" w:sz="4" w:space="0" w:color="auto"/>
            </w:tcBorders>
            <w:shd w:val="clear" w:color="auto" w:fill="auto"/>
            <w:vAlign w:val="bottom"/>
            <w:hideMark/>
          </w:tcPr>
          <w:p w:rsidR="008045FD" w:rsidRPr="008045FD" w:rsidRDefault="008045FD" w:rsidP="008045FD">
            <w:pPr>
              <w:tabs>
                <w:tab w:val="left" w:pos="426"/>
                <w:tab w:val="left" w:pos="3976"/>
              </w:tabs>
              <w:ind w:left="0" w:right="-142" w:firstLine="567"/>
              <w:rPr>
                <w:sz w:val="18"/>
                <w:szCs w:val="18"/>
              </w:rPr>
            </w:pPr>
            <w:r w:rsidRPr="008045FD">
              <w:rPr>
                <w:sz w:val="18"/>
                <w:szCs w:val="18"/>
              </w:rPr>
              <w:t>3341042,47</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w:t>
            </w:r>
          </w:p>
        </w:tc>
        <w:tc>
          <w:tcPr>
            <w:tcW w:w="2920" w:type="dxa"/>
            <w:tcBorders>
              <w:top w:val="nil"/>
              <w:left w:val="nil"/>
              <w:bottom w:val="single" w:sz="4" w:space="0" w:color="auto"/>
              <w:right w:val="single" w:sz="4" w:space="0" w:color="auto"/>
            </w:tcBorders>
            <w:shd w:val="clear" w:color="auto" w:fill="auto"/>
            <w:vAlign w:val="bottom"/>
            <w:hideMark/>
          </w:tcPr>
          <w:p w:rsidR="008045FD" w:rsidRPr="008045FD" w:rsidRDefault="008045FD" w:rsidP="008045FD">
            <w:pPr>
              <w:tabs>
                <w:tab w:val="left" w:pos="426"/>
                <w:tab w:val="left" w:pos="3976"/>
              </w:tabs>
              <w:ind w:left="0" w:right="-142" w:firstLine="567"/>
              <w:rPr>
                <w:sz w:val="18"/>
                <w:szCs w:val="18"/>
              </w:rPr>
            </w:pPr>
            <w:r w:rsidRPr="008045FD">
              <w:rPr>
                <w:sz w:val="18"/>
                <w:szCs w:val="18"/>
              </w:rPr>
              <w:t>395637,53</w:t>
            </w:r>
          </w:p>
        </w:tc>
        <w:tc>
          <w:tcPr>
            <w:tcW w:w="2920" w:type="dxa"/>
            <w:tcBorders>
              <w:top w:val="nil"/>
              <w:left w:val="nil"/>
              <w:bottom w:val="single" w:sz="4" w:space="0" w:color="auto"/>
              <w:right w:val="single" w:sz="4" w:space="0" w:color="auto"/>
            </w:tcBorders>
            <w:shd w:val="clear" w:color="auto" w:fill="auto"/>
            <w:vAlign w:val="bottom"/>
            <w:hideMark/>
          </w:tcPr>
          <w:p w:rsidR="008045FD" w:rsidRPr="008045FD" w:rsidRDefault="008045FD" w:rsidP="008045FD">
            <w:pPr>
              <w:tabs>
                <w:tab w:val="left" w:pos="426"/>
                <w:tab w:val="left" w:pos="3976"/>
              </w:tabs>
              <w:ind w:left="0" w:right="-142" w:firstLine="567"/>
              <w:rPr>
                <w:sz w:val="18"/>
                <w:szCs w:val="18"/>
              </w:rPr>
            </w:pPr>
            <w:r w:rsidRPr="008045FD">
              <w:rPr>
                <w:sz w:val="18"/>
                <w:szCs w:val="18"/>
              </w:rPr>
              <w:t>3341053,04</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4</w:t>
            </w:r>
          </w:p>
        </w:tc>
        <w:tc>
          <w:tcPr>
            <w:tcW w:w="2920" w:type="dxa"/>
            <w:tcBorders>
              <w:top w:val="nil"/>
              <w:left w:val="nil"/>
              <w:bottom w:val="single" w:sz="4" w:space="0" w:color="auto"/>
              <w:right w:val="single" w:sz="4" w:space="0" w:color="auto"/>
            </w:tcBorders>
            <w:shd w:val="clear" w:color="auto" w:fill="auto"/>
            <w:vAlign w:val="bottom"/>
            <w:hideMark/>
          </w:tcPr>
          <w:p w:rsidR="008045FD" w:rsidRPr="008045FD" w:rsidRDefault="008045FD" w:rsidP="008045FD">
            <w:pPr>
              <w:tabs>
                <w:tab w:val="left" w:pos="426"/>
                <w:tab w:val="left" w:pos="3976"/>
              </w:tabs>
              <w:ind w:left="0" w:right="-142" w:firstLine="567"/>
              <w:rPr>
                <w:sz w:val="18"/>
                <w:szCs w:val="18"/>
              </w:rPr>
            </w:pPr>
            <w:r w:rsidRPr="008045FD">
              <w:rPr>
                <w:sz w:val="18"/>
                <w:szCs w:val="18"/>
              </w:rPr>
              <w:t>395528,12</w:t>
            </w:r>
          </w:p>
        </w:tc>
        <w:tc>
          <w:tcPr>
            <w:tcW w:w="2920" w:type="dxa"/>
            <w:tcBorders>
              <w:top w:val="nil"/>
              <w:left w:val="nil"/>
              <w:bottom w:val="single" w:sz="4" w:space="0" w:color="auto"/>
              <w:right w:val="single" w:sz="4" w:space="0" w:color="auto"/>
            </w:tcBorders>
            <w:shd w:val="clear" w:color="auto" w:fill="auto"/>
            <w:vAlign w:val="bottom"/>
            <w:hideMark/>
          </w:tcPr>
          <w:p w:rsidR="008045FD" w:rsidRPr="008045FD" w:rsidRDefault="008045FD" w:rsidP="008045FD">
            <w:pPr>
              <w:tabs>
                <w:tab w:val="left" w:pos="426"/>
                <w:tab w:val="left" w:pos="3976"/>
              </w:tabs>
              <w:ind w:left="0" w:right="-142" w:firstLine="567"/>
              <w:rPr>
                <w:sz w:val="18"/>
                <w:szCs w:val="18"/>
              </w:rPr>
            </w:pPr>
            <w:r w:rsidRPr="008045FD">
              <w:rPr>
                <w:sz w:val="18"/>
                <w:szCs w:val="18"/>
              </w:rPr>
              <w:t>3341046,67</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5</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395498,12</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3341044,59</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6</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395468,13</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3341042,58</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7</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395438,05</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3341040,91</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8</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395377,74</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3341037,09</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9</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395350,25</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3341035,35</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10</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395322,76</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3341033,61</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11</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395294,91</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3341031,71</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12</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395266,49</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3341029,88</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13</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395238,19</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3341028,13</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14</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395210,39</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3341026,46</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15</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395183,25</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3341024,29</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16</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395155,47</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3341022,36</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17</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395113,88</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3341020,62</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18</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395091,64</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3341019,01</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19</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395069,44</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3341017,58</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20</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395041,65</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3341015,25</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21</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395009,48</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3341013,03</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22</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394986,04</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3341011,41</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23</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394958,91</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3341010,12</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24</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394930,94</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3341008,79</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25</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394903,32</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3341007,47</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26</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394875,57</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3341005,5</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27</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394847,58</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3341003,51</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28</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394819,48</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3341001,51</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29</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394791,66</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3340999,96</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30</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394763,22</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3340998,37</w:t>
            </w:r>
          </w:p>
        </w:tc>
      </w:tr>
    </w:tbl>
    <w:p w:rsidR="008045FD" w:rsidRPr="008045FD" w:rsidRDefault="008045FD" w:rsidP="008045FD">
      <w:pPr>
        <w:tabs>
          <w:tab w:val="left" w:pos="426"/>
          <w:tab w:val="left" w:pos="3976"/>
        </w:tabs>
        <w:ind w:left="0" w:right="-142" w:firstLine="567"/>
        <w:rPr>
          <w:sz w:val="18"/>
          <w:szCs w:val="18"/>
        </w:rPr>
      </w:pPr>
      <w:r w:rsidRPr="008045FD">
        <w:rPr>
          <w:sz w:val="18"/>
          <w:szCs w:val="18"/>
        </w:rPr>
        <w:br w:type="page"/>
      </w:r>
    </w:p>
    <w:p w:rsidR="008045FD" w:rsidRPr="008045FD" w:rsidRDefault="008045FD" w:rsidP="008045FD">
      <w:pPr>
        <w:tabs>
          <w:tab w:val="left" w:pos="426"/>
          <w:tab w:val="left" w:pos="3976"/>
        </w:tabs>
        <w:ind w:left="0" w:right="-142" w:firstLine="567"/>
        <w:rPr>
          <w:sz w:val="18"/>
          <w:szCs w:val="18"/>
        </w:rPr>
      </w:pPr>
    </w:p>
    <w:tbl>
      <w:tblPr>
        <w:tblW w:w="9640" w:type="dxa"/>
        <w:jc w:val="center"/>
        <w:tblLook w:val="04A0" w:firstRow="1" w:lastRow="0" w:firstColumn="1" w:lastColumn="0" w:noHBand="0" w:noVBand="1"/>
      </w:tblPr>
      <w:tblGrid>
        <w:gridCol w:w="3800"/>
        <w:gridCol w:w="2920"/>
        <w:gridCol w:w="2920"/>
      </w:tblGrid>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31</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394735,45</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3340996,82</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32</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394706,62</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3340995,26</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394677,46</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3340993,53</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34</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394648,87</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3340991,16</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35</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394629,1</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3340989,33</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36</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394609,21</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3340987,33</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37</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394560,59</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3340976,7</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38</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394561,28</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3340971,32</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394560,18</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3340970,5</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40</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394558,93</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3340969,47</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41</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394557,76</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3340968,17</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42</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394556,16</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3340965,9</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43</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394554,89</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3340963,55</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44</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394554,66</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3340962,57</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45</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394554,67</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3340962,57</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46</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394607,78</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3340974,22</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47</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394607,04</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3340984,37</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48</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394619,05</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3340984,81</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49</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394619,17</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3340983,27</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50</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394629,58</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3340984,25</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51</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394649,89</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3340986,13</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52</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394649,88</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3340986,36</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53</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394652,57</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3340988,07</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54</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394688,46</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3340991,36</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55</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394729,68</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3340992,76</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56</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394730,18</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3340991,44</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57</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394736,18</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3340991,76</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58</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394737,48</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3340993,6</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59</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394774,44</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3340995,67</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60</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394812,33</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3340996,93</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61</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394813,34</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3340996,07</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62</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394820,06</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3340996,45</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63</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394820,68</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3340998,38</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64</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394858,69</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3341000,82</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65</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394858,78</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3340999,2</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66</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394903,61</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3341002,38</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67</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394903,51</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3341004,2</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68</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394937,63</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3341004,01</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69</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394945,54</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3341004,39</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70</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394980,38</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3341008,02</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71</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394980,55</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3341006,05</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72</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394986,78</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3341006,36</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73</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394988,86</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3341008,6</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74</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395025,07</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3341010,73</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75</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395062,79</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3341012,94</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76</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395063,59</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3341011,98</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77</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395069,57</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3341012,48</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78</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395069,51</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3341013,55</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79</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395114,04</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3341017,79</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80</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395114,05</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3341017,55</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81</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395142,48</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3341017,73</w:t>
            </w:r>
          </w:p>
        </w:tc>
      </w:tr>
    </w:tbl>
    <w:p w:rsidR="008045FD" w:rsidRPr="008045FD" w:rsidRDefault="008045FD" w:rsidP="005251E8">
      <w:pPr>
        <w:tabs>
          <w:tab w:val="left" w:pos="426"/>
          <w:tab w:val="left" w:pos="3976"/>
        </w:tabs>
        <w:ind w:right="-142"/>
        <w:rPr>
          <w:sz w:val="18"/>
          <w:szCs w:val="18"/>
        </w:rPr>
      </w:pPr>
    </w:p>
    <w:tbl>
      <w:tblPr>
        <w:tblW w:w="9640" w:type="dxa"/>
        <w:jc w:val="center"/>
        <w:tblLook w:val="04A0" w:firstRow="1" w:lastRow="0" w:firstColumn="1" w:lastColumn="0" w:noHBand="0" w:noVBand="1"/>
      </w:tblPr>
      <w:tblGrid>
        <w:gridCol w:w="3800"/>
        <w:gridCol w:w="2920"/>
        <w:gridCol w:w="2920"/>
      </w:tblGrid>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82</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395144,72</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3341016,64</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83</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395154,12</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3341017,18</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84</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395155,76</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3341019,01</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85</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395193,72</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3341021,06</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86</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395193,72</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3341021,07</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87</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395230,36</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3341023,79</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88</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395230,99</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3341022,59</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89</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395237,76</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3341022,99</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90</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395238,22</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3341024,76</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91</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395276,83</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3341026,94</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92</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395313,43</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3341028,17</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93</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395313,66</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3341027,89</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94</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395360,75</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3341030,75</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95</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395360,6</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3341033,38</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96</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395397,59</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3341035,06</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97</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395399,26</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3341033,07</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98</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395404,42</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3341033,33</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99</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395406,83</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3341034,98</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100</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395444,72</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3341036,78</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101</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395482,6</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3341039,92</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102</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395482,74</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3341038,46</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103</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395488,6</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3341038,84</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104</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395488,47</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3341040,5</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105</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395528,33</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3341043,6</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106</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395533,53</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3341035,77</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107</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395533,88</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3341034,24</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108</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395638,96</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3341040,66</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109</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395639,05</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3341047,59</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1</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395685,45</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3341037,44</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110</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394544,42</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3340973,16</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111</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394536,5</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3340971,43</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112</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394539,19</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3340959,18</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113</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394546,25</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3340960,73</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114</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394546,25</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3340960,77</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115</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394546,03</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3340963,71</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116</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394545,78</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3340965,8</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117</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394545,01</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3340969,91</w:t>
            </w:r>
          </w:p>
        </w:tc>
      </w:tr>
      <w:tr w:rsidR="008045FD" w:rsidRPr="008045FD" w:rsidTr="008045FD">
        <w:trPr>
          <w:trHeight w:val="282"/>
          <w:jc w:val="center"/>
        </w:trPr>
        <w:tc>
          <w:tcPr>
            <w:tcW w:w="3800" w:type="dxa"/>
            <w:tcBorders>
              <w:top w:val="nil"/>
              <w:left w:val="single" w:sz="4" w:space="0" w:color="auto"/>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110</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394544,42</w:t>
            </w:r>
          </w:p>
        </w:tc>
        <w:tc>
          <w:tcPr>
            <w:tcW w:w="2920" w:type="dxa"/>
            <w:tcBorders>
              <w:top w:val="nil"/>
              <w:left w:val="nil"/>
              <w:bottom w:val="single" w:sz="4" w:space="0" w:color="auto"/>
              <w:right w:val="single" w:sz="4" w:space="0" w:color="auto"/>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3340973,16</w:t>
            </w:r>
          </w:p>
        </w:tc>
      </w:tr>
      <w:tr w:rsidR="008045FD" w:rsidRPr="008045FD" w:rsidTr="008045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2"/>
          <w:jc w:val="center"/>
        </w:trPr>
        <w:tc>
          <w:tcPr>
            <w:tcW w:w="3800" w:type="dxa"/>
            <w:tcBorders>
              <w:top w:val="single" w:sz="4" w:space="0" w:color="auto"/>
              <w:left w:val="nil"/>
              <w:bottom w:val="single" w:sz="4" w:space="0" w:color="auto"/>
              <w:right w:val="nil"/>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br w:type="page"/>
            </w:r>
            <w:r w:rsidRPr="008045FD">
              <w:rPr>
                <w:sz w:val="18"/>
                <w:szCs w:val="18"/>
              </w:rPr>
              <w:br w:type="page"/>
            </w:r>
          </w:p>
          <w:p w:rsidR="008045FD" w:rsidRPr="008045FD" w:rsidRDefault="008045FD" w:rsidP="008045FD">
            <w:pPr>
              <w:tabs>
                <w:tab w:val="left" w:pos="426"/>
                <w:tab w:val="left" w:pos="3976"/>
              </w:tabs>
              <w:ind w:left="0" w:right="-142" w:firstLine="567"/>
              <w:rPr>
                <w:sz w:val="18"/>
                <w:szCs w:val="18"/>
              </w:rPr>
            </w:pPr>
          </w:p>
        </w:tc>
        <w:tc>
          <w:tcPr>
            <w:tcW w:w="2920" w:type="dxa"/>
            <w:tcBorders>
              <w:top w:val="single" w:sz="4" w:space="0" w:color="auto"/>
              <w:left w:val="nil"/>
              <w:bottom w:val="single" w:sz="4" w:space="0" w:color="auto"/>
              <w:right w:val="nil"/>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p>
        </w:tc>
        <w:tc>
          <w:tcPr>
            <w:tcW w:w="2920" w:type="dxa"/>
            <w:tcBorders>
              <w:top w:val="single" w:sz="4" w:space="0" w:color="auto"/>
              <w:left w:val="nil"/>
              <w:bottom w:val="single" w:sz="4" w:space="0" w:color="auto"/>
              <w:right w:val="nil"/>
            </w:tcBorders>
            <w:shd w:val="clear" w:color="auto" w:fill="auto"/>
            <w:vAlign w:val="bottom"/>
          </w:tcPr>
          <w:p w:rsidR="008045FD" w:rsidRPr="008045FD" w:rsidRDefault="008045FD" w:rsidP="008045FD">
            <w:pPr>
              <w:tabs>
                <w:tab w:val="left" w:pos="426"/>
                <w:tab w:val="left" w:pos="3976"/>
              </w:tabs>
              <w:ind w:left="0" w:right="-142" w:firstLine="567"/>
              <w:rPr>
                <w:sz w:val="18"/>
                <w:szCs w:val="18"/>
              </w:rPr>
            </w:pPr>
          </w:p>
        </w:tc>
      </w:tr>
      <w:tr w:rsidR="008045FD" w:rsidRPr="008045FD" w:rsidTr="008045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7"/>
          <w:jc w:val="center"/>
        </w:trPr>
        <w:tc>
          <w:tcPr>
            <w:tcW w:w="3800" w:type="dxa"/>
            <w:tcBorders>
              <w:top w:val="single" w:sz="4" w:space="0" w:color="auto"/>
            </w:tcBorders>
            <w:shd w:val="clear" w:color="auto" w:fill="auto"/>
            <w:vAlign w:val="center"/>
          </w:tcPr>
          <w:p w:rsidR="008045FD" w:rsidRPr="008045FD" w:rsidRDefault="008045FD" w:rsidP="008045FD">
            <w:pPr>
              <w:tabs>
                <w:tab w:val="left" w:pos="426"/>
                <w:tab w:val="left" w:pos="3976"/>
              </w:tabs>
              <w:ind w:left="0" w:right="-142" w:firstLine="567"/>
              <w:rPr>
                <w:sz w:val="18"/>
                <w:szCs w:val="18"/>
              </w:rPr>
            </w:pPr>
            <w:r w:rsidRPr="008045FD">
              <w:rPr>
                <w:sz w:val="18"/>
                <w:szCs w:val="18"/>
              </w:rPr>
              <w:t>Площадь</w:t>
            </w:r>
          </w:p>
        </w:tc>
        <w:tc>
          <w:tcPr>
            <w:tcW w:w="5840" w:type="dxa"/>
            <w:gridSpan w:val="2"/>
            <w:tcBorders>
              <w:top w:val="single" w:sz="4" w:space="0" w:color="auto"/>
            </w:tcBorders>
            <w:shd w:val="clear" w:color="auto" w:fill="auto"/>
            <w:vAlign w:val="center"/>
          </w:tcPr>
          <w:p w:rsidR="008045FD" w:rsidRPr="008045FD" w:rsidRDefault="008045FD" w:rsidP="008045FD">
            <w:pPr>
              <w:tabs>
                <w:tab w:val="left" w:pos="426"/>
                <w:tab w:val="left" w:pos="3976"/>
              </w:tabs>
              <w:ind w:left="0" w:right="-142" w:firstLine="567"/>
              <w:rPr>
                <w:sz w:val="18"/>
                <w:szCs w:val="18"/>
              </w:rPr>
            </w:pPr>
            <w:r w:rsidRPr="008045FD">
              <w:rPr>
                <w:sz w:val="18"/>
                <w:szCs w:val="18"/>
              </w:rPr>
              <w:t>Цель установления публичного сервитута</w:t>
            </w:r>
          </w:p>
        </w:tc>
      </w:tr>
      <w:tr w:rsidR="008045FD" w:rsidRPr="008045FD" w:rsidTr="008045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05"/>
          <w:jc w:val="center"/>
        </w:trPr>
        <w:tc>
          <w:tcPr>
            <w:tcW w:w="3800" w:type="dxa"/>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 xml:space="preserve">5952 </w:t>
            </w:r>
            <w:proofErr w:type="spellStart"/>
            <w:r w:rsidRPr="008045FD">
              <w:rPr>
                <w:sz w:val="18"/>
                <w:szCs w:val="18"/>
              </w:rPr>
              <w:t>кв.м</w:t>
            </w:r>
            <w:proofErr w:type="spellEnd"/>
            <w:r w:rsidRPr="008045FD">
              <w:rPr>
                <w:sz w:val="18"/>
                <w:szCs w:val="18"/>
              </w:rPr>
              <w:t>.</w:t>
            </w:r>
          </w:p>
          <w:p w:rsidR="008045FD" w:rsidRPr="008045FD" w:rsidRDefault="008045FD" w:rsidP="008045FD">
            <w:pPr>
              <w:tabs>
                <w:tab w:val="left" w:pos="426"/>
                <w:tab w:val="left" w:pos="3976"/>
              </w:tabs>
              <w:ind w:left="0" w:right="-142" w:firstLine="567"/>
              <w:rPr>
                <w:sz w:val="18"/>
                <w:szCs w:val="18"/>
              </w:rPr>
            </w:pPr>
          </w:p>
          <w:p w:rsidR="008045FD" w:rsidRPr="008045FD" w:rsidRDefault="008045FD" w:rsidP="008045FD">
            <w:pPr>
              <w:tabs>
                <w:tab w:val="left" w:pos="426"/>
                <w:tab w:val="left" w:pos="3976"/>
              </w:tabs>
              <w:ind w:left="0" w:right="-142" w:firstLine="567"/>
              <w:rPr>
                <w:sz w:val="18"/>
                <w:szCs w:val="18"/>
              </w:rPr>
            </w:pPr>
          </w:p>
          <w:p w:rsidR="008045FD" w:rsidRPr="008045FD" w:rsidRDefault="008045FD" w:rsidP="008045FD">
            <w:pPr>
              <w:tabs>
                <w:tab w:val="left" w:pos="426"/>
                <w:tab w:val="left" w:pos="3976"/>
              </w:tabs>
              <w:ind w:left="0" w:right="-142" w:firstLine="567"/>
              <w:rPr>
                <w:sz w:val="18"/>
                <w:szCs w:val="18"/>
              </w:rPr>
            </w:pPr>
          </w:p>
          <w:p w:rsidR="008045FD" w:rsidRPr="008045FD" w:rsidRDefault="008045FD" w:rsidP="008045FD">
            <w:pPr>
              <w:tabs>
                <w:tab w:val="left" w:pos="426"/>
                <w:tab w:val="left" w:pos="3976"/>
              </w:tabs>
              <w:ind w:left="0" w:right="-142" w:firstLine="567"/>
              <w:rPr>
                <w:sz w:val="18"/>
                <w:szCs w:val="18"/>
              </w:rPr>
            </w:pPr>
          </w:p>
          <w:p w:rsidR="008045FD" w:rsidRPr="008045FD" w:rsidRDefault="008045FD" w:rsidP="008045FD">
            <w:pPr>
              <w:tabs>
                <w:tab w:val="left" w:pos="426"/>
                <w:tab w:val="left" w:pos="3976"/>
              </w:tabs>
              <w:ind w:left="0" w:right="-142" w:firstLine="567"/>
              <w:rPr>
                <w:sz w:val="18"/>
                <w:szCs w:val="18"/>
              </w:rPr>
            </w:pPr>
          </w:p>
        </w:tc>
        <w:tc>
          <w:tcPr>
            <w:tcW w:w="5840" w:type="dxa"/>
            <w:gridSpan w:val="2"/>
            <w:shd w:val="clear" w:color="auto" w:fill="auto"/>
            <w:vAlign w:val="bottom"/>
          </w:tcPr>
          <w:p w:rsidR="008045FD" w:rsidRPr="008045FD" w:rsidRDefault="008045FD" w:rsidP="008045FD">
            <w:pPr>
              <w:tabs>
                <w:tab w:val="left" w:pos="426"/>
                <w:tab w:val="left" w:pos="3976"/>
              </w:tabs>
              <w:ind w:left="0" w:right="-142" w:firstLine="567"/>
              <w:rPr>
                <w:sz w:val="18"/>
                <w:szCs w:val="18"/>
              </w:rPr>
            </w:pPr>
            <w:r w:rsidRPr="008045FD">
              <w:rPr>
                <w:sz w:val="18"/>
                <w:szCs w:val="18"/>
              </w:rPr>
              <w:t xml:space="preserve">Для строительства объекта электросетевого хозяйства «Линейное ответвление от </w:t>
            </w:r>
            <w:proofErr w:type="gramStart"/>
            <w:r w:rsidRPr="008045FD">
              <w:rPr>
                <w:sz w:val="18"/>
                <w:szCs w:val="18"/>
              </w:rPr>
              <w:t>ВЛ</w:t>
            </w:r>
            <w:proofErr w:type="gramEnd"/>
            <w:r w:rsidRPr="008045FD">
              <w:rPr>
                <w:sz w:val="18"/>
                <w:szCs w:val="18"/>
              </w:rPr>
              <w:t xml:space="preserve"> 10 </w:t>
            </w:r>
            <w:proofErr w:type="spellStart"/>
            <w:r w:rsidRPr="008045FD">
              <w:rPr>
                <w:sz w:val="18"/>
                <w:szCs w:val="18"/>
              </w:rPr>
              <w:t>кВ</w:t>
            </w:r>
            <w:proofErr w:type="spellEnd"/>
            <w:r w:rsidRPr="008045FD">
              <w:rPr>
                <w:sz w:val="18"/>
                <w:szCs w:val="18"/>
              </w:rPr>
              <w:t xml:space="preserve"> </w:t>
            </w:r>
            <w:proofErr w:type="spellStart"/>
            <w:r w:rsidRPr="008045FD">
              <w:rPr>
                <w:sz w:val="18"/>
                <w:szCs w:val="18"/>
              </w:rPr>
              <w:t>Карлук</w:t>
            </w:r>
            <w:proofErr w:type="spellEnd"/>
            <w:r w:rsidRPr="008045FD">
              <w:rPr>
                <w:sz w:val="18"/>
                <w:szCs w:val="18"/>
              </w:rPr>
              <w:t>- Заря до ДНТ Янтарь (ТР 2523/24)», необходимого для подключения (технологического присоединения) к сетям инженерно-технического обеспечения</w:t>
            </w:r>
          </w:p>
          <w:p w:rsidR="008045FD" w:rsidRPr="008045FD" w:rsidRDefault="008045FD" w:rsidP="008045FD">
            <w:pPr>
              <w:tabs>
                <w:tab w:val="left" w:pos="426"/>
                <w:tab w:val="left" w:pos="3976"/>
              </w:tabs>
              <w:ind w:left="0" w:right="-142" w:firstLine="567"/>
              <w:rPr>
                <w:sz w:val="18"/>
                <w:szCs w:val="18"/>
              </w:rPr>
            </w:pPr>
          </w:p>
        </w:tc>
      </w:tr>
    </w:tbl>
    <w:p w:rsidR="008045FD" w:rsidRPr="008045FD" w:rsidRDefault="008045FD" w:rsidP="008045FD">
      <w:pPr>
        <w:tabs>
          <w:tab w:val="left" w:pos="426"/>
          <w:tab w:val="left" w:pos="3976"/>
        </w:tabs>
        <w:ind w:left="0" w:right="-142" w:firstLine="567"/>
        <w:jc w:val="left"/>
        <w:rPr>
          <w:i/>
          <w:sz w:val="18"/>
          <w:szCs w:val="18"/>
        </w:rPr>
      </w:pPr>
    </w:p>
    <w:p w:rsidR="008045FD" w:rsidRPr="008045FD" w:rsidRDefault="008045FD" w:rsidP="008045FD">
      <w:pPr>
        <w:tabs>
          <w:tab w:val="left" w:pos="426"/>
          <w:tab w:val="left" w:pos="3976"/>
        </w:tabs>
        <w:ind w:left="0" w:right="-142" w:firstLine="567"/>
        <w:jc w:val="left"/>
        <w:rPr>
          <w:i/>
          <w:sz w:val="18"/>
          <w:szCs w:val="18"/>
        </w:rPr>
      </w:pPr>
      <w:r w:rsidRPr="008045FD">
        <w:rPr>
          <w:i/>
          <w:sz w:val="18"/>
          <w:szCs w:val="18"/>
        </w:rPr>
        <w:t xml:space="preserve">  </w:t>
      </w:r>
    </w:p>
    <w:p w:rsidR="008045FD" w:rsidRPr="008045FD" w:rsidRDefault="008045FD" w:rsidP="008045FD">
      <w:pPr>
        <w:tabs>
          <w:tab w:val="left" w:pos="426"/>
          <w:tab w:val="left" w:pos="3976"/>
        </w:tabs>
        <w:ind w:left="0" w:right="-142" w:firstLine="567"/>
        <w:jc w:val="left"/>
        <w:rPr>
          <w:i/>
          <w:sz w:val="18"/>
          <w:szCs w:val="18"/>
        </w:rPr>
      </w:pPr>
    </w:p>
    <w:p w:rsidR="008045FD" w:rsidRPr="008045FD" w:rsidRDefault="008045FD" w:rsidP="008045FD">
      <w:pPr>
        <w:tabs>
          <w:tab w:val="left" w:pos="426"/>
          <w:tab w:val="left" w:pos="3976"/>
        </w:tabs>
        <w:ind w:left="0" w:right="-142" w:firstLine="567"/>
        <w:jc w:val="left"/>
        <w:rPr>
          <w:i/>
          <w:sz w:val="18"/>
          <w:szCs w:val="18"/>
        </w:rPr>
      </w:pPr>
    </w:p>
    <w:p w:rsidR="008045FD" w:rsidRPr="008045FD" w:rsidRDefault="008045FD" w:rsidP="008045FD">
      <w:pPr>
        <w:tabs>
          <w:tab w:val="left" w:pos="426"/>
          <w:tab w:val="left" w:pos="3976"/>
        </w:tabs>
        <w:ind w:left="0" w:right="-142" w:firstLine="567"/>
        <w:jc w:val="left"/>
        <w:rPr>
          <w:i/>
          <w:sz w:val="18"/>
          <w:szCs w:val="18"/>
        </w:rPr>
      </w:pPr>
      <w:r w:rsidRPr="008045FD">
        <w:rPr>
          <w:i/>
          <w:noProof/>
          <w:sz w:val="18"/>
          <w:szCs w:val="18"/>
        </w:rPr>
        <w:drawing>
          <wp:inline distT="0" distB="0" distL="0" distR="0" wp14:anchorId="5431CA73" wp14:editId="15308EEC">
            <wp:extent cx="6296025" cy="8905875"/>
            <wp:effectExtent l="0" t="0" r="9525" b="9525"/>
            <wp:docPr id="57832537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296025" cy="8905875"/>
                    </a:xfrm>
                    <a:prstGeom prst="rect">
                      <a:avLst/>
                    </a:prstGeom>
                    <a:noFill/>
                    <a:ln>
                      <a:noFill/>
                    </a:ln>
                  </pic:spPr>
                </pic:pic>
              </a:graphicData>
            </a:graphic>
          </wp:inline>
        </w:drawing>
      </w:r>
    </w:p>
    <w:p w:rsidR="008045FD" w:rsidRPr="008045FD" w:rsidRDefault="008045FD" w:rsidP="008045FD">
      <w:pPr>
        <w:tabs>
          <w:tab w:val="left" w:pos="426"/>
          <w:tab w:val="left" w:pos="3976"/>
        </w:tabs>
        <w:ind w:left="0" w:right="-142" w:firstLine="567"/>
        <w:jc w:val="left"/>
        <w:rPr>
          <w:i/>
          <w:sz w:val="18"/>
          <w:szCs w:val="18"/>
        </w:rPr>
      </w:pPr>
    </w:p>
    <w:p w:rsidR="008045FD" w:rsidRPr="008045FD" w:rsidRDefault="008045FD" w:rsidP="008045FD">
      <w:pPr>
        <w:tabs>
          <w:tab w:val="left" w:pos="426"/>
          <w:tab w:val="left" w:pos="3976"/>
        </w:tabs>
        <w:ind w:left="0" w:right="-142" w:firstLine="567"/>
        <w:jc w:val="left"/>
        <w:rPr>
          <w:i/>
          <w:sz w:val="18"/>
          <w:szCs w:val="18"/>
        </w:rPr>
      </w:pPr>
    </w:p>
    <w:p w:rsidR="008045FD" w:rsidRPr="008045FD" w:rsidRDefault="008045FD" w:rsidP="008045FD">
      <w:pPr>
        <w:tabs>
          <w:tab w:val="left" w:pos="426"/>
          <w:tab w:val="left" w:pos="3976"/>
        </w:tabs>
        <w:ind w:left="0" w:right="-142" w:firstLine="567"/>
        <w:jc w:val="left"/>
        <w:rPr>
          <w:i/>
          <w:sz w:val="18"/>
          <w:szCs w:val="18"/>
        </w:rPr>
      </w:pPr>
    </w:p>
    <w:p w:rsidR="008045FD" w:rsidRPr="008045FD" w:rsidRDefault="008045FD" w:rsidP="008045FD">
      <w:pPr>
        <w:tabs>
          <w:tab w:val="left" w:pos="426"/>
          <w:tab w:val="left" w:pos="3976"/>
        </w:tabs>
        <w:ind w:left="0" w:right="-142" w:firstLine="567"/>
        <w:jc w:val="left"/>
        <w:rPr>
          <w:i/>
          <w:sz w:val="18"/>
          <w:szCs w:val="18"/>
        </w:rPr>
      </w:pPr>
    </w:p>
    <w:p w:rsidR="008045FD" w:rsidRPr="008045FD" w:rsidRDefault="008045FD" w:rsidP="008045FD">
      <w:pPr>
        <w:tabs>
          <w:tab w:val="left" w:pos="426"/>
          <w:tab w:val="left" w:pos="3976"/>
        </w:tabs>
        <w:ind w:left="0" w:right="-142" w:firstLine="567"/>
        <w:jc w:val="left"/>
        <w:rPr>
          <w:i/>
          <w:sz w:val="18"/>
          <w:szCs w:val="18"/>
        </w:rPr>
      </w:pPr>
    </w:p>
    <w:p w:rsidR="008045FD" w:rsidRPr="008045FD" w:rsidRDefault="008045FD" w:rsidP="008045FD">
      <w:pPr>
        <w:tabs>
          <w:tab w:val="left" w:pos="426"/>
          <w:tab w:val="left" w:pos="3976"/>
        </w:tabs>
        <w:ind w:left="0" w:right="-142" w:firstLine="567"/>
        <w:jc w:val="left"/>
        <w:rPr>
          <w:i/>
          <w:sz w:val="18"/>
          <w:szCs w:val="18"/>
        </w:rPr>
      </w:pPr>
      <w:r w:rsidRPr="008045FD">
        <w:rPr>
          <w:i/>
          <w:noProof/>
          <w:sz w:val="18"/>
          <w:szCs w:val="18"/>
        </w:rPr>
        <w:drawing>
          <wp:inline distT="0" distB="0" distL="0" distR="0" wp14:anchorId="02E7B1DB" wp14:editId="0D9EC1EE">
            <wp:extent cx="6296025" cy="8905875"/>
            <wp:effectExtent l="0" t="0" r="9525" b="9525"/>
            <wp:docPr id="112920497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296025" cy="8905875"/>
                    </a:xfrm>
                    <a:prstGeom prst="rect">
                      <a:avLst/>
                    </a:prstGeom>
                    <a:noFill/>
                    <a:ln>
                      <a:noFill/>
                    </a:ln>
                  </pic:spPr>
                </pic:pic>
              </a:graphicData>
            </a:graphic>
          </wp:inline>
        </w:drawing>
      </w:r>
    </w:p>
    <w:p w:rsidR="008045FD" w:rsidRPr="008045FD" w:rsidRDefault="008045FD" w:rsidP="008045FD">
      <w:pPr>
        <w:tabs>
          <w:tab w:val="left" w:pos="426"/>
          <w:tab w:val="left" w:pos="3976"/>
        </w:tabs>
        <w:ind w:left="0" w:right="-142" w:firstLine="567"/>
        <w:jc w:val="left"/>
        <w:rPr>
          <w:i/>
          <w:sz w:val="18"/>
          <w:szCs w:val="18"/>
        </w:rPr>
      </w:pPr>
    </w:p>
    <w:p w:rsidR="008045FD" w:rsidRPr="008045FD" w:rsidRDefault="008045FD" w:rsidP="008045FD">
      <w:pPr>
        <w:tabs>
          <w:tab w:val="left" w:pos="426"/>
          <w:tab w:val="left" w:pos="3976"/>
        </w:tabs>
        <w:ind w:left="0" w:right="-142" w:firstLine="567"/>
        <w:jc w:val="left"/>
        <w:rPr>
          <w:i/>
          <w:sz w:val="18"/>
          <w:szCs w:val="18"/>
        </w:rPr>
      </w:pPr>
    </w:p>
    <w:p w:rsidR="008045FD" w:rsidRPr="008045FD" w:rsidRDefault="008045FD" w:rsidP="008045FD">
      <w:pPr>
        <w:tabs>
          <w:tab w:val="left" w:pos="426"/>
          <w:tab w:val="left" w:pos="3976"/>
        </w:tabs>
        <w:ind w:left="0" w:right="-142" w:firstLine="567"/>
        <w:jc w:val="left"/>
        <w:rPr>
          <w:i/>
          <w:sz w:val="18"/>
          <w:szCs w:val="18"/>
        </w:rPr>
      </w:pPr>
    </w:p>
    <w:p w:rsidR="008045FD" w:rsidRPr="008045FD" w:rsidRDefault="008045FD" w:rsidP="008045FD">
      <w:pPr>
        <w:tabs>
          <w:tab w:val="left" w:pos="426"/>
          <w:tab w:val="left" w:pos="3976"/>
        </w:tabs>
        <w:ind w:left="0" w:right="-142" w:firstLine="567"/>
        <w:jc w:val="left"/>
        <w:rPr>
          <w:i/>
          <w:sz w:val="18"/>
          <w:szCs w:val="18"/>
        </w:rPr>
      </w:pPr>
    </w:p>
    <w:p w:rsidR="008045FD" w:rsidRPr="008045FD" w:rsidRDefault="008045FD" w:rsidP="008045FD">
      <w:pPr>
        <w:tabs>
          <w:tab w:val="left" w:pos="426"/>
          <w:tab w:val="left" w:pos="3976"/>
        </w:tabs>
        <w:ind w:left="0" w:right="-142" w:firstLine="567"/>
        <w:jc w:val="left"/>
        <w:rPr>
          <w:i/>
          <w:sz w:val="18"/>
          <w:szCs w:val="18"/>
        </w:rPr>
      </w:pPr>
      <w:r w:rsidRPr="008045FD">
        <w:rPr>
          <w:i/>
          <w:noProof/>
          <w:sz w:val="18"/>
          <w:szCs w:val="18"/>
        </w:rPr>
        <w:lastRenderedPageBreak/>
        <w:drawing>
          <wp:inline distT="0" distB="0" distL="0" distR="0" wp14:anchorId="1E8270C0" wp14:editId="0D2C4374">
            <wp:extent cx="6296025" cy="8915400"/>
            <wp:effectExtent l="0" t="0" r="9525" b="0"/>
            <wp:docPr id="213731016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296025" cy="8915400"/>
                    </a:xfrm>
                    <a:prstGeom prst="rect">
                      <a:avLst/>
                    </a:prstGeom>
                    <a:noFill/>
                    <a:ln>
                      <a:noFill/>
                    </a:ln>
                  </pic:spPr>
                </pic:pic>
              </a:graphicData>
            </a:graphic>
          </wp:inline>
        </w:drawing>
      </w:r>
    </w:p>
    <w:p w:rsidR="008045FD" w:rsidRPr="008045FD" w:rsidRDefault="008045FD" w:rsidP="008045FD">
      <w:pPr>
        <w:tabs>
          <w:tab w:val="left" w:pos="426"/>
          <w:tab w:val="left" w:pos="3976"/>
        </w:tabs>
        <w:ind w:left="0" w:right="-142" w:firstLine="567"/>
        <w:jc w:val="left"/>
        <w:rPr>
          <w:i/>
          <w:sz w:val="18"/>
          <w:szCs w:val="18"/>
        </w:rPr>
      </w:pPr>
    </w:p>
    <w:p w:rsidR="008045FD" w:rsidRPr="008045FD" w:rsidRDefault="008045FD" w:rsidP="008045FD">
      <w:pPr>
        <w:tabs>
          <w:tab w:val="left" w:pos="426"/>
          <w:tab w:val="left" w:pos="3976"/>
        </w:tabs>
        <w:ind w:left="0" w:right="-142" w:firstLine="567"/>
        <w:jc w:val="left"/>
        <w:rPr>
          <w:i/>
          <w:sz w:val="18"/>
          <w:szCs w:val="18"/>
        </w:rPr>
      </w:pPr>
    </w:p>
    <w:p w:rsidR="008045FD" w:rsidRPr="008045FD" w:rsidRDefault="008045FD" w:rsidP="008045FD">
      <w:pPr>
        <w:tabs>
          <w:tab w:val="left" w:pos="426"/>
          <w:tab w:val="left" w:pos="3976"/>
        </w:tabs>
        <w:ind w:left="0" w:right="-142" w:firstLine="567"/>
        <w:jc w:val="left"/>
        <w:rPr>
          <w:i/>
          <w:sz w:val="18"/>
          <w:szCs w:val="18"/>
        </w:rPr>
      </w:pPr>
    </w:p>
    <w:p w:rsidR="008045FD" w:rsidRPr="008045FD" w:rsidRDefault="008045FD" w:rsidP="008045FD">
      <w:pPr>
        <w:tabs>
          <w:tab w:val="left" w:pos="426"/>
          <w:tab w:val="left" w:pos="3976"/>
        </w:tabs>
        <w:ind w:left="0" w:right="-142" w:firstLine="567"/>
        <w:jc w:val="left"/>
        <w:rPr>
          <w:i/>
          <w:sz w:val="18"/>
          <w:szCs w:val="18"/>
        </w:rPr>
      </w:pPr>
    </w:p>
    <w:p w:rsidR="008045FD" w:rsidRPr="008045FD" w:rsidRDefault="008045FD" w:rsidP="008045FD">
      <w:pPr>
        <w:tabs>
          <w:tab w:val="left" w:pos="426"/>
          <w:tab w:val="left" w:pos="3976"/>
        </w:tabs>
        <w:ind w:left="0" w:right="-142" w:firstLine="567"/>
        <w:jc w:val="left"/>
        <w:rPr>
          <w:i/>
          <w:sz w:val="18"/>
          <w:szCs w:val="18"/>
        </w:rPr>
      </w:pPr>
      <w:r w:rsidRPr="008045FD">
        <w:rPr>
          <w:i/>
          <w:noProof/>
          <w:sz w:val="18"/>
          <w:szCs w:val="18"/>
        </w:rPr>
        <w:lastRenderedPageBreak/>
        <w:drawing>
          <wp:inline distT="0" distB="0" distL="0" distR="0" wp14:anchorId="76247A7A" wp14:editId="707B8324">
            <wp:extent cx="6296025" cy="8467725"/>
            <wp:effectExtent l="0" t="0" r="9525" b="9525"/>
            <wp:docPr id="1774607957"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8">
                      <a:extLst>
                        <a:ext uri="{28A0092B-C50C-407E-A947-70E740481C1C}">
                          <a14:useLocalDpi xmlns:a14="http://schemas.microsoft.com/office/drawing/2010/main" val="0"/>
                        </a:ext>
                      </a:extLst>
                    </a:blip>
                    <a:srcRect b="5021"/>
                    <a:stretch/>
                  </pic:blipFill>
                  <pic:spPr bwMode="auto">
                    <a:xfrm>
                      <a:off x="0" y="0"/>
                      <a:ext cx="6296025" cy="8467725"/>
                    </a:xfrm>
                    <a:prstGeom prst="rect">
                      <a:avLst/>
                    </a:prstGeom>
                    <a:noFill/>
                    <a:ln>
                      <a:noFill/>
                    </a:ln>
                    <a:extLst>
                      <a:ext uri="{53640926-AAD7-44D8-BBD7-CCE9431645EC}">
                        <a14:shadowObscured xmlns:a14="http://schemas.microsoft.com/office/drawing/2010/main"/>
                      </a:ext>
                    </a:extLst>
                  </pic:spPr>
                </pic:pic>
              </a:graphicData>
            </a:graphic>
          </wp:inline>
        </w:drawing>
      </w:r>
    </w:p>
    <w:p w:rsidR="008045FD" w:rsidRPr="008045FD" w:rsidRDefault="008045FD" w:rsidP="008045FD">
      <w:pPr>
        <w:tabs>
          <w:tab w:val="left" w:pos="426"/>
          <w:tab w:val="left" w:pos="3976"/>
        </w:tabs>
        <w:ind w:left="0" w:right="-142" w:firstLine="567"/>
        <w:jc w:val="left"/>
        <w:rPr>
          <w:i/>
          <w:sz w:val="18"/>
          <w:szCs w:val="18"/>
        </w:rPr>
      </w:pPr>
      <w:r w:rsidRPr="008045FD">
        <w:rPr>
          <w:bCs/>
          <w:i/>
          <w:sz w:val="18"/>
          <w:szCs w:val="18"/>
        </w:rPr>
        <w:t xml:space="preserve">           Заместитель Мэра по жизнеобеспечению                                                              Ю.Р. </w:t>
      </w:r>
      <w:proofErr w:type="spellStart"/>
      <w:r w:rsidRPr="008045FD">
        <w:rPr>
          <w:bCs/>
          <w:i/>
          <w:sz w:val="18"/>
          <w:szCs w:val="18"/>
        </w:rPr>
        <w:t>Витер</w:t>
      </w:r>
      <w:proofErr w:type="spellEnd"/>
    </w:p>
    <w:p w:rsidR="00341339" w:rsidRDefault="00637479" w:rsidP="00637479">
      <w:pPr>
        <w:tabs>
          <w:tab w:val="left" w:pos="426"/>
          <w:tab w:val="left" w:pos="3976"/>
        </w:tabs>
        <w:ind w:left="0" w:right="-142" w:firstLine="567"/>
        <w:jc w:val="left"/>
        <w:rPr>
          <w:i/>
          <w:sz w:val="18"/>
          <w:szCs w:val="18"/>
        </w:rPr>
      </w:pPr>
      <w:r w:rsidRPr="00637479">
        <w:rPr>
          <w:i/>
          <w:sz w:val="18"/>
          <w:szCs w:val="18"/>
        </w:rPr>
        <w:t xml:space="preserve">                           </w:t>
      </w:r>
      <w:r w:rsidR="00E04974" w:rsidRPr="00E04974">
        <w:rPr>
          <w:i/>
          <w:sz w:val="18"/>
          <w:szCs w:val="18"/>
        </w:rPr>
        <w:t xml:space="preserve">                      </w:t>
      </w:r>
    </w:p>
    <w:p w:rsidR="001E18AB" w:rsidRDefault="001E18AB" w:rsidP="00637479">
      <w:pPr>
        <w:tabs>
          <w:tab w:val="left" w:pos="426"/>
          <w:tab w:val="left" w:pos="3976"/>
        </w:tabs>
        <w:ind w:left="0" w:right="-142" w:firstLine="567"/>
        <w:jc w:val="left"/>
        <w:rPr>
          <w:i/>
          <w:sz w:val="18"/>
          <w:szCs w:val="18"/>
        </w:rPr>
      </w:pPr>
    </w:p>
    <w:p w:rsidR="001E18AB" w:rsidRDefault="001E18AB" w:rsidP="00637479">
      <w:pPr>
        <w:tabs>
          <w:tab w:val="left" w:pos="426"/>
          <w:tab w:val="left" w:pos="3976"/>
        </w:tabs>
        <w:ind w:left="0" w:right="-142" w:firstLine="567"/>
        <w:jc w:val="left"/>
        <w:rPr>
          <w:i/>
          <w:sz w:val="18"/>
          <w:szCs w:val="18"/>
        </w:rPr>
      </w:pPr>
    </w:p>
    <w:p w:rsidR="001E18AB" w:rsidRDefault="001E18AB" w:rsidP="00637479">
      <w:pPr>
        <w:tabs>
          <w:tab w:val="left" w:pos="426"/>
          <w:tab w:val="left" w:pos="3976"/>
        </w:tabs>
        <w:ind w:left="0" w:right="-142" w:firstLine="567"/>
        <w:jc w:val="left"/>
        <w:rPr>
          <w:i/>
          <w:sz w:val="18"/>
          <w:szCs w:val="18"/>
        </w:rPr>
      </w:pPr>
    </w:p>
    <w:p w:rsidR="001E18AB" w:rsidRDefault="001E18AB" w:rsidP="00637479">
      <w:pPr>
        <w:tabs>
          <w:tab w:val="left" w:pos="426"/>
          <w:tab w:val="left" w:pos="3976"/>
        </w:tabs>
        <w:ind w:left="0" w:right="-142" w:firstLine="567"/>
        <w:jc w:val="left"/>
        <w:rPr>
          <w:i/>
          <w:sz w:val="18"/>
          <w:szCs w:val="18"/>
        </w:rPr>
      </w:pPr>
    </w:p>
    <w:p w:rsidR="001E18AB" w:rsidRDefault="001E18AB" w:rsidP="00637479">
      <w:pPr>
        <w:tabs>
          <w:tab w:val="left" w:pos="426"/>
          <w:tab w:val="left" w:pos="3976"/>
        </w:tabs>
        <w:ind w:left="0" w:right="-142" w:firstLine="567"/>
        <w:jc w:val="left"/>
        <w:rPr>
          <w:i/>
          <w:sz w:val="18"/>
          <w:szCs w:val="18"/>
        </w:rPr>
      </w:pPr>
    </w:p>
    <w:p w:rsidR="001E18AB" w:rsidRDefault="001E18AB" w:rsidP="00637479">
      <w:pPr>
        <w:tabs>
          <w:tab w:val="left" w:pos="426"/>
          <w:tab w:val="left" w:pos="3976"/>
        </w:tabs>
        <w:ind w:left="0" w:right="-142" w:firstLine="567"/>
        <w:jc w:val="left"/>
        <w:rPr>
          <w:i/>
          <w:sz w:val="18"/>
          <w:szCs w:val="18"/>
        </w:rPr>
      </w:pPr>
    </w:p>
    <w:p w:rsidR="001E18AB" w:rsidRPr="001E18AB" w:rsidRDefault="001E18AB" w:rsidP="001E18AB">
      <w:pPr>
        <w:tabs>
          <w:tab w:val="left" w:pos="426"/>
          <w:tab w:val="left" w:pos="3976"/>
        </w:tabs>
        <w:ind w:left="0" w:right="-142" w:firstLine="567"/>
        <w:rPr>
          <w:b/>
          <w:sz w:val="18"/>
          <w:szCs w:val="18"/>
        </w:rPr>
      </w:pPr>
      <w:r w:rsidRPr="001E18AB">
        <w:rPr>
          <w:b/>
          <w:sz w:val="18"/>
          <w:szCs w:val="18"/>
        </w:rPr>
        <w:lastRenderedPageBreak/>
        <w:t>Сообщение о возможном установлении публичного сервитута на земельном участке согласно прилагаемой схеме.</w:t>
      </w:r>
    </w:p>
    <w:p w:rsidR="001E18AB" w:rsidRPr="001E18AB" w:rsidRDefault="001E18AB" w:rsidP="001E18AB">
      <w:pPr>
        <w:tabs>
          <w:tab w:val="left" w:pos="426"/>
          <w:tab w:val="left" w:pos="3976"/>
        </w:tabs>
        <w:ind w:left="0" w:right="-142" w:firstLine="567"/>
        <w:rPr>
          <w:sz w:val="18"/>
          <w:szCs w:val="18"/>
        </w:rPr>
      </w:pPr>
      <w:r w:rsidRPr="001E18AB">
        <w:rPr>
          <w:sz w:val="18"/>
          <w:szCs w:val="18"/>
        </w:rPr>
        <w:t xml:space="preserve">     </w:t>
      </w:r>
    </w:p>
    <w:p w:rsidR="001E18AB" w:rsidRPr="001E18AB" w:rsidRDefault="001E18AB" w:rsidP="001E18AB">
      <w:pPr>
        <w:tabs>
          <w:tab w:val="left" w:pos="426"/>
          <w:tab w:val="left" w:pos="3976"/>
        </w:tabs>
        <w:ind w:left="0" w:right="-142" w:firstLine="567"/>
        <w:rPr>
          <w:sz w:val="18"/>
          <w:szCs w:val="18"/>
        </w:rPr>
      </w:pPr>
      <w:r w:rsidRPr="001E18AB">
        <w:rPr>
          <w:sz w:val="18"/>
          <w:szCs w:val="18"/>
        </w:rPr>
        <w:t>1.Орган рассматривающий ходатайство об установлении публичного сервитута: администрация Иркутского районного муниципального образования.</w:t>
      </w:r>
    </w:p>
    <w:p w:rsidR="001E18AB" w:rsidRPr="001E18AB" w:rsidRDefault="001E18AB" w:rsidP="001E18AB">
      <w:pPr>
        <w:tabs>
          <w:tab w:val="left" w:pos="426"/>
          <w:tab w:val="left" w:pos="3976"/>
        </w:tabs>
        <w:ind w:left="0" w:right="-142" w:firstLine="567"/>
        <w:rPr>
          <w:sz w:val="18"/>
          <w:szCs w:val="18"/>
        </w:rPr>
      </w:pPr>
      <w:r w:rsidRPr="001E18AB">
        <w:rPr>
          <w:sz w:val="18"/>
          <w:szCs w:val="18"/>
        </w:rPr>
        <w:t xml:space="preserve">2.Цель установления публичного сервитута: для подключения (технологического присоединения) к сетям инженерно-технического обеспечения и для прокладки, переустройства, переноса инженерных коммуникаций, их эксплуатации в границах полос отвода и придорожных полос автомобильных дорог при строительстве объекта электросетевого хозяйства «ВЛ 0,4 </w:t>
      </w:r>
      <w:proofErr w:type="spellStart"/>
      <w:r w:rsidRPr="001E18AB">
        <w:rPr>
          <w:sz w:val="18"/>
          <w:szCs w:val="18"/>
        </w:rPr>
        <w:t>кВ</w:t>
      </w:r>
      <w:proofErr w:type="spellEnd"/>
      <w:r w:rsidRPr="001E18AB">
        <w:rPr>
          <w:sz w:val="18"/>
          <w:szCs w:val="18"/>
        </w:rPr>
        <w:t xml:space="preserve"> от КТП 10/0,4кВ №1-1985 </w:t>
      </w:r>
      <w:proofErr w:type="spellStart"/>
      <w:r w:rsidRPr="001E18AB">
        <w:rPr>
          <w:sz w:val="18"/>
          <w:szCs w:val="18"/>
        </w:rPr>
        <w:t>с</w:t>
      </w:r>
      <w:proofErr w:type="gramStart"/>
      <w:r w:rsidRPr="001E18AB">
        <w:rPr>
          <w:sz w:val="18"/>
          <w:szCs w:val="18"/>
        </w:rPr>
        <w:t>.Х</w:t>
      </w:r>
      <w:proofErr w:type="gramEnd"/>
      <w:r w:rsidRPr="001E18AB">
        <w:rPr>
          <w:sz w:val="18"/>
          <w:szCs w:val="18"/>
        </w:rPr>
        <w:t>омутво</w:t>
      </w:r>
      <w:proofErr w:type="spellEnd"/>
      <w:r w:rsidRPr="001E18AB">
        <w:rPr>
          <w:sz w:val="18"/>
          <w:szCs w:val="18"/>
        </w:rPr>
        <w:t>, ул. Победы,17», инв. 6000920346 (ТР 7017/25), необходимого для электроснабжения населения Иркутского районного муниципального образования, ходатайство акционерного общества «Иркутская электросетевая компания».</w:t>
      </w:r>
    </w:p>
    <w:p w:rsidR="001E18AB" w:rsidRPr="001E18AB" w:rsidRDefault="001E18AB" w:rsidP="001E18AB">
      <w:pPr>
        <w:tabs>
          <w:tab w:val="left" w:pos="426"/>
          <w:tab w:val="left" w:pos="3976"/>
        </w:tabs>
        <w:ind w:left="0" w:right="-142" w:firstLine="567"/>
        <w:rPr>
          <w:sz w:val="18"/>
          <w:szCs w:val="18"/>
        </w:rPr>
      </w:pPr>
      <w:r w:rsidRPr="001E18AB">
        <w:rPr>
          <w:sz w:val="18"/>
          <w:szCs w:val="18"/>
        </w:rPr>
        <w:t xml:space="preserve">3.Публичный сервитут площадью 649 </w:t>
      </w:r>
      <w:proofErr w:type="spellStart"/>
      <w:r w:rsidRPr="001E18AB">
        <w:rPr>
          <w:sz w:val="18"/>
          <w:szCs w:val="18"/>
        </w:rPr>
        <w:t>кв.м</w:t>
      </w:r>
      <w:proofErr w:type="spellEnd"/>
      <w:r w:rsidRPr="001E18AB">
        <w:rPr>
          <w:sz w:val="18"/>
          <w:szCs w:val="18"/>
        </w:rPr>
        <w:t xml:space="preserve">., расположенный по адресу: Иркутская область, Иркутский район в границах согласно приложению 1, в том числе: </w:t>
      </w:r>
    </w:p>
    <w:p w:rsidR="001E18AB" w:rsidRPr="001E18AB" w:rsidRDefault="001E18AB" w:rsidP="001E18AB">
      <w:pPr>
        <w:tabs>
          <w:tab w:val="left" w:pos="426"/>
          <w:tab w:val="left" w:pos="3976"/>
        </w:tabs>
        <w:ind w:left="0" w:right="-142" w:firstLine="567"/>
        <w:rPr>
          <w:sz w:val="18"/>
          <w:szCs w:val="18"/>
        </w:rPr>
      </w:pPr>
      <w:r w:rsidRPr="001E18AB">
        <w:rPr>
          <w:sz w:val="18"/>
          <w:szCs w:val="18"/>
        </w:rPr>
        <w:t xml:space="preserve">-  на части земельного участка с кадастровым номером 38:06:100103:6211, расположенного по адресу: Российская Федерация, Иркутская область, Иркутский муниципальный район, </w:t>
      </w:r>
      <w:proofErr w:type="spellStart"/>
      <w:r w:rsidRPr="001E18AB">
        <w:rPr>
          <w:sz w:val="18"/>
          <w:szCs w:val="18"/>
        </w:rPr>
        <w:t>Хомутовское</w:t>
      </w:r>
      <w:proofErr w:type="spellEnd"/>
      <w:r w:rsidRPr="001E18AB">
        <w:rPr>
          <w:sz w:val="18"/>
          <w:szCs w:val="18"/>
        </w:rPr>
        <w:t xml:space="preserve"> сельское поселение, село Хомутово, улица Победы, площадью 640 </w:t>
      </w:r>
      <w:proofErr w:type="spellStart"/>
      <w:r w:rsidRPr="001E18AB">
        <w:rPr>
          <w:sz w:val="18"/>
          <w:szCs w:val="18"/>
        </w:rPr>
        <w:t>кв.м</w:t>
      </w:r>
      <w:proofErr w:type="spellEnd"/>
      <w:r w:rsidRPr="001E18AB">
        <w:rPr>
          <w:sz w:val="18"/>
          <w:szCs w:val="18"/>
        </w:rPr>
        <w:t>.;</w:t>
      </w:r>
    </w:p>
    <w:p w:rsidR="001E18AB" w:rsidRPr="001E18AB" w:rsidRDefault="001E18AB" w:rsidP="001E18AB">
      <w:pPr>
        <w:tabs>
          <w:tab w:val="left" w:pos="426"/>
          <w:tab w:val="left" w:pos="3976"/>
        </w:tabs>
        <w:ind w:left="0" w:right="-142" w:firstLine="567"/>
        <w:rPr>
          <w:sz w:val="18"/>
          <w:szCs w:val="18"/>
        </w:rPr>
      </w:pPr>
      <w:r w:rsidRPr="001E18AB">
        <w:rPr>
          <w:sz w:val="18"/>
          <w:szCs w:val="18"/>
        </w:rPr>
        <w:t xml:space="preserve">- на землях государственная </w:t>
      </w:r>
      <w:proofErr w:type="gramStart"/>
      <w:r w:rsidRPr="001E18AB">
        <w:rPr>
          <w:sz w:val="18"/>
          <w:szCs w:val="18"/>
        </w:rPr>
        <w:t>собственность</w:t>
      </w:r>
      <w:proofErr w:type="gramEnd"/>
      <w:r w:rsidRPr="001E18AB">
        <w:rPr>
          <w:sz w:val="18"/>
          <w:szCs w:val="18"/>
        </w:rPr>
        <w:t xml:space="preserve"> на которые не разграничена, расположенных по адресу: Иркутская область, Иркутский район, общей площадью 9 </w:t>
      </w:r>
      <w:proofErr w:type="spellStart"/>
      <w:r w:rsidRPr="001E18AB">
        <w:rPr>
          <w:sz w:val="18"/>
          <w:szCs w:val="18"/>
        </w:rPr>
        <w:t>кв.м</w:t>
      </w:r>
      <w:proofErr w:type="spellEnd"/>
      <w:r w:rsidRPr="001E18AB">
        <w:rPr>
          <w:sz w:val="18"/>
          <w:szCs w:val="18"/>
        </w:rPr>
        <w:t>.</w:t>
      </w:r>
    </w:p>
    <w:p w:rsidR="001E18AB" w:rsidRPr="001E18AB" w:rsidRDefault="001E18AB" w:rsidP="001E18AB">
      <w:pPr>
        <w:tabs>
          <w:tab w:val="left" w:pos="426"/>
          <w:tab w:val="left" w:pos="3976"/>
        </w:tabs>
        <w:ind w:left="0" w:right="-142" w:firstLine="567"/>
        <w:rPr>
          <w:sz w:val="18"/>
          <w:szCs w:val="18"/>
        </w:rPr>
      </w:pPr>
      <w:r w:rsidRPr="001E18AB">
        <w:rPr>
          <w:sz w:val="18"/>
          <w:szCs w:val="18"/>
        </w:rPr>
        <w:t xml:space="preserve">4.Ознакомиться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119 а, этаж 2, </w:t>
      </w:r>
      <w:proofErr w:type="spellStart"/>
      <w:r w:rsidRPr="001E18AB">
        <w:rPr>
          <w:sz w:val="18"/>
          <w:szCs w:val="18"/>
        </w:rPr>
        <w:t>каб</w:t>
      </w:r>
      <w:proofErr w:type="spellEnd"/>
      <w:r w:rsidRPr="001E18AB">
        <w:rPr>
          <w:sz w:val="18"/>
          <w:szCs w:val="18"/>
        </w:rPr>
        <w:t>. 211, вторник, четверг с 08-00 до 17-00, перерыв с 12-00 до 12-48. Срок подачи заявлений об учете прав на земельные участки: 15 дней со дня опубликования настоящего сообщения.</w:t>
      </w:r>
    </w:p>
    <w:p w:rsidR="001E18AB" w:rsidRPr="001E18AB" w:rsidRDefault="001E18AB" w:rsidP="001E18AB">
      <w:pPr>
        <w:tabs>
          <w:tab w:val="left" w:pos="426"/>
          <w:tab w:val="left" w:pos="3976"/>
        </w:tabs>
        <w:ind w:left="0" w:right="-142" w:firstLine="567"/>
        <w:rPr>
          <w:sz w:val="18"/>
          <w:szCs w:val="18"/>
        </w:rPr>
      </w:pPr>
    </w:p>
    <w:p w:rsidR="001E18AB" w:rsidRPr="001E18AB" w:rsidRDefault="001E18AB" w:rsidP="001E18AB">
      <w:pPr>
        <w:tabs>
          <w:tab w:val="left" w:pos="426"/>
          <w:tab w:val="left" w:pos="3976"/>
        </w:tabs>
        <w:ind w:left="0" w:right="-142" w:firstLine="567"/>
        <w:rPr>
          <w:sz w:val="18"/>
          <w:szCs w:val="18"/>
        </w:rPr>
      </w:pPr>
      <w:r w:rsidRPr="001E18AB">
        <w:rPr>
          <w:sz w:val="18"/>
          <w:szCs w:val="18"/>
        </w:rPr>
        <w:t xml:space="preserve">5. </w:t>
      </w:r>
      <w:proofErr w:type="gramStart"/>
      <w:r w:rsidRPr="001E18AB">
        <w:rPr>
          <w:sz w:val="18"/>
          <w:szCs w:val="18"/>
        </w:rPr>
        <w:t>Настоящее сообщение размещению в сетевом издании «Ангарские огни» (доменное имя сайта в информационно-телекоммуникационной сети «Интернет»:</w:t>
      </w:r>
      <w:proofErr w:type="gramEnd"/>
      <w:r w:rsidRPr="001E18AB">
        <w:rPr>
          <w:sz w:val="18"/>
          <w:szCs w:val="18"/>
        </w:rPr>
        <w:t xml:space="preserve"> </w:t>
      </w:r>
      <w:proofErr w:type="gramStart"/>
      <w:r w:rsidRPr="001E18AB">
        <w:rPr>
          <w:sz w:val="18"/>
          <w:szCs w:val="18"/>
        </w:rPr>
        <w:t xml:space="preserve">ANGAROGNI.RU), на официальном сайте Иркутского районного муниципального образования www.irkraion.ru. </w:t>
      </w:r>
      <w:proofErr w:type="gramEnd"/>
    </w:p>
    <w:p w:rsidR="001E18AB" w:rsidRPr="001E18AB" w:rsidRDefault="001E18AB" w:rsidP="001E18AB">
      <w:pPr>
        <w:tabs>
          <w:tab w:val="left" w:pos="426"/>
          <w:tab w:val="left" w:pos="3976"/>
        </w:tabs>
        <w:ind w:left="0" w:right="-142" w:firstLine="567"/>
        <w:rPr>
          <w:sz w:val="18"/>
          <w:szCs w:val="18"/>
        </w:rPr>
      </w:pPr>
      <w:r w:rsidRPr="001E18AB">
        <w:rPr>
          <w:sz w:val="18"/>
          <w:szCs w:val="18"/>
        </w:rPr>
        <w:t xml:space="preserve">6.Публичный сервитут необходим для подключения (технологического присоединения) к сетям инженерно-технического обеспечения и для прокладки, переустройства, переноса инженерных коммуникаций, их эксплуатации в границах полос отвода и придорожных полос автомобильных дорог при строительстве объекта электросетевого хозяйства «ВЛ 0,4 </w:t>
      </w:r>
      <w:proofErr w:type="spellStart"/>
      <w:r w:rsidRPr="001E18AB">
        <w:rPr>
          <w:sz w:val="18"/>
          <w:szCs w:val="18"/>
        </w:rPr>
        <w:t>кВ</w:t>
      </w:r>
      <w:proofErr w:type="spellEnd"/>
      <w:r w:rsidRPr="001E18AB">
        <w:rPr>
          <w:sz w:val="18"/>
          <w:szCs w:val="18"/>
        </w:rPr>
        <w:t xml:space="preserve"> от КТП 10/0,4кВ №1-1985 </w:t>
      </w:r>
      <w:proofErr w:type="spellStart"/>
      <w:r w:rsidRPr="001E18AB">
        <w:rPr>
          <w:sz w:val="18"/>
          <w:szCs w:val="18"/>
        </w:rPr>
        <w:t>с</w:t>
      </w:r>
      <w:proofErr w:type="gramStart"/>
      <w:r w:rsidRPr="001E18AB">
        <w:rPr>
          <w:sz w:val="18"/>
          <w:szCs w:val="18"/>
        </w:rPr>
        <w:t>.Х</w:t>
      </w:r>
      <w:proofErr w:type="gramEnd"/>
      <w:r w:rsidRPr="001E18AB">
        <w:rPr>
          <w:sz w:val="18"/>
          <w:szCs w:val="18"/>
        </w:rPr>
        <w:t>омутво</w:t>
      </w:r>
      <w:proofErr w:type="spellEnd"/>
      <w:r w:rsidRPr="001E18AB">
        <w:rPr>
          <w:sz w:val="18"/>
          <w:szCs w:val="18"/>
        </w:rPr>
        <w:t>, ул. Победы,17», инв. 6000920346 (ТР 7017/25).</w:t>
      </w:r>
    </w:p>
    <w:p w:rsidR="001E18AB" w:rsidRPr="001E18AB" w:rsidRDefault="001E18AB" w:rsidP="001E18AB">
      <w:pPr>
        <w:tabs>
          <w:tab w:val="left" w:pos="426"/>
          <w:tab w:val="left" w:pos="3976"/>
        </w:tabs>
        <w:ind w:left="0" w:right="-142" w:firstLine="567"/>
        <w:rPr>
          <w:sz w:val="18"/>
          <w:szCs w:val="18"/>
        </w:rPr>
      </w:pPr>
      <w:proofErr w:type="gramStart"/>
      <w:r w:rsidRPr="001E18AB">
        <w:rPr>
          <w:sz w:val="18"/>
          <w:szCs w:val="18"/>
        </w:rPr>
        <w:t>7.Правообладатели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roofErr w:type="gramEnd"/>
    </w:p>
    <w:p w:rsidR="001E18AB" w:rsidRPr="001E18AB" w:rsidRDefault="001E18AB" w:rsidP="001E18AB">
      <w:pPr>
        <w:tabs>
          <w:tab w:val="left" w:pos="426"/>
          <w:tab w:val="left" w:pos="3976"/>
        </w:tabs>
        <w:ind w:left="0" w:right="-142" w:firstLine="567"/>
        <w:rPr>
          <w:sz w:val="18"/>
          <w:szCs w:val="18"/>
        </w:rPr>
      </w:pPr>
      <w:r w:rsidRPr="001E18AB">
        <w:rPr>
          <w:sz w:val="18"/>
          <w:szCs w:val="18"/>
        </w:rPr>
        <w:t>8.Выбор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1E18AB" w:rsidRPr="001E18AB" w:rsidRDefault="001E18AB" w:rsidP="001E18AB">
      <w:pPr>
        <w:tabs>
          <w:tab w:val="left" w:pos="426"/>
          <w:tab w:val="left" w:pos="3976"/>
        </w:tabs>
        <w:ind w:left="0" w:right="-142" w:firstLine="567"/>
        <w:rPr>
          <w:sz w:val="18"/>
          <w:szCs w:val="18"/>
        </w:rPr>
      </w:pPr>
      <w:r w:rsidRPr="001E18AB">
        <w:rPr>
          <w:sz w:val="18"/>
          <w:szCs w:val="18"/>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1E18AB" w:rsidRPr="001E18AB" w:rsidRDefault="001E18AB" w:rsidP="001E18AB">
      <w:pPr>
        <w:tabs>
          <w:tab w:val="left" w:pos="426"/>
          <w:tab w:val="left" w:pos="3976"/>
        </w:tabs>
        <w:ind w:left="0" w:right="-142" w:firstLine="567"/>
        <w:rPr>
          <w:i/>
          <w:sz w:val="18"/>
          <w:szCs w:val="18"/>
        </w:rPr>
      </w:pPr>
      <w:r w:rsidRPr="001E18AB">
        <w:rPr>
          <w:sz w:val="18"/>
          <w:szCs w:val="18"/>
        </w:rPr>
        <w:t>9.Описание местоположения границ публичного сервитута: схема расположения границ публичного сервитута приложение к настоящему сообщению</w:t>
      </w:r>
      <w:r w:rsidRPr="001E18AB">
        <w:rPr>
          <w:i/>
          <w:sz w:val="18"/>
          <w:szCs w:val="18"/>
        </w:rPr>
        <w:t>.</w:t>
      </w:r>
    </w:p>
    <w:p w:rsidR="001E18AB" w:rsidRPr="001E18AB" w:rsidRDefault="001E18AB" w:rsidP="001E18AB">
      <w:pPr>
        <w:tabs>
          <w:tab w:val="left" w:pos="426"/>
          <w:tab w:val="left" w:pos="3976"/>
        </w:tabs>
        <w:ind w:left="0" w:right="-142" w:firstLine="567"/>
        <w:jc w:val="left"/>
        <w:rPr>
          <w:i/>
          <w:sz w:val="18"/>
          <w:szCs w:val="18"/>
        </w:rPr>
      </w:pPr>
    </w:p>
    <w:p w:rsidR="001E18AB" w:rsidRPr="001E18AB" w:rsidRDefault="001E18AB" w:rsidP="001E18AB">
      <w:pPr>
        <w:tabs>
          <w:tab w:val="left" w:pos="426"/>
          <w:tab w:val="left" w:pos="3976"/>
        </w:tabs>
        <w:ind w:left="0" w:right="-142" w:firstLine="567"/>
        <w:jc w:val="left"/>
        <w:rPr>
          <w:i/>
          <w:sz w:val="18"/>
          <w:szCs w:val="18"/>
        </w:rPr>
      </w:pPr>
      <w:r>
        <w:rPr>
          <w:i/>
          <w:sz w:val="18"/>
          <w:szCs w:val="18"/>
        </w:rPr>
        <w:t xml:space="preserve">                                                       </w:t>
      </w:r>
      <w:r w:rsidRPr="001E18AB">
        <w:rPr>
          <w:i/>
          <w:sz w:val="18"/>
          <w:szCs w:val="18"/>
        </w:rPr>
        <w:t xml:space="preserve">Председатель Комитета                                                                            М.П. </w:t>
      </w:r>
      <w:proofErr w:type="spellStart"/>
      <w:r w:rsidRPr="001E18AB">
        <w:rPr>
          <w:i/>
          <w:sz w:val="18"/>
          <w:szCs w:val="18"/>
        </w:rPr>
        <w:t>Халтаева</w:t>
      </w:r>
      <w:proofErr w:type="spellEnd"/>
      <w:r w:rsidRPr="001E18AB">
        <w:rPr>
          <w:i/>
          <w:sz w:val="18"/>
          <w:szCs w:val="18"/>
        </w:rPr>
        <w:t xml:space="preserve">                                    </w:t>
      </w:r>
    </w:p>
    <w:p w:rsidR="001E18AB" w:rsidRDefault="001E18AB" w:rsidP="00637479">
      <w:pPr>
        <w:tabs>
          <w:tab w:val="left" w:pos="426"/>
          <w:tab w:val="left" w:pos="3976"/>
        </w:tabs>
        <w:ind w:left="0" w:right="-142" w:firstLine="567"/>
        <w:jc w:val="left"/>
        <w:rPr>
          <w:i/>
          <w:sz w:val="18"/>
          <w:szCs w:val="18"/>
        </w:rPr>
      </w:pPr>
    </w:p>
    <w:p w:rsidR="001E18AB" w:rsidRDefault="001E18AB" w:rsidP="00637479">
      <w:pPr>
        <w:tabs>
          <w:tab w:val="left" w:pos="426"/>
          <w:tab w:val="left" w:pos="3976"/>
        </w:tabs>
        <w:ind w:left="0" w:right="-142" w:firstLine="567"/>
        <w:jc w:val="left"/>
        <w:rPr>
          <w:i/>
          <w:sz w:val="18"/>
          <w:szCs w:val="18"/>
        </w:rPr>
      </w:pPr>
    </w:p>
    <w:p w:rsidR="001E18AB" w:rsidRDefault="001E18AB" w:rsidP="00637479">
      <w:pPr>
        <w:tabs>
          <w:tab w:val="left" w:pos="426"/>
          <w:tab w:val="left" w:pos="3976"/>
        </w:tabs>
        <w:ind w:left="0" w:right="-142" w:firstLine="567"/>
        <w:jc w:val="left"/>
        <w:rPr>
          <w:i/>
          <w:sz w:val="18"/>
          <w:szCs w:val="18"/>
        </w:rPr>
      </w:pPr>
    </w:p>
    <w:p w:rsidR="001E18AB" w:rsidRPr="001E18AB" w:rsidRDefault="001E18AB" w:rsidP="00D14572">
      <w:pPr>
        <w:tabs>
          <w:tab w:val="left" w:pos="426"/>
          <w:tab w:val="left" w:pos="3976"/>
        </w:tabs>
        <w:ind w:left="0" w:right="-142" w:firstLine="567"/>
        <w:jc w:val="right"/>
        <w:rPr>
          <w:i/>
          <w:sz w:val="18"/>
          <w:szCs w:val="18"/>
        </w:rPr>
      </w:pPr>
      <w:r w:rsidRPr="001E18AB">
        <w:rPr>
          <w:i/>
          <w:sz w:val="18"/>
          <w:szCs w:val="18"/>
        </w:rPr>
        <w:t xml:space="preserve">Приложение 1 </w:t>
      </w:r>
    </w:p>
    <w:p w:rsidR="001E18AB" w:rsidRPr="001E18AB" w:rsidRDefault="001E18AB" w:rsidP="00D14572">
      <w:pPr>
        <w:tabs>
          <w:tab w:val="left" w:pos="426"/>
          <w:tab w:val="left" w:pos="3976"/>
        </w:tabs>
        <w:ind w:left="0" w:right="-142" w:firstLine="567"/>
        <w:jc w:val="right"/>
        <w:rPr>
          <w:i/>
          <w:sz w:val="18"/>
          <w:szCs w:val="18"/>
        </w:rPr>
      </w:pPr>
      <w:r w:rsidRPr="001E18AB">
        <w:rPr>
          <w:i/>
          <w:sz w:val="18"/>
          <w:szCs w:val="18"/>
        </w:rPr>
        <w:t>к постановлению администрации Иркутского  районного муниципального образования                                                                                                 от«___»_________2025г №______</w:t>
      </w:r>
    </w:p>
    <w:p w:rsidR="001E18AB" w:rsidRPr="001E18AB" w:rsidRDefault="001E18AB" w:rsidP="001E18AB">
      <w:pPr>
        <w:tabs>
          <w:tab w:val="left" w:pos="426"/>
          <w:tab w:val="left" w:pos="3976"/>
        </w:tabs>
        <w:ind w:left="0" w:right="-142" w:firstLine="567"/>
        <w:jc w:val="left"/>
        <w:rPr>
          <w:i/>
          <w:sz w:val="18"/>
          <w:szCs w:val="18"/>
        </w:rPr>
      </w:pPr>
    </w:p>
    <w:tbl>
      <w:tblPr>
        <w:tblW w:w="9640" w:type="dxa"/>
        <w:jc w:val="center"/>
        <w:tblLook w:val="04A0" w:firstRow="1" w:lastRow="0" w:firstColumn="1" w:lastColumn="0" w:noHBand="0" w:noVBand="1"/>
      </w:tblPr>
      <w:tblGrid>
        <w:gridCol w:w="2979"/>
        <w:gridCol w:w="3741"/>
        <w:gridCol w:w="2920"/>
      </w:tblGrid>
      <w:tr w:rsidR="001E18AB" w:rsidRPr="00D14572" w:rsidTr="001E18AB">
        <w:trPr>
          <w:trHeight w:val="80"/>
          <w:jc w:val="center"/>
        </w:trPr>
        <w:tc>
          <w:tcPr>
            <w:tcW w:w="9640" w:type="dxa"/>
            <w:gridSpan w:val="3"/>
            <w:tcBorders>
              <w:top w:val="nil"/>
              <w:left w:val="nil"/>
              <w:bottom w:val="nil"/>
              <w:right w:val="nil"/>
            </w:tcBorders>
            <w:shd w:val="clear" w:color="auto" w:fill="auto"/>
            <w:vAlign w:val="center"/>
            <w:hideMark/>
          </w:tcPr>
          <w:p w:rsidR="001E18AB" w:rsidRPr="00D14572" w:rsidRDefault="00D14572" w:rsidP="00D14572">
            <w:pPr>
              <w:tabs>
                <w:tab w:val="left" w:pos="426"/>
                <w:tab w:val="left" w:pos="3976"/>
              </w:tabs>
              <w:ind w:left="0" w:right="-142" w:firstLine="567"/>
              <w:rPr>
                <w:b/>
                <w:bCs/>
                <w:sz w:val="18"/>
                <w:szCs w:val="18"/>
              </w:rPr>
            </w:pPr>
            <w:r>
              <w:rPr>
                <w:b/>
                <w:bCs/>
                <w:sz w:val="18"/>
                <w:szCs w:val="18"/>
              </w:rPr>
              <w:t xml:space="preserve">                                                     </w:t>
            </w:r>
            <w:r w:rsidR="001E18AB" w:rsidRPr="00D14572">
              <w:rPr>
                <w:b/>
                <w:bCs/>
                <w:sz w:val="18"/>
                <w:szCs w:val="18"/>
              </w:rPr>
              <w:t>Схема границ публичного сервитута</w:t>
            </w:r>
          </w:p>
          <w:p w:rsidR="001E18AB" w:rsidRPr="00D14572" w:rsidRDefault="001E18AB" w:rsidP="00D14572">
            <w:pPr>
              <w:tabs>
                <w:tab w:val="left" w:pos="426"/>
                <w:tab w:val="left" w:pos="3976"/>
              </w:tabs>
              <w:ind w:left="0" w:right="-142" w:firstLine="567"/>
              <w:rPr>
                <w:b/>
                <w:bCs/>
                <w:sz w:val="18"/>
                <w:szCs w:val="18"/>
              </w:rPr>
            </w:pPr>
          </w:p>
        </w:tc>
      </w:tr>
      <w:tr w:rsidR="001E18AB" w:rsidRPr="00D14572" w:rsidTr="001E18AB">
        <w:trPr>
          <w:trHeight w:val="80"/>
          <w:jc w:val="center"/>
        </w:trPr>
        <w:tc>
          <w:tcPr>
            <w:tcW w:w="9640" w:type="dxa"/>
            <w:gridSpan w:val="3"/>
            <w:tcBorders>
              <w:top w:val="nil"/>
              <w:left w:val="nil"/>
              <w:bottom w:val="nil"/>
              <w:right w:val="nil"/>
            </w:tcBorders>
            <w:shd w:val="clear" w:color="auto" w:fill="auto"/>
            <w:vAlign w:val="center"/>
            <w:hideMark/>
          </w:tcPr>
          <w:p w:rsidR="001E18AB" w:rsidRPr="00D14572" w:rsidRDefault="001E18AB" w:rsidP="00D14572">
            <w:pPr>
              <w:tabs>
                <w:tab w:val="left" w:pos="426"/>
                <w:tab w:val="left" w:pos="3976"/>
              </w:tabs>
              <w:ind w:left="0" w:right="-142" w:firstLine="567"/>
              <w:rPr>
                <w:b/>
                <w:bCs/>
                <w:sz w:val="18"/>
                <w:szCs w:val="18"/>
              </w:rPr>
            </w:pPr>
          </w:p>
        </w:tc>
      </w:tr>
      <w:tr w:rsidR="001E18AB" w:rsidRPr="00D14572" w:rsidTr="001E18AB">
        <w:trPr>
          <w:trHeight w:val="283"/>
          <w:jc w:val="center"/>
        </w:trPr>
        <w:tc>
          <w:tcPr>
            <w:tcW w:w="9640"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rsidR="001E18AB" w:rsidRPr="00D14572" w:rsidRDefault="001E18AB" w:rsidP="00D14572">
            <w:pPr>
              <w:tabs>
                <w:tab w:val="left" w:pos="426"/>
                <w:tab w:val="left" w:pos="3976"/>
              </w:tabs>
              <w:ind w:left="0" w:right="-142" w:firstLine="567"/>
              <w:rPr>
                <w:b/>
                <w:bCs/>
                <w:sz w:val="18"/>
                <w:szCs w:val="18"/>
              </w:rPr>
            </w:pPr>
            <w:r w:rsidRPr="00D14572">
              <w:rPr>
                <w:b/>
                <w:bCs/>
                <w:sz w:val="18"/>
                <w:szCs w:val="18"/>
              </w:rPr>
              <w:t xml:space="preserve">Общая площадь испрашиваемого публичного сервитута – 649 </w:t>
            </w:r>
            <w:proofErr w:type="spellStart"/>
            <w:r w:rsidRPr="00D14572">
              <w:rPr>
                <w:b/>
                <w:bCs/>
                <w:sz w:val="18"/>
                <w:szCs w:val="18"/>
              </w:rPr>
              <w:t>кв.м</w:t>
            </w:r>
            <w:proofErr w:type="spellEnd"/>
            <w:r w:rsidRPr="00D14572">
              <w:rPr>
                <w:b/>
                <w:bCs/>
                <w:sz w:val="18"/>
                <w:szCs w:val="18"/>
              </w:rPr>
              <w:t>.</w:t>
            </w:r>
          </w:p>
        </w:tc>
      </w:tr>
      <w:tr w:rsidR="001E18AB" w:rsidRPr="00D14572" w:rsidTr="001E18AB">
        <w:trPr>
          <w:trHeight w:val="397"/>
          <w:jc w:val="center"/>
        </w:trPr>
        <w:tc>
          <w:tcPr>
            <w:tcW w:w="9640"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1E18AB" w:rsidRPr="00D14572" w:rsidRDefault="001E18AB" w:rsidP="00D14572">
            <w:pPr>
              <w:tabs>
                <w:tab w:val="left" w:pos="426"/>
                <w:tab w:val="left" w:pos="3976"/>
              </w:tabs>
              <w:ind w:left="0" w:right="-142" w:firstLine="567"/>
              <w:rPr>
                <w:b/>
                <w:bCs/>
                <w:sz w:val="18"/>
                <w:szCs w:val="18"/>
              </w:rPr>
            </w:pPr>
            <w:r w:rsidRPr="00D14572">
              <w:rPr>
                <w:b/>
                <w:bCs/>
                <w:sz w:val="18"/>
                <w:szCs w:val="18"/>
              </w:rPr>
              <w:t xml:space="preserve">Публичный сервитут испрашивается в отношении части земельного участка с кадастровым номером 38:06:100103:6211 - 640 </w:t>
            </w:r>
            <w:proofErr w:type="spellStart"/>
            <w:r w:rsidRPr="00D14572">
              <w:rPr>
                <w:b/>
                <w:bCs/>
                <w:sz w:val="18"/>
                <w:szCs w:val="18"/>
              </w:rPr>
              <w:t>кв.м</w:t>
            </w:r>
            <w:proofErr w:type="spellEnd"/>
            <w:r w:rsidRPr="00D14572">
              <w:rPr>
                <w:b/>
                <w:bCs/>
                <w:sz w:val="18"/>
                <w:szCs w:val="18"/>
              </w:rPr>
              <w:t>.</w:t>
            </w:r>
          </w:p>
        </w:tc>
      </w:tr>
      <w:tr w:rsidR="001E18AB" w:rsidRPr="00D14572" w:rsidTr="001E18AB">
        <w:trPr>
          <w:trHeight w:val="397"/>
          <w:jc w:val="center"/>
        </w:trPr>
        <w:tc>
          <w:tcPr>
            <w:tcW w:w="9640"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1E18AB" w:rsidRPr="00D14572" w:rsidRDefault="001E18AB" w:rsidP="00D14572">
            <w:pPr>
              <w:tabs>
                <w:tab w:val="left" w:pos="426"/>
                <w:tab w:val="left" w:pos="3976"/>
              </w:tabs>
              <w:ind w:left="0" w:right="-142" w:firstLine="567"/>
              <w:rPr>
                <w:b/>
                <w:bCs/>
                <w:sz w:val="18"/>
                <w:szCs w:val="18"/>
              </w:rPr>
            </w:pPr>
            <w:r w:rsidRPr="00D14572">
              <w:rPr>
                <w:b/>
                <w:bCs/>
                <w:sz w:val="18"/>
                <w:szCs w:val="18"/>
              </w:rPr>
              <w:t xml:space="preserve">Публичный сервитут испрашивается в отношении земельного участка, государственная собственность на который не разграничена – 9 </w:t>
            </w:r>
            <w:proofErr w:type="spellStart"/>
            <w:r w:rsidRPr="00D14572">
              <w:rPr>
                <w:b/>
                <w:bCs/>
                <w:sz w:val="18"/>
                <w:szCs w:val="18"/>
              </w:rPr>
              <w:t>кв.м</w:t>
            </w:r>
            <w:proofErr w:type="spellEnd"/>
            <w:r w:rsidRPr="00D14572">
              <w:rPr>
                <w:b/>
                <w:bCs/>
                <w:sz w:val="18"/>
                <w:szCs w:val="18"/>
              </w:rPr>
              <w:t>.</w:t>
            </w:r>
          </w:p>
        </w:tc>
      </w:tr>
      <w:tr w:rsidR="001E18AB" w:rsidRPr="00D14572" w:rsidTr="001E18AB">
        <w:trPr>
          <w:trHeight w:val="431"/>
          <w:jc w:val="center"/>
        </w:trPr>
        <w:tc>
          <w:tcPr>
            <w:tcW w:w="297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E18AB" w:rsidRPr="001E18AB" w:rsidRDefault="001E18AB" w:rsidP="001E18AB">
            <w:pPr>
              <w:tabs>
                <w:tab w:val="left" w:pos="426"/>
                <w:tab w:val="left" w:pos="3976"/>
              </w:tabs>
              <w:ind w:left="0" w:right="-142" w:firstLine="567"/>
              <w:jc w:val="left"/>
              <w:rPr>
                <w:b/>
                <w:bCs/>
                <w:i/>
                <w:sz w:val="18"/>
                <w:szCs w:val="18"/>
              </w:rPr>
            </w:pPr>
            <w:r w:rsidRPr="001E18AB">
              <w:rPr>
                <w:b/>
                <w:bCs/>
                <w:i/>
                <w:sz w:val="18"/>
                <w:szCs w:val="18"/>
              </w:rPr>
              <w:t>Обозначение характерных точек границ</w:t>
            </w:r>
          </w:p>
        </w:tc>
        <w:tc>
          <w:tcPr>
            <w:tcW w:w="6661" w:type="dxa"/>
            <w:gridSpan w:val="2"/>
            <w:tcBorders>
              <w:top w:val="single" w:sz="4" w:space="0" w:color="auto"/>
              <w:left w:val="nil"/>
              <w:bottom w:val="single" w:sz="4" w:space="0" w:color="auto"/>
              <w:right w:val="single" w:sz="4" w:space="0" w:color="auto"/>
            </w:tcBorders>
            <w:shd w:val="clear" w:color="auto" w:fill="auto"/>
            <w:vAlign w:val="center"/>
            <w:hideMark/>
          </w:tcPr>
          <w:p w:rsidR="001E18AB" w:rsidRPr="00D14572" w:rsidRDefault="001E18AB" w:rsidP="00D14572">
            <w:pPr>
              <w:tabs>
                <w:tab w:val="left" w:pos="426"/>
                <w:tab w:val="left" w:pos="3976"/>
              </w:tabs>
              <w:ind w:left="0" w:right="-142" w:firstLine="567"/>
              <w:rPr>
                <w:b/>
                <w:bCs/>
                <w:sz w:val="18"/>
                <w:szCs w:val="18"/>
              </w:rPr>
            </w:pPr>
            <w:r w:rsidRPr="00D14572">
              <w:rPr>
                <w:b/>
                <w:bCs/>
                <w:sz w:val="18"/>
                <w:szCs w:val="18"/>
              </w:rPr>
              <w:t>Координаты</w:t>
            </w:r>
          </w:p>
        </w:tc>
      </w:tr>
      <w:tr w:rsidR="001E18AB" w:rsidRPr="00D14572" w:rsidTr="001E18AB">
        <w:trPr>
          <w:trHeight w:val="283"/>
          <w:jc w:val="center"/>
        </w:trPr>
        <w:tc>
          <w:tcPr>
            <w:tcW w:w="2979" w:type="dxa"/>
            <w:vMerge/>
            <w:tcBorders>
              <w:top w:val="nil"/>
              <w:left w:val="single" w:sz="4" w:space="0" w:color="auto"/>
              <w:bottom w:val="single" w:sz="4" w:space="0" w:color="auto"/>
              <w:right w:val="single" w:sz="4" w:space="0" w:color="auto"/>
            </w:tcBorders>
            <w:vAlign w:val="center"/>
            <w:hideMark/>
          </w:tcPr>
          <w:p w:rsidR="001E18AB" w:rsidRPr="001E18AB" w:rsidRDefault="001E18AB" w:rsidP="001E18AB">
            <w:pPr>
              <w:tabs>
                <w:tab w:val="left" w:pos="426"/>
                <w:tab w:val="left" w:pos="3976"/>
              </w:tabs>
              <w:ind w:left="0" w:right="-142" w:firstLine="567"/>
              <w:jc w:val="left"/>
              <w:rPr>
                <w:b/>
                <w:bCs/>
                <w:i/>
                <w:sz w:val="18"/>
                <w:szCs w:val="18"/>
              </w:rPr>
            </w:pPr>
          </w:p>
        </w:tc>
        <w:tc>
          <w:tcPr>
            <w:tcW w:w="3741" w:type="dxa"/>
            <w:tcBorders>
              <w:top w:val="nil"/>
              <w:left w:val="nil"/>
              <w:bottom w:val="single" w:sz="4" w:space="0" w:color="auto"/>
              <w:right w:val="single" w:sz="4" w:space="0" w:color="auto"/>
            </w:tcBorders>
            <w:shd w:val="clear" w:color="auto" w:fill="auto"/>
            <w:vAlign w:val="center"/>
            <w:hideMark/>
          </w:tcPr>
          <w:p w:rsidR="001E18AB" w:rsidRPr="00D14572" w:rsidRDefault="001E18AB" w:rsidP="00D14572">
            <w:pPr>
              <w:tabs>
                <w:tab w:val="left" w:pos="426"/>
                <w:tab w:val="left" w:pos="3976"/>
              </w:tabs>
              <w:ind w:left="0" w:right="-142" w:firstLine="567"/>
              <w:rPr>
                <w:b/>
                <w:bCs/>
                <w:sz w:val="18"/>
                <w:szCs w:val="18"/>
              </w:rPr>
            </w:pPr>
            <w:r w:rsidRPr="00D14572">
              <w:rPr>
                <w:b/>
                <w:bCs/>
                <w:sz w:val="18"/>
                <w:szCs w:val="18"/>
              </w:rPr>
              <w:t>X</w:t>
            </w:r>
          </w:p>
        </w:tc>
        <w:tc>
          <w:tcPr>
            <w:tcW w:w="2920" w:type="dxa"/>
            <w:tcBorders>
              <w:top w:val="nil"/>
              <w:left w:val="nil"/>
              <w:bottom w:val="single" w:sz="4" w:space="0" w:color="auto"/>
              <w:right w:val="single" w:sz="4" w:space="0" w:color="auto"/>
            </w:tcBorders>
            <w:shd w:val="clear" w:color="auto" w:fill="auto"/>
            <w:vAlign w:val="center"/>
            <w:hideMark/>
          </w:tcPr>
          <w:p w:rsidR="001E18AB" w:rsidRPr="00D14572" w:rsidRDefault="001E18AB" w:rsidP="00D14572">
            <w:pPr>
              <w:tabs>
                <w:tab w:val="left" w:pos="426"/>
                <w:tab w:val="left" w:pos="3976"/>
              </w:tabs>
              <w:ind w:left="0" w:right="-142" w:firstLine="567"/>
              <w:rPr>
                <w:b/>
                <w:bCs/>
                <w:sz w:val="18"/>
                <w:szCs w:val="18"/>
              </w:rPr>
            </w:pPr>
            <w:r w:rsidRPr="00D14572">
              <w:rPr>
                <w:b/>
                <w:bCs/>
                <w:sz w:val="18"/>
                <w:szCs w:val="18"/>
              </w:rPr>
              <w:t>Y</w:t>
            </w:r>
          </w:p>
        </w:tc>
      </w:tr>
      <w:tr w:rsidR="001E18AB" w:rsidRPr="00D14572" w:rsidTr="001E18AB">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1E18AB" w:rsidRPr="001E18AB" w:rsidRDefault="001E18AB" w:rsidP="001E18AB">
            <w:pPr>
              <w:tabs>
                <w:tab w:val="left" w:pos="426"/>
                <w:tab w:val="left" w:pos="3976"/>
              </w:tabs>
              <w:ind w:left="0" w:right="-142" w:firstLine="567"/>
              <w:jc w:val="left"/>
              <w:rPr>
                <w:i/>
                <w:sz w:val="18"/>
                <w:szCs w:val="18"/>
              </w:rPr>
            </w:pPr>
            <w:r w:rsidRPr="001E18AB">
              <w:rPr>
                <w:i/>
                <w:sz w:val="18"/>
                <w:szCs w:val="18"/>
              </w:rPr>
              <w:t>1</w:t>
            </w:r>
          </w:p>
        </w:tc>
        <w:tc>
          <w:tcPr>
            <w:tcW w:w="3741" w:type="dxa"/>
            <w:tcBorders>
              <w:top w:val="nil"/>
              <w:left w:val="nil"/>
              <w:bottom w:val="single" w:sz="4" w:space="0" w:color="auto"/>
              <w:right w:val="single" w:sz="4" w:space="0" w:color="auto"/>
            </w:tcBorders>
            <w:shd w:val="clear" w:color="auto" w:fill="auto"/>
          </w:tcPr>
          <w:p w:rsidR="001E18AB" w:rsidRPr="00D14572" w:rsidRDefault="001E18AB" w:rsidP="00D14572">
            <w:pPr>
              <w:tabs>
                <w:tab w:val="left" w:pos="426"/>
                <w:tab w:val="left" w:pos="3976"/>
              </w:tabs>
              <w:ind w:left="0" w:right="-142" w:firstLine="567"/>
              <w:rPr>
                <w:sz w:val="18"/>
                <w:szCs w:val="18"/>
              </w:rPr>
            </w:pPr>
            <w:r w:rsidRPr="00D14572">
              <w:rPr>
                <w:sz w:val="18"/>
                <w:szCs w:val="18"/>
              </w:rPr>
              <w:t>405774.81</w:t>
            </w:r>
          </w:p>
        </w:tc>
        <w:tc>
          <w:tcPr>
            <w:tcW w:w="2920" w:type="dxa"/>
            <w:tcBorders>
              <w:top w:val="nil"/>
              <w:left w:val="nil"/>
              <w:bottom w:val="single" w:sz="4" w:space="0" w:color="auto"/>
              <w:right w:val="single" w:sz="4" w:space="0" w:color="auto"/>
            </w:tcBorders>
            <w:shd w:val="clear" w:color="auto" w:fill="auto"/>
          </w:tcPr>
          <w:p w:rsidR="001E18AB" w:rsidRPr="00D14572" w:rsidRDefault="001E18AB" w:rsidP="00D14572">
            <w:pPr>
              <w:tabs>
                <w:tab w:val="left" w:pos="426"/>
                <w:tab w:val="left" w:pos="3976"/>
              </w:tabs>
              <w:ind w:left="0" w:right="-142" w:firstLine="567"/>
              <w:rPr>
                <w:sz w:val="18"/>
                <w:szCs w:val="18"/>
              </w:rPr>
            </w:pPr>
            <w:r w:rsidRPr="00D14572">
              <w:rPr>
                <w:sz w:val="18"/>
                <w:szCs w:val="18"/>
              </w:rPr>
              <w:t>3343418.89</w:t>
            </w:r>
          </w:p>
        </w:tc>
      </w:tr>
      <w:tr w:rsidR="001E18AB" w:rsidRPr="00D14572" w:rsidTr="001E18AB">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1E18AB" w:rsidRPr="001E18AB" w:rsidRDefault="001E18AB" w:rsidP="001E18AB">
            <w:pPr>
              <w:tabs>
                <w:tab w:val="left" w:pos="426"/>
                <w:tab w:val="left" w:pos="3976"/>
              </w:tabs>
              <w:ind w:left="0" w:right="-142" w:firstLine="567"/>
              <w:jc w:val="left"/>
              <w:rPr>
                <w:i/>
                <w:sz w:val="18"/>
                <w:szCs w:val="18"/>
              </w:rPr>
            </w:pPr>
            <w:r w:rsidRPr="001E18AB">
              <w:rPr>
                <w:i/>
                <w:sz w:val="18"/>
                <w:szCs w:val="18"/>
              </w:rPr>
              <w:t>2</w:t>
            </w:r>
          </w:p>
        </w:tc>
        <w:tc>
          <w:tcPr>
            <w:tcW w:w="3741" w:type="dxa"/>
            <w:tcBorders>
              <w:top w:val="nil"/>
              <w:left w:val="nil"/>
              <w:bottom w:val="single" w:sz="4" w:space="0" w:color="auto"/>
              <w:right w:val="single" w:sz="4" w:space="0" w:color="auto"/>
            </w:tcBorders>
            <w:shd w:val="clear" w:color="auto" w:fill="auto"/>
          </w:tcPr>
          <w:p w:rsidR="001E18AB" w:rsidRPr="00D14572" w:rsidRDefault="001E18AB" w:rsidP="00D14572">
            <w:pPr>
              <w:tabs>
                <w:tab w:val="left" w:pos="426"/>
                <w:tab w:val="left" w:pos="3976"/>
              </w:tabs>
              <w:ind w:left="0" w:right="-142" w:firstLine="567"/>
              <w:rPr>
                <w:sz w:val="18"/>
                <w:szCs w:val="18"/>
              </w:rPr>
            </w:pPr>
            <w:r w:rsidRPr="00D14572">
              <w:rPr>
                <w:sz w:val="18"/>
                <w:szCs w:val="18"/>
              </w:rPr>
              <w:t>405772.64</w:t>
            </w:r>
          </w:p>
        </w:tc>
        <w:tc>
          <w:tcPr>
            <w:tcW w:w="2920" w:type="dxa"/>
            <w:tcBorders>
              <w:top w:val="nil"/>
              <w:left w:val="nil"/>
              <w:bottom w:val="single" w:sz="4" w:space="0" w:color="auto"/>
              <w:right w:val="single" w:sz="4" w:space="0" w:color="auto"/>
            </w:tcBorders>
            <w:shd w:val="clear" w:color="auto" w:fill="auto"/>
          </w:tcPr>
          <w:p w:rsidR="001E18AB" w:rsidRPr="00D14572" w:rsidRDefault="001E18AB" w:rsidP="00D14572">
            <w:pPr>
              <w:tabs>
                <w:tab w:val="left" w:pos="426"/>
                <w:tab w:val="left" w:pos="3976"/>
              </w:tabs>
              <w:ind w:left="0" w:right="-142" w:firstLine="567"/>
              <w:rPr>
                <w:sz w:val="18"/>
                <w:szCs w:val="18"/>
              </w:rPr>
            </w:pPr>
            <w:r w:rsidRPr="00D14572">
              <w:rPr>
                <w:sz w:val="18"/>
                <w:szCs w:val="18"/>
              </w:rPr>
              <w:t>3343422.83</w:t>
            </w:r>
          </w:p>
        </w:tc>
      </w:tr>
      <w:tr w:rsidR="001E18AB" w:rsidRPr="00D14572" w:rsidTr="001E18AB">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1E18AB" w:rsidRPr="001E18AB" w:rsidRDefault="001E18AB" w:rsidP="001E18AB">
            <w:pPr>
              <w:tabs>
                <w:tab w:val="left" w:pos="426"/>
                <w:tab w:val="left" w:pos="3976"/>
              </w:tabs>
              <w:ind w:left="0" w:right="-142" w:firstLine="567"/>
              <w:jc w:val="left"/>
              <w:rPr>
                <w:i/>
                <w:sz w:val="18"/>
                <w:szCs w:val="18"/>
              </w:rPr>
            </w:pPr>
            <w:r w:rsidRPr="001E18AB">
              <w:rPr>
                <w:i/>
                <w:sz w:val="18"/>
                <w:szCs w:val="18"/>
              </w:rPr>
              <w:t>3</w:t>
            </w:r>
          </w:p>
        </w:tc>
        <w:tc>
          <w:tcPr>
            <w:tcW w:w="3741" w:type="dxa"/>
            <w:tcBorders>
              <w:top w:val="nil"/>
              <w:left w:val="nil"/>
              <w:bottom w:val="single" w:sz="4" w:space="0" w:color="auto"/>
              <w:right w:val="single" w:sz="4" w:space="0" w:color="auto"/>
            </w:tcBorders>
            <w:shd w:val="clear" w:color="auto" w:fill="auto"/>
          </w:tcPr>
          <w:p w:rsidR="001E18AB" w:rsidRPr="00D14572" w:rsidRDefault="001E18AB" w:rsidP="00D14572">
            <w:pPr>
              <w:tabs>
                <w:tab w:val="left" w:pos="426"/>
                <w:tab w:val="left" w:pos="3976"/>
              </w:tabs>
              <w:ind w:left="0" w:right="-142" w:firstLine="567"/>
              <w:rPr>
                <w:sz w:val="18"/>
                <w:szCs w:val="18"/>
              </w:rPr>
            </w:pPr>
            <w:r w:rsidRPr="00D14572">
              <w:rPr>
                <w:sz w:val="18"/>
                <w:szCs w:val="18"/>
              </w:rPr>
              <w:t>405769.08</w:t>
            </w:r>
          </w:p>
        </w:tc>
        <w:tc>
          <w:tcPr>
            <w:tcW w:w="2920" w:type="dxa"/>
            <w:tcBorders>
              <w:top w:val="nil"/>
              <w:left w:val="nil"/>
              <w:bottom w:val="single" w:sz="4" w:space="0" w:color="auto"/>
              <w:right w:val="single" w:sz="4" w:space="0" w:color="auto"/>
            </w:tcBorders>
            <w:shd w:val="clear" w:color="auto" w:fill="auto"/>
          </w:tcPr>
          <w:p w:rsidR="001E18AB" w:rsidRPr="00D14572" w:rsidRDefault="001E18AB" w:rsidP="00D14572">
            <w:pPr>
              <w:tabs>
                <w:tab w:val="left" w:pos="426"/>
                <w:tab w:val="left" w:pos="3976"/>
              </w:tabs>
              <w:ind w:left="0" w:right="-142" w:firstLine="567"/>
              <w:rPr>
                <w:sz w:val="18"/>
                <w:szCs w:val="18"/>
              </w:rPr>
            </w:pPr>
            <w:r w:rsidRPr="00D14572">
              <w:rPr>
                <w:sz w:val="18"/>
                <w:szCs w:val="18"/>
              </w:rPr>
              <w:t>3343420.86</w:t>
            </w:r>
          </w:p>
        </w:tc>
      </w:tr>
      <w:tr w:rsidR="001E18AB" w:rsidRPr="00D14572" w:rsidTr="001E18AB">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1E18AB" w:rsidRPr="001E18AB" w:rsidRDefault="001E18AB" w:rsidP="001E18AB">
            <w:pPr>
              <w:tabs>
                <w:tab w:val="left" w:pos="426"/>
                <w:tab w:val="left" w:pos="3976"/>
              </w:tabs>
              <w:ind w:left="0" w:right="-142" w:firstLine="567"/>
              <w:jc w:val="left"/>
              <w:rPr>
                <w:i/>
                <w:sz w:val="18"/>
                <w:szCs w:val="18"/>
              </w:rPr>
            </w:pPr>
            <w:r w:rsidRPr="001E18AB">
              <w:rPr>
                <w:i/>
                <w:sz w:val="18"/>
                <w:szCs w:val="18"/>
              </w:rPr>
              <w:t>4</w:t>
            </w:r>
          </w:p>
        </w:tc>
        <w:tc>
          <w:tcPr>
            <w:tcW w:w="3741" w:type="dxa"/>
            <w:tcBorders>
              <w:top w:val="nil"/>
              <w:left w:val="nil"/>
              <w:bottom w:val="single" w:sz="4" w:space="0" w:color="auto"/>
              <w:right w:val="single" w:sz="4" w:space="0" w:color="auto"/>
            </w:tcBorders>
            <w:shd w:val="clear" w:color="auto" w:fill="auto"/>
          </w:tcPr>
          <w:p w:rsidR="001E18AB" w:rsidRPr="00D14572" w:rsidRDefault="001E18AB" w:rsidP="00D14572">
            <w:pPr>
              <w:tabs>
                <w:tab w:val="left" w:pos="426"/>
                <w:tab w:val="left" w:pos="3976"/>
              </w:tabs>
              <w:ind w:left="0" w:right="-142" w:firstLine="567"/>
              <w:rPr>
                <w:sz w:val="18"/>
                <w:szCs w:val="18"/>
              </w:rPr>
            </w:pPr>
            <w:r w:rsidRPr="00D14572">
              <w:rPr>
                <w:sz w:val="18"/>
                <w:szCs w:val="18"/>
              </w:rPr>
              <w:t>405731.65</w:t>
            </w:r>
          </w:p>
        </w:tc>
        <w:tc>
          <w:tcPr>
            <w:tcW w:w="2920" w:type="dxa"/>
            <w:tcBorders>
              <w:top w:val="nil"/>
              <w:left w:val="nil"/>
              <w:bottom w:val="single" w:sz="4" w:space="0" w:color="auto"/>
              <w:right w:val="single" w:sz="4" w:space="0" w:color="auto"/>
            </w:tcBorders>
            <w:shd w:val="clear" w:color="auto" w:fill="auto"/>
          </w:tcPr>
          <w:p w:rsidR="001E18AB" w:rsidRPr="00D14572" w:rsidRDefault="001E18AB" w:rsidP="00D14572">
            <w:pPr>
              <w:tabs>
                <w:tab w:val="left" w:pos="426"/>
                <w:tab w:val="left" w:pos="3976"/>
              </w:tabs>
              <w:ind w:left="0" w:right="-142" w:firstLine="567"/>
              <w:rPr>
                <w:sz w:val="18"/>
                <w:szCs w:val="18"/>
              </w:rPr>
            </w:pPr>
            <w:r w:rsidRPr="00D14572">
              <w:rPr>
                <w:sz w:val="18"/>
                <w:szCs w:val="18"/>
              </w:rPr>
              <w:t>3343372.56</w:t>
            </w:r>
          </w:p>
        </w:tc>
      </w:tr>
      <w:tr w:rsidR="001E18AB" w:rsidRPr="00D14572" w:rsidTr="001E18AB">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1E18AB" w:rsidRPr="001E18AB" w:rsidRDefault="001E18AB" w:rsidP="001E18AB">
            <w:pPr>
              <w:tabs>
                <w:tab w:val="left" w:pos="426"/>
                <w:tab w:val="left" w:pos="3976"/>
              </w:tabs>
              <w:ind w:left="0" w:right="-142" w:firstLine="567"/>
              <w:jc w:val="left"/>
              <w:rPr>
                <w:i/>
                <w:sz w:val="18"/>
                <w:szCs w:val="18"/>
              </w:rPr>
            </w:pPr>
            <w:r w:rsidRPr="001E18AB">
              <w:rPr>
                <w:i/>
                <w:sz w:val="18"/>
                <w:szCs w:val="18"/>
              </w:rPr>
              <w:t>5</w:t>
            </w:r>
          </w:p>
        </w:tc>
        <w:tc>
          <w:tcPr>
            <w:tcW w:w="3741" w:type="dxa"/>
            <w:tcBorders>
              <w:top w:val="nil"/>
              <w:left w:val="nil"/>
              <w:bottom w:val="single" w:sz="4" w:space="0" w:color="auto"/>
              <w:right w:val="single" w:sz="4" w:space="0" w:color="auto"/>
            </w:tcBorders>
            <w:shd w:val="clear" w:color="auto" w:fill="auto"/>
          </w:tcPr>
          <w:p w:rsidR="001E18AB" w:rsidRPr="00D14572" w:rsidRDefault="001E18AB" w:rsidP="00D14572">
            <w:pPr>
              <w:tabs>
                <w:tab w:val="left" w:pos="426"/>
                <w:tab w:val="left" w:pos="3976"/>
              </w:tabs>
              <w:ind w:left="0" w:right="-142" w:firstLine="567"/>
              <w:rPr>
                <w:sz w:val="18"/>
                <w:szCs w:val="18"/>
              </w:rPr>
            </w:pPr>
            <w:r w:rsidRPr="00D14572">
              <w:rPr>
                <w:sz w:val="18"/>
                <w:szCs w:val="18"/>
              </w:rPr>
              <w:t>405698.54</w:t>
            </w:r>
          </w:p>
        </w:tc>
        <w:tc>
          <w:tcPr>
            <w:tcW w:w="2920" w:type="dxa"/>
            <w:tcBorders>
              <w:top w:val="nil"/>
              <w:left w:val="nil"/>
              <w:bottom w:val="single" w:sz="4" w:space="0" w:color="auto"/>
              <w:right w:val="single" w:sz="4" w:space="0" w:color="auto"/>
            </w:tcBorders>
            <w:shd w:val="clear" w:color="auto" w:fill="auto"/>
          </w:tcPr>
          <w:p w:rsidR="001E18AB" w:rsidRPr="00D14572" w:rsidRDefault="001E18AB" w:rsidP="00D14572">
            <w:pPr>
              <w:tabs>
                <w:tab w:val="left" w:pos="426"/>
                <w:tab w:val="left" w:pos="3976"/>
              </w:tabs>
              <w:ind w:left="0" w:right="-142" w:firstLine="567"/>
              <w:rPr>
                <w:sz w:val="18"/>
                <w:szCs w:val="18"/>
              </w:rPr>
            </w:pPr>
            <w:r w:rsidRPr="00D14572">
              <w:rPr>
                <w:sz w:val="18"/>
                <w:szCs w:val="18"/>
              </w:rPr>
              <w:t>3343397.94</w:t>
            </w:r>
          </w:p>
        </w:tc>
      </w:tr>
      <w:tr w:rsidR="001E18AB" w:rsidRPr="00D14572" w:rsidTr="001E18AB">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1E18AB" w:rsidRPr="001E18AB" w:rsidRDefault="001E18AB" w:rsidP="001E18AB">
            <w:pPr>
              <w:tabs>
                <w:tab w:val="left" w:pos="426"/>
                <w:tab w:val="left" w:pos="3976"/>
              </w:tabs>
              <w:ind w:left="0" w:right="-142" w:firstLine="567"/>
              <w:jc w:val="left"/>
              <w:rPr>
                <w:i/>
                <w:sz w:val="18"/>
                <w:szCs w:val="18"/>
              </w:rPr>
            </w:pPr>
            <w:r w:rsidRPr="001E18AB">
              <w:rPr>
                <w:i/>
                <w:sz w:val="18"/>
                <w:szCs w:val="18"/>
              </w:rPr>
              <w:t>6</w:t>
            </w:r>
          </w:p>
        </w:tc>
        <w:tc>
          <w:tcPr>
            <w:tcW w:w="3741" w:type="dxa"/>
            <w:tcBorders>
              <w:top w:val="nil"/>
              <w:left w:val="nil"/>
              <w:bottom w:val="single" w:sz="4" w:space="0" w:color="auto"/>
              <w:right w:val="single" w:sz="4" w:space="0" w:color="auto"/>
            </w:tcBorders>
            <w:shd w:val="clear" w:color="auto" w:fill="auto"/>
          </w:tcPr>
          <w:p w:rsidR="001E18AB" w:rsidRPr="00D14572" w:rsidRDefault="001E18AB" w:rsidP="00D14572">
            <w:pPr>
              <w:tabs>
                <w:tab w:val="left" w:pos="426"/>
                <w:tab w:val="left" w:pos="3976"/>
              </w:tabs>
              <w:ind w:left="0" w:right="-142" w:firstLine="567"/>
              <w:rPr>
                <w:sz w:val="18"/>
                <w:szCs w:val="18"/>
              </w:rPr>
            </w:pPr>
            <w:r w:rsidRPr="00D14572">
              <w:rPr>
                <w:sz w:val="18"/>
                <w:szCs w:val="18"/>
              </w:rPr>
              <w:t>405695.80</w:t>
            </w:r>
          </w:p>
        </w:tc>
        <w:tc>
          <w:tcPr>
            <w:tcW w:w="2920" w:type="dxa"/>
            <w:tcBorders>
              <w:top w:val="nil"/>
              <w:left w:val="nil"/>
              <w:bottom w:val="single" w:sz="4" w:space="0" w:color="auto"/>
              <w:right w:val="single" w:sz="4" w:space="0" w:color="auto"/>
            </w:tcBorders>
            <w:shd w:val="clear" w:color="auto" w:fill="auto"/>
          </w:tcPr>
          <w:p w:rsidR="001E18AB" w:rsidRPr="00D14572" w:rsidRDefault="001E18AB" w:rsidP="00D14572">
            <w:pPr>
              <w:tabs>
                <w:tab w:val="left" w:pos="426"/>
                <w:tab w:val="left" w:pos="3976"/>
              </w:tabs>
              <w:ind w:left="0" w:right="-142" w:firstLine="567"/>
              <w:rPr>
                <w:sz w:val="18"/>
                <w:szCs w:val="18"/>
              </w:rPr>
            </w:pPr>
            <w:r w:rsidRPr="00D14572">
              <w:rPr>
                <w:sz w:val="18"/>
                <w:szCs w:val="18"/>
              </w:rPr>
              <w:t>3343394.37</w:t>
            </w:r>
          </w:p>
        </w:tc>
      </w:tr>
      <w:tr w:rsidR="001E18AB" w:rsidRPr="00D14572" w:rsidTr="001E18AB">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1E18AB" w:rsidRPr="001E18AB" w:rsidRDefault="001E18AB" w:rsidP="001E18AB">
            <w:pPr>
              <w:tabs>
                <w:tab w:val="left" w:pos="426"/>
                <w:tab w:val="left" w:pos="3976"/>
              </w:tabs>
              <w:ind w:left="0" w:right="-142" w:firstLine="567"/>
              <w:jc w:val="left"/>
              <w:rPr>
                <w:i/>
                <w:sz w:val="18"/>
                <w:szCs w:val="18"/>
              </w:rPr>
            </w:pPr>
            <w:r w:rsidRPr="001E18AB">
              <w:rPr>
                <w:i/>
                <w:sz w:val="18"/>
                <w:szCs w:val="18"/>
              </w:rPr>
              <w:t>7</w:t>
            </w:r>
          </w:p>
        </w:tc>
        <w:tc>
          <w:tcPr>
            <w:tcW w:w="3741" w:type="dxa"/>
            <w:tcBorders>
              <w:top w:val="nil"/>
              <w:left w:val="nil"/>
              <w:bottom w:val="single" w:sz="4" w:space="0" w:color="auto"/>
              <w:right w:val="single" w:sz="4" w:space="0" w:color="auto"/>
            </w:tcBorders>
            <w:shd w:val="clear" w:color="auto" w:fill="auto"/>
          </w:tcPr>
          <w:p w:rsidR="001E18AB" w:rsidRPr="00D14572" w:rsidRDefault="001E18AB" w:rsidP="00D14572">
            <w:pPr>
              <w:tabs>
                <w:tab w:val="left" w:pos="426"/>
                <w:tab w:val="left" w:pos="3976"/>
              </w:tabs>
              <w:ind w:left="0" w:right="-142" w:firstLine="567"/>
              <w:rPr>
                <w:sz w:val="18"/>
                <w:szCs w:val="18"/>
              </w:rPr>
            </w:pPr>
            <w:r w:rsidRPr="00D14572">
              <w:rPr>
                <w:sz w:val="18"/>
                <w:szCs w:val="18"/>
              </w:rPr>
              <w:t>405732.37</w:t>
            </w:r>
          </w:p>
        </w:tc>
        <w:tc>
          <w:tcPr>
            <w:tcW w:w="2920" w:type="dxa"/>
            <w:tcBorders>
              <w:top w:val="nil"/>
              <w:left w:val="nil"/>
              <w:bottom w:val="single" w:sz="4" w:space="0" w:color="auto"/>
              <w:right w:val="single" w:sz="4" w:space="0" w:color="auto"/>
            </w:tcBorders>
            <w:shd w:val="clear" w:color="auto" w:fill="auto"/>
          </w:tcPr>
          <w:p w:rsidR="001E18AB" w:rsidRPr="00D14572" w:rsidRDefault="001E18AB" w:rsidP="00D14572">
            <w:pPr>
              <w:tabs>
                <w:tab w:val="left" w:pos="426"/>
                <w:tab w:val="left" w:pos="3976"/>
              </w:tabs>
              <w:ind w:left="0" w:right="-142" w:firstLine="567"/>
              <w:rPr>
                <w:sz w:val="18"/>
                <w:szCs w:val="18"/>
              </w:rPr>
            </w:pPr>
            <w:r w:rsidRPr="00D14572">
              <w:rPr>
                <w:sz w:val="18"/>
                <w:szCs w:val="18"/>
              </w:rPr>
              <w:t>3343366.16</w:t>
            </w:r>
          </w:p>
        </w:tc>
      </w:tr>
      <w:tr w:rsidR="001E18AB" w:rsidRPr="00D14572" w:rsidTr="001E18AB">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1E18AB" w:rsidRPr="001E18AB" w:rsidRDefault="001E18AB" w:rsidP="001E18AB">
            <w:pPr>
              <w:tabs>
                <w:tab w:val="left" w:pos="426"/>
                <w:tab w:val="left" w:pos="3976"/>
              </w:tabs>
              <w:ind w:left="0" w:right="-142" w:firstLine="567"/>
              <w:jc w:val="left"/>
              <w:rPr>
                <w:i/>
                <w:sz w:val="18"/>
                <w:szCs w:val="18"/>
              </w:rPr>
            </w:pPr>
            <w:r w:rsidRPr="001E18AB">
              <w:rPr>
                <w:i/>
                <w:sz w:val="18"/>
                <w:szCs w:val="18"/>
              </w:rPr>
              <w:lastRenderedPageBreak/>
              <w:t>8</w:t>
            </w:r>
          </w:p>
        </w:tc>
        <w:tc>
          <w:tcPr>
            <w:tcW w:w="3741" w:type="dxa"/>
            <w:tcBorders>
              <w:top w:val="nil"/>
              <w:left w:val="nil"/>
              <w:bottom w:val="single" w:sz="4" w:space="0" w:color="auto"/>
              <w:right w:val="single" w:sz="4" w:space="0" w:color="auto"/>
            </w:tcBorders>
            <w:shd w:val="clear" w:color="auto" w:fill="auto"/>
          </w:tcPr>
          <w:p w:rsidR="001E18AB" w:rsidRPr="00D14572" w:rsidRDefault="001E18AB" w:rsidP="00D14572">
            <w:pPr>
              <w:tabs>
                <w:tab w:val="left" w:pos="426"/>
                <w:tab w:val="left" w:pos="3976"/>
              </w:tabs>
              <w:ind w:left="0" w:right="-142" w:firstLine="567"/>
              <w:rPr>
                <w:sz w:val="18"/>
                <w:szCs w:val="18"/>
              </w:rPr>
            </w:pPr>
            <w:r w:rsidRPr="00D14572">
              <w:rPr>
                <w:sz w:val="18"/>
                <w:szCs w:val="18"/>
              </w:rPr>
              <w:t>405733.49</w:t>
            </w:r>
          </w:p>
        </w:tc>
        <w:tc>
          <w:tcPr>
            <w:tcW w:w="2920" w:type="dxa"/>
            <w:tcBorders>
              <w:top w:val="nil"/>
              <w:left w:val="nil"/>
              <w:bottom w:val="single" w:sz="4" w:space="0" w:color="auto"/>
              <w:right w:val="single" w:sz="4" w:space="0" w:color="auto"/>
            </w:tcBorders>
            <w:shd w:val="clear" w:color="auto" w:fill="auto"/>
          </w:tcPr>
          <w:p w:rsidR="001E18AB" w:rsidRPr="00D14572" w:rsidRDefault="001E18AB" w:rsidP="00D14572">
            <w:pPr>
              <w:tabs>
                <w:tab w:val="left" w:pos="426"/>
                <w:tab w:val="left" w:pos="3976"/>
              </w:tabs>
              <w:ind w:left="0" w:right="-142" w:firstLine="567"/>
              <w:rPr>
                <w:sz w:val="18"/>
                <w:szCs w:val="18"/>
              </w:rPr>
            </w:pPr>
            <w:r w:rsidRPr="00D14572">
              <w:rPr>
                <w:sz w:val="18"/>
                <w:szCs w:val="18"/>
              </w:rPr>
              <w:t>3343362.29</w:t>
            </w:r>
          </w:p>
        </w:tc>
      </w:tr>
      <w:tr w:rsidR="001E18AB" w:rsidRPr="00D14572" w:rsidTr="001E18AB">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1E18AB" w:rsidRPr="001E18AB" w:rsidRDefault="001E18AB" w:rsidP="001E18AB">
            <w:pPr>
              <w:tabs>
                <w:tab w:val="left" w:pos="426"/>
                <w:tab w:val="left" w:pos="3976"/>
              </w:tabs>
              <w:ind w:left="0" w:right="-142" w:firstLine="567"/>
              <w:jc w:val="left"/>
              <w:rPr>
                <w:i/>
                <w:sz w:val="18"/>
                <w:szCs w:val="18"/>
              </w:rPr>
            </w:pPr>
            <w:r w:rsidRPr="001E18AB">
              <w:rPr>
                <w:i/>
                <w:sz w:val="18"/>
                <w:szCs w:val="18"/>
              </w:rPr>
              <w:t>9</w:t>
            </w:r>
          </w:p>
        </w:tc>
        <w:tc>
          <w:tcPr>
            <w:tcW w:w="3741" w:type="dxa"/>
            <w:tcBorders>
              <w:top w:val="nil"/>
              <w:left w:val="nil"/>
              <w:bottom w:val="single" w:sz="4" w:space="0" w:color="auto"/>
              <w:right w:val="single" w:sz="4" w:space="0" w:color="auto"/>
            </w:tcBorders>
            <w:shd w:val="clear" w:color="auto" w:fill="auto"/>
          </w:tcPr>
          <w:p w:rsidR="001E18AB" w:rsidRPr="00D14572" w:rsidRDefault="001E18AB" w:rsidP="00D14572">
            <w:pPr>
              <w:tabs>
                <w:tab w:val="left" w:pos="426"/>
                <w:tab w:val="left" w:pos="3976"/>
              </w:tabs>
              <w:ind w:left="0" w:right="-142" w:firstLine="567"/>
              <w:rPr>
                <w:sz w:val="18"/>
                <w:szCs w:val="18"/>
              </w:rPr>
            </w:pPr>
            <w:r w:rsidRPr="00D14572">
              <w:rPr>
                <w:sz w:val="18"/>
                <w:szCs w:val="18"/>
              </w:rPr>
              <w:t>405718.39</w:t>
            </w:r>
          </w:p>
        </w:tc>
        <w:tc>
          <w:tcPr>
            <w:tcW w:w="2920" w:type="dxa"/>
            <w:tcBorders>
              <w:top w:val="nil"/>
              <w:left w:val="nil"/>
              <w:bottom w:val="single" w:sz="4" w:space="0" w:color="auto"/>
              <w:right w:val="single" w:sz="4" w:space="0" w:color="auto"/>
            </w:tcBorders>
            <w:shd w:val="clear" w:color="auto" w:fill="auto"/>
          </w:tcPr>
          <w:p w:rsidR="001E18AB" w:rsidRPr="00D14572" w:rsidRDefault="001E18AB" w:rsidP="00D14572">
            <w:pPr>
              <w:tabs>
                <w:tab w:val="left" w:pos="426"/>
                <w:tab w:val="left" w:pos="3976"/>
              </w:tabs>
              <w:ind w:left="0" w:right="-142" w:firstLine="567"/>
              <w:rPr>
                <w:sz w:val="18"/>
                <w:szCs w:val="18"/>
              </w:rPr>
            </w:pPr>
            <w:r w:rsidRPr="00D14572">
              <w:rPr>
                <w:sz w:val="18"/>
                <w:szCs w:val="18"/>
              </w:rPr>
              <w:t>3343343.42</w:t>
            </w:r>
          </w:p>
        </w:tc>
      </w:tr>
      <w:tr w:rsidR="001E18AB" w:rsidRPr="00D14572" w:rsidTr="001E18AB">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1E18AB" w:rsidRPr="001E18AB" w:rsidRDefault="001E18AB" w:rsidP="001E18AB">
            <w:pPr>
              <w:tabs>
                <w:tab w:val="left" w:pos="426"/>
                <w:tab w:val="left" w:pos="3976"/>
              </w:tabs>
              <w:ind w:left="0" w:right="-142" w:firstLine="567"/>
              <w:jc w:val="left"/>
              <w:rPr>
                <w:i/>
                <w:sz w:val="18"/>
                <w:szCs w:val="18"/>
              </w:rPr>
            </w:pPr>
            <w:r w:rsidRPr="001E18AB">
              <w:rPr>
                <w:i/>
                <w:sz w:val="18"/>
                <w:szCs w:val="18"/>
              </w:rPr>
              <w:t>10</w:t>
            </w:r>
          </w:p>
        </w:tc>
        <w:tc>
          <w:tcPr>
            <w:tcW w:w="3741" w:type="dxa"/>
            <w:tcBorders>
              <w:top w:val="nil"/>
              <w:left w:val="nil"/>
              <w:bottom w:val="single" w:sz="4" w:space="0" w:color="auto"/>
              <w:right w:val="single" w:sz="4" w:space="0" w:color="auto"/>
            </w:tcBorders>
            <w:shd w:val="clear" w:color="auto" w:fill="auto"/>
          </w:tcPr>
          <w:p w:rsidR="001E18AB" w:rsidRPr="00D14572" w:rsidRDefault="001E18AB" w:rsidP="00D14572">
            <w:pPr>
              <w:tabs>
                <w:tab w:val="left" w:pos="426"/>
                <w:tab w:val="left" w:pos="3976"/>
              </w:tabs>
              <w:ind w:left="0" w:right="-142" w:firstLine="567"/>
              <w:rPr>
                <w:sz w:val="18"/>
                <w:szCs w:val="18"/>
              </w:rPr>
            </w:pPr>
            <w:r w:rsidRPr="00D14572">
              <w:rPr>
                <w:sz w:val="18"/>
                <w:szCs w:val="18"/>
              </w:rPr>
              <w:t>405721.48</w:t>
            </w:r>
          </w:p>
        </w:tc>
        <w:tc>
          <w:tcPr>
            <w:tcW w:w="2920" w:type="dxa"/>
            <w:tcBorders>
              <w:top w:val="nil"/>
              <w:left w:val="nil"/>
              <w:bottom w:val="single" w:sz="4" w:space="0" w:color="auto"/>
              <w:right w:val="single" w:sz="4" w:space="0" w:color="auto"/>
            </w:tcBorders>
            <w:shd w:val="clear" w:color="auto" w:fill="auto"/>
          </w:tcPr>
          <w:p w:rsidR="001E18AB" w:rsidRPr="00D14572" w:rsidRDefault="001E18AB" w:rsidP="00D14572">
            <w:pPr>
              <w:tabs>
                <w:tab w:val="left" w:pos="426"/>
                <w:tab w:val="left" w:pos="3976"/>
              </w:tabs>
              <w:ind w:left="0" w:right="-142" w:firstLine="567"/>
              <w:rPr>
                <w:sz w:val="18"/>
                <w:szCs w:val="18"/>
              </w:rPr>
            </w:pPr>
            <w:r w:rsidRPr="00D14572">
              <w:rPr>
                <w:sz w:val="18"/>
                <w:szCs w:val="18"/>
              </w:rPr>
              <w:t>3343340.08</w:t>
            </w:r>
          </w:p>
        </w:tc>
      </w:tr>
      <w:tr w:rsidR="001E18AB" w:rsidRPr="00D14572" w:rsidTr="001E18AB">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1E18AB" w:rsidRPr="001E18AB" w:rsidRDefault="001E18AB" w:rsidP="001E18AB">
            <w:pPr>
              <w:tabs>
                <w:tab w:val="left" w:pos="426"/>
                <w:tab w:val="left" w:pos="3976"/>
              </w:tabs>
              <w:ind w:left="0" w:right="-142" w:firstLine="567"/>
              <w:jc w:val="left"/>
              <w:rPr>
                <w:i/>
                <w:sz w:val="18"/>
                <w:szCs w:val="18"/>
              </w:rPr>
            </w:pPr>
            <w:r w:rsidRPr="001E18AB">
              <w:rPr>
                <w:i/>
                <w:sz w:val="18"/>
                <w:szCs w:val="18"/>
              </w:rPr>
              <w:t>11</w:t>
            </w:r>
          </w:p>
        </w:tc>
        <w:tc>
          <w:tcPr>
            <w:tcW w:w="3741" w:type="dxa"/>
            <w:tcBorders>
              <w:top w:val="nil"/>
              <w:left w:val="nil"/>
              <w:bottom w:val="single" w:sz="4" w:space="0" w:color="auto"/>
              <w:right w:val="single" w:sz="4" w:space="0" w:color="auto"/>
            </w:tcBorders>
            <w:shd w:val="clear" w:color="auto" w:fill="auto"/>
          </w:tcPr>
          <w:p w:rsidR="001E18AB" w:rsidRPr="00D14572" w:rsidRDefault="001E18AB" w:rsidP="00D14572">
            <w:pPr>
              <w:tabs>
                <w:tab w:val="left" w:pos="426"/>
                <w:tab w:val="left" w:pos="3976"/>
              </w:tabs>
              <w:ind w:left="0" w:right="-142" w:firstLine="567"/>
              <w:rPr>
                <w:sz w:val="18"/>
                <w:szCs w:val="18"/>
              </w:rPr>
            </w:pPr>
            <w:r w:rsidRPr="00D14572">
              <w:rPr>
                <w:sz w:val="18"/>
                <w:szCs w:val="18"/>
              </w:rPr>
              <w:t>405738.27</w:t>
            </w:r>
          </w:p>
        </w:tc>
        <w:tc>
          <w:tcPr>
            <w:tcW w:w="2920" w:type="dxa"/>
            <w:tcBorders>
              <w:top w:val="nil"/>
              <w:left w:val="nil"/>
              <w:bottom w:val="single" w:sz="4" w:space="0" w:color="auto"/>
              <w:right w:val="single" w:sz="4" w:space="0" w:color="auto"/>
            </w:tcBorders>
            <w:shd w:val="clear" w:color="auto" w:fill="auto"/>
          </w:tcPr>
          <w:p w:rsidR="001E18AB" w:rsidRPr="00D14572" w:rsidRDefault="001E18AB" w:rsidP="00D14572">
            <w:pPr>
              <w:tabs>
                <w:tab w:val="left" w:pos="426"/>
                <w:tab w:val="left" w:pos="3976"/>
              </w:tabs>
              <w:ind w:left="0" w:right="-142" w:firstLine="567"/>
              <w:rPr>
                <w:sz w:val="18"/>
                <w:szCs w:val="18"/>
              </w:rPr>
            </w:pPr>
            <w:r w:rsidRPr="00D14572">
              <w:rPr>
                <w:sz w:val="18"/>
                <w:szCs w:val="18"/>
              </w:rPr>
              <w:t>3343361.07</w:t>
            </w:r>
          </w:p>
        </w:tc>
      </w:tr>
      <w:tr w:rsidR="001E18AB" w:rsidRPr="00D14572" w:rsidTr="001E18AB">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1E18AB" w:rsidRPr="001E18AB" w:rsidRDefault="001E18AB" w:rsidP="001E18AB">
            <w:pPr>
              <w:tabs>
                <w:tab w:val="left" w:pos="426"/>
                <w:tab w:val="left" w:pos="3976"/>
              </w:tabs>
              <w:ind w:left="0" w:right="-142" w:firstLine="567"/>
              <w:jc w:val="left"/>
              <w:rPr>
                <w:i/>
                <w:sz w:val="18"/>
                <w:szCs w:val="18"/>
              </w:rPr>
            </w:pPr>
            <w:r w:rsidRPr="001E18AB">
              <w:rPr>
                <w:i/>
                <w:sz w:val="18"/>
                <w:szCs w:val="18"/>
              </w:rPr>
              <w:t>12</w:t>
            </w:r>
          </w:p>
        </w:tc>
        <w:tc>
          <w:tcPr>
            <w:tcW w:w="3741" w:type="dxa"/>
            <w:tcBorders>
              <w:top w:val="nil"/>
              <w:left w:val="nil"/>
              <w:bottom w:val="single" w:sz="4" w:space="0" w:color="auto"/>
              <w:right w:val="single" w:sz="4" w:space="0" w:color="auto"/>
            </w:tcBorders>
            <w:shd w:val="clear" w:color="auto" w:fill="auto"/>
          </w:tcPr>
          <w:p w:rsidR="001E18AB" w:rsidRPr="00D14572" w:rsidRDefault="001E18AB" w:rsidP="00D14572">
            <w:pPr>
              <w:tabs>
                <w:tab w:val="left" w:pos="426"/>
                <w:tab w:val="left" w:pos="3976"/>
              </w:tabs>
              <w:ind w:left="0" w:right="-142" w:firstLine="567"/>
              <w:rPr>
                <w:sz w:val="18"/>
                <w:szCs w:val="18"/>
              </w:rPr>
            </w:pPr>
            <w:r w:rsidRPr="00D14572">
              <w:rPr>
                <w:sz w:val="18"/>
                <w:szCs w:val="18"/>
              </w:rPr>
              <w:t>405736.43</w:t>
            </w:r>
          </w:p>
        </w:tc>
        <w:tc>
          <w:tcPr>
            <w:tcW w:w="2920" w:type="dxa"/>
            <w:tcBorders>
              <w:top w:val="nil"/>
              <w:left w:val="nil"/>
              <w:bottom w:val="single" w:sz="4" w:space="0" w:color="auto"/>
              <w:right w:val="single" w:sz="4" w:space="0" w:color="auto"/>
            </w:tcBorders>
            <w:shd w:val="clear" w:color="auto" w:fill="auto"/>
          </w:tcPr>
          <w:p w:rsidR="001E18AB" w:rsidRPr="00D14572" w:rsidRDefault="001E18AB" w:rsidP="00D14572">
            <w:pPr>
              <w:tabs>
                <w:tab w:val="left" w:pos="426"/>
                <w:tab w:val="left" w:pos="3976"/>
              </w:tabs>
              <w:ind w:left="0" w:right="-142" w:firstLine="567"/>
              <w:rPr>
                <w:sz w:val="18"/>
                <w:szCs w:val="18"/>
              </w:rPr>
            </w:pPr>
            <w:r w:rsidRPr="00D14572">
              <w:rPr>
                <w:sz w:val="18"/>
                <w:szCs w:val="18"/>
              </w:rPr>
              <w:t>3343371.39</w:t>
            </w:r>
          </w:p>
        </w:tc>
      </w:tr>
      <w:tr w:rsidR="001E18AB" w:rsidRPr="00D14572" w:rsidTr="001E18AB">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1E18AB" w:rsidRPr="001E18AB" w:rsidRDefault="001E18AB" w:rsidP="001E18AB">
            <w:pPr>
              <w:tabs>
                <w:tab w:val="left" w:pos="426"/>
                <w:tab w:val="left" w:pos="3976"/>
              </w:tabs>
              <w:ind w:left="0" w:right="-142" w:firstLine="567"/>
              <w:jc w:val="left"/>
              <w:rPr>
                <w:i/>
                <w:sz w:val="18"/>
                <w:szCs w:val="18"/>
              </w:rPr>
            </w:pPr>
            <w:r w:rsidRPr="001E18AB">
              <w:rPr>
                <w:i/>
                <w:sz w:val="18"/>
                <w:szCs w:val="18"/>
              </w:rPr>
              <w:t>13</w:t>
            </w:r>
          </w:p>
        </w:tc>
        <w:tc>
          <w:tcPr>
            <w:tcW w:w="3741" w:type="dxa"/>
            <w:tcBorders>
              <w:top w:val="nil"/>
              <w:left w:val="nil"/>
              <w:bottom w:val="single" w:sz="4" w:space="0" w:color="auto"/>
              <w:right w:val="single" w:sz="4" w:space="0" w:color="auto"/>
            </w:tcBorders>
            <w:shd w:val="clear" w:color="auto" w:fill="auto"/>
          </w:tcPr>
          <w:p w:rsidR="001E18AB" w:rsidRPr="00D14572" w:rsidRDefault="001E18AB" w:rsidP="00D14572">
            <w:pPr>
              <w:tabs>
                <w:tab w:val="left" w:pos="426"/>
                <w:tab w:val="left" w:pos="3976"/>
              </w:tabs>
              <w:ind w:left="0" w:right="-142" w:firstLine="567"/>
              <w:rPr>
                <w:sz w:val="18"/>
                <w:szCs w:val="18"/>
              </w:rPr>
            </w:pPr>
            <w:r w:rsidRPr="00D14572">
              <w:rPr>
                <w:sz w:val="18"/>
                <w:szCs w:val="18"/>
              </w:rPr>
              <w:t>405772.07</w:t>
            </w:r>
          </w:p>
        </w:tc>
        <w:tc>
          <w:tcPr>
            <w:tcW w:w="2920" w:type="dxa"/>
            <w:tcBorders>
              <w:top w:val="nil"/>
              <w:left w:val="nil"/>
              <w:bottom w:val="single" w:sz="4" w:space="0" w:color="auto"/>
              <w:right w:val="single" w:sz="4" w:space="0" w:color="auto"/>
            </w:tcBorders>
            <w:shd w:val="clear" w:color="auto" w:fill="auto"/>
          </w:tcPr>
          <w:p w:rsidR="001E18AB" w:rsidRPr="00D14572" w:rsidRDefault="001E18AB" w:rsidP="00D14572">
            <w:pPr>
              <w:tabs>
                <w:tab w:val="left" w:pos="426"/>
                <w:tab w:val="left" w:pos="3976"/>
              </w:tabs>
              <w:ind w:left="0" w:right="-142" w:firstLine="567"/>
              <w:rPr>
                <w:sz w:val="18"/>
                <w:szCs w:val="18"/>
              </w:rPr>
            </w:pPr>
            <w:r w:rsidRPr="00D14572">
              <w:rPr>
                <w:sz w:val="18"/>
                <w:szCs w:val="18"/>
              </w:rPr>
              <w:t>3343417.37</w:t>
            </w:r>
          </w:p>
        </w:tc>
      </w:tr>
      <w:tr w:rsidR="001E18AB" w:rsidRPr="00D14572" w:rsidTr="001E18AB">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1E18AB" w:rsidRPr="001E18AB" w:rsidRDefault="001E18AB" w:rsidP="001E18AB">
            <w:pPr>
              <w:tabs>
                <w:tab w:val="left" w:pos="426"/>
                <w:tab w:val="left" w:pos="3976"/>
              </w:tabs>
              <w:ind w:left="0" w:right="-142" w:firstLine="567"/>
              <w:jc w:val="left"/>
              <w:rPr>
                <w:i/>
                <w:sz w:val="18"/>
                <w:szCs w:val="18"/>
              </w:rPr>
            </w:pPr>
            <w:r w:rsidRPr="001E18AB">
              <w:rPr>
                <w:i/>
                <w:sz w:val="18"/>
                <w:szCs w:val="18"/>
              </w:rPr>
              <w:t>1</w:t>
            </w:r>
          </w:p>
        </w:tc>
        <w:tc>
          <w:tcPr>
            <w:tcW w:w="3741" w:type="dxa"/>
            <w:tcBorders>
              <w:top w:val="nil"/>
              <w:left w:val="nil"/>
              <w:bottom w:val="single" w:sz="4" w:space="0" w:color="auto"/>
              <w:right w:val="single" w:sz="4" w:space="0" w:color="auto"/>
            </w:tcBorders>
            <w:shd w:val="clear" w:color="auto" w:fill="auto"/>
          </w:tcPr>
          <w:p w:rsidR="001E18AB" w:rsidRPr="00D14572" w:rsidRDefault="001E18AB" w:rsidP="00D14572">
            <w:pPr>
              <w:tabs>
                <w:tab w:val="left" w:pos="426"/>
                <w:tab w:val="left" w:pos="3976"/>
              </w:tabs>
              <w:ind w:left="0" w:right="-142" w:firstLine="567"/>
              <w:rPr>
                <w:sz w:val="18"/>
                <w:szCs w:val="18"/>
              </w:rPr>
            </w:pPr>
            <w:r w:rsidRPr="00D14572">
              <w:rPr>
                <w:sz w:val="18"/>
                <w:szCs w:val="18"/>
              </w:rPr>
              <w:t>405774.81</w:t>
            </w:r>
          </w:p>
        </w:tc>
        <w:tc>
          <w:tcPr>
            <w:tcW w:w="2920" w:type="dxa"/>
            <w:tcBorders>
              <w:top w:val="nil"/>
              <w:left w:val="nil"/>
              <w:bottom w:val="single" w:sz="4" w:space="0" w:color="auto"/>
              <w:right w:val="single" w:sz="4" w:space="0" w:color="auto"/>
            </w:tcBorders>
            <w:shd w:val="clear" w:color="auto" w:fill="auto"/>
          </w:tcPr>
          <w:p w:rsidR="001E18AB" w:rsidRPr="00D14572" w:rsidRDefault="001E18AB" w:rsidP="00D14572">
            <w:pPr>
              <w:tabs>
                <w:tab w:val="left" w:pos="426"/>
                <w:tab w:val="left" w:pos="3976"/>
              </w:tabs>
              <w:ind w:left="0" w:right="-142" w:firstLine="567"/>
              <w:rPr>
                <w:sz w:val="18"/>
                <w:szCs w:val="18"/>
              </w:rPr>
            </w:pPr>
            <w:r w:rsidRPr="00D14572">
              <w:rPr>
                <w:sz w:val="18"/>
                <w:szCs w:val="18"/>
              </w:rPr>
              <w:t>3343418.89</w:t>
            </w:r>
          </w:p>
        </w:tc>
      </w:tr>
      <w:tr w:rsidR="001E18AB" w:rsidRPr="00D14572" w:rsidTr="001E18AB">
        <w:trPr>
          <w:trHeight w:val="282"/>
          <w:jc w:val="center"/>
        </w:trPr>
        <w:tc>
          <w:tcPr>
            <w:tcW w:w="2979" w:type="dxa"/>
            <w:tcBorders>
              <w:top w:val="single" w:sz="4" w:space="0" w:color="auto"/>
              <w:bottom w:val="single" w:sz="4" w:space="0" w:color="auto"/>
            </w:tcBorders>
            <w:shd w:val="clear" w:color="auto" w:fill="auto"/>
            <w:vAlign w:val="bottom"/>
          </w:tcPr>
          <w:p w:rsidR="001E18AB" w:rsidRPr="001E18AB" w:rsidRDefault="001E18AB" w:rsidP="001E18AB">
            <w:pPr>
              <w:tabs>
                <w:tab w:val="left" w:pos="426"/>
                <w:tab w:val="left" w:pos="3976"/>
              </w:tabs>
              <w:ind w:left="0" w:right="-142" w:firstLine="567"/>
              <w:jc w:val="left"/>
              <w:rPr>
                <w:i/>
                <w:sz w:val="18"/>
                <w:szCs w:val="18"/>
              </w:rPr>
            </w:pPr>
          </w:p>
        </w:tc>
        <w:tc>
          <w:tcPr>
            <w:tcW w:w="3741" w:type="dxa"/>
            <w:tcBorders>
              <w:top w:val="single" w:sz="4" w:space="0" w:color="auto"/>
              <w:bottom w:val="single" w:sz="4" w:space="0" w:color="auto"/>
            </w:tcBorders>
            <w:shd w:val="clear" w:color="auto" w:fill="auto"/>
            <w:vAlign w:val="center"/>
          </w:tcPr>
          <w:p w:rsidR="001E18AB" w:rsidRPr="00D14572" w:rsidRDefault="001E18AB" w:rsidP="00D14572">
            <w:pPr>
              <w:tabs>
                <w:tab w:val="left" w:pos="426"/>
                <w:tab w:val="left" w:pos="3976"/>
              </w:tabs>
              <w:ind w:left="0" w:right="-142" w:firstLine="567"/>
              <w:rPr>
                <w:sz w:val="18"/>
                <w:szCs w:val="18"/>
              </w:rPr>
            </w:pPr>
          </w:p>
        </w:tc>
        <w:tc>
          <w:tcPr>
            <w:tcW w:w="2920" w:type="dxa"/>
            <w:tcBorders>
              <w:top w:val="single" w:sz="4" w:space="0" w:color="auto"/>
              <w:bottom w:val="single" w:sz="4" w:space="0" w:color="auto"/>
            </w:tcBorders>
            <w:shd w:val="clear" w:color="auto" w:fill="auto"/>
            <w:vAlign w:val="center"/>
          </w:tcPr>
          <w:p w:rsidR="001E18AB" w:rsidRPr="00D14572" w:rsidRDefault="001E18AB" w:rsidP="00D14572">
            <w:pPr>
              <w:tabs>
                <w:tab w:val="left" w:pos="426"/>
                <w:tab w:val="left" w:pos="3976"/>
              </w:tabs>
              <w:ind w:left="0" w:right="-142" w:firstLine="567"/>
              <w:rPr>
                <w:sz w:val="18"/>
                <w:szCs w:val="18"/>
              </w:rPr>
            </w:pPr>
          </w:p>
        </w:tc>
      </w:tr>
      <w:tr w:rsidR="001E18AB" w:rsidRPr="00D14572" w:rsidTr="001E18AB">
        <w:trPr>
          <w:trHeight w:val="567"/>
          <w:jc w:val="center"/>
        </w:trPr>
        <w:tc>
          <w:tcPr>
            <w:tcW w:w="2979" w:type="dxa"/>
            <w:tcBorders>
              <w:top w:val="single" w:sz="4" w:space="0" w:color="auto"/>
              <w:left w:val="single" w:sz="4" w:space="0" w:color="auto"/>
              <w:bottom w:val="single" w:sz="4" w:space="0" w:color="auto"/>
              <w:right w:val="single" w:sz="4" w:space="0" w:color="auto"/>
            </w:tcBorders>
            <w:shd w:val="clear" w:color="auto" w:fill="auto"/>
            <w:vAlign w:val="center"/>
          </w:tcPr>
          <w:p w:rsidR="001E18AB" w:rsidRPr="001E18AB" w:rsidRDefault="001E18AB" w:rsidP="001E18AB">
            <w:pPr>
              <w:tabs>
                <w:tab w:val="left" w:pos="426"/>
                <w:tab w:val="left" w:pos="3976"/>
              </w:tabs>
              <w:ind w:left="0" w:right="-142" w:firstLine="567"/>
              <w:jc w:val="left"/>
              <w:rPr>
                <w:i/>
                <w:sz w:val="18"/>
                <w:szCs w:val="18"/>
              </w:rPr>
            </w:pPr>
            <w:r w:rsidRPr="001E18AB">
              <w:rPr>
                <w:i/>
                <w:sz w:val="18"/>
                <w:szCs w:val="18"/>
              </w:rPr>
              <w:t>Площадь</w:t>
            </w:r>
          </w:p>
        </w:tc>
        <w:tc>
          <w:tcPr>
            <w:tcW w:w="6661" w:type="dxa"/>
            <w:gridSpan w:val="2"/>
            <w:tcBorders>
              <w:top w:val="single" w:sz="4" w:space="0" w:color="auto"/>
              <w:left w:val="nil"/>
              <w:bottom w:val="single" w:sz="4" w:space="0" w:color="auto"/>
              <w:right w:val="single" w:sz="4" w:space="0" w:color="auto"/>
            </w:tcBorders>
            <w:shd w:val="clear" w:color="auto" w:fill="auto"/>
            <w:vAlign w:val="center"/>
          </w:tcPr>
          <w:p w:rsidR="001E18AB" w:rsidRPr="00D14572" w:rsidRDefault="001E18AB" w:rsidP="00D14572">
            <w:pPr>
              <w:tabs>
                <w:tab w:val="left" w:pos="426"/>
                <w:tab w:val="left" w:pos="3976"/>
              </w:tabs>
              <w:ind w:left="0" w:right="-142" w:firstLine="567"/>
              <w:rPr>
                <w:sz w:val="18"/>
                <w:szCs w:val="18"/>
              </w:rPr>
            </w:pPr>
            <w:r w:rsidRPr="00D14572">
              <w:rPr>
                <w:sz w:val="18"/>
                <w:szCs w:val="18"/>
              </w:rPr>
              <w:t>Цель установления публичного сервитута</w:t>
            </w:r>
          </w:p>
        </w:tc>
      </w:tr>
      <w:tr w:rsidR="001E18AB" w:rsidRPr="00D14572" w:rsidTr="001E18AB">
        <w:trPr>
          <w:trHeight w:val="1480"/>
          <w:jc w:val="center"/>
        </w:trPr>
        <w:tc>
          <w:tcPr>
            <w:tcW w:w="2979" w:type="dxa"/>
            <w:tcBorders>
              <w:top w:val="single" w:sz="4" w:space="0" w:color="auto"/>
              <w:left w:val="single" w:sz="4" w:space="0" w:color="auto"/>
              <w:bottom w:val="single" w:sz="4" w:space="0" w:color="auto"/>
              <w:right w:val="single" w:sz="4" w:space="0" w:color="auto"/>
            </w:tcBorders>
            <w:shd w:val="clear" w:color="auto" w:fill="auto"/>
            <w:vAlign w:val="center"/>
          </w:tcPr>
          <w:p w:rsidR="001E18AB" w:rsidRPr="001E18AB" w:rsidRDefault="001E18AB" w:rsidP="001E18AB">
            <w:pPr>
              <w:tabs>
                <w:tab w:val="left" w:pos="426"/>
                <w:tab w:val="left" w:pos="3976"/>
              </w:tabs>
              <w:ind w:left="0" w:right="-142" w:firstLine="567"/>
              <w:jc w:val="left"/>
              <w:rPr>
                <w:i/>
                <w:sz w:val="18"/>
                <w:szCs w:val="18"/>
              </w:rPr>
            </w:pPr>
            <w:r w:rsidRPr="001E18AB">
              <w:rPr>
                <w:i/>
                <w:sz w:val="18"/>
                <w:szCs w:val="18"/>
              </w:rPr>
              <w:t xml:space="preserve">649 </w:t>
            </w:r>
            <w:proofErr w:type="spellStart"/>
            <w:r w:rsidRPr="001E18AB">
              <w:rPr>
                <w:i/>
                <w:sz w:val="18"/>
                <w:szCs w:val="18"/>
              </w:rPr>
              <w:t>кв.м</w:t>
            </w:r>
            <w:proofErr w:type="spellEnd"/>
            <w:r w:rsidRPr="001E18AB">
              <w:rPr>
                <w:i/>
                <w:sz w:val="18"/>
                <w:szCs w:val="18"/>
              </w:rPr>
              <w:t>.</w:t>
            </w:r>
          </w:p>
        </w:tc>
        <w:tc>
          <w:tcPr>
            <w:tcW w:w="6661" w:type="dxa"/>
            <w:gridSpan w:val="2"/>
            <w:tcBorders>
              <w:top w:val="single" w:sz="4" w:space="0" w:color="auto"/>
              <w:left w:val="nil"/>
              <w:bottom w:val="single" w:sz="4" w:space="0" w:color="auto"/>
              <w:right w:val="single" w:sz="4" w:space="0" w:color="auto"/>
            </w:tcBorders>
            <w:shd w:val="clear" w:color="auto" w:fill="auto"/>
            <w:vAlign w:val="center"/>
          </w:tcPr>
          <w:p w:rsidR="001E18AB" w:rsidRPr="00D14572" w:rsidRDefault="001E18AB" w:rsidP="00D14572">
            <w:pPr>
              <w:tabs>
                <w:tab w:val="left" w:pos="426"/>
                <w:tab w:val="left" w:pos="3976"/>
              </w:tabs>
              <w:ind w:left="0" w:right="-142" w:firstLine="567"/>
              <w:rPr>
                <w:sz w:val="18"/>
                <w:szCs w:val="18"/>
              </w:rPr>
            </w:pPr>
            <w:r w:rsidRPr="00D14572">
              <w:rPr>
                <w:sz w:val="18"/>
                <w:szCs w:val="18"/>
              </w:rPr>
              <w:t xml:space="preserve">Для подключения (технологического присоединения) к сетям инженерно-технического обеспечения и для прокладки, переустройства, переноса инженерных коммуникаций, их эксплуатации в границах полос отвода и придорожных полос автомобильных дорог при строительстве объекта электросетевого хозяйства "ВЛ 0,4 </w:t>
            </w:r>
            <w:proofErr w:type="spellStart"/>
            <w:r w:rsidRPr="00D14572">
              <w:rPr>
                <w:sz w:val="18"/>
                <w:szCs w:val="18"/>
              </w:rPr>
              <w:t>кВ</w:t>
            </w:r>
            <w:proofErr w:type="spellEnd"/>
            <w:r w:rsidRPr="00D14572">
              <w:rPr>
                <w:sz w:val="18"/>
                <w:szCs w:val="18"/>
              </w:rPr>
              <w:t xml:space="preserve"> от КТП 10/0,4кВ №1-1985 </w:t>
            </w:r>
            <w:proofErr w:type="spellStart"/>
            <w:r w:rsidRPr="00D14572">
              <w:rPr>
                <w:sz w:val="18"/>
                <w:szCs w:val="18"/>
              </w:rPr>
              <w:t>с</w:t>
            </w:r>
            <w:proofErr w:type="gramStart"/>
            <w:r w:rsidRPr="00D14572">
              <w:rPr>
                <w:sz w:val="18"/>
                <w:szCs w:val="18"/>
              </w:rPr>
              <w:t>.Х</w:t>
            </w:r>
            <w:proofErr w:type="gramEnd"/>
            <w:r w:rsidRPr="00D14572">
              <w:rPr>
                <w:sz w:val="18"/>
                <w:szCs w:val="18"/>
              </w:rPr>
              <w:t>омутво</w:t>
            </w:r>
            <w:proofErr w:type="spellEnd"/>
            <w:r w:rsidRPr="00D14572">
              <w:rPr>
                <w:sz w:val="18"/>
                <w:szCs w:val="18"/>
              </w:rPr>
              <w:t>, ул. Победы,17", инв. 6000920346 (ТР 7017/25)</w:t>
            </w:r>
          </w:p>
        </w:tc>
      </w:tr>
    </w:tbl>
    <w:p w:rsidR="001E18AB" w:rsidRPr="001E18AB" w:rsidRDefault="001E18AB" w:rsidP="001E18AB">
      <w:pPr>
        <w:tabs>
          <w:tab w:val="left" w:pos="426"/>
          <w:tab w:val="left" w:pos="3976"/>
        </w:tabs>
        <w:ind w:left="0" w:right="-142" w:firstLine="567"/>
        <w:jc w:val="left"/>
        <w:rPr>
          <w:i/>
          <w:sz w:val="18"/>
          <w:szCs w:val="18"/>
        </w:rPr>
      </w:pPr>
    </w:p>
    <w:p w:rsidR="001E18AB" w:rsidRPr="001E18AB" w:rsidRDefault="001E18AB" w:rsidP="001E18AB">
      <w:pPr>
        <w:tabs>
          <w:tab w:val="left" w:pos="426"/>
          <w:tab w:val="left" w:pos="3976"/>
        </w:tabs>
        <w:ind w:left="0" w:right="-142" w:firstLine="567"/>
        <w:jc w:val="left"/>
        <w:rPr>
          <w:i/>
          <w:sz w:val="18"/>
          <w:szCs w:val="18"/>
        </w:rPr>
      </w:pPr>
      <w:r w:rsidRPr="001E18AB">
        <w:rPr>
          <w:i/>
          <w:noProof/>
          <w:sz w:val="18"/>
          <w:szCs w:val="18"/>
        </w:rPr>
        <w:lastRenderedPageBreak/>
        <w:drawing>
          <wp:inline distT="0" distB="0" distL="0" distR="0" wp14:anchorId="376E5AE3" wp14:editId="1FA179FA">
            <wp:extent cx="6454140" cy="8758354"/>
            <wp:effectExtent l="0" t="0" r="3810" b="508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460433" cy="8766894"/>
                    </a:xfrm>
                    <a:prstGeom prst="rect">
                      <a:avLst/>
                    </a:prstGeom>
                    <a:noFill/>
                    <a:ln>
                      <a:noFill/>
                    </a:ln>
                  </pic:spPr>
                </pic:pic>
              </a:graphicData>
            </a:graphic>
          </wp:inline>
        </w:drawing>
      </w:r>
    </w:p>
    <w:p w:rsidR="001E18AB" w:rsidRDefault="00D447CC" w:rsidP="001E18AB">
      <w:pPr>
        <w:tabs>
          <w:tab w:val="left" w:pos="426"/>
          <w:tab w:val="left" w:pos="3976"/>
        </w:tabs>
        <w:ind w:left="0" w:right="-142" w:firstLine="567"/>
        <w:jc w:val="left"/>
        <w:rPr>
          <w:i/>
          <w:sz w:val="18"/>
          <w:szCs w:val="18"/>
        </w:rPr>
      </w:pPr>
      <w:r>
        <w:rPr>
          <w:i/>
          <w:sz w:val="18"/>
          <w:szCs w:val="18"/>
        </w:rPr>
        <w:t xml:space="preserve">                                                 </w:t>
      </w:r>
      <w:r w:rsidR="001E18AB" w:rsidRPr="001E18AB">
        <w:rPr>
          <w:i/>
          <w:sz w:val="18"/>
          <w:szCs w:val="18"/>
        </w:rPr>
        <w:t xml:space="preserve">Заместитель Мэра по жизнеобеспечению                                                            Ю.Р. </w:t>
      </w:r>
      <w:proofErr w:type="spellStart"/>
      <w:r w:rsidR="001E18AB" w:rsidRPr="001E18AB">
        <w:rPr>
          <w:i/>
          <w:sz w:val="18"/>
          <w:szCs w:val="18"/>
        </w:rPr>
        <w:t>Витер</w:t>
      </w:r>
      <w:proofErr w:type="spellEnd"/>
    </w:p>
    <w:p w:rsidR="00CB6DBF" w:rsidRDefault="00CB6DBF" w:rsidP="001E18AB">
      <w:pPr>
        <w:tabs>
          <w:tab w:val="left" w:pos="426"/>
          <w:tab w:val="left" w:pos="3976"/>
        </w:tabs>
        <w:ind w:left="0" w:right="-142" w:firstLine="567"/>
        <w:jc w:val="left"/>
        <w:rPr>
          <w:i/>
          <w:sz w:val="18"/>
          <w:szCs w:val="18"/>
        </w:rPr>
      </w:pPr>
    </w:p>
    <w:p w:rsidR="00CB6DBF" w:rsidRDefault="00CB6DBF" w:rsidP="001E18AB">
      <w:pPr>
        <w:tabs>
          <w:tab w:val="left" w:pos="426"/>
          <w:tab w:val="left" w:pos="3976"/>
        </w:tabs>
        <w:ind w:left="0" w:right="-142" w:firstLine="567"/>
        <w:jc w:val="left"/>
        <w:rPr>
          <w:i/>
          <w:sz w:val="18"/>
          <w:szCs w:val="18"/>
        </w:rPr>
      </w:pPr>
    </w:p>
    <w:p w:rsidR="00CB6DBF" w:rsidRDefault="00CB6DBF" w:rsidP="001E18AB">
      <w:pPr>
        <w:tabs>
          <w:tab w:val="left" w:pos="426"/>
          <w:tab w:val="left" w:pos="3976"/>
        </w:tabs>
        <w:ind w:left="0" w:right="-142" w:firstLine="567"/>
        <w:jc w:val="left"/>
        <w:rPr>
          <w:i/>
          <w:sz w:val="18"/>
          <w:szCs w:val="18"/>
        </w:rPr>
      </w:pPr>
    </w:p>
    <w:p w:rsidR="00B50F2F" w:rsidRDefault="00B50F2F" w:rsidP="00CB6DBF">
      <w:pPr>
        <w:tabs>
          <w:tab w:val="left" w:pos="426"/>
          <w:tab w:val="left" w:pos="3976"/>
        </w:tabs>
        <w:ind w:left="0" w:right="-142" w:firstLine="567"/>
        <w:jc w:val="left"/>
        <w:rPr>
          <w:b/>
          <w:sz w:val="18"/>
          <w:szCs w:val="18"/>
        </w:rPr>
      </w:pPr>
    </w:p>
    <w:p w:rsidR="00B50F2F" w:rsidRDefault="00B50F2F" w:rsidP="00CB6DBF">
      <w:pPr>
        <w:tabs>
          <w:tab w:val="left" w:pos="426"/>
          <w:tab w:val="left" w:pos="3976"/>
        </w:tabs>
        <w:ind w:left="0" w:right="-142" w:firstLine="567"/>
        <w:jc w:val="left"/>
        <w:rPr>
          <w:b/>
          <w:sz w:val="18"/>
          <w:szCs w:val="18"/>
        </w:rPr>
      </w:pPr>
    </w:p>
    <w:p w:rsidR="00CB6DBF" w:rsidRPr="00094AA8" w:rsidRDefault="00CB6DBF" w:rsidP="00CB6DBF">
      <w:pPr>
        <w:tabs>
          <w:tab w:val="left" w:pos="426"/>
          <w:tab w:val="left" w:pos="3976"/>
        </w:tabs>
        <w:ind w:left="0" w:right="-142" w:firstLine="567"/>
        <w:jc w:val="left"/>
        <w:rPr>
          <w:b/>
          <w:sz w:val="18"/>
          <w:szCs w:val="18"/>
        </w:rPr>
      </w:pPr>
      <w:r w:rsidRPr="00094AA8">
        <w:rPr>
          <w:b/>
          <w:sz w:val="18"/>
          <w:szCs w:val="18"/>
        </w:rPr>
        <w:lastRenderedPageBreak/>
        <w:t xml:space="preserve">Сообщение о возможном установлении публичного сервитута на земельном участке, согласно прилагаемой схеме.     </w:t>
      </w:r>
    </w:p>
    <w:p w:rsidR="00CB6DBF" w:rsidRPr="00CB6DBF" w:rsidRDefault="00CB6DBF" w:rsidP="00CB6DBF">
      <w:pPr>
        <w:tabs>
          <w:tab w:val="left" w:pos="426"/>
          <w:tab w:val="left" w:pos="3976"/>
        </w:tabs>
        <w:ind w:left="0" w:right="-142" w:firstLine="567"/>
        <w:jc w:val="left"/>
        <w:rPr>
          <w:i/>
          <w:sz w:val="18"/>
          <w:szCs w:val="18"/>
        </w:rPr>
      </w:pPr>
    </w:p>
    <w:p w:rsidR="00CB6DBF" w:rsidRPr="00CB6DBF" w:rsidRDefault="00CB6DBF" w:rsidP="00CB6DBF">
      <w:pPr>
        <w:numPr>
          <w:ilvl w:val="0"/>
          <w:numId w:val="11"/>
        </w:numPr>
        <w:tabs>
          <w:tab w:val="left" w:pos="426"/>
          <w:tab w:val="left" w:pos="3976"/>
        </w:tabs>
        <w:ind w:right="-142"/>
        <w:jc w:val="left"/>
        <w:rPr>
          <w:sz w:val="18"/>
          <w:szCs w:val="18"/>
        </w:rPr>
      </w:pPr>
      <w:r w:rsidRPr="00CB6DBF">
        <w:rPr>
          <w:sz w:val="18"/>
          <w:szCs w:val="18"/>
        </w:rPr>
        <w:t xml:space="preserve"> Орган, рассматривающий ходатайство об установлении публичного сервитута: администрация Иркутского районного муниципального образования.</w:t>
      </w:r>
    </w:p>
    <w:p w:rsidR="00CB6DBF" w:rsidRPr="00CB6DBF" w:rsidRDefault="00CB6DBF" w:rsidP="00CB6DBF">
      <w:pPr>
        <w:numPr>
          <w:ilvl w:val="0"/>
          <w:numId w:val="11"/>
        </w:numPr>
        <w:tabs>
          <w:tab w:val="left" w:pos="426"/>
          <w:tab w:val="left" w:pos="3976"/>
        </w:tabs>
        <w:ind w:right="-142"/>
        <w:jc w:val="left"/>
        <w:rPr>
          <w:sz w:val="18"/>
          <w:szCs w:val="18"/>
        </w:rPr>
      </w:pPr>
      <w:r w:rsidRPr="00CB6DBF">
        <w:rPr>
          <w:sz w:val="18"/>
          <w:szCs w:val="18"/>
        </w:rPr>
        <w:t xml:space="preserve">Цель установления публичного сервитута: для подключения (технологического присоединения) к сетям инженерно-технического обеспечения и для прокладки, переустройства, переноса инженерных коммуникаций, их эксплуатации в границах полос отвода и придорожных полос автомобильных дорог, при строительстве объекта электросетевого хозяйства «КТП 10/0,4кВ с ВЛ-0,4 </w:t>
      </w:r>
      <w:proofErr w:type="spellStart"/>
      <w:r w:rsidRPr="00CB6DBF">
        <w:rPr>
          <w:sz w:val="18"/>
          <w:szCs w:val="18"/>
        </w:rPr>
        <w:t>кВ</w:t>
      </w:r>
      <w:proofErr w:type="spellEnd"/>
      <w:r w:rsidRPr="00CB6DBF">
        <w:rPr>
          <w:sz w:val="18"/>
          <w:szCs w:val="18"/>
        </w:rPr>
        <w:t xml:space="preserve"> и </w:t>
      </w:r>
      <w:proofErr w:type="gramStart"/>
      <w:r w:rsidRPr="00CB6DBF">
        <w:rPr>
          <w:sz w:val="18"/>
          <w:szCs w:val="18"/>
        </w:rPr>
        <w:t>ВЛ</w:t>
      </w:r>
      <w:proofErr w:type="gramEnd"/>
      <w:r w:rsidRPr="00CB6DBF">
        <w:rPr>
          <w:sz w:val="18"/>
          <w:szCs w:val="18"/>
        </w:rPr>
        <w:t xml:space="preserve"> 10 </w:t>
      </w:r>
      <w:proofErr w:type="spellStart"/>
      <w:r w:rsidRPr="00CB6DBF">
        <w:rPr>
          <w:sz w:val="18"/>
          <w:szCs w:val="18"/>
        </w:rPr>
        <w:t>кВ</w:t>
      </w:r>
      <w:proofErr w:type="spellEnd"/>
      <w:r w:rsidRPr="00CB6DBF">
        <w:rPr>
          <w:sz w:val="18"/>
          <w:szCs w:val="18"/>
        </w:rPr>
        <w:t>, д. Куда».</w:t>
      </w:r>
    </w:p>
    <w:p w:rsidR="00CB6DBF" w:rsidRPr="00CB6DBF" w:rsidRDefault="00CB6DBF" w:rsidP="00CB6DBF">
      <w:pPr>
        <w:numPr>
          <w:ilvl w:val="0"/>
          <w:numId w:val="11"/>
        </w:numPr>
        <w:tabs>
          <w:tab w:val="left" w:pos="426"/>
          <w:tab w:val="left" w:pos="3976"/>
        </w:tabs>
        <w:ind w:right="-142"/>
        <w:jc w:val="left"/>
        <w:rPr>
          <w:sz w:val="18"/>
          <w:szCs w:val="18"/>
        </w:rPr>
      </w:pPr>
      <w:r w:rsidRPr="00CB6DBF">
        <w:rPr>
          <w:sz w:val="18"/>
          <w:szCs w:val="18"/>
        </w:rPr>
        <w:t xml:space="preserve">Публичный сервитут площадью 30122 </w:t>
      </w:r>
      <w:proofErr w:type="spellStart"/>
      <w:r w:rsidRPr="00CB6DBF">
        <w:rPr>
          <w:sz w:val="18"/>
          <w:szCs w:val="18"/>
        </w:rPr>
        <w:t>кв</w:t>
      </w:r>
      <w:proofErr w:type="gramStart"/>
      <w:r w:rsidRPr="00CB6DBF">
        <w:rPr>
          <w:sz w:val="18"/>
          <w:szCs w:val="18"/>
        </w:rPr>
        <w:t>.м</w:t>
      </w:r>
      <w:proofErr w:type="spellEnd"/>
      <w:proofErr w:type="gramEnd"/>
      <w:r w:rsidRPr="00CB6DBF">
        <w:rPr>
          <w:sz w:val="18"/>
          <w:szCs w:val="18"/>
        </w:rPr>
        <w:t>, расположен по адресу: Иркутская область, Иркутский район, д. Куда в границах согласно приложению, в том числе:</w:t>
      </w:r>
    </w:p>
    <w:p w:rsidR="00CB6DBF" w:rsidRPr="00CB6DBF" w:rsidRDefault="00CB6DBF" w:rsidP="00CB6DBF">
      <w:pPr>
        <w:tabs>
          <w:tab w:val="left" w:pos="426"/>
          <w:tab w:val="left" w:pos="3976"/>
        </w:tabs>
        <w:ind w:left="0" w:right="-142" w:firstLine="567"/>
        <w:jc w:val="left"/>
        <w:rPr>
          <w:sz w:val="18"/>
          <w:szCs w:val="18"/>
        </w:rPr>
      </w:pPr>
      <w:r w:rsidRPr="00CB6DBF">
        <w:rPr>
          <w:sz w:val="18"/>
          <w:szCs w:val="18"/>
        </w:rPr>
        <w:t xml:space="preserve">- на части земельного участка с кадастровым номером 38:06:100922:5924,  расположенного по адресу: Российская Федерация, Иркутская область, Иркутский район, д. Куда, площадью 1102 </w:t>
      </w:r>
      <w:proofErr w:type="spellStart"/>
      <w:r w:rsidRPr="00CB6DBF">
        <w:rPr>
          <w:sz w:val="18"/>
          <w:szCs w:val="18"/>
        </w:rPr>
        <w:t>кв</w:t>
      </w:r>
      <w:proofErr w:type="gramStart"/>
      <w:r w:rsidRPr="00CB6DBF">
        <w:rPr>
          <w:sz w:val="18"/>
          <w:szCs w:val="18"/>
        </w:rPr>
        <w:t>.м</w:t>
      </w:r>
      <w:proofErr w:type="spellEnd"/>
      <w:proofErr w:type="gramEnd"/>
      <w:r w:rsidRPr="00CB6DBF">
        <w:rPr>
          <w:sz w:val="18"/>
          <w:szCs w:val="18"/>
        </w:rPr>
        <w:t>;</w:t>
      </w:r>
    </w:p>
    <w:p w:rsidR="00CB6DBF" w:rsidRPr="00CB6DBF" w:rsidRDefault="00CB6DBF" w:rsidP="00CB6DBF">
      <w:pPr>
        <w:tabs>
          <w:tab w:val="left" w:pos="426"/>
          <w:tab w:val="left" w:pos="3976"/>
        </w:tabs>
        <w:ind w:left="0" w:right="-142" w:firstLine="567"/>
        <w:jc w:val="left"/>
        <w:rPr>
          <w:sz w:val="18"/>
          <w:szCs w:val="18"/>
        </w:rPr>
      </w:pPr>
      <w:r w:rsidRPr="00CB6DBF">
        <w:rPr>
          <w:sz w:val="18"/>
          <w:szCs w:val="18"/>
        </w:rPr>
        <w:t xml:space="preserve">- на части земельного участка с кадастровым номером 38:06:100922:5883,  расположенного по адресу: Российская Федерация, Иркутская область, Иркутский район, д. Куда, площадью 1001 </w:t>
      </w:r>
      <w:proofErr w:type="spellStart"/>
      <w:r w:rsidRPr="00CB6DBF">
        <w:rPr>
          <w:sz w:val="18"/>
          <w:szCs w:val="18"/>
        </w:rPr>
        <w:t>кв</w:t>
      </w:r>
      <w:proofErr w:type="gramStart"/>
      <w:r w:rsidRPr="00CB6DBF">
        <w:rPr>
          <w:sz w:val="18"/>
          <w:szCs w:val="18"/>
        </w:rPr>
        <w:t>.м</w:t>
      </w:r>
      <w:proofErr w:type="spellEnd"/>
      <w:proofErr w:type="gramEnd"/>
      <w:r w:rsidRPr="00CB6DBF">
        <w:rPr>
          <w:sz w:val="18"/>
          <w:szCs w:val="18"/>
        </w:rPr>
        <w:t>;</w:t>
      </w:r>
    </w:p>
    <w:p w:rsidR="00CB6DBF" w:rsidRPr="00CB6DBF" w:rsidRDefault="00CB6DBF" w:rsidP="00CB6DBF">
      <w:pPr>
        <w:tabs>
          <w:tab w:val="left" w:pos="426"/>
          <w:tab w:val="left" w:pos="3976"/>
        </w:tabs>
        <w:ind w:left="0" w:right="-142" w:firstLine="567"/>
        <w:jc w:val="left"/>
        <w:rPr>
          <w:sz w:val="18"/>
          <w:szCs w:val="18"/>
        </w:rPr>
      </w:pPr>
      <w:r w:rsidRPr="00CB6DBF">
        <w:rPr>
          <w:sz w:val="18"/>
          <w:szCs w:val="18"/>
        </w:rPr>
        <w:t xml:space="preserve">- на части земельного участка с кадастровым номером 38:06:100922:93,  расположенного по адресу: Российская Федерация, Иркутская область, муниципальный район Иркутский, сельское поселение </w:t>
      </w:r>
      <w:proofErr w:type="spellStart"/>
      <w:r w:rsidRPr="00CB6DBF">
        <w:rPr>
          <w:sz w:val="18"/>
          <w:szCs w:val="18"/>
        </w:rPr>
        <w:t>Хомутовское</w:t>
      </w:r>
      <w:proofErr w:type="spellEnd"/>
      <w:r w:rsidRPr="00CB6DBF">
        <w:rPr>
          <w:sz w:val="18"/>
          <w:szCs w:val="18"/>
        </w:rPr>
        <w:t xml:space="preserve">, деревня Куда, улица Поселковая, земельный участок 8, площадью 64 </w:t>
      </w:r>
      <w:proofErr w:type="spellStart"/>
      <w:r w:rsidRPr="00CB6DBF">
        <w:rPr>
          <w:sz w:val="18"/>
          <w:szCs w:val="18"/>
        </w:rPr>
        <w:t>кв</w:t>
      </w:r>
      <w:proofErr w:type="gramStart"/>
      <w:r w:rsidRPr="00CB6DBF">
        <w:rPr>
          <w:sz w:val="18"/>
          <w:szCs w:val="18"/>
        </w:rPr>
        <w:t>.м</w:t>
      </w:r>
      <w:proofErr w:type="spellEnd"/>
      <w:proofErr w:type="gramEnd"/>
      <w:r w:rsidRPr="00CB6DBF">
        <w:rPr>
          <w:sz w:val="18"/>
          <w:szCs w:val="18"/>
        </w:rPr>
        <w:t>;</w:t>
      </w:r>
    </w:p>
    <w:p w:rsidR="00CB6DBF" w:rsidRPr="00CB6DBF" w:rsidRDefault="00CB6DBF" w:rsidP="00CB6DBF">
      <w:pPr>
        <w:tabs>
          <w:tab w:val="left" w:pos="426"/>
          <w:tab w:val="left" w:pos="3976"/>
        </w:tabs>
        <w:ind w:left="0" w:right="-142" w:firstLine="567"/>
        <w:jc w:val="left"/>
        <w:rPr>
          <w:sz w:val="18"/>
          <w:szCs w:val="18"/>
        </w:rPr>
      </w:pPr>
      <w:r w:rsidRPr="00CB6DBF">
        <w:rPr>
          <w:sz w:val="18"/>
          <w:szCs w:val="18"/>
        </w:rPr>
        <w:t xml:space="preserve">- на части земельного участка с кадастровым номером 38:06:100922:9100,  расположенного по адресу: Российская Федерация, Иркутская область, Иркутский муниципальный район, </w:t>
      </w:r>
      <w:proofErr w:type="spellStart"/>
      <w:r w:rsidRPr="00CB6DBF">
        <w:rPr>
          <w:sz w:val="18"/>
          <w:szCs w:val="18"/>
        </w:rPr>
        <w:t>Хомутовское</w:t>
      </w:r>
      <w:proofErr w:type="spellEnd"/>
      <w:r w:rsidRPr="00CB6DBF">
        <w:rPr>
          <w:sz w:val="18"/>
          <w:szCs w:val="18"/>
        </w:rPr>
        <w:t xml:space="preserve"> сельское поселение, д. Куда, ул. Можайская, площадью 180 </w:t>
      </w:r>
      <w:proofErr w:type="spellStart"/>
      <w:r w:rsidRPr="00CB6DBF">
        <w:rPr>
          <w:sz w:val="18"/>
          <w:szCs w:val="18"/>
        </w:rPr>
        <w:t>кв</w:t>
      </w:r>
      <w:proofErr w:type="gramStart"/>
      <w:r w:rsidRPr="00CB6DBF">
        <w:rPr>
          <w:sz w:val="18"/>
          <w:szCs w:val="18"/>
        </w:rPr>
        <w:t>.м</w:t>
      </w:r>
      <w:proofErr w:type="spellEnd"/>
      <w:proofErr w:type="gramEnd"/>
      <w:r w:rsidRPr="00CB6DBF">
        <w:rPr>
          <w:sz w:val="18"/>
          <w:szCs w:val="18"/>
        </w:rPr>
        <w:t>;</w:t>
      </w:r>
    </w:p>
    <w:p w:rsidR="00CB6DBF" w:rsidRPr="00CB6DBF" w:rsidRDefault="00CB6DBF" w:rsidP="00CB6DBF">
      <w:pPr>
        <w:tabs>
          <w:tab w:val="left" w:pos="426"/>
          <w:tab w:val="left" w:pos="3976"/>
        </w:tabs>
        <w:ind w:left="0" w:right="-142" w:firstLine="567"/>
        <w:jc w:val="left"/>
        <w:rPr>
          <w:sz w:val="18"/>
          <w:szCs w:val="18"/>
        </w:rPr>
      </w:pPr>
      <w:r w:rsidRPr="00CB6DBF">
        <w:rPr>
          <w:sz w:val="18"/>
          <w:szCs w:val="18"/>
        </w:rPr>
        <w:t>- на части земельного участка с кадастровым номером 38:06:100922:5495,  расположенного по адресу: Иркутская область, Ирк</w:t>
      </w:r>
      <w:r w:rsidR="00094AA8">
        <w:rPr>
          <w:sz w:val="18"/>
          <w:szCs w:val="18"/>
        </w:rPr>
        <w:t xml:space="preserve">утский район, </w:t>
      </w:r>
      <w:r w:rsidRPr="00CB6DBF">
        <w:rPr>
          <w:sz w:val="18"/>
          <w:szCs w:val="18"/>
        </w:rPr>
        <w:t xml:space="preserve">  площадью 2393 </w:t>
      </w:r>
      <w:proofErr w:type="spellStart"/>
      <w:r w:rsidRPr="00CB6DBF">
        <w:rPr>
          <w:sz w:val="18"/>
          <w:szCs w:val="18"/>
        </w:rPr>
        <w:t>кв</w:t>
      </w:r>
      <w:proofErr w:type="gramStart"/>
      <w:r w:rsidRPr="00CB6DBF">
        <w:rPr>
          <w:sz w:val="18"/>
          <w:szCs w:val="18"/>
        </w:rPr>
        <w:t>.м</w:t>
      </w:r>
      <w:proofErr w:type="spellEnd"/>
      <w:proofErr w:type="gramEnd"/>
      <w:r w:rsidRPr="00CB6DBF">
        <w:rPr>
          <w:sz w:val="18"/>
          <w:szCs w:val="18"/>
        </w:rPr>
        <w:t>;</w:t>
      </w:r>
    </w:p>
    <w:p w:rsidR="00CB6DBF" w:rsidRPr="00CB6DBF" w:rsidRDefault="00CB6DBF" w:rsidP="00CB6DBF">
      <w:pPr>
        <w:tabs>
          <w:tab w:val="left" w:pos="426"/>
          <w:tab w:val="left" w:pos="3976"/>
        </w:tabs>
        <w:ind w:left="0" w:right="-142" w:firstLine="567"/>
        <w:jc w:val="left"/>
        <w:rPr>
          <w:sz w:val="18"/>
          <w:szCs w:val="18"/>
        </w:rPr>
      </w:pPr>
      <w:r w:rsidRPr="00CB6DBF">
        <w:rPr>
          <w:sz w:val="18"/>
          <w:szCs w:val="18"/>
        </w:rPr>
        <w:t xml:space="preserve">- на части земельного участка с кадастровым номером 38:06:100922:5567,  расположенного по адресу: Иркутская область, муниципальный район Иркутский, сельское поселение </w:t>
      </w:r>
      <w:proofErr w:type="spellStart"/>
      <w:r w:rsidRPr="00CB6DBF">
        <w:rPr>
          <w:sz w:val="18"/>
          <w:szCs w:val="18"/>
        </w:rPr>
        <w:t>Хомутовское</w:t>
      </w:r>
      <w:proofErr w:type="spellEnd"/>
      <w:r w:rsidRPr="00CB6DBF">
        <w:rPr>
          <w:sz w:val="18"/>
          <w:szCs w:val="18"/>
        </w:rPr>
        <w:t xml:space="preserve">, деревня </w:t>
      </w:r>
      <w:r w:rsidR="00094AA8">
        <w:rPr>
          <w:sz w:val="18"/>
          <w:szCs w:val="18"/>
        </w:rPr>
        <w:t xml:space="preserve">Куда, </w:t>
      </w:r>
      <w:r w:rsidRPr="00CB6DBF">
        <w:rPr>
          <w:sz w:val="18"/>
          <w:szCs w:val="18"/>
        </w:rPr>
        <w:t xml:space="preserve"> площадью 396 </w:t>
      </w:r>
      <w:proofErr w:type="spellStart"/>
      <w:r w:rsidRPr="00CB6DBF">
        <w:rPr>
          <w:sz w:val="18"/>
          <w:szCs w:val="18"/>
        </w:rPr>
        <w:t>кв</w:t>
      </w:r>
      <w:proofErr w:type="gramStart"/>
      <w:r w:rsidRPr="00CB6DBF">
        <w:rPr>
          <w:sz w:val="18"/>
          <w:szCs w:val="18"/>
        </w:rPr>
        <w:t>.м</w:t>
      </w:r>
      <w:proofErr w:type="spellEnd"/>
      <w:proofErr w:type="gramEnd"/>
      <w:r w:rsidRPr="00CB6DBF">
        <w:rPr>
          <w:sz w:val="18"/>
          <w:szCs w:val="18"/>
        </w:rPr>
        <w:t>;</w:t>
      </w:r>
    </w:p>
    <w:p w:rsidR="00CB6DBF" w:rsidRPr="00CB6DBF" w:rsidRDefault="00CB6DBF" w:rsidP="00CB6DBF">
      <w:pPr>
        <w:tabs>
          <w:tab w:val="left" w:pos="426"/>
          <w:tab w:val="left" w:pos="3976"/>
        </w:tabs>
        <w:ind w:left="0" w:right="-142" w:firstLine="567"/>
        <w:jc w:val="left"/>
        <w:rPr>
          <w:sz w:val="18"/>
          <w:szCs w:val="18"/>
        </w:rPr>
      </w:pPr>
      <w:r w:rsidRPr="00CB6DBF">
        <w:rPr>
          <w:sz w:val="18"/>
          <w:szCs w:val="18"/>
        </w:rPr>
        <w:t xml:space="preserve">- на части земельного участка с кадастровым номером 38:06:100922:9007,  расположенного по адресу: Российская Федерация, Иркутская область, муниципальный район Иркутский, сельское поселение </w:t>
      </w:r>
      <w:proofErr w:type="spellStart"/>
      <w:r w:rsidRPr="00CB6DBF">
        <w:rPr>
          <w:sz w:val="18"/>
          <w:szCs w:val="18"/>
        </w:rPr>
        <w:t>Хомутовское</w:t>
      </w:r>
      <w:proofErr w:type="spellEnd"/>
      <w:r w:rsidRPr="00CB6DBF">
        <w:rPr>
          <w:sz w:val="18"/>
          <w:szCs w:val="18"/>
        </w:rPr>
        <w:t xml:space="preserve">, деревня Куда, улица Курская, площадью 210 </w:t>
      </w:r>
      <w:proofErr w:type="spellStart"/>
      <w:r w:rsidRPr="00CB6DBF">
        <w:rPr>
          <w:sz w:val="18"/>
          <w:szCs w:val="18"/>
        </w:rPr>
        <w:t>кв</w:t>
      </w:r>
      <w:proofErr w:type="gramStart"/>
      <w:r w:rsidRPr="00CB6DBF">
        <w:rPr>
          <w:sz w:val="18"/>
          <w:szCs w:val="18"/>
        </w:rPr>
        <w:t>.м</w:t>
      </w:r>
      <w:proofErr w:type="spellEnd"/>
      <w:proofErr w:type="gramEnd"/>
      <w:r w:rsidRPr="00CB6DBF">
        <w:rPr>
          <w:sz w:val="18"/>
          <w:szCs w:val="18"/>
        </w:rPr>
        <w:t>;</w:t>
      </w:r>
    </w:p>
    <w:p w:rsidR="00CB6DBF" w:rsidRPr="00CB6DBF" w:rsidRDefault="00CB6DBF" w:rsidP="00CB6DBF">
      <w:pPr>
        <w:tabs>
          <w:tab w:val="left" w:pos="426"/>
          <w:tab w:val="left" w:pos="3976"/>
        </w:tabs>
        <w:ind w:left="0" w:right="-142" w:firstLine="567"/>
        <w:jc w:val="left"/>
        <w:rPr>
          <w:sz w:val="18"/>
          <w:szCs w:val="18"/>
        </w:rPr>
      </w:pPr>
      <w:r w:rsidRPr="00CB6DBF">
        <w:rPr>
          <w:sz w:val="18"/>
          <w:szCs w:val="18"/>
        </w:rPr>
        <w:t>- на части земельного участка с кадастровым номером 38:06:100922:5817,  расположенного по адресу: Российская Федерация, Иркутская область, Иркутский район, поле «</w:t>
      </w:r>
      <w:proofErr w:type="spellStart"/>
      <w:r w:rsidRPr="00CB6DBF">
        <w:rPr>
          <w:sz w:val="18"/>
          <w:szCs w:val="18"/>
        </w:rPr>
        <w:t>Чиркуев</w:t>
      </w:r>
      <w:proofErr w:type="spellEnd"/>
      <w:r w:rsidRPr="00CB6DBF">
        <w:rPr>
          <w:sz w:val="18"/>
          <w:szCs w:val="18"/>
        </w:rPr>
        <w:t xml:space="preserve"> ключ», площадью 1460 </w:t>
      </w:r>
      <w:proofErr w:type="spellStart"/>
      <w:r w:rsidRPr="00CB6DBF">
        <w:rPr>
          <w:sz w:val="18"/>
          <w:szCs w:val="18"/>
        </w:rPr>
        <w:t>кв</w:t>
      </w:r>
      <w:proofErr w:type="gramStart"/>
      <w:r w:rsidRPr="00CB6DBF">
        <w:rPr>
          <w:sz w:val="18"/>
          <w:szCs w:val="18"/>
        </w:rPr>
        <w:t>.м</w:t>
      </w:r>
      <w:proofErr w:type="spellEnd"/>
      <w:proofErr w:type="gramEnd"/>
      <w:r w:rsidRPr="00CB6DBF">
        <w:rPr>
          <w:sz w:val="18"/>
          <w:szCs w:val="18"/>
        </w:rPr>
        <w:t>;</w:t>
      </w:r>
    </w:p>
    <w:p w:rsidR="00CB6DBF" w:rsidRPr="00CB6DBF" w:rsidRDefault="00CB6DBF" w:rsidP="00CB6DBF">
      <w:pPr>
        <w:tabs>
          <w:tab w:val="left" w:pos="426"/>
          <w:tab w:val="left" w:pos="3976"/>
        </w:tabs>
        <w:ind w:left="0" w:right="-142" w:firstLine="567"/>
        <w:jc w:val="left"/>
        <w:rPr>
          <w:sz w:val="18"/>
          <w:szCs w:val="18"/>
        </w:rPr>
      </w:pPr>
      <w:r w:rsidRPr="00CB6DBF">
        <w:rPr>
          <w:sz w:val="18"/>
          <w:szCs w:val="18"/>
        </w:rPr>
        <w:t xml:space="preserve">- на части земельного участка с кадастровым номером 38:06:100922:5583,  расположенного по адресу: Российская Федерация, Иркутская область, Иркутский район, деревня Куда, площадью 198 </w:t>
      </w:r>
      <w:proofErr w:type="spellStart"/>
      <w:r w:rsidRPr="00CB6DBF">
        <w:rPr>
          <w:sz w:val="18"/>
          <w:szCs w:val="18"/>
        </w:rPr>
        <w:t>кв</w:t>
      </w:r>
      <w:proofErr w:type="gramStart"/>
      <w:r w:rsidRPr="00CB6DBF">
        <w:rPr>
          <w:sz w:val="18"/>
          <w:szCs w:val="18"/>
        </w:rPr>
        <w:t>.м</w:t>
      </w:r>
      <w:proofErr w:type="spellEnd"/>
      <w:proofErr w:type="gramEnd"/>
      <w:r w:rsidRPr="00CB6DBF">
        <w:rPr>
          <w:sz w:val="18"/>
          <w:szCs w:val="18"/>
        </w:rPr>
        <w:t>;</w:t>
      </w:r>
    </w:p>
    <w:p w:rsidR="00CB6DBF" w:rsidRPr="00CB6DBF" w:rsidRDefault="00CB6DBF" w:rsidP="00CB6DBF">
      <w:pPr>
        <w:tabs>
          <w:tab w:val="left" w:pos="426"/>
          <w:tab w:val="left" w:pos="3976"/>
        </w:tabs>
        <w:ind w:left="0" w:right="-142" w:firstLine="567"/>
        <w:jc w:val="left"/>
        <w:rPr>
          <w:sz w:val="18"/>
          <w:szCs w:val="18"/>
        </w:rPr>
      </w:pPr>
      <w:r w:rsidRPr="00CB6DBF">
        <w:rPr>
          <w:sz w:val="18"/>
          <w:szCs w:val="18"/>
        </w:rPr>
        <w:t xml:space="preserve">- на части земельного участка с кадастровым номером 38:06:100922:4805,  расположенного по адресу: Российская Федерация, Иркутская область, Иркутский район, д. Куда, ул. Пермская, площадью 948 </w:t>
      </w:r>
      <w:proofErr w:type="spellStart"/>
      <w:r w:rsidRPr="00CB6DBF">
        <w:rPr>
          <w:sz w:val="18"/>
          <w:szCs w:val="18"/>
        </w:rPr>
        <w:t>кв</w:t>
      </w:r>
      <w:proofErr w:type="gramStart"/>
      <w:r w:rsidRPr="00CB6DBF">
        <w:rPr>
          <w:sz w:val="18"/>
          <w:szCs w:val="18"/>
        </w:rPr>
        <w:t>.м</w:t>
      </w:r>
      <w:proofErr w:type="spellEnd"/>
      <w:proofErr w:type="gramEnd"/>
      <w:r w:rsidRPr="00CB6DBF">
        <w:rPr>
          <w:sz w:val="18"/>
          <w:szCs w:val="18"/>
        </w:rPr>
        <w:t>;</w:t>
      </w:r>
    </w:p>
    <w:p w:rsidR="00CB6DBF" w:rsidRPr="00CB6DBF" w:rsidRDefault="00CB6DBF" w:rsidP="00CB6DBF">
      <w:pPr>
        <w:tabs>
          <w:tab w:val="left" w:pos="426"/>
          <w:tab w:val="left" w:pos="3976"/>
        </w:tabs>
        <w:ind w:left="0" w:right="-142" w:firstLine="567"/>
        <w:jc w:val="left"/>
        <w:rPr>
          <w:sz w:val="18"/>
          <w:szCs w:val="18"/>
        </w:rPr>
      </w:pPr>
      <w:r w:rsidRPr="00CB6DBF">
        <w:rPr>
          <w:sz w:val="18"/>
          <w:szCs w:val="18"/>
        </w:rPr>
        <w:t xml:space="preserve">- на части земельного участка с кадастровым номером 38:06:100922:8709,  расположенного по адресу: Российская Федерация, Иркутская область, муниципальный район Иркутский, сельское поселение </w:t>
      </w:r>
      <w:proofErr w:type="spellStart"/>
      <w:r w:rsidRPr="00CB6DBF">
        <w:rPr>
          <w:sz w:val="18"/>
          <w:szCs w:val="18"/>
        </w:rPr>
        <w:t>Хомутовское</w:t>
      </w:r>
      <w:proofErr w:type="spellEnd"/>
      <w:r w:rsidRPr="00CB6DBF">
        <w:rPr>
          <w:sz w:val="18"/>
          <w:szCs w:val="18"/>
        </w:rPr>
        <w:t xml:space="preserve">, деревня Куда, улица Культурная, площадью 69 </w:t>
      </w:r>
      <w:proofErr w:type="spellStart"/>
      <w:r w:rsidRPr="00CB6DBF">
        <w:rPr>
          <w:sz w:val="18"/>
          <w:szCs w:val="18"/>
        </w:rPr>
        <w:t>кв</w:t>
      </w:r>
      <w:proofErr w:type="gramStart"/>
      <w:r w:rsidRPr="00CB6DBF">
        <w:rPr>
          <w:sz w:val="18"/>
          <w:szCs w:val="18"/>
        </w:rPr>
        <w:t>.м</w:t>
      </w:r>
      <w:proofErr w:type="spellEnd"/>
      <w:proofErr w:type="gramEnd"/>
      <w:r w:rsidRPr="00CB6DBF">
        <w:rPr>
          <w:sz w:val="18"/>
          <w:szCs w:val="18"/>
        </w:rPr>
        <w:t>;</w:t>
      </w:r>
    </w:p>
    <w:p w:rsidR="00CB6DBF" w:rsidRPr="00CB6DBF" w:rsidRDefault="00CB6DBF" w:rsidP="00CB6DBF">
      <w:pPr>
        <w:tabs>
          <w:tab w:val="left" w:pos="426"/>
          <w:tab w:val="left" w:pos="3976"/>
        </w:tabs>
        <w:ind w:left="0" w:right="-142" w:firstLine="567"/>
        <w:jc w:val="left"/>
        <w:rPr>
          <w:sz w:val="18"/>
          <w:szCs w:val="18"/>
        </w:rPr>
      </w:pPr>
      <w:r w:rsidRPr="00CB6DBF">
        <w:rPr>
          <w:sz w:val="18"/>
          <w:szCs w:val="18"/>
        </w:rPr>
        <w:t xml:space="preserve">- на части земельного участка с кадастровым номером 38:06:100922:4812,  расположенного по адресу: Российская Федерация, Иркутская область, Иркутский район, д. Куда, ул. Пермская, 18, площадью 62 </w:t>
      </w:r>
      <w:proofErr w:type="spellStart"/>
      <w:r w:rsidRPr="00CB6DBF">
        <w:rPr>
          <w:sz w:val="18"/>
          <w:szCs w:val="18"/>
        </w:rPr>
        <w:t>кв</w:t>
      </w:r>
      <w:proofErr w:type="gramStart"/>
      <w:r w:rsidRPr="00CB6DBF">
        <w:rPr>
          <w:sz w:val="18"/>
          <w:szCs w:val="18"/>
        </w:rPr>
        <w:t>.м</w:t>
      </w:r>
      <w:proofErr w:type="spellEnd"/>
      <w:proofErr w:type="gramEnd"/>
      <w:r w:rsidRPr="00CB6DBF">
        <w:rPr>
          <w:sz w:val="18"/>
          <w:szCs w:val="18"/>
        </w:rPr>
        <w:t>;</w:t>
      </w:r>
    </w:p>
    <w:p w:rsidR="00CB6DBF" w:rsidRPr="00CB6DBF" w:rsidRDefault="00CB6DBF" w:rsidP="00CB6DBF">
      <w:pPr>
        <w:tabs>
          <w:tab w:val="left" w:pos="426"/>
          <w:tab w:val="left" w:pos="3976"/>
        </w:tabs>
        <w:ind w:left="0" w:right="-142" w:firstLine="567"/>
        <w:jc w:val="left"/>
        <w:rPr>
          <w:sz w:val="18"/>
          <w:szCs w:val="18"/>
        </w:rPr>
      </w:pPr>
      <w:r w:rsidRPr="00CB6DBF">
        <w:rPr>
          <w:sz w:val="18"/>
          <w:szCs w:val="18"/>
        </w:rPr>
        <w:t>- на части земельного участка с кадастровым номером 38:06:100922:1381,  расположенного по адресу: Иркутская область, И</w:t>
      </w:r>
      <w:r w:rsidR="00094AA8">
        <w:rPr>
          <w:sz w:val="18"/>
          <w:szCs w:val="18"/>
        </w:rPr>
        <w:t>ркутский район</w:t>
      </w:r>
      <w:proofErr w:type="gramStart"/>
      <w:r w:rsidRPr="00CB6DBF">
        <w:rPr>
          <w:sz w:val="18"/>
          <w:szCs w:val="18"/>
        </w:rPr>
        <w:t xml:space="preserve"> </w:t>
      </w:r>
      <w:r w:rsidR="00094AA8">
        <w:rPr>
          <w:sz w:val="18"/>
          <w:szCs w:val="18"/>
        </w:rPr>
        <w:t>,</w:t>
      </w:r>
      <w:proofErr w:type="gramEnd"/>
      <w:r w:rsidRPr="00CB6DBF">
        <w:rPr>
          <w:sz w:val="18"/>
          <w:szCs w:val="18"/>
        </w:rPr>
        <w:t xml:space="preserve">  площадью 12799 </w:t>
      </w:r>
      <w:proofErr w:type="spellStart"/>
      <w:r w:rsidRPr="00CB6DBF">
        <w:rPr>
          <w:sz w:val="18"/>
          <w:szCs w:val="18"/>
        </w:rPr>
        <w:t>кв.м</w:t>
      </w:r>
      <w:proofErr w:type="spellEnd"/>
      <w:r w:rsidRPr="00CB6DBF">
        <w:rPr>
          <w:sz w:val="18"/>
          <w:szCs w:val="18"/>
        </w:rPr>
        <w:t>;</w:t>
      </w:r>
    </w:p>
    <w:p w:rsidR="00CB6DBF" w:rsidRPr="00CB6DBF" w:rsidRDefault="00CB6DBF" w:rsidP="00CB6DBF">
      <w:pPr>
        <w:tabs>
          <w:tab w:val="left" w:pos="426"/>
          <w:tab w:val="left" w:pos="3976"/>
        </w:tabs>
        <w:ind w:left="0" w:right="-142" w:firstLine="567"/>
        <w:jc w:val="left"/>
        <w:rPr>
          <w:sz w:val="18"/>
          <w:szCs w:val="18"/>
        </w:rPr>
      </w:pPr>
      <w:r w:rsidRPr="00CB6DBF">
        <w:rPr>
          <w:sz w:val="18"/>
          <w:szCs w:val="18"/>
        </w:rPr>
        <w:t xml:space="preserve">- на части земельного участка с кадастровым номером 38:06:100922:4815,  расположенного по адресу: Российская Федерация, Иркутская область, Иркутский район, д. Куда, ул. Оренбургская, 19, площадью 59 </w:t>
      </w:r>
      <w:proofErr w:type="spellStart"/>
      <w:r w:rsidRPr="00CB6DBF">
        <w:rPr>
          <w:sz w:val="18"/>
          <w:szCs w:val="18"/>
        </w:rPr>
        <w:t>кв</w:t>
      </w:r>
      <w:proofErr w:type="gramStart"/>
      <w:r w:rsidRPr="00CB6DBF">
        <w:rPr>
          <w:sz w:val="18"/>
          <w:szCs w:val="18"/>
        </w:rPr>
        <w:t>.м</w:t>
      </w:r>
      <w:proofErr w:type="spellEnd"/>
      <w:proofErr w:type="gramEnd"/>
      <w:r w:rsidRPr="00CB6DBF">
        <w:rPr>
          <w:sz w:val="18"/>
          <w:szCs w:val="18"/>
        </w:rPr>
        <w:t>;</w:t>
      </w:r>
    </w:p>
    <w:p w:rsidR="00CB6DBF" w:rsidRPr="00CB6DBF" w:rsidRDefault="00CB6DBF" w:rsidP="00CB6DBF">
      <w:pPr>
        <w:tabs>
          <w:tab w:val="left" w:pos="426"/>
          <w:tab w:val="left" w:pos="3976"/>
        </w:tabs>
        <w:ind w:left="0" w:right="-142" w:firstLine="567"/>
        <w:jc w:val="left"/>
        <w:rPr>
          <w:sz w:val="18"/>
          <w:szCs w:val="18"/>
        </w:rPr>
      </w:pPr>
      <w:r w:rsidRPr="00CB6DBF">
        <w:rPr>
          <w:sz w:val="18"/>
          <w:szCs w:val="18"/>
        </w:rPr>
        <w:t xml:space="preserve">- на части земельного участка с кадастровым номером 38:06:100922:4816,  расположенного по адресу: Российская Федерация, Иркутская область, Иркутский район, д. Куда, ул. Оренбургская, 21, площадью 65 </w:t>
      </w:r>
      <w:proofErr w:type="spellStart"/>
      <w:r w:rsidRPr="00CB6DBF">
        <w:rPr>
          <w:sz w:val="18"/>
          <w:szCs w:val="18"/>
        </w:rPr>
        <w:t>кв</w:t>
      </w:r>
      <w:proofErr w:type="gramStart"/>
      <w:r w:rsidRPr="00CB6DBF">
        <w:rPr>
          <w:sz w:val="18"/>
          <w:szCs w:val="18"/>
        </w:rPr>
        <w:t>.м</w:t>
      </w:r>
      <w:proofErr w:type="spellEnd"/>
      <w:proofErr w:type="gramEnd"/>
      <w:r w:rsidRPr="00CB6DBF">
        <w:rPr>
          <w:sz w:val="18"/>
          <w:szCs w:val="18"/>
        </w:rPr>
        <w:t>;</w:t>
      </w:r>
    </w:p>
    <w:p w:rsidR="00CB6DBF" w:rsidRPr="00CB6DBF" w:rsidRDefault="00CB6DBF" w:rsidP="00CB6DBF">
      <w:pPr>
        <w:tabs>
          <w:tab w:val="left" w:pos="426"/>
          <w:tab w:val="left" w:pos="3976"/>
        </w:tabs>
        <w:ind w:left="0" w:right="-142" w:firstLine="567"/>
        <w:jc w:val="left"/>
        <w:rPr>
          <w:sz w:val="18"/>
          <w:szCs w:val="18"/>
        </w:rPr>
      </w:pPr>
      <w:r w:rsidRPr="00CB6DBF">
        <w:rPr>
          <w:sz w:val="18"/>
          <w:szCs w:val="18"/>
        </w:rPr>
        <w:t xml:space="preserve">- на части земельного участка с кадастровым номером 38:06:100922:4826,  расположенного по адресу: Российская Федерация, Иркутская область, Иркутский район, д. Куда, ул. Оренбургская, площадью 837 </w:t>
      </w:r>
      <w:proofErr w:type="spellStart"/>
      <w:r w:rsidRPr="00CB6DBF">
        <w:rPr>
          <w:sz w:val="18"/>
          <w:szCs w:val="18"/>
        </w:rPr>
        <w:t>кв</w:t>
      </w:r>
      <w:proofErr w:type="gramStart"/>
      <w:r w:rsidRPr="00CB6DBF">
        <w:rPr>
          <w:sz w:val="18"/>
          <w:szCs w:val="18"/>
        </w:rPr>
        <w:t>.м</w:t>
      </w:r>
      <w:proofErr w:type="spellEnd"/>
      <w:proofErr w:type="gramEnd"/>
      <w:r w:rsidRPr="00CB6DBF">
        <w:rPr>
          <w:sz w:val="18"/>
          <w:szCs w:val="18"/>
        </w:rPr>
        <w:t>;</w:t>
      </w:r>
    </w:p>
    <w:p w:rsidR="00CB6DBF" w:rsidRPr="00CB6DBF" w:rsidRDefault="00CB6DBF" w:rsidP="00CB6DBF">
      <w:pPr>
        <w:tabs>
          <w:tab w:val="left" w:pos="426"/>
          <w:tab w:val="left" w:pos="3976"/>
        </w:tabs>
        <w:ind w:left="0" w:right="-142" w:firstLine="567"/>
        <w:jc w:val="left"/>
        <w:rPr>
          <w:sz w:val="18"/>
          <w:szCs w:val="18"/>
        </w:rPr>
      </w:pPr>
      <w:r w:rsidRPr="00CB6DBF">
        <w:rPr>
          <w:sz w:val="18"/>
          <w:szCs w:val="18"/>
        </w:rPr>
        <w:t xml:space="preserve">- на части земельного участка с кадастровым номером 38:06:100922:10044,  расположенного по адресу: Российская Федерация, Иркутская область, муниципальный район Иркутский, сельское поселение </w:t>
      </w:r>
      <w:proofErr w:type="spellStart"/>
      <w:r w:rsidRPr="00CB6DBF">
        <w:rPr>
          <w:sz w:val="18"/>
          <w:szCs w:val="18"/>
        </w:rPr>
        <w:t>Хомутовское</w:t>
      </w:r>
      <w:proofErr w:type="spellEnd"/>
      <w:r w:rsidRPr="00CB6DBF">
        <w:rPr>
          <w:sz w:val="18"/>
          <w:szCs w:val="18"/>
        </w:rPr>
        <w:t xml:space="preserve">, деревня Куда, улица Оренбургская, земельный участок 30, площадью 73 </w:t>
      </w:r>
      <w:proofErr w:type="spellStart"/>
      <w:r w:rsidRPr="00CB6DBF">
        <w:rPr>
          <w:sz w:val="18"/>
          <w:szCs w:val="18"/>
        </w:rPr>
        <w:t>кв</w:t>
      </w:r>
      <w:proofErr w:type="gramStart"/>
      <w:r w:rsidRPr="00CB6DBF">
        <w:rPr>
          <w:sz w:val="18"/>
          <w:szCs w:val="18"/>
        </w:rPr>
        <w:t>.м</w:t>
      </w:r>
      <w:proofErr w:type="spellEnd"/>
      <w:proofErr w:type="gramEnd"/>
      <w:r w:rsidRPr="00CB6DBF">
        <w:rPr>
          <w:sz w:val="18"/>
          <w:szCs w:val="18"/>
        </w:rPr>
        <w:t>;</w:t>
      </w:r>
    </w:p>
    <w:p w:rsidR="00CB6DBF" w:rsidRPr="00CB6DBF" w:rsidRDefault="00CB6DBF" w:rsidP="00CB6DBF">
      <w:pPr>
        <w:tabs>
          <w:tab w:val="left" w:pos="426"/>
          <w:tab w:val="left" w:pos="3976"/>
        </w:tabs>
        <w:ind w:left="0" w:right="-142" w:firstLine="567"/>
        <w:jc w:val="left"/>
        <w:rPr>
          <w:sz w:val="18"/>
          <w:szCs w:val="18"/>
        </w:rPr>
      </w:pPr>
      <w:r w:rsidRPr="00CB6DBF">
        <w:rPr>
          <w:sz w:val="18"/>
          <w:szCs w:val="18"/>
        </w:rPr>
        <w:t xml:space="preserve">- на части земельного участка с кадастровым номером 38:06:100922:4783,  расположенного по адресу: Российская Федерация, Иркутская область, Иркутский район, </w:t>
      </w:r>
      <w:proofErr w:type="spellStart"/>
      <w:r w:rsidRPr="00CB6DBF">
        <w:rPr>
          <w:sz w:val="18"/>
          <w:szCs w:val="18"/>
        </w:rPr>
        <w:t>д</w:t>
      </w:r>
      <w:proofErr w:type="gramStart"/>
      <w:r w:rsidRPr="00CB6DBF">
        <w:rPr>
          <w:sz w:val="18"/>
          <w:szCs w:val="18"/>
        </w:rPr>
        <w:t>.К</w:t>
      </w:r>
      <w:proofErr w:type="gramEnd"/>
      <w:r w:rsidRPr="00CB6DBF">
        <w:rPr>
          <w:sz w:val="18"/>
          <w:szCs w:val="18"/>
        </w:rPr>
        <w:t>уда</w:t>
      </w:r>
      <w:proofErr w:type="spellEnd"/>
      <w:r w:rsidRPr="00CB6DBF">
        <w:rPr>
          <w:sz w:val="18"/>
          <w:szCs w:val="18"/>
        </w:rPr>
        <w:t xml:space="preserve">, </w:t>
      </w:r>
      <w:proofErr w:type="spellStart"/>
      <w:r w:rsidRPr="00CB6DBF">
        <w:rPr>
          <w:sz w:val="18"/>
          <w:szCs w:val="18"/>
        </w:rPr>
        <w:t>ул.Оренбургская</w:t>
      </w:r>
      <w:proofErr w:type="spellEnd"/>
      <w:r w:rsidRPr="00CB6DBF">
        <w:rPr>
          <w:sz w:val="18"/>
          <w:szCs w:val="18"/>
        </w:rPr>
        <w:t xml:space="preserve">, площадью 629 </w:t>
      </w:r>
      <w:proofErr w:type="spellStart"/>
      <w:r w:rsidRPr="00CB6DBF">
        <w:rPr>
          <w:sz w:val="18"/>
          <w:szCs w:val="18"/>
        </w:rPr>
        <w:t>кв.м</w:t>
      </w:r>
      <w:proofErr w:type="spellEnd"/>
      <w:r w:rsidRPr="00CB6DBF">
        <w:rPr>
          <w:sz w:val="18"/>
          <w:szCs w:val="18"/>
        </w:rPr>
        <w:t>;</w:t>
      </w:r>
    </w:p>
    <w:p w:rsidR="00CB6DBF" w:rsidRPr="00CB6DBF" w:rsidRDefault="00CB6DBF" w:rsidP="00CB6DBF">
      <w:pPr>
        <w:tabs>
          <w:tab w:val="left" w:pos="426"/>
          <w:tab w:val="left" w:pos="3976"/>
        </w:tabs>
        <w:ind w:left="0" w:right="-142" w:firstLine="567"/>
        <w:jc w:val="left"/>
        <w:rPr>
          <w:sz w:val="18"/>
          <w:szCs w:val="18"/>
        </w:rPr>
      </w:pPr>
      <w:r w:rsidRPr="00CB6DBF">
        <w:rPr>
          <w:sz w:val="18"/>
          <w:szCs w:val="18"/>
        </w:rPr>
        <w:t xml:space="preserve">- на части земельного участка с кадастровым номером 38:06:100922:4767,  расположенного по адресу: Российская Федерация, Иркутская область, Иркутский район, д. Куда, ул. Пермская, площадью 1222 </w:t>
      </w:r>
      <w:proofErr w:type="spellStart"/>
      <w:r w:rsidRPr="00CB6DBF">
        <w:rPr>
          <w:sz w:val="18"/>
          <w:szCs w:val="18"/>
        </w:rPr>
        <w:t>кв</w:t>
      </w:r>
      <w:proofErr w:type="gramStart"/>
      <w:r w:rsidRPr="00CB6DBF">
        <w:rPr>
          <w:sz w:val="18"/>
          <w:szCs w:val="18"/>
        </w:rPr>
        <w:t>.м</w:t>
      </w:r>
      <w:proofErr w:type="spellEnd"/>
      <w:proofErr w:type="gramEnd"/>
      <w:r w:rsidRPr="00CB6DBF">
        <w:rPr>
          <w:sz w:val="18"/>
          <w:szCs w:val="18"/>
        </w:rPr>
        <w:t>;</w:t>
      </w:r>
    </w:p>
    <w:p w:rsidR="00CB6DBF" w:rsidRPr="00CB6DBF" w:rsidRDefault="00CB6DBF" w:rsidP="00CB6DBF">
      <w:pPr>
        <w:tabs>
          <w:tab w:val="left" w:pos="426"/>
          <w:tab w:val="left" w:pos="3976"/>
        </w:tabs>
        <w:ind w:left="0" w:right="-142" w:firstLine="567"/>
        <w:jc w:val="left"/>
        <w:rPr>
          <w:sz w:val="18"/>
          <w:szCs w:val="18"/>
        </w:rPr>
      </w:pPr>
      <w:r w:rsidRPr="00CB6DBF">
        <w:rPr>
          <w:sz w:val="18"/>
          <w:szCs w:val="18"/>
        </w:rPr>
        <w:t xml:space="preserve">- на части земельного участка с кадастровым номером 38:06:100922:4764,  расположенного по адресу: Российская Федерация, Иркутская область, Иркутский район, д. Куда, ул. Пермская, 23, площадью 140 </w:t>
      </w:r>
      <w:proofErr w:type="spellStart"/>
      <w:r w:rsidRPr="00CB6DBF">
        <w:rPr>
          <w:sz w:val="18"/>
          <w:szCs w:val="18"/>
        </w:rPr>
        <w:t>кв</w:t>
      </w:r>
      <w:proofErr w:type="gramStart"/>
      <w:r w:rsidRPr="00CB6DBF">
        <w:rPr>
          <w:sz w:val="18"/>
          <w:szCs w:val="18"/>
        </w:rPr>
        <w:t>.м</w:t>
      </w:r>
      <w:proofErr w:type="spellEnd"/>
      <w:proofErr w:type="gramEnd"/>
      <w:r w:rsidRPr="00CB6DBF">
        <w:rPr>
          <w:sz w:val="18"/>
          <w:szCs w:val="18"/>
        </w:rPr>
        <w:t>;</w:t>
      </w:r>
    </w:p>
    <w:p w:rsidR="00CB6DBF" w:rsidRPr="00CB6DBF" w:rsidRDefault="00CB6DBF" w:rsidP="00CB6DBF">
      <w:pPr>
        <w:tabs>
          <w:tab w:val="left" w:pos="426"/>
          <w:tab w:val="left" w:pos="3976"/>
        </w:tabs>
        <w:ind w:left="0" w:right="-142" w:firstLine="567"/>
        <w:jc w:val="left"/>
        <w:rPr>
          <w:sz w:val="18"/>
          <w:szCs w:val="18"/>
        </w:rPr>
      </w:pPr>
      <w:r w:rsidRPr="00CB6DBF">
        <w:rPr>
          <w:sz w:val="18"/>
          <w:szCs w:val="18"/>
        </w:rPr>
        <w:t xml:space="preserve">- на части земельного участка с кадастровым номером 38:06:100922:4763,  расположенного по адресу: Российская Федерация, Иркутская область, Иркутский район, д. Куда, ул. Пермская, 21, площадью 151 </w:t>
      </w:r>
      <w:proofErr w:type="spellStart"/>
      <w:r w:rsidRPr="00CB6DBF">
        <w:rPr>
          <w:sz w:val="18"/>
          <w:szCs w:val="18"/>
        </w:rPr>
        <w:t>кв</w:t>
      </w:r>
      <w:proofErr w:type="gramStart"/>
      <w:r w:rsidRPr="00CB6DBF">
        <w:rPr>
          <w:sz w:val="18"/>
          <w:szCs w:val="18"/>
        </w:rPr>
        <w:t>.м</w:t>
      </w:r>
      <w:proofErr w:type="spellEnd"/>
      <w:proofErr w:type="gramEnd"/>
      <w:r w:rsidRPr="00CB6DBF">
        <w:rPr>
          <w:sz w:val="18"/>
          <w:szCs w:val="18"/>
        </w:rPr>
        <w:t>;</w:t>
      </w:r>
    </w:p>
    <w:p w:rsidR="00CB6DBF" w:rsidRPr="00CB6DBF" w:rsidRDefault="00CB6DBF" w:rsidP="00CB6DBF">
      <w:pPr>
        <w:tabs>
          <w:tab w:val="left" w:pos="426"/>
          <w:tab w:val="left" w:pos="3976"/>
        </w:tabs>
        <w:ind w:left="0" w:right="-142" w:firstLine="567"/>
        <w:jc w:val="left"/>
        <w:rPr>
          <w:sz w:val="18"/>
          <w:szCs w:val="18"/>
        </w:rPr>
      </w:pPr>
      <w:r w:rsidRPr="00CB6DBF">
        <w:rPr>
          <w:sz w:val="18"/>
          <w:szCs w:val="18"/>
        </w:rPr>
        <w:t xml:space="preserve">- на части земельного участка с кадастровым номером 38:06:100922:4758,  расположенного по адресу: Российская Федерация, Иркутская область, Иркутский район, д. Куда, ул. Оренбургская, 28, площадью 60 </w:t>
      </w:r>
      <w:proofErr w:type="spellStart"/>
      <w:r w:rsidRPr="00CB6DBF">
        <w:rPr>
          <w:sz w:val="18"/>
          <w:szCs w:val="18"/>
        </w:rPr>
        <w:t>кв</w:t>
      </w:r>
      <w:proofErr w:type="gramStart"/>
      <w:r w:rsidRPr="00CB6DBF">
        <w:rPr>
          <w:sz w:val="18"/>
          <w:szCs w:val="18"/>
        </w:rPr>
        <w:t>.м</w:t>
      </w:r>
      <w:proofErr w:type="spellEnd"/>
      <w:proofErr w:type="gramEnd"/>
      <w:r w:rsidRPr="00CB6DBF">
        <w:rPr>
          <w:sz w:val="18"/>
          <w:szCs w:val="18"/>
        </w:rPr>
        <w:t>;</w:t>
      </w:r>
    </w:p>
    <w:p w:rsidR="00CB6DBF" w:rsidRPr="00CB6DBF" w:rsidRDefault="00CB6DBF" w:rsidP="00CB6DBF">
      <w:pPr>
        <w:tabs>
          <w:tab w:val="left" w:pos="426"/>
          <w:tab w:val="left" w:pos="3976"/>
        </w:tabs>
        <w:ind w:left="0" w:right="-142" w:firstLine="567"/>
        <w:jc w:val="left"/>
        <w:rPr>
          <w:sz w:val="18"/>
          <w:szCs w:val="18"/>
        </w:rPr>
      </w:pPr>
      <w:r w:rsidRPr="00CB6DBF">
        <w:rPr>
          <w:sz w:val="18"/>
          <w:szCs w:val="18"/>
        </w:rPr>
        <w:t xml:space="preserve">- на части земельного участка с кадастровым номером 38:06:100922:4813,  расположенного по адресу: Российская Федерация, Иркутская область, Иркутский район, д. Куда, ул. Пермская, 16, площадью 58 </w:t>
      </w:r>
      <w:proofErr w:type="spellStart"/>
      <w:r w:rsidRPr="00CB6DBF">
        <w:rPr>
          <w:sz w:val="18"/>
          <w:szCs w:val="18"/>
        </w:rPr>
        <w:t>кв</w:t>
      </w:r>
      <w:proofErr w:type="gramStart"/>
      <w:r w:rsidRPr="00CB6DBF">
        <w:rPr>
          <w:sz w:val="18"/>
          <w:szCs w:val="18"/>
        </w:rPr>
        <w:t>.м</w:t>
      </w:r>
      <w:proofErr w:type="spellEnd"/>
      <w:proofErr w:type="gramEnd"/>
      <w:r w:rsidRPr="00CB6DBF">
        <w:rPr>
          <w:sz w:val="18"/>
          <w:szCs w:val="18"/>
        </w:rPr>
        <w:t>;</w:t>
      </w:r>
    </w:p>
    <w:p w:rsidR="00CB6DBF" w:rsidRPr="00CB6DBF" w:rsidRDefault="00CB6DBF" w:rsidP="00CB6DBF">
      <w:pPr>
        <w:tabs>
          <w:tab w:val="left" w:pos="426"/>
          <w:tab w:val="left" w:pos="3976"/>
        </w:tabs>
        <w:ind w:left="0" w:right="-142" w:firstLine="567"/>
        <w:jc w:val="left"/>
        <w:rPr>
          <w:sz w:val="18"/>
          <w:szCs w:val="18"/>
        </w:rPr>
      </w:pPr>
      <w:r w:rsidRPr="00CB6DBF">
        <w:rPr>
          <w:sz w:val="18"/>
          <w:szCs w:val="18"/>
        </w:rPr>
        <w:t xml:space="preserve">- на части земельного участка с кадастровым номером 38:06:100922:4961,  расположенного по адресу: Иркутская область, Иркутский район, д. Куда, площадью 32 </w:t>
      </w:r>
      <w:proofErr w:type="spellStart"/>
      <w:r w:rsidRPr="00CB6DBF">
        <w:rPr>
          <w:sz w:val="18"/>
          <w:szCs w:val="18"/>
        </w:rPr>
        <w:t>кв</w:t>
      </w:r>
      <w:proofErr w:type="gramStart"/>
      <w:r w:rsidRPr="00CB6DBF">
        <w:rPr>
          <w:sz w:val="18"/>
          <w:szCs w:val="18"/>
        </w:rPr>
        <w:t>.м</w:t>
      </w:r>
      <w:proofErr w:type="spellEnd"/>
      <w:proofErr w:type="gramEnd"/>
      <w:r w:rsidRPr="00CB6DBF">
        <w:rPr>
          <w:sz w:val="18"/>
          <w:szCs w:val="18"/>
        </w:rPr>
        <w:t>;</w:t>
      </w:r>
    </w:p>
    <w:p w:rsidR="00CB6DBF" w:rsidRPr="00CB6DBF" w:rsidRDefault="00CB6DBF" w:rsidP="00CB6DBF">
      <w:pPr>
        <w:tabs>
          <w:tab w:val="left" w:pos="426"/>
          <w:tab w:val="left" w:pos="3976"/>
        </w:tabs>
        <w:ind w:left="0" w:right="-142" w:firstLine="567"/>
        <w:jc w:val="left"/>
        <w:rPr>
          <w:sz w:val="18"/>
          <w:szCs w:val="18"/>
        </w:rPr>
      </w:pPr>
      <w:r w:rsidRPr="00CB6DBF">
        <w:rPr>
          <w:sz w:val="18"/>
          <w:szCs w:val="18"/>
        </w:rPr>
        <w:t xml:space="preserve">- на части земельного участка с кадастровым номером 38:06:100922:11006,  расположенного по адресу: Российская Федерация, Иркутская область, муниципальный район Иркутский, сельское поселение </w:t>
      </w:r>
      <w:proofErr w:type="spellStart"/>
      <w:r w:rsidRPr="00CB6DBF">
        <w:rPr>
          <w:sz w:val="18"/>
          <w:szCs w:val="18"/>
        </w:rPr>
        <w:t>Хомутовское</w:t>
      </w:r>
      <w:proofErr w:type="spellEnd"/>
      <w:r w:rsidRPr="00CB6DBF">
        <w:rPr>
          <w:sz w:val="18"/>
          <w:szCs w:val="18"/>
        </w:rPr>
        <w:t xml:space="preserve">, деревня Куда, улица Александровская, площадью 500 </w:t>
      </w:r>
      <w:proofErr w:type="spellStart"/>
      <w:r w:rsidRPr="00CB6DBF">
        <w:rPr>
          <w:sz w:val="18"/>
          <w:szCs w:val="18"/>
        </w:rPr>
        <w:t>кв</w:t>
      </w:r>
      <w:proofErr w:type="gramStart"/>
      <w:r w:rsidRPr="00CB6DBF">
        <w:rPr>
          <w:sz w:val="18"/>
          <w:szCs w:val="18"/>
        </w:rPr>
        <w:t>.м</w:t>
      </w:r>
      <w:proofErr w:type="spellEnd"/>
      <w:proofErr w:type="gramEnd"/>
      <w:r w:rsidRPr="00CB6DBF">
        <w:rPr>
          <w:sz w:val="18"/>
          <w:szCs w:val="18"/>
        </w:rPr>
        <w:t>;</w:t>
      </w:r>
    </w:p>
    <w:p w:rsidR="00CB6DBF" w:rsidRPr="00CB6DBF" w:rsidRDefault="00CB6DBF" w:rsidP="00CB6DBF">
      <w:pPr>
        <w:tabs>
          <w:tab w:val="left" w:pos="426"/>
          <w:tab w:val="left" w:pos="3976"/>
        </w:tabs>
        <w:ind w:left="0" w:right="-142" w:firstLine="567"/>
        <w:jc w:val="left"/>
        <w:rPr>
          <w:sz w:val="18"/>
          <w:szCs w:val="18"/>
        </w:rPr>
      </w:pPr>
      <w:r w:rsidRPr="00CB6DBF">
        <w:rPr>
          <w:sz w:val="18"/>
          <w:szCs w:val="18"/>
        </w:rPr>
        <w:t xml:space="preserve">- на части земельного участка с кадастровым номером 38:06:100922:10987,  расположенного по адресу: Российская Федерация, Иркутская область, муниципальный район Иркутский, сельское поселение </w:t>
      </w:r>
      <w:proofErr w:type="spellStart"/>
      <w:r w:rsidRPr="00CB6DBF">
        <w:rPr>
          <w:sz w:val="18"/>
          <w:szCs w:val="18"/>
        </w:rPr>
        <w:t>Хомутовское</w:t>
      </w:r>
      <w:proofErr w:type="spellEnd"/>
      <w:r w:rsidRPr="00CB6DBF">
        <w:rPr>
          <w:sz w:val="18"/>
          <w:szCs w:val="18"/>
        </w:rPr>
        <w:t xml:space="preserve">, деревня Куда, улица Культурная, площадью 92 </w:t>
      </w:r>
      <w:proofErr w:type="spellStart"/>
      <w:r w:rsidRPr="00CB6DBF">
        <w:rPr>
          <w:sz w:val="18"/>
          <w:szCs w:val="18"/>
        </w:rPr>
        <w:t>кв</w:t>
      </w:r>
      <w:proofErr w:type="gramStart"/>
      <w:r w:rsidRPr="00CB6DBF">
        <w:rPr>
          <w:sz w:val="18"/>
          <w:szCs w:val="18"/>
        </w:rPr>
        <w:t>.м</w:t>
      </w:r>
      <w:proofErr w:type="spellEnd"/>
      <w:proofErr w:type="gramEnd"/>
      <w:r w:rsidRPr="00CB6DBF">
        <w:rPr>
          <w:sz w:val="18"/>
          <w:szCs w:val="18"/>
        </w:rPr>
        <w:t>;</w:t>
      </w:r>
    </w:p>
    <w:p w:rsidR="00CB6DBF" w:rsidRPr="00CB6DBF" w:rsidRDefault="00CB6DBF" w:rsidP="00CB6DBF">
      <w:pPr>
        <w:tabs>
          <w:tab w:val="left" w:pos="426"/>
          <w:tab w:val="left" w:pos="3976"/>
        </w:tabs>
        <w:ind w:left="0" w:right="-142" w:firstLine="567"/>
        <w:jc w:val="left"/>
        <w:rPr>
          <w:sz w:val="18"/>
          <w:szCs w:val="18"/>
        </w:rPr>
      </w:pPr>
      <w:r w:rsidRPr="00CB6DBF">
        <w:rPr>
          <w:sz w:val="18"/>
          <w:szCs w:val="18"/>
        </w:rPr>
        <w:t xml:space="preserve">- на части земельного участка с кадастровым номером 38:06:100922:10986,  расположенного по адресу: Российская Федерация, Иркутская область, муниципальный район Иркутский, сельское поселение </w:t>
      </w:r>
      <w:proofErr w:type="spellStart"/>
      <w:r w:rsidRPr="00CB6DBF">
        <w:rPr>
          <w:sz w:val="18"/>
          <w:szCs w:val="18"/>
        </w:rPr>
        <w:t>Хомутовское</w:t>
      </w:r>
      <w:proofErr w:type="spellEnd"/>
      <w:r w:rsidRPr="00CB6DBF">
        <w:rPr>
          <w:sz w:val="18"/>
          <w:szCs w:val="18"/>
        </w:rPr>
        <w:t xml:space="preserve">, деревня Куда, улица Культурная, площадью 35 </w:t>
      </w:r>
      <w:proofErr w:type="spellStart"/>
      <w:r w:rsidRPr="00CB6DBF">
        <w:rPr>
          <w:sz w:val="18"/>
          <w:szCs w:val="18"/>
        </w:rPr>
        <w:t>кв</w:t>
      </w:r>
      <w:proofErr w:type="gramStart"/>
      <w:r w:rsidRPr="00CB6DBF">
        <w:rPr>
          <w:sz w:val="18"/>
          <w:szCs w:val="18"/>
        </w:rPr>
        <w:t>.м</w:t>
      </w:r>
      <w:proofErr w:type="spellEnd"/>
      <w:proofErr w:type="gramEnd"/>
      <w:r w:rsidRPr="00CB6DBF">
        <w:rPr>
          <w:sz w:val="18"/>
          <w:szCs w:val="18"/>
        </w:rPr>
        <w:t>;</w:t>
      </w:r>
    </w:p>
    <w:tbl>
      <w:tblPr>
        <w:tblpPr w:leftFromText="180" w:rightFromText="180" w:vertAnchor="text" w:horzAnchor="margin" w:tblpY="-643"/>
        <w:tblW w:w="1034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
        <w:gridCol w:w="1418"/>
        <w:gridCol w:w="1276"/>
        <w:gridCol w:w="1559"/>
        <w:gridCol w:w="2268"/>
        <w:gridCol w:w="2268"/>
      </w:tblGrid>
      <w:tr w:rsidR="00C32916" w:rsidRPr="00094AA8" w:rsidTr="00D4443A">
        <w:trPr>
          <w:trHeight w:val="396"/>
        </w:trPr>
        <w:tc>
          <w:tcPr>
            <w:tcW w:w="10348" w:type="dxa"/>
            <w:gridSpan w:val="7"/>
            <w:shd w:val="clear" w:color="auto" w:fill="auto"/>
          </w:tcPr>
          <w:p w:rsidR="00C32916" w:rsidRPr="00094AA8" w:rsidRDefault="00C32916" w:rsidP="00D4443A">
            <w:pPr>
              <w:tabs>
                <w:tab w:val="left" w:pos="426"/>
                <w:tab w:val="left" w:pos="3976"/>
              </w:tabs>
              <w:ind w:left="0" w:right="-142" w:firstLine="567"/>
              <w:jc w:val="left"/>
              <w:rPr>
                <w:sz w:val="18"/>
                <w:szCs w:val="18"/>
                <w:u w:val="single"/>
              </w:rPr>
            </w:pPr>
            <w:r w:rsidRPr="00094AA8">
              <w:rPr>
                <w:sz w:val="18"/>
                <w:szCs w:val="18"/>
              </w:rPr>
              <w:lastRenderedPageBreak/>
              <w:t xml:space="preserve">Условный номер земельного участка </w:t>
            </w:r>
            <w:proofErr w:type="gramStart"/>
            <w:r w:rsidRPr="00094AA8">
              <w:rPr>
                <w:sz w:val="18"/>
                <w:szCs w:val="18"/>
              </w:rPr>
              <w:t>:З</w:t>
            </w:r>
            <w:proofErr w:type="gramEnd"/>
            <w:r w:rsidRPr="00094AA8">
              <w:rPr>
                <w:sz w:val="18"/>
                <w:szCs w:val="18"/>
              </w:rPr>
              <w:t xml:space="preserve">У </w:t>
            </w:r>
          </w:p>
        </w:tc>
      </w:tr>
      <w:tr w:rsidR="00C32916" w:rsidRPr="00094AA8" w:rsidTr="00D4443A">
        <w:tc>
          <w:tcPr>
            <w:tcW w:w="10348" w:type="dxa"/>
            <w:gridSpan w:val="7"/>
            <w:shd w:val="clear" w:color="auto" w:fill="auto"/>
          </w:tcPr>
          <w:p w:rsidR="00C32916" w:rsidRPr="00094AA8" w:rsidRDefault="00C32916" w:rsidP="00D4443A">
            <w:pPr>
              <w:tabs>
                <w:tab w:val="left" w:pos="426"/>
                <w:tab w:val="left" w:pos="3976"/>
              </w:tabs>
              <w:ind w:left="0" w:right="-142" w:firstLine="567"/>
              <w:jc w:val="left"/>
              <w:rPr>
                <w:sz w:val="18"/>
                <w:szCs w:val="18"/>
              </w:rPr>
            </w:pPr>
            <w:r w:rsidRPr="00094AA8">
              <w:rPr>
                <w:sz w:val="18"/>
                <w:szCs w:val="18"/>
              </w:rPr>
              <w:t xml:space="preserve">Площадь испрашиваемого публичного сервитута </w:t>
            </w:r>
            <w:r w:rsidRPr="00094AA8">
              <w:rPr>
                <w:sz w:val="18"/>
                <w:szCs w:val="18"/>
                <w:u w:val="single"/>
              </w:rPr>
              <w:t xml:space="preserve">30122 </w:t>
            </w:r>
            <w:r w:rsidRPr="00094AA8">
              <w:rPr>
                <w:sz w:val="18"/>
                <w:szCs w:val="18"/>
              </w:rPr>
              <w:t>м</w:t>
            </w:r>
            <w:proofErr w:type="gramStart"/>
            <w:r w:rsidRPr="00094AA8">
              <w:rPr>
                <w:sz w:val="18"/>
                <w:szCs w:val="18"/>
                <w:vertAlign w:val="superscript"/>
              </w:rPr>
              <w:t>2</w:t>
            </w:r>
            <w:proofErr w:type="gramEnd"/>
            <w:r w:rsidRPr="00094AA8">
              <w:rPr>
                <w:sz w:val="18"/>
                <w:szCs w:val="18"/>
                <w:vertAlign w:val="superscript"/>
              </w:rPr>
              <w:t xml:space="preserve"> </w:t>
            </w:r>
            <w:r w:rsidRPr="00094AA8">
              <w:rPr>
                <w:sz w:val="18"/>
                <w:szCs w:val="18"/>
              </w:rPr>
              <w:t xml:space="preserve"> в том числе</w:t>
            </w:r>
          </w:p>
        </w:tc>
      </w:tr>
      <w:tr w:rsidR="00C32916" w:rsidRPr="00094AA8" w:rsidTr="00D4443A">
        <w:tc>
          <w:tcPr>
            <w:tcW w:w="10348" w:type="dxa"/>
            <w:gridSpan w:val="7"/>
            <w:shd w:val="clear" w:color="auto" w:fill="auto"/>
          </w:tcPr>
          <w:p w:rsidR="00C32916" w:rsidRPr="00094AA8" w:rsidRDefault="00C32916" w:rsidP="00D4443A">
            <w:pPr>
              <w:tabs>
                <w:tab w:val="left" w:pos="426"/>
                <w:tab w:val="left" w:pos="3976"/>
              </w:tabs>
              <w:ind w:left="0" w:right="-142" w:firstLine="567"/>
              <w:jc w:val="left"/>
              <w:rPr>
                <w:sz w:val="18"/>
                <w:szCs w:val="18"/>
              </w:rPr>
            </w:pPr>
            <w:r w:rsidRPr="00094AA8">
              <w:rPr>
                <w:sz w:val="18"/>
                <w:szCs w:val="18"/>
              </w:rPr>
              <w:t xml:space="preserve">Площадь испрашиваемого публичного сервитута на земельном участке с кадастровым номером 38:06:100922:5924 -1102 </w:t>
            </w:r>
            <w:proofErr w:type="spellStart"/>
            <w:r w:rsidRPr="00094AA8">
              <w:rPr>
                <w:sz w:val="18"/>
                <w:szCs w:val="18"/>
              </w:rPr>
              <w:t>кв</w:t>
            </w:r>
            <w:proofErr w:type="gramStart"/>
            <w:r w:rsidRPr="00094AA8">
              <w:rPr>
                <w:sz w:val="18"/>
                <w:szCs w:val="18"/>
              </w:rPr>
              <w:t>.м</w:t>
            </w:r>
            <w:proofErr w:type="spellEnd"/>
            <w:proofErr w:type="gramEnd"/>
            <w:r w:rsidRPr="00094AA8">
              <w:rPr>
                <w:sz w:val="18"/>
                <w:szCs w:val="18"/>
              </w:rPr>
              <w:t>; категория земель – земли населенных пунктов</w:t>
            </w:r>
          </w:p>
        </w:tc>
      </w:tr>
      <w:tr w:rsidR="00C32916" w:rsidRPr="00094AA8" w:rsidTr="00D4443A">
        <w:tc>
          <w:tcPr>
            <w:tcW w:w="10348" w:type="dxa"/>
            <w:gridSpan w:val="7"/>
            <w:shd w:val="clear" w:color="auto" w:fill="auto"/>
          </w:tcPr>
          <w:p w:rsidR="00C32916" w:rsidRPr="00094AA8" w:rsidRDefault="00C32916" w:rsidP="00D4443A">
            <w:pPr>
              <w:tabs>
                <w:tab w:val="left" w:pos="426"/>
                <w:tab w:val="left" w:pos="3976"/>
              </w:tabs>
              <w:ind w:left="0" w:right="-142" w:firstLine="567"/>
              <w:jc w:val="left"/>
              <w:rPr>
                <w:sz w:val="18"/>
                <w:szCs w:val="18"/>
              </w:rPr>
            </w:pPr>
            <w:r w:rsidRPr="00094AA8">
              <w:rPr>
                <w:sz w:val="18"/>
                <w:szCs w:val="18"/>
              </w:rPr>
              <w:t xml:space="preserve">Площадь испрашиваемого публичного сервитута на земельном участке с кадастровым номером 38:06:100922:5883  - 1001 </w:t>
            </w:r>
            <w:proofErr w:type="spellStart"/>
            <w:r w:rsidRPr="00094AA8">
              <w:rPr>
                <w:sz w:val="18"/>
                <w:szCs w:val="18"/>
              </w:rPr>
              <w:t>кв</w:t>
            </w:r>
            <w:proofErr w:type="gramStart"/>
            <w:r w:rsidRPr="00094AA8">
              <w:rPr>
                <w:sz w:val="18"/>
                <w:szCs w:val="18"/>
              </w:rPr>
              <w:t>.м</w:t>
            </w:r>
            <w:proofErr w:type="spellEnd"/>
            <w:proofErr w:type="gramEnd"/>
          </w:p>
        </w:tc>
      </w:tr>
      <w:tr w:rsidR="00C32916" w:rsidRPr="00094AA8" w:rsidTr="00D4443A">
        <w:tc>
          <w:tcPr>
            <w:tcW w:w="10348" w:type="dxa"/>
            <w:gridSpan w:val="7"/>
            <w:shd w:val="clear" w:color="auto" w:fill="auto"/>
          </w:tcPr>
          <w:p w:rsidR="00C32916" w:rsidRPr="00094AA8" w:rsidRDefault="00C32916" w:rsidP="00D4443A">
            <w:pPr>
              <w:tabs>
                <w:tab w:val="left" w:pos="426"/>
                <w:tab w:val="left" w:pos="3976"/>
              </w:tabs>
              <w:ind w:left="0" w:right="-142" w:firstLine="567"/>
              <w:jc w:val="left"/>
              <w:rPr>
                <w:sz w:val="18"/>
                <w:szCs w:val="18"/>
              </w:rPr>
            </w:pPr>
            <w:r w:rsidRPr="00094AA8">
              <w:rPr>
                <w:sz w:val="18"/>
                <w:szCs w:val="18"/>
              </w:rPr>
              <w:t xml:space="preserve">Площадь испрашиваемого публичного сервитута на земельном участке с кадастровым номером 38:06:100922:93– 64 </w:t>
            </w:r>
            <w:proofErr w:type="spellStart"/>
            <w:r w:rsidRPr="00094AA8">
              <w:rPr>
                <w:sz w:val="18"/>
                <w:szCs w:val="18"/>
              </w:rPr>
              <w:t>кв</w:t>
            </w:r>
            <w:proofErr w:type="gramStart"/>
            <w:r w:rsidRPr="00094AA8">
              <w:rPr>
                <w:sz w:val="18"/>
                <w:szCs w:val="18"/>
              </w:rPr>
              <w:t>.м</w:t>
            </w:r>
            <w:proofErr w:type="spellEnd"/>
            <w:proofErr w:type="gramEnd"/>
            <w:r w:rsidRPr="00094AA8">
              <w:rPr>
                <w:sz w:val="18"/>
                <w:szCs w:val="18"/>
              </w:rPr>
              <w:t>; категория земель – земли населенных пунктов</w:t>
            </w:r>
          </w:p>
        </w:tc>
      </w:tr>
      <w:tr w:rsidR="00C32916" w:rsidRPr="00094AA8" w:rsidTr="00D4443A">
        <w:tc>
          <w:tcPr>
            <w:tcW w:w="10348" w:type="dxa"/>
            <w:gridSpan w:val="7"/>
            <w:shd w:val="clear" w:color="auto" w:fill="auto"/>
          </w:tcPr>
          <w:p w:rsidR="00C32916" w:rsidRPr="00094AA8" w:rsidRDefault="00C32916" w:rsidP="00D4443A">
            <w:pPr>
              <w:tabs>
                <w:tab w:val="left" w:pos="426"/>
                <w:tab w:val="left" w:pos="3976"/>
              </w:tabs>
              <w:ind w:left="0" w:right="-142" w:firstLine="567"/>
              <w:jc w:val="left"/>
              <w:rPr>
                <w:sz w:val="18"/>
                <w:szCs w:val="18"/>
              </w:rPr>
            </w:pPr>
            <w:r w:rsidRPr="00094AA8">
              <w:rPr>
                <w:sz w:val="18"/>
                <w:szCs w:val="18"/>
              </w:rPr>
              <w:t xml:space="preserve">Площадь испрашиваемого публичного сервитута на земельном участке с кадастровым номером 38:06:100922:9100 -  180 </w:t>
            </w:r>
            <w:proofErr w:type="spellStart"/>
            <w:r w:rsidRPr="00094AA8">
              <w:rPr>
                <w:sz w:val="18"/>
                <w:szCs w:val="18"/>
              </w:rPr>
              <w:t>кв</w:t>
            </w:r>
            <w:proofErr w:type="gramStart"/>
            <w:r w:rsidRPr="00094AA8">
              <w:rPr>
                <w:sz w:val="18"/>
                <w:szCs w:val="18"/>
              </w:rPr>
              <w:t>.м</w:t>
            </w:r>
            <w:proofErr w:type="spellEnd"/>
            <w:proofErr w:type="gramEnd"/>
            <w:r w:rsidRPr="00094AA8">
              <w:rPr>
                <w:sz w:val="18"/>
                <w:szCs w:val="18"/>
              </w:rPr>
              <w:t>; категория земель – земли населенных пунктов</w:t>
            </w:r>
          </w:p>
        </w:tc>
      </w:tr>
      <w:tr w:rsidR="00C32916" w:rsidRPr="00094AA8" w:rsidTr="00D4443A">
        <w:tc>
          <w:tcPr>
            <w:tcW w:w="10348" w:type="dxa"/>
            <w:gridSpan w:val="7"/>
            <w:shd w:val="clear" w:color="auto" w:fill="auto"/>
          </w:tcPr>
          <w:p w:rsidR="00C32916" w:rsidRPr="00094AA8" w:rsidRDefault="00C32916" w:rsidP="00D4443A">
            <w:pPr>
              <w:tabs>
                <w:tab w:val="left" w:pos="426"/>
                <w:tab w:val="left" w:pos="3976"/>
              </w:tabs>
              <w:ind w:left="0" w:right="-142" w:firstLine="567"/>
              <w:jc w:val="left"/>
              <w:rPr>
                <w:sz w:val="18"/>
                <w:szCs w:val="18"/>
              </w:rPr>
            </w:pPr>
            <w:r w:rsidRPr="00094AA8">
              <w:rPr>
                <w:sz w:val="18"/>
                <w:szCs w:val="18"/>
              </w:rPr>
              <w:t xml:space="preserve">Площадь испрашиваемого публичного сервитута на земельном участке с кадастровым номером 38:06:100922:5495 -  2393 </w:t>
            </w:r>
            <w:proofErr w:type="spellStart"/>
            <w:r w:rsidRPr="00094AA8">
              <w:rPr>
                <w:sz w:val="18"/>
                <w:szCs w:val="18"/>
              </w:rPr>
              <w:t>кв</w:t>
            </w:r>
            <w:proofErr w:type="gramStart"/>
            <w:r w:rsidRPr="00094AA8">
              <w:rPr>
                <w:sz w:val="18"/>
                <w:szCs w:val="18"/>
              </w:rPr>
              <w:t>.м</w:t>
            </w:r>
            <w:proofErr w:type="spellEnd"/>
            <w:proofErr w:type="gramEnd"/>
            <w:r w:rsidRPr="00094AA8">
              <w:rPr>
                <w:sz w:val="18"/>
                <w:szCs w:val="18"/>
              </w:rPr>
              <w:t>; категория земель – земли населенных пунктов</w:t>
            </w:r>
          </w:p>
        </w:tc>
      </w:tr>
      <w:tr w:rsidR="00C32916" w:rsidRPr="00094AA8" w:rsidTr="00D4443A">
        <w:tc>
          <w:tcPr>
            <w:tcW w:w="10348" w:type="dxa"/>
            <w:gridSpan w:val="7"/>
            <w:shd w:val="clear" w:color="auto" w:fill="auto"/>
          </w:tcPr>
          <w:p w:rsidR="00C32916" w:rsidRPr="00094AA8" w:rsidRDefault="00C32916" w:rsidP="00D4443A">
            <w:pPr>
              <w:tabs>
                <w:tab w:val="left" w:pos="426"/>
                <w:tab w:val="left" w:pos="3976"/>
              </w:tabs>
              <w:ind w:left="0" w:right="-142" w:firstLine="567"/>
              <w:jc w:val="left"/>
              <w:rPr>
                <w:sz w:val="18"/>
                <w:szCs w:val="18"/>
              </w:rPr>
            </w:pPr>
            <w:r w:rsidRPr="00094AA8">
              <w:rPr>
                <w:sz w:val="18"/>
                <w:szCs w:val="18"/>
              </w:rPr>
              <w:t xml:space="preserve">Площадь испрашиваемого публичного сервитута на земельном участке с кадастровым номером 38:06:100922:5567-396 </w:t>
            </w:r>
            <w:proofErr w:type="spellStart"/>
            <w:r w:rsidRPr="00094AA8">
              <w:rPr>
                <w:sz w:val="18"/>
                <w:szCs w:val="18"/>
              </w:rPr>
              <w:t>кв</w:t>
            </w:r>
            <w:proofErr w:type="gramStart"/>
            <w:r w:rsidRPr="00094AA8">
              <w:rPr>
                <w:sz w:val="18"/>
                <w:szCs w:val="18"/>
              </w:rPr>
              <w:t>.м</w:t>
            </w:r>
            <w:proofErr w:type="spellEnd"/>
            <w:proofErr w:type="gramEnd"/>
            <w:r w:rsidRPr="00094AA8">
              <w:rPr>
                <w:sz w:val="18"/>
                <w:szCs w:val="18"/>
              </w:rPr>
              <w:t>; категория земель – земли населенных пунктов</w:t>
            </w:r>
          </w:p>
        </w:tc>
      </w:tr>
      <w:tr w:rsidR="00C32916" w:rsidRPr="00094AA8" w:rsidTr="00D4443A">
        <w:tc>
          <w:tcPr>
            <w:tcW w:w="10348" w:type="dxa"/>
            <w:gridSpan w:val="7"/>
            <w:shd w:val="clear" w:color="auto" w:fill="auto"/>
          </w:tcPr>
          <w:p w:rsidR="00C32916" w:rsidRPr="00094AA8" w:rsidRDefault="00C32916" w:rsidP="00D4443A">
            <w:pPr>
              <w:tabs>
                <w:tab w:val="left" w:pos="426"/>
                <w:tab w:val="left" w:pos="3976"/>
              </w:tabs>
              <w:ind w:left="0" w:right="-142" w:firstLine="567"/>
              <w:jc w:val="left"/>
              <w:rPr>
                <w:sz w:val="18"/>
                <w:szCs w:val="18"/>
              </w:rPr>
            </w:pPr>
            <w:r w:rsidRPr="00094AA8">
              <w:rPr>
                <w:sz w:val="18"/>
                <w:szCs w:val="18"/>
              </w:rPr>
              <w:t xml:space="preserve">Площадь испрашиваемого публичного сервитута на земельном участке с кадастровым номером 38:06:100922:9007 -210 </w:t>
            </w:r>
            <w:proofErr w:type="spellStart"/>
            <w:r w:rsidRPr="00094AA8">
              <w:rPr>
                <w:sz w:val="18"/>
                <w:szCs w:val="18"/>
              </w:rPr>
              <w:t>кв</w:t>
            </w:r>
            <w:proofErr w:type="gramStart"/>
            <w:r w:rsidRPr="00094AA8">
              <w:rPr>
                <w:sz w:val="18"/>
                <w:szCs w:val="18"/>
              </w:rPr>
              <w:t>.м</w:t>
            </w:r>
            <w:proofErr w:type="spellEnd"/>
            <w:proofErr w:type="gramEnd"/>
            <w:r w:rsidRPr="00094AA8">
              <w:rPr>
                <w:sz w:val="18"/>
                <w:szCs w:val="18"/>
              </w:rPr>
              <w:t>; категория земель – земли населенных пунктов</w:t>
            </w:r>
          </w:p>
        </w:tc>
      </w:tr>
      <w:tr w:rsidR="00C32916" w:rsidRPr="00094AA8" w:rsidTr="00D4443A">
        <w:tc>
          <w:tcPr>
            <w:tcW w:w="10348" w:type="dxa"/>
            <w:gridSpan w:val="7"/>
            <w:shd w:val="clear" w:color="auto" w:fill="auto"/>
          </w:tcPr>
          <w:p w:rsidR="00C32916" w:rsidRPr="00094AA8" w:rsidRDefault="00C32916" w:rsidP="00D4443A">
            <w:pPr>
              <w:tabs>
                <w:tab w:val="left" w:pos="426"/>
                <w:tab w:val="left" w:pos="3976"/>
              </w:tabs>
              <w:ind w:left="0" w:right="-142" w:firstLine="567"/>
              <w:jc w:val="left"/>
              <w:rPr>
                <w:sz w:val="18"/>
                <w:szCs w:val="18"/>
              </w:rPr>
            </w:pPr>
            <w:r w:rsidRPr="00094AA8">
              <w:rPr>
                <w:sz w:val="18"/>
                <w:szCs w:val="18"/>
              </w:rPr>
              <w:t xml:space="preserve">Площадь испрашиваемого публичного сервитута на земельном участке с кадастровым номером 38:06:100922:5817-1460 </w:t>
            </w:r>
            <w:proofErr w:type="spellStart"/>
            <w:r w:rsidRPr="00094AA8">
              <w:rPr>
                <w:sz w:val="18"/>
                <w:szCs w:val="18"/>
              </w:rPr>
              <w:t>кв</w:t>
            </w:r>
            <w:proofErr w:type="gramStart"/>
            <w:r w:rsidRPr="00094AA8">
              <w:rPr>
                <w:sz w:val="18"/>
                <w:szCs w:val="18"/>
              </w:rPr>
              <w:t>.м</w:t>
            </w:r>
            <w:proofErr w:type="spellEnd"/>
            <w:proofErr w:type="gramEnd"/>
            <w:r w:rsidRPr="00094AA8">
              <w:rPr>
                <w:sz w:val="18"/>
                <w:szCs w:val="18"/>
              </w:rPr>
              <w:t>; категория земель – земли населенных пунктов</w:t>
            </w:r>
          </w:p>
        </w:tc>
      </w:tr>
      <w:tr w:rsidR="00C32916" w:rsidRPr="00094AA8" w:rsidTr="00D4443A">
        <w:tc>
          <w:tcPr>
            <w:tcW w:w="10348" w:type="dxa"/>
            <w:gridSpan w:val="7"/>
            <w:shd w:val="clear" w:color="auto" w:fill="auto"/>
          </w:tcPr>
          <w:p w:rsidR="00C32916" w:rsidRPr="00094AA8" w:rsidRDefault="00C32916" w:rsidP="00D4443A">
            <w:pPr>
              <w:tabs>
                <w:tab w:val="left" w:pos="426"/>
                <w:tab w:val="left" w:pos="3976"/>
              </w:tabs>
              <w:ind w:left="0" w:right="-142" w:firstLine="567"/>
              <w:jc w:val="left"/>
              <w:rPr>
                <w:sz w:val="18"/>
                <w:szCs w:val="18"/>
              </w:rPr>
            </w:pPr>
            <w:r w:rsidRPr="00094AA8">
              <w:rPr>
                <w:sz w:val="18"/>
                <w:szCs w:val="18"/>
              </w:rPr>
              <w:t xml:space="preserve">Площадь испрашиваемого публичного сервитута на земельном участке с кадастровым номером 38:06:100922:5583-198 </w:t>
            </w:r>
            <w:proofErr w:type="spellStart"/>
            <w:r w:rsidRPr="00094AA8">
              <w:rPr>
                <w:sz w:val="18"/>
                <w:szCs w:val="18"/>
              </w:rPr>
              <w:t>кв</w:t>
            </w:r>
            <w:proofErr w:type="gramStart"/>
            <w:r w:rsidRPr="00094AA8">
              <w:rPr>
                <w:sz w:val="18"/>
                <w:szCs w:val="18"/>
              </w:rPr>
              <w:t>.м</w:t>
            </w:r>
            <w:proofErr w:type="spellEnd"/>
            <w:proofErr w:type="gramEnd"/>
            <w:r w:rsidRPr="00094AA8">
              <w:rPr>
                <w:sz w:val="18"/>
                <w:szCs w:val="18"/>
              </w:rPr>
              <w:t>; категория земель – земли населенных пунктов</w:t>
            </w:r>
          </w:p>
        </w:tc>
      </w:tr>
      <w:tr w:rsidR="00C32916" w:rsidRPr="00094AA8" w:rsidTr="00D4443A">
        <w:tc>
          <w:tcPr>
            <w:tcW w:w="10348" w:type="dxa"/>
            <w:gridSpan w:val="7"/>
            <w:shd w:val="clear" w:color="auto" w:fill="auto"/>
          </w:tcPr>
          <w:p w:rsidR="00C32916" w:rsidRPr="00094AA8" w:rsidRDefault="00C32916" w:rsidP="00D4443A">
            <w:pPr>
              <w:tabs>
                <w:tab w:val="left" w:pos="426"/>
                <w:tab w:val="left" w:pos="3976"/>
              </w:tabs>
              <w:ind w:left="0" w:right="-142" w:firstLine="567"/>
              <w:jc w:val="left"/>
              <w:rPr>
                <w:sz w:val="18"/>
                <w:szCs w:val="18"/>
              </w:rPr>
            </w:pPr>
            <w:r w:rsidRPr="00094AA8">
              <w:rPr>
                <w:sz w:val="18"/>
                <w:szCs w:val="18"/>
              </w:rPr>
              <w:t xml:space="preserve">Площадь испрашиваемого публичного сервитута на земельном участке с кадастровым номером 38:06:100922:4805 - 948 </w:t>
            </w:r>
            <w:proofErr w:type="spellStart"/>
            <w:r w:rsidRPr="00094AA8">
              <w:rPr>
                <w:sz w:val="18"/>
                <w:szCs w:val="18"/>
              </w:rPr>
              <w:t>кв</w:t>
            </w:r>
            <w:proofErr w:type="gramStart"/>
            <w:r w:rsidRPr="00094AA8">
              <w:rPr>
                <w:sz w:val="18"/>
                <w:szCs w:val="18"/>
              </w:rPr>
              <w:t>.м</w:t>
            </w:r>
            <w:proofErr w:type="spellEnd"/>
            <w:proofErr w:type="gramEnd"/>
            <w:r w:rsidRPr="00094AA8">
              <w:rPr>
                <w:sz w:val="18"/>
                <w:szCs w:val="18"/>
              </w:rPr>
              <w:t>; категория земель – земли населенных пунктов</w:t>
            </w:r>
          </w:p>
        </w:tc>
      </w:tr>
      <w:tr w:rsidR="00C32916" w:rsidRPr="00094AA8" w:rsidTr="00D4443A">
        <w:tc>
          <w:tcPr>
            <w:tcW w:w="10348" w:type="dxa"/>
            <w:gridSpan w:val="7"/>
            <w:shd w:val="clear" w:color="auto" w:fill="auto"/>
          </w:tcPr>
          <w:p w:rsidR="00C32916" w:rsidRPr="00094AA8" w:rsidRDefault="00C32916" w:rsidP="00D4443A">
            <w:pPr>
              <w:tabs>
                <w:tab w:val="left" w:pos="426"/>
                <w:tab w:val="left" w:pos="3976"/>
              </w:tabs>
              <w:ind w:left="0" w:right="-142" w:firstLine="567"/>
              <w:jc w:val="left"/>
              <w:rPr>
                <w:sz w:val="18"/>
                <w:szCs w:val="18"/>
              </w:rPr>
            </w:pPr>
            <w:r w:rsidRPr="00094AA8">
              <w:rPr>
                <w:sz w:val="18"/>
                <w:szCs w:val="18"/>
              </w:rPr>
              <w:t xml:space="preserve">Площадь испрашиваемого публичного сервитута на земельном участке с кадастровым номером 38:06:100922:8709 – 69 </w:t>
            </w:r>
            <w:proofErr w:type="spellStart"/>
            <w:r w:rsidRPr="00094AA8">
              <w:rPr>
                <w:sz w:val="18"/>
                <w:szCs w:val="18"/>
              </w:rPr>
              <w:t>кв</w:t>
            </w:r>
            <w:proofErr w:type="gramStart"/>
            <w:r w:rsidRPr="00094AA8">
              <w:rPr>
                <w:sz w:val="18"/>
                <w:szCs w:val="18"/>
              </w:rPr>
              <w:t>.м</w:t>
            </w:r>
            <w:proofErr w:type="spellEnd"/>
            <w:proofErr w:type="gramEnd"/>
            <w:r w:rsidRPr="00094AA8">
              <w:rPr>
                <w:sz w:val="18"/>
                <w:szCs w:val="18"/>
              </w:rPr>
              <w:t>; категория земель – земли населенных пунктов</w:t>
            </w:r>
          </w:p>
        </w:tc>
      </w:tr>
      <w:tr w:rsidR="00C32916" w:rsidRPr="00094AA8" w:rsidTr="00D4443A">
        <w:tc>
          <w:tcPr>
            <w:tcW w:w="10348" w:type="dxa"/>
            <w:gridSpan w:val="7"/>
            <w:shd w:val="clear" w:color="auto" w:fill="auto"/>
          </w:tcPr>
          <w:p w:rsidR="00C32916" w:rsidRPr="00094AA8" w:rsidRDefault="00C32916" w:rsidP="00D4443A">
            <w:pPr>
              <w:tabs>
                <w:tab w:val="left" w:pos="426"/>
                <w:tab w:val="left" w:pos="3976"/>
              </w:tabs>
              <w:ind w:left="0" w:right="-142" w:firstLine="567"/>
              <w:jc w:val="left"/>
              <w:rPr>
                <w:sz w:val="18"/>
                <w:szCs w:val="18"/>
              </w:rPr>
            </w:pPr>
            <w:r w:rsidRPr="00094AA8">
              <w:rPr>
                <w:sz w:val="18"/>
                <w:szCs w:val="18"/>
              </w:rPr>
              <w:t xml:space="preserve">Площадь испрашиваемого публичного сервитута на земельном участке с кадастровым номером 38:06:100922:4812-  62 </w:t>
            </w:r>
            <w:proofErr w:type="spellStart"/>
            <w:r w:rsidRPr="00094AA8">
              <w:rPr>
                <w:sz w:val="18"/>
                <w:szCs w:val="18"/>
              </w:rPr>
              <w:t>кв</w:t>
            </w:r>
            <w:proofErr w:type="gramStart"/>
            <w:r w:rsidRPr="00094AA8">
              <w:rPr>
                <w:sz w:val="18"/>
                <w:szCs w:val="18"/>
              </w:rPr>
              <w:t>.м</w:t>
            </w:r>
            <w:proofErr w:type="spellEnd"/>
            <w:proofErr w:type="gramEnd"/>
            <w:r w:rsidRPr="00094AA8">
              <w:rPr>
                <w:sz w:val="18"/>
                <w:szCs w:val="18"/>
              </w:rPr>
              <w:t>; категория земель – земли населенных пунктов</w:t>
            </w:r>
          </w:p>
        </w:tc>
      </w:tr>
      <w:tr w:rsidR="00C32916" w:rsidRPr="00094AA8" w:rsidTr="00D4443A">
        <w:tc>
          <w:tcPr>
            <w:tcW w:w="10348" w:type="dxa"/>
            <w:gridSpan w:val="7"/>
            <w:shd w:val="clear" w:color="auto" w:fill="auto"/>
          </w:tcPr>
          <w:p w:rsidR="00C32916" w:rsidRPr="00094AA8" w:rsidRDefault="00C32916" w:rsidP="00D4443A">
            <w:pPr>
              <w:tabs>
                <w:tab w:val="left" w:pos="426"/>
                <w:tab w:val="left" w:pos="3976"/>
              </w:tabs>
              <w:ind w:left="0" w:right="-142" w:firstLine="567"/>
              <w:jc w:val="left"/>
              <w:rPr>
                <w:sz w:val="18"/>
                <w:szCs w:val="18"/>
              </w:rPr>
            </w:pPr>
            <w:r w:rsidRPr="00094AA8">
              <w:rPr>
                <w:sz w:val="18"/>
                <w:szCs w:val="18"/>
              </w:rPr>
              <w:t xml:space="preserve">Площадь испрашиваемого публичного сервитута на земельном участке с кадастровым номером 38:06:100922:4813 – 58 </w:t>
            </w:r>
            <w:proofErr w:type="spellStart"/>
            <w:r w:rsidRPr="00094AA8">
              <w:rPr>
                <w:sz w:val="18"/>
                <w:szCs w:val="18"/>
              </w:rPr>
              <w:t>кв</w:t>
            </w:r>
            <w:proofErr w:type="gramStart"/>
            <w:r w:rsidRPr="00094AA8">
              <w:rPr>
                <w:sz w:val="18"/>
                <w:szCs w:val="18"/>
              </w:rPr>
              <w:t>.м</w:t>
            </w:r>
            <w:proofErr w:type="spellEnd"/>
            <w:proofErr w:type="gramEnd"/>
            <w:r w:rsidRPr="00094AA8">
              <w:rPr>
                <w:sz w:val="18"/>
                <w:szCs w:val="18"/>
              </w:rPr>
              <w:t>; категория земель – земли населенных пунктов</w:t>
            </w:r>
          </w:p>
        </w:tc>
      </w:tr>
      <w:tr w:rsidR="00C32916" w:rsidRPr="00094AA8" w:rsidTr="00D4443A">
        <w:tc>
          <w:tcPr>
            <w:tcW w:w="10348" w:type="dxa"/>
            <w:gridSpan w:val="7"/>
            <w:shd w:val="clear" w:color="auto" w:fill="auto"/>
          </w:tcPr>
          <w:p w:rsidR="00C32916" w:rsidRPr="00094AA8" w:rsidRDefault="00C32916" w:rsidP="00D4443A">
            <w:pPr>
              <w:tabs>
                <w:tab w:val="left" w:pos="426"/>
                <w:tab w:val="left" w:pos="3976"/>
              </w:tabs>
              <w:ind w:left="0" w:right="-142" w:firstLine="567"/>
              <w:jc w:val="left"/>
              <w:rPr>
                <w:sz w:val="18"/>
                <w:szCs w:val="18"/>
              </w:rPr>
            </w:pPr>
            <w:r w:rsidRPr="00094AA8">
              <w:rPr>
                <w:sz w:val="18"/>
                <w:szCs w:val="18"/>
              </w:rPr>
              <w:t xml:space="preserve">Площадь испрашиваемого публичного сервитута на земельном участке с кадастровым номером 38:06:100922:4815 – 59 </w:t>
            </w:r>
            <w:proofErr w:type="spellStart"/>
            <w:r w:rsidRPr="00094AA8">
              <w:rPr>
                <w:sz w:val="18"/>
                <w:szCs w:val="18"/>
              </w:rPr>
              <w:t>кв</w:t>
            </w:r>
            <w:proofErr w:type="gramStart"/>
            <w:r w:rsidRPr="00094AA8">
              <w:rPr>
                <w:sz w:val="18"/>
                <w:szCs w:val="18"/>
              </w:rPr>
              <w:t>.м</w:t>
            </w:r>
            <w:proofErr w:type="spellEnd"/>
            <w:proofErr w:type="gramEnd"/>
            <w:r w:rsidRPr="00094AA8">
              <w:rPr>
                <w:sz w:val="18"/>
                <w:szCs w:val="18"/>
              </w:rPr>
              <w:t>; категория земель – земли населенных пунктов</w:t>
            </w:r>
          </w:p>
        </w:tc>
      </w:tr>
      <w:tr w:rsidR="00C32916" w:rsidRPr="00094AA8" w:rsidTr="00D4443A">
        <w:tc>
          <w:tcPr>
            <w:tcW w:w="10348" w:type="dxa"/>
            <w:gridSpan w:val="7"/>
            <w:shd w:val="clear" w:color="auto" w:fill="auto"/>
          </w:tcPr>
          <w:p w:rsidR="00C32916" w:rsidRPr="00094AA8" w:rsidRDefault="00C32916" w:rsidP="00D4443A">
            <w:pPr>
              <w:tabs>
                <w:tab w:val="left" w:pos="426"/>
                <w:tab w:val="left" w:pos="3976"/>
              </w:tabs>
              <w:ind w:left="0" w:right="-142" w:firstLine="567"/>
              <w:jc w:val="left"/>
              <w:rPr>
                <w:sz w:val="18"/>
                <w:szCs w:val="18"/>
              </w:rPr>
            </w:pPr>
            <w:r w:rsidRPr="00094AA8">
              <w:rPr>
                <w:sz w:val="18"/>
                <w:szCs w:val="18"/>
              </w:rPr>
              <w:t xml:space="preserve">Площадь испрашиваемого публичного сервитута на земельном участке с кадастровым номером 38:06:100922:4816 – 65 </w:t>
            </w:r>
            <w:proofErr w:type="spellStart"/>
            <w:r w:rsidRPr="00094AA8">
              <w:rPr>
                <w:sz w:val="18"/>
                <w:szCs w:val="18"/>
              </w:rPr>
              <w:t>кв</w:t>
            </w:r>
            <w:proofErr w:type="gramStart"/>
            <w:r w:rsidRPr="00094AA8">
              <w:rPr>
                <w:sz w:val="18"/>
                <w:szCs w:val="18"/>
              </w:rPr>
              <w:t>.м</w:t>
            </w:r>
            <w:proofErr w:type="spellEnd"/>
            <w:proofErr w:type="gramEnd"/>
            <w:r w:rsidRPr="00094AA8">
              <w:rPr>
                <w:sz w:val="18"/>
                <w:szCs w:val="18"/>
              </w:rPr>
              <w:t>; категория земель – земли населенных пунктов</w:t>
            </w:r>
          </w:p>
        </w:tc>
      </w:tr>
      <w:tr w:rsidR="00C32916" w:rsidRPr="00094AA8" w:rsidTr="00D4443A">
        <w:tc>
          <w:tcPr>
            <w:tcW w:w="10348" w:type="dxa"/>
            <w:gridSpan w:val="7"/>
            <w:shd w:val="clear" w:color="auto" w:fill="auto"/>
          </w:tcPr>
          <w:p w:rsidR="00C32916" w:rsidRPr="00094AA8" w:rsidRDefault="00C32916" w:rsidP="00D4443A">
            <w:pPr>
              <w:tabs>
                <w:tab w:val="left" w:pos="426"/>
                <w:tab w:val="left" w:pos="3976"/>
              </w:tabs>
              <w:ind w:left="0" w:right="-142" w:firstLine="567"/>
              <w:jc w:val="left"/>
              <w:rPr>
                <w:sz w:val="18"/>
                <w:szCs w:val="18"/>
              </w:rPr>
            </w:pPr>
            <w:r w:rsidRPr="00094AA8">
              <w:rPr>
                <w:sz w:val="18"/>
                <w:szCs w:val="18"/>
              </w:rPr>
              <w:t xml:space="preserve">Площадь испрашиваемого публичного сервитута на земельном участке с кадастровым номером 38:06:100922:4826 – 837   </w:t>
            </w:r>
            <w:proofErr w:type="spellStart"/>
            <w:r w:rsidRPr="00094AA8">
              <w:rPr>
                <w:sz w:val="18"/>
                <w:szCs w:val="18"/>
              </w:rPr>
              <w:t>кв</w:t>
            </w:r>
            <w:proofErr w:type="gramStart"/>
            <w:r w:rsidRPr="00094AA8">
              <w:rPr>
                <w:sz w:val="18"/>
                <w:szCs w:val="18"/>
              </w:rPr>
              <w:t>.м</w:t>
            </w:r>
            <w:proofErr w:type="spellEnd"/>
            <w:proofErr w:type="gramEnd"/>
            <w:r w:rsidRPr="00094AA8">
              <w:rPr>
                <w:sz w:val="18"/>
                <w:szCs w:val="18"/>
              </w:rPr>
              <w:t>; категория земель – земли населенных пунктов</w:t>
            </w:r>
          </w:p>
        </w:tc>
      </w:tr>
      <w:tr w:rsidR="00C32916" w:rsidRPr="00094AA8" w:rsidTr="00D4443A">
        <w:tc>
          <w:tcPr>
            <w:tcW w:w="10348" w:type="dxa"/>
            <w:gridSpan w:val="7"/>
            <w:shd w:val="clear" w:color="auto" w:fill="auto"/>
          </w:tcPr>
          <w:p w:rsidR="00C32916" w:rsidRPr="00094AA8" w:rsidRDefault="00C32916" w:rsidP="00D4443A">
            <w:pPr>
              <w:tabs>
                <w:tab w:val="left" w:pos="426"/>
                <w:tab w:val="left" w:pos="3976"/>
              </w:tabs>
              <w:ind w:left="0" w:right="-142" w:firstLine="567"/>
              <w:jc w:val="left"/>
              <w:rPr>
                <w:sz w:val="18"/>
                <w:szCs w:val="18"/>
              </w:rPr>
            </w:pPr>
            <w:r w:rsidRPr="00094AA8">
              <w:rPr>
                <w:sz w:val="18"/>
                <w:szCs w:val="18"/>
              </w:rPr>
              <w:t xml:space="preserve">Площадь испрашиваемого публичного сервитута на земельном участке с кадастровым номером 38:06:100922:10044 –  73 </w:t>
            </w:r>
            <w:proofErr w:type="spellStart"/>
            <w:r w:rsidRPr="00094AA8">
              <w:rPr>
                <w:sz w:val="18"/>
                <w:szCs w:val="18"/>
              </w:rPr>
              <w:t>кв</w:t>
            </w:r>
            <w:proofErr w:type="gramStart"/>
            <w:r w:rsidRPr="00094AA8">
              <w:rPr>
                <w:sz w:val="18"/>
                <w:szCs w:val="18"/>
              </w:rPr>
              <w:t>.м</w:t>
            </w:r>
            <w:proofErr w:type="spellEnd"/>
            <w:proofErr w:type="gramEnd"/>
            <w:r w:rsidRPr="00094AA8">
              <w:rPr>
                <w:sz w:val="18"/>
                <w:szCs w:val="18"/>
              </w:rPr>
              <w:t>; категория земель – земли населенных пунктов</w:t>
            </w:r>
          </w:p>
        </w:tc>
      </w:tr>
      <w:tr w:rsidR="00C32916" w:rsidRPr="00094AA8" w:rsidTr="00D4443A">
        <w:tc>
          <w:tcPr>
            <w:tcW w:w="10348" w:type="dxa"/>
            <w:gridSpan w:val="7"/>
            <w:shd w:val="clear" w:color="auto" w:fill="auto"/>
          </w:tcPr>
          <w:p w:rsidR="00C32916" w:rsidRPr="00094AA8" w:rsidRDefault="00C32916" w:rsidP="00D4443A">
            <w:pPr>
              <w:tabs>
                <w:tab w:val="left" w:pos="426"/>
                <w:tab w:val="left" w:pos="3976"/>
              </w:tabs>
              <w:ind w:left="0" w:right="-142" w:firstLine="567"/>
              <w:jc w:val="left"/>
              <w:rPr>
                <w:sz w:val="18"/>
                <w:szCs w:val="18"/>
              </w:rPr>
            </w:pPr>
            <w:r w:rsidRPr="00094AA8">
              <w:rPr>
                <w:sz w:val="18"/>
                <w:szCs w:val="18"/>
              </w:rPr>
              <w:t xml:space="preserve">Площадь испрашиваемого публичного сервитута на земельном участке с кадастровым номером 38:06:100922:4783 –  629 </w:t>
            </w:r>
            <w:proofErr w:type="spellStart"/>
            <w:r w:rsidRPr="00094AA8">
              <w:rPr>
                <w:sz w:val="18"/>
                <w:szCs w:val="18"/>
              </w:rPr>
              <w:t>кв</w:t>
            </w:r>
            <w:proofErr w:type="gramStart"/>
            <w:r w:rsidRPr="00094AA8">
              <w:rPr>
                <w:sz w:val="18"/>
                <w:szCs w:val="18"/>
              </w:rPr>
              <w:t>.м</w:t>
            </w:r>
            <w:proofErr w:type="spellEnd"/>
            <w:proofErr w:type="gramEnd"/>
            <w:r w:rsidRPr="00094AA8">
              <w:rPr>
                <w:sz w:val="18"/>
                <w:szCs w:val="18"/>
              </w:rPr>
              <w:t>; категория земель – земли населенных пунктов</w:t>
            </w:r>
          </w:p>
        </w:tc>
      </w:tr>
      <w:tr w:rsidR="00C32916" w:rsidRPr="00094AA8" w:rsidTr="00D4443A">
        <w:tc>
          <w:tcPr>
            <w:tcW w:w="10348" w:type="dxa"/>
            <w:gridSpan w:val="7"/>
            <w:shd w:val="clear" w:color="auto" w:fill="auto"/>
          </w:tcPr>
          <w:p w:rsidR="00C32916" w:rsidRPr="00094AA8" w:rsidRDefault="00C32916" w:rsidP="00D4443A">
            <w:pPr>
              <w:tabs>
                <w:tab w:val="left" w:pos="426"/>
                <w:tab w:val="left" w:pos="3976"/>
              </w:tabs>
              <w:ind w:left="0" w:right="-142" w:firstLine="567"/>
              <w:jc w:val="left"/>
              <w:rPr>
                <w:sz w:val="18"/>
                <w:szCs w:val="18"/>
              </w:rPr>
            </w:pPr>
            <w:r w:rsidRPr="00094AA8">
              <w:rPr>
                <w:sz w:val="18"/>
                <w:szCs w:val="18"/>
              </w:rPr>
              <w:t xml:space="preserve">Площадь испрашиваемого публичного сервитута на земельном участке с кадастровым номером 38:06:100922:4767 –  1222 </w:t>
            </w:r>
            <w:proofErr w:type="spellStart"/>
            <w:r w:rsidRPr="00094AA8">
              <w:rPr>
                <w:sz w:val="18"/>
                <w:szCs w:val="18"/>
              </w:rPr>
              <w:t>кв</w:t>
            </w:r>
            <w:proofErr w:type="gramStart"/>
            <w:r w:rsidRPr="00094AA8">
              <w:rPr>
                <w:sz w:val="18"/>
                <w:szCs w:val="18"/>
              </w:rPr>
              <w:t>.м</w:t>
            </w:r>
            <w:proofErr w:type="spellEnd"/>
            <w:proofErr w:type="gramEnd"/>
            <w:r w:rsidRPr="00094AA8">
              <w:rPr>
                <w:sz w:val="18"/>
                <w:szCs w:val="18"/>
              </w:rPr>
              <w:t>; категория земель – земли населенных пунктов</w:t>
            </w:r>
          </w:p>
        </w:tc>
      </w:tr>
      <w:tr w:rsidR="00C32916" w:rsidRPr="00094AA8" w:rsidTr="00D4443A">
        <w:tc>
          <w:tcPr>
            <w:tcW w:w="10348" w:type="dxa"/>
            <w:gridSpan w:val="7"/>
            <w:shd w:val="clear" w:color="auto" w:fill="auto"/>
          </w:tcPr>
          <w:p w:rsidR="00C32916" w:rsidRPr="00094AA8" w:rsidRDefault="00C32916" w:rsidP="00D4443A">
            <w:pPr>
              <w:tabs>
                <w:tab w:val="left" w:pos="426"/>
                <w:tab w:val="left" w:pos="3976"/>
              </w:tabs>
              <w:ind w:left="0" w:right="-142" w:firstLine="567"/>
              <w:jc w:val="left"/>
              <w:rPr>
                <w:sz w:val="18"/>
                <w:szCs w:val="18"/>
              </w:rPr>
            </w:pPr>
            <w:r w:rsidRPr="00094AA8">
              <w:rPr>
                <w:sz w:val="18"/>
                <w:szCs w:val="18"/>
              </w:rPr>
              <w:t xml:space="preserve">Площадь испрашиваемого публичного сервитута на земельном участке с кадастровым номером 38:06:100922:4764 –  140 </w:t>
            </w:r>
            <w:proofErr w:type="spellStart"/>
            <w:r w:rsidRPr="00094AA8">
              <w:rPr>
                <w:sz w:val="18"/>
                <w:szCs w:val="18"/>
              </w:rPr>
              <w:t>кв</w:t>
            </w:r>
            <w:proofErr w:type="gramStart"/>
            <w:r w:rsidRPr="00094AA8">
              <w:rPr>
                <w:sz w:val="18"/>
                <w:szCs w:val="18"/>
              </w:rPr>
              <w:t>.м</w:t>
            </w:r>
            <w:proofErr w:type="spellEnd"/>
            <w:proofErr w:type="gramEnd"/>
            <w:r w:rsidRPr="00094AA8">
              <w:rPr>
                <w:sz w:val="18"/>
                <w:szCs w:val="18"/>
              </w:rPr>
              <w:t>; категория земель – земли населенных пунктов</w:t>
            </w:r>
          </w:p>
        </w:tc>
      </w:tr>
      <w:tr w:rsidR="00C32916" w:rsidRPr="00094AA8" w:rsidTr="00D4443A">
        <w:tc>
          <w:tcPr>
            <w:tcW w:w="10348" w:type="dxa"/>
            <w:gridSpan w:val="7"/>
            <w:shd w:val="clear" w:color="auto" w:fill="auto"/>
          </w:tcPr>
          <w:p w:rsidR="00C32916" w:rsidRPr="00094AA8" w:rsidRDefault="00C32916" w:rsidP="00D4443A">
            <w:pPr>
              <w:tabs>
                <w:tab w:val="left" w:pos="426"/>
                <w:tab w:val="left" w:pos="3976"/>
              </w:tabs>
              <w:ind w:left="0" w:right="-142" w:firstLine="567"/>
              <w:jc w:val="left"/>
              <w:rPr>
                <w:sz w:val="18"/>
                <w:szCs w:val="18"/>
              </w:rPr>
            </w:pPr>
            <w:r w:rsidRPr="00094AA8">
              <w:rPr>
                <w:sz w:val="18"/>
                <w:szCs w:val="18"/>
              </w:rPr>
              <w:t xml:space="preserve">Площадь испрашиваемого публичного сервитута на земельном участке с кадастровым номером 38:06:100922:4763 – 151  </w:t>
            </w:r>
            <w:proofErr w:type="spellStart"/>
            <w:r w:rsidRPr="00094AA8">
              <w:rPr>
                <w:sz w:val="18"/>
                <w:szCs w:val="18"/>
              </w:rPr>
              <w:t>кв</w:t>
            </w:r>
            <w:proofErr w:type="gramStart"/>
            <w:r w:rsidRPr="00094AA8">
              <w:rPr>
                <w:sz w:val="18"/>
                <w:szCs w:val="18"/>
              </w:rPr>
              <w:t>.м</w:t>
            </w:r>
            <w:proofErr w:type="spellEnd"/>
            <w:proofErr w:type="gramEnd"/>
            <w:r w:rsidRPr="00094AA8">
              <w:rPr>
                <w:sz w:val="18"/>
                <w:szCs w:val="18"/>
              </w:rPr>
              <w:t>; категория земель – земли населенных пунктов</w:t>
            </w:r>
          </w:p>
        </w:tc>
      </w:tr>
      <w:tr w:rsidR="00C32916" w:rsidRPr="00094AA8" w:rsidTr="00D4443A">
        <w:tc>
          <w:tcPr>
            <w:tcW w:w="10348" w:type="dxa"/>
            <w:gridSpan w:val="7"/>
            <w:shd w:val="clear" w:color="auto" w:fill="auto"/>
          </w:tcPr>
          <w:p w:rsidR="00C32916" w:rsidRPr="00094AA8" w:rsidRDefault="00C32916" w:rsidP="00D4443A">
            <w:pPr>
              <w:tabs>
                <w:tab w:val="left" w:pos="426"/>
                <w:tab w:val="left" w:pos="3976"/>
              </w:tabs>
              <w:ind w:left="0" w:right="-142" w:firstLine="567"/>
              <w:jc w:val="left"/>
              <w:rPr>
                <w:sz w:val="18"/>
                <w:szCs w:val="18"/>
              </w:rPr>
            </w:pPr>
            <w:r w:rsidRPr="00094AA8">
              <w:rPr>
                <w:sz w:val="18"/>
                <w:szCs w:val="18"/>
              </w:rPr>
              <w:t xml:space="preserve">Площадь испрашиваемого публичного сервитута на земельном участке с кадастровым номером 38:06:100922:4758 – 60  </w:t>
            </w:r>
            <w:proofErr w:type="spellStart"/>
            <w:r w:rsidRPr="00094AA8">
              <w:rPr>
                <w:sz w:val="18"/>
                <w:szCs w:val="18"/>
              </w:rPr>
              <w:t>кв</w:t>
            </w:r>
            <w:proofErr w:type="gramStart"/>
            <w:r w:rsidRPr="00094AA8">
              <w:rPr>
                <w:sz w:val="18"/>
                <w:szCs w:val="18"/>
              </w:rPr>
              <w:t>.м</w:t>
            </w:r>
            <w:proofErr w:type="spellEnd"/>
            <w:proofErr w:type="gramEnd"/>
            <w:r w:rsidRPr="00094AA8">
              <w:rPr>
                <w:sz w:val="18"/>
                <w:szCs w:val="18"/>
              </w:rPr>
              <w:t>; категория земель – земли населенных пунктов</w:t>
            </w:r>
          </w:p>
        </w:tc>
      </w:tr>
      <w:tr w:rsidR="00C32916" w:rsidRPr="00094AA8" w:rsidTr="00D4443A">
        <w:tc>
          <w:tcPr>
            <w:tcW w:w="10348" w:type="dxa"/>
            <w:gridSpan w:val="7"/>
            <w:shd w:val="clear" w:color="auto" w:fill="auto"/>
          </w:tcPr>
          <w:p w:rsidR="00C32916" w:rsidRPr="00094AA8" w:rsidRDefault="00C32916" w:rsidP="00D4443A">
            <w:pPr>
              <w:tabs>
                <w:tab w:val="left" w:pos="426"/>
                <w:tab w:val="left" w:pos="3976"/>
              </w:tabs>
              <w:ind w:left="0" w:right="-142" w:firstLine="567"/>
              <w:jc w:val="left"/>
              <w:rPr>
                <w:sz w:val="18"/>
                <w:szCs w:val="18"/>
              </w:rPr>
            </w:pPr>
            <w:r w:rsidRPr="00094AA8">
              <w:rPr>
                <w:sz w:val="18"/>
                <w:szCs w:val="18"/>
              </w:rPr>
              <w:t xml:space="preserve">Площадь испрашиваемого публичного сервитута на земельном участке с кадастровым номером 38:06:100922:1381 – 12799  </w:t>
            </w:r>
            <w:proofErr w:type="spellStart"/>
            <w:r w:rsidRPr="00094AA8">
              <w:rPr>
                <w:sz w:val="18"/>
                <w:szCs w:val="18"/>
              </w:rPr>
              <w:t>кв</w:t>
            </w:r>
            <w:proofErr w:type="gramStart"/>
            <w:r w:rsidRPr="00094AA8">
              <w:rPr>
                <w:sz w:val="18"/>
                <w:szCs w:val="18"/>
              </w:rPr>
              <w:t>.м</w:t>
            </w:r>
            <w:proofErr w:type="spellEnd"/>
            <w:proofErr w:type="gramEnd"/>
            <w:r w:rsidRPr="00094AA8">
              <w:rPr>
                <w:sz w:val="18"/>
                <w:szCs w:val="18"/>
              </w:rPr>
              <w:t>; категория земель – земли населенных пунктов</w:t>
            </w:r>
          </w:p>
        </w:tc>
      </w:tr>
      <w:tr w:rsidR="00C32916" w:rsidRPr="00094AA8" w:rsidTr="00D4443A">
        <w:tc>
          <w:tcPr>
            <w:tcW w:w="10348" w:type="dxa"/>
            <w:gridSpan w:val="7"/>
            <w:shd w:val="clear" w:color="auto" w:fill="auto"/>
          </w:tcPr>
          <w:p w:rsidR="00C32916" w:rsidRPr="00094AA8" w:rsidRDefault="00C32916" w:rsidP="00D4443A">
            <w:pPr>
              <w:tabs>
                <w:tab w:val="left" w:pos="426"/>
                <w:tab w:val="left" w:pos="3976"/>
              </w:tabs>
              <w:ind w:left="0" w:right="-142" w:firstLine="567"/>
              <w:jc w:val="left"/>
              <w:rPr>
                <w:sz w:val="18"/>
                <w:szCs w:val="18"/>
              </w:rPr>
            </w:pPr>
            <w:r w:rsidRPr="00094AA8">
              <w:rPr>
                <w:sz w:val="18"/>
                <w:szCs w:val="18"/>
              </w:rPr>
              <w:t xml:space="preserve">Площадь испрашиваемого публичного сервитута на земельном участке с кадастровым номером 38:06:100922:4961 – 32 </w:t>
            </w:r>
            <w:proofErr w:type="spellStart"/>
            <w:r w:rsidRPr="00094AA8">
              <w:rPr>
                <w:sz w:val="18"/>
                <w:szCs w:val="18"/>
              </w:rPr>
              <w:t>кв</w:t>
            </w:r>
            <w:proofErr w:type="gramStart"/>
            <w:r w:rsidRPr="00094AA8">
              <w:rPr>
                <w:sz w:val="18"/>
                <w:szCs w:val="18"/>
              </w:rPr>
              <w:t>.м</w:t>
            </w:r>
            <w:proofErr w:type="spellEnd"/>
            <w:proofErr w:type="gramEnd"/>
            <w:r w:rsidRPr="00094AA8">
              <w:rPr>
                <w:sz w:val="18"/>
                <w:szCs w:val="18"/>
              </w:rPr>
              <w:t>; категория земель – земли населенных пунктов</w:t>
            </w:r>
          </w:p>
        </w:tc>
      </w:tr>
      <w:tr w:rsidR="00C32916" w:rsidRPr="00094AA8" w:rsidTr="00D4443A">
        <w:tc>
          <w:tcPr>
            <w:tcW w:w="10348" w:type="dxa"/>
            <w:gridSpan w:val="7"/>
            <w:shd w:val="clear" w:color="auto" w:fill="auto"/>
          </w:tcPr>
          <w:p w:rsidR="00C32916" w:rsidRPr="00094AA8" w:rsidRDefault="00C32916" w:rsidP="00D4443A">
            <w:pPr>
              <w:tabs>
                <w:tab w:val="left" w:pos="426"/>
                <w:tab w:val="left" w:pos="3976"/>
              </w:tabs>
              <w:ind w:left="0" w:right="-142" w:firstLine="567"/>
              <w:jc w:val="left"/>
              <w:rPr>
                <w:sz w:val="18"/>
                <w:szCs w:val="18"/>
              </w:rPr>
            </w:pPr>
            <w:r w:rsidRPr="00094AA8">
              <w:rPr>
                <w:sz w:val="18"/>
                <w:szCs w:val="18"/>
              </w:rPr>
              <w:t xml:space="preserve">Площадь испрашиваемого публичного сервитута на земельном участке с кадастровым номером 38:06:100922:11006 – 500 </w:t>
            </w:r>
            <w:proofErr w:type="spellStart"/>
            <w:r w:rsidRPr="00094AA8">
              <w:rPr>
                <w:sz w:val="18"/>
                <w:szCs w:val="18"/>
              </w:rPr>
              <w:t>кв</w:t>
            </w:r>
            <w:proofErr w:type="gramStart"/>
            <w:r w:rsidRPr="00094AA8">
              <w:rPr>
                <w:sz w:val="18"/>
                <w:szCs w:val="18"/>
              </w:rPr>
              <w:t>.м</w:t>
            </w:r>
            <w:proofErr w:type="spellEnd"/>
            <w:proofErr w:type="gramEnd"/>
            <w:r w:rsidRPr="00094AA8">
              <w:rPr>
                <w:sz w:val="18"/>
                <w:szCs w:val="18"/>
              </w:rPr>
              <w:t>; категория земель – земли населенных пунктов</w:t>
            </w:r>
          </w:p>
        </w:tc>
      </w:tr>
      <w:tr w:rsidR="00C32916" w:rsidRPr="00094AA8" w:rsidTr="00D4443A">
        <w:tc>
          <w:tcPr>
            <w:tcW w:w="10348" w:type="dxa"/>
            <w:gridSpan w:val="7"/>
            <w:shd w:val="clear" w:color="auto" w:fill="auto"/>
          </w:tcPr>
          <w:p w:rsidR="00C32916" w:rsidRPr="00094AA8" w:rsidRDefault="00C32916" w:rsidP="00D4443A">
            <w:pPr>
              <w:tabs>
                <w:tab w:val="left" w:pos="426"/>
                <w:tab w:val="left" w:pos="3976"/>
              </w:tabs>
              <w:ind w:left="0" w:right="-142" w:firstLine="567"/>
              <w:jc w:val="left"/>
              <w:rPr>
                <w:sz w:val="18"/>
                <w:szCs w:val="18"/>
              </w:rPr>
            </w:pPr>
            <w:r w:rsidRPr="00094AA8">
              <w:rPr>
                <w:sz w:val="18"/>
                <w:szCs w:val="18"/>
              </w:rPr>
              <w:t xml:space="preserve">Площадь испрашиваемого публичного сервитута на земельном участке с кадастровым номером 38:06:100922:10987 – 92 </w:t>
            </w:r>
            <w:proofErr w:type="spellStart"/>
            <w:r w:rsidRPr="00094AA8">
              <w:rPr>
                <w:sz w:val="18"/>
                <w:szCs w:val="18"/>
              </w:rPr>
              <w:t>кв</w:t>
            </w:r>
            <w:proofErr w:type="gramStart"/>
            <w:r w:rsidRPr="00094AA8">
              <w:rPr>
                <w:sz w:val="18"/>
                <w:szCs w:val="18"/>
              </w:rPr>
              <w:t>.м</w:t>
            </w:r>
            <w:proofErr w:type="spellEnd"/>
            <w:proofErr w:type="gramEnd"/>
            <w:r w:rsidRPr="00094AA8">
              <w:rPr>
                <w:sz w:val="18"/>
                <w:szCs w:val="18"/>
              </w:rPr>
              <w:t>; категория земель – земли населенных пунктов</w:t>
            </w:r>
          </w:p>
        </w:tc>
      </w:tr>
      <w:tr w:rsidR="00C32916" w:rsidRPr="00094AA8" w:rsidTr="00D4443A">
        <w:tc>
          <w:tcPr>
            <w:tcW w:w="10348" w:type="dxa"/>
            <w:gridSpan w:val="7"/>
            <w:shd w:val="clear" w:color="auto" w:fill="auto"/>
          </w:tcPr>
          <w:p w:rsidR="00C32916" w:rsidRPr="00094AA8" w:rsidRDefault="00C32916" w:rsidP="00D4443A">
            <w:pPr>
              <w:tabs>
                <w:tab w:val="left" w:pos="426"/>
                <w:tab w:val="left" w:pos="3976"/>
              </w:tabs>
              <w:ind w:left="0" w:right="-142" w:firstLine="567"/>
              <w:jc w:val="left"/>
              <w:rPr>
                <w:sz w:val="18"/>
                <w:szCs w:val="18"/>
              </w:rPr>
            </w:pPr>
            <w:r w:rsidRPr="00094AA8">
              <w:rPr>
                <w:sz w:val="18"/>
                <w:szCs w:val="18"/>
              </w:rPr>
              <w:t xml:space="preserve">Площадь испрашиваемого публичного сервитута на земельном участке с кадастровым номером 38:06:100922:10986 – 35 </w:t>
            </w:r>
            <w:proofErr w:type="spellStart"/>
            <w:r w:rsidRPr="00094AA8">
              <w:rPr>
                <w:sz w:val="18"/>
                <w:szCs w:val="18"/>
              </w:rPr>
              <w:t>кв</w:t>
            </w:r>
            <w:proofErr w:type="gramStart"/>
            <w:r w:rsidRPr="00094AA8">
              <w:rPr>
                <w:sz w:val="18"/>
                <w:szCs w:val="18"/>
              </w:rPr>
              <w:t>.м</w:t>
            </w:r>
            <w:proofErr w:type="spellEnd"/>
            <w:proofErr w:type="gramEnd"/>
            <w:r w:rsidRPr="00094AA8">
              <w:rPr>
                <w:sz w:val="18"/>
                <w:szCs w:val="18"/>
              </w:rPr>
              <w:t>; категория земель – земли населенных пунктов</w:t>
            </w:r>
          </w:p>
        </w:tc>
      </w:tr>
      <w:tr w:rsidR="00C32916" w:rsidRPr="00094AA8" w:rsidTr="00D4443A">
        <w:tc>
          <w:tcPr>
            <w:tcW w:w="10348" w:type="dxa"/>
            <w:gridSpan w:val="7"/>
            <w:shd w:val="clear" w:color="auto" w:fill="auto"/>
          </w:tcPr>
          <w:p w:rsidR="00C32916" w:rsidRPr="00094AA8" w:rsidRDefault="00C32916" w:rsidP="00D4443A">
            <w:pPr>
              <w:tabs>
                <w:tab w:val="left" w:pos="426"/>
                <w:tab w:val="left" w:pos="3976"/>
              </w:tabs>
              <w:ind w:left="0" w:right="-142" w:firstLine="567"/>
              <w:jc w:val="left"/>
              <w:rPr>
                <w:sz w:val="18"/>
                <w:szCs w:val="18"/>
              </w:rPr>
            </w:pPr>
            <w:r w:rsidRPr="00094AA8">
              <w:rPr>
                <w:sz w:val="18"/>
                <w:szCs w:val="18"/>
              </w:rPr>
              <w:t xml:space="preserve">Площадь испрашиваемого публичного сервитута на земельном участке с кадастровым номером 38:06:100922:3761 – 205 </w:t>
            </w:r>
            <w:proofErr w:type="spellStart"/>
            <w:r w:rsidRPr="00094AA8">
              <w:rPr>
                <w:sz w:val="18"/>
                <w:szCs w:val="18"/>
              </w:rPr>
              <w:t>кв</w:t>
            </w:r>
            <w:proofErr w:type="gramStart"/>
            <w:r w:rsidRPr="00094AA8">
              <w:rPr>
                <w:sz w:val="18"/>
                <w:szCs w:val="18"/>
              </w:rPr>
              <w:t>.м</w:t>
            </w:r>
            <w:proofErr w:type="spellEnd"/>
            <w:proofErr w:type="gramEnd"/>
            <w:r w:rsidRPr="00094AA8">
              <w:rPr>
                <w:sz w:val="18"/>
                <w:szCs w:val="18"/>
              </w:rPr>
              <w:t>; категория земель – земли населенных пунктов</w:t>
            </w:r>
          </w:p>
        </w:tc>
      </w:tr>
      <w:tr w:rsidR="00C32916" w:rsidRPr="00094AA8" w:rsidTr="00D4443A">
        <w:tc>
          <w:tcPr>
            <w:tcW w:w="10348" w:type="dxa"/>
            <w:gridSpan w:val="7"/>
            <w:shd w:val="clear" w:color="auto" w:fill="auto"/>
          </w:tcPr>
          <w:p w:rsidR="00C32916" w:rsidRPr="00094AA8" w:rsidRDefault="00C32916" w:rsidP="00D4443A">
            <w:pPr>
              <w:tabs>
                <w:tab w:val="left" w:pos="426"/>
                <w:tab w:val="left" w:pos="3976"/>
              </w:tabs>
              <w:ind w:left="0" w:right="-142" w:firstLine="567"/>
              <w:jc w:val="left"/>
              <w:rPr>
                <w:sz w:val="18"/>
                <w:szCs w:val="18"/>
              </w:rPr>
            </w:pPr>
            <w:r w:rsidRPr="00094AA8">
              <w:rPr>
                <w:sz w:val="18"/>
                <w:szCs w:val="18"/>
              </w:rPr>
              <w:t xml:space="preserve">Площадь испрашиваемого публичного сервитута на земельном участке с кадастровым номером 38:06:100922:3834 – 988 </w:t>
            </w:r>
            <w:proofErr w:type="spellStart"/>
            <w:r w:rsidRPr="00094AA8">
              <w:rPr>
                <w:sz w:val="18"/>
                <w:szCs w:val="18"/>
              </w:rPr>
              <w:t>кв</w:t>
            </w:r>
            <w:proofErr w:type="gramStart"/>
            <w:r w:rsidRPr="00094AA8">
              <w:rPr>
                <w:sz w:val="18"/>
                <w:szCs w:val="18"/>
              </w:rPr>
              <w:t>.м</w:t>
            </w:r>
            <w:proofErr w:type="spellEnd"/>
            <w:proofErr w:type="gramEnd"/>
            <w:r w:rsidRPr="00094AA8">
              <w:rPr>
                <w:sz w:val="18"/>
                <w:szCs w:val="18"/>
              </w:rPr>
              <w:t>; категория земель – земли населенных пунктов</w:t>
            </w:r>
          </w:p>
        </w:tc>
      </w:tr>
      <w:tr w:rsidR="00C32916" w:rsidRPr="00094AA8" w:rsidTr="00D4443A">
        <w:tc>
          <w:tcPr>
            <w:tcW w:w="10348" w:type="dxa"/>
            <w:gridSpan w:val="7"/>
            <w:shd w:val="clear" w:color="auto" w:fill="auto"/>
          </w:tcPr>
          <w:p w:rsidR="00C32916" w:rsidRPr="00094AA8" w:rsidRDefault="00C32916" w:rsidP="00D4443A">
            <w:pPr>
              <w:tabs>
                <w:tab w:val="left" w:pos="426"/>
                <w:tab w:val="left" w:pos="3976"/>
              </w:tabs>
              <w:ind w:left="0" w:right="-142" w:firstLine="567"/>
              <w:jc w:val="left"/>
              <w:rPr>
                <w:sz w:val="18"/>
                <w:szCs w:val="18"/>
              </w:rPr>
            </w:pPr>
            <w:r w:rsidRPr="00094AA8">
              <w:rPr>
                <w:sz w:val="18"/>
                <w:szCs w:val="18"/>
              </w:rPr>
              <w:t xml:space="preserve">Площадь испрашиваемого публичного сервитута на земельном участке с кадастровым номером 38:06:100922:4119 – 522 </w:t>
            </w:r>
            <w:proofErr w:type="spellStart"/>
            <w:r w:rsidRPr="00094AA8">
              <w:rPr>
                <w:sz w:val="18"/>
                <w:szCs w:val="18"/>
              </w:rPr>
              <w:t>кв</w:t>
            </w:r>
            <w:proofErr w:type="gramStart"/>
            <w:r w:rsidRPr="00094AA8">
              <w:rPr>
                <w:sz w:val="18"/>
                <w:szCs w:val="18"/>
              </w:rPr>
              <w:t>.м</w:t>
            </w:r>
            <w:proofErr w:type="spellEnd"/>
            <w:proofErr w:type="gramEnd"/>
            <w:r w:rsidRPr="00094AA8">
              <w:rPr>
                <w:sz w:val="18"/>
                <w:szCs w:val="18"/>
              </w:rPr>
              <w:t>; категория земель – земли населенных пунктов</w:t>
            </w:r>
          </w:p>
        </w:tc>
      </w:tr>
      <w:tr w:rsidR="00C32916" w:rsidRPr="00094AA8" w:rsidTr="00D4443A">
        <w:tc>
          <w:tcPr>
            <w:tcW w:w="10348" w:type="dxa"/>
            <w:gridSpan w:val="7"/>
            <w:shd w:val="clear" w:color="auto" w:fill="auto"/>
          </w:tcPr>
          <w:p w:rsidR="00C32916" w:rsidRPr="00094AA8" w:rsidRDefault="00C32916" w:rsidP="00D4443A">
            <w:pPr>
              <w:tabs>
                <w:tab w:val="left" w:pos="426"/>
                <w:tab w:val="left" w:pos="3976"/>
              </w:tabs>
              <w:ind w:left="0" w:right="-142" w:firstLine="567"/>
              <w:jc w:val="left"/>
              <w:rPr>
                <w:sz w:val="18"/>
                <w:szCs w:val="18"/>
              </w:rPr>
            </w:pPr>
            <w:r w:rsidRPr="00094AA8">
              <w:rPr>
                <w:sz w:val="18"/>
                <w:szCs w:val="18"/>
              </w:rPr>
              <w:t xml:space="preserve">Площадь испрашиваемого публичного сервитута на земельном участке с кадастровым номером 38:06:100922:4118 – 33 </w:t>
            </w:r>
            <w:proofErr w:type="spellStart"/>
            <w:r w:rsidRPr="00094AA8">
              <w:rPr>
                <w:sz w:val="18"/>
                <w:szCs w:val="18"/>
              </w:rPr>
              <w:t>кв</w:t>
            </w:r>
            <w:proofErr w:type="gramStart"/>
            <w:r w:rsidRPr="00094AA8">
              <w:rPr>
                <w:sz w:val="18"/>
                <w:szCs w:val="18"/>
              </w:rPr>
              <w:t>.м</w:t>
            </w:r>
            <w:proofErr w:type="spellEnd"/>
            <w:proofErr w:type="gramEnd"/>
            <w:r w:rsidRPr="00094AA8">
              <w:rPr>
                <w:sz w:val="18"/>
                <w:szCs w:val="18"/>
              </w:rPr>
              <w:t>; категория земель – земли населенных пунктов</w:t>
            </w:r>
          </w:p>
        </w:tc>
      </w:tr>
      <w:tr w:rsidR="00C32916" w:rsidRPr="00094AA8" w:rsidTr="00D4443A">
        <w:tc>
          <w:tcPr>
            <w:tcW w:w="10348" w:type="dxa"/>
            <w:gridSpan w:val="7"/>
            <w:shd w:val="clear" w:color="auto" w:fill="auto"/>
          </w:tcPr>
          <w:p w:rsidR="00C32916" w:rsidRPr="00094AA8" w:rsidRDefault="00C32916" w:rsidP="00D4443A">
            <w:pPr>
              <w:tabs>
                <w:tab w:val="left" w:pos="426"/>
                <w:tab w:val="left" w:pos="3976"/>
              </w:tabs>
              <w:ind w:left="0" w:right="-142" w:firstLine="567"/>
              <w:jc w:val="left"/>
              <w:rPr>
                <w:sz w:val="18"/>
                <w:szCs w:val="18"/>
              </w:rPr>
            </w:pPr>
            <w:r w:rsidRPr="00094AA8">
              <w:rPr>
                <w:sz w:val="18"/>
                <w:szCs w:val="18"/>
              </w:rPr>
              <w:t xml:space="preserve">Площадь испрашиваемого публичного сервитута на земельном участке с кадастровым номером 38:06:100922:3524 – 1598 </w:t>
            </w:r>
            <w:proofErr w:type="spellStart"/>
            <w:r w:rsidRPr="00094AA8">
              <w:rPr>
                <w:sz w:val="18"/>
                <w:szCs w:val="18"/>
              </w:rPr>
              <w:t>кв</w:t>
            </w:r>
            <w:proofErr w:type="gramStart"/>
            <w:r w:rsidRPr="00094AA8">
              <w:rPr>
                <w:sz w:val="18"/>
                <w:szCs w:val="18"/>
              </w:rPr>
              <w:t>.м</w:t>
            </w:r>
            <w:proofErr w:type="spellEnd"/>
            <w:proofErr w:type="gramEnd"/>
            <w:r w:rsidRPr="00094AA8">
              <w:rPr>
                <w:sz w:val="18"/>
                <w:szCs w:val="18"/>
              </w:rPr>
              <w:t>; категория земель – земли населенных пунктов</w:t>
            </w:r>
          </w:p>
        </w:tc>
      </w:tr>
      <w:tr w:rsidR="00C32916" w:rsidRPr="00094AA8" w:rsidTr="00D4443A">
        <w:tc>
          <w:tcPr>
            <w:tcW w:w="10348" w:type="dxa"/>
            <w:gridSpan w:val="7"/>
            <w:shd w:val="clear" w:color="auto" w:fill="auto"/>
          </w:tcPr>
          <w:p w:rsidR="00C32916" w:rsidRPr="00094AA8" w:rsidRDefault="00C32916" w:rsidP="00D4443A">
            <w:pPr>
              <w:tabs>
                <w:tab w:val="left" w:pos="426"/>
                <w:tab w:val="left" w:pos="3976"/>
              </w:tabs>
              <w:ind w:left="0" w:right="-142" w:firstLine="567"/>
              <w:jc w:val="left"/>
              <w:rPr>
                <w:sz w:val="18"/>
                <w:szCs w:val="18"/>
              </w:rPr>
            </w:pPr>
            <w:r w:rsidRPr="00094AA8">
              <w:rPr>
                <w:sz w:val="18"/>
                <w:szCs w:val="18"/>
              </w:rPr>
              <w:t xml:space="preserve">Площадь испрашиваемого публичного сервитута на земельном участке с кадастровым номером 38:06:100922:3471 – 238 </w:t>
            </w:r>
            <w:proofErr w:type="spellStart"/>
            <w:r w:rsidRPr="00094AA8">
              <w:rPr>
                <w:sz w:val="18"/>
                <w:szCs w:val="18"/>
              </w:rPr>
              <w:t>кв</w:t>
            </w:r>
            <w:proofErr w:type="gramStart"/>
            <w:r w:rsidRPr="00094AA8">
              <w:rPr>
                <w:sz w:val="18"/>
                <w:szCs w:val="18"/>
              </w:rPr>
              <w:t>.м</w:t>
            </w:r>
            <w:proofErr w:type="spellEnd"/>
            <w:proofErr w:type="gramEnd"/>
            <w:r w:rsidRPr="00094AA8">
              <w:rPr>
                <w:sz w:val="18"/>
                <w:szCs w:val="18"/>
              </w:rPr>
              <w:t>; категория земель – земли населенных пунктов</w:t>
            </w:r>
          </w:p>
        </w:tc>
      </w:tr>
      <w:tr w:rsidR="00C32916" w:rsidRPr="00094AA8" w:rsidTr="00D4443A">
        <w:tc>
          <w:tcPr>
            <w:tcW w:w="10348" w:type="dxa"/>
            <w:gridSpan w:val="7"/>
            <w:shd w:val="clear" w:color="auto" w:fill="auto"/>
          </w:tcPr>
          <w:p w:rsidR="00C32916" w:rsidRPr="00094AA8" w:rsidRDefault="00C32916" w:rsidP="00D4443A">
            <w:pPr>
              <w:tabs>
                <w:tab w:val="left" w:pos="426"/>
                <w:tab w:val="left" w:pos="3976"/>
              </w:tabs>
              <w:ind w:left="0" w:right="-142" w:firstLine="567"/>
              <w:jc w:val="left"/>
              <w:rPr>
                <w:sz w:val="18"/>
                <w:szCs w:val="18"/>
              </w:rPr>
            </w:pPr>
            <w:r w:rsidRPr="00094AA8">
              <w:rPr>
                <w:sz w:val="18"/>
                <w:szCs w:val="18"/>
              </w:rPr>
              <w:t xml:space="preserve">Площадь испрашиваемого публичного сервитута на земельном участке с кадастровым номером 38:06:100922:3513 – 216 </w:t>
            </w:r>
            <w:proofErr w:type="spellStart"/>
            <w:r w:rsidRPr="00094AA8">
              <w:rPr>
                <w:sz w:val="18"/>
                <w:szCs w:val="18"/>
              </w:rPr>
              <w:t>кв</w:t>
            </w:r>
            <w:proofErr w:type="gramStart"/>
            <w:r w:rsidRPr="00094AA8">
              <w:rPr>
                <w:sz w:val="18"/>
                <w:szCs w:val="18"/>
              </w:rPr>
              <w:t>.м</w:t>
            </w:r>
            <w:proofErr w:type="spellEnd"/>
            <w:proofErr w:type="gramEnd"/>
            <w:r w:rsidRPr="00094AA8">
              <w:rPr>
                <w:sz w:val="18"/>
                <w:szCs w:val="18"/>
              </w:rPr>
              <w:t>; категория земель – земли населенных пунктов</w:t>
            </w:r>
          </w:p>
        </w:tc>
      </w:tr>
      <w:tr w:rsidR="00C32916" w:rsidRPr="00094AA8" w:rsidTr="00D4443A">
        <w:tc>
          <w:tcPr>
            <w:tcW w:w="10348" w:type="dxa"/>
            <w:gridSpan w:val="7"/>
            <w:shd w:val="clear" w:color="auto" w:fill="auto"/>
          </w:tcPr>
          <w:p w:rsidR="00C32916" w:rsidRPr="00094AA8" w:rsidRDefault="00C32916" w:rsidP="00D4443A">
            <w:pPr>
              <w:tabs>
                <w:tab w:val="left" w:pos="426"/>
                <w:tab w:val="left" w:pos="3976"/>
              </w:tabs>
              <w:ind w:left="0" w:right="-142" w:firstLine="567"/>
              <w:jc w:val="left"/>
              <w:rPr>
                <w:sz w:val="18"/>
                <w:szCs w:val="18"/>
              </w:rPr>
            </w:pPr>
            <w:r w:rsidRPr="00094AA8">
              <w:rPr>
                <w:sz w:val="18"/>
                <w:szCs w:val="18"/>
              </w:rPr>
              <w:t xml:space="preserve">Площадь испрашиваемого публичного сервитута на земельном участке с кадастровым номером 38:06:100922:3493 – 182 </w:t>
            </w:r>
            <w:proofErr w:type="spellStart"/>
            <w:r w:rsidRPr="00094AA8">
              <w:rPr>
                <w:sz w:val="18"/>
                <w:szCs w:val="18"/>
              </w:rPr>
              <w:t>кв</w:t>
            </w:r>
            <w:proofErr w:type="gramStart"/>
            <w:r w:rsidRPr="00094AA8">
              <w:rPr>
                <w:sz w:val="18"/>
                <w:szCs w:val="18"/>
              </w:rPr>
              <w:t>.м</w:t>
            </w:r>
            <w:proofErr w:type="spellEnd"/>
            <w:proofErr w:type="gramEnd"/>
            <w:r w:rsidRPr="00094AA8">
              <w:rPr>
                <w:sz w:val="18"/>
                <w:szCs w:val="18"/>
              </w:rPr>
              <w:t>; категория земель – земли населенных пунктов</w:t>
            </w:r>
          </w:p>
        </w:tc>
      </w:tr>
      <w:tr w:rsidR="00C32916" w:rsidRPr="00094AA8" w:rsidTr="00D4443A">
        <w:tc>
          <w:tcPr>
            <w:tcW w:w="10348" w:type="dxa"/>
            <w:gridSpan w:val="7"/>
            <w:shd w:val="clear" w:color="auto" w:fill="auto"/>
          </w:tcPr>
          <w:p w:rsidR="00C32916" w:rsidRPr="00094AA8" w:rsidRDefault="00C32916" w:rsidP="00D4443A">
            <w:pPr>
              <w:tabs>
                <w:tab w:val="left" w:pos="426"/>
                <w:tab w:val="left" w:pos="3976"/>
              </w:tabs>
              <w:ind w:left="0" w:right="-142" w:firstLine="567"/>
              <w:jc w:val="left"/>
              <w:rPr>
                <w:sz w:val="18"/>
                <w:szCs w:val="18"/>
              </w:rPr>
            </w:pPr>
            <w:r w:rsidRPr="00094AA8">
              <w:rPr>
                <w:sz w:val="18"/>
                <w:szCs w:val="18"/>
              </w:rPr>
              <w:t xml:space="preserve">Площадь испрашиваемого публичного сервитута на земельном участке с кадастровым номером 38:06:100922:3749 – 134 </w:t>
            </w:r>
            <w:proofErr w:type="spellStart"/>
            <w:r w:rsidRPr="00094AA8">
              <w:rPr>
                <w:sz w:val="18"/>
                <w:szCs w:val="18"/>
              </w:rPr>
              <w:lastRenderedPageBreak/>
              <w:t>кв</w:t>
            </w:r>
            <w:proofErr w:type="gramStart"/>
            <w:r w:rsidRPr="00094AA8">
              <w:rPr>
                <w:sz w:val="18"/>
                <w:szCs w:val="18"/>
              </w:rPr>
              <w:t>.м</w:t>
            </w:r>
            <w:proofErr w:type="spellEnd"/>
            <w:proofErr w:type="gramEnd"/>
            <w:r w:rsidRPr="00094AA8">
              <w:rPr>
                <w:sz w:val="18"/>
                <w:szCs w:val="18"/>
              </w:rPr>
              <w:t>; категория земель – земли населенных пунктов</w:t>
            </w:r>
          </w:p>
        </w:tc>
      </w:tr>
      <w:tr w:rsidR="00C32916" w:rsidRPr="00094AA8" w:rsidTr="00D4443A">
        <w:tc>
          <w:tcPr>
            <w:tcW w:w="10348" w:type="dxa"/>
            <w:gridSpan w:val="7"/>
            <w:shd w:val="clear" w:color="auto" w:fill="auto"/>
          </w:tcPr>
          <w:p w:rsidR="00C32916" w:rsidRPr="00094AA8" w:rsidRDefault="00C32916" w:rsidP="00D4443A">
            <w:pPr>
              <w:tabs>
                <w:tab w:val="left" w:pos="426"/>
                <w:tab w:val="left" w:pos="3976"/>
              </w:tabs>
              <w:ind w:left="0" w:right="-142" w:firstLine="567"/>
              <w:jc w:val="left"/>
              <w:rPr>
                <w:sz w:val="18"/>
                <w:szCs w:val="18"/>
              </w:rPr>
            </w:pPr>
            <w:r w:rsidRPr="00094AA8">
              <w:rPr>
                <w:sz w:val="18"/>
                <w:szCs w:val="18"/>
              </w:rPr>
              <w:lastRenderedPageBreak/>
              <w:t xml:space="preserve">Площадь испрашиваемого публичного сервитута на неразграниченных землях-1171 </w:t>
            </w:r>
            <w:proofErr w:type="spellStart"/>
            <w:r w:rsidRPr="00094AA8">
              <w:rPr>
                <w:sz w:val="18"/>
                <w:szCs w:val="18"/>
              </w:rPr>
              <w:t>кв</w:t>
            </w:r>
            <w:proofErr w:type="gramStart"/>
            <w:r w:rsidRPr="00094AA8">
              <w:rPr>
                <w:sz w:val="18"/>
                <w:szCs w:val="18"/>
              </w:rPr>
              <w:t>.м</w:t>
            </w:r>
            <w:proofErr w:type="spellEnd"/>
            <w:proofErr w:type="gramEnd"/>
            <w:r w:rsidRPr="00094AA8">
              <w:rPr>
                <w:sz w:val="18"/>
                <w:szCs w:val="18"/>
              </w:rPr>
              <w:t xml:space="preserve">; </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категория земель – земли населенных пунктов</w:t>
            </w:r>
          </w:p>
        </w:tc>
      </w:tr>
      <w:tr w:rsidR="00C32916" w:rsidRPr="00094AA8" w:rsidTr="00D4443A">
        <w:tc>
          <w:tcPr>
            <w:tcW w:w="1559" w:type="dxa"/>
            <w:gridSpan w:val="2"/>
            <w:vMerge w:val="restart"/>
            <w:shd w:val="clear" w:color="auto" w:fill="auto"/>
            <w:vAlign w:val="center"/>
          </w:tcPr>
          <w:p w:rsidR="00C32916" w:rsidRPr="00094AA8" w:rsidRDefault="00C32916" w:rsidP="00D4443A">
            <w:pPr>
              <w:tabs>
                <w:tab w:val="left" w:pos="426"/>
                <w:tab w:val="left" w:pos="3976"/>
              </w:tabs>
              <w:ind w:left="0" w:right="-142" w:firstLine="567"/>
              <w:jc w:val="left"/>
              <w:rPr>
                <w:sz w:val="18"/>
                <w:szCs w:val="18"/>
              </w:rPr>
            </w:pPr>
            <w:r w:rsidRPr="00094AA8">
              <w:rPr>
                <w:sz w:val="18"/>
                <w:szCs w:val="18"/>
              </w:rPr>
              <w:t>Обозначение характерных точек границ</w:t>
            </w:r>
          </w:p>
        </w:tc>
        <w:tc>
          <w:tcPr>
            <w:tcW w:w="2694" w:type="dxa"/>
            <w:gridSpan w:val="2"/>
            <w:shd w:val="clear" w:color="auto" w:fill="auto"/>
            <w:vAlign w:val="center"/>
          </w:tcPr>
          <w:p w:rsidR="00C32916" w:rsidRPr="00094AA8" w:rsidRDefault="00C32916" w:rsidP="00D4443A">
            <w:pPr>
              <w:tabs>
                <w:tab w:val="left" w:pos="426"/>
                <w:tab w:val="left" w:pos="3976"/>
              </w:tabs>
              <w:ind w:left="0" w:right="-142" w:firstLine="567"/>
              <w:jc w:val="left"/>
              <w:rPr>
                <w:sz w:val="18"/>
                <w:szCs w:val="18"/>
                <w:lang w:val="en-US"/>
              </w:rPr>
            </w:pPr>
            <w:r w:rsidRPr="00094AA8">
              <w:rPr>
                <w:sz w:val="18"/>
                <w:szCs w:val="18"/>
              </w:rPr>
              <w:t xml:space="preserve">Координаты, </w:t>
            </w:r>
            <w:proofErr w:type="gramStart"/>
            <w:r w:rsidRPr="00094AA8">
              <w:rPr>
                <w:sz w:val="18"/>
                <w:szCs w:val="18"/>
              </w:rPr>
              <w:t>м</w:t>
            </w:r>
            <w:proofErr w:type="gramEnd"/>
          </w:p>
        </w:tc>
        <w:tc>
          <w:tcPr>
            <w:tcW w:w="1559" w:type="dxa"/>
            <w:vMerge w:val="restart"/>
            <w:shd w:val="clear" w:color="auto" w:fill="auto"/>
            <w:vAlign w:val="center"/>
          </w:tcPr>
          <w:p w:rsidR="00C32916" w:rsidRPr="00094AA8" w:rsidRDefault="00C32916" w:rsidP="00D4443A">
            <w:pPr>
              <w:tabs>
                <w:tab w:val="left" w:pos="426"/>
                <w:tab w:val="left" w:pos="3976"/>
              </w:tabs>
              <w:ind w:left="0" w:right="-142" w:firstLine="567"/>
              <w:jc w:val="left"/>
              <w:rPr>
                <w:sz w:val="18"/>
                <w:szCs w:val="18"/>
                <w:lang w:val="en-US"/>
              </w:rPr>
            </w:pPr>
            <w:r w:rsidRPr="00094AA8">
              <w:rPr>
                <w:sz w:val="18"/>
                <w:szCs w:val="18"/>
              </w:rPr>
              <w:t>Обозначение характерных точек границ</w:t>
            </w:r>
          </w:p>
        </w:tc>
        <w:tc>
          <w:tcPr>
            <w:tcW w:w="4536" w:type="dxa"/>
            <w:gridSpan w:val="2"/>
            <w:shd w:val="clear" w:color="auto" w:fill="auto"/>
            <w:vAlign w:val="center"/>
          </w:tcPr>
          <w:p w:rsidR="00C32916" w:rsidRPr="00094AA8" w:rsidRDefault="00C32916" w:rsidP="00D4443A">
            <w:pPr>
              <w:tabs>
                <w:tab w:val="left" w:pos="426"/>
                <w:tab w:val="left" w:pos="3976"/>
              </w:tabs>
              <w:ind w:left="0" w:right="-142" w:firstLine="567"/>
              <w:jc w:val="left"/>
              <w:rPr>
                <w:sz w:val="18"/>
                <w:szCs w:val="18"/>
                <w:lang w:val="en-US"/>
              </w:rPr>
            </w:pPr>
            <w:r w:rsidRPr="00094AA8">
              <w:rPr>
                <w:sz w:val="18"/>
                <w:szCs w:val="18"/>
              </w:rPr>
              <w:t xml:space="preserve">Координаты, </w:t>
            </w:r>
            <w:proofErr w:type="gramStart"/>
            <w:r w:rsidRPr="00094AA8">
              <w:rPr>
                <w:sz w:val="18"/>
                <w:szCs w:val="18"/>
              </w:rPr>
              <w:t>м</w:t>
            </w:r>
            <w:proofErr w:type="gramEnd"/>
          </w:p>
        </w:tc>
      </w:tr>
      <w:tr w:rsidR="00C32916" w:rsidRPr="00094AA8" w:rsidTr="00D4443A">
        <w:tc>
          <w:tcPr>
            <w:tcW w:w="1559" w:type="dxa"/>
            <w:gridSpan w:val="2"/>
            <w:vMerge/>
            <w:shd w:val="clear" w:color="auto" w:fill="auto"/>
            <w:vAlign w:val="center"/>
          </w:tcPr>
          <w:p w:rsidR="00C32916" w:rsidRPr="00094AA8" w:rsidRDefault="00C32916" w:rsidP="00D4443A">
            <w:pPr>
              <w:tabs>
                <w:tab w:val="left" w:pos="426"/>
                <w:tab w:val="left" w:pos="3976"/>
              </w:tabs>
              <w:ind w:left="0" w:right="-142" w:firstLine="567"/>
              <w:jc w:val="left"/>
              <w:rPr>
                <w:sz w:val="18"/>
                <w:szCs w:val="18"/>
              </w:rPr>
            </w:pPr>
          </w:p>
        </w:tc>
        <w:tc>
          <w:tcPr>
            <w:tcW w:w="2694" w:type="dxa"/>
            <w:gridSpan w:val="2"/>
            <w:shd w:val="clear" w:color="auto" w:fill="auto"/>
            <w:vAlign w:val="center"/>
          </w:tcPr>
          <w:p w:rsidR="00C32916" w:rsidRPr="00094AA8" w:rsidRDefault="00C32916" w:rsidP="00D4443A">
            <w:pPr>
              <w:tabs>
                <w:tab w:val="left" w:pos="426"/>
                <w:tab w:val="left" w:pos="3976"/>
              </w:tabs>
              <w:ind w:left="0" w:right="-142" w:firstLine="567"/>
              <w:jc w:val="left"/>
              <w:rPr>
                <w:sz w:val="18"/>
                <w:szCs w:val="18"/>
              </w:rPr>
            </w:pPr>
          </w:p>
        </w:tc>
        <w:tc>
          <w:tcPr>
            <w:tcW w:w="1559" w:type="dxa"/>
            <w:vMerge/>
            <w:shd w:val="clear" w:color="auto" w:fill="auto"/>
            <w:vAlign w:val="center"/>
          </w:tcPr>
          <w:p w:rsidR="00C32916" w:rsidRPr="00094AA8" w:rsidRDefault="00C32916" w:rsidP="00D4443A">
            <w:pPr>
              <w:tabs>
                <w:tab w:val="left" w:pos="426"/>
                <w:tab w:val="left" w:pos="3976"/>
              </w:tabs>
              <w:ind w:left="0" w:right="-142" w:firstLine="567"/>
              <w:jc w:val="left"/>
              <w:rPr>
                <w:sz w:val="18"/>
                <w:szCs w:val="18"/>
              </w:rPr>
            </w:pPr>
          </w:p>
        </w:tc>
        <w:tc>
          <w:tcPr>
            <w:tcW w:w="4536" w:type="dxa"/>
            <w:gridSpan w:val="2"/>
            <w:shd w:val="clear" w:color="auto" w:fill="auto"/>
            <w:vAlign w:val="center"/>
          </w:tcPr>
          <w:p w:rsidR="00C32916" w:rsidRPr="00094AA8" w:rsidRDefault="00C32916" w:rsidP="00D4443A">
            <w:pPr>
              <w:tabs>
                <w:tab w:val="left" w:pos="426"/>
                <w:tab w:val="left" w:pos="3976"/>
              </w:tabs>
              <w:ind w:left="0" w:right="-142" w:firstLine="567"/>
              <w:jc w:val="left"/>
              <w:rPr>
                <w:sz w:val="18"/>
                <w:szCs w:val="18"/>
              </w:rPr>
            </w:pPr>
          </w:p>
        </w:tc>
      </w:tr>
      <w:tr w:rsidR="00C32916" w:rsidRPr="00094AA8" w:rsidTr="00D4443A">
        <w:trPr>
          <w:trHeight w:val="266"/>
        </w:trPr>
        <w:tc>
          <w:tcPr>
            <w:tcW w:w="1559" w:type="dxa"/>
            <w:gridSpan w:val="2"/>
            <w:vMerge/>
            <w:shd w:val="clear" w:color="auto" w:fill="auto"/>
            <w:vAlign w:val="center"/>
          </w:tcPr>
          <w:p w:rsidR="00C32916" w:rsidRPr="00094AA8" w:rsidRDefault="00C32916" w:rsidP="00D4443A">
            <w:pPr>
              <w:tabs>
                <w:tab w:val="left" w:pos="426"/>
                <w:tab w:val="left" w:pos="3976"/>
              </w:tabs>
              <w:ind w:left="0" w:right="-142" w:firstLine="567"/>
              <w:jc w:val="left"/>
              <w:rPr>
                <w:sz w:val="18"/>
                <w:szCs w:val="18"/>
              </w:rPr>
            </w:pPr>
          </w:p>
        </w:tc>
        <w:tc>
          <w:tcPr>
            <w:tcW w:w="1418" w:type="dxa"/>
            <w:shd w:val="clear" w:color="auto" w:fill="auto"/>
            <w:vAlign w:val="center"/>
          </w:tcPr>
          <w:p w:rsidR="00C32916" w:rsidRPr="00094AA8" w:rsidRDefault="00C32916" w:rsidP="00D4443A">
            <w:pPr>
              <w:tabs>
                <w:tab w:val="left" w:pos="426"/>
                <w:tab w:val="left" w:pos="3976"/>
              </w:tabs>
              <w:ind w:left="0" w:right="-142" w:firstLine="567"/>
              <w:jc w:val="left"/>
              <w:rPr>
                <w:sz w:val="18"/>
                <w:szCs w:val="18"/>
              </w:rPr>
            </w:pPr>
            <w:r w:rsidRPr="00094AA8">
              <w:rPr>
                <w:sz w:val="18"/>
                <w:szCs w:val="18"/>
                <w:lang w:val="en-US"/>
              </w:rPr>
              <w:t>X</w:t>
            </w:r>
          </w:p>
        </w:tc>
        <w:tc>
          <w:tcPr>
            <w:tcW w:w="1276" w:type="dxa"/>
            <w:shd w:val="clear" w:color="auto" w:fill="auto"/>
            <w:vAlign w:val="center"/>
          </w:tcPr>
          <w:p w:rsidR="00C32916" w:rsidRPr="00094AA8" w:rsidRDefault="00C32916" w:rsidP="00D4443A">
            <w:pPr>
              <w:tabs>
                <w:tab w:val="left" w:pos="426"/>
                <w:tab w:val="left" w:pos="3976"/>
              </w:tabs>
              <w:ind w:left="0" w:right="-142" w:firstLine="567"/>
              <w:jc w:val="left"/>
              <w:rPr>
                <w:sz w:val="18"/>
                <w:szCs w:val="18"/>
              </w:rPr>
            </w:pPr>
            <w:r w:rsidRPr="00094AA8">
              <w:rPr>
                <w:sz w:val="18"/>
                <w:szCs w:val="18"/>
                <w:lang w:val="en-US"/>
              </w:rPr>
              <w:t>Y</w:t>
            </w:r>
          </w:p>
        </w:tc>
        <w:tc>
          <w:tcPr>
            <w:tcW w:w="1559" w:type="dxa"/>
            <w:vMerge/>
            <w:shd w:val="clear" w:color="auto" w:fill="auto"/>
            <w:vAlign w:val="center"/>
          </w:tcPr>
          <w:p w:rsidR="00C32916" w:rsidRPr="00094AA8" w:rsidRDefault="00C32916" w:rsidP="00D4443A">
            <w:pPr>
              <w:tabs>
                <w:tab w:val="left" w:pos="426"/>
                <w:tab w:val="left" w:pos="3976"/>
              </w:tabs>
              <w:ind w:left="0" w:right="-142" w:firstLine="567"/>
              <w:jc w:val="left"/>
              <w:rPr>
                <w:sz w:val="18"/>
                <w:szCs w:val="18"/>
              </w:rPr>
            </w:pPr>
          </w:p>
        </w:tc>
        <w:tc>
          <w:tcPr>
            <w:tcW w:w="2268" w:type="dxa"/>
            <w:shd w:val="clear" w:color="auto" w:fill="auto"/>
            <w:vAlign w:val="center"/>
          </w:tcPr>
          <w:p w:rsidR="00C32916" w:rsidRPr="00094AA8" w:rsidRDefault="00C32916" w:rsidP="00D4443A">
            <w:pPr>
              <w:tabs>
                <w:tab w:val="left" w:pos="426"/>
                <w:tab w:val="left" w:pos="3976"/>
              </w:tabs>
              <w:ind w:left="0" w:right="-142" w:firstLine="567"/>
              <w:jc w:val="left"/>
              <w:rPr>
                <w:sz w:val="18"/>
                <w:szCs w:val="18"/>
              </w:rPr>
            </w:pPr>
            <w:r w:rsidRPr="00094AA8">
              <w:rPr>
                <w:sz w:val="18"/>
                <w:szCs w:val="18"/>
                <w:lang w:val="en-US"/>
              </w:rPr>
              <w:t>X</w:t>
            </w:r>
          </w:p>
        </w:tc>
        <w:tc>
          <w:tcPr>
            <w:tcW w:w="2268" w:type="dxa"/>
            <w:shd w:val="clear" w:color="auto" w:fill="auto"/>
            <w:vAlign w:val="center"/>
          </w:tcPr>
          <w:p w:rsidR="00C32916" w:rsidRPr="00094AA8" w:rsidRDefault="00C32916" w:rsidP="00D4443A">
            <w:pPr>
              <w:tabs>
                <w:tab w:val="left" w:pos="426"/>
                <w:tab w:val="left" w:pos="3976"/>
              </w:tabs>
              <w:ind w:left="0" w:right="-142" w:firstLine="567"/>
              <w:jc w:val="left"/>
              <w:rPr>
                <w:sz w:val="18"/>
                <w:szCs w:val="18"/>
              </w:rPr>
            </w:pPr>
            <w:r w:rsidRPr="00094AA8">
              <w:rPr>
                <w:sz w:val="18"/>
                <w:szCs w:val="18"/>
                <w:lang w:val="en-US"/>
              </w:rPr>
              <w:t>Y</w:t>
            </w:r>
          </w:p>
        </w:tc>
      </w:tr>
      <w:tr w:rsidR="00C32916" w:rsidRPr="00094AA8" w:rsidTr="00D4443A">
        <w:trPr>
          <w:trHeight w:val="100"/>
        </w:trPr>
        <w:tc>
          <w:tcPr>
            <w:tcW w:w="1559" w:type="dxa"/>
            <w:gridSpan w:val="2"/>
            <w:shd w:val="clear" w:color="auto" w:fill="auto"/>
            <w:vAlign w:val="center"/>
          </w:tcPr>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w:t>
            </w:r>
          </w:p>
        </w:tc>
        <w:tc>
          <w:tcPr>
            <w:tcW w:w="1418" w:type="dxa"/>
            <w:shd w:val="clear" w:color="auto" w:fill="auto"/>
            <w:vAlign w:val="center"/>
          </w:tcPr>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w:t>
            </w:r>
          </w:p>
        </w:tc>
        <w:tc>
          <w:tcPr>
            <w:tcW w:w="1276" w:type="dxa"/>
            <w:shd w:val="clear" w:color="auto" w:fill="auto"/>
            <w:vAlign w:val="center"/>
          </w:tcPr>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w:t>
            </w:r>
          </w:p>
        </w:tc>
        <w:tc>
          <w:tcPr>
            <w:tcW w:w="1559" w:type="dxa"/>
            <w:shd w:val="clear" w:color="auto" w:fill="auto"/>
            <w:vAlign w:val="center"/>
          </w:tcPr>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w:t>
            </w:r>
          </w:p>
        </w:tc>
        <w:tc>
          <w:tcPr>
            <w:tcW w:w="2268" w:type="dxa"/>
            <w:shd w:val="clear" w:color="auto" w:fill="auto"/>
            <w:vAlign w:val="center"/>
          </w:tcPr>
          <w:p w:rsidR="00C32916" w:rsidRPr="00094AA8" w:rsidRDefault="00C32916" w:rsidP="00D4443A">
            <w:pPr>
              <w:tabs>
                <w:tab w:val="left" w:pos="426"/>
                <w:tab w:val="left" w:pos="3976"/>
              </w:tabs>
              <w:ind w:left="0" w:right="-142" w:firstLine="567"/>
              <w:jc w:val="left"/>
              <w:rPr>
                <w:sz w:val="18"/>
                <w:szCs w:val="18"/>
              </w:rPr>
            </w:pPr>
            <w:r w:rsidRPr="00094AA8">
              <w:rPr>
                <w:sz w:val="18"/>
                <w:szCs w:val="18"/>
              </w:rPr>
              <w:t>5</w:t>
            </w:r>
          </w:p>
        </w:tc>
        <w:tc>
          <w:tcPr>
            <w:tcW w:w="2268" w:type="dxa"/>
            <w:shd w:val="clear" w:color="auto" w:fill="auto"/>
            <w:vAlign w:val="center"/>
          </w:tcPr>
          <w:p w:rsidR="00C32916" w:rsidRPr="00094AA8" w:rsidRDefault="00C32916" w:rsidP="00D4443A">
            <w:pPr>
              <w:tabs>
                <w:tab w:val="left" w:pos="426"/>
                <w:tab w:val="left" w:pos="3976"/>
              </w:tabs>
              <w:ind w:left="0" w:right="-142" w:firstLine="567"/>
              <w:jc w:val="left"/>
              <w:rPr>
                <w:sz w:val="18"/>
                <w:szCs w:val="18"/>
              </w:rPr>
            </w:pPr>
            <w:r w:rsidRPr="00094AA8">
              <w:rPr>
                <w:sz w:val="18"/>
                <w:szCs w:val="18"/>
              </w:rPr>
              <w:t>6</w:t>
            </w:r>
          </w:p>
        </w:tc>
      </w:tr>
      <w:tr w:rsidR="00C32916" w:rsidRPr="00094AA8" w:rsidTr="00D4443A">
        <w:trPr>
          <w:trHeight w:val="1714"/>
        </w:trPr>
        <w:tc>
          <w:tcPr>
            <w:tcW w:w="1559" w:type="dxa"/>
            <w:gridSpan w:val="2"/>
            <w:shd w:val="clear" w:color="auto" w:fill="auto"/>
            <w:vAlign w:val="center"/>
          </w:tcPr>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w:t>
            </w:r>
          </w:p>
          <w:p w:rsidR="00C32916" w:rsidRPr="00094AA8" w:rsidRDefault="00C32916" w:rsidP="00D4443A">
            <w:pPr>
              <w:tabs>
                <w:tab w:val="left" w:pos="426"/>
                <w:tab w:val="left" w:pos="3976"/>
              </w:tabs>
              <w:ind w:left="0" w:right="-142" w:firstLine="567"/>
              <w:jc w:val="left"/>
              <w:rPr>
                <w:sz w:val="18"/>
                <w:szCs w:val="18"/>
              </w:rPr>
            </w:pP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7</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9</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6</w:t>
            </w:r>
          </w:p>
          <w:p w:rsidR="00C32916" w:rsidRPr="00094AA8" w:rsidRDefault="00C32916" w:rsidP="00D4443A">
            <w:pPr>
              <w:tabs>
                <w:tab w:val="left" w:pos="426"/>
                <w:tab w:val="left" w:pos="3976"/>
              </w:tabs>
              <w:ind w:left="0" w:right="-142" w:firstLine="567"/>
              <w:jc w:val="left"/>
              <w:rPr>
                <w:sz w:val="18"/>
                <w:szCs w:val="18"/>
              </w:rPr>
            </w:pP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12</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11</w:t>
            </w:r>
          </w:p>
          <w:p w:rsidR="00C32916" w:rsidRPr="00094AA8" w:rsidRDefault="00C32916" w:rsidP="00D4443A">
            <w:pPr>
              <w:tabs>
                <w:tab w:val="left" w:pos="426"/>
                <w:tab w:val="left" w:pos="3976"/>
              </w:tabs>
              <w:ind w:left="0" w:right="-142" w:firstLine="567"/>
              <w:jc w:val="left"/>
              <w:rPr>
                <w:sz w:val="18"/>
                <w:szCs w:val="18"/>
              </w:rPr>
            </w:pP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17</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19</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22</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27</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 xml:space="preserve"> 29</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32</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37</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39</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42</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47</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49</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50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51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52</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53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54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55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56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57</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58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59</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lastRenderedPageBreak/>
              <w:t>60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61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62</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63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64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65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66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67</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68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69</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70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71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72</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73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74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75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76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77</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78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79</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80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81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82</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83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84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85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86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87</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88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89</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90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91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92</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93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94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95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96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97</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98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99</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100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101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102</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103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104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105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106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107</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108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109</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110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111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112</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113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114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115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116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117</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118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119</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120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121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122</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123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124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125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126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127</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128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129</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130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131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lastRenderedPageBreak/>
              <w:t>132</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133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134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135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136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137</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138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139</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140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141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142</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143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144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145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146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147</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148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149</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150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151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152</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153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154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155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156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157</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158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159</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160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161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162</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163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164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165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166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167</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168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169</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170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171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172</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173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174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175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176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177</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178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179</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180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181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182</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183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184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185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186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187</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188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189</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190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191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192</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193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194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195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196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197</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198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199</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200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201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202</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203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lastRenderedPageBreak/>
              <w:t>204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205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206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207</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208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209</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210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211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212</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213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214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215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216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217</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218</w:t>
            </w:r>
          </w:p>
        </w:tc>
        <w:tc>
          <w:tcPr>
            <w:tcW w:w="1418" w:type="dxa"/>
            <w:shd w:val="clear" w:color="auto" w:fill="auto"/>
          </w:tcPr>
          <w:p w:rsidR="00C32916" w:rsidRPr="00094AA8" w:rsidRDefault="00C32916" w:rsidP="00D4443A">
            <w:pPr>
              <w:tabs>
                <w:tab w:val="left" w:pos="426"/>
                <w:tab w:val="left" w:pos="3976"/>
              </w:tabs>
              <w:ind w:left="0" w:right="-142" w:firstLine="567"/>
              <w:jc w:val="left"/>
              <w:rPr>
                <w:sz w:val="18"/>
                <w:szCs w:val="18"/>
              </w:rPr>
            </w:pPr>
            <w:r w:rsidRPr="00094AA8">
              <w:rPr>
                <w:sz w:val="18"/>
                <w:szCs w:val="18"/>
              </w:rPr>
              <w:lastRenderedPageBreak/>
              <w:t>400406.33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400417.51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400418.97</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400416.04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400403.52</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400406.33</w:t>
            </w:r>
          </w:p>
          <w:p w:rsidR="00C32916" w:rsidRPr="00094AA8" w:rsidRDefault="00C32916" w:rsidP="00D4443A">
            <w:pPr>
              <w:tabs>
                <w:tab w:val="left" w:pos="426"/>
                <w:tab w:val="left" w:pos="3976"/>
              </w:tabs>
              <w:ind w:left="0" w:right="-142" w:firstLine="567"/>
              <w:jc w:val="left"/>
              <w:rPr>
                <w:sz w:val="18"/>
                <w:szCs w:val="18"/>
              </w:rPr>
            </w:pP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400215.08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400212.26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400192.19</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400194.96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400197.47</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400215.08</w:t>
            </w:r>
          </w:p>
          <w:p w:rsidR="00C32916" w:rsidRPr="00094AA8" w:rsidRDefault="00C32916" w:rsidP="00D4443A">
            <w:pPr>
              <w:tabs>
                <w:tab w:val="left" w:pos="426"/>
                <w:tab w:val="left" w:pos="3976"/>
              </w:tabs>
              <w:ind w:left="0" w:right="-142" w:firstLine="567"/>
              <w:jc w:val="left"/>
              <w:rPr>
                <w:sz w:val="18"/>
                <w:szCs w:val="18"/>
              </w:rPr>
            </w:pP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400576.84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400592.22</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400589.47</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400574.30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400576.84</w:t>
            </w:r>
          </w:p>
          <w:p w:rsidR="00C32916" w:rsidRPr="00094AA8" w:rsidRDefault="00C32916" w:rsidP="00D4443A">
            <w:pPr>
              <w:tabs>
                <w:tab w:val="left" w:pos="426"/>
                <w:tab w:val="left" w:pos="3976"/>
              </w:tabs>
              <w:ind w:left="0" w:right="-142" w:firstLine="567"/>
              <w:jc w:val="left"/>
              <w:rPr>
                <w:sz w:val="18"/>
                <w:szCs w:val="18"/>
              </w:rPr>
            </w:pP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400803.00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400899.12</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401012.41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401031.65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401004.77</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401008.08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400993.33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400977.73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400973.27</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401127.71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401227.58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401224.98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401210.37</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401188.29</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401166.18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401144.11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401122.00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401099.93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401077.83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401066.78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401055.74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401044.69</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401033.65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401011.56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400989.48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400967.38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400964.13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400939.41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400910.10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400913.25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400935.33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400957.43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400979.50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401001.60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401023.70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401045.77</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401067.87</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401089.96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401097.85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401094.90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400906.91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400902.81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401168.27</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401165.39</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401147.15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lastRenderedPageBreak/>
              <w:t>401146.08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401124.00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401101.90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401087.17</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401079.80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401072.42</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401057.70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401035.63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401013.53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400991.43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400969.36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400947.26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400925.16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400903.08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400899.80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400888.32</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400845.60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400848.94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400871.03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400893.13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400915.20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400937.30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400959.40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400981.47</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401003.57</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401025.68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401047.75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401069.84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401091.94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401093.72</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401090.70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400952.72</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400943.09</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400941.74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400939.63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400949.13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400927.88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400921.15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400917.84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400924.62</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400901.00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400892.09</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400889.26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400897.69</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400841.33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400836.21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400830.37</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400820.74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400812.38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400805.32</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400794.44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400790.07</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400790.77</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400793.21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400811.20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400831.62</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400852.03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400872.43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400873.81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400870.64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400807.95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400787.41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400782.64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400774.32</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400760.36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400731.23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400743.18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400747.47</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400765.85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400784.25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400796.53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400802.67</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lastRenderedPageBreak/>
              <w:t>400808.81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400821.05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400839.46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400857.84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400876.23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400894.62</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400913.01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400924.96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400936.91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400947.94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400962.10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400976.38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400988.28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400990.68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400998.24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400996.93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400994.91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400984.63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400972.14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400969.88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400968.50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400968.63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400978.32</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400740.96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400727.12</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400712.49</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400681.58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400652.84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400650.74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400650.72</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400670.82</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400670.43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400650.64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400619.71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400573.20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400559.40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400579.23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400624.12</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400669.32</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400736.90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400762.21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400759.30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400734.15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400688.83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400598.54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400576.46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400556.61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400526.90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400522.93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400522.94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400520.69</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400548.84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400580.88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400614.83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400612.08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400610.66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400594.37</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400578.11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400561.88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400554.28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400545.65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400536.90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400529.43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400515.71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400515.76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400496.11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400450.06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400419.04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400372.68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400357.35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400341.65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400326.34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lastRenderedPageBreak/>
              <w:t>400300.99</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400301.98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400272.68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400265.34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400249.92</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400239.89</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400219.22</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400202.74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400197.03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400200.00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400202.26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400216.44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400228.31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400205.29</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400182.54</w:t>
            </w:r>
          </w:p>
        </w:tc>
        <w:tc>
          <w:tcPr>
            <w:tcW w:w="1276" w:type="dxa"/>
            <w:shd w:val="clear" w:color="auto" w:fill="auto"/>
          </w:tcPr>
          <w:p w:rsidR="00C32916" w:rsidRPr="00094AA8" w:rsidRDefault="00C32916" w:rsidP="00D4443A">
            <w:pPr>
              <w:tabs>
                <w:tab w:val="left" w:pos="426"/>
                <w:tab w:val="left" w:pos="3976"/>
              </w:tabs>
              <w:ind w:left="0" w:right="-142" w:firstLine="0"/>
              <w:jc w:val="left"/>
              <w:rPr>
                <w:sz w:val="18"/>
                <w:szCs w:val="18"/>
              </w:rPr>
            </w:pPr>
            <w:r w:rsidRPr="00094AA8">
              <w:rPr>
                <w:sz w:val="18"/>
                <w:szCs w:val="18"/>
              </w:rPr>
              <w:lastRenderedPageBreak/>
              <w:t>3342318.32</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3342326.83</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3342328.00</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3342331.55</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3342322.01</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3342318.32</w:t>
            </w:r>
          </w:p>
          <w:p w:rsidR="00C32916" w:rsidRPr="00094AA8" w:rsidRDefault="00C32916" w:rsidP="00D4443A">
            <w:pPr>
              <w:tabs>
                <w:tab w:val="left" w:pos="426"/>
                <w:tab w:val="left" w:pos="3976"/>
              </w:tabs>
              <w:ind w:left="0" w:right="-142" w:firstLine="567"/>
              <w:jc w:val="left"/>
              <w:rPr>
                <w:sz w:val="18"/>
                <w:szCs w:val="18"/>
              </w:rPr>
            </w:pP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3342172.59</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3342176.28</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3342160.93</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3342157.26</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3342159.15</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3342172.59</w:t>
            </w:r>
          </w:p>
          <w:p w:rsidR="00C32916" w:rsidRPr="00094AA8" w:rsidRDefault="00C32916" w:rsidP="00D4443A">
            <w:pPr>
              <w:tabs>
                <w:tab w:val="left" w:pos="426"/>
                <w:tab w:val="left" w:pos="3976"/>
              </w:tabs>
              <w:ind w:left="0" w:right="-142" w:firstLine="567"/>
              <w:jc w:val="left"/>
              <w:rPr>
                <w:sz w:val="18"/>
                <w:szCs w:val="18"/>
              </w:rPr>
            </w:pP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3342309.87</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3342321.56</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3342325.24</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3342313.50</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3342309.87</w:t>
            </w:r>
          </w:p>
          <w:p w:rsidR="00C32916" w:rsidRPr="00094AA8" w:rsidRDefault="00C32916" w:rsidP="00D4443A">
            <w:pPr>
              <w:tabs>
                <w:tab w:val="left" w:pos="426"/>
                <w:tab w:val="left" w:pos="3976"/>
              </w:tabs>
              <w:ind w:left="0" w:right="-142" w:firstLine="567"/>
              <w:jc w:val="left"/>
              <w:rPr>
                <w:sz w:val="18"/>
                <w:szCs w:val="18"/>
              </w:rPr>
            </w:pP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3341275.38</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3341321.27</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3341398.31</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3341424.40</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3341453.43</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3341456.64</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3341472.68</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3341489.53</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3341499.83</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3341642.02</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3341734.08</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3341737.62</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3341724.13</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3341703.82</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3341683.45</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3341663.13</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3341642.77</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3341622.44</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3341602.09</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3341591.92</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3341581.75</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3341571.58</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3341561.41</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3341541.07</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3341520.73</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3341500.39</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3341497.39</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3341524.76</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3341556.22</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3341559.19</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3341579.53</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3341599.88</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3341620.20</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3341640.55</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3341660.90</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3341681.22</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3341701.57</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3341721.91</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3341729.27</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3341732.43</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3341559.61</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3341564.04</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3341808.33</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3341811.81</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3341794.96</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lastRenderedPageBreak/>
              <w:t>3341793.97</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3341773.64</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3341753.29</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3341739.73</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3341732.94</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3341726.15</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3341712.59</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3341692.27</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3341671.92</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3341651.57</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3341631.25</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3341610.90</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3341590.55</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3341570.22</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3341567.21</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3341579.39</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3341626.15</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3341629.02</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3341649.36</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3341669.71</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3341690.03</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3341710.38</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3341730.73</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3341751.05</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3341771.40</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3341791.75</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3341812.07</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3341832.42</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3341852.77</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3341854.52</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3341857.84</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3341730.36</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3341736.06</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3341734.85</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3341732.88</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3341727.13</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3341707.44</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3341715.57</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3341712.45</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3341704.29</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3341683.09</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3341688.45</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3341685.00</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3341679.78</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3341627.93</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3341634.38</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3341641.78</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3341653.94</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3341664.56</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3341673.54</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3341687.39</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3341692.92</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3341693.54</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3341695.79</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3341712.40</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3341731.25</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3341750.10</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3341768.94</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3341770.27</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3341773.65</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3341715.81</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3341696.30</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3341702.34</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3341712.83</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3341730.73</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3341767.98</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3341769.23</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3341773.15</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3341790.18</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3341807.19</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3341818.51</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3341824.18</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lastRenderedPageBreak/>
              <w:t>3341829.86</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3341841.21</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3341858.20</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3341875.23</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3341892.23</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3341909.23</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3341926.23</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3341937.28</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3341948.33</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3341958.53</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3341971.62</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3341984.76</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3341995.83</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3341998.05</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3342005.02</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3342006.28</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3342008.18</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3341998.73</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3341997.22</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3341995.15</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3341993.80</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3341991.75</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3341992.93</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3341774.69</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3341773.21</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3341791.66</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3341830.92</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3341866.10</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3341870.27</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3341870.29</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3341886.88</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3341886.70</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3341870.39</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3341909.44</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3341968.55</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3341986.06</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3342001.71</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3342037.06</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3342072.60</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3342125.46</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3342145.12</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3342148.81</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3342129.02</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3342093.70</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3342022.69</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3342005.25</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3341989.59</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3342027.28</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3342032.34</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3342032.34</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3342039.91</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3342061.35</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3342085.98</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3342112.23</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3342115.72</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3342114.66</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3342102.14</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3342089.64</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3342077.17</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3342071.31</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3342064.72</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3342057.99</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3342052.26</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3342041.70</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3342041.48</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3342066.56</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3342125.65</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3342164.96</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3342223.97</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3342243.86</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3342263.29</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3342282.82</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lastRenderedPageBreak/>
              <w:t>3342314.83</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3342315.64</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3342352.60</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3342362.23</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3342382.30</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3342395.43</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3342421.62</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3342442.74</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3342438.25</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3342434.35</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3342436.01</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3342416.90</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3342400.90</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3342382.89</w:t>
            </w:r>
          </w:p>
          <w:p w:rsidR="00C32916" w:rsidRPr="00094AA8" w:rsidRDefault="00C32916" w:rsidP="00D4443A">
            <w:pPr>
              <w:tabs>
                <w:tab w:val="left" w:pos="426"/>
                <w:tab w:val="left" w:pos="3976"/>
              </w:tabs>
              <w:ind w:left="0" w:right="-142" w:firstLine="0"/>
              <w:jc w:val="left"/>
              <w:rPr>
                <w:sz w:val="18"/>
                <w:szCs w:val="18"/>
              </w:rPr>
            </w:pPr>
            <w:r w:rsidRPr="00094AA8">
              <w:rPr>
                <w:sz w:val="18"/>
                <w:szCs w:val="18"/>
              </w:rPr>
              <w:t xml:space="preserve">3342365.09 </w:t>
            </w:r>
          </w:p>
        </w:tc>
        <w:tc>
          <w:tcPr>
            <w:tcW w:w="1559" w:type="dxa"/>
            <w:shd w:val="clear" w:color="auto" w:fill="auto"/>
          </w:tcPr>
          <w:p w:rsidR="00C32916" w:rsidRPr="00094AA8" w:rsidRDefault="00C32916" w:rsidP="00D4443A">
            <w:pPr>
              <w:tabs>
                <w:tab w:val="left" w:pos="426"/>
                <w:tab w:val="left" w:pos="3976"/>
              </w:tabs>
              <w:ind w:left="0" w:right="-142" w:firstLine="567"/>
              <w:jc w:val="left"/>
              <w:rPr>
                <w:sz w:val="18"/>
                <w:szCs w:val="18"/>
              </w:rPr>
            </w:pPr>
            <w:r w:rsidRPr="00094AA8">
              <w:rPr>
                <w:sz w:val="18"/>
                <w:szCs w:val="18"/>
              </w:rPr>
              <w:lastRenderedPageBreak/>
              <w:t>219</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220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221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222</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223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224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225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226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227</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228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229</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230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231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232</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233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234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235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236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237</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238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239</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240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241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242</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243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244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245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246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247</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248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249</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250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251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252</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253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254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255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256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257</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258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259</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260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261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262</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263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264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265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266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267</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268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269</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270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271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272</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273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274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275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276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277</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278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279</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280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281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282</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283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lastRenderedPageBreak/>
              <w:t>284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285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286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287</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288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289</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290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291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292</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293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294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295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296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297</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298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299</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300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301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302</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303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304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305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306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307</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308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309</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310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311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312</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313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314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315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316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317</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318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319</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320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321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322</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323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324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325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326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327</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328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329</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332</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337</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339</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340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341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342</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343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344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345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346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347</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348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349</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350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351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352</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353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354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355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lastRenderedPageBreak/>
              <w:t>356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357</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358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359</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360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361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362</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363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364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365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366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367</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368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369</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370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371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372</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373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374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375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376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377</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378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379</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380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381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382</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383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384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385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386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387</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388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389</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390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391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392</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393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394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395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396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397</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398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399</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402</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407</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409</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410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411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412</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413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414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415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416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417</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418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419</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420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421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422</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423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15</w:t>
            </w:r>
          </w:p>
          <w:p w:rsidR="00C32916" w:rsidRPr="00094AA8" w:rsidRDefault="00C32916" w:rsidP="00D4443A">
            <w:pPr>
              <w:tabs>
                <w:tab w:val="left" w:pos="426"/>
                <w:tab w:val="left" w:pos="3976"/>
              </w:tabs>
              <w:ind w:left="0" w:right="-142" w:firstLine="567"/>
              <w:jc w:val="left"/>
              <w:rPr>
                <w:sz w:val="18"/>
                <w:szCs w:val="18"/>
              </w:rPr>
            </w:pP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424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425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lastRenderedPageBreak/>
              <w:t>426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427</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428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424</w:t>
            </w:r>
          </w:p>
          <w:p w:rsidR="00C32916" w:rsidRPr="00094AA8" w:rsidRDefault="00C32916" w:rsidP="00D4443A">
            <w:pPr>
              <w:tabs>
                <w:tab w:val="left" w:pos="426"/>
                <w:tab w:val="left" w:pos="3976"/>
              </w:tabs>
              <w:ind w:left="0" w:right="-142" w:firstLine="567"/>
              <w:jc w:val="left"/>
              <w:rPr>
                <w:sz w:val="18"/>
                <w:szCs w:val="18"/>
              </w:rPr>
            </w:pP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429</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430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431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429</w:t>
            </w:r>
          </w:p>
          <w:p w:rsidR="00C32916" w:rsidRPr="00094AA8" w:rsidRDefault="00C32916" w:rsidP="00D4443A">
            <w:pPr>
              <w:tabs>
                <w:tab w:val="left" w:pos="426"/>
                <w:tab w:val="left" w:pos="3976"/>
              </w:tabs>
              <w:ind w:left="0" w:right="-142" w:firstLine="567"/>
              <w:jc w:val="left"/>
              <w:rPr>
                <w:sz w:val="18"/>
                <w:szCs w:val="18"/>
              </w:rPr>
            </w:pP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432</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433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434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432</w:t>
            </w:r>
          </w:p>
          <w:p w:rsidR="00C32916" w:rsidRPr="00094AA8" w:rsidRDefault="00C32916" w:rsidP="00D4443A">
            <w:pPr>
              <w:tabs>
                <w:tab w:val="left" w:pos="426"/>
                <w:tab w:val="left" w:pos="3976"/>
              </w:tabs>
              <w:ind w:left="0" w:right="-142" w:firstLine="567"/>
              <w:jc w:val="left"/>
              <w:rPr>
                <w:sz w:val="18"/>
                <w:szCs w:val="18"/>
              </w:rPr>
            </w:pPr>
          </w:p>
        </w:tc>
        <w:tc>
          <w:tcPr>
            <w:tcW w:w="2268" w:type="dxa"/>
            <w:shd w:val="clear" w:color="auto" w:fill="auto"/>
          </w:tcPr>
          <w:p w:rsidR="00C32916" w:rsidRPr="00094AA8" w:rsidRDefault="00C32916" w:rsidP="00D4443A">
            <w:pPr>
              <w:tabs>
                <w:tab w:val="left" w:pos="426"/>
                <w:tab w:val="left" w:pos="3976"/>
              </w:tabs>
              <w:ind w:left="0" w:right="-142" w:firstLine="567"/>
              <w:jc w:val="left"/>
              <w:rPr>
                <w:sz w:val="18"/>
                <w:szCs w:val="18"/>
              </w:rPr>
            </w:pPr>
            <w:r w:rsidRPr="00094AA8">
              <w:rPr>
                <w:sz w:val="18"/>
                <w:szCs w:val="18"/>
              </w:rPr>
              <w:lastRenderedPageBreak/>
              <w:t>400159.27</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400136.76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400114.36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400112.60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400115.52</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400228.11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400232.85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400236.46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400253.52</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400268.58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400269.41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400272.14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400276.78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400297.80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400296.71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400306.56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400322.02</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400368.34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400383.81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400414.73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400460.04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400455.21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400458.12</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400463.08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400491.78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400515.94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400515.90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400485.92</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400445.49</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400398.71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400374.47</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400377.12</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400378.77</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400402.00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400425.40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400448.96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400472.70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400488.61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400496.70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400518.69</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400518.69</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400538.08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400552.31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400535.66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400466.78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400427.40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400404.74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400391.71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400390.59</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400387.99</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400405.13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400406.77</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400469.54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400514.53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400538.47</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400555.10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400568.88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400599.42</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400630.76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400646.33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400646.59</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400630.95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400630.38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400646.67</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400677.25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lastRenderedPageBreak/>
              <w:t>400696.61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400680.23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400657.03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400637.74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400618.49</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400599.28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400580.12</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400578.06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400580.92</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400598.19</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400699.36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400724.17</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400728.69</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400652.62</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400521.53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400524.42</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400526.71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400532.80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400545.05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400563.47</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400581.85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400600.27</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400618.67</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400637.06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400655.46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400673.86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400692.26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400710.65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400729.05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400732.61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400739.84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400756.31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400770.00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400778.58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400783.26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400768.82</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400766.28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400762.97</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400765.35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400744.84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400748.02</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400749.88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400768.59</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400770.33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400786.05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400801.00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400808.33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400816.42</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400830.66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400837.27</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400631.45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400634.38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400642.77</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400664.86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400686.96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400698.16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400709.03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400731.13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400753.22</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400775.31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400797.40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400819.49</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400841.58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400868.65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400895.72</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400880.95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400873.62</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400866.22</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400851.55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400836.81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400829.45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400822.08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lastRenderedPageBreak/>
              <w:t>400807.35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400785.28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400763.18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400741.08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400719.01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400696.91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400688.49</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400691.86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400742.71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400746.49</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400670.07</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400672.44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400684.97</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400707.07</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400729.17</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400751.24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400773.34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400795.44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400817.51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400839.61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400861.71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400883.78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400905.88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400932.95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400960.02</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400957.70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400937.92</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400915.85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400893.75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400882.70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400871.65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400860.61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400849.58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400838.53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400827.48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400805.38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400783.31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400772.24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400761.21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400750.16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400739.12</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400715.30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400713.80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400674.98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400646.92</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400608.56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400570.06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400570.28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400563.97</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400562.16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400568.47</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400568.52</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400588.11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400648.24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400681.73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400717.30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400720.19</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400961.60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400970.29</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401025.23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401009.31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400938.06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400917.28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400897.19</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400860.47</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400827.43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400803.35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400800.64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 xml:space="preserve">400803.00 </w:t>
            </w:r>
          </w:p>
          <w:p w:rsidR="00C32916" w:rsidRPr="00094AA8" w:rsidRDefault="00C32916" w:rsidP="00D4443A">
            <w:pPr>
              <w:tabs>
                <w:tab w:val="left" w:pos="426"/>
                <w:tab w:val="left" w:pos="3976"/>
              </w:tabs>
              <w:ind w:left="0" w:right="-142" w:firstLine="567"/>
              <w:jc w:val="left"/>
              <w:rPr>
                <w:sz w:val="18"/>
                <w:szCs w:val="18"/>
              </w:rPr>
            </w:pP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400746.01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400898.78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lastRenderedPageBreak/>
              <w:t>400902.86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400814.46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400749.80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400746.01</w:t>
            </w:r>
          </w:p>
          <w:p w:rsidR="00C32916" w:rsidRPr="00094AA8" w:rsidRDefault="00C32916" w:rsidP="00D4443A">
            <w:pPr>
              <w:tabs>
                <w:tab w:val="left" w:pos="426"/>
                <w:tab w:val="left" w:pos="3976"/>
              </w:tabs>
              <w:ind w:left="0" w:right="-142" w:firstLine="567"/>
              <w:jc w:val="left"/>
              <w:rPr>
                <w:sz w:val="18"/>
                <w:szCs w:val="18"/>
              </w:rPr>
            </w:pP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400729.11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400731.76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400736.17</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400729.11</w:t>
            </w:r>
          </w:p>
          <w:p w:rsidR="00C32916" w:rsidRPr="00094AA8" w:rsidRDefault="00C32916" w:rsidP="00D4443A">
            <w:pPr>
              <w:tabs>
                <w:tab w:val="left" w:pos="426"/>
                <w:tab w:val="left" w:pos="3976"/>
              </w:tabs>
              <w:ind w:left="0" w:right="-142" w:firstLine="567"/>
              <w:jc w:val="left"/>
              <w:rPr>
                <w:sz w:val="18"/>
                <w:szCs w:val="18"/>
              </w:rPr>
            </w:pP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400973.40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400965.24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400969.99</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400973.40</w:t>
            </w:r>
          </w:p>
        </w:tc>
        <w:tc>
          <w:tcPr>
            <w:tcW w:w="2268" w:type="dxa"/>
            <w:shd w:val="clear" w:color="auto" w:fill="auto"/>
          </w:tcPr>
          <w:p w:rsidR="00C32916" w:rsidRPr="00094AA8" w:rsidRDefault="00C32916" w:rsidP="00D4443A">
            <w:pPr>
              <w:tabs>
                <w:tab w:val="left" w:pos="426"/>
                <w:tab w:val="left" w:pos="3976"/>
              </w:tabs>
              <w:ind w:left="0" w:right="-142" w:firstLine="567"/>
              <w:jc w:val="left"/>
              <w:rPr>
                <w:sz w:val="18"/>
                <w:szCs w:val="18"/>
              </w:rPr>
            </w:pPr>
            <w:r w:rsidRPr="00094AA8">
              <w:rPr>
                <w:sz w:val="18"/>
                <w:szCs w:val="18"/>
              </w:rPr>
              <w:lastRenderedPageBreak/>
              <w:t>3342346.88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3342329.26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3342311.74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3342310.34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3342306.91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3342395.66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3342395.81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3342391.77</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3342368.64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3342349.11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3342349.68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3342346.12</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3342340.25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3342312.46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3342311.44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3342299.13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3342279.43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3342220.59</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3342200.91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3342161.55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3342103.54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3342099.82</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3342095.91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3342099.67</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3342063.16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3342032.45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3342032.45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3342009.29</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3341978.96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3341942.65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3341923.93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3341920.24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3341921.41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3341939.25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3341957.23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3341975.33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3341993.57</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3342005.79</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3342012.00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3342028.95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3342028.96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3342004.32</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3341986.20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3341973.06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3341919.15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3341888.27</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3341870.66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3341872.10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3341871.28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3341867.99</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3341866.01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3341866.47</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3341915.60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3341950.76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3341969.54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3341982.66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3341965.14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3341926.11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3341886.56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3341867.39</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3341867.06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3341854.17</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3341853.50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3341866.95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3341827.52</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lastRenderedPageBreak/>
              <w:t>3341802.88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3341789.00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3341769.23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3341752.79</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3341736.39</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3341720.02</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3341703.69</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3341701.93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3341698.52</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3341713.15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3341799.40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3341768.00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3341762.45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3341691.49</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3341570.48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3341567.07</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3341569.13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3341574.76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3341586.09</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3341603.07</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3341620.07</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3341637.09</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3341654.10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3341671.11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3341688.12</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3341705.13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3341722.14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3341739.15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3341756.16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3341751.64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3341748.24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3341726.99</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3341709.43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3341698.60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3341692.70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3341679.28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3341681.80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3341678.75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3341676.37</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3341657.50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3341654.14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3341655.79</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3341673.13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3341674.67</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3341689.18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3341670.14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3341660.82</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3341650.54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3341632.53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3341624.20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3341434.89</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3341431.58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3341439.19</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3341459.53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3341479.88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3341490.19</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3341500.20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3341520.55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3341540.89</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3341561.23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3341581.57</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3341601.91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3341622.25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3341592.85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3341563.45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3341549.85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3341543.10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3341536.29</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3341522.78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3341509.21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3341502.43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3341495.64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lastRenderedPageBreak/>
              <w:t>3341482.08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3341461.76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3341441.41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3341421.06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3341400.74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3341380.39</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3341372.46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3341369.01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3341415.98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3341411.96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3341341.48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3341337.46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3341349.00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3341369.36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3341389.71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3341410.03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3341430.38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3341450.73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3341471.05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3341491.40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3341511.75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3341532.07</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3341552.42</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3341523.02</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3341493.62</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3341491.46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3341473.27</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3341452.95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3341432.60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3341422.43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3341412.25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3341402.09</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3341391.93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3341381.76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3341371.58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3341351.23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3341330.91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3341320.74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3341310.56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3341300.39</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3341290.22</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3341268.27</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3341269.85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3341258.92</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3341229.76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3341234.92</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3341239.41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3341240.15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3341241.96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3341235.66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3341233.85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3341234.03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3341233.01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3341225.88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3341256.24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3341265.01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3341265.54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3341488.74</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3341482.68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3341423.17</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3341401.66</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3341352.80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3341338.55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3341324.77</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3341307.39</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3341291.75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3341280.35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3341279.00</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 xml:space="preserve">3341275.38 </w:t>
            </w:r>
          </w:p>
          <w:p w:rsidR="00C32916" w:rsidRPr="00094AA8" w:rsidRDefault="00C32916" w:rsidP="00D4443A">
            <w:pPr>
              <w:tabs>
                <w:tab w:val="left" w:pos="426"/>
                <w:tab w:val="left" w:pos="3976"/>
              </w:tabs>
              <w:ind w:left="0" w:right="-142" w:firstLine="567"/>
              <w:jc w:val="left"/>
              <w:rPr>
                <w:sz w:val="18"/>
                <w:szCs w:val="18"/>
              </w:rPr>
            </w:pP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3341419.03</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3341560.15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lastRenderedPageBreak/>
              <w:t>3341555.75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3341474.65</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3341415.01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3341419.03</w:t>
            </w:r>
          </w:p>
          <w:p w:rsidR="00C32916" w:rsidRPr="00094AA8" w:rsidRDefault="00C32916" w:rsidP="00D4443A">
            <w:pPr>
              <w:tabs>
                <w:tab w:val="left" w:pos="426"/>
                <w:tab w:val="left" w:pos="3976"/>
              </w:tabs>
              <w:ind w:left="0" w:right="-142" w:firstLine="567"/>
              <w:jc w:val="left"/>
              <w:rPr>
                <w:sz w:val="18"/>
                <w:szCs w:val="18"/>
              </w:rPr>
            </w:pP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3341756.21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3341758.67</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3341752.98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3341756.21</w:t>
            </w:r>
          </w:p>
          <w:p w:rsidR="00C32916" w:rsidRPr="00094AA8" w:rsidRDefault="00C32916" w:rsidP="00D4443A">
            <w:pPr>
              <w:tabs>
                <w:tab w:val="left" w:pos="426"/>
                <w:tab w:val="left" w:pos="3976"/>
              </w:tabs>
              <w:ind w:left="0" w:right="-142" w:firstLine="567"/>
              <w:jc w:val="left"/>
              <w:rPr>
                <w:sz w:val="18"/>
                <w:szCs w:val="18"/>
              </w:rPr>
            </w:pP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3341487.32</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3341492.61</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3341497.08</w:t>
            </w:r>
          </w:p>
          <w:p w:rsidR="00C32916" w:rsidRPr="00094AA8" w:rsidRDefault="00C32916" w:rsidP="00D4443A">
            <w:pPr>
              <w:tabs>
                <w:tab w:val="left" w:pos="426"/>
                <w:tab w:val="left" w:pos="3976"/>
              </w:tabs>
              <w:ind w:left="0" w:right="-142" w:firstLine="567"/>
              <w:jc w:val="left"/>
              <w:rPr>
                <w:sz w:val="18"/>
                <w:szCs w:val="18"/>
              </w:rPr>
            </w:pPr>
            <w:r w:rsidRPr="00094AA8">
              <w:rPr>
                <w:sz w:val="18"/>
                <w:szCs w:val="18"/>
              </w:rPr>
              <w:t>3341487.32</w:t>
            </w:r>
          </w:p>
        </w:tc>
      </w:tr>
      <w:tr w:rsidR="00C32916" w:rsidRPr="00094AA8" w:rsidTr="00D4443A">
        <w:tc>
          <w:tcPr>
            <w:tcW w:w="10348" w:type="dxa"/>
            <w:gridSpan w:val="7"/>
            <w:shd w:val="clear" w:color="auto" w:fill="auto"/>
            <w:vAlign w:val="center"/>
          </w:tcPr>
          <w:p w:rsidR="00C32916" w:rsidRPr="00094AA8" w:rsidRDefault="00C32916" w:rsidP="00D4443A">
            <w:pPr>
              <w:tabs>
                <w:tab w:val="left" w:pos="426"/>
                <w:tab w:val="left" w:pos="3976"/>
              </w:tabs>
              <w:ind w:left="0" w:right="-142" w:firstLine="567"/>
              <w:jc w:val="left"/>
              <w:rPr>
                <w:sz w:val="18"/>
                <w:szCs w:val="18"/>
              </w:rPr>
            </w:pPr>
            <w:r w:rsidRPr="00094AA8">
              <w:rPr>
                <w:sz w:val="18"/>
                <w:szCs w:val="18"/>
              </w:rPr>
              <w:lastRenderedPageBreak/>
              <w:t>Система координат МСК-38, зона 3</w:t>
            </w:r>
          </w:p>
        </w:tc>
      </w:tr>
      <w:tr w:rsidR="00C32916" w:rsidRPr="00094AA8" w:rsidTr="00D4443A">
        <w:tblPrEx>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Ex>
        <w:trPr>
          <w:trHeight w:val="422"/>
        </w:trPr>
        <w:tc>
          <w:tcPr>
            <w:tcW w:w="1418" w:type="dxa"/>
            <w:tcBorders>
              <w:left w:val="double" w:sz="4" w:space="0" w:color="auto"/>
            </w:tcBorders>
            <w:shd w:val="clear" w:color="auto" w:fill="auto"/>
            <w:vAlign w:val="center"/>
          </w:tcPr>
          <w:p w:rsidR="00C32916" w:rsidRPr="00094AA8" w:rsidRDefault="00C32916" w:rsidP="00D4443A">
            <w:pPr>
              <w:tabs>
                <w:tab w:val="left" w:pos="426"/>
                <w:tab w:val="left" w:pos="3976"/>
              </w:tabs>
              <w:ind w:left="0" w:right="-142" w:firstLine="0"/>
              <w:jc w:val="left"/>
              <w:rPr>
                <w:sz w:val="18"/>
                <w:szCs w:val="18"/>
              </w:rPr>
            </w:pPr>
            <w:r w:rsidRPr="00094AA8">
              <w:rPr>
                <w:sz w:val="18"/>
                <w:szCs w:val="18"/>
              </w:rPr>
              <w:br w:type="page"/>
              <w:t xml:space="preserve">Площадь, </w:t>
            </w:r>
            <w:proofErr w:type="spellStart"/>
            <w:r w:rsidRPr="00094AA8">
              <w:rPr>
                <w:sz w:val="18"/>
                <w:szCs w:val="18"/>
              </w:rPr>
              <w:t>кв.м</w:t>
            </w:r>
            <w:proofErr w:type="spellEnd"/>
            <w:r w:rsidRPr="00094AA8">
              <w:rPr>
                <w:sz w:val="18"/>
                <w:szCs w:val="18"/>
              </w:rPr>
              <w:t>.</w:t>
            </w:r>
          </w:p>
        </w:tc>
        <w:tc>
          <w:tcPr>
            <w:tcW w:w="8930" w:type="dxa"/>
            <w:gridSpan w:val="6"/>
            <w:tcBorders>
              <w:right w:val="double" w:sz="4" w:space="0" w:color="auto"/>
            </w:tcBorders>
            <w:shd w:val="clear" w:color="auto" w:fill="auto"/>
            <w:vAlign w:val="center"/>
          </w:tcPr>
          <w:p w:rsidR="00C32916" w:rsidRPr="00094AA8" w:rsidRDefault="00C32916" w:rsidP="00D4443A">
            <w:pPr>
              <w:tabs>
                <w:tab w:val="left" w:pos="426"/>
                <w:tab w:val="left" w:pos="3976"/>
              </w:tabs>
              <w:ind w:left="0" w:right="-142" w:firstLine="567"/>
              <w:jc w:val="left"/>
              <w:rPr>
                <w:sz w:val="18"/>
                <w:szCs w:val="18"/>
              </w:rPr>
            </w:pPr>
            <w:r w:rsidRPr="00094AA8">
              <w:rPr>
                <w:sz w:val="18"/>
                <w:szCs w:val="18"/>
              </w:rPr>
              <w:t>Цель установления публичного сервитута</w:t>
            </w:r>
          </w:p>
        </w:tc>
      </w:tr>
      <w:tr w:rsidR="00C32916" w:rsidRPr="00094AA8" w:rsidTr="00D4443A">
        <w:tblPrEx>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Ex>
        <w:trPr>
          <w:trHeight w:val="736"/>
        </w:trPr>
        <w:tc>
          <w:tcPr>
            <w:tcW w:w="1418" w:type="dxa"/>
            <w:tcBorders>
              <w:left w:val="double" w:sz="4" w:space="0" w:color="auto"/>
              <w:bottom w:val="double" w:sz="4" w:space="0" w:color="auto"/>
            </w:tcBorders>
            <w:shd w:val="clear" w:color="auto" w:fill="auto"/>
            <w:vAlign w:val="center"/>
          </w:tcPr>
          <w:p w:rsidR="00C32916" w:rsidRPr="00094AA8" w:rsidRDefault="00C32916" w:rsidP="00D4443A">
            <w:pPr>
              <w:tabs>
                <w:tab w:val="left" w:pos="426"/>
                <w:tab w:val="left" w:pos="3976"/>
              </w:tabs>
              <w:ind w:left="0" w:right="-142" w:firstLine="567"/>
              <w:jc w:val="left"/>
              <w:rPr>
                <w:sz w:val="18"/>
                <w:szCs w:val="18"/>
              </w:rPr>
            </w:pPr>
            <w:r w:rsidRPr="00094AA8">
              <w:rPr>
                <w:sz w:val="18"/>
                <w:szCs w:val="18"/>
                <w:u w:val="single"/>
              </w:rPr>
              <w:t>30122</w:t>
            </w:r>
          </w:p>
        </w:tc>
        <w:tc>
          <w:tcPr>
            <w:tcW w:w="8930" w:type="dxa"/>
            <w:gridSpan w:val="6"/>
            <w:tcBorders>
              <w:bottom w:val="double" w:sz="4" w:space="0" w:color="auto"/>
              <w:right w:val="double" w:sz="4" w:space="0" w:color="auto"/>
            </w:tcBorders>
            <w:shd w:val="clear" w:color="auto" w:fill="auto"/>
            <w:vAlign w:val="center"/>
          </w:tcPr>
          <w:p w:rsidR="00C32916" w:rsidRPr="00094AA8" w:rsidRDefault="00C32916" w:rsidP="00D4443A">
            <w:pPr>
              <w:tabs>
                <w:tab w:val="left" w:pos="426"/>
                <w:tab w:val="left" w:pos="3976"/>
              </w:tabs>
              <w:ind w:left="0" w:right="-142" w:firstLine="567"/>
              <w:jc w:val="left"/>
              <w:rPr>
                <w:sz w:val="18"/>
                <w:szCs w:val="18"/>
              </w:rPr>
            </w:pPr>
            <w:r w:rsidRPr="00094AA8">
              <w:rPr>
                <w:sz w:val="18"/>
                <w:szCs w:val="18"/>
              </w:rPr>
              <w:t xml:space="preserve">В целях для подключения (технологического присоединения) к сетям инженерно-технического обеспечения и для прокладки, переустройства, переноса инженерных коммуникаций, их эксплуатации в границах полос отвода и придорожных полос автомобильных дорог, при строительстве объекта электросетевого хозяйства «КТП 10/0,4кВ с ВЛ-0,4 </w:t>
            </w:r>
            <w:proofErr w:type="spellStart"/>
            <w:r w:rsidRPr="00094AA8">
              <w:rPr>
                <w:sz w:val="18"/>
                <w:szCs w:val="18"/>
              </w:rPr>
              <w:t>кВ</w:t>
            </w:r>
            <w:proofErr w:type="spellEnd"/>
            <w:r w:rsidRPr="00094AA8">
              <w:rPr>
                <w:sz w:val="18"/>
                <w:szCs w:val="18"/>
              </w:rPr>
              <w:t xml:space="preserve"> и </w:t>
            </w:r>
            <w:proofErr w:type="gramStart"/>
            <w:r w:rsidRPr="00094AA8">
              <w:rPr>
                <w:sz w:val="18"/>
                <w:szCs w:val="18"/>
              </w:rPr>
              <w:t>ВЛ</w:t>
            </w:r>
            <w:proofErr w:type="gramEnd"/>
            <w:r w:rsidRPr="00094AA8">
              <w:rPr>
                <w:sz w:val="18"/>
                <w:szCs w:val="18"/>
              </w:rPr>
              <w:t xml:space="preserve"> 10 </w:t>
            </w:r>
            <w:proofErr w:type="spellStart"/>
            <w:r w:rsidRPr="00094AA8">
              <w:rPr>
                <w:sz w:val="18"/>
                <w:szCs w:val="18"/>
              </w:rPr>
              <w:t>кВ</w:t>
            </w:r>
            <w:proofErr w:type="spellEnd"/>
            <w:r w:rsidRPr="00094AA8">
              <w:rPr>
                <w:sz w:val="18"/>
                <w:szCs w:val="18"/>
              </w:rPr>
              <w:t>, д. Куда»</w:t>
            </w:r>
          </w:p>
        </w:tc>
      </w:tr>
    </w:tbl>
    <w:p w:rsidR="00CB6DBF" w:rsidRPr="00CB6DBF" w:rsidRDefault="00CB6DBF" w:rsidP="00CB6DBF">
      <w:pPr>
        <w:tabs>
          <w:tab w:val="left" w:pos="426"/>
          <w:tab w:val="left" w:pos="3976"/>
        </w:tabs>
        <w:ind w:left="0" w:right="-142" w:firstLine="567"/>
        <w:jc w:val="left"/>
        <w:rPr>
          <w:sz w:val="18"/>
          <w:szCs w:val="18"/>
        </w:rPr>
      </w:pPr>
      <w:r w:rsidRPr="00CB6DBF">
        <w:rPr>
          <w:sz w:val="18"/>
          <w:szCs w:val="18"/>
        </w:rPr>
        <w:t xml:space="preserve">- на части земельного участка с кадастровым номером 38:06:100922:3761,  расположенного по адресу: Иркутская область, Иркутский район, д. Куда,                ул. Можайская, 24, площадью 205 </w:t>
      </w:r>
      <w:proofErr w:type="spellStart"/>
      <w:r w:rsidRPr="00CB6DBF">
        <w:rPr>
          <w:sz w:val="18"/>
          <w:szCs w:val="18"/>
        </w:rPr>
        <w:t>кв</w:t>
      </w:r>
      <w:proofErr w:type="gramStart"/>
      <w:r w:rsidRPr="00CB6DBF">
        <w:rPr>
          <w:sz w:val="18"/>
          <w:szCs w:val="18"/>
        </w:rPr>
        <w:t>.м</w:t>
      </w:r>
      <w:proofErr w:type="spellEnd"/>
      <w:proofErr w:type="gramEnd"/>
      <w:r w:rsidRPr="00CB6DBF">
        <w:rPr>
          <w:sz w:val="18"/>
          <w:szCs w:val="18"/>
        </w:rPr>
        <w:t>;</w:t>
      </w:r>
    </w:p>
    <w:p w:rsidR="00CB6DBF" w:rsidRPr="00CB6DBF" w:rsidRDefault="00CB6DBF" w:rsidP="00CB6DBF">
      <w:pPr>
        <w:tabs>
          <w:tab w:val="left" w:pos="426"/>
          <w:tab w:val="left" w:pos="3976"/>
        </w:tabs>
        <w:ind w:left="0" w:right="-142" w:firstLine="567"/>
        <w:jc w:val="left"/>
        <w:rPr>
          <w:sz w:val="18"/>
          <w:szCs w:val="18"/>
        </w:rPr>
      </w:pPr>
      <w:r w:rsidRPr="00CB6DBF">
        <w:rPr>
          <w:sz w:val="18"/>
          <w:szCs w:val="18"/>
        </w:rPr>
        <w:t xml:space="preserve">- на части земельного участка с кадастровым номером 38:06:100922:3834,  расположенного по адресу: Иркутская область, Иркутский район, д. Куда, площадью 988 </w:t>
      </w:r>
      <w:proofErr w:type="spellStart"/>
      <w:r w:rsidRPr="00CB6DBF">
        <w:rPr>
          <w:sz w:val="18"/>
          <w:szCs w:val="18"/>
        </w:rPr>
        <w:t>кв</w:t>
      </w:r>
      <w:proofErr w:type="gramStart"/>
      <w:r w:rsidRPr="00CB6DBF">
        <w:rPr>
          <w:sz w:val="18"/>
          <w:szCs w:val="18"/>
        </w:rPr>
        <w:t>.м</w:t>
      </w:r>
      <w:proofErr w:type="spellEnd"/>
      <w:proofErr w:type="gramEnd"/>
      <w:r w:rsidRPr="00CB6DBF">
        <w:rPr>
          <w:sz w:val="18"/>
          <w:szCs w:val="18"/>
        </w:rPr>
        <w:t>;</w:t>
      </w:r>
    </w:p>
    <w:p w:rsidR="00CB6DBF" w:rsidRPr="00CB6DBF" w:rsidRDefault="00CB6DBF" w:rsidP="00CB6DBF">
      <w:pPr>
        <w:tabs>
          <w:tab w:val="left" w:pos="426"/>
          <w:tab w:val="left" w:pos="3976"/>
        </w:tabs>
        <w:ind w:left="0" w:right="-142" w:firstLine="567"/>
        <w:jc w:val="left"/>
        <w:rPr>
          <w:sz w:val="18"/>
          <w:szCs w:val="18"/>
        </w:rPr>
      </w:pPr>
      <w:r w:rsidRPr="00CB6DBF">
        <w:rPr>
          <w:sz w:val="18"/>
          <w:szCs w:val="18"/>
        </w:rPr>
        <w:t>- на части земельного участка с кадастровым номером 38:06:100922:4119,  расположенного по адресу: Иркутская область, И</w:t>
      </w:r>
      <w:r w:rsidR="00094AA8">
        <w:rPr>
          <w:sz w:val="18"/>
          <w:szCs w:val="18"/>
        </w:rPr>
        <w:t>ркутский район,</w:t>
      </w:r>
      <w:r w:rsidRPr="00CB6DBF">
        <w:rPr>
          <w:sz w:val="18"/>
          <w:szCs w:val="18"/>
        </w:rPr>
        <w:t xml:space="preserve">  площадью 522 </w:t>
      </w:r>
      <w:proofErr w:type="spellStart"/>
      <w:r w:rsidRPr="00CB6DBF">
        <w:rPr>
          <w:sz w:val="18"/>
          <w:szCs w:val="18"/>
        </w:rPr>
        <w:t>кв</w:t>
      </w:r>
      <w:proofErr w:type="gramStart"/>
      <w:r w:rsidRPr="00CB6DBF">
        <w:rPr>
          <w:sz w:val="18"/>
          <w:szCs w:val="18"/>
        </w:rPr>
        <w:t>.м</w:t>
      </w:r>
      <w:proofErr w:type="spellEnd"/>
      <w:proofErr w:type="gramEnd"/>
      <w:r w:rsidRPr="00CB6DBF">
        <w:rPr>
          <w:sz w:val="18"/>
          <w:szCs w:val="18"/>
        </w:rPr>
        <w:t>;</w:t>
      </w:r>
    </w:p>
    <w:p w:rsidR="00CB6DBF" w:rsidRPr="00CB6DBF" w:rsidRDefault="00CB6DBF" w:rsidP="00CB6DBF">
      <w:pPr>
        <w:tabs>
          <w:tab w:val="left" w:pos="426"/>
          <w:tab w:val="left" w:pos="3976"/>
        </w:tabs>
        <w:ind w:left="0" w:right="-142" w:firstLine="567"/>
        <w:jc w:val="left"/>
        <w:rPr>
          <w:sz w:val="18"/>
          <w:szCs w:val="18"/>
        </w:rPr>
      </w:pPr>
      <w:r w:rsidRPr="00CB6DBF">
        <w:rPr>
          <w:sz w:val="18"/>
          <w:szCs w:val="18"/>
        </w:rPr>
        <w:t>- на части земельного участка с кадастровым номером 38:06:100922:4118,  расположенного по адресу: Иркутская область, Иркутский рай</w:t>
      </w:r>
      <w:r w:rsidR="00094AA8">
        <w:rPr>
          <w:sz w:val="18"/>
          <w:szCs w:val="18"/>
        </w:rPr>
        <w:t>он,</w:t>
      </w:r>
      <w:r w:rsidRPr="00CB6DBF">
        <w:rPr>
          <w:sz w:val="18"/>
          <w:szCs w:val="18"/>
        </w:rPr>
        <w:t xml:space="preserve">  площадью 33 </w:t>
      </w:r>
      <w:proofErr w:type="spellStart"/>
      <w:r w:rsidRPr="00CB6DBF">
        <w:rPr>
          <w:sz w:val="18"/>
          <w:szCs w:val="18"/>
        </w:rPr>
        <w:t>кв</w:t>
      </w:r>
      <w:proofErr w:type="gramStart"/>
      <w:r w:rsidRPr="00CB6DBF">
        <w:rPr>
          <w:sz w:val="18"/>
          <w:szCs w:val="18"/>
        </w:rPr>
        <w:t>.м</w:t>
      </w:r>
      <w:proofErr w:type="spellEnd"/>
      <w:proofErr w:type="gramEnd"/>
      <w:r w:rsidRPr="00CB6DBF">
        <w:rPr>
          <w:sz w:val="18"/>
          <w:szCs w:val="18"/>
        </w:rPr>
        <w:t>;</w:t>
      </w:r>
    </w:p>
    <w:p w:rsidR="00CB6DBF" w:rsidRPr="00CB6DBF" w:rsidRDefault="00CB6DBF" w:rsidP="00CB6DBF">
      <w:pPr>
        <w:tabs>
          <w:tab w:val="left" w:pos="426"/>
          <w:tab w:val="left" w:pos="3976"/>
        </w:tabs>
        <w:ind w:left="0" w:right="-142" w:firstLine="567"/>
        <w:jc w:val="left"/>
        <w:rPr>
          <w:sz w:val="18"/>
          <w:szCs w:val="18"/>
        </w:rPr>
      </w:pPr>
      <w:r w:rsidRPr="00CB6DBF">
        <w:rPr>
          <w:sz w:val="18"/>
          <w:szCs w:val="18"/>
        </w:rPr>
        <w:t>- на части земельного участка с кадастровым номером 38:06:100922:3524,  расположенного по адресу: Иркутская область, Ирк</w:t>
      </w:r>
      <w:r w:rsidR="00094AA8">
        <w:rPr>
          <w:sz w:val="18"/>
          <w:szCs w:val="18"/>
        </w:rPr>
        <w:t xml:space="preserve">утский район, </w:t>
      </w:r>
      <w:r w:rsidRPr="00CB6DBF">
        <w:rPr>
          <w:sz w:val="18"/>
          <w:szCs w:val="18"/>
        </w:rPr>
        <w:t xml:space="preserve">площадью 1598 </w:t>
      </w:r>
      <w:proofErr w:type="spellStart"/>
      <w:r w:rsidRPr="00CB6DBF">
        <w:rPr>
          <w:sz w:val="18"/>
          <w:szCs w:val="18"/>
        </w:rPr>
        <w:t>кв</w:t>
      </w:r>
      <w:proofErr w:type="gramStart"/>
      <w:r w:rsidRPr="00CB6DBF">
        <w:rPr>
          <w:sz w:val="18"/>
          <w:szCs w:val="18"/>
        </w:rPr>
        <w:t>.м</w:t>
      </w:r>
      <w:proofErr w:type="spellEnd"/>
      <w:proofErr w:type="gramEnd"/>
      <w:r w:rsidRPr="00CB6DBF">
        <w:rPr>
          <w:sz w:val="18"/>
          <w:szCs w:val="18"/>
        </w:rPr>
        <w:t>;</w:t>
      </w:r>
    </w:p>
    <w:p w:rsidR="00CB6DBF" w:rsidRPr="00CB6DBF" w:rsidRDefault="00CB6DBF" w:rsidP="00CB6DBF">
      <w:pPr>
        <w:tabs>
          <w:tab w:val="left" w:pos="426"/>
          <w:tab w:val="left" w:pos="3976"/>
        </w:tabs>
        <w:ind w:left="0" w:right="-142" w:firstLine="567"/>
        <w:jc w:val="left"/>
        <w:rPr>
          <w:sz w:val="18"/>
          <w:szCs w:val="18"/>
        </w:rPr>
      </w:pPr>
      <w:r w:rsidRPr="00CB6DBF">
        <w:rPr>
          <w:sz w:val="18"/>
          <w:szCs w:val="18"/>
        </w:rPr>
        <w:t>- на части земельного участка с кадастровым номером 38:06:100922:3471,  расположенного по адресу: Иркутская область, Иркутск</w:t>
      </w:r>
      <w:r w:rsidR="00094AA8">
        <w:rPr>
          <w:sz w:val="18"/>
          <w:szCs w:val="18"/>
        </w:rPr>
        <w:t>ий район, д. Куда</w:t>
      </w:r>
      <w:r w:rsidRPr="00CB6DBF">
        <w:rPr>
          <w:sz w:val="18"/>
          <w:szCs w:val="18"/>
        </w:rPr>
        <w:t xml:space="preserve">  ул. Смоленская, 25, площадью 238 </w:t>
      </w:r>
      <w:proofErr w:type="spellStart"/>
      <w:r w:rsidRPr="00CB6DBF">
        <w:rPr>
          <w:sz w:val="18"/>
          <w:szCs w:val="18"/>
        </w:rPr>
        <w:t>кв</w:t>
      </w:r>
      <w:proofErr w:type="gramStart"/>
      <w:r w:rsidRPr="00CB6DBF">
        <w:rPr>
          <w:sz w:val="18"/>
          <w:szCs w:val="18"/>
        </w:rPr>
        <w:t>.м</w:t>
      </w:r>
      <w:proofErr w:type="spellEnd"/>
      <w:proofErr w:type="gramEnd"/>
      <w:r w:rsidRPr="00CB6DBF">
        <w:rPr>
          <w:sz w:val="18"/>
          <w:szCs w:val="18"/>
        </w:rPr>
        <w:t>;</w:t>
      </w:r>
    </w:p>
    <w:p w:rsidR="00CB6DBF" w:rsidRPr="00CB6DBF" w:rsidRDefault="00CB6DBF" w:rsidP="00CB6DBF">
      <w:pPr>
        <w:tabs>
          <w:tab w:val="left" w:pos="426"/>
          <w:tab w:val="left" w:pos="3976"/>
        </w:tabs>
        <w:ind w:left="0" w:right="-142" w:firstLine="567"/>
        <w:jc w:val="left"/>
        <w:rPr>
          <w:sz w:val="18"/>
          <w:szCs w:val="18"/>
        </w:rPr>
      </w:pPr>
      <w:r w:rsidRPr="00CB6DBF">
        <w:rPr>
          <w:sz w:val="18"/>
          <w:szCs w:val="18"/>
        </w:rPr>
        <w:t>- на части земельного участка с кадастровым номером 38:06:100922:3493,  расположенного по адресу: Иркутская область, Иркутский</w:t>
      </w:r>
      <w:r w:rsidR="00094AA8">
        <w:rPr>
          <w:sz w:val="18"/>
          <w:szCs w:val="18"/>
        </w:rPr>
        <w:t xml:space="preserve"> район, д. Куда,</w:t>
      </w:r>
      <w:r w:rsidRPr="00CB6DBF">
        <w:rPr>
          <w:sz w:val="18"/>
          <w:szCs w:val="18"/>
        </w:rPr>
        <w:t xml:space="preserve"> ул. Смоленская, 20, площадью 182 </w:t>
      </w:r>
      <w:proofErr w:type="spellStart"/>
      <w:r w:rsidRPr="00CB6DBF">
        <w:rPr>
          <w:sz w:val="18"/>
          <w:szCs w:val="18"/>
        </w:rPr>
        <w:t>кв</w:t>
      </w:r>
      <w:proofErr w:type="gramStart"/>
      <w:r w:rsidRPr="00CB6DBF">
        <w:rPr>
          <w:sz w:val="18"/>
          <w:szCs w:val="18"/>
        </w:rPr>
        <w:t>.м</w:t>
      </w:r>
      <w:proofErr w:type="spellEnd"/>
      <w:proofErr w:type="gramEnd"/>
      <w:r w:rsidRPr="00CB6DBF">
        <w:rPr>
          <w:sz w:val="18"/>
          <w:szCs w:val="18"/>
        </w:rPr>
        <w:t>;</w:t>
      </w:r>
    </w:p>
    <w:p w:rsidR="00CB6DBF" w:rsidRPr="00CB6DBF" w:rsidRDefault="00CB6DBF" w:rsidP="00CB6DBF">
      <w:pPr>
        <w:tabs>
          <w:tab w:val="left" w:pos="426"/>
          <w:tab w:val="left" w:pos="3976"/>
        </w:tabs>
        <w:ind w:left="0" w:right="-142" w:firstLine="567"/>
        <w:jc w:val="left"/>
        <w:rPr>
          <w:sz w:val="18"/>
          <w:szCs w:val="18"/>
        </w:rPr>
      </w:pPr>
      <w:r w:rsidRPr="00CB6DBF">
        <w:rPr>
          <w:sz w:val="18"/>
          <w:szCs w:val="18"/>
        </w:rPr>
        <w:t xml:space="preserve">- на части земельного участка с кадастровым номером 38:06:100922:3749,  расположенного по адресу: Иркутская область, Иркутский район, д. Куда, площадью 134 </w:t>
      </w:r>
      <w:proofErr w:type="spellStart"/>
      <w:r w:rsidRPr="00CB6DBF">
        <w:rPr>
          <w:sz w:val="18"/>
          <w:szCs w:val="18"/>
        </w:rPr>
        <w:t>кв</w:t>
      </w:r>
      <w:proofErr w:type="gramStart"/>
      <w:r w:rsidRPr="00CB6DBF">
        <w:rPr>
          <w:sz w:val="18"/>
          <w:szCs w:val="18"/>
        </w:rPr>
        <w:t>.м</w:t>
      </w:r>
      <w:proofErr w:type="spellEnd"/>
      <w:proofErr w:type="gramEnd"/>
      <w:r w:rsidRPr="00CB6DBF">
        <w:rPr>
          <w:sz w:val="18"/>
          <w:szCs w:val="18"/>
        </w:rPr>
        <w:t>;</w:t>
      </w:r>
    </w:p>
    <w:p w:rsidR="00CB6DBF" w:rsidRPr="00CB6DBF" w:rsidRDefault="00CB6DBF" w:rsidP="00CB6DBF">
      <w:pPr>
        <w:tabs>
          <w:tab w:val="left" w:pos="426"/>
          <w:tab w:val="left" w:pos="3976"/>
        </w:tabs>
        <w:ind w:left="0" w:right="-142" w:firstLine="567"/>
        <w:jc w:val="left"/>
        <w:rPr>
          <w:sz w:val="18"/>
          <w:szCs w:val="18"/>
        </w:rPr>
      </w:pPr>
      <w:r w:rsidRPr="00CB6DBF">
        <w:rPr>
          <w:sz w:val="18"/>
          <w:szCs w:val="18"/>
        </w:rPr>
        <w:t>- на части земельного участка с кадастровым номером 38:06:100922:3513,  расположенного по адресу: Иркутская область, Иркутский</w:t>
      </w:r>
      <w:r w:rsidR="00094AA8">
        <w:rPr>
          <w:sz w:val="18"/>
          <w:szCs w:val="18"/>
        </w:rPr>
        <w:t xml:space="preserve"> район, д. Куда, </w:t>
      </w:r>
      <w:r w:rsidRPr="00CB6DBF">
        <w:rPr>
          <w:sz w:val="18"/>
          <w:szCs w:val="18"/>
        </w:rPr>
        <w:t xml:space="preserve"> ул. Тульская, 24, площадью 216 </w:t>
      </w:r>
      <w:proofErr w:type="spellStart"/>
      <w:r w:rsidRPr="00CB6DBF">
        <w:rPr>
          <w:sz w:val="18"/>
          <w:szCs w:val="18"/>
        </w:rPr>
        <w:t>кв</w:t>
      </w:r>
      <w:proofErr w:type="gramStart"/>
      <w:r w:rsidRPr="00CB6DBF">
        <w:rPr>
          <w:sz w:val="18"/>
          <w:szCs w:val="18"/>
        </w:rPr>
        <w:t>.м</w:t>
      </w:r>
      <w:proofErr w:type="spellEnd"/>
      <w:proofErr w:type="gramEnd"/>
      <w:r w:rsidRPr="00CB6DBF">
        <w:rPr>
          <w:sz w:val="18"/>
          <w:szCs w:val="18"/>
        </w:rPr>
        <w:t>;</w:t>
      </w:r>
    </w:p>
    <w:p w:rsidR="00CB6DBF" w:rsidRPr="00CB6DBF" w:rsidRDefault="00CB6DBF" w:rsidP="00CB6DBF">
      <w:pPr>
        <w:tabs>
          <w:tab w:val="left" w:pos="426"/>
          <w:tab w:val="left" w:pos="3976"/>
        </w:tabs>
        <w:ind w:left="0" w:right="-142" w:firstLine="567"/>
        <w:jc w:val="left"/>
        <w:rPr>
          <w:sz w:val="18"/>
          <w:szCs w:val="18"/>
        </w:rPr>
      </w:pPr>
      <w:r w:rsidRPr="00CB6DBF">
        <w:rPr>
          <w:sz w:val="18"/>
          <w:szCs w:val="18"/>
        </w:rPr>
        <w:t>- на землях государственная собственность, на которые не разграничена, расположенных по адресу: Иркутская область, Иркутский райо</w:t>
      </w:r>
      <w:r w:rsidR="00094AA8">
        <w:rPr>
          <w:sz w:val="18"/>
          <w:szCs w:val="18"/>
        </w:rPr>
        <w:t xml:space="preserve">н,  </w:t>
      </w:r>
      <w:r w:rsidRPr="00CB6DBF">
        <w:rPr>
          <w:sz w:val="18"/>
          <w:szCs w:val="18"/>
        </w:rPr>
        <w:t xml:space="preserve">площадью 1171 </w:t>
      </w:r>
      <w:proofErr w:type="spellStart"/>
      <w:r w:rsidRPr="00CB6DBF">
        <w:rPr>
          <w:sz w:val="18"/>
          <w:szCs w:val="18"/>
        </w:rPr>
        <w:t>кв.м</w:t>
      </w:r>
      <w:proofErr w:type="spellEnd"/>
      <w:r w:rsidRPr="00CB6DBF">
        <w:rPr>
          <w:sz w:val="18"/>
          <w:szCs w:val="18"/>
        </w:rPr>
        <w:t>.</w:t>
      </w:r>
    </w:p>
    <w:p w:rsidR="00CB6DBF" w:rsidRPr="00CB6DBF" w:rsidRDefault="00CB6DBF" w:rsidP="00CB6DBF">
      <w:pPr>
        <w:numPr>
          <w:ilvl w:val="0"/>
          <w:numId w:val="11"/>
        </w:numPr>
        <w:tabs>
          <w:tab w:val="left" w:pos="426"/>
          <w:tab w:val="left" w:pos="3976"/>
        </w:tabs>
        <w:ind w:right="-142"/>
        <w:jc w:val="left"/>
        <w:rPr>
          <w:sz w:val="18"/>
          <w:szCs w:val="18"/>
        </w:rPr>
      </w:pPr>
      <w:r w:rsidRPr="00CB6DBF">
        <w:rPr>
          <w:sz w:val="18"/>
          <w:szCs w:val="18"/>
        </w:rPr>
        <w:t xml:space="preserve">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119а, этаж 2, </w:t>
      </w:r>
      <w:proofErr w:type="spellStart"/>
      <w:r w:rsidRPr="00CB6DBF">
        <w:rPr>
          <w:sz w:val="18"/>
          <w:szCs w:val="18"/>
        </w:rPr>
        <w:t>каб</w:t>
      </w:r>
      <w:proofErr w:type="spellEnd"/>
      <w:r w:rsidRPr="00CB6DBF">
        <w:rPr>
          <w:sz w:val="18"/>
          <w:szCs w:val="18"/>
        </w:rPr>
        <w:t>. 211, вторник, четверг с 08-00 до 17-00, перерыв с 12-00 до 12-48. Срок подачи заявлений об учете прав на земельные участки: 15 календарных дней со дня опубликования настоящего сообщения.</w:t>
      </w:r>
    </w:p>
    <w:p w:rsidR="00CB6DBF" w:rsidRPr="00CB6DBF" w:rsidRDefault="00CB6DBF" w:rsidP="00CB6DBF">
      <w:pPr>
        <w:numPr>
          <w:ilvl w:val="0"/>
          <w:numId w:val="12"/>
        </w:numPr>
        <w:tabs>
          <w:tab w:val="left" w:pos="426"/>
          <w:tab w:val="left" w:pos="3976"/>
        </w:tabs>
        <w:ind w:right="-142"/>
        <w:jc w:val="left"/>
        <w:rPr>
          <w:sz w:val="18"/>
          <w:szCs w:val="18"/>
        </w:rPr>
      </w:pPr>
      <w:proofErr w:type="gramStart"/>
      <w:r w:rsidRPr="00CB6DBF">
        <w:rPr>
          <w:sz w:val="18"/>
          <w:szCs w:val="18"/>
        </w:rPr>
        <w:t>Настоящее сообщение подлежит размещению в сетевом издании «Ангарские огни» (доменное имя сайта в информационно-телекоммуникационной сети «Интернет»:</w:t>
      </w:r>
      <w:proofErr w:type="gramEnd"/>
      <w:r w:rsidRPr="00CB6DBF">
        <w:rPr>
          <w:sz w:val="18"/>
          <w:szCs w:val="18"/>
        </w:rPr>
        <w:t xml:space="preserve"> </w:t>
      </w:r>
      <w:r w:rsidRPr="00CB6DBF">
        <w:rPr>
          <w:sz w:val="18"/>
          <w:szCs w:val="18"/>
          <w:lang w:val="en-US"/>
        </w:rPr>
        <w:t>ANGAROGNI</w:t>
      </w:r>
      <w:r w:rsidRPr="00CB6DBF">
        <w:rPr>
          <w:sz w:val="18"/>
          <w:szCs w:val="18"/>
        </w:rPr>
        <w:t>.</w:t>
      </w:r>
      <w:r w:rsidRPr="00CB6DBF">
        <w:rPr>
          <w:sz w:val="18"/>
          <w:szCs w:val="18"/>
          <w:lang w:val="en-US"/>
        </w:rPr>
        <w:t>RU</w:t>
      </w:r>
      <w:r w:rsidRPr="00CB6DBF">
        <w:rPr>
          <w:sz w:val="18"/>
          <w:szCs w:val="18"/>
        </w:rPr>
        <w:t xml:space="preserve">), на официальном сайте Иркутского районного муниципального образования </w:t>
      </w:r>
      <w:hyperlink r:id="rId30" w:history="1">
        <w:r w:rsidRPr="00CB6DBF">
          <w:rPr>
            <w:rStyle w:val="af"/>
            <w:sz w:val="18"/>
            <w:szCs w:val="18"/>
          </w:rPr>
          <w:t>www.irkraion.ru</w:t>
        </w:r>
      </w:hyperlink>
      <w:r w:rsidRPr="00CB6DBF">
        <w:rPr>
          <w:sz w:val="18"/>
          <w:szCs w:val="18"/>
        </w:rPr>
        <w:t>.</w:t>
      </w:r>
    </w:p>
    <w:p w:rsidR="00CB6DBF" w:rsidRPr="00CB6DBF" w:rsidRDefault="00CB6DBF" w:rsidP="00CB6DBF">
      <w:pPr>
        <w:numPr>
          <w:ilvl w:val="0"/>
          <w:numId w:val="12"/>
        </w:numPr>
        <w:tabs>
          <w:tab w:val="left" w:pos="426"/>
          <w:tab w:val="left" w:pos="3976"/>
        </w:tabs>
        <w:ind w:right="-142"/>
        <w:jc w:val="left"/>
        <w:rPr>
          <w:sz w:val="18"/>
          <w:szCs w:val="18"/>
        </w:rPr>
      </w:pPr>
      <w:r w:rsidRPr="00CB6DBF">
        <w:rPr>
          <w:sz w:val="18"/>
          <w:szCs w:val="18"/>
        </w:rPr>
        <w:t xml:space="preserve">Публичный сервитут необходим в целях подключения (технологического присоединения) к сетям инженерно-технического обеспечения и для прокладки, переустройства, переноса инженерных коммуникаций, их эксплуатации в границах полос отвода и придорожных полос автомобильных дорог, при строительстве объекта электросетевого хозяйства «КТП 10/0,4кВ с ВЛ-0,4 </w:t>
      </w:r>
      <w:proofErr w:type="spellStart"/>
      <w:r w:rsidRPr="00CB6DBF">
        <w:rPr>
          <w:sz w:val="18"/>
          <w:szCs w:val="18"/>
        </w:rPr>
        <w:t>кВ</w:t>
      </w:r>
      <w:proofErr w:type="spellEnd"/>
      <w:r w:rsidRPr="00CB6DBF">
        <w:rPr>
          <w:sz w:val="18"/>
          <w:szCs w:val="18"/>
        </w:rPr>
        <w:t xml:space="preserve"> и </w:t>
      </w:r>
      <w:proofErr w:type="gramStart"/>
      <w:r w:rsidRPr="00CB6DBF">
        <w:rPr>
          <w:sz w:val="18"/>
          <w:szCs w:val="18"/>
        </w:rPr>
        <w:t>ВЛ</w:t>
      </w:r>
      <w:proofErr w:type="gramEnd"/>
      <w:r w:rsidRPr="00CB6DBF">
        <w:rPr>
          <w:sz w:val="18"/>
          <w:szCs w:val="18"/>
        </w:rPr>
        <w:t xml:space="preserve"> 10 </w:t>
      </w:r>
      <w:proofErr w:type="spellStart"/>
      <w:r w:rsidRPr="00CB6DBF">
        <w:rPr>
          <w:sz w:val="18"/>
          <w:szCs w:val="18"/>
        </w:rPr>
        <w:t>кВ</w:t>
      </w:r>
      <w:proofErr w:type="spellEnd"/>
      <w:r w:rsidRPr="00CB6DBF">
        <w:rPr>
          <w:sz w:val="18"/>
          <w:szCs w:val="18"/>
        </w:rPr>
        <w:t>, д. Куда».</w:t>
      </w:r>
    </w:p>
    <w:p w:rsidR="00CB6DBF" w:rsidRPr="00CB6DBF" w:rsidRDefault="00CB6DBF" w:rsidP="00CB6DBF">
      <w:pPr>
        <w:numPr>
          <w:ilvl w:val="0"/>
          <w:numId w:val="12"/>
        </w:numPr>
        <w:tabs>
          <w:tab w:val="left" w:pos="426"/>
          <w:tab w:val="left" w:pos="3976"/>
        </w:tabs>
        <w:ind w:right="-142"/>
        <w:jc w:val="left"/>
        <w:rPr>
          <w:sz w:val="18"/>
          <w:szCs w:val="18"/>
        </w:rPr>
      </w:pPr>
      <w:proofErr w:type="gramStart"/>
      <w:r w:rsidRPr="00CB6DBF">
        <w:rPr>
          <w:sz w:val="18"/>
          <w:szCs w:val="18"/>
        </w:rPr>
        <w:t>Правообладатели земельных участков, в отношении которых испрашивается публичный сервитут, если их права не зар</w:t>
      </w:r>
      <w:r w:rsidR="00094AA8">
        <w:rPr>
          <w:sz w:val="18"/>
          <w:szCs w:val="18"/>
        </w:rPr>
        <w:t xml:space="preserve">егистрированы  </w:t>
      </w:r>
      <w:r w:rsidRPr="00CB6DBF">
        <w:rPr>
          <w:sz w:val="18"/>
          <w:szCs w:val="18"/>
        </w:rPr>
        <w:t xml:space="preserve">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roofErr w:type="gramEnd"/>
    </w:p>
    <w:p w:rsidR="00CB6DBF" w:rsidRPr="00CB6DBF" w:rsidRDefault="00CB6DBF" w:rsidP="00CB6DBF">
      <w:pPr>
        <w:numPr>
          <w:ilvl w:val="0"/>
          <w:numId w:val="12"/>
        </w:numPr>
        <w:tabs>
          <w:tab w:val="left" w:pos="426"/>
          <w:tab w:val="left" w:pos="3976"/>
        </w:tabs>
        <w:ind w:right="-142"/>
        <w:jc w:val="left"/>
        <w:rPr>
          <w:sz w:val="18"/>
          <w:szCs w:val="18"/>
        </w:rPr>
      </w:pPr>
      <w:r w:rsidRPr="00CB6DBF">
        <w:rPr>
          <w:sz w:val="18"/>
          <w:szCs w:val="18"/>
        </w:rPr>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CB6DBF" w:rsidRPr="00CB6DBF" w:rsidRDefault="00CB6DBF" w:rsidP="00CB6DBF">
      <w:pPr>
        <w:tabs>
          <w:tab w:val="left" w:pos="426"/>
          <w:tab w:val="left" w:pos="3976"/>
        </w:tabs>
        <w:ind w:left="0" w:right="-142" w:firstLine="567"/>
        <w:jc w:val="left"/>
        <w:rPr>
          <w:sz w:val="18"/>
          <w:szCs w:val="18"/>
        </w:rPr>
      </w:pPr>
      <w:r w:rsidRPr="00CB6DBF">
        <w:rPr>
          <w:sz w:val="18"/>
          <w:szCs w:val="18"/>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CB6DBF" w:rsidRPr="00CB6DBF" w:rsidRDefault="00CB6DBF" w:rsidP="00CB6DBF">
      <w:pPr>
        <w:numPr>
          <w:ilvl w:val="0"/>
          <w:numId w:val="12"/>
        </w:numPr>
        <w:tabs>
          <w:tab w:val="left" w:pos="426"/>
          <w:tab w:val="left" w:pos="3976"/>
        </w:tabs>
        <w:ind w:right="-142"/>
        <w:jc w:val="left"/>
        <w:rPr>
          <w:sz w:val="18"/>
          <w:szCs w:val="18"/>
        </w:rPr>
      </w:pPr>
      <w:r w:rsidRPr="00CB6DBF">
        <w:rPr>
          <w:sz w:val="18"/>
          <w:szCs w:val="18"/>
        </w:rPr>
        <w:t xml:space="preserve"> Описание местоположения границ публичного сервитута: схема расположения границ публичного сервитута приложение к настоящему сообщению.</w:t>
      </w:r>
    </w:p>
    <w:p w:rsidR="00CB6DBF" w:rsidRPr="00CB6DBF" w:rsidRDefault="00CB6DBF" w:rsidP="00CB6DBF">
      <w:pPr>
        <w:tabs>
          <w:tab w:val="left" w:pos="426"/>
          <w:tab w:val="left" w:pos="3976"/>
        </w:tabs>
        <w:ind w:left="0" w:right="-142" w:firstLine="567"/>
        <w:jc w:val="left"/>
        <w:rPr>
          <w:i/>
          <w:sz w:val="18"/>
          <w:szCs w:val="18"/>
        </w:rPr>
      </w:pPr>
    </w:p>
    <w:p w:rsidR="001E18AB" w:rsidRDefault="00094AA8" w:rsidP="00CB6DBF">
      <w:pPr>
        <w:tabs>
          <w:tab w:val="left" w:pos="426"/>
          <w:tab w:val="left" w:pos="3976"/>
        </w:tabs>
        <w:ind w:left="0" w:right="-142" w:firstLine="567"/>
        <w:jc w:val="left"/>
        <w:rPr>
          <w:i/>
          <w:sz w:val="18"/>
          <w:szCs w:val="18"/>
        </w:rPr>
      </w:pPr>
      <w:r>
        <w:rPr>
          <w:i/>
          <w:sz w:val="18"/>
          <w:szCs w:val="18"/>
        </w:rPr>
        <w:t xml:space="preserve">                                     </w:t>
      </w:r>
      <w:r w:rsidR="00CB6DBF" w:rsidRPr="00CB6DBF">
        <w:rPr>
          <w:i/>
          <w:sz w:val="18"/>
          <w:szCs w:val="18"/>
        </w:rPr>
        <w:t xml:space="preserve">Председатель Комитета                                                                       М.П. </w:t>
      </w:r>
      <w:proofErr w:type="spellStart"/>
      <w:r w:rsidR="00CB6DBF" w:rsidRPr="00CB6DBF">
        <w:rPr>
          <w:i/>
          <w:sz w:val="18"/>
          <w:szCs w:val="18"/>
        </w:rPr>
        <w:t>Халтаева</w:t>
      </w:r>
      <w:proofErr w:type="spellEnd"/>
      <w:r w:rsidR="00CB6DBF" w:rsidRPr="00CB6DBF">
        <w:rPr>
          <w:i/>
          <w:sz w:val="18"/>
          <w:szCs w:val="18"/>
        </w:rPr>
        <w:t xml:space="preserve">  </w:t>
      </w:r>
    </w:p>
    <w:p w:rsidR="00094AA8" w:rsidRDefault="00094AA8" w:rsidP="00CB6DBF">
      <w:pPr>
        <w:tabs>
          <w:tab w:val="left" w:pos="426"/>
          <w:tab w:val="left" w:pos="3976"/>
        </w:tabs>
        <w:ind w:left="0" w:right="-142" w:firstLine="567"/>
        <w:jc w:val="left"/>
        <w:rPr>
          <w:i/>
          <w:sz w:val="18"/>
          <w:szCs w:val="18"/>
        </w:rPr>
      </w:pPr>
    </w:p>
    <w:p w:rsidR="00094AA8" w:rsidRDefault="00094AA8" w:rsidP="00094AA8">
      <w:pPr>
        <w:tabs>
          <w:tab w:val="left" w:pos="426"/>
          <w:tab w:val="left" w:pos="3976"/>
        </w:tabs>
        <w:ind w:left="0" w:right="-142" w:firstLine="567"/>
        <w:jc w:val="right"/>
        <w:rPr>
          <w:i/>
          <w:sz w:val="18"/>
          <w:szCs w:val="18"/>
        </w:rPr>
      </w:pPr>
    </w:p>
    <w:p w:rsidR="00C32916" w:rsidRDefault="00C32916" w:rsidP="00094AA8">
      <w:pPr>
        <w:tabs>
          <w:tab w:val="left" w:pos="426"/>
          <w:tab w:val="left" w:pos="3976"/>
        </w:tabs>
        <w:ind w:left="0" w:right="-142" w:firstLine="567"/>
        <w:jc w:val="right"/>
        <w:rPr>
          <w:i/>
          <w:sz w:val="18"/>
          <w:szCs w:val="18"/>
        </w:rPr>
      </w:pPr>
    </w:p>
    <w:p w:rsidR="00C32916" w:rsidRDefault="00C32916" w:rsidP="00094AA8">
      <w:pPr>
        <w:tabs>
          <w:tab w:val="left" w:pos="426"/>
          <w:tab w:val="left" w:pos="3976"/>
        </w:tabs>
        <w:ind w:left="0" w:right="-142" w:firstLine="567"/>
        <w:jc w:val="right"/>
        <w:rPr>
          <w:i/>
          <w:sz w:val="18"/>
          <w:szCs w:val="18"/>
        </w:rPr>
      </w:pPr>
    </w:p>
    <w:p w:rsidR="00C32916" w:rsidRDefault="00C32916" w:rsidP="00094AA8">
      <w:pPr>
        <w:tabs>
          <w:tab w:val="left" w:pos="426"/>
          <w:tab w:val="left" w:pos="3976"/>
        </w:tabs>
        <w:ind w:left="0" w:right="-142" w:firstLine="567"/>
        <w:jc w:val="right"/>
        <w:rPr>
          <w:i/>
          <w:sz w:val="18"/>
          <w:szCs w:val="18"/>
        </w:rPr>
      </w:pPr>
    </w:p>
    <w:p w:rsidR="00094AA8" w:rsidRPr="00094AA8" w:rsidRDefault="00094AA8" w:rsidP="00094AA8">
      <w:pPr>
        <w:tabs>
          <w:tab w:val="left" w:pos="426"/>
          <w:tab w:val="left" w:pos="3976"/>
        </w:tabs>
        <w:ind w:left="0" w:right="-142" w:firstLine="567"/>
        <w:jc w:val="right"/>
        <w:rPr>
          <w:i/>
          <w:sz w:val="18"/>
          <w:szCs w:val="18"/>
        </w:rPr>
      </w:pPr>
      <w:r w:rsidRPr="00094AA8">
        <w:rPr>
          <w:i/>
          <w:sz w:val="18"/>
          <w:szCs w:val="18"/>
        </w:rPr>
        <w:t xml:space="preserve">Приложение  1 </w:t>
      </w:r>
    </w:p>
    <w:p w:rsidR="00094AA8" w:rsidRPr="00094AA8" w:rsidRDefault="00094AA8" w:rsidP="00094AA8">
      <w:pPr>
        <w:tabs>
          <w:tab w:val="left" w:pos="426"/>
          <w:tab w:val="left" w:pos="3976"/>
        </w:tabs>
        <w:ind w:left="0" w:right="-142" w:firstLine="567"/>
        <w:jc w:val="right"/>
        <w:rPr>
          <w:i/>
          <w:sz w:val="18"/>
          <w:szCs w:val="18"/>
        </w:rPr>
      </w:pPr>
      <w:r w:rsidRPr="00094AA8">
        <w:rPr>
          <w:i/>
          <w:sz w:val="18"/>
          <w:szCs w:val="18"/>
        </w:rPr>
        <w:t>к постановлению администрации</w:t>
      </w:r>
    </w:p>
    <w:p w:rsidR="00094AA8" w:rsidRPr="00094AA8" w:rsidRDefault="00094AA8" w:rsidP="00094AA8">
      <w:pPr>
        <w:tabs>
          <w:tab w:val="left" w:pos="426"/>
          <w:tab w:val="left" w:pos="3976"/>
        </w:tabs>
        <w:ind w:left="0" w:right="-142" w:firstLine="567"/>
        <w:jc w:val="right"/>
        <w:rPr>
          <w:i/>
          <w:sz w:val="18"/>
          <w:szCs w:val="18"/>
        </w:rPr>
      </w:pPr>
      <w:r w:rsidRPr="00094AA8">
        <w:rPr>
          <w:i/>
          <w:sz w:val="18"/>
          <w:szCs w:val="18"/>
        </w:rPr>
        <w:t>Иркутского районного  муниципального образования</w:t>
      </w:r>
    </w:p>
    <w:p w:rsidR="00094AA8" w:rsidRPr="00094AA8" w:rsidRDefault="00094AA8" w:rsidP="00094AA8">
      <w:pPr>
        <w:tabs>
          <w:tab w:val="left" w:pos="426"/>
          <w:tab w:val="left" w:pos="3976"/>
        </w:tabs>
        <w:ind w:left="0" w:right="-142" w:firstLine="567"/>
        <w:jc w:val="right"/>
        <w:rPr>
          <w:i/>
          <w:sz w:val="18"/>
          <w:szCs w:val="18"/>
        </w:rPr>
      </w:pPr>
      <w:r w:rsidRPr="00094AA8">
        <w:rPr>
          <w:i/>
          <w:sz w:val="18"/>
          <w:szCs w:val="18"/>
        </w:rPr>
        <w:t xml:space="preserve">                                                                               от  </w:t>
      </w:r>
      <w:r w:rsidRPr="00094AA8">
        <w:rPr>
          <w:i/>
          <w:sz w:val="18"/>
          <w:szCs w:val="18"/>
          <w:u w:val="single"/>
        </w:rPr>
        <w:t xml:space="preserve">                        </w:t>
      </w:r>
      <w:r w:rsidRPr="00094AA8">
        <w:rPr>
          <w:i/>
          <w:sz w:val="18"/>
          <w:szCs w:val="18"/>
        </w:rPr>
        <w:t xml:space="preserve"> №</w:t>
      </w:r>
      <w:r w:rsidRPr="00094AA8">
        <w:rPr>
          <w:i/>
          <w:sz w:val="18"/>
          <w:szCs w:val="18"/>
          <w:u w:val="single"/>
        </w:rPr>
        <w:t xml:space="preserve"> ________________</w:t>
      </w:r>
    </w:p>
    <w:p w:rsidR="00094AA8" w:rsidRPr="00094AA8" w:rsidRDefault="00094AA8" w:rsidP="00094AA8">
      <w:pPr>
        <w:tabs>
          <w:tab w:val="left" w:pos="426"/>
          <w:tab w:val="left" w:pos="3976"/>
        </w:tabs>
        <w:ind w:left="0" w:right="-142" w:firstLine="567"/>
        <w:jc w:val="left"/>
        <w:rPr>
          <w:i/>
          <w:sz w:val="18"/>
          <w:szCs w:val="18"/>
        </w:rPr>
      </w:pPr>
    </w:p>
    <w:p w:rsidR="00094AA8" w:rsidRPr="00094AA8" w:rsidRDefault="00094AA8" w:rsidP="00094AA8">
      <w:pPr>
        <w:tabs>
          <w:tab w:val="left" w:pos="426"/>
          <w:tab w:val="left" w:pos="3976"/>
        </w:tabs>
        <w:ind w:left="0" w:right="-142" w:firstLine="567"/>
        <w:jc w:val="left"/>
        <w:rPr>
          <w:b/>
          <w:sz w:val="18"/>
          <w:szCs w:val="18"/>
        </w:rPr>
      </w:pPr>
      <w:r>
        <w:rPr>
          <w:b/>
          <w:sz w:val="18"/>
          <w:szCs w:val="18"/>
        </w:rPr>
        <w:t xml:space="preserve">                                  </w:t>
      </w:r>
      <w:r w:rsidRPr="00094AA8">
        <w:rPr>
          <w:b/>
          <w:sz w:val="18"/>
          <w:szCs w:val="18"/>
        </w:rPr>
        <w:t>СХЕМА РАСПОЛОЖЕНИЯ  ГРАНИЦ  ПУБЛИЧНОГО СЕРВИТУТА</w:t>
      </w:r>
    </w:p>
    <w:p w:rsidR="00094AA8" w:rsidRPr="00094AA8" w:rsidRDefault="00094AA8" w:rsidP="00094AA8">
      <w:pPr>
        <w:tabs>
          <w:tab w:val="left" w:pos="426"/>
          <w:tab w:val="left" w:pos="3976"/>
        </w:tabs>
        <w:ind w:left="0" w:right="-142" w:firstLine="567"/>
        <w:jc w:val="left"/>
        <w:rPr>
          <w:b/>
          <w:sz w:val="18"/>
          <w:szCs w:val="18"/>
        </w:rPr>
      </w:pPr>
    </w:p>
    <w:p w:rsidR="00094AA8" w:rsidRPr="00094AA8" w:rsidRDefault="00094AA8" w:rsidP="00094AA8">
      <w:pPr>
        <w:tabs>
          <w:tab w:val="left" w:pos="426"/>
          <w:tab w:val="left" w:pos="3976"/>
        </w:tabs>
        <w:ind w:left="0" w:right="-142" w:firstLine="567"/>
        <w:jc w:val="left"/>
        <w:rPr>
          <w:i/>
          <w:sz w:val="18"/>
          <w:szCs w:val="18"/>
        </w:rPr>
      </w:pPr>
    </w:p>
    <w:p w:rsidR="00094AA8" w:rsidRPr="00094AA8" w:rsidRDefault="00094AA8" w:rsidP="00094AA8">
      <w:pPr>
        <w:tabs>
          <w:tab w:val="left" w:pos="426"/>
          <w:tab w:val="left" w:pos="3976"/>
        </w:tabs>
        <w:ind w:left="0" w:right="-142" w:firstLine="567"/>
        <w:jc w:val="left"/>
        <w:rPr>
          <w:i/>
          <w:sz w:val="18"/>
          <w:szCs w:val="18"/>
        </w:rPr>
      </w:pPr>
    </w:p>
    <w:p w:rsidR="00094AA8" w:rsidRPr="00094AA8" w:rsidRDefault="00094AA8" w:rsidP="00094AA8">
      <w:pPr>
        <w:tabs>
          <w:tab w:val="left" w:pos="426"/>
          <w:tab w:val="left" w:pos="3976"/>
        </w:tabs>
        <w:ind w:left="0" w:right="-142" w:firstLine="567"/>
        <w:jc w:val="left"/>
        <w:rPr>
          <w:i/>
          <w:sz w:val="18"/>
          <w:szCs w:val="18"/>
        </w:rPr>
      </w:pPr>
    </w:p>
    <w:tbl>
      <w:tblPr>
        <w:tblW w:w="10348" w:type="dxa"/>
        <w:tblInd w:w="25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10348"/>
      </w:tblGrid>
      <w:tr w:rsidR="00094AA8" w:rsidRPr="00094AA8" w:rsidTr="00703A43">
        <w:trPr>
          <w:trHeight w:val="13295"/>
        </w:trPr>
        <w:tc>
          <w:tcPr>
            <w:tcW w:w="10348" w:type="dxa"/>
            <w:vAlign w:val="bottom"/>
          </w:tcPr>
          <w:p w:rsidR="00094AA8" w:rsidRPr="00094AA8" w:rsidRDefault="00094AA8" w:rsidP="00094AA8">
            <w:pPr>
              <w:tabs>
                <w:tab w:val="left" w:pos="426"/>
                <w:tab w:val="left" w:pos="3976"/>
              </w:tabs>
              <w:ind w:left="0" w:right="-142" w:firstLine="567"/>
              <w:jc w:val="left"/>
              <w:rPr>
                <w:b/>
                <w:i/>
                <w:sz w:val="18"/>
                <w:szCs w:val="18"/>
              </w:rPr>
            </w:pPr>
            <w:r w:rsidRPr="00094AA8">
              <w:rPr>
                <w:i/>
                <w:noProof/>
                <w:sz w:val="18"/>
                <w:szCs w:val="18"/>
              </w:rPr>
              <w:lastRenderedPageBreak/>
              <w:drawing>
                <wp:anchor distT="0" distB="0" distL="114300" distR="114300" simplePos="0" relativeHeight="251679744" behindDoc="0" locked="0" layoutInCell="1" allowOverlap="1" wp14:anchorId="01098D33" wp14:editId="667A9832">
                  <wp:simplePos x="0" y="0"/>
                  <wp:positionH relativeFrom="column">
                    <wp:posOffset>-44450</wp:posOffset>
                  </wp:positionH>
                  <wp:positionV relativeFrom="paragraph">
                    <wp:posOffset>67945</wp:posOffset>
                  </wp:positionV>
                  <wp:extent cx="304800" cy="914400"/>
                  <wp:effectExtent l="0" t="0" r="0" b="0"/>
                  <wp:wrapNone/>
                  <wp:docPr id="2137310153" name="Рисунок 2137310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04800"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94AA8" w:rsidRPr="00094AA8" w:rsidRDefault="00094AA8" w:rsidP="00094AA8">
            <w:pPr>
              <w:tabs>
                <w:tab w:val="left" w:pos="426"/>
                <w:tab w:val="left" w:pos="3976"/>
              </w:tabs>
              <w:ind w:left="0" w:right="-142" w:firstLine="567"/>
              <w:jc w:val="left"/>
              <w:rPr>
                <w:b/>
                <w:i/>
                <w:sz w:val="18"/>
                <w:szCs w:val="18"/>
              </w:rPr>
            </w:pPr>
          </w:p>
          <w:p w:rsidR="00094AA8" w:rsidRPr="00094AA8" w:rsidRDefault="00094AA8" w:rsidP="00094AA8">
            <w:pPr>
              <w:tabs>
                <w:tab w:val="left" w:pos="426"/>
                <w:tab w:val="left" w:pos="3976"/>
              </w:tabs>
              <w:ind w:left="0" w:right="-142" w:firstLine="567"/>
              <w:jc w:val="left"/>
              <w:rPr>
                <w:b/>
                <w:i/>
                <w:sz w:val="18"/>
                <w:szCs w:val="18"/>
              </w:rPr>
            </w:pPr>
            <w:r w:rsidRPr="00094AA8">
              <w:rPr>
                <w:b/>
                <w:i/>
                <w:sz w:val="18"/>
                <w:szCs w:val="18"/>
              </w:rPr>
              <w:t>ЛИСТ 1</w:t>
            </w:r>
          </w:p>
          <w:p w:rsidR="00094AA8" w:rsidRPr="00094AA8" w:rsidRDefault="00094AA8" w:rsidP="00094AA8">
            <w:pPr>
              <w:tabs>
                <w:tab w:val="left" w:pos="426"/>
                <w:tab w:val="left" w:pos="3976"/>
              </w:tabs>
              <w:ind w:left="0" w:right="-142" w:firstLine="567"/>
              <w:jc w:val="left"/>
              <w:rPr>
                <w:b/>
                <w:i/>
                <w:sz w:val="18"/>
                <w:szCs w:val="18"/>
              </w:rPr>
            </w:pPr>
          </w:p>
          <w:p w:rsidR="00094AA8" w:rsidRPr="00094AA8" w:rsidRDefault="00094AA8" w:rsidP="00094AA8">
            <w:pPr>
              <w:tabs>
                <w:tab w:val="left" w:pos="426"/>
                <w:tab w:val="left" w:pos="3976"/>
              </w:tabs>
              <w:ind w:left="0" w:right="-142" w:firstLine="567"/>
              <w:jc w:val="left"/>
              <w:rPr>
                <w:b/>
                <w:i/>
                <w:sz w:val="18"/>
                <w:szCs w:val="18"/>
              </w:rPr>
            </w:pPr>
            <w:r w:rsidRPr="00094AA8">
              <w:rPr>
                <w:b/>
                <w:i/>
                <w:sz w:val="18"/>
                <w:szCs w:val="18"/>
              </w:rPr>
              <w:t xml:space="preserve">                      Рас положение листов</w:t>
            </w:r>
          </w:p>
          <w:p w:rsidR="00094AA8" w:rsidRPr="00094AA8" w:rsidRDefault="00094AA8" w:rsidP="00094AA8">
            <w:pPr>
              <w:tabs>
                <w:tab w:val="left" w:pos="426"/>
                <w:tab w:val="left" w:pos="3976"/>
              </w:tabs>
              <w:ind w:left="0" w:right="-142" w:firstLine="567"/>
              <w:jc w:val="left"/>
              <w:rPr>
                <w:b/>
                <w:i/>
                <w:sz w:val="18"/>
                <w:szCs w:val="18"/>
              </w:rPr>
            </w:pPr>
            <w:r w:rsidRPr="00094AA8">
              <w:rPr>
                <w:i/>
                <w:noProof/>
                <w:sz w:val="18"/>
                <w:szCs w:val="18"/>
              </w:rPr>
              <w:drawing>
                <wp:anchor distT="0" distB="0" distL="114300" distR="114300" simplePos="0" relativeHeight="251688960" behindDoc="0" locked="0" layoutInCell="1" allowOverlap="1" wp14:anchorId="082D98A0" wp14:editId="5844E4A0">
                  <wp:simplePos x="0" y="0"/>
                  <wp:positionH relativeFrom="column">
                    <wp:posOffset>473710</wp:posOffset>
                  </wp:positionH>
                  <wp:positionV relativeFrom="paragraph">
                    <wp:posOffset>24765</wp:posOffset>
                  </wp:positionV>
                  <wp:extent cx="2032000" cy="1850390"/>
                  <wp:effectExtent l="0" t="0" r="6350" b="0"/>
                  <wp:wrapNone/>
                  <wp:docPr id="2137310152" name="Рисунок 2137310152" descr="25 сер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25 серв"/>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032000" cy="18503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94AA8" w:rsidRPr="00094AA8" w:rsidRDefault="00094AA8" w:rsidP="00094AA8">
            <w:pPr>
              <w:tabs>
                <w:tab w:val="left" w:pos="426"/>
                <w:tab w:val="left" w:pos="3976"/>
              </w:tabs>
              <w:ind w:left="0" w:right="-142" w:firstLine="567"/>
              <w:jc w:val="left"/>
              <w:rPr>
                <w:b/>
                <w:i/>
                <w:sz w:val="18"/>
                <w:szCs w:val="18"/>
              </w:rPr>
            </w:pPr>
          </w:p>
          <w:p w:rsidR="00094AA8" w:rsidRPr="00094AA8" w:rsidRDefault="00094AA8" w:rsidP="00094AA8">
            <w:pPr>
              <w:tabs>
                <w:tab w:val="left" w:pos="426"/>
                <w:tab w:val="left" w:pos="3976"/>
              </w:tabs>
              <w:ind w:left="0" w:right="-142" w:firstLine="567"/>
              <w:jc w:val="left"/>
              <w:rPr>
                <w:b/>
                <w:i/>
                <w:sz w:val="18"/>
                <w:szCs w:val="18"/>
              </w:rPr>
            </w:pPr>
          </w:p>
          <w:p w:rsidR="00094AA8" w:rsidRPr="00094AA8" w:rsidRDefault="00094AA8" w:rsidP="00094AA8">
            <w:pPr>
              <w:tabs>
                <w:tab w:val="left" w:pos="426"/>
                <w:tab w:val="left" w:pos="3976"/>
              </w:tabs>
              <w:ind w:left="0" w:right="-142" w:firstLine="567"/>
              <w:jc w:val="left"/>
              <w:rPr>
                <w:b/>
                <w:i/>
                <w:sz w:val="18"/>
                <w:szCs w:val="18"/>
              </w:rPr>
            </w:pPr>
            <w:r w:rsidRPr="00094AA8">
              <w:rPr>
                <w:b/>
                <w:i/>
                <w:sz w:val="18"/>
                <w:szCs w:val="18"/>
              </w:rPr>
              <w:t xml:space="preserve">                                                                                                                                                </w:t>
            </w:r>
          </w:p>
          <w:p w:rsidR="00094AA8" w:rsidRPr="00094AA8" w:rsidRDefault="00094AA8" w:rsidP="00094AA8">
            <w:pPr>
              <w:tabs>
                <w:tab w:val="left" w:pos="426"/>
                <w:tab w:val="left" w:pos="3976"/>
              </w:tabs>
              <w:ind w:left="0" w:right="-142" w:firstLine="567"/>
              <w:jc w:val="left"/>
              <w:rPr>
                <w:i/>
                <w:sz w:val="18"/>
                <w:szCs w:val="18"/>
              </w:rPr>
            </w:pPr>
            <w:r w:rsidRPr="00094AA8">
              <w:rPr>
                <w:i/>
                <w:noProof/>
                <w:sz w:val="18"/>
                <w:szCs w:val="18"/>
              </w:rPr>
              <w:drawing>
                <wp:anchor distT="0" distB="0" distL="114300" distR="114300" simplePos="0" relativeHeight="251689984" behindDoc="1" locked="0" layoutInCell="1" allowOverlap="1" wp14:anchorId="6603B84C" wp14:editId="37C22436">
                  <wp:simplePos x="0" y="0"/>
                  <wp:positionH relativeFrom="column">
                    <wp:posOffset>31750</wp:posOffset>
                  </wp:positionH>
                  <wp:positionV relativeFrom="paragraph">
                    <wp:posOffset>116840</wp:posOffset>
                  </wp:positionV>
                  <wp:extent cx="6430010" cy="6196330"/>
                  <wp:effectExtent l="0" t="0" r="8890" b="0"/>
                  <wp:wrapNone/>
                  <wp:docPr id="2137310151" name="Рисунок 213731015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430010" cy="61963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94AA8">
              <w:rPr>
                <w:i/>
                <w:sz w:val="18"/>
                <w:szCs w:val="18"/>
              </w:rPr>
              <w:br/>
              <w:t xml:space="preserve">                                                                                                           38:06:100922</w:t>
            </w:r>
          </w:p>
          <w:p w:rsidR="00094AA8" w:rsidRPr="00094AA8" w:rsidRDefault="00094AA8" w:rsidP="00094AA8">
            <w:pPr>
              <w:tabs>
                <w:tab w:val="left" w:pos="426"/>
                <w:tab w:val="left" w:pos="3976"/>
              </w:tabs>
              <w:ind w:left="0" w:right="-142" w:firstLine="567"/>
              <w:jc w:val="left"/>
              <w:rPr>
                <w:b/>
                <w:i/>
                <w:sz w:val="18"/>
                <w:szCs w:val="18"/>
              </w:rPr>
            </w:pPr>
          </w:p>
          <w:p w:rsidR="00094AA8" w:rsidRPr="00094AA8" w:rsidRDefault="00094AA8" w:rsidP="00094AA8">
            <w:pPr>
              <w:tabs>
                <w:tab w:val="left" w:pos="426"/>
                <w:tab w:val="left" w:pos="3976"/>
              </w:tabs>
              <w:ind w:left="0" w:right="-142" w:firstLine="567"/>
              <w:jc w:val="left"/>
              <w:rPr>
                <w:b/>
                <w:i/>
                <w:sz w:val="18"/>
                <w:szCs w:val="18"/>
              </w:rPr>
            </w:pPr>
          </w:p>
          <w:p w:rsidR="00094AA8" w:rsidRPr="00094AA8" w:rsidRDefault="00094AA8" w:rsidP="00094AA8">
            <w:pPr>
              <w:tabs>
                <w:tab w:val="left" w:pos="426"/>
                <w:tab w:val="left" w:pos="3976"/>
              </w:tabs>
              <w:ind w:left="0" w:right="-142" w:firstLine="567"/>
              <w:jc w:val="left"/>
              <w:rPr>
                <w:b/>
                <w:i/>
                <w:sz w:val="18"/>
                <w:szCs w:val="18"/>
              </w:rPr>
            </w:pPr>
          </w:p>
          <w:p w:rsidR="00094AA8" w:rsidRPr="00094AA8" w:rsidRDefault="00094AA8" w:rsidP="00094AA8">
            <w:pPr>
              <w:tabs>
                <w:tab w:val="left" w:pos="426"/>
                <w:tab w:val="left" w:pos="3976"/>
              </w:tabs>
              <w:ind w:left="0" w:right="-142" w:firstLine="567"/>
              <w:jc w:val="left"/>
              <w:rPr>
                <w:b/>
                <w:i/>
                <w:sz w:val="18"/>
                <w:szCs w:val="18"/>
              </w:rPr>
            </w:pPr>
          </w:p>
          <w:p w:rsidR="00094AA8" w:rsidRPr="00094AA8" w:rsidRDefault="00094AA8" w:rsidP="00094AA8">
            <w:pPr>
              <w:tabs>
                <w:tab w:val="left" w:pos="426"/>
                <w:tab w:val="left" w:pos="3976"/>
              </w:tabs>
              <w:ind w:left="0" w:right="-142" w:firstLine="567"/>
              <w:jc w:val="left"/>
              <w:rPr>
                <w:b/>
                <w:i/>
                <w:sz w:val="18"/>
                <w:szCs w:val="18"/>
              </w:rPr>
            </w:pPr>
          </w:p>
          <w:p w:rsidR="00094AA8" w:rsidRPr="00094AA8" w:rsidRDefault="00094AA8" w:rsidP="00094AA8">
            <w:pPr>
              <w:tabs>
                <w:tab w:val="left" w:pos="426"/>
                <w:tab w:val="left" w:pos="3976"/>
              </w:tabs>
              <w:ind w:left="0" w:right="-142" w:firstLine="567"/>
              <w:jc w:val="left"/>
              <w:rPr>
                <w:b/>
                <w:i/>
                <w:sz w:val="18"/>
                <w:szCs w:val="18"/>
              </w:rPr>
            </w:pPr>
          </w:p>
          <w:p w:rsidR="00094AA8" w:rsidRPr="00094AA8" w:rsidRDefault="00094AA8" w:rsidP="00094AA8">
            <w:pPr>
              <w:tabs>
                <w:tab w:val="left" w:pos="426"/>
                <w:tab w:val="left" w:pos="3976"/>
              </w:tabs>
              <w:ind w:left="0" w:right="-142" w:firstLine="567"/>
              <w:jc w:val="left"/>
              <w:rPr>
                <w:b/>
                <w:i/>
                <w:sz w:val="18"/>
                <w:szCs w:val="18"/>
              </w:rPr>
            </w:pPr>
          </w:p>
          <w:p w:rsidR="00094AA8" w:rsidRPr="00094AA8" w:rsidRDefault="00094AA8" w:rsidP="00094AA8">
            <w:pPr>
              <w:tabs>
                <w:tab w:val="left" w:pos="426"/>
                <w:tab w:val="left" w:pos="3976"/>
              </w:tabs>
              <w:ind w:left="0" w:right="-142" w:firstLine="567"/>
              <w:jc w:val="left"/>
              <w:rPr>
                <w:b/>
                <w:i/>
                <w:sz w:val="18"/>
                <w:szCs w:val="18"/>
              </w:rPr>
            </w:pPr>
          </w:p>
          <w:p w:rsidR="00094AA8" w:rsidRPr="00094AA8" w:rsidRDefault="00094AA8" w:rsidP="00094AA8">
            <w:pPr>
              <w:tabs>
                <w:tab w:val="left" w:pos="426"/>
                <w:tab w:val="left" w:pos="3976"/>
              </w:tabs>
              <w:ind w:left="0" w:right="-142" w:firstLine="567"/>
              <w:jc w:val="left"/>
              <w:rPr>
                <w:b/>
                <w:i/>
                <w:sz w:val="18"/>
                <w:szCs w:val="18"/>
              </w:rPr>
            </w:pPr>
          </w:p>
          <w:p w:rsidR="00094AA8" w:rsidRPr="00094AA8" w:rsidRDefault="00094AA8" w:rsidP="00094AA8">
            <w:pPr>
              <w:tabs>
                <w:tab w:val="left" w:pos="426"/>
                <w:tab w:val="left" w:pos="3976"/>
              </w:tabs>
              <w:ind w:left="0" w:right="-142" w:firstLine="567"/>
              <w:jc w:val="left"/>
              <w:rPr>
                <w:b/>
                <w:i/>
                <w:sz w:val="18"/>
                <w:szCs w:val="18"/>
              </w:rPr>
            </w:pPr>
          </w:p>
          <w:p w:rsidR="00094AA8" w:rsidRPr="00094AA8" w:rsidRDefault="00094AA8" w:rsidP="00094AA8">
            <w:pPr>
              <w:tabs>
                <w:tab w:val="left" w:pos="426"/>
                <w:tab w:val="left" w:pos="3976"/>
              </w:tabs>
              <w:ind w:left="0" w:right="-142" w:firstLine="567"/>
              <w:jc w:val="left"/>
              <w:rPr>
                <w:b/>
                <w:i/>
                <w:sz w:val="18"/>
                <w:szCs w:val="18"/>
              </w:rPr>
            </w:pPr>
          </w:p>
          <w:p w:rsidR="00094AA8" w:rsidRPr="00094AA8" w:rsidRDefault="00094AA8" w:rsidP="00094AA8">
            <w:pPr>
              <w:tabs>
                <w:tab w:val="left" w:pos="426"/>
                <w:tab w:val="left" w:pos="3976"/>
              </w:tabs>
              <w:ind w:left="0" w:right="-142" w:firstLine="567"/>
              <w:jc w:val="left"/>
              <w:rPr>
                <w:b/>
                <w:i/>
                <w:sz w:val="18"/>
                <w:szCs w:val="18"/>
              </w:rPr>
            </w:pPr>
          </w:p>
          <w:p w:rsidR="00094AA8" w:rsidRPr="00094AA8" w:rsidRDefault="00094AA8" w:rsidP="00094AA8">
            <w:pPr>
              <w:tabs>
                <w:tab w:val="left" w:pos="426"/>
                <w:tab w:val="left" w:pos="3976"/>
              </w:tabs>
              <w:ind w:left="0" w:right="-142" w:firstLine="567"/>
              <w:jc w:val="left"/>
              <w:rPr>
                <w:b/>
                <w:i/>
                <w:sz w:val="18"/>
                <w:szCs w:val="18"/>
              </w:rPr>
            </w:pPr>
          </w:p>
          <w:p w:rsidR="00094AA8" w:rsidRPr="00094AA8" w:rsidRDefault="00094AA8" w:rsidP="00094AA8">
            <w:pPr>
              <w:tabs>
                <w:tab w:val="left" w:pos="426"/>
                <w:tab w:val="left" w:pos="3976"/>
              </w:tabs>
              <w:ind w:left="0" w:right="-142" w:firstLine="567"/>
              <w:jc w:val="left"/>
              <w:rPr>
                <w:b/>
                <w:i/>
                <w:sz w:val="18"/>
                <w:szCs w:val="18"/>
              </w:rPr>
            </w:pPr>
          </w:p>
          <w:p w:rsidR="00094AA8" w:rsidRPr="00094AA8" w:rsidRDefault="00094AA8" w:rsidP="00094AA8">
            <w:pPr>
              <w:tabs>
                <w:tab w:val="left" w:pos="426"/>
                <w:tab w:val="left" w:pos="3976"/>
              </w:tabs>
              <w:ind w:left="0" w:right="-142" w:firstLine="567"/>
              <w:jc w:val="left"/>
              <w:rPr>
                <w:b/>
                <w:i/>
                <w:sz w:val="18"/>
                <w:szCs w:val="18"/>
              </w:rPr>
            </w:pPr>
          </w:p>
          <w:p w:rsidR="00094AA8" w:rsidRPr="00094AA8" w:rsidRDefault="00094AA8" w:rsidP="00094AA8">
            <w:pPr>
              <w:tabs>
                <w:tab w:val="left" w:pos="426"/>
                <w:tab w:val="left" w:pos="3976"/>
              </w:tabs>
              <w:ind w:left="0" w:right="-142" w:firstLine="567"/>
              <w:jc w:val="left"/>
              <w:rPr>
                <w:b/>
                <w:i/>
                <w:sz w:val="18"/>
                <w:szCs w:val="18"/>
              </w:rPr>
            </w:pPr>
          </w:p>
          <w:p w:rsidR="00094AA8" w:rsidRPr="00094AA8" w:rsidRDefault="00094AA8" w:rsidP="00094AA8">
            <w:pPr>
              <w:tabs>
                <w:tab w:val="left" w:pos="426"/>
                <w:tab w:val="left" w:pos="3976"/>
              </w:tabs>
              <w:ind w:left="0" w:right="-142" w:firstLine="567"/>
              <w:jc w:val="left"/>
              <w:rPr>
                <w:b/>
                <w:i/>
                <w:sz w:val="18"/>
                <w:szCs w:val="18"/>
              </w:rPr>
            </w:pPr>
          </w:p>
          <w:p w:rsidR="00094AA8" w:rsidRPr="00094AA8" w:rsidRDefault="00094AA8" w:rsidP="00094AA8">
            <w:pPr>
              <w:tabs>
                <w:tab w:val="left" w:pos="426"/>
                <w:tab w:val="left" w:pos="3976"/>
              </w:tabs>
              <w:ind w:left="0" w:right="-142" w:firstLine="567"/>
              <w:jc w:val="left"/>
              <w:rPr>
                <w:b/>
                <w:i/>
                <w:sz w:val="18"/>
                <w:szCs w:val="18"/>
              </w:rPr>
            </w:pPr>
          </w:p>
          <w:p w:rsidR="00094AA8" w:rsidRPr="00094AA8" w:rsidRDefault="00094AA8" w:rsidP="00094AA8">
            <w:pPr>
              <w:tabs>
                <w:tab w:val="left" w:pos="426"/>
                <w:tab w:val="left" w:pos="3976"/>
              </w:tabs>
              <w:ind w:left="0" w:right="-142" w:firstLine="567"/>
              <w:jc w:val="left"/>
              <w:rPr>
                <w:b/>
                <w:i/>
                <w:sz w:val="18"/>
                <w:szCs w:val="18"/>
              </w:rPr>
            </w:pPr>
          </w:p>
          <w:p w:rsidR="00094AA8" w:rsidRPr="00094AA8" w:rsidRDefault="00094AA8" w:rsidP="00094AA8">
            <w:pPr>
              <w:tabs>
                <w:tab w:val="left" w:pos="426"/>
                <w:tab w:val="left" w:pos="3976"/>
              </w:tabs>
              <w:ind w:left="0" w:right="-142" w:firstLine="567"/>
              <w:jc w:val="left"/>
              <w:rPr>
                <w:b/>
                <w:i/>
                <w:sz w:val="18"/>
                <w:szCs w:val="18"/>
              </w:rPr>
            </w:pPr>
          </w:p>
          <w:p w:rsidR="00094AA8" w:rsidRPr="00094AA8" w:rsidRDefault="00094AA8" w:rsidP="00094AA8">
            <w:pPr>
              <w:tabs>
                <w:tab w:val="left" w:pos="426"/>
                <w:tab w:val="left" w:pos="3976"/>
              </w:tabs>
              <w:ind w:left="0" w:right="-142" w:firstLine="567"/>
              <w:jc w:val="left"/>
              <w:rPr>
                <w:b/>
                <w:i/>
                <w:sz w:val="18"/>
                <w:szCs w:val="18"/>
              </w:rPr>
            </w:pPr>
          </w:p>
          <w:p w:rsidR="00094AA8" w:rsidRPr="00094AA8" w:rsidRDefault="00094AA8" w:rsidP="00094AA8">
            <w:pPr>
              <w:tabs>
                <w:tab w:val="left" w:pos="426"/>
                <w:tab w:val="left" w:pos="3976"/>
              </w:tabs>
              <w:ind w:left="0" w:right="-142" w:firstLine="567"/>
              <w:jc w:val="left"/>
              <w:rPr>
                <w:b/>
                <w:i/>
                <w:sz w:val="18"/>
                <w:szCs w:val="18"/>
                <w:vertAlign w:val="superscript"/>
              </w:rPr>
            </w:pPr>
            <w:r w:rsidRPr="00094AA8">
              <w:rPr>
                <w:b/>
                <w:i/>
                <w:sz w:val="18"/>
                <w:szCs w:val="18"/>
              </w:rPr>
              <w:t xml:space="preserve">                                                        </w:t>
            </w:r>
            <w:r w:rsidRPr="00094AA8">
              <w:rPr>
                <w:b/>
                <w:i/>
                <w:sz w:val="18"/>
                <w:szCs w:val="18"/>
                <w:vertAlign w:val="superscript"/>
              </w:rPr>
              <w:t>38:06:100922:4753</w:t>
            </w:r>
          </w:p>
          <w:p w:rsidR="00094AA8" w:rsidRPr="00094AA8" w:rsidRDefault="00094AA8" w:rsidP="00094AA8">
            <w:pPr>
              <w:tabs>
                <w:tab w:val="left" w:pos="426"/>
                <w:tab w:val="left" w:pos="3976"/>
              </w:tabs>
              <w:ind w:left="0" w:right="-142" w:firstLine="567"/>
              <w:jc w:val="left"/>
              <w:rPr>
                <w:b/>
                <w:i/>
                <w:sz w:val="18"/>
                <w:szCs w:val="18"/>
              </w:rPr>
            </w:pPr>
          </w:p>
          <w:p w:rsidR="00094AA8" w:rsidRPr="00094AA8" w:rsidRDefault="00094AA8" w:rsidP="00094AA8">
            <w:pPr>
              <w:tabs>
                <w:tab w:val="left" w:pos="426"/>
                <w:tab w:val="left" w:pos="3976"/>
              </w:tabs>
              <w:ind w:left="0" w:right="-142" w:firstLine="567"/>
              <w:jc w:val="left"/>
              <w:rPr>
                <w:b/>
                <w:i/>
                <w:sz w:val="18"/>
                <w:szCs w:val="18"/>
              </w:rPr>
            </w:pPr>
          </w:p>
          <w:p w:rsidR="00094AA8" w:rsidRPr="00094AA8" w:rsidRDefault="00094AA8" w:rsidP="00094AA8">
            <w:pPr>
              <w:tabs>
                <w:tab w:val="left" w:pos="426"/>
                <w:tab w:val="left" w:pos="3976"/>
              </w:tabs>
              <w:ind w:left="0" w:right="-142" w:firstLine="567"/>
              <w:jc w:val="left"/>
              <w:rPr>
                <w:b/>
                <w:i/>
                <w:sz w:val="18"/>
                <w:szCs w:val="18"/>
              </w:rPr>
            </w:pPr>
          </w:p>
          <w:p w:rsidR="00094AA8" w:rsidRPr="00094AA8" w:rsidRDefault="00094AA8" w:rsidP="00094AA8">
            <w:pPr>
              <w:tabs>
                <w:tab w:val="left" w:pos="426"/>
                <w:tab w:val="left" w:pos="3976"/>
              </w:tabs>
              <w:ind w:left="0" w:right="-142" w:firstLine="567"/>
              <w:jc w:val="left"/>
              <w:rPr>
                <w:b/>
                <w:i/>
                <w:sz w:val="18"/>
                <w:szCs w:val="18"/>
              </w:rPr>
            </w:pPr>
          </w:p>
          <w:p w:rsidR="00094AA8" w:rsidRPr="00094AA8" w:rsidRDefault="00094AA8" w:rsidP="00094AA8">
            <w:pPr>
              <w:tabs>
                <w:tab w:val="left" w:pos="426"/>
                <w:tab w:val="left" w:pos="3976"/>
              </w:tabs>
              <w:ind w:left="0" w:right="-142" w:firstLine="567"/>
              <w:jc w:val="left"/>
              <w:rPr>
                <w:b/>
                <w:i/>
                <w:sz w:val="18"/>
                <w:szCs w:val="18"/>
              </w:rPr>
            </w:pPr>
          </w:p>
          <w:p w:rsidR="00094AA8" w:rsidRPr="00094AA8" w:rsidRDefault="00094AA8" w:rsidP="00094AA8">
            <w:pPr>
              <w:tabs>
                <w:tab w:val="left" w:pos="426"/>
                <w:tab w:val="left" w:pos="3976"/>
              </w:tabs>
              <w:ind w:left="0" w:right="-142" w:firstLine="567"/>
              <w:jc w:val="left"/>
              <w:rPr>
                <w:b/>
                <w:i/>
                <w:sz w:val="18"/>
                <w:szCs w:val="18"/>
              </w:rPr>
            </w:pPr>
          </w:p>
          <w:p w:rsidR="00094AA8" w:rsidRPr="00094AA8" w:rsidRDefault="00094AA8" w:rsidP="00094AA8">
            <w:pPr>
              <w:tabs>
                <w:tab w:val="left" w:pos="426"/>
                <w:tab w:val="left" w:pos="3976"/>
              </w:tabs>
              <w:ind w:left="0" w:right="-142" w:firstLine="567"/>
              <w:jc w:val="left"/>
              <w:rPr>
                <w:b/>
                <w:i/>
                <w:sz w:val="18"/>
                <w:szCs w:val="18"/>
              </w:rPr>
            </w:pPr>
          </w:p>
          <w:p w:rsidR="00094AA8" w:rsidRPr="00094AA8" w:rsidRDefault="00094AA8" w:rsidP="00094AA8">
            <w:pPr>
              <w:tabs>
                <w:tab w:val="left" w:pos="426"/>
                <w:tab w:val="left" w:pos="3976"/>
              </w:tabs>
              <w:ind w:left="0" w:right="-142" w:firstLine="567"/>
              <w:jc w:val="left"/>
              <w:rPr>
                <w:b/>
                <w:i/>
                <w:sz w:val="18"/>
                <w:szCs w:val="18"/>
              </w:rPr>
            </w:pPr>
          </w:p>
          <w:p w:rsidR="00094AA8" w:rsidRPr="00094AA8" w:rsidRDefault="00094AA8" w:rsidP="00094AA8">
            <w:pPr>
              <w:tabs>
                <w:tab w:val="left" w:pos="426"/>
                <w:tab w:val="left" w:pos="3976"/>
              </w:tabs>
              <w:ind w:left="0" w:right="-142" w:firstLine="567"/>
              <w:jc w:val="left"/>
              <w:rPr>
                <w:b/>
                <w:i/>
                <w:sz w:val="18"/>
                <w:szCs w:val="18"/>
              </w:rPr>
            </w:pPr>
          </w:p>
          <w:p w:rsidR="00094AA8" w:rsidRPr="00094AA8" w:rsidRDefault="00094AA8" w:rsidP="00094AA8">
            <w:pPr>
              <w:tabs>
                <w:tab w:val="left" w:pos="426"/>
                <w:tab w:val="left" w:pos="3976"/>
              </w:tabs>
              <w:ind w:left="0" w:right="-142" w:firstLine="567"/>
              <w:jc w:val="left"/>
              <w:rPr>
                <w:b/>
                <w:i/>
                <w:sz w:val="18"/>
                <w:szCs w:val="18"/>
              </w:rPr>
            </w:pPr>
          </w:p>
          <w:p w:rsidR="00094AA8" w:rsidRPr="00094AA8" w:rsidRDefault="00094AA8" w:rsidP="00094AA8">
            <w:pPr>
              <w:tabs>
                <w:tab w:val="left" w:pos="426"/>
                <w:tab w:val="left" w:pos="3976"/>
              </w:tabs>
              <w:ind w:left="0" w:right="-142" w:firstLine="567"/>
              <w:jc w:val="left"/>
              <w:rPr>
                <w:b/>
                <w:i/>
                <w:sz w:val="18"/>
                <w:szCs w:val="18"/>
              </w:rPr>
            </w:pPr>
          </w:p>
          <w:p w:rsidR="00094AA8" w:rsidRPr="00094AA8" w:rsidRDefault="00094AA8" w:rsidP="00094AA8">
            <w:pPr>
              <w:tabs>
                <w:tab w:val="left" w:pos="426"/>
                <w:tab w:val="left" w:pos="3976"/>
              </w:tabs>
              <w:ind w:left="0" w:right="-142" w:firstLine="567"/>
              <w:jc w:val="left"/>
              <w:rPr>
                <w:b/>
                <w:i/>
                <w:sz w:val="18"/>
                <w:szCs w:val="18"/>
              </w:rPr>
            </w:pPr>
          </w:p>
          <w:p w:rsidR="00094AA8" w:rsidRPr="00094AA8" w:rsidRDefault="00094AA8" w:rsidP="00094AA8">
            <w:pPr>
              <w:tabs>
                <w:tab w:val="left" w:pos="426"/>
                <w:tab w:val="left" w:pos="3976"/>
              </w:tabs>
              <w:ind w:left="0" w:right="-142" w:firstLine="567"/>
              <w:jc w:val="left"/>
              <w:rPr>
                <w:b/>
                <w:i/>
                <w:sz w:val="18"/>
                <w:szCs w:val="18"/>
              </w:rPr>
            </w:pPr>
          </w:p>
          <w:p w:rsidR="00094AA8" w:rsidRPr="00094AA8" w:rsidRDefault="00094AA8" w:rsidP="00094AA8">
            <w:pPr>
              <w:tabs>
                <w:tab w:val="left" w:pos="426"/>
                <w:tab w:val="left" w:pos="3976"/>
              </w:tabs>
              <w:ind w:left="0" w:right="-142" w:firstLine="567"/>
              <w:jc w:val="left"/>
              <w:rPr>
                <w:b/>
                <w:i/>
                <w:sz w:val="18"/>
                <w:szCs w:val="18"/>
              </w:rPr>
            </w:pPr>
          </w:p>
          <w:p w:rsidR="00094AA8" w:rsidRPr="00094AA8" w:rsidRDefault="00094AA8" w:rsidP="00094AA8">
            <w:pPr>
              <w:tabs>
                <w:tab w:val="left" w:pos="426"/>
                <w:tab w:val="left" w:pos="3976"/>
              </w:tabs>
              <w:ind w:left="0" w:right="-142" w:firstLine="567"/>
              <w:jc w:val="left"/>
              <w:rPr>
                <w:b/>
                <w:i/>
                <w:sz w:val="18"/>
                <w:szCs w:val="18"/>
              </w:rPr>
            </w:pPr>
          </w:p>
          <w:p w:rsidR="00094AA8" w:rsidRPr="00094AA8" w:rsidRDefault="00094AA8" w:rsidP="00094AA8">
            <w:pPr>
              <w:tabs>
                <w:tab w:val="left" w:pos="426"/>
                <w:tab w:val="left" w:pos="3976"/>
              </w:tabs>
              <w:ind w:left="0" w:right="-142" w:firstLine="567"/>
              <w:jc w:val="left"/>
              <w:rPr>
                <w:b/>
                <w:i/>
                <w:sz w:val="18"/>
                <w:szCs w:val="18"/>
              </w:rPr>
            </w:pPr>
          </w:p>
          <w:p w:rsidR="00094AA8" w:rsidRPr="00094AA8" w:rsidRDefault="00094AA8" w:rsidP="00094AA8">
            <w:pPr>
              <w:tabs>
                <w:tab w:val="left" w:pos="426"/>
                <w:tab w:val="left" w:pos="3976"/>
              </w:tabs>
              <w:ind w:left="0" w:right="-142" w:firstLine="567"/>
              <w:jc w:val="left"/>
              <w:rPr>
                <w:b/>
                <w:i/>
                <w:sz w:val="18"/>
                <w:szCs w:val="18"/>
              </w:rPr>
            </w:pPr>
          </w:p>
          <w:p w:rsidR="00094AA8" w:rsidRPr="00094AA8" w:rsidRDefault="00094AA8" w:rsidP="00094AA8">
            <w:pPr>
              <w:tabs>
                <w:tab w:val="left" w:pos="426"/>
                <w:tab w:val="left" w:pos="3976"/>
              </w:tabs>
              <w:ind w:left="0" w:right="-142" w:firstLine="567"/>
              <w:jc w:val="left"/>
              <w:rPr>
                <w:b/>
                <w:i/>
                <w:sz w:val="18"/>
                <w:szCs w:val="18"/>
              </w:rPr>
            </w:pPr>
          </w:p>
          <w:p w:rsidR="00094AA8" w:rsidRDefault="00094AA8" w:rsidP="00094AA8">
            <w:pPr>
              <w:tabs>
                <w:tab w:val="left" w:pos="426"/>
                <w:tab w:val="left" w:pos="3976"/>
              </w:tabs>
              <w:ind w:left="0" w:right="-142" w:firstLine="567"/>
              <w:jc w:val="left"/>
              <w:rPr>
                <w:b/>
                <w:i/>
                <w:sz w:val="18"/>
                <w:szCs w:val="18"/>
              </w:rPr>
            </w:pPr>
          </w:p>
          <w:p w:rsidR="00094AA8" w:rsidRDefault="00094AA8" w:rsidP="00094AA8">
            <w:pPr>
              <w:tabs>
                <w:tab w:val="left" w:pos="426"/>
                <w:tab w:val="left" w:pos="3976"/>
              </w:tabs>
              <w:ind w:left="0" w:right="-142" w:firstLine="567"/>
              <w:jc w:val="left"/>
              <w:rPr>
                <w:b/>
                <w:i/>
                <w:sz w:val="18"/>
                <w:szCs w:val="18"/>
              </w:rPr>
            </w:pPr>
          </w:p>
          <w:p w:rsidR="00094AA8" w:rsidRDefault="00094AA8" w:rsidP="00094AA8">
            <w:pPr>
              <w:tabs>
                <w:tab w:val="left" w:pos="426"/>
                <w:tab w:val="left" w:pos="3976"/>
              </w:tabs>
              <w:ind w:left="0" w:right="-142" w:firstLine="567"/>
              <w:jc w:val="left"/>
              <w:rPr>
                <w:b/>
                <w:i/>
                <w:sz w:val="18"/>
                <w:szCs w:val="18"/>
              </w:rPr>
            </w:pPr>
          </w:p>
          <w:p w:rsidR="00094AA8" w:rsidRDefault="00094AA8" w:rsidP="00094AA8">
            <w:pPr>
              <w:tabs>
                <w:tab w:val="left" w:pos="426"/>
                <w:tab w:val="left" w:pos="3976"/>
              </w:tabs>
              <w:ind w:left="0" w:right="-142" w:firstLine="567"/>
              <w:jc w:val="left"/>
              <w:rPr>
                <w:b/>
                <w:i/>
                <w:sz w:val="18"/>
                <w:szCs w:val="18"/>
              </w:rPr>
            </w:pPr>
          </w:p>
          <w:p w:rsidR="00094AA8" w:rsidRDefault="00094AA8" w:rsidP="00094AA8">
            <w:pPr>
              <w:tabs>
                <w:tab w:val="left" w:pos="426"/>
                <w:tab w:val="left" w:pos="3976"/>
              </w:tabs>
              <w:ind w:left="0" w:right="-142" w:firstLine="567"/>
              <w:jc w:val="left"/>
              <w:rPr>
                <w:b/>
                <w:i/>
                <w:sz w:val="18"/>
                <w:szCs w:val="18"/>
              </w:rPr>
            </w:pPr>
          </w:p>
          <w:p w:rsidR="00094AA8" w:rsidRDefault="00094AA8" w:rsidP="00094AA8">
            <w:pPr>
              <w:tabs>
                <w:tab w:val="left" w:pos="426"/>
                <w:tab w:val="left" w:pos="3976"/>
              </w:tabs>
              <w:ind w:left="0" w:right="-142" w:firstLine="567"/>
              <w:jc w:val="left"/>
              <w:rPr>
                <w:b/>
                <w:i/>
                <w:sz w:val="18"/>
                <w:szCs w:val="18"/>
              </w:rPr>
            </w:pPr>
          </w:p>
          <w:p w:rsidR="00094AA8" w:rsidRDefault="00094AA8" w:rsidP="00094AA8">
            <w:pPr>
              <w:tabs>
                <w:tab w:val="left" w:pos="426"/>
                <w:tab w:val="left" w:pos="3976"/>
              </w:tabs>
              <w:ind w:left="0" w:right="-142" w:firstLine="567"/>
              <w:jc w:val="left"/>
              <w:rPr>
                <w:b/>
                <w:i/>
                <w:sz w:val="18"/>
                <w:szCs w:val="18"/>
              </w:rPr>
            </w:pPr>
          </w:p>
          <w:p w:rsidR="00094AA8" w:rsidRPr="00094AA8" w:rsidRDefault="00094AA8" w:rsidP="00094AA8">
            <w:pPr>
              <w:tabs>
                <w:tab w:val="left" w:pos="426"/>
                <w:tab w:val="left" w:pos="3976"/>
              </w:tabs>
              <w:ind w:left="0" w:right="-142" w:firstLine="567"/>
              <w:jc w:val="left"/>
              <w:rPr>
                <w:b/>
                <w:i/>
                <w:sz w:val="18"/>
                <w:szCs w:val="18"/>
              </w:rPr>
            </w:pPr>
            <w:r w:rsidRPr="00094AA8">
              <w:rPr>
                <w:b/>
                <w:i/>
                <w:sz w:val="18"/>
                <w:szCs w:val="18"/>
              </w:rPr>
              <w:t>Масштаб 1:2500</w:t>
            </w:r>
          </w:p>
          <w:p w:rsidR="00094AA8" w:rsidRPr="00094AA8" w:rsidRDefault="00094AA8" w:rsidP="00094AA8">
            <w:pPr>
              <w:tabs>
                <w:tab w:val="left" w:pos="426"/>
                <w:tab w:val="left" w:pos="3976"/>
              </w:tabs>
              <w:ind w:left="0" w:right="-142" w:firstLine="567"/>
              <w:jc w:val="left"/>
              <w:rPr>
                <w:b/>
                <w:i/>
                <w:sz w:val="18"/>
                <w:szCs w:val="18"/>
              </w:rPr>
            </w:pPr>
          </w:p>
          <w:p w:rsidR="00094AA8" w:rsidRPr="00094AA8" w:rsidRDefault="00094AA8" w:rsidP="00094AA8">
            <w:pPr>
              <w:tabs>
                <w:tab w:val="left" w:pos="426"/>
                <w:tab w:val="left" w:pos="3976"/>
              </w:tabs>
              <w:ind w:left="0" w:right="-142" w:firstLine="567"/>
              <w:jc w:val="left"/>
              <w:rPr>
                <w:b/>
                <w:i/>
                <w:sz w:val="18"/>
                <w:szCs w:val="18"/>
              </w:rPr>
            </w:pPr>
            <w:r w:rsidRPr="00094AA8">
              <w:rPr>
                <w:b/>
                <w:i/>
                <w:noProof/>
                <w:sz w:val="18"/>
                <w:szCs w:val="18"/>
              </w:rPr>
              <mc:AlternateContent>
                <mc:Choice Requires="wps">
                  <w:drawing>
                    <wp:anchor distT="0" distB="0" distL="114300" distR="114300" simplePos="0" relativeHeight="251680768" behindDoc="0" locked="0" layoutInCell="1" allowOverlap="1" wp14:anchorId="2DF3F4F9" wp14:editId="0309C7A2">
                      <wp:simplePos x="0" y="0"/>
                      <wp:positionH relativeFrom="column">
                        <wp:posOffset>127635</wp:posOffset>
                      </wp:positionH>
                      <wp:positionV relativeFrom="paragraph">
                        <wp:posOffset>20320</wp:posOffset>
                      </wp:positionV>
                      <wp:extent cx="348615" cy="84455"/>
                      <wp:effectExtent l="10795" t="12700" r="12065" b="7620"/>
                      <wp:wrapNone/>
                      <wp:docPr id="2137310150" name="Прямоугольник 21373101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8615" cy="84455"/>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000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137310150" o:spid="_x0000_s1026" style="position:absolute;margin-left:10.05pt;margin-top:1.6pt;width:27.45pt;height:6.6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" filled="f" fillcolor="red" strokecolor="red"/>
                  </w:pict>
                </mc:Fallback>
              </mc:AlternateContent>
            </w:r>
            <w:r w:rsidRPr="00094AA8">
              <w:rPr>
                <w:b/>
                <w:i/>
                <w:sz w:val="18"/>
                <w:szCs w:val="18"/>
              </w:rPr>
              <w:t xml:space="preserve">                 -- </w:t>
            </w:r>
            <w:r w:rsidRPr="00094AA8">
              <w:rPr>
                <w:i/>
                <w:sz w:val="18"/>
                <w:szCs w:val="18"/>
              </w:rPr>
              <w:t>граница образуемой части  земельного участка (проектные границы публичного сервитута)</w:t>
            </w:r>
            <w:r w:rsidRPr="00094AA8">
              <w:rPr>
                <w:b/>
                <w:i/>
                <w:sz w:val="18"/>
                <w:szCs w:val="18"/>
              </w:rPr>
              <w:t xml:space="preserve">  </w:t>
            </w:r>
          </w:p>
          <w:p w:rsidR="00094AA8" w:rsidRPr="00094AA8" w:rsidRDefault="00094AA8" w:rsidP="00094AA8">
            <w:pPr>
              <w:tabs>
                <w:tab w:val="left" w:pos="426"/>
                <w:tab w:val="left" w:pos="3976"/>
              </w:tabs>
              <w:ind w:left="0" w:right="-142" w:firstLine="567"/>
              <w:jc w:val="left"/>
              <w:rPr>
                <w:i/>
                <w:sz w:val="18"/>
                <w:szCs w:val="18"/>
              </w:rPr>
            </w:pPr>
            <w:r w:rsidRPr="00094AA8">
              <w:rPr>
                <w:b/>
                <w:i/>
                <w:noProof/>
                <w:sz w:val="18"/>
                <w:szCs w:val="18"/>
              </w:rPr>
              <mc:AlternateContent>
                <mc:Choice Requires="wps">
                  <w:drawing>
                    <wp:anchor distT="0" distB="0" distL="114300" distR="114300" simplePos="0" relativeHeight="251681792" behindDoc="0" locked="0" layoutInCell="1" allowOverlap="1" wp14:anchorId="293C36CB" wp14:editId="060ED248">
                      <wp:simplePos x="0" y="0"/>
                      <wp:positionH relativeFrom="column">
                        <wp:posOffset>124460</wp:posOffset>
                      </wp:positionH>
                      <wp:positionV relativeFrom="paragraph">
                        <wp:posOffset>28575</wp:posOffset>
                      </wp:positionV>
                      <wp:extent cx="348615" cy="95885"/>
                      <wp:effectExtent l="7620" t="9525" r="5715" b="8890"/>
                      <wp:wrapNone/>
                      <wp:docPr id="2137310149" name="Прямоугольник 21373101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8615" cy="958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137310149" o:spid="_x0000_s1026" style="position:absolute;margin-left:9.8pt;margin-top:2.25pt;width:27.45pt;height:7.5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"/>
                  </w:pict>
                </mc:Fallback>
              </mc:AlternateContent>
            </w:r>
            <w:r w:rsidRPr="00094AA8">
              <w:rPr>
                <w:b/>
                <w:i/>
                <w:sz w:val="18"/>
                <w:szCs w:val="18"/>
              </w:rPr>
              <w:t xml:space="preserve">                  --  </w:t>
            </w:r>
            <w:r w:rsidRPr="00094AA8">
              <w:rPr>
                <w:i/>
                <w:sz w:val="18"/>
                <w:szCs w:val="18"/>
              </w:rPr>
              <w:t>граница земельного участка, внесенного в ЕГРН, в отношении которого испрашивается  сервитут</w:t>
            </w:r>
          </w:p>
          <w:p w:rsidR="00094AA8" w:rsidRPr="00094AA8" w:rsidRDefault="00094AA8" w:rsidP="00094AA8">
            <w:pPr>
              <w:tabs>
                <w:tab w:val="left" w:pos="426"/>
                <w:tab w:val="left" w:pos="3976"/>
              </w:tabs>
              <w:ind w:left="0" w:right="-142" w:firstLine="567"/>
              <w:jc w:val="left"/>
              <w:rPr>
                <w:i/>
                <w:sz w:val="18"/>
                <w:szCs w:val="18"/>
              </w:rPr>
            </w:pPr>
          </w:p>
          <w:p w:rsidR="00094AA8" w:rsidRPr="00094AA8" w:rsidRDefault="00094AA8" w:rsidP="00094AA8">
            <w:pPr>
              <w:tabs>
                <w:tab w:val="left" w:pos="426"/>
                <w:tab w:val="left" w:pos="3976"/>
              </w:tabs>
              <w:ind w:left="0" w:right="-142" w:firstLine="567"/>
              <w:jc w:val="left"/>
              <w:rPr>
                <w:i/>
                <w:sz w:val="18"/>
                <w:szCs w:val="18"/>
              </w:rPr>
            </w:pPr>
            <w:r w:rsidRPr="00094AA8">
              <w:rPr>
                <w:i/>
                <w:noProof/>
                <w:sz w:val="18"/>
                <w:szCs w:val="18"/>
              </w:rPr>
              <mc:AlternateContent>
                <mc:Choice Requires="wps">
                  <w:drawing>
                    <wp:anchor distT="0" distB="0" distL="114300" distR="114300" simplePos="0" relativeHeight="251683840" behindDoc="0" locked="0" layoutInCell="1" allowOverlap="1" wp14:anchorId="01A5D80C" wp14:editId="525DE733">
                      <wp:simplePos x="0" y="0"/>
                      <wp:positionH relativeFrom="column">
                        <wp:posOffset>130175</wp:posOffset>
                      </wp:positionH>
                      <wp:positionV relativeFrom="paragraph">
                        <wp:posOffset>52705</wp:posOffset>
                      </wp:positionV>
                      <wp:extent cx="340995" cy="0"/>
                      <wp:effectExtent l="13335" t="10795" r="17145" b="17780"/>
                      <wp:wrapNone/>
                      <wp:docPr id="2137310148" name="Прямая со стрелкой 21373101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0995" cy="0"/>
                              </a:xfrm>
                              <a:prstGeom prst="straightConnector1">
                                <a:avLst/>
                              </a:prstGeom>
                              <a:noFill/>
                              <a:ln w="19050">
                                <a:solidFill>
                                  <a:srgbClr val="0000CC"/>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137310148" o:spid="_x0000_s1026" type="#_x0000_t32" style="position:absolute;margin-left:10.25pt;margin-top:4.15pt;width:26.85pt;height:0;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" strokecolor="#00c" strokeweight="1.5pt"/>
                  </w:pict>
                </mc:Fallback>
              </mc:AlternateContent>
            </w:r>
            <w:r w:rsidRPr="00094AA8">
              <w:rPr>
                <w:i/>
                <w:sz w:val="18"/>
                <w:szCs w:val="18"/>
              </w:rPr>
              <w:t xml:space="preserve">                - инженерное сооружение </w:t>
            </w:r>
          </w:p>
          <w:p w:rsidR="00094AA8" w:rsidRPr="00094AA8" w:rsidRDefault="00094AA8" w:rsidP="00094AA8">
            <w:pPr>
              <w:tabs>
                <w:tab w:val="left" w:pos="426"/>
                <w:tab w:val="left" w:pos="3976"/>
              </w:tabs>
              <w:ind w:left="0" w:right="-142" w:firstLine="567"/>
              <w:jc w:val="left"/>
              <w:rPr>
                <w:i/>
                <w:sz w:val="18"/>
                <w:szCs w:val="18"/>
              </w:rPr>
            </w:pPr>
            <w:r w:rsidRPr="00094AA8">
              <w:rPr>
                <w:i/>
                <w:sz w:val="18"/>
                <w:szCs w:val="18"/>
              </w:rPr>
              <w:t xml:space="preserve">  38:06:100922:4753– кадастровый номер земельного участка</w:t>
            </w:r>
          </w:p>
          <w:p w:rsidR="00094AA8" w:rsidRPr="00094AA8" w:rsidRDefault="00094AA8" w:rsidP="00094AA8">
            <w:pPr>
              <w:tabs>
                <w:tab w:val="left" w:pos="426"/>
                <w:tab w:val="left" w:pos="3976"/>
              </w:tabs>
              <w:ind w:left="0" w:right="-142" w:firstLine="567"/>
              <w:jc w:val="left"/>
              <w:rPr>
                <w:i/>
                <w:sz w:val="18"/>
                <w:szCs w:val="18"/>
              </w:rPr>
            </w:pPr>
          </w:p>
          <w:p w:rsidR="00094AA8" w:rsidRPr="00094AA8" w:rsidRDefault="00094AA8" w:rsidP="00094AA8">
            <w:pPr>
              <w:tabs>
                <w:tab w:val="left" w:pos="426"/>
                <w:tab w:val="left" w:pos="3976"/>
              </w:tabs>
              <w:ind w:left="0" w:right="-142" w:firstLine="567"/>
              <w:jc w:val="left"/>
              <w:rPr>
                <w:i/>
                <w:sz w:val="18"/>
                <w:szCs w:val="18"/>
              </w:rPr>
            </w:pPr>
            <w:r w:rsidRPr="00094AA8">
              <w:rPr>
                <w:i/>
                <w:sz w:val="18"/>
                <w:szCs w:val="18"/>
              </w:rPr>
              <w:t xml:space="preserve">    38:06:100922</w:t>
            </w:r>
            <w:r w:rsidRPr="00094AA8">
              <w:rPr>
                <w:b/>
                <w:i/>
                <w:sz w:val="18"/>
                <w:szCs w:val="18"/>
              </w:rPr>
              <w:t xml:space="preserve">– </w:t>
            </w:r>
            <w:r w:rsidRPr="00094AA8">
              <w:rPr>
                <w:i/>
                <w:sz w:val="18"/>
                <w:szCs w:val="18"/>
              </w:rPr>
              <w:t xml:space="preserve">номер кадастрового квартала </w:t>
            </w:r>
          </w:p>
          <w:p w:rsidR="00094AA8" w:rsidRPr="00094AA8" w:rsidRDefault="00094AA8" w:rsidP="003E259B">
            <w:pPr>
              <w:numPr>
                <w:ilvl w:val="0"/>
                <w:numId w:val="13"/>
              </w:numPr>
              <w:tabs>
                <w:tab w:val="left" w:pos="426"/>
                <w:tab w:val="left" w:pos="3976"/>
              </w:tabs>
              <w:ind w:right="-142"/>
              <w:jc w:val="left"/>
              <w:rPr>
                <w:i/>
                <w:sz w:val="18"/>
                <w:szCs w:val="18"/>
              </w:rPr>
            </w:pPr>
            <w:r w:rsidRPr="00094AA8">
              <w:rPr>
                <w:b/>
                <w:i/>
                <w:noProof/>
                <w:sz w:val="18"/>
                <w:szCs w:val="18"/>
              </w:rPr>
              <mc:AlternateContent>
                <mc:Choice Requires="wps">
                  <w:drawing>
                    <wp:anchor distT="0" distB="0" distL="114300" distR="114300" simplePos="0" relativeHeight="251682816" behindDoc="0" locked="0" layoutInCell="1" allowOverlap="1" wp14:anchorId="777B7B1F" wp14:editId="572F59A2">
                      <wp:simplePos x="0" y="0"/>
                      <wp:positionH relativeFrom="column">
                        <wp:posOffset>127635</wp:posOffset>
                      </wp:positionH>
                      <wp:positionV relativeFrom="paragraph">
                        <wp:posOffset>29845</wp:posOffset>
                      </wp:positionV>
                      <wp:extent cx="45085" cy="48895"/>
                      <wp:effectExtent l="10795" t="9525" r="10795" b="8255"/>
                      <wp:wrapNone/>
                      <wp:docPr id="2137310147" name="Овал 21373101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85" cy="4889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2137310147" o:spid="_x0000_s1026" style="position:absolute;margin-left:10.05pt;margin-top:2.35pt;width:3.55pt;height:3.8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" fillcolor="black"/>
                  </w:pict>
                </mc:Fallback>
              </mc:AlternateContent>
            </w:r>
            <w:r w:rsidRPr="00094AA8">
              <w:rPr>
                <w:b/>
                <w:i/>
                <w:sz w:val="18"/>
                <w:szCs w:val="18"/>
              </w:rPr>
              <w:t xml:space="preserve">               --  </w:t>
            </w:r>
            <w:r w:rsidRPr="00094AA8">
              <w:rPr>
                <w:i/>
                <w:sz w:val="18"/>
                <w:szCs w:val="18"/>
              </w:rPr>
              <w:t>обозначение характерных точек публичного сервитута</w:t>
            </w:r>
          </w:p>
          <w:p w:rsidR="00094AA8" w:rsidRPr="00094AA8" w:rsidRDefault="00094AA8" w:rsidP="00094AA8">
            <w:pPr>
              <w:tabs>
                <w:tab w:val="left" w:pos="426"/>
                <w:tab w:val="left" w:pos="3976"/>
              </w:tabs>
              <w:ind w:left="0" w:right="-142" w:firstLine="567"/>
              <w:jc w:val="left"/>
              <w:rPr>
                <w:i/>
                <w:sz w:val="18"/>
                <w:szCs w:val="18"/>
              </w:rPr>
            </w:pPr>
          </w:p>
        </w:tc>
      </w:tr>
      <w:tr w:rsidR="00094AA8" w:rsidRPr="00094AA8" w:rsidTr="00703A43">
        <w:trPr>
          <w:trHeight w:val="12586"/>
        </w:trPr>
        <w:tc>
          <w:tcPr>
            <w:tcW w:w="10348" w:type="dxa"/>
            <w:vAlign w:val="bottom"/>
          </w:tcPr>
          <w:p w:rsidR="00094AA8" w:rsidRPr="00094AA8" w:rsidRDefault="00094AA8" w:rsidP="00094AA8">
            <w:pPr>
              <w:tabs>
                <w:tab w:val="left" w:pos="426"/>
                <w:tab w:val="left" w:pos="3976"/>
              </w:tabs>
              <w:ind w:left="0" w:right="-142" w:firstLine="567"/>
              <w:jc w:val="left"/>
              <w:rPr>
                <w:i/>
                <w:sz w:val="18"/>
                <w:szCs w:val="18"/>
              </w:rPr>
            </w:pPr>
          </w:p>
          <w:p w:rsidR="00094AA8" w:rsidRPr="00094AA8" w:rsidRDefault="00094AA8" w:rsidP="00094AA8">
            <w:pPr>
              <w:tabs>
                <w:tab w:val="left" w:pos="426"/>
                <w:tab w:val="left" w:pos="3976"/>
              </w:tabs>
              <w:ind w:left="0" w:right="-142" w:firstLine="567"/>
              <w:jc w:val="left"/>
              <w:rPr>
                <w:i/>
                <w:sz w:val="18"/>
                <w:szCs w:val="18"/>
              </w:rPr>
            </w:pPr>
          </w:p>
          <w:p w:rsidR="00094AA8" w:rsidRPr="00094AA8" w:rsidRDefault="00094AA8" w:rsidP="00094AA8">
            <w:pPr>
              <w:tabs>
                <w:tab w:val="left" w:pos="426"/>
                <w:tab w:val="left" w:pos="3976"/>
              </w:tabs>
              <w:ind w:left="0" w:right="-142" w:firstLine="567"/>
              <w:jc w:val="left"/>
              <w:rPr>
                <w:i/>
                <w:sz w:val="18"/>
                <w:szCs w:val="18"/>
              </w:rPr>
            </w:pPr>
            <w:r w:rsidRPr="00094AA8">
              <w:rPr>
                <w:i/>
                <w:sz w:val="18"/>
                <w:szCs w:val="18"/>
              </w:rPr>
              <w:t>ЛИСТ 2</w:t>
            </w:r>
          </w:p>
          <w:p w:rsidR="00094AA8" w:rsidRPr="00094AA8" w:rsidRDefault="00094AA8" w:rsidP="00094AA8">
            <w:pPr>
              <w:tabs>
                <w:tab w:val="left" w:pos="426"/>
                <w:tab w:val="left" w:pos="3976"/>
              </w:tabs>
              <w:ind w:left="0" w:right="-142" w:firstLine="567"/>
              <w:jc w:val="left"/>
              <w:rPr>
                <w:i/>
                <w:sz w:val="18"/>
                <w:szCs w:val="18"/>
              </w:rPr>
            </w:pPr>
          </w:p>
          <w:p w:rsidR="00094AA8" w:rsidRPr="00094AA8" w:rsidRDefault="00094AA8" w:rsidP="00094AA8">
            <w:pPr>
              <w:tabs>
                <w:tab w:val="left" w:pos="426"/>
                <w:tab w:val="left" w:pos="3976"/>
              </w:tabs>
              <w:ind w:left="0" w:right="-142" w:firstLine="567"/>
              <w:jc w:val="left"/>
              <w:rPr>
                <w:i/>
                <w:sz w:val="18"/>
                <w:szCs w:val="18"/>
              </w:rPr>
            </w:pPr>
          </w:p>
          <w:p w:rsidR="00094AA8" w:rsidRPr="00094AA8" w:rsidRDefault="00094AA8" w:rsidP="00094AA8">
            <w:pPr>
              <w:tabs>
                <w:tab w:val="left" w:pos="426"/>
                <w:tab w:val="left" w:pos="3976"/>
              </w:tabs>
              <w:ind w:left="0" w:right="-142" w:firstLine="567"/>
              <w:jc w:val="left"/>
              <w:rPr>
                <w:i/>
                <w:sz w:val="18"/>
                <w:szCs w:val="18"/>
              </w:rPr>
            </w:pPr>
            <w:r w:rsidRPr="00094AA8">
              <w:rPr>
                <w:i/>
                <w:noProof/>
                <w:sz w:val="18"/>
                <w:szCs w:val="18"/>
              </w:rPr>
              <w:drawing>
                <wp:anchor distT="0" distB="0" distL="114300" distR="114300" simplePos="0" relativeHeight="251691008" behindDoc="1" locked="0" layoutInCell="1" allowOverlap="1" wp14:anchorId="0BBD2B84" wp14:editId="733B0BF7">
                  <wp:simplePos x="0" y="0"/>
                  <wp:positionH relativeFrom="column">
                    <wp:posOffset>10160</wp:posOffset>
                  </wp:positionH>
                  <wp:positionV relativeFrom="paragraph">
                    <wp:posOffset>144145</wp:posOffset>
                  </wp:positionV>
                  <wp:extent cx="6430010" cy="5855970"/>
                  <wp:effectExtent l="0" t="0" r="8890" b="0"/>
                  <wp:wrapNone/>
                  <wp:docPr id="2137310146" name="Рисунок 213731014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2"/>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6430010" cy="58559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94AA8" w:rsidRPr="00094AA8" w:rsidRDefault="00094AA8" w:rsidP="00094AA8">
            <w:pPr>
              <w:tabs>
                <w:tab w:val="left" w:pos="426"/>
                <w:tab w:val="left" w:pos="3976"/>
              </w:tabs>
              <w:ind w:left="0" w:right="-142" w:firstLine="567"/>
              <w:jc w:val="left"/>
              <w:rPr>
                <w:i/>
                <w:sz w:val="18"/>
                <w:szCs w:val="18"/>
              </w:rPr>
            </w:pPr>
          </w:p>
          <w:p w:rsidR="00094AA8" w:rsidRPr="00094AA8" w:rsidRDefault="00094AA8" w:rsidP="00094AA8">
            <w:pPr>
              <w:tabs>
                <w:tab w:val="left" w:pos="426"/>
                <w:tab w:val="left" w:pos="3976"/>
              </w:tabs>
              <w:ind w:left="0" w:right="-142" w:firstLine="567"/>
              <w:jc w:val="left"/>
              <w:rPr>
                <w:i/>
                <w:sz w:val="18"/>
                <w:szCs w:val="18"/>
              </w:rPr>
            </w:pPr>
          </w:p>
          <w:p w:rsidR="00094AA8" w:rsidRPr="00094AA8" w:rsidRDefault="00094AA8" w:rsidP="00094AA8">
            <w:pPr>
              <w:tabs>
                <w:tab w:val="left" w:pos="426"/>
                <w:tab w:val="left" w:pos="3976"/>
              </w:tabs>
              <w:ind w:left="0" w:right="-142" w:firstLine="567"/>
              <w:jc w:val="left"/>
              <w:rPr>
                <w:i/>
                <w:sz w:val="18"/>
                <w:szCs w:val="18"/>
              </w:rPr>
            </w:pPr>
          </w:p>
          <w:p w:rsidR="00094AA8" w:rsidRPr="00094AA8" w:rsidRDefault="00094AA8" w:rsidP="00094AA8">
            <w:pPr>
              <w:tabs>
                <w:tab w:val="left" w:pos="426"/>
                <w:tab w:val="left" w:pos="3976"/>
              </w:tabs>
              <w:ind w:left="0" w:right="-142" w:firstLine="567"/>
              <w:jc w:val="left"/>
              <w:rPr>
                <w:i/>
                <w:sz w:val="18"/>
                <w:szCs w:val="18"/>
              </w:rPr>
            </w:pPr>
          </w:p>
          <w:p w:rsidR="00094AA8" w:rsidRPr="00094AA8" w:rsidRDefault="00094AA8" w:rsidP="00094AA8">
            <w:pPr>
              <w:tabs>
                <w:tab w:val="left" w:pos="426"/>
                <w:tab w:val="left" w:pos="3976"/>
              </w:tabs>
              <w:ind w:left="0" w:right="-142" w:firstLine="567"/>
              <w:jc w:val="left"/>
              <w:rPr>
                <w:i/>
                <w:sz w:val="18"/>
                <w:szCs w:val="18"/>
              </w:rPr>
            </w:pPr>
          </w:p>
          <w:p w:rsidR="00094AA8" w:rsidRPr="00094AA8" w:rsidRDefault="00094AA8" w:rsidP="00094AA8">
            <w:pPr>
              <w:tabs>
                <w:tab w:val="left" w:pos="426"/>
                <w:tab w:val="left" w:pos="3976"/>
              </w:tabs>
              <w:ind w:left="0" w:right="-142" w:firstLine="567"/>
              <w:jc w:val="left"/>
              <w:rPr>
                <w:i/>
                <w:sz w:val="18"/>
                <w:szCs w:val="18"/>
              </w:rPr>
            </w:pPr>
          </w:p>
          <w:p w:rsidR="00094AA8" w:rsidRPr="00094AA8" w:rsidRDefault="00094AA8" w:rsidP="00094AA8">
            <w:pPr>
              <w:tabs>
                <w:tab w:val="left" w:pos="426"/>
                <w:tab w:val="left" w:pos="3976"/>
              </w:tabs>
              <w:ind w:left="0" w:right="-142" w:firstLine="567"/>
              <w:jc w:val="left"/>
              <w:rPr>
                <w:i/>
                <w:sz w:val="18"/>
                <w:szCs w:val="18"/>
              </w:rPr>
            </w:pPr>
          </w:p>
          <w:p w:rsidR="00094AA8" w:rsidRPr="00094AA8" w:rsidRDefault="00094AA8" w:rsidP="00094AA8">
            <w:pPr>
              <w:tabs>
                <w:tab w:val="left" w:pos="426"/>
                <w:tab w:val="left" w:pos="3976"/>
              </w:tabs>
              <w:ind w:left="0" w:right="-142" w:firstLine="567"/>
              <w:jc w:val="left"/>
              <w:rPr>
                <w:i/>
                <w:sz w:val="18"/>
                <w:szCs w:val="18"/>
              </w:rPr>
            </w:pPr>
          </w:p>
          <w:p w:rsidR="00094AA8" w:rsidRPr="00094AA8" w:rsidRDefault="00094AA8" w:rsidP="00094AA8">
            <w:pPr>
              <w:tabs>
                <w:tab w:val="left" w:pos="426"/>
                <w:tab w:val="left" w:pos="3976"/>
              </w:tabs>
              <w:ind w:left="0" w:right="-142" w:firstLine="567"/>
              <w:jc w:val="left"/>
              <w:rPr>
                <w:i/>
                <w:sz w:val="18"/>
                <w:szCs w:val="18"/>
              </w:rPr>
            </w:pPr>
          </w:p>
          <w:p w:rsidR="00094AA8" w:rsidRPr="00094AA8" w:rsidRDefault="00094AA8" w:rsidP="00094AA8">
            <w:pPr>
              <w:tabs>
                <w:tab w:val="left" w:pos="426"/>
                <w:tab w:val="left" w:pos="3976"/>
              </w:tabs>
              <w:ind w:left="0" w:right="-142" w:firstLine="567"/>
              <w:jc w:val="left"/>
              <w:rPr>
                <w:i/>
                <w:sz w:val="18"/>
                <w:szCs w:val="18"/>
              </w:rPr>
            </w:pPr>
          </w:p>
          <w:p w:rsidR="00094AA8" w:rsidRPr="00094AA8" w:rsidRDefault="00094AA8" w:rsidP="00094AA8">
            <w:pPr>
              <w:tabs>
                <w:tab w:val="left" w:pos="426"/>
                <w:tab w:val="left" w:pos="3976"/>
              </w:tabs>
              <w:ind w:left="0" w:right="-142" w:firstLine="567"/>
              <w:jc w:val="left"/>
              <w:rPr>
                <w:i/>
                <w:sz w:val="18"/>
                <w:szCs w:val="18"/>
              </w:rPr>
            </w:pPr>
          </w:p>
          <w:p w:rsidR="00094AA8" w:rsidRPr="00094AA8" w:rsidRDefault="00094AA8" w:rsidP="00094AA8">
            <w:pPr>
              <w:tabs>
                <w:tab w:val="left" w:pos="426"/>
                <w:tab w:val="left" w:pos="3976"/>
              </w:tabs>
              <w:ind w:left="0" w:right="-142" w:firstLine="567"/>
              <w:jc w:val="left"/>
              <w:rPr>
                <w:i/>
                <w:sz w:val="18"/>
                <w:szCs w:val="18"/>
              </w:rPr>
            </w:pPr>
          </w:p>
          <w:p w:rsidR="00094AA8" w:rsidRPr="00094AA8" w:rsidRDefault="00094AA8" w:rsidP="00094AA8">
            <w:pPr>
              <w:tabs>
                <w:tab w:val="left" w:pos="426"/>
                <w:tab w:val="left" w:pos="3976"/>
              </w:tabs>
              <w:ind w:left="0" w:right="-142" w:firstLine="567"/>
              <w:jc w:val="left"/>
              <w:rPr>
                <w:i/>
                <w:sz w:val="18"/>
                <w:szCs w:val="18"/>
              </w:rPr>
            </w:pPr>
          </w:p>
          <w:p w:rsidR="00094AA8" w:rsidRPr="00094AA8" w:rsidRDefault="00094AA8" w:rsidP="00094AA8">
            <w:pPr>
              <w:tabs>
                <w:tab w:val="left" w:pos="426"/>
                <w:tab w:val="left" w:pos="3976"/>
              </w:tabs>
              <w:ind w:left="0" w:right="-142" w:firstLine="567"/>
              <w:jc w:val="left"/>
              <w:rPr>
                <w:i/>
                <w:sz w:val="18"/>
                <w:szCs w:val="18"/>
              </w:rPr>
            </w:pPr>
          </w:p>
          <w:p w:rsidR="00094AA8" w:rsidRPr="00094AA8" w:rsidRDefault="00094AA8" w:rsidP="00094AA8">
            <w:pPr>
              <w:tabs>
                <w:tab w:val="left" w:pos="426"/>
                <w:tab w:val="left" w:pos="3976"/>
              </w:tabs>
              <w:ind w:left="0" w:right="-142" w:firstLine="567"/>
              <w:jc w:val="left"/>
              <w:rPr>
                <w:i/>
                <w:sz w:val="18"/>
                <w:szCs w:val="18"/>
              </w:rPr>
            </w:pPr>
          </w:p>
          <w:p w:rsidR="00094AA8" w:rsidRPr="00094AA8" w:rsidRDefault="00094AA8" w:rsidP="00094AA8">
            <w:pPr>
              <w:tabs>
                <w:tab w:val="left" w:pos="426"/>
                <w:tab w:val="left" w:pos="3976"/>
              </w:tabs>
              <w:ind w:left="0" w:right="-142" w:firstLine="567"/>
              <w:jc w:val="left"/>
              <w:rPr>
                <w:i/>
                <w:sz w:val="18"/>
                <w:szCs w:val="18"/>
              </w:rPr>
            </w:pPr>
          </w:p>
          <w:p w:rsidR="00094AA8" w:rsidRPr="00094AA8" w:rsidRDefault="00094AA8" w:rsidP="00094AA8">
            <w:pPr>
              <w:tabs>
                <w:tab w:val="left" w:pos="426"/>
                <w:tab w:val="left" w:pos="3976"/>
              </w:tabs>
              <w:ind w:left="0" w:right="-142" w:firstLine="567"/>
              <w:jc w:val="left"/>
              <w:rPr>
                <w:i/>
                <w:sz w:val="18"/>
                <w:szCs w:val="18"/>
              </w:rPr>
            </w:pPr>
          </w:p>
          <w:p w:rsidR="00094AA8" w:rsidRPr="00094AA8" w:rsidRDefault="00094AA8" w:rsidP="00094AA8">
            <w:pPr>
              <w:tabs>
                <w:tab w:val="left" w:pos="426"/>
                <w:tab w:val="left" w:pos="3976"/>
              </w:tabs>
              <w:ind w:left="0" w:right="-142" w:firstLine="567"/>
              <w:jc w:val="left"/>
              <w:rPr>
                <w:i/>
                <w:sz w:val="18"/>
                <w:szCs w:val="18"/>
              </w:rPr>
            </w:pPr>
          </w:p>
          <w:p w:rsidR="00094AA8" w:rsidRPr="00094AA8" w:rsidRDefault="00094AA8" w:rsidP="00094AA8">
            <w:pPr>
              <w:tabs>
                <w:tab w:val="left" w:pos="426"/>
                <w:tab w:val="left" w:pos="3976"/>
              </w:tabs>
              <w:ind w:left="0" w:right="-142" w:firstLine="567"/>
              <w:jc w:val="left"/>
              <w:rPr>
                <w:i/>
                <w:sz w:val="18"/>
                <w:szCs w:val="18"/>
              </w:rPr>
            </w:pPr>
          </w:p>
          <w:p w:rsidR="00094AA8" w:rsidRPr="00094AA8" w:rsidRDefault="00094AA8" w:rsidP="00094AA8">
            <w:pPr>
              <w:tabs>
                <w:tab w:val="left" w:pos="426"/>
                <w:tab w:val="left" w:pos="3976"/>
              </w:tabs>
              <w:ind w:left="0" w:right="-142" w:firstLine="567"/>
              <w:jc w:val="left"/>
              <w:rPr>
                <w:i/>
                <w:sz w:val="18"/>
                <w:szCs w:val="18"/>
              </w:rPr>
            </w:pPr>
          </w:p>
          <w:p w:rsidR="00094AA8" w:rsidRPr="00094AA8" w:rsidRDefault="00094AA8" w:rsidP="00094AA8">
            <w:pPr>
              <w:tabs>
                <w:tab w:val="left" w:pos="426"/>
                <w:tab w:val="left" w:pos="3976"/>
              </w:tabs>
              <w:ind w:left="0" w:right="-142" w:firstLine="567"/>
              <w:jc w:val="left"/>
              <w:rPr>
                <w:i/>
                <w:sz w:val="18"/>
                <w:szCs w:val="18"/>
              </w:rPr>
            </w:pPr>
            <w:r w:rsidRPr="00094AA8">
              <w:rPr>
                <w:i/>
                <w:sz w:val="18"/>
                <w:szCs w:val="18"/>
              </w:rPr>
              <w:t xml:space="preserve">                                                                                                                  38:06:100922:5536</w:t>
            </w:r>
          </w:p>
          <w:p w:rsidR="00094AA8" w:rsidRPr="00094AA8" w:rsidRDefault="00094AA8" w:rsidP="00094AA8">
            <w:pPr>
              <w:tabs>
                <w:tab w:val="left" w:pos="426"/>
                <w:tab w:val="left" w:pos="3976"/>
              </w:tabs>
              <w:ind w:left="0" w:right="-142" w:firstLine="567"/>
              <w:jc w:val="left"/>
              <w:rPr>
                <w:i/>
                <w:sz w:val="18"/>
                <w:szCs w:val="18"/>
              </w:rPr>
            </w:pPr>
          </w:p>
          <w:p w:rsidR="00094AA8" w:rsidRPr="00094AA8" w:rsidRDefault="00094AA8" w:rsidP="00094AA8">
            <w:pPr>
              <w:tabs>
                <w:tab w:val="left" w:pos="426"/>
                <w:tab w:val="left" w:pos="3976"/>
              </w:tabs>
              <w:ind w:left="0" w:right="-142" w:firstLine="567"/>
              <w:jc w:val="left"/>
              <w:rPr>
                <w:i/>
                <w:sz w:val="18"/>
                <w:szCs w:val="18"/>
              </w:rPr>
            </w:pPr>
          </w:p>
          <w:p w:rsidR="00094AA8" w:rsidRPr="00094AA8" w:rsidRDefault="00094AA8" w:rsidP="00094AA8">
            <w:pPr>
              <w:tabs>
                <w:tab w:val="left" w:pos="426"/>
                <w:tab w:val="left" w:pos="3976"/>
              </w:tabs>
              <w:ind w:left="0" w:right="-142" w:firstLine="567"/>
              <w:jc w:val="left"/>
              <w:rPr>
                <w:i/>
                <w:sz w:val="18"/>
                <w:szCs w:val="18"/>
              </w:rPr>
            </w:pPr>
          </w:p>
          <w:p w:rsidR="00094AA8" w:rsidRPr="00094AA8" w:rsidRDefault="00094AA8" w:rsidP="00094AA8">
            <w:pPr>
              <w:tabs>
                <w:tab w:val="left" w:pos="426"/>
                <w:tab w:val="left" w:pos="3976"/>
              </w:tabs>
              <w:ind w:left="0" w:right="-142" w:firstLine="567"/>
              <w:jc w:val="left"/>
              <w:rPr>
                <w:i/>
                <w:sz w:val="18"/>
                <w:szCs w:val="18"/>
              </w:rPr>
            </w:pPr>
          </w:p>
          <w:p w:rsidR="00094AA8" w:rsidRPr="00094AA8" w:rsidRDefault="00094AA8" w:rsidP="00094AA8">
            <w:pPr>
              <w:tabs>
                <w:tab w:val="left" w:pos="426"/>
                <w:tab w:val="left" w:pos="3976"/>
              </w:tabs>
              <w:ind w:left="0" w:right="-142" w:firstLine="567"/>
              <w:jc w:val="left"/>
              <w:rPr>
                <w:i/>
                <w:sz w:val="18"/>
                <w:szCs w:val="18"/>
              </w:rPr>
            </w:pPr>
          </w:p>
          <w:p w:rsidR="00094AA8" w:rsidRPr="00094AA8" w:rsidRDefault="00094AA8" w:rsidP="00094AA8">
            <w:pPr>
              <w:tabs>
                <w:tab w:val="left" w:pos="426"/>
                <w:tab w:val="left" w:pos="3976"/>
              </w:tabs>
              <w:ind w:left="0" w:right="-142" w:firstLine="567"/>
              <w:jc w:val="left"/>
              <w:rPr>
                <w:i/>
                <w:sz w:val="18"/>
                <w:szCs w:val="18"/>
              </w:rPr>
            </w:pPr>
          </w:p>
          <w:p w:rsidR="00094AA8" w:rsidRPr="00094AA8" w:rsidRDefault="00094AA8" w:rsidP="00094AA8">
            <w:pPr>
              <w:tabs>
                <w:tab w:val="left" w:pos="426"/>
                <w:tab w:val="left" w:pos="3976"/>
              </w:tabs>
              <w:ind w:left="0" w:right="-142" w:firstLine="567"/>
              <w:jc w:val="left"/>
              <w:rPr>
                <w:i/>
                <w:sz w:val="18"/>
                <w:szCs w:val="18"/>
              </w:rPr>
            </w:pPr>
          </w:p>
          <w:p w:rsidR="00094AA8" w:rsidRPr="00094AA8" w:rsidRDefault="00094AA8" w:rsidP="00094AA8">
            <w:pPr>
              <w:tabs>
                <w:tab w:val="left" w:pos="426"/>
                <w:tab w:val="left" w:pos="3976"/>
              </w:tabs>
              <w:ind w:left="0" w:right="-142" w:firstLine="567"/>
              <w:jc w:val="left"/>
              <w:rPr>
                <w:i/>
                <w:sz w:val="18"/>
                <w:szCs w:val="18"/>
              </w:rPr>
            </w:pPr>
          </w:p>
          <w:p w:rsidR="00094AA8" w:rsidRPr="00094AA8" w:rsidRDefault="00094AA8" w:rsidP="00094AA8">
            <w:pPr>
              <w:tabs>
                <w:tab w:val="left" w:pos="426"/>
                <w:tab w:val="left" w:pos="3976"/>
              </w:tabs>
              <w:ind w:left="0" w:right="-142" w:firstLine="567"/>
              <w:jc w:val="left"/>
              <w:rPr>
                <w:i/>
                <w:sz w:val="18"/>
                <w:szCs w:val="18"/>
              </w:rPr>
            </w:pPr>
          </w:p>
          <w:p w:rsidR="00094AA8" w:rsidRPr="00094AA8" w:rsidRDefault="00094AA8" w:rsidP="00094AA8">
            <w:pPr>
              <w:tabs>
                <w:tab w:val="left" w:pos="426"/>
                <w:tab w:val="left" w:pos="3976"/>
              </w:tabs>
              <w:ind w:left="0" w:right="-142" w:firstLine="567"/>
              <w:jc w:val="left"/>
              <w:rPr>
                <w:i/>
                <w:sz w:val="18"/>
                <w:szCs w:val="18"/>
              </w:rPr>
            </w:pPr>
          </w:p>
          <w:p w:rsidR="00094AA8" w:rsidRPr="00094AA8" w:rsidRDefault="00094AA8" w:rsidP="00094AA8">
            <w:pPr>
              <w:tabs>
                <w:tab w:val="left" w:pos="426"/>
                <w:tab w:val="left" w:pos="3976"/>
              </w:tabs>
              <w:ind w:left="0" w:right="-142" w:firstLine="567"/>
              <w:jc w:val="left"/>
              <w:rPr>
                <w:i/>
                <w:sz w:val="18"/>
                <w:szCs w:val="18"/>
              </w:rPr>
            </w:pPr>
          </w:p>
          <w:p w:rsidR="00094AA8" w:rsidRPr="00094AA8" w:rsidRDefault="00094AA8" w:rsidP="00094AA8">
            <w:pPr>
              <w:tabs>
                <w:tab w:val="left" w:pos="426"/>
                <w:tab w:val="left" w:pos="3976"/>
              </w:tabs>
              <w:ind w:left="0" w:right="-142" w:firstLine="567"/>
              <w:jc w:val="left"/>
              <w:rPr>
                <w:i/>
                <w:sz w:val="18"/>
                <w:szCs w:val="18"/>
              </w:rPr>
            </w:pPr>
          </w:p>
          <w:p w:rsidR="00094AA8" w:rsidRPr="00094AA8" w:rsidRDefault="00094AA8" w:rsidP="00094AA8">
            <w:pPr>
              <w:tabs>
                <w:tab w:val="left" w:pos="426"/>
                <w:tab w:val="left" w:pos="3976"/>
              </w:tabs>
              <w:ind w:left="0" w:right="-142" w:firstLine="567"/>
              <w:jc w:val="left"/>
              <w:rPr>
                <w:i/>
                <w:sz w:val="18"/>
                <w:szCs w:val="18"/>
              </w:rPr>
            </w:pPr>
          </w:p>
          <w:p w:rsidR="00094AA8" w:rsidRPr="00094AA8" w:rsidRDefault="00094AA8" w:rsidP="00094AA8">
            <w:pPr>
              <w:tabs>
                <w:tab w:val="left" w:pos="426"/>
                <w:tab w:val="left" w:pos="3976"/>
              </w:tabs>
              <w:ind w:left="0" w:right="-142" w:firstLine="567"/>
              <w:jc w:val="left"/>
              <w:rPr>
                <w:i/>
                <w:sz w:val="18"/>
                <w:szCs w:val="18"/>
              </w:rPr>
            </w:pPr>
          </w:p>
          <w:p w:rsidR="00094AA8" w:rsidRPr="00094AA8" w:rsidRDefault="00094AA8" w:rsidP="00094AA8">
            <w:pPr>
              <w:tabs>
                <w:tab w:val="left" w:pos="426"/>
                <w:tab w:val="left" w:pos="3976"/>
              </w:tabs>
              <w:ind w:left="0" w:right="-142" w:firstLine="567"/>
              <w:jc w:val="left"/>
              <w:rPr>
                <w:i/>
                <w:sz w:val="18"/>
                <w:szCs w:val="18"/>
              </w:rPr>
            </w:pPr>
          </w:p>
          <w:p w:rsidR="00094AA8" w:rsidRDefault="00094AA8" w:rsidP="00094AA8">
            <w:pPr>
              <w:tabs>
                <w:tab w:val="left" w:pos="426"/>
                <w:tab w:val="left" w:pos="3976"/>
              </w:tabs>
              <w:ind w:left="0" w:right="-142" w:firstLine="567"/>
              <w:jc w:val="left"/>
              <w:rPr>
                <w:b/>
                <w:i/>
                <w:sz w:val="18"/>
                <w:szCs w:val="18"/>
              </w:rPr>
            </w:pPr>
          </w:p>
          <w:p w:rsidR="00094AA8" w:rsidRDefault="00094AA8" w:rsidP="00094AA8">
            <w:pPr>
              <w:tabs>
                <w:tab w:val="left" w:pos="426"/>
                <w:tab w:val="left" w:pos="3976"/>
              </w:tabs>
              <w:ind w:left="0" w:right="-142" w:firstLine="567"/>
              <w:jc w:val="left"/>
              <w:rPr>
                <w:b/>
                <w:i/>
                <w:sz w:val="18"/>
                <w:szCs w:val="18"/>
              </w:rPr>
            </w:pPr>
          </w:p>
          <w:p w:rsidR="00094AA8" w:rsidRDefault="00094AA8" w:rsidP="00094AA8">
            <w:pPr>
              <w:tabs>
                <w:tab w:val="left" w:pos="426"/>
                <w:tab w:val="left" w:pos="3976"/>
              </w:tabs>
              <w:ind w:left="0" w:right="-142" w:firstLine="567"/>
              <w:jc w:val="left"/>
              <w:rPr>
                <w:b/>
                <w:i/>
                <w:sz w:val="18"/>
                <w:szCs w:val="18"/>
              </w:rPr>
            </w:pPr>
          </w:p>
          <w:p w:rsidR="00094AA8" w:rsidRDefault="00094AA8" w:rsidP="00094AA8">
            <w:pPr>
              <w:tabs>
                <w:tab w:val="left" w:pos="426"/>
                <w:tab w:val="left" w:pos="3976"/>
              </w:tabs>
              <w:ind w:left="0" w:right="-142" w:firstLine="567"/>
              <w:jc w:val="left"/>
              <w:rPr>
                <w:b/>
                <w:i/>
                <w:sz w:val="18"/>
                <w:szCs w:val="18"/>
              </w:rPr>
            </w:pPr>
          </w:p>
          <w:p w:rsidR="00094AA8" w:rsidRDefault="00094AA8" w:rsidP="00094AA8">
            <w:pPr>
              <w:tabs>
                <w:tab w:val="left" w:pos="426"/>
                <w:tab w:val="left" w:pos="3976"/>
              </w:tabs>
              <w:ind w:left="0" w:right="-142" w:firstLine="567"/>
              <w:jc w:val="left"/>
              <w:rPr>
                <w:b/>
                <w:i/>
                <w:sz w:val="18"/>
                <w:szCs w:val="18"/>
              </w:rPr>
            </w:pPr>
          </w:p>
          <w:p w:rsidR="00094AA8" w:rsidRDefault="00094AA8" w:rsidP="00094AA8">
            <w:pPr>
              <w:tabs>
                <w:tab w:val="left" w:pos="426"/>
                <w:tab w:val="left" w:pos="3976"/>
              </w:tabs>
              <w:ind w:left="0" w:right="-142" w:firstLine="567"/>
              <w:jc w:val="left"/>
              <w:rPr>
                <w:b/>
                <w:i/>
                <w:sz w:val="18"/>
                <w:szCs w:val="18"/>
              </w:rPr>
            </w:pPr>
          </w:p>
          <w:p w:rsidR="00094AA8" w:rsidRDefault="00094AA8" w:rsidP="00094AA8">
            <w:pPr>
              <w:tabs>
                <w:tab w:val="left" w:pos="426"/>
                <w:tab w:val="left" w:pos="3976"/>
              </w:tabs>
              <w:ind w:left="0" w:right="-142" w:firstLine="567"/>
              <w:jc w:val="left"/>
              <w:rPr>
                <w:b/>
                <w:i/>
                <w:sz w:val="18"/>
                <w:szCs w:val="18"/>
              </w:rPr>
            </w:pPr>
          </w:p>
          <w:p w:rsidR="00094AA8" w:rsidRDefault="00094AA8" w:rsidP="00094AA8">
            <w:pPr>
              <w:tabs>
                <w:tab w:val="left" w:pos="426"/>
                <w:tab w:val="left" w:pos="3976"/>
              </w:tabs>
              <w:ind w:left="0" w:right="-142" w:firstLine="567"/>
              <w:jc w:val="left"/>
              <w:rPr>
                <w:b/>
                <w:i/>
                <w:sz w:val="18"/>
                <w:szCs w:val="18"/>
              </w:rPr>
            </w:pPr>
          </w:p>
          <w:p w:rsidR="00094AA8" w:rsidRDefault="00094AA8" w:rsidP="00094AA8">
            <w:pPr>
              <w:tabs>
                <w:tab w:val="left" w:pos="426"/>
                <w:tab w:val="left" w:pos="3976"/>
              </w:tabs>
              <w:ind w:left="0" w:right="-142" w:firstLine="567"/>
              <w:jc w:val="left"/>
              <w:rPr>
                <w:b/>
                <w:i/>
                <w:sz w:val="18"/>
                <w:szCs w:val="18"/>
              </w:rPr>
            </w:pPr>
          </w:p>
          <w:p w:rsidR="00094AA8" w:rsidRPr="00094AA8" w:rsidRDefault="00094AA8" w:rsidP="00094AA8">
            <w:pPr>
              <w:tabs>
                <w:tab w:val="left" w:pos="426"/>
                <w:tab w:val="left" w:pos="3976"/>
              </w:tabs>
              <w:ind w:left="0" w:right="-142" w:firstLine="567"/>
              <w:jc w:val="left"/>
              <w:rPr>
                <w:b/>
                <w:i/>
                <w:sz w:val="18"/>
                <w:szCs w:val="18"/>
              </w:rPr>
            </w:pPr>
            <w:r w:rsidRPr="00094AA8">
              <w:rPr>
                <w:b/>
                <w:i/>
                <w:sz w:val="18"/>
                <w:szCs w:val="18"/>
              </w:rPr>
              <w:t>Масштаб 1: 3000</w:t>
            </w:r>
          </w:p>
          <w:p w:rsidR="00094AA8" w:rsidRPr="00094AA8" w:rsidRDefault="00094AA8" w:rsidP="00094AA8">
            <w:pPr>
              <w:tabs>
                <w:tab w:val="left" w:pos="426"/>
                <w:tab w:val="left" w:pos="3976"/>
              </w:tabs>
              <w:ind w:left="0" w:right="-142" w:firstLine="567"/>
              <w:jc w:val="left"/>
              <w:rPr>
                <w:b/>
                <w:i/>
                <w:sz w:val="18"/>
                <w:szCs w:val="18"/>
              </w:rPr>
            </w:pPr>
          </w:p>
          <w:p w:rsidR="00094AA8" w:rsidRPr="00094AA8" w:rsidRDefault="00094AA8" w:rsidP="00094AA8">
            <w:pPr>
              <w:tabs>
                <w:tab w:val="left" w:pos="426"/>
                <w:tab w:val="left" w:pos="3976"/>
              </w:tabs>
              <w:ind w:left="0" w:right="-142" w:firstLine="567"/>
              <w:jc w:val="left"/>
              <w:rPr>
                <w:b/>
                <w:i/>
                <w:sz w:val="18"/>
                <w:szCs w:val="18"/>
              </w:rPr>
            </w:pPr>
            <w:r w:rsidRPr="00094AA8">
              <w:rPr>
                <w:b/>
                <w:i/>
                <w:noProof/>
                <w:sz w:val="18"/>
                <w:szCs w:val="18"/>
              </w:rPr>
              <mc:AlternateContent>
                <mc:Choice Requires="wps">
                  <w:drawing>
                    <wp:anchor distT="0" distB="0" distL="114300" distR="114300" simplePos="0" relativeHeight="251684864" behindDoc="0" locked="0" layoutInCell="1" allowOverlap="1" wp14:anchorId="3B46F898" wp14:editId="2CBBAE6B">
                      <wp:simplePos x="0" y="0"/>
                      <wp:positionH relativeFrom="column">
                        <wp:posOffset>127635</wp:posOffset>
                      </wp:positionH>
                      <wp:positionV relativeFrom="paragraph">
                        <wp:posOffset>20320</wp:posOffset>
                      </wp:positionV>
                      <wp:extent cx="348615" cy="84455"/>
                      <wp:effectExtent l="10795" t="6350" r="12065" b="13970"/>
                      <wp:wrapNone/>
                      <wp:docPr id="2137310145" name="Прямоугольник 21373101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8615" cy="84455"/>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000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137310145" o:spid="_x0000_s1026" style="position:absolute;margin-left:10.05pt;margin-top:1.6pt;width:27.45pt;height:6.6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" filled="f" fillcolor="red" strokecolor="red"/>
                  </w:pict>
                </mc:Fallback>
              </mc:AlternateContent>
            </w:r>
            <w:r w:rsidRPr="00094AA8">
              <w:rPr>
                <w:b/>
                <w:i/>
                <w:sz w:val="18"/>
                <w:szCs w:val="18"/>
              </w:rPr>
              <w:t xml:space="preserve">                 -- </w:t>
            </w:r>
            <w:r w:rsidRPr="00094AA8">
              <w:rPr>
                <w:i/>
                <w:sz w:val="18"/>
                <w:szCs w:val="18"/>
              </w:rPr>
              <w:t>граница образуемой части  земельного участка (проектные границы публичного сервитута)</w:t>
            </w:r>
            <w:r w:rsidRPr="00094AA8">
              <w:rPr>
                <w:b/>
                <w:i/>
                <w:sz w:val="18"/>
                <w:szCs w:val="18"/>
              </w:rPr>
              <w:t xml:space="preserve">  </w:t>
            </w:r>
          </w:p>
          <w:p w:rsidR="00094AA8" w:rsidRPr="00094AA8" w:rsidRDefault="00094AA8" w:rsidP="00094AA8">
            <w:pPr>
              <w:tabs>
                <w:tab w:val="left" w:pos="426"/>
                <w:tab w:val="left" w:pos="3976"/>
              </w:tabs>
              <w:ind w:left="0" w:right="-142" w:firstLine="567"/>
              <w:jc w:val="left"/>
              <w:rPr>
                <w:i/>
                <w:sz w:val="18"/>
                <w:szCs w:val="18"/>
              </w:rPr>
            </w:pPr>
            <w:r w:rsidRPr="00094AA8">
              <w:rPr>
                <w:b/>
                <w:i/>
                <w:noProof/>
                <w:sz w:val="18"/>
                <w:szCs w:val="18"/>
              </w:rPr>
              <mc:AlternateContent>
                <mc:Choice Requires="wps">
                  <w:drawing>
                    <wp:anchor distT="0" distB="0" distL="114300" distR="114300" simplePos="0" relativeHeight="251685888" behindDoc="0" locked="0" layoutInCell="1" allowOverlap="1" wp14:anchorId="371F187C" wp14:editId="3EFB302D">
                      <wp:simplePos x="0" y="0"/>
                      <wp:positionH relativeFrom="column">
                        <wp:posOffset>124460</wp:posOffset>
                      </wp:positionH>
                      <wp:positionV relativeFrom="paragraph">
                        <wp:posOffset>28575</wp:posOffset>
                      </wp:positionV>
                      <wp:extent cx="348615" cy="95885"/>
                      <wp:effectExtent l="7620" t="12700" r="5715" b="5715"/>
                      <wp:wrapNone/>
                      <wp:docPr id="2137310144" name="Прямоугольник 21373101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8615" cy="958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137310144" o:spid="_x0000_s1026" style="position:absolute;margin-left:9.8pt;margin-top:2.25pt;width:27.45pt;height:7.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"/>
                  </w:pict>
                </mc:Fallback>
              </mc:AlternateContent>
            </w:r>
            <w:r w:rsidRPr="00094AA8">
              <w:rPr>
                <w:b/>
                <w:i/>
                <w:sz w:val="18"/>
                <w:szCs w:val="18"/>
              </w:rPr>
              <w:t xml:space="preserve">                  --  </w:t>
            </w:r>
            <w:r w:rsidRPr="00094AA8">
              <w:rPr>
                <w:i/>
                <w:sz w:val="18"/>
                <w:szCs w:val="18"/>
              </w:rPr>
              <w:t>граница земельного участка, внесенного в ЕГРН, в отношении которого испрашивается  сервитут</w:t>
            </w:r>
          </w:p>
          <w:p w:rsidR="00094AA8" w:rsidRPr="00094AA8" w:rsidRDefault="00094AA8" w:rsidP="00094AA8">
            <w:pPr>
              <w:tabs>
                <w:tab w:val="left" w:pos="426"/>
                <w:tab w:val="left" w:pos="3976"/>
              </w:tabs>
              <w:ind w:left="0" w:right="-142" w:firstLine="567"/>
              <w:jc w:val="left"/>
              <w:rPr>
                <w:i/>
                <w:sz w:val="18"/>
                <w:szCs w:val="18"/>
              </w:rPr>
            </w:pPr>
          </w:p>
          <w:p w:rsidR="00094AA8" w:rsidRPr="00094AA8" w:rsidRDefault="00094AA8" w:rsidP="00094AA8">
            <w:pPr>
              <w:tabs>
                <w:tab w:val="left" w:pos="426"/>
                <w:tab w:val="left" w:pos="3976"/>
              </w:tabs>
              <w:ind w:left="0" w:right="-142" w:firstLine="567"/>
              <w:jc w:val="left"/>
              <w:rPr>
                <w:i/>
                <w:sz w:val="18"/>
                <w:szCs w:val="18"/>
              </w:rPr>
            </w:pPr>
            <w:r w:rsidRPr="00094AA8">
              <w:rPr>
                <w:i/>
                <w:noProof/>
                <w:sz w:val="18"/>
                <w:szCs w:val="18"/>
              </w:rPr>
              <mc:AlternateContent>
                <mc:Choice Requires="wps">
                  <w:drawing>
                    <wp:anchor distT="0" distB="0" distL="114300" distR="114300" simplePos="0" relativeHeight="251687936" behindDoc="0" locked="0" layoutInCell="1" allowOverlap="1" wp14:anchorId="4574141A" wp14:editId="1133F68D">
                      <wp:simplePos x="0" y="0"/>
                      <wp:positionH relativeFrom="column">
                        <wp:posOffset>130175</wp:posOffset>
                      </wp:positionH>
                      <wp:positionV relativeFrom="paragraph">
                        <wp:posOffset>52705</wp:posOffset>
                      </wp:positionV>
                      <wp:extent cx="340995" cy="0"/>
                      <wp:effectExtent l="13335" t="13970" r="17145" b="14605"/>
                      <wp:wrapNone/>
                      <wp:docPr id="31" name="Прямая со стрелкой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0995" cy="0"/>
                              </a:xfrm>
                              <a:prstGeom prst="straightConnector1">
                                <a:avLst/>
                              </a:prstGeom>
                              <a:noFill/>
                              <a:ln w="19050">
                                <a:solidFill>
                                  <a:srgbClr val="0000CC"/>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1" o:spid="_x0000_s1026" type="#_x0000_t32" style="position:absolute;margin-left:10.25pt;margin-top:4.15pt;width:26.85pt;height:0;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" strokecolor="#00c" strokeweight="1.5pt"/>
                  </w:pict>
                </mc:Fallback>
              </mc:AlternateContent>
            </w:r>
            <w:r w:rsidRPr="00094AA8">
              <w:rPr>
                <w:i/>
                <w:sz w:val="18"/>
                <w:szCs w:val="18"/>
              </w:rPr>
              <w:t xml:space="preserve">                - инженерное сооружение </w:t>
            </w:r>
          </w:p>
          <w:p w:rsidR="00094AA8" w:rsidRPr="00094AA8" w:rsidRDefault="00094AA8" w:rsidP="00094AA8">
            <w:pPr>
              <w:tabs>
                <w:tab w:val="left" w:pos="426"/>
                <w:tab w:val="left" w:pos="3976"/>
              </w:tabs>
              <w:ind w:left="0" w:right="-142" w:firstLine="567"/>
              <w:jc w:val="left"/>
              <w:rPr>
                <w:i/>
                <w:sz w:val="18"/>
                <w:szCs w:val="18"/>
              </w:rPr>
            </w:pPr>
            <w:r w:rsidRPr="00094AA8">
              <w:rPr>
                <w:i/>
                <w:sz w:val="18"/>
                <w:szCs w:val="18"/>
              </w:rPr>
              <w:t xml:space="preserve">  38:06:100922:5536 кадастровый номер земельного участка</w:t>
            </w:r>
          </w:p>
          <w:p w:rsidR="00094AA8" w:rsidRPr="00094AA8" w:rsidRDefault="00094AA8" w:rsidP="00094AA8">
            <w:pPr>
              <w:tabs>
                <w:tab w:val="left" w:pos="426"/>
                <w:tab w:val="left" w:pos="3976"/>
              </w:tabs>
              <w:ind w:left="0" w:right="-142" w:firstLine="567"/>
              <w:jc w:val="left"/>
              <w:rPr>
                <w:i/>
                <w:sz w:val="18"/>
                <w:szCs w:val="18"/>
              </w:rPr>
            </w:pPr>
          </w:p>
          <w:p w:rsidR="00094AA8" w:rsidRPr="00094AA8" w:rsidRDefault="00094AA8" w:rsidP="00094AA8">
            <w:pPr>
              <w:tabs>
                <w:tab w:val="left" w:pos="426"/>
                <w:tab w:val="left" w:pos="3976"/>
              </w:tabs>
              <w:ind w:left="0" w:right="-142" w:firstLine="567"/>
              <w:jc w:val="left"/>
              <w:rPr>
                <w:i/>
                <w:sz w:val="18"/>
                <w:szCs w:val="18"/>
              </w:rPr>
            </w:pPr>
            <w:r w:rsidRPr="00094AA8">
              <w:rPr>
                <w:i/>
                <w:sz w:val="18"/>
                <w:szCs w:val="18"/>
              </w:rPr>
              <w:t xml:space="preserve">    38:06:100922</w:t>
            </w:r>
            <w:r w:rsidRPr="00094AA8">
              <w:rPr>
                <w:b/>
                <w:i/>
                <w:sz w:val="18"/>
                <w:szCs w:val="18"/>
              </w:rPr>
              <w:t xml:space="preserve"> – </w:t>
            </w:r>
            <w:r w:rsidRPr="00094AA8">
              <w:rPr>
                <w:i/>
                <w:sz w:val="18"/>
                <w:szCs w:val="18"/>
              </w:rPr>
              <w:t xml:space="preserve">номер кадастрового квартала </w:t>
            </w:r>
          </w:p>
          <w:p w:rsidR="00094AA8" w:rsidRPr="00094AA8" w:rsidRDefault="00094AA8" w:rsidP="003E259B">
            <w:pPr>
              <w:numPr>
                <w:ilvl w:val="0"/>
                <w:numId w:val="14"/>
              </w:numPr>
              <w:tabs>
                <w:tab w:val="left" w:pos="426"/>
                <w:tab w:val="left" w:pos="3976"/>
              </w:tabs>
              <w:ind w:right="-142"/>
              <w:jc w:val="left"/>
              <w:rPr>
                <w:i/>
                <w:sz w:val="18"/>
                <w:szCs w:val="18"/>
              </w:rPr>
            </w:pPr>
            <w:r w:rsidRPr="00094AA8">
              <w:rPr>
                <w:b/>
                <w:i/>
                <w:noProof/>
                <w:sz w:val="18"/>
                <w:szCs w:val="18"/>
              </w:rPr>
              <mc:AlternateContent>
                <mc:Choice Requires="wps">
                  <w:drawing>
                    <wp:anchor distT="0" distB="0" distL="114300" distR="114300" simplePos="0" relativeHeight="251686912" behindDoc="0" locked="0" layoutInCell="1" allowOverlap="1" wp14:anchorId="11862F2E" wp14:editId="63CCB4C7">
                      <wp:simplePos x="0" y="0"/>
                      <wp:positionH relativeFrom="column">
                        <wp:posOffset>127635</wp:posOffset>
                      </wp:positionH>
                      <wp:positionV relativeFrom="paragraph">
                        <wp:posOffset>29845</wp:posOffset>
                      </wp:positionV>
                      <wp:extent cx="45085" cy="48895"/>
                      <wp:effectExtent l="10795" t="12700" r="10795" b="5080"/>
                      <wp:wrapNone/>
                      <wp:docPr id="30" name="Овал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85" cy="4889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30" o:spid="_x0000_s1026" style="position:absolute;margin-left:10.05pt;margin-top:2.35pt;width:3.55pt;height:3.8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" fillcolor="black"/>
                  </w:pict>
                </mc:Fallback>
              </mc:AlternateContent>
            </w:r>
            <w:r w:rsidRPr="00094AA8">
              <w:rPr>
                <w:b/>
                <w:i/>
                <w:sz w:val="18"/>
                <w:szCs w:val="18"/>
              </w:rPr>
              <w:t xml:space="preserve">               --  </w:t>
            </w:r>
            <w:r w:rsidRPr="00094AA8">
              <w:rPr>
                <w:i/>
                <w:sz w:val="18"/>
                <w:szCs w:val="18"/>
              </w:rPr>
              <w:t>обозначение характерных точек публичного сервитута</w:t>
            </w:r>
          </w:p>
          <w:p w:rsidR="00094AA8" w:rsidRPr="00094AA8" w:rsidRDefault="00094AA8" w:rsidP="00094AA8">
            <w:pPr>
              <w:tabs>
                <w:tab w:val="left" w:pos="426"/>
                <w:tab w:val="left" w:pos="3976"/>
              </w:tabs>
              <w:ind w:left="0" w:right="-142" w:firstLine="567"/>
              <w:jc w:val="left"/>
              <w:rPr>
                <w:i/>
                <w:sz w:val="18"/>
                <w:szCs w:val="18"/>
              </w:rPr>
            </w:pPr>
          </w:p>
        </w:tc>
      </w:tr>
      <w:tr w:rsidR="00094AA8" w:rsidRPr="00094AA8" w:rsidTr="00703A43">
        <w:trPr>
          <w:trHeight w:val="12586"/>
        </w:trPr>
        <w:tc>
          <w:tcPr>
            <w:tcW w:w="10348" w:type="dxa"/>
            <w:vAlign w:val="bottom"/>
          </w:tcPr>
          <w:p w:rsidR="00094AA8" w:rsidRPr="00094AA8" w:rsidRDefault="00094AA8" w:rsidP="00094AA8">
            <w:pPr>
              <w:tabs>
                <w:tab w:val="left" w:pos="426"/>
                <w:tab w:val="left" w:pos="3976"/>
              </w:tabs>
              <w:ind w:left="0" w:right="-142" w:firstLine="567"/>
              <w:jc w:val="left"/>
              <w:rPr>
                <w:i/>
                <w:sz w:val="18"/>
                <w:szCs w:val="18"/>
              </w:rPr>
            </w:pPr>
          </w:p>
          <w:p w:rsidR="00094AA8" w:rsidRPr="00094AA8" w:rsidRDefault="00094AA8" w:rsidP="00094AA8">
            <w:pPr>
              <w:tabs>
                <w:tab w:val="left" w:pos="426"/>
                <w:tab w:val="left" w:pos="3976"/>
              </w:tabs>
              <w:ind w:left="0" w:right="-142" w:firstLine="567"/>
              <w:jc w:val="left"/>
              <w:rPr>
                <w:i/>
                <w:sz w:val="18"/>
                <w:szCs w:val="18"/>
              </w:rPr>
            </w:pPr>
            <w:r w:rsidRPr="00094AA8">
              <w:rPr>
                <w:i/>
                <w:sz w:val="18"/>
                <w:szCs w:val="18"/>
              </w:rPr>
              <w:t>ЛИСТ 3</w:t>
            </w:r>
          </w:p>
          <w:p w:rsidR="00094AA8" w:rsidRPr="00094AA8" w:rsidRDefault="00094AA8" w:rsidP="00094AA8">
            <w:pPr>
              <w:tabs>
                <w:tab w:val="left" w:pos="426"/>
                <w:tab w:val="left" w:pos="3976"/>
              </w:tabs>
              <w:ind w:left="0" w:right="-142" w:firstLine="567"/>
              <w:jc w:val="left"/>
              <w:rPr>
                <w:i/>
                <w:sz w:val="18"/>
                <w:szCs w:val="18"/>
              </w:rPr>
            </w:pPr>
          </w:p>
          <w:p w:rsidR="00094AA8" w:rsidRPr="00094AA8" w:rsidRDefault="00094AA8" w:rsidP="00094AA8">
            <w:pPr>
              <w:tabs>
                <w:tab w:val="left" w:pos="426"/>
                <w:tab w:val="left" w:pos="3976"/>
              </w:tabs>
              <w:ind w:left="0" w:right="-142" w:firstLine="567"/>
              <w:jc w:val="left"/>
              <w:rPr>
                <w:i/>
                <w:sz w:val="18"/>
                <w:szCs w:val="18"/>
              </w:rPr>
            </w:pPr>
            <w:r w:rsidRPr="00094AA8">
              <w:rPr>
                <w:i/>
                <w:noProof/>
                <w:sz w:val="18"/>
                <w:szCs w:val="18"/>
              </w:rPr>
              <w:drawing>
                <wp:anchor distT="0" distB="0" distL="114300" distR="114300" simplePos="0" relativeHeight="251700224" behindDoc="1" locked="0" layoutInCell="1" allowOverlap="1" wp14:anchorId="30244A11" wp14:editId="7B3A4E4E">
                  <wp:simplePos x="0" y="0"/>
                  <wp:positionH relativeFrom="column">
                    <wp:posOffset>-55880</wp:posOffset>
                  </wp:positionH>
                  <wp:positionV relativeFrom="paragraph">
                    <wp:posOffset>33020</wp:posOffset>
                  </wp:positionV>
                  <wp:extent cx="6430010" cy="6128385"/>
                  <wp:effectExtent l="0" t="0" r="8890" b="5715"/>
                  <wp:wrapNone/>
                  <wp:docPr id="29" name="Рисунок 29"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430010" cy="61283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94AA8" w:rsidRPr="00094AA8" w:rsidRDefault="00094AA8" w:rsidP="00094AA8">
            <w:pPr>
              <w:tabs>
                <w:tab w:val="left" w:pos="426"/>
                <w:tab w:val="left" w:pos="3976"/>
              </w:tabs>
              <w:ind w:left="0" w:right="-142" w:firstLine="567"/>
              <w:jc w:val="left"/>
              <w:rPr>
                <w:i/>
                <w:sz w:val="18"/>
                <w:szCs w:val="18"/>
              </w:rPr>
            </w:pPr>
          </w:p>
          <w:p w:rsidR="00094AA8" w:rsidRPr="00094AA8" w:rsidRDefault="00094AA8" w:rsidP="00094AA8">
            <w:pPr>
              <w:tabs>
                <w:tab w:val="left" w:pos="426"/>
                <w:tab w:val="left" w:pos="3976"/>
              </w:tabs>
              <w:ind w:left="0" w:right="-142" w:firstLine="567"/>
              <w:jc w:val="left"/>
              <w:rPr>
                <w:i/>
                <w:sz w:val="18"/>
                <w:szCs w:val="18"/>
              </w:rPr>
            </w:pPr>
          </w:p>
          <w:p w:rsidR="00094AA8" w:rsidRPr="00094AA8" w:rsidRDefault="00094AA8" w:rsidP="00094AA8">
            <w:pPr>
              <w:tabs>
                <w:tab w:val="left" w:pos="426"/>
                <w:tab w:val="left" w:pos="3976"/>
              </w:tabs>
              <w:ind w:left="0" w:right="-142" w:firstLine="567"/>
              <w:jc w:val="left"/>
              <w:rPr>
                <w:i/>
                <w:sz w:val="18"/>
                <w:szCs w:val="18"/>
              </w:rPr>
            </w:pPr>
          </w:p>
          <w:p w:rsidR="00094AA8" w:rsidRPr="00094AA8" w:rsidRDefault="00094AA8" w:rsidP="00094AA8">
            <w:pPr>
              <w:tabs>
                <w:tab w:val="left" w:pos="426"/>
                <w:tab w:val="left" w:pos="3976"/>
              </w:tabs>
              <w:ind w:left="0" w:right="-142" w:firstLine="567"/>
              <w:jc w:val="left"/>
              <w:rPr>
                <w:i/>
                <w:sz w:val="18"/>
                <w:szCs w:val="18"/>
              </w:rPr>
            </w:pPr>
          </w:p>
          <w:p w:rsidR="00094AA8" w:rsidRPr="00094AA8" w:rsidRDefault="00094AA8" w:rsidP="00094AA8">
            <w:pPr>
              <w:tabs>
                <w:tab w:val="left" w:pos="426"/>
                <w:tab w:val="left" w:pos="3976"/>
              </w:tabs>
              <w:ind w:left="0" w:right="-142" w:firstLine="567"/>
              <w:jc w:val="left"/>
              <w:rPr>
                <w:i/>
                <w:sz w:val="18"/>
                <w:szCs w:val="18"/>
              </w:rPr>
            </w:pPr>
          </w:p>
          <w:p w:rsidR="00094AA8" w:rsidRPr="00094AA8" w:rsidRDefault="00094AA8" w:rsidP="00094AA8">
            <w:pPr>
              <w:tabs>
                <w:tab w:val="left" w:pos="426"/>
                <w:tab w:val="left" w:pos="3976"/>
              </w:tabs>
              <w:ind w:left="0" w:right="-142" w:firstLine="567"/>
              <w:jc w:val="left"/>
              <w:rPr>
                <w:i/>
                <w:sz w:val="18"/>
                <w:szCs w:val="18"/>
              </w:rPr>
            </w:pPr>
          </w:p>
          <w:p w:rsidR="00094AA8" w:rsidRPr="00094AA8" w:rsidRDefault="00094AA8" w:rsidP="00094AA8">
            <w:pPr>
              <w:tabs>
                <w:tab w:val="left" w:pos="426"/>
                <w:tab w:val="left" w:pos="3976"/>
              </w:tabs>
              <w:ind w:left="0" w:right="-142" w:firstLine="567"/>
              <w:jc w:val="left"/>
              <w:rPr>
                <w:i/>
                <w:sz w:val="18"/>
                <w:szCs w:val="18"/>
              </w:rPr>
            </w:pPr>
          </w:p>
          <w:p w:rsidR="00094AA8" w:rsidRPr="00094AA8" w:rsidRDefault="00094AA8" w:rsidP="00094AA8">
            <w:pPr>
              <w:tabs>
                <w:tab w:val="left" w:pos="426"/>
                <w:tab w:val="left" w:pos="3976"/>
              </w:tabs>
              <w:ind w:left="0" w:right="-142" w:firstLine="567"/>
              <w:jc w:val="left"/>
              <w:rPr>
                <w:i/>
                <w:sz w:val="18"/>
                <w:szCs w:val="18"/>
              </w:rPr>
            </w:pPr>
          </w:p>
          <w:p w:rsidR="00094AA8" w:rsidRPr="00094AA8" w:rsidRDefault="00094AA8" w:rsidP="00094AA8">
            <w:pPr>
              <w:tabs>
                <w:tab w:val="left" w:pos="426"/>
                <w:tab w:val="left" w:pos="3976"/>
              </w:tabs>
              <w:ind w:left="0" w:right="-142" w:firstLine="567"/>
              <w:jc w:val="left"/>
              <w:rPr>
                <w:i/>
                <w:sz w:val="18"/>
                <w:szCs w:val="18"/>
              </w:rPr>
            </w:pPr>
          </w:p>
          <w:p w:rsidR="00094AA8" w:rsidRPr="00094AA8" w:rsidRDefault="00094AA8" w:rsidP="00094AA8">
            <w:pPr>
              <w:tabs>
                <w:tab w:val="left" w:pos="426"/>
                <w:tab w:val="left" w:pos="3976"/>
              </w:tabs>
              <w:ind w:left="0" w:right="-142" w:firstLine="567"/>
              <w:jc w:val="left"/>
              <w:rPr>
                <w:i/>
                <w:sz w:val="18"/>
                <w:szCs w:val="18"/>
              </w:rPr>
            </w:pPr>
          </w:p>
          <w:p w:rsidR="00094AA8" w:rsidRPr="00094AA8" w:rsidRDefault="00094AA8" w:rsidP="00094AA8">
            <w:pPr>
              <w:tabs>
                <w:tab w:val="left" w:pos="426"/>
                <w:tab w:val="left" w:pos="3976"/>
              </w:tabs>
              <w:ind w:left="0" w:right="-142" w:firstLine="567"/>
              <w:jc w:val="left"/>
              <w:rPr>
                <w:i/>
                <w:sz w:val="18"/>
                <w:szCs w:val="18"/>
              </w:rPr>
            </w:pPr>
          </w:p>
          <w:p w:rsidR="00094AA8" w:rsidRPr="00094AA8" w:rsidRDefault="00094AA8" w:rsidP="00094AA8">
            <w:pPr>
              <w:tabs>
                <w:tab w:val="left" w:pos="426"/>
                <w:tab w:val="left" w:pos="3976"/>
              </w:tabs>
              <w:ind w:left="0" w:right="-142" w:firstLine="567"/>
              <w:jc w:val="left"/>
              <w:rPr>
                <w:i/>
                <w:sz w:val="18"/>
                <w:szCs w:val="18"/>
              </w:rPr>
            </w:pPr>
          </w:p>
          <w:p w:rsidR="00094AA8" w:rsidRPr="00094AA8" w:rsidRDefault="00094AA8" w:rsidP="00094AA8">
            <w:pPr>
              <w:tabs>
                <w:tab w:val="left" w:pos="426"/>
                <w:tab w:val="left" w:pos="3976"/>
              </w:tabs>
              <w:ind w:left="0" w:right="-142" w:firstLine="567"/>
              <w:jc w:val="left"/>
              <w:rPr>
                <w:i/>
                <w:sz w:val="18"/>
                <w:szCs w:val="18"/>
              </w:rPr>
            </w:pPr>
          </w:p>
          <w:p w:rsidR="00094AA8" w:rsidRPr="00094AA8" w:rsidRDefault="00094AA8" w:rsidP="00094AA8">
            <w:pPr>
              <w:tabs>
                <w:tab w:val="left" w:pos="426"/>
                <w:tab w:val="left" w:pos="3976"/>
              </w:tabs>
              <w:ind w:left="0" w:right="-142" w:firstLine="567"/>
              <w:jc w:val="left"/>
              <w:rPr>
                <w:i/>
                <w:sz w:val="18"/>
                <w:szCs w:val="18"/>
              </w:rPr>
            </w:pPr>
          </w:p>
          <w:p w:rsidR="00094AA8" w:rsidRPr="00094AA8" w:rsidRDefault="00094AA8" w:rsidP="00094AA8">
            <w:pPr>
              <w:tabs>
                <w:tab w:val="left" w:pos="426"/>
                <w:tab w:val="left" w:pos="3976"/>
              </w:tabs>
              <w:ind w:left="0" w:right="-142" w:firstLine="567"/>
              <w:jc w:val="left"/>
              <w:rPr>
                <w:i/>
                <w:sz w:val="18"/>
                <w:szCs w:val="18"/>
              </w:rPr>
            </w:pPr>
          </w:p>
          <w:p w:rsidR="00094AA8" w:rsidRPr="00094AA8" w:rsidRDefault="00094AA8" w:rsidP="00094AA8">
            <w:pPr>
              <w:tabs>
                <w:tab w:val="left" w:pos="426"/>
                <w:tab w:val="left" w:pos="3976"/>
              </w:tabs>
              <w:ind w:left="0" w:right="-142" w:firstLine="567"/>
              <w:jc w:val="left"/>
              <w:rPr>
                <w:i/>
                <w:sz w:val="18"/>
                <w:szCs w:val="18"/>
              </w:rPr>
            </w:pPr>
          </w:p>
          <w:p w:rsidR="00094AA8" w:rsidRPr="00094AA8" w:rsidRDefault="00094AA8" w:rsidP="00094AA8">
            <w:pPr>
              <w:tabs>
                <w:tab w:val="left" w:pos="426"/>
                <w:tab w:val="left" w:pos="3976"/>
              </w:tabs>
              <w:ind w:left="0" w:right="-142" w:firstLine="567"/>
              <w:jc w:val="left"/>
              <w:rPr>
                <w:i/>
                <w:sz w:val="18"/>
                <w:szCs w:val="18"/>
              </w:rPr>
            </w:pPr>
          </w:p>
          <w:p w:rsidR="00094AA8" w:rsidRPr="00094AA8" w:rsidRDefault="00094AA8" w:rsidP="00094AA8">
            <w:pPr>
              <w:tabs>
                <w:tab w:val="left" w:pos="426"/>
                <w:tab w:val="left" w:pos="3976"/>
              </w:tabs>
              <w:ind w:left="0" w:right="-142" w:firstLine="567"/>
              <w:jc w:val="left"/>
              <w:rPr>
                <w:i/>
                <w:sz w:val="18"/>
                <w:szCs w:val="18"/>
              </w:rPr>
            </w:pPr>
          </w:p>
          <w:p w:rsidR="00094AA8" w:rsidRPr="00094AA8" w:rsidRDefault="00094AA8" w:rsidP="00094AA8">
            <w:pPr>
              <w:tabs>
                <w:tab w:val="left" w:pos="426"/>
                <w:tab w:val="left" w:pos="3976"/>
              </w:tabs>
              <w:ind w:left="0" w:right="-142" w:firstLine="567"/>
              <w:jc w:val="left"/>
              <w:rPr>
                <w:i/>
                <w:sz w:val="18"/>
                <w:szCs w:val="18"/>
              </w:rPr>
            </w:pPr>
          </w:p>
          <w:p w:rsidR="00094AA8" w:rsidRPr="00094AA8" w:rsidRDefault="00094AA8" w:rsidP="00094AA8">
            <w:pPr>
              <w:tabs>
                <w:tab w:val="left" w:pos="426"/>
                <w:tab w:val="left" w:pos="3976"/>
              </w:tabs>
              <w:ind w:left="0" w:right="-142" w:firstLine="567"/>
              <w:jc w:val="left"/>
              <w:rPr>
                <w:i/>
                <w:sz w:val="18"/>
                <w:szCs w:val="18"/>
              </w:rPr>
            </w:pPr>
          </w:p>
          <w:p w:rsidR="00094AA8" w:rsidRPr="00094AA8" w:rsidRDefault="00094AA8" w:rsidP="00094AA8">
            <w:pPr>
              <w:tabs>
                <w:tab w:val="left" w:pos="426"/>
                <w:tab w:val="left" w:pos="3976"/>
              </w:tabs>
              <w:ind w:left="0" w:right="-142" w:firstLine="567"/>
              <w:jc w:val="left"/>
              <w:rPr>
                <w:i/>
                <w:sz w:val="18"/>
                <w:szCs w:val="18"/>
              </w:rPr>
            </w:pPr>
          </w:p>
          <w:p w:rsidR="00094AA8" w:rsidRPr="00094AA8" w:rsidRDefault="00094AA8" w:rsidP="00094AA8">
            <w:pPr>
              <w:tabs>
                <w:tab w:val="left" w:pos="426"/>
                <w:tab w:val="left" w:pos="3976"/>
              </w:tabs>
              <w:ind w:left="0" w:right="-142" w:firstLine="567"/>
              <w:jc w:val="left"/>
              <w:rPr>
                <w:i/>
                <w:sz w:val="18"/>
                <w:szCs w:val="18"/>
              </w:rPr>
            </w:pPr>
          </w:p>
          <w:p w:rsidR="00094AA8" w:rsidRPr="00094AA8" w:rsidRDefault="00094AA8" w:rsidP="00094AA8">
            <w:pPr>
              <w:tabs>
                <w:tab w:val="left" w:pos="426"/>
                <w:tab w:val="left" w:pos="3976"/>
              </w:tabs>
              <w:ind w:left="0" w:right="-142" w:firstLine="567"/>
              <w:jc w:val="left"/>
              <w:rPr>
                <w:i/>
                <w:sz w:val="18"/>
                <w:szCs w:val="18"/>
              </w:rPr>
            </w:pPr>
          </w:p>
          <w:p w:rsidR="00094AA8" w:rsidRPr="00094AA8" w:rsidRDefault="00094AA8" w:rsidP="00094AA8">
            <w:pPr>
              <w:tabs>
                <w:tab w:val="left" w:pos="426"/>
                <w:tab w:val="left" w:pos="3976"/>
              </w:tabs>
              <w:ind w:left="0" w:right="-142" w:firstLine="567"/>
              <w:jc w:val="left"/>
              <w:rPr>
                <w:i/>
                <w:sz w:val="18"/>
                <w:szCs w:val="18"/>
              </w:rPr>
            </w:pPr>
          </w:p>
          <w:p w:rsidR="00094AA8" w:rsidRPr="00094AA8" w:rsidRDefault="00094AA8" w:rsidP="00094AA8">
            <w:pPr>
              <w:tabs>
                <w:tab w:val="left" w:pos="426"/>
                <w:tab w:val="left" w:pos="3976"/>
              </w:tabs>
              <w:ind w:left="0" w:right="-142" w:firstLine="567"/>
              <w:jc w:val="left"/>
              <w:rPr>
                <w:i/>
                <w:sz w:val="18"/>
                <w:szCs w:val="18"/>
              </w:rPr>
            </w:pPr>
          </w:p>
          <w:p w:rsidR="00094AA8" w:rsidRPr="00094AA8" w:rsidRDefault="00094AA8" w:rsidP="00094AA8">
            <w:pPr>
              <w:tabs>
                <w:tab w:val="left" w:pos="426"/>
                <w:tab w:val="left" w:pos="3976"/>
              </w:tabs>
              <w:ind w:left="0" w:right="-142" w:firstLine="567"/>
              <w:jc w:val="left"/>
              <w:rPr>
                <w:i/>
                <w:sz w:val="18"/>
                <w:szCs w:val="18"/>
              </w:rPr>
            </w:pPr>
          </w:p>
          <w:p w:rsidR="00094AA8" w:rsidRPr="00094AA8" w:rsidRDefault="00094AA8" w:rsidP="00094AA8">
            <w:pPr>
              <w:tabs>
                <w:tab w:val="left" w:pos="426"/>
                <w:tab w:val="left" w:pos="3976"/>
              </w:tabs>
              <w:ind w:left="0" w:right="-142" w:firstLine="567"/>
              <w:jc w:val="left"/>
              <w:rPr>
                <w:i/>
                <w:sz w:val="18"/>
                <w:szCs w:val="18"/>
              </w:rPr>
            </w:pPr>
          </w:p>
          <w:p w:rsidR="00094AA8" w:rsidRPr="00094AA8" w:rsidRDefault="00094AA8" w:rsidP="00094AA8">
            <w:pPr>
              <w:tabs>
                <w:tab w:val="left" w:pos="426"/>
                <w:tab w:val="left" w:pos="3976"/>
              </w:tabs>
              <w:ind w:left="0" w:right="-142" w:firstLine="567"/>
              <w:jc w:val="left"/>
              <w:rPr>
                <w:i/>
                <w:sz w:val="18"/>
                <w:szCs w:val="18"/>
              </w:rPr>
            </w:pPr>
          </w:p>
          <w:p w:rsidR="00094AA8" w:rsidRPr="00094AA8" w:rsidRDefault="00094AA8" w:rsidP="00094AA8">
            <w:pPr>
              <w:tabs>
                <w:tab w:val="left" w:pos="426"/>
                <w:tab w:val="left" w:pos="3976"/>
              </w:tabs>
              <w:ind w:left="0" w:right="-142" w:firstLine="567"/>
              <w:jc w:val="left"/>
              <w:rPr>
                <w:i/>
                <w:sz w:val="18"/>
                <w:szCs w:val="18"/>
              </w:rPr>
            </w:pPr>
          </w:p>
          <w:p w:rsidR="00094AA8" w:rsidRPr="00094AA8" w:rsidRDefault="00094AA8" w:rsidP="00094AA8">
            <w:pPr>
              <w:tabs>
                <w:tab w:val="left" w:pos="426"/>
                <w:tab w:val="left" w:pos="3976"/>
              </w:tabs>
              <w:ind w:left="0" w:right="-142" w:firstLine="567"/>
              <w:jc w:val="left"/>
              <w:rPr>
                <w:i/>
                <w:sz w:val="18"/>
                <w:szCs w:val="18"/>
              </w:rPr>
            </w:pPr>
            <w:r w:rsidRPr="00094AA8">
              <w:rPr>
                <w:i/>
                <w:sz w:val="18"/>
                <w:szCs w:val="18"/>
              </w:rPr>
              <w:t xml:space="preserve">                                                                                                           38:06:100922:7964</w:t>
            </w:r>
          </w:p>
          <w:p w:rsidR="00094AA8" w:rsidRPr="00094AA8" w:rsidRDefault="00094AA8" w:rsidP="00094AA8">
            <w:pPr>
              <w:tabs>
                <w:tab w:val="left" w:pos="426"/>
                <w:tab w:val="left" w:pos="3976"/>
              </w:tabs>
              <w:ind w:left="0" w:right="-142" w:firstLine="567"/>
              <w:jc w:val="left"/>
              <w:rPr>
                <w:i/>
                <w:sz w:val="18"/>
                <w:szCs w:val="18"/>
              </w:rPr>
            </w:pPr>
          </w:p>
          <w:p w:rsidR="00094AA8" w:rsidRPr="00094AA8" w:rsidRDefault="00094AA8" w:rsidP="00094AA8">
            <w:pPr>
              <w:tabs>
                <w:tab w:val="left" w:pos="426"/>
                <w:tab w:val="left" w:pos="3976"/>
              </w:tabs>
              <w:ind w:left="0" w:right="-142" w:firstLine="567"/>
              <w:jc w:val="left"/>
              <w:rPr>
                <w:i/>
                <w:sz w:val="18"/>
                <w:szCs w:val="18"/>
              </w:rPr>
            </w:pPr>
          </w:p>
          <w:p w:rsidR="00094AA8" w:rsidRPr="00094AA8" w:rsidRDefault="00094AA8" w:rsidP="00094AA8">
            <w:pPr>
              <w:tabs>
                <w:tab w:val="left" w:pos="426"/>
                <w:tab w:val="left" w:pos="3976"/>
              </w:tabs>
              <w:ind w:left="0" w:right="-142" w:firstLine="567"/>
              <w:jc w:val="left"/>
              <w:rPr>
                <w:i/>
                <w:sz w:val="18"/>
                <w:szCs w:val="18"/>
              </w:rPr>
            </w:pPr>
          </w:p>
          <w:p w:rsidR="00094AA8" w:rsidRPr="00094AA8" w:rsidRDefault="00094AA8" w:rsidP="00094AA8">
            <w:pPr>
              <w:tabs>
                <w:tab w:val="left" w:pos="426"/>
                <w:tab w:val="left" w:pos="3976"/>
              </w:tabs>
              <w:ind w:left="0" w:right="-142" w:firstLine="567"/>
              <w:jc w:val="left"/>
              <w:rPr>
                <w:i/>
                <w:sz w:val="18"/>
                <w:szCs w:val="18"/>
              </w:rPr>
            </w:pPr>
          </w:p>
          <w:p w:rsidR="00094AA8" w:rsidRPr="00094AA8" w:rsidRDefault="00094AA8" w:rsidP="00094AA8">
            <w:pPr>
              <w:tabs>
                <w:tab w:val="left" w:pos="426"/>
                <w:tab w:val="left" w:pos="3976"/>
              </w:tabs>
              <w:ind w:left="0" w:right="-142" w:firstLine="567"/>
              <w:jc w:val="left"/>
              <w:rPr>
                <w:i/>
                <w:sz w:val="18"/>
                <w:szCs w:val="18"/>
              </w:rPr>
            </w:pPr>
          </w:p>
          <w:p w:rsidR="00094AA8" w:rsidRPr="00094AA8" w:rsidRDefault="00094AA8" w:rsidP="00094AA8">
            <w:pPr>
              <w:tabs>
                <w:tab w:val="left" w:pos="426"/>
                <w:tab w:val="left" w:pos="3976"/>
              </w:tabs>
              <w:ind w:left="0" w:right="-142" w:firstLine="567"/>
              <w:jc w:val="left"/>
              <w:rPr>
                <w:i/>
                <w:sz w:val="18"/>
                <w:szCs w:val="18"/>
              </w:rPr>
            </w:pPr>
          </w:p>
          <w:p w:rsidR="00094AA8" w:rsidRDefault="00094AA8" w:rsidP="00094AA8">
            <w:pPr>
              <w:tabs>
                <w:tab w:val="left" w:pos="426"/>
                <w:tab w:val="left" w:pos="3976"/>
              </w:tabs>
              <w:ind w:left="0" w:right="-142" w:firstLine="567"/>
              <w:jc w:val="left"/>
              <w:rPr>
                <w:b/>
                <w:i/>
                <w:sz w:val="18"/>
                <w:szCs w:val="18"/>
              </w:rPr>
            </w:pPr>
          </w:p>
          <w:p w:rsidR="00094AA8" w:rsidRDefault="00094AA8" w:rsidP="00094AA8">
            <w:pPr>
              <w:tabs>
                <w:tab w:val="left" w:pos="426"/>
                <w:tab w:val="left" w:pos="3976"/>
              </w:tabs>
              <w:ind w:left="0" w:right="-142" w:firstLine="567"/>
              <w:jc w:val="left"/>
              <w:rPr>
                <w:b/>
                <w:i/>
                <w:sz w:val="18"/>
                <w:szCs w:val="18"/>
              </w:rPr>
            </w:pPr>
          </w:p>
          <w:p w:rsidR="00094AA8" w:rsidRDefault="00094AA8" w:rsidP="00094AA8">
            <w:pPr>
              <w:tabs>
                <w:tab w:val="left" w:pos="426"/>
                <w:tab w:val="left" w:pos="3976"/>
              </w:tabs>
              <w:ind w:left="0" w:right="-142" w:firstLine="567"/>
              <w:jc w:val="left"/>
              <w:rPr>
                <w:b/>
                <w:i/>
                <w:sz w:val="18"/>
                <w:szCs w:val="18"/>
              </w:rPr>
            </w:pPr>
          </w:p>
          <w:p w:rsidR="00094AA8" w:rsidRDefault="00094AA8" w:rsidP="00094AA8">
            <w:pPr>
              <w:tabs>
                <w:tab w:val="left" w:pos="426"/>
                <w:tab w:val="left" w:pos="3976"/>
              </w:tabs>
              <w:ind w:left="0" w:right="-142" w:firstLine="567"/>
              <w:jc w:val="left"/>
              <w:rPr>
                <w:b/>
                <w:i/>
                <w:sz w:val="18"/>
                <w:szCs w:val="18"/>
              </w:rPr>
            </w:pPr>
          </w:p>
          <w:p w:rsidR="00094AA8" w:rsidRDefault="00094AA8" w:rsidP="00094AA8">
            <w:pPr>
              <w:tabs>
                <w:tab w:val="left" w:pos="426"/>
                <w:tab w:val="left" w:pos="3976"/>
              </w:tabs>
              <w:ind w:left="0" w:right="-142" w:firstLine="567"/>
              <w:jc w:val="left"/>
              <w:rPr>
                <w:b/>
                <w:i/>
                <w:sz w:val="18"/>
                <w:szCs w:val="18"/>
              </w:rPr>
            </w:pPr>
          </w:p>
          <w:p w:rsidR="00094AA8" w:rsidRDefault="00094AA8" w:rsidP="00094AA8">
            <w:pPr>
              <w:tabs>
                <w:tab w:val="left" w:pos="426"/>
                <w:tab w:val="left" w:pos="3976"/>
              </w:tabs>
              <w:ind w:left="0" w:right="-142" w:firstLine="567"/>
              <w:jc w:val="left"/>
              <w:rPr>
                <w:b/>
                <w:i/>
                <w:sz w:val="18"/>
                <w:szCs w:val="18"/>
              </w:rPr>
            </w:pPr>
          </w:p>
          <w:p w:rsidR="00094AA8" w:rsidRDefault="00094AA8" w:rsidP="00094AA8">
            <w:pPr>
              <w:tabs>
                <w:tab w:val="left" w:pos="426"/>
                <w:tab w:val="left" w:pos="3976"/>
              </w:tabs>
              <w:ind w:left="0" w:right="-142" w:firstLine="567"/>
              <w:jc w:val="left"/>
              <w:rPr>
                <w:b/>
                <w:i/>
                <w:sz w:val="18"/>
                <w:szCs w:val="18"/>
              </w:rPr>
            </w:pPr>
          </w:p>
          <w:p w:rsidR="00094AA8" w:rsidRDefault="00094AA8" w:rsidP="00094AA8">
            <w:pPr>
              <w:tabs>
                <w:tab w:val="left" w:pos="426"/>
                <w:tab w:val="left" w:pos="3976"/>
              </w:tabs>
              <w:ind w:left="0" w:right="-142" w:firstLine="567"/>
              <w:jc w:val="left"/>
              <w:rPr>
                <w:b/>
                <w:i/>
                <w:sz w:val="18"/>
                <w:szCs w:val="18"/>
              </w:rPr>
            </w:pPr>
          </w:p>
          <w:p w:rsidR="00094AA8" w:rsidRDefault="00094AA8" w:rsidP="00094AA8">
            <w:pPr>
              <w:tabs>
                <w:tab w:val="left" w:pos="426"/>
                <w:tab w:val="left" w:pos="3976"/>
              </w:tabs>
              <w:ind w:left="0" w:right="-142" w:firstLine="567"/>
              <w:jc w:val="left"/>
              <w:rPr>
                <w:b/>
                <w:i/>
                <w:sz w:val="18"/>
                <w:szCs w:val="18"/>
              </w:rPr>
            </w:pPr>
          </w:p>
          <w:p w:rsidR="00094AA8" w:rsidRDefault="00094AA8" w:rsidP="00094AA8">
            <w:pPr>
              <w:tabs>
                <w:tab w:val="left" w:pos="426"/>
                <w:tab w:val="left" w:pos="3976"/>
              </w:tabs>
              <w:ind w:left="0" w:right="-142" w:firstLine="567"/>
              <w:jc w:val="left"/>
              <w:rPr>
                <w:b/>
                <w:i/>
                <w:sz w:val="18"/>
                <w:szCs w:val="18"/>
              </w:rPr>
            </w:pPr>
          </w:p>
          <w:p w:rsidR="00094AA8" w:rsidRDefault="00094AA8" w:rsidP="00094AA8">
            <w:pPr>
              <w:tabs>
                <w:tab w:val="left" w:pos="426"/>
                <w:tab w:val="left" w:pos="3976"/>
              </w:tabs>
              <w:ind w:left="0" w:right="-142" w:firstLine="567"/>
              <w:jc w:val="left"/>
              <w:rPr>
                <w:b/>
                <w:i/>
                <w:sz w:val="18"/>
                <w:szCs w:val="18"/>
              </w:rPr>
            </w:pPr>
          </w:p>
          <w:p w:rsidR="00094AA8" w:rsidRPr="00094AA8" w:rsidRDefault="00094AA8" w:rsidP="00094AA8">
            <w:pPr>
              <w:tabs>
                <w:tab w:val="left" w:pos="426"/>
                <w:tab w:val="left" w:pos="3976"/>
              </w:tabs>
              <w:ind w:left="0" w:right="-142" w:firstLine="567"/>
              <w:jc w:val="left"/>
              <w:rPr>
                <w:b/>
                <w:i/>
                <w:sz w:val="18"/>
                <w:szCs w:val="18"/>
              </w:rPr>
            </w:pPr>
            <w:r w:rsidRPr="00094AA8">
              <w:rPr>
                <w:b/>
                <w:i/>
                <w:sz w:val="18"/>
                <w:szCs w:val="18"/>
              </w:rPr>
              <w:t>Масштаб 1: 3000</w:t>
            </w:r>
          </w:p>
          <w:p w:rsidR="00094AA8" w:rsidRPr="00094AA8" w:rsidRDefault="00094AA8" w:rsidP="00094AA8">
            <w:pPr>
              <w:tabs>
                <w:tab w:val="left" w:pos="426"/>
                <w:tab w:val="left" w:pos="3976"/>
              </w:tabs>
              <w:ind w:left="0" w:right="-142" w:firstLine="567"/>
              <w:jc w:val="left"/>
              <w:rPr>
                <w:b/>
                <w:i/>
                <w:sz w:val="18"/>
                <w:szCs w:val="18"/>
              </w:rPr>
            </w:pPr>
          </w:p>
          <w:p w:rsidR="00094AA8" w:rsidRPr="00094AA8" w:rsidRDefault="00094AA8" w:rsidP="00094AA8">
            <w:pPr>
              <w:tabs>
                <w:tab w:val="left" w:pos="426"/>
                <w:tab w:val="left" w:pos="3976"/>
              </w:tabs>
              <w:ind w:left="0" w:right="-142" w:firstLine="567"/>
              <w:jc w:val="left"/>
              <w:rPr>
                <w:b/>
                <w:i/>
                <w:sz w:val="18"/>
                <w:szCs w:val="18"/>
              </w:rPr>
            </w:pPr>
            <w:r w:rsidRPr="00094AA8">
              <w:rPr>
                <w:b/>
                <w:i/>
                <w:noProof/>
                <w:sz w:val="18"/>
                <w:szCs w:val="18"/>
              </w:rPr>
              <mc:AlternateContent>
                <mc:Choice Requires="wps">
                  <w:drawing>
                    <wp:anchor distT="0" distB="0" distL="114300" distR="114300" simplePos="0" relativeHeight="251692032" behindDoc="0" locked="0" layoutInCell="1" allowOverlap="1" wp14:anchorId="06DB0844" wp14:editId="1BD8CAD5">
                      <wp:simplePos x="0" y="0"/>
                      <wp:positionH relativeFrom="column">
                        <wp:posOffset>127635</wp:posOffset>
                      </wp:positionH>
                      <wp:positionV relativeFrom="paragraph">
                        <wp:posOffset>20320</wp:posOffset>
                      </wp:positionV>
                      <wp:extent cx="348615" cy="84455"/>
                      <wp:effectExtent l="10795" t="8255" r="12065" b="12065"/>
                      <wp:wrapNone/>
                      <wp:docPr id="28" name="Прямоугольник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8615" cy="84455"/>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000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8" o:spid="_x0000_s1026" style="position:absolute;margin-left:10.05pt;margin-top:1.6pt;width:27.45pt;height:6.6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" filled="f" fillcolor="red" strokecolor="red"/>
                  </w:pict>
                </mc:Fallback>
              </mc:AlternateContent>
            </w:r>
            <w:r w:rsidRPr="00094AA8">
              <w:rPr>
                <w:b/>
                <w:i/>
                <w:sz w:val="18"/>
                <w:szCs w:val="18"/>
              </w:rPr>
              <w:t xml:space="preserve">                 -- </w:t>
            </w:r>
            <w:r w:rsidRPr="00094AA8">
              <w:rPr>
                <w:i/>
                <w:sz w:val="18"/>
                <w:szCs w:val="18"/>
              </w:rPr>
              <w:t>граница образуемой части  земельного участка (проектные границы публичного сервитута)</w:t>
            </w:r>
            <w:r w:rsidRPr="00094AA8">
              <w:rPr>
                <w:b/>
                <w:i/>
                <w:sz w:val="18"/>
                <w:szCs w:val="18"/>
              </w:rPr>
              <w:t xml:space="preserve">  </w:t>
            </w:r>
          </w:p>
          <w:p w:rsidR="00094AA8" w:rsidRPr="00094AA8" w:rsidRDefault="00094AA8" w:rsidP="00094AA8">
            <w:pPr>
              <w:tabs>
                <w:tab w:val="left" w:pos="426"/>
                <w:tab w:val="left" w:pos="3976"/>
              </w:tabs>
              <w:ind w:left="0" w:right="-142" w:firstLine="567"/>
              <w:jc w:val="left"/>
              <w:rPr>
                <w:i/>
                <w:sz w:val="18"/>
                <w:szCs w:val="18"/>
              </w:rPr>
            </w:pPr>
            <w:r w:rsidRPr="00094AA8">
              <w:rPr>
                <w:b/>
                <w:i/>
                <w:noProof/>
                <w:sz w:val="18"/>
                <w:szCs w:val="18"/>
              </w:rPr>
              <mc:AlternateContent>
                <mc:Choice Requires="wps">
                  <w:drawing>
                    <wp:anchor distT="0" distB="0" distL="114300" distR="114300" simplePos="0" relativeHeight="251693056" behindDoc="0" locked="0" layoutInCell="1" allowOverlap="1" wp14:anchorId="66EA14B5" wp14:editId="3D2960F6">
                      <wp:simplePos x="0" y="0"/>
                      <wp:positionH relativeFrom="column">
                        <wp:posOffset>124460</wp:posOffset>
                      </wp:positionH>
                      <wp:positionV relativeFrom="paragraph">
                        <wp:posOffset>28575</wp:posOffset>
                      </wp:positionV>
                      <wp:extent cx="348615" cy="95885"/>
                      <wp:effectExtent l="7620" t="5080" r="5715" b="13335"/>
                      <wp:wrapNone/>
                      <wp:docPr id="27" name="Прямоугольник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8615" cy="958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7" o:spid="_x0000_s1026" style="position:absolute;margin-left:9.8pt;margin-top:2.25pt;width:27.45pt;height:7.5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"/>
                  </w:pict>
                </mc:Fallback>
              </mc:AlternateContent>
            </w:r>
            <w:r w:rsidRPr="00094AA8">
              <w:rPr>
                <w:b/>
                <w:i/>
                <w:sz w:val="18"/>
                <w:szCs w:val="18"/>
              </w:rPr>
              <w:t xml:space="preserve">                  --  </w:t>
            </w:r>
            <w:r w:rsidRPr="00094AA8">
              <w:rPr>
                <w:i/>
                <w:sz w:val="18"/>
                <w:szCs w:val="18"/>
              </w:rPr>
              <w:t>граница земельного участка, внесенного в ЕГРН, в отношении которого испрашивается  сервитут</w:t>
            </w:r>
          </w:p>
          <w:p w:rsidR="00094AA8" w:rsidRPr="00094AA8" w:rsidRDefault="00094AA8" w:rsidP="00094AA8">
            <w:pPr>
              <w:tabs>
                <w:tab w:val="left" w:pos="426"/>
                <w:tab w:val="left" w:pos="3976"/>
              </w:tabs>
              <w:ind w:left="0" w:right="-142" w:firstLine="567"/>
              <w:jc w:val="left"/>
              <w:rPr>
                <w:i/>
                <w:sz w:val="18"/>
                <w:szCs w:val="18"/>
              </w:rPr>
            </w:pPr>
          </w:p>
          <w:p w:rsidR="00094AA8" w:rsidRPr="00094AA8" w:rsidRDefault="00094AA8" w:rsidP="00094AA8">
            <w:pPr>
              <w:tabs>
                <w:tab w:val="left" w:pos="426"/>
                <w:tab w:val="left" w:pos="3976"/>
              </w:tabs>
              <w:ind w:left="0" w:right="-142" w:firstLine="567"/>
              <w:jc w:val="left"/>
              <w:rPr>
                <w:i/>
                <w:sz w:val="18"/>
                <w:szCs w:val="18"/>
              </w:rPr>
            </w:pPr>
            <w:r w:rsidRPr="00094AA8">
              <w:rPr>
                <w:i/>
                <w:noProof/>
                <w:sz w:val="18"/>
                <w:szCs w:val="18"/>
              </w:rPr>
              <mc:AlternateContent>
                <mc:Choice Requires="wps">
                  <w:drawing>
                    <wp:anchor distT="0" distB="0" distL="114300" distR="114300" simplePos="0" relativeHeight="251695104" behindDoc="0" locked="0" layoutInCell="1" allowOverlap="1" wp14:anchorId="777984D9" wp14:editId="0BEA5D9D">
                      <wp:simplePos x="0" y="0"/>
                      <wp:positionH relativeFrom="column">
                        <wp:posOffset>130175</wp:posOffset>
                      </wp:positionH>
                      <wp:positionV relativeFrom="paragraph">
                        <wp:posOffset>52705</wp:posOffset>
                      </wp:positionV>
                      <wp:extent cx="340995" cy="0"/>
                      <wp:effectExtent l="13335" t="15240" r="17145" b="13335"/>
                      <wp:wrapNone/>
                      <wp:docPr id="26" name="Прямая со стрелкой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0995" cy="0"/>
                              </a:xfrm>
                              <a:prstGeom prst="straightConnector1">
                                <a:avLst/>
                              </a:prstGeom>
                              <a:noFill/>
                              <a:ln w="19050">
                                <a:solidFill>
                                  <a:srgbClr val="0000CC"/>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6" o:spid="_x0000_s1026" type="#_x0000_t32" style="position:absolute;margin-left:10.25pt;margin-top:4.15pt;width:26.85pt;height:0;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" strokecolor="#00c" strokeweight="1.5pt"/>
                  </w:pict>
                </mc:Fallback>
              </mc:AlternateContent>
            </w:r>
            <w:r w:rsidRPr="00094AA8">
              <w:rPr>
                <w:i/>
                <w:sz w:val="18"/>
                <w:szCs w:val="18"/>
              </w:rPr>
              <w:t xml:space="preserve">                - инженерное сооружение </w:t>
            </w:r>
          </w:p>
          <w:p w:rsidR="00094AA8" w:rsidRPr="00094AA8" w:rsidRDefault="00094AA8" w:rsidP="00094AA8">
            <w:pPr>
              <w:tabs>
                <w:tab w:val="left" w:pos="426"/>
                <w:tab w:val="left" w:pos="3976"/>
              </w:tabs>
              <w:ind w:left="0" w:right="-142" w:firstLine="567"/>
              <w:jc w:val="left"/>
              <w:rPr>
                <w:i/>
                <w:sz w:val="18"/>
                <w:szCs w:val="18"/>
              </w:rPr>
            </w:pPr>
            <w:r w:rsidRPr="00094AA8">
              <w:rPr>
                <w:i/>
                <w:sz w:val="18"/>
                <w:szCs w:val="18"/>
              </w:rPr>
              <w:t xml:space="preserve">  38:06:100922:7964– кадастровый номер земельного участка</w:t>
            </w:r>
          </w:p>
          <w:p w:rsidR="00094AA8" w:rsidRPr="00094AA8" w:rsidRDefault="00094AA8" w:rsidP="00094AA8">
            <w:pPr>
              <w:tabs>
                <w:tab w:val="left" w:pos="426"/>
                <w:tab w:val="left" w:pos="3976"/>
              </w:tabs>
              <w:ind w:left="0" w:right="-142" w:firstLine="567"/>
              <w:jc w:val="left"/>
              <w:rPr>
                <w:i/>
                <w:sz w:val="18"/>
                <w:szCs w:val="18"/>
              </w:rPr>
            </w:pPr>
          </w:p>
          <w:p w:rsidR="00094AA8" w:rsidRPr="00094AA8" w:rsidRDefault="00094AA8" w:rsidP="00094AA8">
            <w:pPr>
              <w:tabs>
                <w:tab w:val="left" w:pos="426"/>
                <w:tab w:val="left" w:pos="3976"/>
              </w:tabs>
              <w:ind w:left="0" w:right="-142" w:firstLine="567"/>
              <w:jc w:val="left"/>
              <w:rPr>
                <w:i/>
                <w:sz w:val="18"/>
                <w:szCs w:val="18"/>
              </w:rPr>
            </w:pPr>
            <w:r w:rsidRPr="00094AA8">
              <w:rPr>
                <w:i/>
                <w:sz w:val="18"/>
                <w:szCs w:val="18"/>
              </w:rPr>
              <w:t xml:space="preserve">    38:06:100922</w:t>
            </w:r>
            <w:r w:rsidRPr="00094AA8">
              <w:rPr>
                <w:b/>
                <w:i/>
                <w:sz w:val="18"/>
                <w:szCs w:val="18"/>
              </w:rPr>
              <w:t xml:space="preserve"> – </w:t>
            </w:r>
            <w:r w:rsidRPr="00094AA8">
              <w:rPr>
                <w:i/>
                <w:sz w:val="18"/>
                <w:szCs w:val="18"/>
              </w:rPr>
              <w:t xml:space="preserve">номер кадастрового квартала </w:t>
            </w:r>
          </w:p>
          <w:p w:rsidR="00094AA8" w:rsidRPr="00094AA8" w:rsidRDefault="00094AA8" w:rsidP="003E259B">
            <w:pPr>
              <w:numPr>
                <w:ilvl w:val="0"/>
                <w:numId w:val="15"/>
              </w:numPr>
              <w:tabs>
                <w:tab w:val="left" w:pos="426"/>
                <w:tab w:val="left" w:pos="3976"/>
              </w:tabs>
              <w:ind w:right="-142"/>
              <w:jc w:val="left"/>
              <w:rPr>
                <w:i/>
                <w:sz w:val="18"/>
                <w:szCs w:val="18"/>
              </w:rPr>
            </w:pPr>
            <w:r w:rsidRPr="00094AA8">
              <w:rPr>
                <w:b/>
                <w:i/>
                <w:noProof/>
                <w:sz w:val="18"/>
                <w:szCs w:val="18"/>
              </w:rPr>
              <mc:AlternateContent>
                <mc:Choice Requires="wps">
                  <w:drawing>
                    <wp:anchor distT="0" distB="0" distL="114300" distR="114300" simplePos="0" relativeHeight="251694080" behindDoc="0" locked="0" layoutInCell="1" allowOverlap="1" wp14:anchorId="39160F5A" wp14:editId="1E57B5D5">
                      <wp:simplePos x="0" y="0"/>
                      <wp:positionH relativeFrom="column">
                        <wp:posOffset>127635</wp:posOffset>
                      </wp:positionH>
                      <wp:positionV relativeFrom="paragraph">
                        <wp:posOffset>29845</wp:posOffset>
                      </wp:positionV>
                      <wp:extent cx="45085" cy="48895"/>
                      <wp:effectExtent l="10795" t="13970" r="10795" b="13335"/>
                      <wp:wrapNone/>
                      <wp:docPr id="25" name="Овал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85" cy="4889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25" o:spid="_x0000_s1026" style="position:absolute;margin-left:10.05pt;margin-top:2.35pt;width:3.55pt;height:3.8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" fillcolor="black"/>
                  </w:pict>
                </mc:Fallback>
              </mc:AlternateContent>
            </w:r>
            <w:r w:rsidRPr="00094AA8">
              <w:rPr>
                <w:b/>
                <w:i/>
                <w:sz w:val="18"/>
                <w:szCs w:val="18"/>
              </w:rPr>
              <w:t xml:space="preserve">               --  </w:t>
            </w:r>
            <w:r w:rsidRPr="00094AA8">
              <w:rPr>
                <w:i/>
                <w:sz w:val="18"/>
                <w:szCs w:val="18"/>
              </w:rPr>
              <w:t>обозначение характерных точек публичного сервитута</w:t>
            </w:r>
          </w:p>
          <w:p w:rsidR="00094AA8" w:rsidRPr="00094AA8" w:rsidRDefault="00094AA8" w:rsidP="00094AA8">
            <w:pPr>
              <w:tabs>
                <w:tab w:val="left" w:pos="426"/>
                <w:tab w:val="left" w:pos="3976"/>
              </w:tabs>
              <w:ind w:left="0" w:right="-142" w:firstLine="567"/>
              <w:jc w:val="left"/>
              <w:rPr>
                <w:i/>
                <w:sz w:val="18"/>
                <w:szCs w:val="18"/>
              </w:rPr>
            </w:pPr>
          </w:p>
          <w:p w:rsidR="00094AA8" w:rsidRPr="00094AA8" w:rsidRDefault="00094AA8" w:rsidP="00094AA8">
            <w:pPr>
              <w:tabs>
                <w:tab w:val="left" w:pos="426"/>
                <w:tab w:val="left" w:pos="3976"/>
              </w:tabs>
              <w:ind w:left="0" w:right="-142" w:firstLine="567"/>
              <w:jc w:val="left"/>
              <w:rPr>
                <w:i/>
                <w:sz w:val="18"/>
                <w:szCs w:val="18"/>
              </w:rPr>
            </w:pPr>
          </w:p>
          <w:p w:rsidR="00094AA8" w:rsidRPr="00094AA8" w:rsidRDefault="00094AA8" w:rsidP="00094AA8">
            <w:pPr>
              <w:tabs>
                <w:tab w:val="left" w:pos="426"/>
                <w:tab w:val="left" w:pos="3976"/>
              </w:tabs>
              <w:ind w:left="0" w:right="-142" w:firstLine="567"/>
              <w:jc w:val="left"/>
              <w:rPr>
                <w:i/>
                <w:sz w:val="18"/>
                <w:szCs w:val="18"/>
              </w:rPr>
            </w:pPr>
          </w:p>
          <w:p w:rsidR="00094AA8" w:rsidRPr="00094AA8" w:rsidRDefault="00094AA8" w:rsidP="00094AA8">
            <w:pPr>
              <w:tabs>
                <w:tab w:val="left" w:pos="426"/>
                <w:tab w:val="left" w:pos="3976"/>
              </w:tabs>
              <w:ind w:left="0" w:right="-142" w:firstLine="567"/>
              <w:jc w:val="left"/>
              <w:rPr>
                <w:i/>
                <w:sz w:val="18"/>
                <w:szCs w:val="18"/>
              </w:rPr>
            </w:pPr>
          </w:p>
        </w:tc>
      </w:tr>
      <w:tr w:rsidR="00094AA8" w:rsidRPr="00094AA8" w:rsidTr="00703A43">
        <w:trPr>
          <w:trHeight w:val="12586"/>
        </w:trPr>
        <w:tc>
          <w:tcPr>
            <w:tcW w:w="10348" w:type="dxa"/>
            <w:vAlign w:val="bottom"/>
          </w:tcPr>
          <w:p w:rsidR="00094AA8" w:rsidRPr="00094AA8" w:rsidRDefault="00094AA8" w:rsidP="00094AA8">
            <w:pPr>
              <w:tabs>
                <w:tab w:val="left" w:pos="426"/>
                <w:tab w:val="left" w:pos="3976"/>
              </w:tabs>
              <w:ind w:left="0" w:right="-142" w:firstLine="567"/>
              <w:jc w:val="left"/>
              <w:rPr>
                <w:b/>
                <w:i/>
                <w:sz w:val="18"/>
                <w:szCs w:val="18"/>
              </w:rPr>
            </w:pPr>
          </w:p>
          <w:p w:rsidR="00094AA8" w:rsidRPr="00094AA8" w:rsidRDefault="00094AA8" w:rsidP="00094AA8">
            <w:pPr>
              <w:tabs>
                <w:tab w:val="left" w:pos="426"/>
                <w:tab w:val="left" w:pos="3976"/>
              </w:tabs>
              <w:ind w:left="0" w:right="-142" w:firstLine="567"/>
              <w:jc w:val="left"/>
              <w:rPr>
                <w:b/>
                <w:i/>
                <w:sz w:val="18"/>
                <w:szCs w:val="18"/>
              </w:rPr>
            </w:pPr>
          </w:p>
          <w:p w:rsidR="00094AA8" w:rsidRPr="00094AA8" w:rsidRDefault="00094AA8" w:rsidP="00094AA8">
            <w:pPr>
              <w:tabs>
                <w:tab w:val="left" w:pos="426"/>
                <w:tab w:val="left" w:pos="3976"/>
              </w:tabs>
              <w:ind w:left="0" w:right="-142" w:firstLine="567"/>
              <w:jc w:val="left"/>
              <w:rPr>
                <w:b/>
                <w:i/>
                <w:sz w:val="18"/>
                <w:szCs w:val="18"/>
              </w:rPr>
            </w:pPr>
            <w:r w:rsidRPr="00094AA8">
              <w:rPr>
                <w:b/>
                <w:i/>
                <w:sz w:val="18"/>
                <w:szCs w:val="18"/>
              </w:rPr>
              <w:t>ЛИСТ 4</w:t>
            </w:r>
          </w:p>
          <w:p w:rsidR="00094AA8" w:rsidRPr="00094AA8" w:rsidRDefault="00094AA8" w:rsidP="00094AA8">
            <w:pPr>
              <w:tabs>
                <w:tab w:val="left" w:pos="426"/>
                <w:tab w:val="left" w:pos="3976"/>
              </w:tabs>
              <w:ind w:left="0" w:right="-142" w:firstLine="567"/>
              <w:jc w:val="left"/>
              <w:rPr>
                <w:b/>
                <w:i/>
                <w:sz w:val="18"/>
                <w:szCs w:val="18"/>
              </w:rPr>
            </w:pPr>
            <w:r w:rsidRPr="00094AA8">
              <w:rPr>
                <w:i/>
                <w:noProof/>
                <w:sz w:val="18"/>
                <w:szCs w:val="18"/>
              </w:rPr>
              <w:drawing>
                <wp:anchor distT="0" distB="0" distL="114300" distR="114300" simplePos="0" relativeHeight="251701248" behindDoc="1" locked="0" layoutInCell="1" allowOverlap="1" wp14:anchorId="151D30D3" wp14:editId="1BE6BCBC">
                  <wp:simplePos x="0" y="0"/>
                  <wp:positionH relativeFrom="column">
                    <wp:posOffset>10160</wp:posOffset>
                  </wp:positionH>
                  <wp:positionV relativeFrom="paragraph">
                    <wp:posOffset>120015</wp:posOffset>
                  </wp:positionV>
                  <wp:extent cx="6430010" cy="5797550"/>
                  <wp:effectExtent l="0" t="0" r="8890" b="0"/>
                  <wp:wrapNone/>
                  <wp:docPr id="24" name="Рисунок 24"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430010" cy="57975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94AA8" w:rsidRPr="00094AA8" w:rsidRDefault="00094AA8" w:rsidP="00094AA8">
            <w:pPr>
              <w:tabs>
                <w:tab w:val="left" w:pos="426"/>
                <w:tab w:val="left" w:pos="3976"/>
              </w:tabs>
              <w:ind w:left="0" w:right="-142" w:firstLine="567"/>
              <w:jc w:val="left"/>
              <w:rPr>
                <w:b/>
                <w:i/>
                <w:sz w:val="18"/>
                <w:szCs w:val="18"/>
              </w:rPr>
            </w:pPr>
          </w:p>
          <w:p w:rsidR="00094AA8" w:rsidRPr="00094AA8" w:rsidRDefault="00094AA8" w:rsidP="00094AA8">
            <w:pPr>
              <w:tabs>
                <w:tab w:val="left" w:pos="426"/>
                <w:tab w:val="left" w:pos="3976"/>
              </w:tabs>
              <w:ind w:left="0" w:right="-142" w:firstLine="567"/>
              <w:jc w:val="left"/>
              <w:rPr>
                <w:b/>
                <w:i/>
                <w:sz w:val="18"/>
                <w:szCs w:val="18"/>
              </w:rPr>
            </w:pPr>
          </w:p>
          <w:p w:rsidR="00094AA8" w:rsidRPr="00094AA8" w:rsidRDefault="00094AA8" w:rsidP="00094AA8">
            <w:pPr>
              <w:tabs>
                <w:tab w:val="left" w:pos="426"/>
                <w:tab w:val="left" w:pos="3976"/>
              </w:tabs>
              <w:ind w:left="0" w:right="-142" w:firstLine="567"/>
              <w:jc w:val="left"/>
              <w:rPr>
                <w:b/>
                <w:i/>
                <w:sz w:val="18"/>
                <w:szCs w:val="18"/>
              </w:rPr>
            </w:pPr>
          </w:p>
          <w:p w:rsidR="00094AA8" w:rsidRPr="00094AA8" w:rsidRDefault="00094AA8" w:rsidP="00094AA8">
            <w:pPr>
              <w:tabs>
                <w:tab w:val="left" w:pos="426"/>
                <w:tab w:val="left" w:pos="3976"/>
              </w:tabs>
              <w:ind w:left="0" w:right="-142" w:firstLine="567"/>
              <w:jc w:val="left"/>
              <w:rPr>
                <w:b/>
                <w:i/>
                <w:sz w:val="18"/>
                <w:szCs w:val="18"/>
              </w:rPr>
            </w:pPr>
          </w:p>
          <w:p w:rsidR="00094AA8" w:rsidRPr="00094AA8" w:rsidRDefault="00094AA8" w:rsidP="00094AA8">
            <w:pPr>
              <w:tabs>
                <w:tab w:val="left" w:pos="426"/>
                <w:tab w:val="left" w:pos="3976"/>
              </w:tabs>
              <w:ind w:left="0" w:right="-142" w:firstLine="567"/>
              <w:jc w:val="left"/>
              <w:rPr>
                <w:b/>
                <w:i/>
                <w:sz w:val="18"/>
                <w:szCs w:val="18"/>
              </w:rPr>
            </w:pPr>
          </w:p>
          <w:p w:rsidR="00094AA8" w:rsidRPr="00094AA8" w:rsidRDefault="00094AA8" w:rsidP="00094AA8">
            <w:pPr>
              <w:tabs>
                <w:tab w:val="left" w:pos="426"/>
                <w:tab w:val="left" w:pos="3976"/>
              </w:tabs>
              <w:ind w:left="0" w:right="-142" w:firstLine="567"/>
              <w:jc w:val="left"/>
              <w:rPr>
                <w:b/>
                <w:i/>
                <w:sz w:val="18"/>
                <w:szCs w:val="18"/>
              </w:rPr>
            </w:pPr>
          </w:p>
          <w:p w:rsidR="00094AA8" w:rsidRPr="00094AA8" w:rsidRDefault="00094AA8" w:rsidP="00094AA8">
            <w:pPr>
              <w:tabs>
                <w:tab w:val="left" w:pos="426"/>
                <w:tab w:val="left" w:pos="3976"/>
              </w:tabs>
              <w:ind w:left="0" w:right="-142" w:firstLine="567"/>
              <w:jc w:val="left"/>
              <w:rPr>
                <w:b/>
                <w:i/>
                <w:sz w:val="18"/>
                <w:szCs w:val="18"/>
              </w:rPr>
            </w:pPr>
          </w:p>
          <w:p w:rsidR="00094AA8" w:rsidRPr="00094AA8" w:rsidRDefault="00094AA8" w:rsidP="00094AA8">
            <w:pPr>
              <w:tabs>
                <w:tab w:val="left" w:pos="426"/>
                <w:tab w:val="left" w:pos="3976"/>
              </w:tabs>
              <w:ind w:left="0" w:right="-142" w:firstLine="567"/>
              <w:jc w:val="left"/>
              <w:rPr>
                <w:b/>
                <w:i/>
                <w:sz w:val="18"/>
                <w:szCs w:val="18"/>
              </w:rPr>
            </w:pPr>
          </w:p>
          <w:p w:rsidR="00094AA8" w:rsidRPr="00094AA8" w:rsidRDefault="00094AA8" w:rsidP="00094AA8">
            <w:pPr>
              <w:tabs>
                <w:tab w:val="left" w:pos="426"/>
                <w:tab w:val="left" w:pos="3976"/>
              </w:tabs>
              <w:ind w:left="0" w:right="-142" w:firstLine="567"/>
              <w:jc w:val="left"/>
              <w:rPr>
                <w:i/>
                <w:sz w:val="18"/>
                <w:szCs w:val="18"/>
              </w:rPr>
            </w:pPr>
            <w:r w:rsidRPr="00094AA8">
              <w:rPr>
                <w:i/>
                <w:sz w:val="18"/>
                <w:szCs w:val="18"/>
              </w:rPr>
              <w:br/>
              <w:t xml:space="preserve">                                                                                                                                   </w:t>
            </w:r>
          </w:p>
          <w:p w:rsidR="00094AA8" w:rsidRPr="00094AA8" w:rsidRDefault="00094AA8" w:rsidP="00094AA8">
            <w:pPr>
              <w:tabs>
                <w:tab w:val="left" w:pos="426"/>
                <w:tab w:val="left" w:pos="3976"/>
              </w:tabs>
              <w:ind w:left="0" w:right="-142" w:firstLine="567"/>
              <w:jc w:val="left"/>
              <w:rPr>
                <w:i/>
                <w:sz w:val="18"/>
                <w:szCs w:val="18"/>
              </w:rPr>
            </w:pPr>
          </w:p>
          <w:p w:rsidR="00094AA8" w:rsidRPr="00094AA8" w:rsidRDefault="00094AA8" w:rsidP="00094AA8">
            <w:pPr>
              <w:tabs>
                <w:tab w:val="left" w:pos="426"/>
                <w:tab w:val="left" w:pos="3976"/>
              </w:tabs>
              <w:ind w:left="0" w:right="-142" w:firstLine="567"/>
              <w:jc w:val="left"/>
              <w:rPr>
                <w:i/>
                <w:sz w:val="18"/>
                <w:szCs w:val="18"/>
              </w:rPr>
            </w:pPr>
            <w:r w:rsidRPr="00094AA8">
              <w:rPr>
                <w:i/>
                <w:sz w:val="18"/>
                <w:szCs w:val="18"/>
              </w:rPr>
              <w:t xml:space="preserve">                                                                                                                                  38:06:100922:5923</w:t>
            </w:r>
          </w:p>
          <w:p w:rsidR="00094AA8" w:rsidRPr="00094AA8" w:rsidRDefault="00094AA8" w:rsidP="00094AA8">
            <w:pPr>
              <w:tabs>
                <w:tab w:val="left" w:pos="426"/>
                <w:tab w:val="left" w:pos="3976"/>
              </w:tabs>
              <w:ind w:left="0" w:right="-142" w:firstLine="567"/>
              <w:jc w:val="left"/>
              <w:rPr>
                <w:b/>
                <w:i/>
                <w:sz w:val="18"/>
                <w:szCs w:val="18"/>
              </w:rPr>
            </w:pPr>
          </w:p>
          <w:p w:rsidR="00094AA8" w:rsidRPr="00094AA8" w:rsidRDefault="00094AA8" w:rsidP="00094AA8">
            <w:pPr>
              <w:tabs>
                <w:tab w:val="left" w:pos="426"/>
                <w:tab w:val="left" w:pos="3976"/>
              </w:tabs>
              <w:ind w:left="0" w:right="-142" w:firstLine="567"/>
              <w:jc w:val="left"/>
              <w:rPr>
                <w:b/>
                <w:i/>
                <w:sz w:val="18"/>
                <w:szCs w:val="18"/>
              </w:rPr>
            </w:pPr>
          </w:p>
          <w:p w:rsidR="00094AA8" w:rsidRPr="00094AA8" w:rsidRDefault="00094AA8" w:rsidP="00094AA8">
            <w:pPr>
              <w:tabs>
                <w:tab w:val="left" w:pos="426"/>
                <w:tab w:val="left" w:pos="3976"/>
              </w:tabs>
              <w:ind w:left="0" w:right="-142" w:firstLine="567"/>
              <w:jc w:val="left"/>
              <w:rPr>
                <w:b/>
                <w:i/>
                <w:sz w:val="18"/>
                <w:szCs w:val="18"/>
              </w:rPr>
            </w:pPr>
          </w:p>
          <w:p w:rsidR="00094AA8" w:rsidRPr="00094AA8" w:rsidRDefault="00094AA8" w:rsidP="00094AA8">
            <w:pPr>
              <w:tabs>
                <w:tab w:val="left" w:pos="426"/>
                <w:tab w:val="left" w:pos="3976"/>
              </w:tabs>
              <w:ind w:left="0" w:right="-142" w:firstLine="567"/>
              <w:jc w:val="left"/>
              <w:rPr>
                <w:b/>
                <w:i/>
                <w:sz w:val="18"/>
                <w:szCs w:val="18"/>
              </w:rPr>
            </w:pPr>
          </w:p>
          <w:p w:rsidR="00094AA8" w:rsidRPr="00094AA8" w:rsidRDefault="00094AA8" w:rsidP="00094AA8">
            <w:pPr>
              <w:tabs>
                <w:tab w:val="left" w:pos="426"/>
                <w:tab w:val="left" w:pos="3976"/>
              </w:tabs>
              <w:ind w:left="0" w:right="-142" w:firstLine="567"/>
              <w:jc w:val="left"/>
              <w:rPr>
                <w:b/>
                <w:i/>
                <w:sz w:val="18"/>
                <w:szCs w:val="18"/>
              </w:rPr>
            </w:pPr>
          </w:p>
          <w:p w:rsidR="00094AA8" w:rsidRPr="00094AA8" w:rsidRDefault="00094AA8" w:rsidP="00094AA8">
            <w:pPr>
              <w:tabs>
                <w:tab w:val="left" w:pos="426"/>
                <w:tab w:val="left" w:pos="3976"/>
              </w:tabs>
              <w:ind w:left="0" w:right="-142" w:firstLine="567"/>
              <w:jc w:val="left"/>
              <w:rPr>
                <w:b/>
                <w:i/>
                <w:sz w:val="18"/>
                <w:szCs w:val="18"/>
              </w:rPr>
            </w:pPr>
          </w:p>
          <w:p w:rsidR="00094AA8" w:rsidRPr="00094AA8" w:rsidRDefault="00094AA8" w:rsidP="00094AA8">
            <w:pPr>
              <w:tabs>
                <w:tab w:val="left" w:pos="426"/>
                <w:tab w:val="left" w:pos="3976"/>
              </w:tabs>
              <w:ind w:left="0" w:right="-142" w:firstLine="567"/>
              <w:jc w:val="left"/>
              <w:rPr>
                <w:b/>
                <w:i/>
                <w:sz w:val="18"/>
                <w:szCs w:val="18"/>
              </w:rPr>
            </w:pPr>
          </w:p>
          <w:p w:rsidR="00094AA8" w:rsidRPr="00094AA8" w:rsidRDefault="00094AA8" w:rsidP="00094AA8">
            <w:pPr>
              <w:tabs>
                <w:tab w:val="left" w:pos="426"/>
                <w:tab w:val="left" w:pos="3976"/>
              </w:tabs>
              <w:ind w:left="0" w:right="-142" w:firstLine="567"/>
              <w:jc w:val="left"/>
              <w:rPr>
                <w:b/>
                <w:i/>
                <w:sz w:val="18"/>
                <w:szCs w:val="18"/>
              </w:rPr>
            </w:pPr>
          </w:p>
          <w:p w:rsidR="00094AA8" w:rsidRPr="00094AA8" w:rsidRDefault="00094AA8" w:rsidP="00094AA8">
            <w:pPr>
              <w:tabs>
                <w:tab w:val="left" w:pos="426"/>
                <w:tab w:val="left" w:pos="3976"/>
              </w:tabs>
              <w:ind w:left="0" w:right="-142" w:firstLine="567"/>
              <w:jc w:val="left"/>
              <w:rPr>
                <w:b/>
                <w:i/>
                <w:sz w:val="18"/>
                <w:szCs w:val="18"/>
              </w:rPr>
            </w:pPr>
          </w:p>
          <w:p w:rsidR="00094AA8" w:rsidRPr="00094AA8" w:rsidRDefault="00094AA8" w:rsidP="00094AA8">
            <w:pPr>
              <w:tabs>
                <w:tab w:val="left" w:pos="426"/>
                <w:tab w:val="left" w:pos="3976"/>
              </w:tabs>
              <w:ind w:left="0" w:right="-142" w:firstLine="567"/>
              <w:jc w:val="left"/>
              <w:rPr>
                <w:b/>
                <w:i/>
                <w:sz w:val="18"/>
                <w:szCs w:val="18"/>
              </w:rPr>
            </w:pPr>
          </w:p>
          <w:p w:rsidR="00094AA8" w:rsidRPr="00094AA8" w:rsidRDefault="00094AA8" w:rsidP="00094AA8">
            <w:pPr>
              <w:tabs>
                <w:tab w:val="left" w:pos="426"/>
                <w:tab w:val="left" w:pos="3976"/>
              </w:tabs>
              <w:ind w:left="0" w:right="-142" w:firstLine="567"/>
              <w:jc w:val="left"/>
              <w:rPr>
                <w:b/>
                <w:i/>
                <w:sz w:val="18"/>
                <w:szCs w:val="18"/>
              </w:rPr>
            </w:pPr>
          </w:p>
          <w:p w:rsidR="00094AA8" w:rsidRPr="00094AA8" w:rsidRDefault="00094AA8" w:rsidP="00094AA8">
            <w:pPr>
              <w:tabs>
                <w:tab w:val="left" w:pos="426"/>
                <w:tab w:val="left" w:pos="3976"/>
              </w:tabs>
              <w:ind w:left="0" w:right="-142" w:firstLine="567"/>
              <w:jc w:val="left"/>
              <w:rPr>
                <w:b/>
                <w:i/>
                <w:sz w:val="18"/>
                <w:szCs w:val="18"/>
              </w:rPr>
            </w:pPr>
          </w:p>
          <w:p w:rsidR="00094AA8" w:rsidRPr="00094AA8" w:rsidRDefault="00094AA8" w:rsidP="00094AA8">
            <w:pPr>
              <w:tabs>
                <w:tab w:val="left" w:pos="426"/>
                <w:tab w:val="left" w:pos="3976"/>
              </w:tabs>
              <w:ind w:left="0" w:right="-142" w:firstLine="567"/>
              <w:jc w:val="left"/>
              <w:rPr>
                <w:b/>
                <w:i/>
                <w:sz w:val="18"/>
                <w:szCs w:val="18"/>
              </w:rPr>
            </w:pPr>
          </w:p>
          <w:p w:rsidR="00094AA8" w:rsidRPr="00094AA8" w:rsidRDefault="00094AA8" w:rsidP="00094AA8">
            <w:pPr>
              <w:tabs>
                <w:tab w:val="left" w:pos="426"/>
                <w:tab w:val="left" w:pos="3976"/>
              </w:tabs>
              <w:ind w:left="0" w:right="-142" w:firstLine="567"/>
              <w:jc w:val="left"/>
              <w:rPr>
                <w:b/>
                <w:i/>
                <w:sz w:val="18"/>
                <w:szCs w:val="18"/>
              </w:rPr>
            </w:pPr>
          </w:p>
          <w:p w:rsidR="00094AA8" w:rsidRPr="00094AA8" w:rsidRDefault="00094AA8" w:rsidP="00094AA8">
            <w:pPr>
              <w:tabs>
                <w:tab w:val="left" w:pos="426"/>
                <w:tab w:val="left" w:pos="3976"/>
              </w:tabs>
              <w:ind w:left="0" w:right="-142" w:firstLine="567"/>
              <w:jc w:val="left"/>
              <w:rPr>
                <w:b/>
                <w:i/>
                <w:sz w:val="18"/>
                <w:szCs w:val="18"/>
              </w:rPr>
            </w:pPr>
          </w:p>
          <w:p w:rsidR="00094AA8" w:rsidRPr="00094AA8" w:rsidRDefault="00094AA8" w:rsidP="00094AA8">
            <w:pPr>
              <w:tabs>
                <w:tab w:val="left" w:pos="426"/>
                <w:tab w:val="left" w:pos="3976"/>
              </w:tabs>
              <w:ind w:left="0" w:right="-142" w:firstLine="567"/>
              <w:jc w:val="left"/>
              <w:rPr>
                <w:b/>
                <w:i/>
                <w:sz w:val="18"/>
                <w:szCs w:val="18"/>
              </w:rPr>
            </w:pPr>
          </w:p>
          <w:p w:rsidR="00094AA8" w:rsidRPr="00094AA8" w:rsidRDefault="00094AA8" w:rsidP="00094AA8">
            <w:pPr>
              <w:tabs>
                <w:tab w:val="left" w:pos="426"/>
                <w:tab w:val="left" w:pos="3976"/>
              </w:tabs>
              <w:ind w:left="0" w:right="-142" w:firstLine="567"/>
              <w:jc w:val="left"/>
              <w:rPr>
                <w:b/>
                <w:i/>
                <w:sz w:val="18"/>
                <w:szCs w:val="18"/>
              </w:rPr>
            </w:pPr>
          </w:p>
          <w:p w:rsidR="00094AA8" w:rsidRPr="00094AA8" w:rsidRDefault="00094AA8" w:rsidP="00094AA8">
            <w:pPr>
              <w:tabs>
                <w:tab w:val="left" w:pos="426"/>
                <w:tab w:val="left" w:pos="3976"/>
              </w:tabs>
              <w:ind w:left="0" w:right="-142" w:firstLine="567"/>
              <w:jc w:val="left"/>
              <w:rPr>
                <w:b/>
                <w:i/>
                <w:sz w:val="18"/>
                <w:szCs w:val="18"/>
              </w:rPr>
            </w:pPr>
          </w:p>
          <w:p w:rsidR="00094AA8" w:rsidRPr="00094AA8" w:rsidRDefault="00094AA8" w:rsidP="00094AA8">
            <w:pPr>
              <w:tabs>
                <w:tab w:val="left" w:pos="426"/>
                <w:tab w:val="left" w:pos="3976"/>
              </w:tabs>
              <w:ind w:left="0" w:right="-142" w:firstLine="567"/>
              <w:jc w:val="left"/>
              <w:rPr>
                <w:b/>
                <w:i/>
                <w:sz w:val="18"/>
                <w:szCs w:val="18"/>
              </w:rPr>
            </w:pPr>
          </w:p>
          <w:p w:rsidR="00094AA8" w:rsidRPr="00094AA8" w:rsidRDefault="00094AA8" w:rsidP="00094AA8">
            <w:pPr>
              <w:tabs>
                <w:tab w:val="left" w:pos="426"/>
                <w:tab w:val="left" w:pos="3976"/>
              </w:tabs>
              <w:ind w:left="0" w:right="-142" w:firstLine="567"/>
              <w:jc w:val="left"/>
              <w:rPr>
                <w:b/>
                <w:i/>
                <w:sz w:val="18"/>
                <w:szCs w:val="18"/>
              </w:rPr>
            </w:pPr>
          </w:p>
          <w:p w:rsidR="00094AA8" w:rsidRPr="00094AA8" w:rsidRDefault="00094AA8" w:rsidP="00094AA8">
            <w:pPr>
              <w:tabs>
                <w:tab w:val="left" w:pos="426"/>
                <w:tab w:val="left" w:pos="3976"/>
              </w:tabs>
              <w:ind w:left="0" w:right="-142" w:firstLine="567"/>
              <w:jc w:val="left"/>
              <w:rPr>
                <w:b/>
                <w:i/>
                <w:sz w:val="18"/>
                <w:szCs w:val="18"/>
              </w:rPr>
            </w:pPr>
          </w:p>
          <w:p w:rsidR="00094AA8" w:rsidRPr="00094AA8" w:rsidRDefault="00094AA8" w:rsidP="00094AA8">
            <w:pPr>
              <w:tabs>
                <w:tab w:val="left" w:pos="426"/>
                <w:tab w:val="left" w:pos="3976"/>
              </w:tabs>
              <w:ind w:left="0" w:right="-142" w:firstLine="567"/>
              <w:jc w:val="left"/>
              <w:rPr>
                <w:b/>
                <w:i/>
                <w:sz w:val="18"/>
                <w:szCs w:val="18"/>
              </w:rPr>
            </w:pPr>
          </w:p>
          <w:p w:rsidR="00094AA8" w:rsidRPr="00094AA8" w:rsidRDefault="00094AA8" w:rsidP="00094AA8">
            <w:pPr>
              <w:tabs>
                <w:tab w:val="left" w:pos="426"/>
                <w:tab w:val="left" w:pos="3976"/>
              </w:tabs>
              <w:ind w:left="0" w:right="-142" w:firstLine="567"/>
              <w:jc w:val="left"/>
              <w:rPr>
                <w:b/>
                <w:i/>
                <w:sz w:val="18"/>
                <w:szCs w:val="18"/>
              </w:rPr>
            </w:pPr>
          </w:p>
          <w:p w:rsidR="00094AA8" w:rsidRPr="00094AA8" w:rsidRDefault="00094AA8" w:rsidP="00094AA8">
            <w:pPr>
              <w:tabs>
                <w:tab w:val="left" w:pos="426"/>
                <w:tab w:val="left" w:pos="3976"/>
              </w:tabs>
              <w:ind w:left="0" w:right="-142" w:firstLine="567"/>
              <w:jc w:val="left"/>
              <w:rPr>
                <w:b/>
                <w:i/>
                <w:sz w:val="18"/>
                <w:szCs w:val="18"/>
              </w:rPr>
            </w:pPr>
          </w:p>
          <w:p w:rsidR="00094AA8" w:rsidRPr="00094AA8" w:rsidRDefault="00094AA8" w:rsidP="00094AA8">
            <w:pPr>
              <w:tabs>
                <w:tab w:val="left" w:pos="426"/>
                <w:tab w:val="left" w:pos="3976"/>
              </w:tabs>
              <w:ind w:left="0" w:right="-142" w:firstLine="567"/>
              <w:jc w:val="left"/>
              <w:rPr>
                <w:b/>
                <w:i/>
                <w:sz w:val="18"/>
                <w:szCs w:val="18"/>
              </w:rPr>
            </w:pPr>
          </w:p>
          <w:p w:rsidR="00094AA8" w:rsidRPr="00094AA8" w:rsidRDefault="00094AA8" w:rsidP="00094AA8">
            <w:pPr>
              <w:tabs>
                <w:tab w:val="left" w:pos="426"/>
                <w:tab w:val="left" w:pos="3976"/>
              </w:tabs>
              <w:ind w:left="0" w:right="-142" w:firstLine="567"/>
              <w:jc w:val="left"/>
              <w:rPr>
                <w:b/>
                <w:i/>
                <w:sz w:val="18"/>
                <w:szCs w:val="18"/>
              </w:rPr>
            </w:pPr>
          </w:p>
          <w:p w:rsidR="00094AA8" w:rsidRPr="00094AA8" w:rsidRDefault="00094AA8" w:rsidP="00094AA8">
            <w:pPr>
              <w:tabs>
                <w:tab w:val="left" w:pos="426"/>
                <w:tab w:val="left" w:pos="3976"/>
              </w:tabs>
              <w:ind w:left="0" w:right="-142" w:firstLine="567"/>
              <w:jc w:val="left"/>
              <w:rPr>
                <w:b/>
                <w:i/>
                <w:sz w:val="18"/>
                <w:szCs w:val="18"/>
              </w:rPr>
            </w:pPr>
          </w:p>
          <w:p w:rsidR="00094AA8" w:rsidRPr="00094AA8" w:rsidRDefault="00094AA8" w:rsidP="00094AA8">
            <w:pPr>
              <w:tabs>
                <w:tab w:val="left" w:pos="426"/>
                <w:tab w:val="left" w:pos="3976"/>
              </w:tabs>
              <w:ind w:left="0" w:right="-142" w:firstLine="567"/>
              <w:jc w:val="left"/>
              <w:rPr>
                <w:b/>
                <w:i/>
                <w:sz w:val="18"/>
                <w:szCs w:val="18"/>
              </w:rPr>
            </w:pPr>
          </w:p>
          <w:p w:rsidR="00094AA8" w:rsidRPr="00094AA8" w:rsidRDefault="00094AA8" w:rsidP="00094AA8">
            <w:pPr>
              <w:tabs>
                <w:tab w:val="left" w:pos="426"/>
                <w:tab w:val="left" w:pos="3976"/>
              </w:tabs>
              <w:ind w:left="0" w:right="-142" w:firstLine="567"/>
              <w:jc w:val="left"/>
              <w:rPr>
                <w:b/>
                <w:i/>
                <w:sz w:val="18"/>
                <w:szCs w:val="18"/>
              </w:rPr>
            </w:pPr>
            <w:r w:rsidRPr="00094AA8">
              <w:rPr>
                <w:b/>
                <w:i/>
                <w:sz w:val="18"/>
                <w:szCs w:val="18"/>
              </w:rPr>
              <w:t>Масштаб 1: 2500</w:t>
            </w:r>
          </w:p>
          <w:p w:rsidR="00094AA8" w:rsidRPr="00094AA8" w:rsidRDefault="00094AA8" w:rsidP="00094AA8">
            <w:pPr>
              <w:tabs>
                <w:tab w:val="left" w:pos="426"/>
                <w:tab w:val="left" w:pos="3976"/>
              </w:tabs>
              <w:ind w:left="0" w:right="-142" w:firstLine="567"/>
              <w:jc w:val="left"/>
              <w:rPr>
                <w:b/>
                <w:i/>
                <w:sz w:val="18"/>
                <w:szCs w:val="18"/>
              </w:rPr>
            </w:pPr>
          </w:p>
          <w:p w:rsidR="00094AA8" w:rsidRPr="00094AA8" w:rsidRDefault="00094AA8" w:rsidP="00094AA8">
            <w:pPr>
              <w:tabs>
                <w:tab w:val="left" w:pos="426"/>
                <w:tab w:val="left" w:pos="3976"/>
              </w:tabs>
              <w:ind w:left="0" w:right="-142" w:firstLine="567"/>
              <w:jc w:val="left"/>
              <w:rPr>
                <w:b/>
                <w:i/>
                <w:sz w:val="18"/>
                <w:szCs w:val="18"/>
              </w:rPr>
            </w:pPr>
            <w:r w:rsidRPr="00094AA8">
              <w:rPr>
                <w:b/>
                <w:i/>
                <w:noProof/>
                <w:sz w:val="18"/>
                <w:szCs w:val="18"/>
              </w:rPr>
              <mc:AlternateContent>
                <mc:Choice Requires="wps">
                  <w:drawing>
                    <wp:anchor distT="0" distB="0" distL="114300" distR="114300" simplePos="0" relativeHeight="251696128" behindDoc="0" locked="0" layoutInCell="1" allowOverlap="1" wp14:anchorId="7DE346F8" wp14:editId="13268DA9">
                      <wp:simplePos x="0" y="0"/>
                      <wp:positionH relativeFrom="column">
                        <wp:posOffset>127635</wp:posOffset>
                      </wp:positionH>
                      <wp:positionV relativeFrom="paragraph">
                        <wp:posOffset>20320</wp:posOffset>
                      </wp:positionV>
                      <wp:extent cx="348615" cy="84455"/>
                      <wp:effectExtent l="10795" t="5080" r="12065" b="5715"/>
                      <wp:wrapNone/>
                      <wp:docPr id="23" name="Прямоугольник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8615" cy="84455"/>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000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3" o:spid="_x0000_s1026" style="position:absolute;margin-left:10.05pt;margin-top:1.6pt;width:27.45pt;height:6.6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" filled="f" fillcolor="red" strokecolor="red"/>
                  </w:pict>
                </mc:Fallback>
              </mc:AlternateContent>
            </w:r>
            <w:r w:rsidRPr="00094AA8">
              <w:rPr>
                <w:b/>
                <w:i/>
                <w:sz w:val="18"/>
                <w:szCs w:val="18"/>
              </w:rPr>
              <w:t xml:space="preserve">                 -- </w:t>
            </w:r>
            <w:r w:rsidRPr="00094AA8">
              <w:rPr>
                <w:i/>
                <w:sz w:val="18"/>
                <w:szCs w:val="18"/>
              </w:rPr>
              <w:t>граница образуемой части  земельного участка (проектные границы публичного сервитута)</w:t>
            </w:r>
            <w:r w:rsidRPr="00094AA8">
              <w:rPr>
                <w:b/>
                <w:i/>
                <w:sz w:val="18"/>
                <w:szCs w:val="18"/>
              </w:rPr>
              <w:t xml:space="preserve">  </w:t>
            </w:r>
          </w:p>
          <w:p w:rsidR="00094AA8" w:rsidRPr="00094AA8" w:rsidRDefault="00094AA8" w:rsidP="00094AA8">
            <w:pPr>
              <w:tabs>
                <w:tab w:val="left" w:pos="426"/>
                <w:tab w:val="left" w:pos="3976"/>
              </w:tabs>
              <w:ind w:left="0" w:right="-142" w:firstLine="567"/>
              <w:jc w:val="left"/>
              <w:rPr>
                <w:i/>
                <w:sz w:val="18"/>
                <w:szCs w:val="18"/>
              </w:rPr>
            </w:pPr>
            <w:r w:rsidRPr="00094AA8">
              <w:rPr>
                <w:b/>
                <w:i/>
                <w:noProof/>
                <w:sz w:val="18"/>
                <w:szCs w:val="18"/>
              </w:rPr>
              <mc:AlternateContent>
                <mc:Choice Requires="wps">
                  <w:drawing>
                    <wp:anchor distT="0" distB="0" distL="114300" distR="114300" simplePos="0" relativeHeight="251697152" behindDoc="0" locked="0" layoutInCell="1" allowOverlap="1" wp14:anchorId="49153FB8" wp14:editId="4F3A5FF1">
                      <wp:simplePos x="0" y="0"/>
                      <wp:positionH relativeFrom="column">
                        <wp:posOffset>124460</wp:posOffset>
                      </wp:positionH>
                      <wp:positionV relativeFrom="paragraph">
                        <wp:posOffset>28575</wp:posOffset>
                      </wp:positionV>
                      <wp:extent cx="348615" cy="95885"/>
                      <wp:effectExtent l="7620" t="11430" r="5715" b="6985"/>
                      <wp:wrapNone/>
                      <wp:docPr id="21" name="Прямоугольник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8615" cy="958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1" o:spid="_x0000_s1026" style="position:absolute;margin-left:9.8pt;margin-top:2.25pt;width:27.45pt;height:7.5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"/>
                  </w:pict>
                </mc:Fallback>
              </mc:AlternateContent>
            </w:r>
            <w:r w:rsidRPr="00094AA8">
              <w:rPr>
                <w:b/>
                <w:i/>
                <w:sz w:val="18"/>
                <w:szCs w:val="18"/>
              </w:rPr>
              <w:t xml:space="preserve">                  --  </w:t>
            </w:r>
            <w:r w:rsidRPr="00094AA8">
              <w:rPr>
                <w:i/>
                <w:sz w:val="18"/>
                <w:szCs w:val="18"/>
              </w:rPr>
              <w:t>граница земельного участка, внесенного в ЕГРН, в отношении которого испрашивается  сервитут</w:t>
            </w:r>
          </w:p>
          <w:p w:rsidR="00094AA8" w:rsidRPr="00094AA8" w:rsidRDefault="00094AA8" w:rsidP="00094AA8">
            <w:pPr>
              <w:tabs>
                <w:tab w:val="left" w:pos="426"/>
                <w:tab w:val="left" w:pos="3976"/>
              </w:tabs>
              <w:ind w:left="0" w:right="-142" w:firstLine="567"/>
              <w:jc w:val="left"/>
              <w:rPr>
                <w:i/>
                <w:sz w:val="18"/>
                <w:szCs w:val="18"/>
              </w:rPr>
            </w:pPr>
          </w:p>
          <w:p w:rsidR="00094AA8" w:rsidRPr="00094AA8" w:rsidRDefault="00094AA8" w:rsidP="00094AA8">
            <w:pPr>
              <w:tabs>
                <w:tab w:val="left" w:pos="426"/>
                <w:tab w:val="left" w:pos="3976"/>
              </w:tabs>
              <w:ind w:left="0" w:right="-142" w:firstLine="567"/>
              <w:jc w:val="left"/>
              <w:rPr>
                <w:i/>
                <w:sz w:val="18"/>
                <w:szCs w:val="18"/>
              </w:rPr>
            </w:pPr>
            <w:r w:rsidRPr="00094AA8">
              <w:rPr>
                <w:i/>
                <w:noProof/>
                <w:sz w:val="18"/>
                <w:szCs w:val="18"/>
              </w:rPr>
              <mc:AlternateContent>
                <mc:Choice Requires="wps">
                  <w:drawing>
                    <wp:anchor distT="0" distB="0" distL="114300" distR="114300" simplePos="0" relativeHeight="251699200" behindDoc="0" locked="0" layoutInCell="1" allowOverlap="1" wp14:anchorId="0D7F8230" wp14:editId="6FB2128C">
                      <wp:simplePos x="0" y="0"/>
                      <wp:positionH relativeFrom="column">
                        <wp:posOffset>130175</wp:posOffset>
                      </wp:positionH>
                      <wp:positionV relativeFrom="paragraph">
                        <wp:posOffset>52705</wp:posOffset>
                      </wp:positionV>
                      <wp:extent cx="340995" cy="0"/>
                      <wp:effectExtent l="13335" t="12065" r="17145" b="16510"/>
                      <wp:wrapNone/>
                      <wp:docPr id="20" name="Прямая со стрелкой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0995" cy="0"/>
                              </a:xfrm>
                              <a:prstGeom prst="straightConnector1">
                                <a:avLst/>
                              </a:prstGeom>
                              <a:noFill/>
                              <a:ln w="19050">
                                <a:solidFill>
                                  <a:srgbClr val="0000CC"/>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0" o:spid="_x0000_s1026" type="#_x0000_t32" style="position:absolute;margin-left:10.25pt;margin-top:4.15pt;width:26.85pt;height:0;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" strokecolor="#00c" strokeweight="1.5pt"/>
                  </w:pict>
                </mc:Fallback>
              </mc:AlternateContent>
            </w:r>
            <w:r w:rsidRPr="00094AA8">
              <w:rPr>
                <w:i/>
                <w:sz w:val="18"/>
                <w:szCs w:val="18"/>
              </w:rPr>
              <w:t xml:space="preserve">                - инженерное сооружение </w:t>
            </w:r>
          </w:p>
          <w:p w:rsidR="00094AA8" w:rsidRPr="00094AA8" w:rsidRDefault="00094AA8" w:rsidP="00094AA8">
            <w:pPr>
              <w:tabs>
                <w:tab w:val="left" w:pos="426"/>
                <w:tab w:val="left" w:pos="3976"/>
              </w:tabs>
              <w:ind w:left="0" w:right="-142" w:firstLine="567"/>
              <w:jc w:val="left"/>
              <w:rPr>
                <w:i/>
                <w:sz w:val="18"/>
                <w:szCs w:val="18"/>
              </w:rPr>
            </w:pPr>
            <w:r w:rsidRPr="00094AA8">
              <w:rPr>
                <w:i/>
                <w:sz w:val="18"/>
                <w:szCs w:val="18"/>
              </w:rPr>
              <w:t xml:space="preserve">  38:06:100922:5923– кадастровый номер земельного участка</w:t>
            </w:r>
          </w:p>
          <w:p w:rsidR="00094AA8" w:rsidRPr="00094AA8" w:rsidRDefault="00094AA8" w:rsidP="00094AA8">
            <w:pPr>
              <w:tabs>
                <w:tab w:val="left" w:pos="426"/>
                <w:tab w:val="left" w:pos="3976"/>
              </w:tabs>
              <w:ind w:left="0" w:right="-142" w:firstLine="567"/>
              <w:jc w:val="left"/>
              <w:rPr>
                <w:i/>
                <w:sz w:val="18"/>
                <w:szCs w:val="18"/>
              </w:rPr>
            </w:pPr>
          </w:p>
          <w:p w:rsidR="00094AA8" w:rsidRPr="00094AA8" w:rsidRDefault="00094AA8" w:rsidP="00094AA8">
            <w:pPr>
              <w:tabs>
                <w:tab w:val="left" w:pos="426"/>
                <w:tab w:val="left" w:pos="3976"/>
              </w:tabs>
              <w:ind w:left="0" w:right="-142" w:firstLine="567"/>
              <w:jc w:val="left"/>
              <w:rPr>
                <w:i/>
                <w:sz w:val="18"/>
                <w:szCs w:val="18"/>
              </w:rPr>
            </w:pPr>
            <w:r w:rsidRPr="00094AA8">
              <w:rPr>
                <w:i/>
                <w:sz w:val="18"/>
                <w:szCs w:val="18"/>
              </w:rPr>
              <w:t xml:space="preserve">    38:06:100922</w:t>
            </w:r>
            <w:r w:rsidRPr="00094AA8">
              <w:rPr>
                <w:b/>
                <w:i/>
                <w:sz w:val="18"/>
                <w:szCs w:val="18"/>
              </w:rPr>
              <w:t xml:space="preserve"> – </w:t>
            </w:r>
            <w:r w:rsidRPr="00094AA8">
              <w:rPr>
                <w:i/>
                <w:sz w:val="18"/>
                <w:szCs w:val="18"/>
              </w:rPr>
              <w:t xml:space="preserve">номер кадастрового квартала </w:t>
            </w:r>
          </w:p>
          <w:p w:rsidR="00094AA8" w:rsidRPr="00094AA8" w:rsidRDefault="00094AA8" w:rsidP="003E259B">
            <w:pPr>
              <w:numPr>
                <w:ilvl w:val="0"/>
                <w:numId w:val="16"/>
              </w:numPr>
              <w:tabs>
                <w:tab w:val="left" w:pos="426"/>
                <w:tab w:val="left" w:pos="3976"/>
              </w:tabs>
              <w:ind w:right="-142"/>
              <w:jc w:val="left"/>
              <w:rPr>
                <w:i/>
                <w:sz w:val="18"/>
                <w:szCs w:val="18"/>
              </w:rPr>
            </w:pPr>
            <w:r w:rsidRPr="00094AA8">
              <w:rPr>
                <w:b/>
                <w:i/>
                <w:noProof/>
                <w:sz w:val="18"/>
                <w:szCs w:val="18"/>
              </w:rPr>
              <mc:AlternateContent>
                <mc:Choice Requires="wps">
                  <w:drawing>
                    <wp:anchor distT="0" distB="0" distL="114300" distR="114300" simplePos="0" relativeHeight="251698176" behindDoc="0" locked="0" layoutInCell="1" allowOverlap="1" wp14:anchorId="1D7E7E05" wp14:editId="18B554B8">
                      <wp:simplePos x="0" y="0"/>
                      <wp:positionH relativeFrom="column">
                        <wp:posOffset>127635</wp:posOffset>
                      </wp:positionH>
                      <wp:positionV relativeFrom="paragraph">
                        <wp:posOffset>29845</wp:posOffset>
                      </wp:positionV>
                      <wp:extent cx="45085" cy="48895"/>
                      <wp:effectExtent l="10795" t="10795" r="10795" b="6985"/>
                      <wp:wrapNone/>
                      <wp:docPr id="18" name="Овал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85" cy="4889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18" o:spid="_x0000_s1026" style="position:absolute;margin-left:10.05pt;margin-top:2.35pt;width:3.55pt;height:3.8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" fillcolor="black"/>
                  </w:pict>
                </mc:Fallback>
              </mc:AlternateContent>
            </w:r>
            <w:r w:rsidRPr="00094AA8">
              <w:rPr>
                <w:b/>
                <w:i/>
                <w:sz w:val="18"/>
                <w:szCs w:val="18"/>
              </w:rPr>
              <w:t xml:space="preserve">               --  </w:t>
            </w:r>
            <w:r w:rsidRPr="00094AA8">
              <w:rPr>
                <w:i/>
                <w:sz w:val="18"/>
                <w:szCs w:val="18"/>
              </w:rPr>
              <w:t>обозначение характерных точек публичного сервитута</w:t>
            </w:r>
          </w:p>
          <w:p w:rsidR="00094AA8" w:rsidRPr="00094AA8" w:rsidRDefault="00094AA8" w:rsidP="00094AA8">
            <w:pPr>
              <w:tabs>
                <w:tab w:val="left" w:pos="426"/>
                <w:tab w:val="left" w:pos="3976"/>
              </w:tabs>
              <w:ind w:left="0" w:right="-142" w:firstLine="567"/>
              <w:jc w:val="left"/>
              <w:rPr>
                <w:i/>
                <w:sz w:val="18"/>
                <w:szCs w:val="18"/>
              </w:rPr>
            </w:pPr>
          </w:p>
          <w:p w:rsidR="00094AA8" w:rsidRPr="00094AA8" w:rsidRDefault="00094AA8" w:rsidP="00094AA8">
            <w:pPr>
              <w:tabs>
                <w:tab w:val="left" w:pos="426"/>
                <w:tab w:val="left" w:pos="3976"/>
              </w:tabs>
              <w:ind w:left="0" w:right="-142" w:firstLine="567"/>
              <w:jc w:val="left"/>
              <w:rPr>
                <w:i/>
                <w:sz w:val="18"/>
                <w:szCs w:val="18"/>
              </w:rPr>
            </w:pPr>
          </w:p>
        </w:tc>
      </w:tr>
    </w:tbl>
    <w:p w:rsidR="00094AA8" w:rsidRPr="00094AA8" w:rsidRDefault="00094AA8" w:rsidP="00094AA8">
      <w:pPr>
        <w:tabs>
          <w:tab w:val="left" w:pos="426"/>
          <w:tab w:val="left" w:pos="3976"/>
        </w:tabs>
        <w:ind w:left="0" w:right="-142" w:firstLine="567"/>
        <w:jc w:val="left"/>
        <w:rPr>
          <w:i/>
          <w:sz w:val="18"/>
          <w:szCs w:val="18"/>
        </w:rPr>
      </w:pPr>
    </w:p>
    <w:p w:rsidR="00094AA8" w:rsidRPr="00094AA8" w:rsidRDefault="00094AA8" w:rsidP="00094AA8">
      <w:pPr>
        <w:tabs>
          <w:tab w:val="left" w:pos="426"/>
          <w:tab w:val="left" w:pos="3976"/>
        </w:tabs>
        <w:ind w:left="0" w:right="-142" w:firstLine="567"/>
        <w:jc w:val="left"/>
        <w:rPr>
          <w:i/>
          <w:sz w:val="18"/>
          <w:szCs w:val="18"/>
        </w:rPr>
      </w:pPr>
      <w:r w:rsidRPr="00094AA8">
        <w:rPr>
          <w:i/>
          <w:sz w:val="18"/>
          <w:szCs w:val="18"/>
        </w:rPr>
        <w:t xml:space="preserve">                       </w:t>
      </w:r>
    </w:p>
    <w:p w:rsidR="00094AA8" w:rsidRPr="00094AA8" w:rsidRDefault="00094AA8" w:rsidP="00094AA8">
      <w:pPr>
        <w:tabs>
          <w:tab w:val="left" w:pos="426"/>
          <w:tab w:val="left" w:pos="3976"/>
        </w:tabs>
        <w:ind w:left="0" w:right="-142" w:firstLine="567"/>
        <w:jc w:val="left"/>
        <w:rPr>
          <w:i/>
          <w:sz w:val="18"/>
          <w:szCs w:val="18"/>
        </w:rPr>
      </w:pPr>
      <w:r w:rsidRPr="00094AA8">
        <w:rPr>
          <w:bCs/>
          <w:i/>
          <w:sz w:val="18"/>
          <w:szCs w:val="18"/>
        </w:rPr>
        <w:t xml:space="preserve">       Заместитель Мэра по жизнеобеспечению                                                      Ю.Р. </w:t>
      </w:r>
      <w:proofErr w:type="spellStart"/>
      <w:r w:rsidRPr="00094AA8">
        <w:rPr>
          <w:bCs/>
          <w:i/>
          <w:sz w:val="18"/>
          <w:szCs w:val="18"/>
        </w:rPr>
        <w:t>Витер</w:t>
      </w:r>
      <w:proofErr w:type="spellEnd"/>
    </w:p>
    <w:p w:rsidR="00094AA8" w:rsidRDefault="00094AA8" w:rsidP="00094AA8">
      <w:pPr>
        <w:tabs>
          <w:tab w:val="left" w:pos="426"/>
          <w:tab w:val="left" w:pos="3976"/>
        </w:tabs>
        <w:ind w:left="0" w:right="-142" w:firstLine="567"/>
        <w:jc w:val="left"/>
        <w:rPr>
          <w:i/>
          <w:sz w:val="18"/>
          <w:szCs w:val="18"/>
        </w:rPr>
      </w:pPr>
    </w:p>
    <w:p w:rsidR="005609AB" w:rsidRDefault="005609AB" w:rsidP="00094AA8">
      <w:pPr>
        <w:tabs>
          <w:tab w:val="left" w:pos="426"/>
          <w:tab w:val="left" w:pos="3976"/>
        </w:tabs>
        <w:ind w:left="0" w:right="-142" w:firstLine="567"/>
        <w:jc w:val="left"/>
        <w:rPr>
          <w:i/>
          <w:sz w:val="18"/>
          <w:szCs w:val="18"/>
        </w:rPr>
      </w:pPr>
    </w:p>
    <w:p w:rsidR="005609AB" w:rsidRDefault="005609AB" w:rsidP="00094AA8">
      <w:pPr>
        <w:tabs>
          <w:tab w:val="left" w:pos="426"/>
          <w:tab w:val="left" w:pos="3976"/>
        </w:tabs>
        <w:ind w:left="0" w:right="-142" w:firstLine="567"/>
        <w:jc w:val="left"/>
        <w:rPr>
          <w:i/>
          <w:sz w:val="18"/>
          <w:szCs w:val="18"/>
        </w:rPr>
      </w:pPr>
    </w:p>
    <w:p w:rsidR="005609AB" w:rsidRDefault="005609AB" w:rsidP="00094AA8">
      <w:pPr>
        <w:tabs>
          <w:tab w:val="left" w:pos="426"/>
          <w:tab w:val="left" w:pos="3976"/>
        </w:tabs>
        <w:ind w:left="0" w:right="-142" w:firstLine="567"/>
        <w:jc w:val="left"/>
        <w:rPr>
          <w:i/>
          <w:sz w:val="18"/>
          <w:szCs w:val="18"/>
        </w:rPr>
      </w:pPr>
    </w:p>
    <w:p w:rsidR="005609AB" w:rsidRDefault="005609AB" w:rsidP="00094AA8">
      <w:pPr>
        <w:tabs>
          <w:tab w:val="left" w:pos="426"/>
          <w:tab w:val="left" w:pos="3976"/>
        </w:tabs>
        <w:ind w:left="0" w:right="-142" w:firstLine="567"/>
        <w:jc w:val="left"/>
        <w:rPr>
          <w:i/>
          <w:sz w:val="18"/>
          <w:szCs w:val="18"/>
        </w:rPr>
      </w:pPr>
    </w:p>
    <w:p w:rsidR="005609AB" w:rsidRDefault="005609AB" w:rsidP="00094AA8">
      <w:pPr>
        <w:tabs>
          <w:tab w:val="left" w:pos="426"/>
          <w:tab w:val="left" w:pos="3976"/>
        </w:tabs>
        <w:ind w:left="0" w:right="-142" w:firstLine="567"/>
        <w:jc w:val="left"/>
        <w:rPr>
          <w:i/>
          <w:sz w:val="18"/>
          <w:szCs w:val="18"/>
        </w:rPr>
      </w:pPr>
    </w:p>
    <w:p w:rsidR="005609AB" w:rsidRDefault="005609AB" w:rsidP="00094AA8">
      <w:pPr>
        <w:tabs>
          <w:tab w:val="left" w:pos="426"/>
          <w:tab w:val="left" w:pos="3976"/>
        </w:tabs>
        <w:ind w:left="0" w:right="-142" w:firstLine="567"/>
        <w:jc w:val="left"/>
        <w:rPr>
          <w:i/>
          <w:sz w:val="18"/>
          <w:szCs w:val="18"/>
        </w:rPr>
      </w:pPr>
    </w:p>
    <w:p w:rsidR="005609AB" w:rsidRDefault="005609AB" w:rsidP="00094AA8">
      <w:pPr>
        <w:tabs>
          <w:tab w:val="left" w:pos="426"/>
          <w:tab w:val="left" w:pos="3976"/>
        </w:tabs>
        <w:ind w:left="0" w:right="-142" w:firstLine="567"/>
        <w:jc w:val="left"/>
        <w:rPr>
          <w:i/>
          <w:sz w:val="18"/>
          <w:szCs w:val="18"/>
        </w:rPr>
      </w:pPr>
    </w:p>
    <w:p w:rsidR="005609AB" w:rsidRDefault="005609AB" w:rsidP="00094AA8">
      <w:pPr>
        <w:tabs>
          <w:tab w:val="left" w:pos="426"/>
          <w:tab w:val="left" w:pos="3976"/>
        </w:tabs>
        <w:ind w:left="0" w:right="-142" w:firstLine="567"/>
        <w:jc w:val="left"/>
        <w:rPr>
          <w:i/>
          <w:sz w:val="18"/>
          <w:szCs w:val="18"/>
        </w:rPr>
      </w:pPr>
    </w:p>
    <w:p w:rsidR="005609AB" w:rsidRPr="00647C7E" w:rsidRDefault="005609AB" w:rsidP="005609AB">
      <w:pPr>
        <w:tabs>
          <w:tab w:val="left" w:pos="426"/>
          <w:tab w:val="left" w:pos="3976"/>
        </w:tabs>
        <w:ind w:left="0" w:right="-142" w:firstLine="567"/>
        <w:rPr>
          <w:b/>
          <w:sz w:val="18"/>
          <w:szCs w:val="18"/>
        </w:rPr>
      </w:pPr>
      <w:r w:rsidRPr="00647C7E">
        <w:rPr>
          <w:b/>
          <w:sz w:val="18"/>
          <w:szCs w:val="18"/>
        </w:rPr>
        <w:lastRenderedPageBreak/>
        <w:t xml:space="preserve">Сообщение о возможном установлении публичного сервитута на земельном участке, согласно прилагаемой схеме.     </w:t>
      </w:r>
    </w:p>
    <w:p w:rsidR="005609AB" w:rsidRPr="005609AB" w:rsidRDefault="005609AB" w:rsidP="005609AB">
      <w:pPr>
        <w:tabs>
          <w:tab w:val="left" w:pos="426"/>
          <w:tab w:val="left" w:pos="3976"/>
        </w:tabs>
        <w:ind w:left="0" w:right="-142" w:firstLine="567"/>
        <w:rPr>
          <w:sz w:val="18"/>
          <w:szCs w:val="18"/>
        </w:rPr>
      </w:pPr>
    </w:p>
    <w:p w:rsidR="005609AB" w:rsidRPr="005609AB" w:rsidRDefault="005609AB" w:rsidP="005609AB">
      <w:pPr>
        <w:tabs>
          <w:tab w:val="left" w:pos="426"/>
          <w:tab w:val="left" w:pos="3976"/>
        </w:tabs>
        <w:ind w:left="0" w:right="-142" w:firstLine="567"/>
        <w:rPr>
          <w:sz w:val="18"/>
          <w:szCs w:val="18"/>
        </w:rPr>
      </w:pPr>
      <w:r>
        <w:rPr>
          <w:sz w:val="18"/>
          <w:szCs w:val="18"/>
        </w:rPr>
        <w:t>1.</w:t>
      </w:r>
      <w:r w:rsidRPr="005609AB">
        <w:rPr>
          <w:sz w:val="18"/>
          <w:szCs w:val="18"/>
        </w:rPr>
        <w:t xml:space="preserve"> Орган, рассматривающий ходатайство об установлении публичного сервитута: администрация Иркутского район</w:t>
      </w:r>
      <w:r>
        <w:rPr>
          <w:sz w:val="18"/>
          <w:szCs w:val="18"/>
        </w:rPr>
        <w:t>ного муниципального образования</w:t>
      </w:r>
    </w:p>
    <w:p w:rsidR="005609AB" w:rsidRPr="005609AB" w:rsidRDefault="005609AB" w:rsidP="005609AB">
      <w:pPr>
        <w:tabs>
          <w:tab w:val="left" w:pos="426"/>
          <w:tab w:val="left" w:pos="3976"/>
        </w:tabs>
        <w:ind w:left="0" w:right="-142" w:firstLine="567"/>
        <w:rPr>
          <w:sz w:val="18"/>
          <w:szCs w:val="18"/>
        </w:rPr>
      </w:pPr>
      <w:r>
        <w:rPr>
          <w:sz w:val="18"/>
          <w:szCs w:val="18"/>
        </w:rPr>
        <w:t>2.</w:t>
      </w:r>
      <w:r w:rsidRPr="005609AB">
        <w:rPr>
          <w:sz w:val="18"/>
          <w:szCs w:val="18"/>
        </w:rPr>
        <w:t>Цель установления публичного сервитута: для подключения (технологического присоединения) к сетям инженерно-технического обеспечения и для прокладки, переустройства, переноса инженерных коммуникаций, их эксплуатации в границах полос отвода и придорожных полос автомобильных дорог при строительстве объекта электросетевого хозяйства «</w:t>
      </w:r>
      <w:proofErr w:type="gramStart"/>
      <w:r w:rsidRPr="005609AB">
        <w:rPr>
          <w:sz w:val="18"/>
          <w:szCs w:val="18"/>
        </w:rPr>
        <w:t>ВЛ</w:t>
      </w:r>
      <w:proofErr w:type="gramEnd"/>
      <w:r w:rsidRPr="005609AB">
        <w:rPr>
          <w:sz w:val="18"/>
          <w:szCs w:val="18"/>
        </w:rPr>
        <w:t xml:space="preserve"> 0,4кВ от КТП 10/0,4кВ №1-2754 с. Хомутово», ин</w:t>
      </w:r>
      <w:r>
        <w:rPr>
          <w:sz w:val="18"/>
          <w:szCs w:val="18"/>
        </w:rPr>
        <w:t>в. 6000920913</w:t>
      </w:r>
      <w:r w:rsidRPr="005609AB">
        <w:rPr>
          <w:sz w:val="18"/>
          <w:szCs w:val="18"/>
        </w:rPr>
        <w:t xml:space="preserve">  (ТР 5644/24). </w:t>
      </w:r>
    </w:p>
    <w:p w:rsidR="005609AB" w:rsidRPr="005609AB" w:rsidRDefault="005609AB" w:rsidP="005609AB">
      <w:pPr>
        <w:tabs>
          <w:tab w:val="left" w:pos="426"/>
          <w:tab w:val="left" w:pos="3976"/>
        </w:tabs>
        <w:ind w:left="0" w:right="-142" w:firstLine="567"/>
        <w:rPr>
          <w:sz w:val="18"/>
          <w:szCs w:val="18"/>
        </w:rPr>
      </w:pPr>
      <w:r>
        <w:rPr>
          <w:sz w:val="18"/>
          <w:szCs w:val="18"/>
        </w:rPr>
        <w:t>3.</w:t>
      </w:r>
      <w:r w:rsidRPr="005609AB">
        <w:rPr>
          <w:sz w:val="18"/>
          <w:szCs w:val="18"/>
        </w:rPr>
        <w:t xml:space="preserve">Публичный сервитут площадью 867 </w:t>
      </w:r>
      <w:proofErr w:type="spellStart"/>
      <w:r w:rsidRPr="005609AB">
        <w:rPr>
          <w:sz w:val="18"/>
          <w:szCs w:val="18"/>
        </w:rPr>
        <w:t>кв</w:t>
      </w:r>
      <w:proofErr w:type="gramStart"/>
      <w:r w:rsidRPr="005609AB">
        <w:rPr>
          <w:sz w:val="18"/>
          <w:szCs w:val="18"/>
        </w:rPr>
        <w:t>.м</w:t>
      </w:r>
      <w:proofErr w:type="spellEnd"/>
      <w:proofErr w:type="gramEnd"/>
      <w:r w:rsidRPr="005609AB">
        <w:rPr>
          <w:sz w:val="18"/>
          <w:szCs w:val="18"/>
        </w:rPr>
        <w:t>, расположен по адресу: Иркутская область, Иркутский район, в границах согласно приложению, в том числе:</w:t>
      </w:r>
    </w:p>
    <w:p w:rsidR="005609AB" w:rsidRPr="005609AB" w:rsidRDefault="005609AB" w:rsidP="005609AB">
      <w:pPr>
        <w:tabs>
          <w:tab w:val="left" w:pos="426"/>
          <w:tab w:val="left" w:pos="3976"/>
        </w:tabs>
        <w:ind w:left="0" w:right="-142" w:firstLine="567"/>
        <w:rPr>
          <w:sz w:val="18"/>
          <w:szCs w:val="18"/>
        </w:rPr>
      </w:pPr>
      <w:r w:rsidRPr="005609AB">
        <w:rPr>
          <w:sz w:val="18"/>
          <w:szCs w:val="18"/>
        </w:rPr>
        <w:t xml:space="preserve">- на части земельного участка с кадастровым номером 38:06:100101:4465,  расположенного по адресу: Российская Федерация, Иркутская область, Иркутский муниципальный район, </w:t>
      </w:r>
      <w:proofErr w:type="spellStart"/>
      <w:r w:rsidRPr="005609AB">
        <w:rPr>
          <w:sz w:val="18"/>
          <w:szCs w:val="18"/>
        </w:rPr>
        <w:t>Хомутовское</w:t>
      </w:r>
      <w:proofErr w:type="spellEnd"/>
      <w:r w:rsidRPr="005609AB">
        <w:rPr>
          <w:sz w:val="18"/>
          <w:szCs w:val="18"/>
        </w:rPr>
        <w:t xml:space="preserve"> сельское поселение, село Хомутово, площадью 151 </w:t>
      </w:r>
      <w:proofErr w:type="spellStart"/>
      <w:r w:rsidRPr="005609AB">
        <w:rPr>
          <w:sz w:val="18"/>
          <w:szCs w:val="18"/>
        </w:rPr>
        <w:t>кв</w:t>
      </w:r>
      <w:proofErr w:type="gramStart"/>
      <w:r w:rsidRPr="005609AB">
        <w:rPr>
          <w:sz w:val="18"/>
          <w:szCs w:val="18"/>
        </w:rPr>
        <w:t>.м</w:t>
      </w:r>
      <w:proofErr w:type="spellEnd"/>
      <w:proofErr w:type="gramEnd"/>
      <w:r w:rsidRPr="005609AB">
        <w:rPr>
          <w:sz w:val="18"/>
          <w:szCs w:val="18"/>
        </w:rPr>
        <w:t>;</w:t>
      </w:r>
    </w:p>
    <w:p w:rsidR="005609AB" w:rsidRPr="005609AB" w:rsidRDefault="005609AB" w:rsidP="005609AB">
      <w:pPr>
        <w:tabs>
          <w:tab w:val="left" w:pos="426"/>
          <w:tab w:val="left" w:pos="3976"/>
        </w:tabs>
        <w:ind w:left="0" w:right="-142" w:firstLine="567"/>
        <w:rPr>
          <w:sz w:val="18"/>
          <w:szCs w:val="18"/>
        </w:rPr>
      </w:pPr>
      <w:r w:rsidRPr="005609AB">
        <w:rPr>
          <w:sz w:val="18"/>
          <w:szCs w:val="18"/>
        </w:rPr>
        <w:t>- на землях государственная собственность, на которые не разграничена, расположенных по адресу: Иркутская область, Иркутский райо</w:t>
      </w:r>
      <w:r>
        <w:rPr>
          <w:sz w:val="18"/>
          <w:szCs w:val="18"/>
        </w:rPr>
        <w:t xml:space="preserve">н, </w:t>
      </w:r>
      <w:r w:rsidRPr="005609AB">
        <w:rPr>
          <w:sz w:val="18"/>
          <w:szCs w:val="18"/>
        </w:rPr>
        <w:t xml:space="preserve"> площадью 716 </w:t>
      </w:r>
      <w:proofErr w:type="spellStart"/>
      <w:r w:rsidRPr="005609AB">
        <w:rPr>
          <w:sz w:val="18"/>
          <w:szCs w:val="18"/>
        </w:rPr>
        <w:t>кв.м</w:t>
      </w:r>
      <w:proofErr w:type="spellEnd"/>
      <w:r w:rsidRPr="005609AB">
        <w:rPr>
          <w:sz w:val="18"/>
          <w:szCs w:val="18"/>
        </w:rPr>
        <w:t>.</w:t>
      </w:r>
    </w:p>
    <w:p w:rsidR="005609AB" w:rsidRPr="005609AB" w:rsidRDefault="005609AB" w:rsidP="005609AB">
      <w:pPr>
        <w:tabs>
          <w:tab w:val="left" w:pos="426"/>
          <w:tab w:val="left" w:pos="3976"/>
        </w:tabs>
        <w:ind w:left="0" w:right="-142" w:firstLine="567"/>
        <w:rPr>
          <w:sz w:val="18"/>
          <w:szCs w:val="18"/>
        </w:rPr>
      </w:pPr>
      <w:r>
        <w:rPr>
          <w:sz w:val="18"/>
          <w:szCs w:val="18"/>
        </w:rPr>
        <w:t>4.</w:t>
      </w:r>
      <w:r w:rsidRPr="005609AB">
        <w:rPr>
          <w:sz w:val="18"/>
          <w:szCs w:val="18"/>
        </w:rPr>
        <w:t xml:space="preserve">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119а, этаж 2, </w:t>
      </w:r>
      <w:proofErr w:type="spellStart"/>
      <w:r w:rsidRPr="005609AB">
        <w:rPr>
          <w:sz w:val="18"/>
          <w:szCs w:val="18"/>
        </w:rPr>
        <w:t>каб</w:t>
      </w:r>
      <w:proofErr w:type="spellEnd"/>
      <w:r w:rsidRPr="005609AB">
        <w:rPr>
          <w:sz w:val="18"/>
          <w:szCs w:val="18"/>
        </w:rPr>
        <w:t>. 211, вторник, четверг с 08-00 до 17-00, перерыв с 12-00 до 12-48. Срок подачи заявлений об учете прав на земельные участки: 15 календарных дней со дня опубликования настоящего сообщения.</w:t>
      </w:r>
    </w:p>
    <w:p w:rsidR="005609AB" w:rsidRPr="005609AB" w:rsidRDefault="005609AB" w:rsidP="005609AB">
      <w:pPr>
        <w:tabs>
          <w:tab w:val="left" w:pos="426"/>
          <w:tab w:val="left" w:pos="3976"/>
        </w:tabs>
        <w:ind w:left="0" w:right="-142" w:firstLine="567"/>
        <w:rPr>
          <w:sz w:val="18"/>
          <w:szCs w:val="18"/>
        </w:rPr>
      </w:pPr>
      <w:proofErr w:type="gramStart"/>
      <w:r>
        <w:rPr>
          <w:sz w:val="18"/>
          <w:szCs w:val="18"/>
        </w:rPr>
        <w:t>5.</w:t>
      </w:r>
      <w:r w:rsidRPr="005609AB">
        <w:rPr>
          <w:sz w:val="18"/>
          <w:szCs w:val="18"/>
        </w:rPr>
        <w:t>Настоящее сообщение подлежит размещению в сетевом издании «Ангарские огни» (доменное имя сайта в информационно-телекоммуникационной сети «Интернет»:</w:t>
      </w:r>
      <w:proofErr w:type="gramEnd"/>
      <w:r w:rsidRPr="005609AB">
        <w:rPr>
          <w:sz w:val="18"/>
          <w:szCs w:val="18"/>
        </w:rPr>
        <w:t xml:space="preserve"> </w:t>
      </w:r>
      <w:proofErr w:type="gramStart"/>
      <w:r w:rsidRPr="005609AB">
        <w:rPr>
          <w:sz w:val="18"/>
          <w:szCs w:val="18"/>
        </w:rPr>
        <w:t>ANGAROGNI.RU), на официальном сайте Иркутского районного муниципального образования www.irkraion.ru.</w:t>
      </w:r>
      <w:proofErr w:type="gramEnd"/>
    </w:p>
    <w:p w:rsidR="005609AB" w:rsidRPr="005609AB" w:rsidRDefault="005609AB" w:rsidP="005609AB">
      <w:pPr>
        <w:tabs>
          <w:tab w:val="left" w:pos="426"/>
          <w:tab w:val="left" w:pos="3976"/>
        </w:tabs>
        <w:ind w:left="0" w:right="-142" w:firstLine="567"/>
        <w:rPr>
          <w:sz w:val="18"/>
          <w:szCs w:val="18"/>
        </w:rPr>
      </w:pPr>
      <w:r>
        <w:rPr>
          <w:sz w:val="18"/>
          <w:szCs w:val="18"/>
        </w:rPr>
        <w:t>6.</w:t>
      </w:r>
      <w:r w:rsidRPr="005609AB">
        <w:rPr>
          <w:sz w:val="18"/>
          <w:szCs w:val="18"/>
        </w:rPr>
        <w:t xml:space="preserve">Публичный сервитут необходим в целях подключения (технологического присоединения) к сетям инженерно-технического обеспечения и для прокладки, переустройства, переноса инженерных коммуникаций, их эксплуатации в границах полос отвода и придорожных полос автомобильных дорог при строительстве объекта электросетевого хозяйства «ВЛ 0,4кВ от КТП 10/0,4кВ №1-2754 </w:t>
      </w:r>
      <w:proofErr w:type="spellStart"/>
      <w:r w:rsidRPr="005609AB">
        <w:rPr>
          <w:sz w:val="18"/>
          <w:szCs w:val="18"/>
        </w:rPr>
        <w:t>с</w:t>
      </w:r>
      <w:proofErr w:type="gramStart"/>
      <w:r w:rsidRPr="005609AB">
        <w:rPr>
          <w:sz w:val="18"/>
          <w:szCs w:val="18"/>
        </w:rPr>
        <w:t>.Х</w:t>
      </w:r>
      <w:proofErr w:type="gramEnd"/>
      <w:r w:rsidRPr="005609AB">
        <w:rPr>
          <w:sz w:val="18"/>
          <w:szCs w:val="18"/>
        </w:rPr>
        <w:t>омутово</w:t>
      </w:r>
      <w:proofErr w:type="spellEnd"/>
      <w:r w:rsidRPr="005609AB">
        <w:rPr>
          <w:sz w:val="18"/>
          <w:szCs w:val="18"/>
        </w:rPr>
        <w:t>», инв. 600</w:t>
      </w:r>
      <w:r>
        <w:rPr>
          <w:sz w:val="18"/>
          <w:szCs w:val="18"/>
        </w:rPr>
        <w:t xml:space="preserve">0920913  </w:t>
      </w:r>
      <w:r w:rsidRPr="005609AB">
        <w:rPr>
          <w:sz w:val="18"/>
          <w:szCs w:val="18"/>
        </w:rPr>
        <w:t xml:space="preserve">  (ТР 5644/24). </w:t>
      </w:r>
    </w:p>
    <w:p w:rsidR="005609AB" w:rsidRPr="005609AB" w:rsidRDefault="005609AB" w:rsidP="005609AB">
      <w:pPr>
        <w:tabs>
          <w:tab w:val="left" w:pos="426"/>
          <w:tab w:val="left" w:pos="3976"/>
        </w:tabs>
        <w:ind w:left="0" w:right="-142" w:firstLine="567"/>
        <w:rPr>
          <w:sz w:val="18"/>
          <w:szCs w:val="18"/>
        </w:rPr>
      </w:pPr>
      <w:proofErr w:type="gramStart"/>
      <w:r>
        <w:rPr>
          <w:sz w:val="18"/>
          <w:szCs w:val="18"/>
        </w:rPr>
        <w:t>7.</w:t>
      </w:r>
      <w:r w:rsidRPr="005609AB">
        <w:rPr>
          <w:sz w:val="18"/>
          <w:szCs w:val="18"/>
        </w:rPr>
        <w:t>Правообладатели земельных участков, в отношении которых испрашивается публичный сервитут, если их п</w:t>
      </w:r>
      <w:r>
        <w:rPr>
          <w:sz w:val="18"/>
          <w:szCs w:val="18"/>
        </w:rPr>
        <w:t>рава не зарегистрированы</w:t>
      </w:r>
      <w:r w:rsidRPr="005609AB">
        <w:rPr>
          <w:sz w:val="18"/>
          <w:szCs w:val="18"/>
        </w:rPr>
        <w:t xml:space="preserve">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roofErr w:type="gramEnd"/>
    </w:p>
    <w:p w:rsidR="005609AB" w:rsidRPr="005609AB" w:rsidRDefault="005609AB" w:rsidP="005609AB">
      <w:pPr>
        <w:tabs>
          <w:tab w:val="left" w:pos="426"/>
          <w:tab w:val="left" w:pos="3976"/>
        </w:tabs>
        <w:ind w:left="0" w:right="-142" w:firstLine="567"/>
        <w:rPr>
          <w:sz w:val="18"/>
          <w:szCs w:val="18"/>
        </w:rPr>
      </w:pPr>
      <w:r>
        <w:rPr>
          <w:sz w:val="18"/>
          <w:szCs w:val="18"/>
        </w:rPr>
        <w:t>8.</w:t>
      </w:r>
      <w:r w:rsidRPr="005609AB">
        <w:rPr>
          <w:sz w:val="18"/>
          <w:szCs w:val="18"/>
        </w:rPr>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5609AB" w:rsidRPr="005609AB" w:rsidRDefault="005609AB" w:rsidP="005609AB">
      <w:pPr>
        <w:tabs>
          <w:tab w:val="left" w:pos="426"/>
          <w:tab w:val="left" w:pos="3976"/>
        </w:tabs>
        <w:ind w:left="0" w:right="-142" w:firstLine="567"/>
        <w:rPr>
          <w:sz w:val="18"/>
          <w:szCs w:val="18"/>
        </w:rPr>
      </w:pPr>
      <w:r w:rsidRPr="005609AB">
        <w:rPr>
          <w:sz w:val="18"/>
          <w:szCs w:val="18"/>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w:t>
      </w:r>
      <w:r>
        <w:rPr>
          <w:sz w:val="18"/>
          <w:szCs w:val="18"/>
        </w:rPr>
        <w:t xml:space="preserve"> 486 </w:t>
      </w:r>
      <w:r w:rsidRPr="005609AB">
        <w:rPr>
          <w:sz w:val="18"/>
          <w:szCs w:val="18"/>
        </w:rPr>
        <w:t xml:space="preserve">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5609AB" w:rsidRPr="005609AB" w:rsidRDefault="005609AB" w:rsidP="005609AB">
      <w:pPr>
        <w:tabs>
          <w:tab w:val="left" w:pos="426"/>
          <w:tab w:val="left" w:pos="3976"/>
        </w:tabs>
        <w:ind w:left="0" w:right="-142" w:firstLine="567"/>
        <w:rPr>
          <w:sz w:val="18"/>
          <w:szCs w:val="18"/>
        </w:rPr>
      </w:pPr>
      <w:r>
        <w:rPr>
          <w:sz w:val="18"/>
          <w:szCs w:val="18"/>
        </w:rPr>
        <w:t>9.</w:t>
      </w:r>
      <w:r w:rsidRPr="005609AB">
        <w:rPr>
          <w:sz w:val="18"/>
          <w:szCs w:val="18"/>
        </w:rPr>
        <w:t xml:space="preserve"> Описание местоположения границ публичного сервитута: схема расположения границ публичного сервитута приложение к настоящему сообщению.</w:t>
      </w:r>
    </w:p>
    <w:p w:rsidR="005609AB" w:rsidRPr="005609AB" w:rsidRDefault="005609AB" w:rsidP="005609AB">
      <w:pPr>
        <w:tabs>
          <w:tab w:val="left" w:pos="426"/>
          <w:tab w:val="left" w:pos="3976"/>
        </w:tabs>
        <w:ind w:left="0" w:right="-142" w:firstLine="567"/>
        <w:jc w:val="left"/>
        <w:rPr>
          <w:i/>
          <w:sz w:val="18"/>
          <w:szCs w:val="18"/>
        </w:rPr>
      </w:pPr>
    </w:p>
    <w:p w:rsidR="005609AB" w:rsidRPr="005609AB" w:rsidRDefault="005609AB" w:rsidP="005609AB">
      <w:pPr>
        <w:tabs>
          <w:tab w:val="left" w:pos="426"/>
          <w:tab w:val="left" w:pos="3976"/>
        </w:tabs>
        <w:ind w:left="0" w:right="-142" w:firstLine="567"/>
        <w:jc w:val="left"/>
        <w:rPr>
          <w:i/>
          <w:sz w:val="18"/>
          <w:szCs w:val="18"/>
        </w:rPr>
      </w:pPr>
      <w:r w:rsidRPr="005609AB">
        <w:rPr>
          <w:i/>
          <w:sz w:val="18"/>
          <w:szCs w:val="18"/>
        </w:rPr>
        <w:t xml:space="preserve">Председатель Комитета                                                                       М.П. </w:t>
      </w:r>
      <w:proofErr w:type="spellStart"/>
      <w:r w:rsidRPr="005609AB">
        <w:rPr>
          <w:i/>
          <w:sz w:val="18"/>
          <w:szCs w:val="18"/>
        </w:rPr>
        <w:t>Халтаева</w:t>
      </w:r>
      <w:proofErr w:type="spellEnd"/>
      <w:r w:rsidRPr="005609AB">
        <w:rPr>
          <w:i/>
          <w:sz w:val="18"/>
          <w:szCs w:val="18"/>
        </w:rPr>
        <w:t xml:space="preserve">  </w:t>
      </w:r>
    </w:p>
    <w:p w:rsidR="005609AB" w:rsidRDefault="005609AB" w:rsidP="005609AB">
      <w:pPr>
        <w:tabs>
          <w:tab w:val="left" w:pos="426"/>
          <w:tab w:val="left" w:pos="3976"/>
        </w:tabs>
        <w:ind w:left="0" w:right="-142" w:firstLine="567"/>
        <w:jc w:val="left"/>
        <w:rPr>
          <w:i/>
          <w:sz w:val="18"/>
          <w:szCs w:val="18"/>
        </w:rPr>
      </w:pPr>
      <w:r w:rsidRPr="005609AB">
        <w:rPr>
          <w:i/>
          <w:sz w:val="18"/>
          <w:szCs w:val="18"/>
        </w:rPr>
        <w:t xml:space="preserve">       </w:t>
      </w:r>
    </w:p>
    <w:p w:rsidR="00647C7E" w:rsidRDefault="00647C7E" w:rsidP="005609AB">
      <w:pPr>
        <w:tabs>
          <w:tab w:val="left" w:pos="426"/>
          <w:tab w:val="left" w:pos="3976"/>
        </w:tabs>
        <w:ind w:left="0" w:right="-142" w:firstLine="567"/>
        <w:jc w:val="left"/>
        <w:rPr>
          <w:i/>
          <w:sz w:val="18"/>
          <w:szCs w:val="18"/>
        </w:rPr>
      </w:pPr>
    </w:p>
    <w:p w:rsidR="00647C7E" w:rsidRDefault="00647C7E" w:rsidP="005609AB">
      <w:pPr>
        <w:tabs>
          <w:tab w:val="left" w:pos="426"/>
          <w:tab w:val="left" w:pos="3976"/>
        </w:tabs>
        <w:ind w:left="0" w:right="-142" w:firstLine="567"/>
        <w:jc w:val="left"/>
        <w:rPr>
          <w:i/>
          <w:sz w:val="18"/>
          <w:szCs w:val="18"/>
        </w:rPr>
      </w:pPr>
    </w:p>
    <w:p w:rsidR="00647C7E" w:rsidRDefault="00647C7E" w:rsidP="005609AB">
      <w:pPr>
        <w:tabs>
          <w:tab w:val="left" w:pos="426"/>
          <w:tab w:val="left" w:pos="3976"/>
        </w:tabs>
        <w:ind w:left="0" w:right="-142" w:firstLine="567"/>
        <w:jc w:val="left"/>
        <w:rPr>
          <w:i/>
          <w:sz w:val="18"/>
          <w:szCs w:val="18"/>
        </w:rPr>
      </w:pPr>
    </w:p>
    <w:p w:rsidR="00647C7E" w:rsidRPr="005609AB" w:rsidRDefault="00647C7E" w:rsidP="005609AB">
      <w:pPr>
        <w:tabs>
          <w:tab w:val="left" w:pos="426"/>
          <w:tab w:val="left" w:pos="3976"/>
        </w:tabs>
        <w:ind w:left="0" w:right="-142" w:firstLine="567"/>
        <w:jc w:val="left"/>
        <w:rPr>
          <w:i/>
          <w:sz w:val="18"/>
          <w:szCs w:val="18"/>
        </w:rPr>
      </w:pPr>
    </w:p>
    <w:p w:rsidR="00647C7E" w:rsidRPr="00647C7E" w:rsidRDefault="00647C7E" w:rsidP="00647C7E">
      <w:pPr>
        <w:tabs>
          <w:tab w:val="left" w:pos="426"/>
          <w:tab w:val="left" w:pos="3976"/>
        </w:tabs>
        <w:ind w:left="0" w:right="-142" w:firstLine="567"/>
        <w:jc w:val="right"/>
        <w:rPr>
          <w:i/>
          <w:sz w:val="18"/>
          <w:szCs w:val="18"/>
        </w:rPr>
      </w:pPr>
    </w:p>
    <w:p w:rsidR="00647C7E" w:rsidRPr="00647C7E" w:rsidRDefault="00647C7E" w:rsidP="00767C83">
      <w:pPr>
        <w:tabs>
          <w:tab w:val="left" w:pos="426"/>
          <w:tab w:val="left" w:pos="3976"/>
        </w:tabs>
        <w:ind w:left="0" w:right="-142" w:firstLine="567"/>
        <w:jc w:val="right"/>
        <w:rPr>
          <w:i/>
          <w:sz w:val="18"/>
          <w:szCs w:val="18"/>
        </w:rPr>
      </w:pPr>
      <w:r w:rsidRPr="00647C7E">
        <w:rPr>
          <w:i/>
          <w:sz w:val="18"/>
          <w:szCs w:val="18"/>
        </w:rPr>
        <w:t xml:space="preserve">Приложение  1 </w:t>
      </w:r>
    </w:p>
    <w:p w:rsidR="00647C7E" w:rsidRPr="00647C7E" w:rsidRDefault="00647C7E" w:rsidP="00767C83">
      <w:pPr>
        <w:tabs>
          <w:tab w:val="left" w:pos="426"/>
          <w:tab w:val="left" w:pos="3976"/>
        </w:tabs>
        <w:ind w:left="0" w:right="-142" w:firstLine="567"/>
        <w:jc w:val="right"/>
        <w:rPr>
          <w:i/>
          <w:sz w:val="18"/>
          <w:szCs w:val="18"/>
        </w:rPr>
      </w:pPr>
      <w:r w:rsidRPr="00647C7E">
        <w:rPr>
          <w:i/>
          <w:sz w:val="18"/>
          <w:szCs w:val="18"/>
        </w:rPr>
        <w:t>к постановлению администрации</w:t>
      </w:r>
    </w:p>
    <w:p w:rsidR="00647C7E" w:rsidRPr="00647C7E" w:rsidRDefault="00647C7E" w:rsidP="00767C83">
      <w:pPr>
        <w:tabs>
          <w:tab w:val="left" w:pos="426"/>
          <w:tab w:val="left" w:pos="3976"/>
        </w:tabs>
        <w:ind w:left="0" w:right="-142" w:firstLine="567"/>
        <w:jc w:val="right"/>
        <w:rPr>
          <w:i/>
          <w:sz w:val="18"/>
          <w:szCs w:val="18"/>
        </w:rPr>
      </w:pPr>
      <w:r w:rsidRPr="00647C7E">
        <w:rPr>
          <w:i/>
          <w:sz w:val="18"/>
          <w:szCs w:val="18"/>
        </w:rPr>
        <w:t>Иркутского районного  му</w:t>
      </w:r>
      <w:r w:rsidR="00767C83">
        <w:rPr>
          <w:i/>
          <w:sz w:val="18"/>
          <w:szCs w:val="18"/>
        </w:rPr>
        <w:t>ниципального образования</w:t>
      </w:r>
      <w:r w:rsidRPr="00647C7E">
        <w:rPr>
          <w:i/>
          <w:sz w:val="18"/>
          <w:szCs w:val="18"/>
        </w:rPr>
        <w:t xml:space="preserve">      </w:t>
      </w:r>
      <w:proofErr w:type="gramStart"/>
      <w:r w:rsidRPr="00647C7E">
        <w:rPr>
          <w:i/>
          <w:sz w:val="18"/>
          <w:szCs w:val="18"/>
        </w:rPr>
        <w:t>от</w:t>
      </w:r>
      <w:proofErr w:type="gramEnd"/>
      <w:r w:rsidRPr="00647C7E">
        <w:rPr>
          <w:i/>
          <w:sz w:val="18"/>
          <w:szCs w:val="18"/>
        </w:rPr>
        <w:t xml:space="preserve">  </w:t>
      </w:r>
      <w:r w:rsidRPr="00647C7E">
        <w:rPr>
          <w:i/>
          <w:sz w:val="18"/>
          <w:szCs w:val="18"/>
          <w:u w:val="single"/>
        </w:rPr>
        <w:t xml:space="preserve">                        </w:t>
      </w:r>
      <w:r w:rsidRPr="00647C7E">
        <w:rPr>
          <w:i/>
          <w:sz w:val="18"/>
          <w:szCs w:val="18"/>
        </w:rPr>
        <w:t xml:space="preserve"> №</w:t>
      </w:r>
      <w:r w:rsidRPr="00647C7E">
        <w:rPr>
          <w:i/>
          <w:sz w:val="18"/>
          <w:szCs w:val="18"/>
          <w:u w:val="single"/>
        </w:rPr>
        <w:t xml:space="preserve"> ________________</w:t>
      </w:r>
    </w:p>
    <w:tbl>
      <w:tblPr>
        <w:tblW w:w="9640" w:type="dxa"/>
        <w:jc w:val="center"/>
        <w:tblLook w:val="04A0" w:firstRow="1" w:lastRow="0" w:firstColumn="1" w:lastColumn="0" w:noHBand="0" w:noVBand="1"/>
      </w:tblPr>
      <w:tblGrid>
        <w:gridCol w:w="2979"/>
        <w:gridCol w:w="3741"/>
        <w:gridCol w:w="2920"/>
      </w:tblGrid>
      <w:tr w:rsidR="00647C7E" w:rsidRPr="00647C7E" w:rsidTr="00647C7E">
        <w:trPr>
          <w:trHeight w:val="282"/>
          <w:jc w:val="center"/>
        </w:trPr>
        <w:tc>
          <w:tcPr>
            <w:tcW w:w="9640" w:type="dxa"/>
            <w:gridSpan w:val="3"/>
            <w:tcBorders>
              <w:top w:val="nil"/>
              <w:left w:val="nil"/>
              <w:bottom w:val="nil"/>
              <w:right w:val="nil"/>
            </w:tcBorders>
            <w:shd w:val="clear" w:color="auto" w:fill="auto"/>
            <w:vAlign w:val="center"/>
            <w:hideMark/>
          </w:tcPr>
          <w:p w:rsidR="00647C7E" w:rsidRPr="00647C7E" w:rsidRDefault="00647C7E" w:rsidP="00647C7E">
            <w:pPr>
              <w:tabs>
                <w:tab w:val="left" w:pos="426"/>
                <w:tab w:val="left" w:pos="3976"/>
              </w:tabs>
              <w:ind w:left="0" w:right="-142" w:firstLine="567"/>
              <w:rPr>
                <w:sz w:val="18"/>
                <w:szCs w:val="18"/>
              </w:rPr>
            </w:pPr>
          </w:p>
        </w:tc>
      </w:tr>
      <w:tr w:rsidR="00647C7E" w:rsidRPr="00647C7E" w:rsidTr="00647C7E">
        <w:trPr>
          <w:trHeight w:val="80"/>
          <w:jc w:val="center"/>
        </w:trPr>
        <w:tc>
          <w:tcPr>
            <w:tcW w:w="9640" w:type="dxa"/>
            <w:gridSpan w:val="3"/>
            <w:tcBorders>
              <w:top w:val="nil"/>
              <w:left w:val="nil"/>
              <w:bottom w:val="nil"/>
              <w:right w:val="nil"/>
            </w:tcBorders>
            <w:shd w:val="clear" w:color="auto" w:fill="auto"/>
            <w:vAlign w:val="center"/>
            <w:hideMark/>
          </w:tcPr>
          <w:p w:rsidR="00647C7E" w:rsidRPr="00647C7E" w:rsidRDefault="00647C7E" w:rsidP="00647C7E">
            <w:pPr>
              <w:tabs>
                <w:tab w:val="left" w:pos="426"/>
                <w:tab w:val="left" w:pos="3976"/>
              </w:tabs>
              <w:ind w:left="0" w:right="-142" w:firstLine="567"/>
              <w:rPr>
                <w:b/>
                <w:bCs/>
                <w:sz w:val="18"/>
                <w:szCs w:val="18"/>
              </w:rPr>
            </w:pPr>
            <w:r>
              <w:rPr>
                <w:b/>
                <w:bCs/>
                <w:sz w:val="18"/>
                <w:szCs w:val="18"/>
              </w:rPr>
              <w:t xml:space="preserve">                                           </w:t>
            </w:r>
            <w:r w:rsidRPr="00647C7E">
              <w:rPr>
                <w:b/>
                <w:bCs/>
                <w:sz w:val="18"/>
                <w:szCs w:val="18"/>
              </w:rPr>
              <w:t>Схема границ публичного сервитута</w:t>
            </w:r>
          </w:p>
          <w:p w:rsidR="00647C7E" w:rsidRPr="00647C7E" w:rsidRDefault="00647C7E" w:rsidP="00647C7E">
            <w:pPr>
              <w:tabs>
                <w:tab w:val="left" w:pos="426"/>
                <w:tab w:val="left" w:pos="3976"/>
              </w:tabs>
              <w:ind w:left="0" w:right="-142" w:firstLine="567"/>
              <w:rPr>
                <w:b/>
                <w:bCs/>
                <w:sz w:val="18"/>
                <w:szCs w:val="18"/>
              </w:rPr>
            </w:pPr>
          </w:p>
        </w:tc>
      </w:tr>
      <w:tr w:rsidR="00647C7E" w:rsidRPr="00647C7E" w:rsidTr="00647C7E">
        <w:trPr>
          <w:trHeight w:val="80"/>
          <w:jc w:val="center"/>
        </w:trPr>
        <w:tc>
          <w:tcPr>
            <w:tcW w:w="9640" w:type="dxa"/>
            <w:gridSpan w:val="3"/>
            <w:tcBorders>
              <w:top w:val="nil"/>
              <w:left w:val="nil"/>
              <w:bottom w:val="nil"/>
              <w:right w:val="nil"/>
            </w:tcBorders>
            <w:shd w:val="clear" w:color="auto" w:fill="auto"/>
            <w:vAlign w:val="center"/>
            <w:hideMark/>
          </w:tcPr>
          <w:p w:rsidR="00647C7E" w:rsidRPr="00647C7E" w:rsidRDefault="00647C7E" w:rsidP="00647C7E">
            <w:pPr>
              <w:tabs>
                <w:tab w:val="left" w:pos="426"/>
                <w:tab w:val="left" w:pos="3976"/>
              </w:tabs>
              <w:ind w:left="0" w:right="-142" w:firstLine="567"/>
              <w:rPr>
                <w:b/>
                <w:bCs/>
                <w:sz w:val="18"/>
                <w:szCs w:val="18"/>
              </w:rPr>
            </w:pPr>
          </w:p>
        </w:tc>
      </w:tr>
      <w:tr w:rsidR="00647C7E" w:rsidRPr="00647C7E" w:rsidTr="00647C7E">
        <w:trPr>
          <w:trHeight w:val="283"/>
          <w:jc w:val="center"/>
        </w:trPr>
        <w:tc>
          <w:tcPr>
            <w:tcW w:w="9640"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rsidR="00647C7E" w:rsidRPr="00647C7E" w:rsidRDefault="00647C7E" w:rsidP="00647C7E">
            <w:pPr>
              <w:tabs>
                <w:tab w:val="left" w:pos="426"/>
                <w:tab w:val="left" w:pos="3976"/>
              </w:tabs>
              <w:ind w:left="0" w:right="-142" w:firstLine="567"/>
              <w:rPr>
                <w:b/>
                <w:bCs/>
                <w:sz w:val="18"/>
                <w:szCs w:val="18"/>
              </w:rPr>
            </w:pPr>
            <w:r w:rsidRPr="00647C7E">
              <w:rPr>
                <w:b/>
                <w:bCs/>
                <w:sz w:val="18"/>
                <w:szCs w:val="18"/>
              </w:rPr>
              <w:t xml:space="preserve">Общая площадь испрашиваемого публичного сервитута - 867 </w:t>
            </w:r>
            <w:proofErr w:type="spellStart"/>
            <w:r w:rsidRPr="00647C7E">
              <w:rPr>
                <w:b/>
                <w:bCs/>
                <w:sz w:val="18"/>
                <w:szCs w:val="18"/>
              </w:rPr>
              <w:t>кв.м</w:t>
            </w:r>
            <w:proofErr w:type="spellEnd"/>
            <w:r w:rsidRPr="00647C7E">
              <w:rPr>
                <w:b/>
                <w:bCs/>
                <w:sz w:val="18"/>
                <w:szCs w:val="18"/>
              </w:rPr>
              <w:t>.</w:t>
            </w:r>
          </w:p>
        </w:tc>
      </w:tr>
      <w:tr w:rsidR="00647C7E" w:rsidRPr="00647C7E" w:rsidTr="00647C7E">
        <w:trPr>
          <w:trHeight w:val="397"/>
          <w:jc w:val="center"/>
        </w:trPr>
        <w:tc>
          <w:tcPr>
            <w:tcW w:w="9640"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647C7E" w:rsidRPr="00647C7E" w:rsidRDefault="00647C7E" w:rsidP="00647C7E">
            <w:pPr>
              <w:tabs>
                <w:tab w:val="left" w:pos="426"/>
                <w:tab w:val="left" w:pos="3976"/>
              </w:tabs>
              <w:ind w:left="0" w:right="-142" w:firstLine="567"/>
              <w:rPr>
                <w:b/>
                <w:bCs/>
                <w:sz w:val="18"/>
                <w:szCs w:val="18"/>
              </w:rPr>
            </w:pPr>
            <w:r w:rsidRPr="00647C7E">
              <w:rPr>
                <w:b/>
                <w:bCs/>
                <w:sz w:val="18"/>
                <w:szCs w:val="18"/>
              </w:rPr>
              <w:t xml:space="preserve">Публичный сервитут испрашивается в отношении части земельного участка с кадастровым номером 38:06:100101:4465 - 151 </w:t>
            </w:r>
            <w:proofErr w:type="spellStart"/>
            <w:r w:rsidRPr="00647C7E">
              <w:rPr>
                <w:b/>
                <w:bCs/>
                <w:sz w:val="18"/>
                <w:szCs w:val="18"/>
              </w:rPr>
              <w:t>кв.м</w:t>
            </w:r>
            <w:proofErr w:type="spellEnd"/>
            <w:r w:rsidRPr="00647C7E">
              <w:rPr>
                <w:b/>
                <w:bCs/>
                <w:sz w:val="18"/>
                <w:szCs w:val="18"/>
              </w:rPr>
              <w:t>.</w:t>
            </w:r>
          </w:p>
        </w:tc>
      </w:tr>
      <w:tr w:rsidR="00647C7E" w:rsidRPr="00647C7E" w:rsidTr="00647C7E">
        <w:trPr>
          <w:trHeight w:val="397"/>
          <w:jc w:val="center"/>
        </w:trPr>
        <w:tc>
          <w:tcPr>
            <w:tcW w:w="9640"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647C7E" w:rsidRPr="00647C7E" w:rsidRDefault="00647C7E" w:rsidP="00647C7E">
            <w:pPr>
              <w:tabs>
                <w:tab w:val="left" w:pos="426"/>
                <w:tab w:val="left" w:pos="3976"/>
              </w:tabs>
              <w:ind w:left="0" w:right="-142" w:firstLine="567"/>
              <w:rPr>
                <w:b/>
                <w:bCs/>
                <w:sz w:val="18"/>
                <w:szCs w:val="18"/>
              </w:rPr>
            </w:pPr>
            <w:r w:rsidRPr="00647C7E">
              <w:rPr>
                <w:b/>
                <w:bCs/>
                <w:sz w:val="18"/>
                <w:szCs w:val="18"/>
              </w:rPr>
              <w:t xml:space="preserve">Публичный сервитут испрашивается в отношении земельного участка, государственная собственность на который не разграничена - 716 </w:t>
            </w:r>
            <w:proofErr w:type="spellStart"/>
            <w:r w:rsidRPr="00647C7E">
              <w:rPr>
                <w:b/>
                <w:bCs/>
                <w:sz w:val="18"/>
                <w:szCs w:val="18"/>
              </w:rPr>
              <w:t>кв.м</w:t>
            </w:r>
            <w:proofErr w:type="spellEnd"/>
            <w:r w:rsidRPr="00647C7E">
              <w:rPr>
                <w:b/>
                <w:bCs/>
                <w:sz w:val="18"/>
                <w:szCs w:val="18"/>
              </w:rPr>
              <w:t>.</w:t>
            </w:r>
          </w:p>
        </w:tc>
      </w:tr>
      <w:tr w:rsidR="00647C7E" w:rsidRPr="00647C7E" w:rsidTr="00647C7E">
        <w:trPr>
          <w:trHeight w:val="431"/>
          <w:jc w:val="center"/>
        </w:trPr>
        <w:tc>
          <w:tcPr>
            <w:tcW w:w="297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47C7E" w:rsidRPr="00647C7E" w:rsidRDefault="00647C7E" w:rsidP="00647C7E">
            <w:pPr>
              <w:tabs>
                <w:tab w:val="left" w:pos="426"/>
                <w:tab w:val="left" w:pos="3976"/>
              </w:tabs>
              <w:ind w:left="0" w:right="-142" w:firstLine="567"/>
              <w:rPr>
                <w:b/>
                <w:bCs/>
                <w:sz w:val="18"/>
                <w:szCs w:val="18"/>
              </w:rPr>
            </w:pPr>
            <w:r w:rsidRPr="00647C7E">
              <w:rPr>
                <w:b/>
                <w:bCs/>
                <w:sz w:val="18"/>
                <w:szCs w:val="18"/>
              </w:rPr>
              <w:t>Обозначение характерных точек границ</w:t>
            </w:r>
          </w:p>
        </w:tc>
        <w:tc>
          <w:tcPr>
            <w:tcW w:w="6661" w:type="dxa"/>
            <w:gridSpan w:val="2"/>
            <w:tcBorders>
              <w:top w:val="single" w:sz="4" w:space="0" w:color="auto"/>
              <w:left w:val="nil"/>
              <w:bottom w:val="single" w:sz="4" w:space="0" w:color="auto"/>
              <w:right w:val="single" w:sz="4" w:space="0" w:color="auto"/>
            </w:tcBorders>
            <w:shd w:val="clear" w:color="auto" w:fill="auto"/>
            <w:vAlign w:val="center"/>
            <w:hideMark/>
          </w:tcPr>
          <w:p w:rsidR="00647C7E" w:rsidRPr="00647C7E" w:rsidRDefault="00647C7E" w:rsidP="00647C7E">
            <w:pPr>
              <w:tabs>
                <w:tab w:val="left" w:pos="426"/>
                <w:tab w:val="left" w:pos="3976"/>
              </w:tabs>
              <w:ind w:left="0" w:right="-142" w:firstLine="567"/>
              <w:rPr>
                <w:b/>
                <w:bCs/>
                <w:sz w:val="18"/>
                <w:szCs w:val="18"/>
              </w:rPr>
            </w:pPr>
            <w:r w:rsidRPr="00647C7E">
              <w:rPr>
                <w:b/>
                <w:bCs/>
                <w:sz w:val="18"/>
                <w:szCs w:val="18"/>
              </w:rPr>
              <w:t>Координаты</w:t>
            </w:r>
          </w:p>
        </w:tc>
      </w:tr>
      <w:tr w:rsidR="00647C7E" w:rsidRPr="00647C7E" w:rsidTr="00647C7E">
        <w:trPr>
          <w:trHeight w:val="283"/>
          <w:jc w:val="center"/>
        </w:trPr>
        <w:tc>
          <w:tcPr>
            <w:tcW w:w="2979" w:type="dxa"/>
            <w:vMerge/>
            <w:tcBorders>
              <w:top w:val="nil"/>
              <w:left w:val="single" w:sz="4" w:space="0" w:color="auto"/>
              <w:bottom w:val="single" w:sz="4" w:space="0" w:color="auto"/>
              <w:right w:val="single" w:sz="4" w:space="0" w:color="auto"/>
            </w:tcBorders>
            <w:vAlign w:val="center"/>
            <w:hideMark/>
          </w:tcPr>
          <w:p w:rsidR="00647C7E" w:rsidRPr="00647C7E" w:rsidRDefault="00647C7E" w:rsidP="00647C7E">
            <w:pPr>
              <w:tabs>
                <w:tab w:val="left" w:pos="426"/>
                <w:tab w:val="left" w:pos="3976"/>
              </w:tabs>
              <w:ind w:left="0" w:right="-142" w:firstLine="567"/>
              <w:rPr>
                <w:b/>
                <w:bCs/>
                <w:sz w:val="18"/>
                <w:szCs w:val="18"/>
              </w:rPr>
            </w:pPr>
          </w:p>
        </w:tc>
        <w:tc>
          <w:tcPr>
            <w:tcW w:w="3741" w:type="dxa"/>
            <w:tcBorders>
              <w:top w:val="nil"/>
              <w:left w:val="nil"/>
              <w:bottom w:val="single" w:sz="4" w:space="0" w:color="auto"/>
              <w:right w:val="single" w:sz="4" w:space="0" w:color="auto"/>
            </w:tcBorders>
            <w:shd w:val="clear" w:color="auto" w:fill="auto"/>
            <w:vAlign w:val="center"/>
            <w:hideMark/>
          </w:tcPr>
          <w:p w:rsidR="00647C7E" w:rsidRPr="00647C7E" w:rsidRDefault="00647C7E" w:rsidP="00647C7E">
            <w:pPr>
              <w:tabs>
                <w:tab w:val="left" w:pos="426"/>
                <w:tab w:val="left" w:pos="3976"/>
              </w:tabs>
              <w:ind w:left="0" w:right="-142" w:firstLine="567"/>
              <w:rPr>
                <w:b/>
                <w:bCs/>
                <w:sz w:val="18"/>
                <w:szCs w:val="18"/>
              </w:rPr>
            </w:pPr>
            <w:r w:rsidRPr="00647C7E">
              <w:rPr>
                <w:b/>
                <w:bCs/>
                <w:sz w:val="18"/>
                <w:szCs w:val="18"/>
              </w:rPr>
              <w:t>X</w:t>
            </w:r>
          </w:p>
        </w:tc>
        <w:tc>
          <w:tcPr>
            <w:tcW w:w="2920" w:type="dxa"/>
            <w:tcBorders>
              <w:top w:val="nil"/>
              <w:left w:val="nil"/>
              <w:bottom w:val="single" w:sz="4" w:space="0" w:color="auto"/>
              <w:right w:val="single" w:sz="4" w:space="0" w:color="auto"/>
            </w:tcBorders>
            <w:shd w:val="clear" w:color="auto" w:fill="auto"/>
            <w:vAlign w:val="center"/>
            <w:hideMark/>
          </w:tcPr>
          <w:p w:rsidR="00647C7E" w:rsidRPr="00647C7E" w:rsidRDefault="00647C7E" w:rsidP="00647C7E">
            <w:pPr>
              <w:tabs>
                <w:tab w:val="left" w:pos="426"/>
                <w:tab w:val="left" w:pos="3976"/>
              </w:tabs>
              <w:ind w:left="0" w:right="-142" w:firstLine="567"/>
              <w:rPr>
                <w:b/>
                <w:bCs/>
                <w:sz w:val="18"/>
                <w:szCs w:val="18"/>
              </w:rPr>
            </w:pPr>
            <w:r w:rsidRPr="00647C7E">
              <w:rPr>
                <w:b/>
                <w:bCs/>
                <w:sz w:val="18"/>
                <w:szCs w:val="18"/>
              </w:rPr>
              <w:t>Y</w:t>
            </w:r>
          </w:p>
        </w:tc>
      </w:tr>
      <w:tr w:rsidR="00647C7E" w:rsidRPr="00647C7E" w:rsidTr="00647C7E">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647C7E" w:rsidRPr="00647C7E" w:rsidRDefault="00647C7E" w:rsidP="00647C7E">
            <w:pPr>
              <w:tabs>
                <w:tab w:val="left" w:pos="426"/>
                <w:tab w:val="left" w:pos="3976"/>
              </w:tabs>
              <w:ind w:left="0" w:right="-142" w:firstLine="567"/>
              <w:rPr>
                <w:sz w:val="18"/>
                <w:szCs w:val="18"/>
              </w:rPr>
            </w:pPr>
            <w:r w:rsidRPr="00647C7E">
              <w:rPr>
                <w:sz w:val="18"/>
                <w:szCs w:val="18"/>
              </w:rPr>
              <w:t>1</w:t>
            </w:r>
          </w:p>
        </w:tc>
        <w:tc>
          <w:tcPr>
            <w:tcW w:w="3741" w:type="dxa"/>
            <w:tcBorders>
              <w:top w:val="nil"/>
              <w:left w:val="nil"/>
              <w:bottom w:val="single" w:sz="4" w:space="0" w:color="auto"/>
              <w:right w:val="single" w:sz="4" w:space="0" w:color="auto"/>
            </w:tcBorders>
            <w:shd w:val="clear" w:color="auto" w:fill="auto"/>
          </w:tcPr>
          <w:p w:rsidR="00647C7E" w:rsidRPr="00647C7E" w:rsidRDefault="00647C7E" w:rsidP="00647C7E">
            <w:pPr>
              <w:tabs>
                <w:tab w:val="left" w:pos="426"/>
                <w:tab w:val="left" w:pos="3976"/>
              </w:tabs>
              <w:ind w:left="0" w:right="-142" w:firstLine="567"/>
              <w:rPr>
                <w:sz w:val="18"/>
                <w:szCs w:val="18"/>
              </w:rPr>
            </w:pPr>
            <w:r w:rsidRPr="00647C7E">
              <w:rPr>
                <w:sz w:val="18"/>
                <w:szCs w:val="18"/>
              </w:rPr>
              <w:t>407773.94</w:t>
            </w:r>
          </w:p>
        </w:tc>
        <w:tc>
          <w:tcPr>
            <w:tcW w:w="2920" w:type="dxa"/>
            <w:tcBorders>
              <w:top w:val="nil"/>
              <w:left w:val="nil"/>
              <w:bottom w:val="single" w:sz="4" w:space="0" w:color="auto"/>
              <w:right w:val="single" w:sz="4" w:space="0" w:color="auto"/>
            </w:tcBorders>
            <w:shd w:val="clear" w:color="auto" w:fill="auto"/>
          </w:tcPr>
          <w:p w:rsidR="00647C7E" w:rsidRPr="00647C7E" w:rsidRDefault="00647C7E" w:rsidP="00647C7E">
            <w:pPr>
              <w:tabs>
                <w:tab w:val="left" w:pos="426"/>
                <w:tab w:val="left" w:pos="3976"/>
              </w:tabs>
              <w:ind w:left="0" w:right="-142" w:firstLine="567"/>
              <w:rPr>
                <w:sz w:val="18"/>
                <w:szCs w:val="18"/>
              </w:rPr>
            </w:pPr>
            <w:r w:rsidRPr="00647C7E">
              <w:rPr>
                <w:sz w:val="18"/>
                <w:szCs w:val="18"/>
              </w:rPr>
              <w:t>3343890.01</w:t>
            </w:r>
          </w:p>
        </w:tc>
      </w:tr>
      <w:tr w:rsidR="00647C7E" w:rsidRPr="00647C7E" w:rsidTr="00647C7E">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647C7E" w:rsidRPr="00647C7E" w:rsidRDefault="00647C7E" w:rsidP="00647C7E">
            <w:pPr>
              <w:tabs>
                <w:tab w:val="left" w:pos="426"/>
                <w:tab w:val="left" w:pos="3976"/>
              </w:tabs>
              <w:ind w:left="0" w:right="-142" w:firstLine="567"/>
              <w:rPr>
                <w:sz w:val="18"/>
                <w:szCs w:val="18"/>
              </w:rPr>
            </w:pPr>
            <w:r w:rsidRPr="00647C7E">
              <w:rPr>
                <w:sz w:val="18"/>
                <w:szCs w:val="18"/>
              </w:rPr>
              <w:t>2</w:t>
            </w:r>
          </w:p>
        </w:tc>
        <w:tc>
          <w:tcPr>
            <w:tcW w:w="3741" w:type="dxa"/>
            <w:tcBorders>
              <w:top w:val="nil"/>
              <w:left w:val="nil"/>
              <w:bottom w:val="single" w:sz="4" w:space="0" w:color="auto"/>
              <w:right w:val="single" w:sz="4" w:space="0" w:color="auto"/>
            </w:tcBorders>
            <w:shd w:val="clear" w:color="auto" w:fill="auto"/>
          </w:tcPr>
          <w:p w:rsidR="00647C7E" w:rsidRPr="00647C7E" w:rsidRDefault="00647C7E" w:rsidP="00647C7E">
            <w:pPr>
              <w:tabs>
                <w:tab w:val="left" w:pos="426"/>
                <w:tab w:val="left" w:pos="3976"/>
              </w:tabs>
              <w:ind w:left="0" w:right="-142" w:firstLine="567"/>
              <w:rPr>
                <w:sz w:val="18"/>
                <w:szCs w:val="18"/>
              </w:rPr>
            </w:pPr>
            <w:r w:rsidRPr="00647C7E">
              <w:rPr>
                <w:sz w:val="18"/>
                <w:szCs w:val="18"/>
              </w:rPr>
              <w:t>407771.87</w:t>
            </w:r>
          </w:p>
        </w:tc>
        <w:tc>
          <w:tcPr>
            <w:tcW w:w="2920" w:type="dxa"/>
            <w:tcBorders>
              <w:top w:val="nil"/>
              <w:left w:val="nil"/>
              <w:bottom w:val="single" w:sz="4" w:space="0" w:color="auto"/>
              <w:right w:val="single" w:sz="4" w:space="0" w:color="auto"/>
            </w:tcBorders>
            <w:shd w:val="clear" w:color="auto" w:fill="auto"/>
          </w:tcPr>
          <w:p w:rsidR="00647C7E" w:rsidRPr="00647C7E" w:rsidRDefault="00647C7E" w:rsidP="00647C7E">
            <w:pPr>
              <w:tabs>
                <w:tab w:val="left" w:pos="426"/>
                <w:tab w:val="left" w:pos="3976"/>
              </w:tabs>
              <w:ind w:left="0" w:right="-142" w:firstLine="567"/>
              <w:rPr>
                <w:sz w:val="18"/>
                <w:szCs w:val="18"/>
              </w:rPr>
            </w:pPr>
            <w:r w:rsidRPr="00647C7E">
              <w:rPr>
                <w:sz w:val="18"/>
                <w:szCs w:val="18"/>
              </w:rPr>
              <w:t>3343894.00</w:t>
            </w:r>
          </w:p>
        </w:tc>
      </w:tr>
      <w:tr w:rsidR="00647C7E" w:rsidRPr="00647C7E" w:rsidTr="00647C7E">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647C7E" w:rsidRPr="00647C7E" w:rsidRDefault="00647C7E" w:rsidP="00647C7E">
            <w:pPr>
              <w:tabs>
                <w:tab w:val="left" w:pos="426"/>
                <w:tab w:val="left" w:pos="3976"/>
              </w:tabs>
              <w:ind w:left="0" w:right="-142" w:firstLine="567"/>
              <w:rPr>
                <w:sz w:val="18"/>
                <w:szCs w:val="18"/>
              </w:rPr>
            </w:pPr>
            <w:r w:rsidRPr="00647C7E">
              <w:rPr>
                <w:sz w:val="18"/>
                <w:szCs w:val="18"/>
              </w:rPr>
              <w:t>3</w:t>
            </w:r>
          </w:p>
        </w:tc>
        <w:tc>
          <w:tcPr>
            <w:tcW w:w="3741" w:type="dxa"/>
            <w:tcBorders>
              <w:top w:val="nil"/>
              <w:left w:val="nil"/>
              <w:bottom w:val="single" w:sz="4" w:space="0" w:color="auto"/>
              <w:right w:val="single" w:sz="4" w:space="0" w:color="auto"/>
            </w:tcBorders>
            <w:shd w:val="clear" w:color="auto" w:fill="auto"/>
          </w:tcPr>
          <w:p w:rsidR="00647C7E" w:rsidRPr="00647C7E" w:rsidRDefault="00647C7E" w:rsidP="00647C7E">
            <w:pPr>
              <w:tabs>
                <w:tab w:val="left" w:pos="426"/>
                <w:tab w:val="left" w:pos="3976"/>
              </w:tabs>
              <w:ind w:left="0" w:right="-142" w:firstLine="567"/>
              <w:rPr>
                <w:sz w:val="18"/>
                <w:szCs w:val="18"/>
              </w:rPr>
            </w:pPr>
            <w:r w:rsidRPr="00647C7E">
              <w:rPr>
                <w:sz w:val="18"/>
                <w:szCs w:val="18"/>
              </w:rPr>
              <w:t>407769.69</w:t>
            </w:r>
          </w:p>
        </w:tc>
        <w:tc>
          <w:tcPr>
            <w:tcW w:w="2920" w:type="dxa"/>
            <w:tcBorders>
              <w:top w:val="nil"/>
              <w:left w:val="nil"/>
              <w:bottom w:val="single" w:sz="4" w:space="0" w:color="auto"/>
              <w:right w:val="single" w:sz="4" w:space="0" w:color="auto"/>
            </w:tcBorders>
            <w:shd w:val="clear" w:color="auto" w:fill="auto"/>
          </w:tcPr>
          <w:p w:rsidR="00647C7E" w:rsidRPr="00647C7E" w:rsidRDefault="00647C7E" w:rsidP="00647C7E">
            <w:pPr>
              <w:tabs>
                <w:tab w:val="left" w:pos="426"/>
                <w:tab w:val="left" w:pos="3976"/>
              </w:tabs>
              <w:ind w:left="0" w:right="-142" w:firstLine="567"/>
              <w:rPr>
                <w:sz w:val="18"/>
                <w:szCs w:val="18"/>
              </w:rPr>
            </w:pPr>
            <w:r w:rsidRPr="00647C7E">
              <w:rPr>
                <w:sz w:val="18"/>
                <w:szCs w:val="18"/>
              </w:rPr>
              <w:t>3343892.87</w:t>
            </w:r>
          </w:p>
        </w:tc>
      </w:tr>
      <w:tr w:rsidR="00647C7E" w:rsidRPr="00647C7E" w:rsidTr="00647C7E">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647C7E" w:rsidRPr="00647C7E" w:rsidRDefault="00647C7E" w:rsidP="00647C7E">
            <w:pPr>
              <w:tabs>
                <w:tab w:val="left" w:pos="426"/>
                <w:tab w:val="left" w:pos="3976"/>
              </w:tabs>
              <w:ind w:left="0" w:right="-142" w:firstLine="567"/>
              <w:rPr>
                <w:sz w:val="18"/>
                <w:szCs w:val="18"/>
              </w:rPr>
            </w:pPr>
            <w:r w:rsidRPr="00647C7E">
              <w:rPr>
                <w:sz w:val="18"/>
                <w:szCs w:val="18"/>
              </w:rPr>
              <w:t>4</w:t>
            </w:r>
          </w:p>
        </w:tc>
        <w:tc>
          <w:tcPr>
            <w:tcW w:w="3741" w:type="dxa"/>
            <w:tcBorders>
              <w:top w:val="nil"/>
              <w:left w:val="nil"/>
              <w:bottom w:val="single" w:sz="4" w:space="0" w:color="auto"/>
              <w:right w:val="single" w:sz="4" w:space="0" w:color="auto"/>
            </w:tcBorders>
            <w:shd w:val="clear" w:color="auto" w:fill="auto"/>
          </w:tcPr>
          <w:p w:rsidR="00647C7E" w:rsidRPr="00647C7E" w:rsidRDefault="00647C7E" w:rsidP="00647C7E">
            <w:pPr>
              <w:tabs>
                <w:tab w:val="left" w:pos="426"/>
                <w:tab w:val="left" w:pos="3976"/>
              </w:tabs>
              <w:ind w:left="0" w:right="-142" w:firstLine="567"/>
              <w:rPr>
                <w:sz w:val="18"/>
                <w:szCs w:val="18"/>
              </w:rPr>
            </w:pPr>
            <w:r w:rsidRPr="00647C7E">
              <w:rPr>
                <w:sz w:val="18"/>
                <w:szCs w:val="18"/>
              </w:rPr>
              <w:t>407740.96</w:t>
            </w:r>
          </w:p>
        </w:tc>
        <w:tc>
          <w:tcPr>
            <w:tcW w:w="2920" w:type="dxa"/>
            <w:tcBorders>
              <w:top w:val="nil"/>
              <w:left w:val="nil"/>
              <w:bottom w:val="single" w:sz="4" w:space="0" w:color="auto"/>
              <w:right w:val="single" w:sz="4" w:space="0" w:color="auto"/>
            </w:tcBorders>
            <w:shd w:val="clear" w:color="auto" w:fill="auto"/>
          </w:tcPr>
          <w:p w:rsidR="00647C7E" w:rsidRPr="00647C7E" w:rsidRDefault="00647C7E" w:rsidP="00647C7E">
            <w:pPr>
              <w:tabs>
                <w:tab w:val="left" w:pos="426"/>
                <w:tab w:val="left" w:pos="3976"/>
              </w:tabs>
              <w:ind w:left="0" w:right="-142" w:firstLine="567"/>
              <w:rPr>
                <w:sz w:val="18"/>
                <w:szCs w:val="18"/>
              </w:rPr>
            </w:pPr>
            <w:r w:rsidRPr="00647C7E">
              <w:rPr>
                <w:sz w:val="18"/>
                <w:szCs w:val="18"/>
              </w:rPr>
              <w:t>3343877.91</w:t>
            </w:r>
          </w:p>
        </w:tc>
      </w:tr>
      <w:tr w:rsidR="00647C7E" w:rsidRPr="00647C7E" w:rsidTr="00647C7E">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647C7E" w:rsidRPr="00647C7E" w:rsidRDefault="00647C7E" w:rsidP="00647C7E">
            <w:pPr>
              <w:tabs>
                <w:tab w:val="left" w:pos="426"/>
                <w:tab w:val="left" w:pos="3976"/>
              </w:tabs>
              <w:ind w:left="0" w:right="-142" w:firstLine="567"/>
              <w:rPr>
                <w:sz w:val="18"/>
                <w:szCs w:val="18"/>
              </w:rPr>
            </w:pPr>
            <w:r w:rsidRPr="00647C7E">
              <w:rPr>
                <w:sz w:val="18"/>
                <w:szCs w:val="18"/>
              </w:rPr>
              <w:t>5</w:t>
            </w:r>
          </w:p>
        </w:tc>
        <w:tc>
          <w:tcPr>
            <w:tcW w:w="3741" w:type="dxa"/>
            <w:tcBorders>
              <w:top w:val="nil"/>
              <w:left w:val="nil"/>
              <w:bottom w:val="single" w:sz="4" w:space="0" w:color="auto"/>
              <w:right w:val="single" w:sz="4" w:space="0" w:color="auto"/>
            </w:tcBorders>
            <w:shd w:val="clear" w:color="auto" w:fill="auto"/>
          </w:tcPr>
          <w:p w:rsidR="00647C7E" w:rsidRPr="00647C7E" w:rsidRDefault="00647C7E" w:rsidP="00647C7E">
            <w:pPr>
              <w:tabs>
                <w:tab w:val="left" w:pos="426"/>
                <w:tab w:val="left" w:pos="3976"/>
              </w:tabs>
              <w:ind w:left="0" w:right="-142" w:firstLine="567"/>
              <w:rPr>
                <w:sz w:val="18"/>
                <w:szCs w:val="18"/>
              </w:rPr>
            </w:pPr>
            <w:r w:rsidRPr="00647C7E">
              <w:rPr>
                <w:sz w:val="18"/>
                <w:szCs w:val="18"/>
              </w:rPr>
              <w:t>407723.52</w:t>
            </w:r>
          </w:p>
        </w:tc>
        <w:tc>
          <w:tcPr>
            <w:tcW w:w="2920" w:type="dxa"/>
            <w:tcBorders>
              <w:top w:val="nil"/>
              <w:left w:val="nil"/>
              <w:bottom w:val="single" w:sz="4" w:space="0" w:color="auto"/>
              <w:right w:val="single" w:sz="4" w:space="0" w:color="auto"/>
            </w:tcBorders>
            <w:shd w:val="clear" w:color="auto" w:fill="auto"/>
          </w:tcPr>
          <w:p w:rsidR="00647C7E" w:rsidRPr="00647C7E" w:rsidRDefault="00647C7E" w:rsidP="00647C7E">
            <w:pPr>
              <w:tabs>
                <w:tab w:val="left" w:pos="426"/>
                <w:tab w:val="left" w:pos="3976"/>
              </w:tabs>
              <w:ind w:left="0" w:right="-142" w:firstLine="567"/>
              <w:rPr>
                <w:sz w:val="18"/>
                <w:szCs w:val="18"/>
              </w:rPr>
            </w:pPr>
            <w:r w:rsidRPr="00647C7E">
              <w:rPr>
                <w:sz w:val="18"/>
                <w:szCs w:val="18"/>
              </w:rPr>
              <w:t>3343907.10</w:t>
            </w:r>
          </w:p>
        </w:tc>
      </w:tr>
      <w:tr w:rsidR="00647C7E" w:rsidRPr="00647C7E" w:rsidTr="00647C7E">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647C7E" w:rsidRPr="00647C7E" w:rsidRDefault="00647C7E" w:rsidP="00647C7E">
            <w:pPr>
              <w:tabs>
                <w:tab w:val="left" w:pos="426"/>
                <w:tab w:val="left" w:pos="3976"/>
              </w:tabs>
              <w:ind w:left="0" w:right="-142" w:firstLine="567"/>
              <w:rPr>
                <w:sz w:val="18"/>
                <w:szCs w:val="18"/>
              </w:rPr>
            </w:pPr>
            <w:r w:rsidRPr="00647C7E">
              <w:rPr>
                <w:sz w:val="18"/>
                <w:szCs w:val="18"/>
              </w:rPr>
              <w:t>6</w:t>
            </w:r>
          </w:p>
        </w:tc>
        <w:tc>
          <w:tcPr>
            <w:tcW w:w="3741" w:type="dxa"/>
            <w:tcBorders>
              <w:top w:val="nil"/>
              <w:left w:val="nil"/>
              <w:bottom w:val="single" w:sz="4" w:space="0" w:color="auto"/>
              <w:right w:val="single" w:sz="4" w:space="0" w:color="auto"/>
            </w:tcBorders>
            <w:shd w:val="clear" w:color="auto" w:fill="auto"/>
          </w:tcPr>
          <w:p w:rsidR="00647C7E" w:rsidRPr="00647C7E" w:rsidRDefault="00647C7E" w:rsidP="00647C7E">
            <w:pPr>
              <w:tabs>
                <w:tab w:val="left" w:pos="426"/>
                <w:tab w:val="left" w:pos="3976"/>
              </w:tabs>
              <w:ind w:left="0" w:right="-142" w:firstLine="567"/>
              <w:rPr>
                <w:sz w:val="18"/>
                <w:szCs w:val="18"/>
              </w:rPr>
            </w:pPr>
            <w:r w:rsidRPr="00647C7E">
              <w:rPr>
                <w:sz w:val="18"/>
                <w:szCs w:val="18"/>
              </w:rPr>
              <w:t>407705.11</w:t>
            </w:r>
          </w:p>
        </w:tc>
        <w:tc>
          <w:tcPr>
            <w:tcW w:w="2920" w:type="dxa"/>
            <w:tcBorders>
              <w:top w:val="nil"/>
              <w:left w:val="nil"/>
              <w:bottom w:val="single" w:sz="4" w:space="0" w:color="auto"/>
              <w:right w:val="single" w:sz="4" w:space="0" w:color="auto"/>
            </w:tcBorders>
            <w:shd w:val="clear" w:color="auto" w:fill="auto"/>
          </w:tcPr>
          <w:p w:rsidR="00647C7E" w:rsidRPr="00647C7E" w:rsidRDefault="00647C7E" w:rsidP="00647C7E">
            <w:pPr>
              <w:tabs>
                <w:tab w:val="left" w:pos="426"/>
                <w:tab w:val="left" w:pos="3976"/>
              </w:tabs>
              <w:ind w:left="0" w:right="-142" w:firstLine="567"/>
              <w:rPr>
                <w:sz w:val="18"/>
                <w:szCs w:val="18"/>
              </w:rPr>
            </w:pPr>
            <w:r w:rsidRPr="00647C7E">
              <w:rPr>
                <w:sz w:val="18"/>
                <w:szCs w:val="18"/>
              </w:rPr>
              <w:t>3343937.91</w:t>
            </w:r>
          </w:p>
        </w:tc>
      </w:tr>
      <w:tr w:rsidR="00647C7E" w:rsidRPr="00647C7E" w:rsidTr="00647C7E">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647C7E" w:rsidRPr="00647C7E" w:rsidRDefault="00647C7E" w:rsidP="00647C7E">
            <w:pPr>
              <w:tabs>
                <w:tab w:val="left" w:pos="426"/>
                <w:tab w:val="left" w:pos="3976"/>
              </w:tabs>
              <w:ind w:left="0" w:right="-142" w:firstLine="567"/>
              <w:rPr>
                <w:sz w:val="18"/>
                <w:szCs w:val="18"/>
              </w:rPr>
            </w:pPr>
            <w:r w:rsidRPr="00647C7E">
              <w:rPr>
                <w:sz w:val="18"/>
                <w:szCs w:val="18"/>
              </w:rPr>
              <w:t>7</w:t>
            </w:r>
          </w:p>
        </w:tc>
        <w:tc>
          <w:tcPr>
            <w:tcW w:w="3741" w:type="dxa"/>
            <w:tcBorders>
              <w:top w:val="nil"/>
              <w:left w:val="nil"/>
              <w:bottom w:val="single" w:sz="4" w:space="0" w:color="auto"/>
              <w:right w:val="single" w:sz="4" w:space="0" w:color="auto"/>
            </w:tcBorders>
            <w:shd w:val="clear" w:color="auto" w:fill="auto"/>
          </w:tcPr>
          <w:p w:rsidR="00647C7E" w:rsidRPr="00647C7E" w:rsidRDefault="00647C7E" w:rsidP="00647C7E">
            <w:pPr>
              <w:tabs>
                <w:tab w:val="left" w:pos="426"/>
                <w:tab w:val="left" w:pos="3976"/>
              </w:tabs>
              <w:ind w:left="0" w:right="-142" w:firstLine="567"/>
              <w:rPr>
                <w:sz w:val="18"/>
                <w:szCs w:val="18"/>
              </w:rPr>
            </w:pPr>
            <w:r w:rsidRPr="00647C7E">
              <w:rPr>
                <w:sz w:val="18"/>
                <w:szCs w:val="18"/>
              </w:rPr>
              <w:t>407705.11</w:t>
            </w:r>
          </w:p>
        </w:tc>
        <w:tc>
          <w:tcPr>
            <w:tcW w:w="2920" w:type="dxa"/>
            <w:tcBorders>
              <w:top w:val="nil"/>
              <w:left w:val="nil"/>
              <w:bottom w:val="single" w:sz="4" w:space="0" w:color="auto"/>
              <w:right w:val="single" w:sz="4" w:space="0" w:color="auto"/>
            </w:tcBorders>
            <w:shd w:val="clear" w:color="auto" w:fill="auto"/>
          </w:tcPr>
          <w:p w:rsidR="00647C7E" w:rsidRPr="00647C7E" w:rsidRDefault="00647C7E" w:rsidP="00647C7E">
            <w:pPr>
              <w:tabs>
                <w:tab w:val="left" w:pos="426"/>
                <w:tab w:val="left" w:pos="3976"/>
              </w:tabs>
              <w:ind w:left="0" w:right="-142" w:firstLine="567"/>
              <w:rPr>
                <w:sz w:val="18"/>
                <w:szCs w:val="18"/>
              </w:rPr>
            </w:pPr>
            <w:r w:rsidRPr="00647C7E">
              <w:rPr>
                <w:sz w:val="18"/>
                <w:szCs w:val="18"/>
              </w:rPr>
              <w:t>3343939.19</w:t>
            </w:r>
          </w:p>
        </w:tc>
      </w:tr>
      <w:tr w:rsidR="00647C7E" w:rsidRPr="00647C7E" w:rsidTr="00647C7E">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647C7E" w:rsidRPr="00647C7E" w:rsidRDefault="00647C7E" w:rsidP="00647C7E">
            <w:pPr>
              <w:tabs>
                <w:tab w:val="left" w:pos="426"/>
                <w:tab w:val="left" w:pos="3976"/>
              </w:tabs>
              <w:ind w:left="0" w:right="-142" w:firstLine="567"/>
              <w:rPr>
                <w:sz w:val="18"/>
                <w:szCs w:val="18"/>
              </w:rPr>
            </w:pPr>
            <w:r w:rsidRPr="00647C7E">
              <w:rPr>
                <w:sz w:val="18"/>
                <w:szCs w:val="18"/>
              </w:rPr>
              <w:lastRenderedPageBreak/>
              <w:t>8</w:t>
            </w:r>
          </w:p>
        </w:tc>
        <w:tc>
          <w:tcPr>
            <w:tcW w:w="3741" w:type="dxa"/>
            <w:tcBorders>
              <w:top w:val="nil"/>
              <w:left w:val="nil"/>
              <w:bottom w:val="single" w:sz="4" w:space="0" w:color="auto"/>
              <w:right w:val="single" w:sz="4" w:space="0" w:color="auto"/>
            </w:tcBorders>
            <w:shd w:val="clear" w:color="auto" w:fill="auto"/>
          </w:tcPr>
          <w:p w:rsidR="00647C7E" w:rsidRPr="00647C7E" w:rsidRDefault="00647C7E" w:rsidP="00647C7E">
            <w:pPr>
              <w:tabs>
                <w:tab w:val="left" w:pos="426"/>
                <w:tab w:val="left" w:pos="3976"/>
              </w:tabs>
              <w:ind w:left="0" w:right="-142" w:firstLine="567"/>
              <w:rPr>
                <w:sz w:val="18"/>
                <w:szCs w:val="18"/>
              </w:rPr>
            </w:pPr>
            <w:r w:rsidRPr="00647C7E">
              <w:rPr>
                <w:sz w:val="18"/>
                <w:szCs w:val="18"/>
              </w:rPr>
              <w:t>407704.65</w:t>
            </w:r>
          </w:p>
        </w:tc>
        <w:tc>
          <w:tcPr>
            <w:tcW w:w="2920" w:type="dxa"/>
            <w:tcBorders>
              <w:top w:val="nil"/>
              <w:left w:val="nil"/>
              <w:bottom w:val="single" w:sz="4" w:space="0" w:color="auto"/>
              <w:right w:val="single" w:sz="4" w:space="0" w:color="auto"/>
            </w:tcBorders>
            <w:shd w:val="clear" w:color="auto" w:fill="auto"/>
          </w:tcPr>
          <w:p w:rsidR="00647C7E" w:rsidRPr="00647C7E" w:rsidRDefault="00647C7E" w:rsidP="00647C7E">
            <w:pPr>
              <w:tabs>
                <w:tab w:val="left" w:pos="426"/>
                <w:tab w:val="left" w:pos="3976"/>
              </w:tabs>
              <w:ind w:left="0" w:right="-142" w:firstLine="567"/>
              <w:rPr>
                <w:sz w:val="18"/>
                <w:szCs w:val="18"/>
              </w:rPr>
            </w:pPr>
            <w:r w:rsidRPr="00647C7E">
              <w:rPr>
                <w:sz w:val="18"/>
                <w:szCs w:val="18"/>
              </w:rPr>
              <w:t>3343938.83</w:t>
            </w:r>
          </w:p>
        </w:tc>
      </w:tr>
      <w:tr w:rsidR="00647C7E" w:rsidRPr="00647C7E" w:rsidTr="00647C7E">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647C7E" w:rsidRPr="00647C7E" w:rsidRDefault="00647C7E" w:rsidP="00647C7E">
            <w:pPr>
              <w:tabs>
                <w:tab w:val="left" w:pos="426"/>
                <w:tab w:val="left" w:pos="3976"/>
              </w:tabs>
              <w:ind w:left="0" w:right="-142" w:firstLine="567"/>
              <w:rPr>
                <w:sz w:val="18"/>
                <w:szCs w:val="18"/>
              </w:rPr>
            </w:pPr>
            <w:r w:rsidRPr="00647C7E">
              <w:rPr>
                <w:sz w:val="18"/>
                <w:szCs w:val="18"/>
              </w:rPr>
              <w:t>9</w:t>
            </w:r>
          </w:p>
        </w:tc>
        <w:tc>
          <w:tcPr>
            <w:tcW w:w="3741" w:type="dxa"/>
            <w:tcBorders>
              <w:top w:val="nil"/>
              <w:left w:val="nil"/>
              <w:bottom w:val="single" w:sz="4" w:space="0" w:color="auto"/>
              <w:right w:val="single" w:sz="4" w:space="0" w:color="auto"/>
            </w:tcBorders>
            <w:shd w:val="clear" w:color="auto" w:fill="auto"/>
          </w:tcPr>
          <w:p w:rsidR="00647C7E" w:rsidRPr="00647C7E" w:rsidRDefault="00647C7E" w:rsidP="00647C7E">
            <w:pPr>
              <w:tabs>
                <w:tab w:val="left" w:pos="426"/>
                <w:tab w:val="left" w:pos="3976"/>
              </w:tabs>
              <w:ind w:left="0" w:right="-142" w:firstLine="567"/>
              <w:rPr>
                <w:sz w:val="18"/>
                <w:szCs w:val="18"/>
              </w:rPr>
            </w:pPr>
            <w:r w:rsidRPr="00647C7E">
              <w:rPr>
                <w:sz w:val="18"/>
                <w:szCs w:val="18"/>
              </w:rPr>
              <w:t>407700.78</w:t>
            </w:r>
          </w:p>
        </w:tc>
        <w:tc>
          <w:tcPr>
            <w:tcW w:w="2920" w:type="dxa"/>
            <w:tcBorders>
              <w:top w:val="nil"/>
              <w:left w:val="nil"/>
              <w:bottom w:val="single" w:sz="4" w:space="0" w:color="auto"/>
              <w:right w:val="single" w:sz="4" w:space="0" w:color="auto"/>
            </w:tcBorders>
            <w:shd w:val="clear" w:color="auto" w:fill="auto"/>
          </w:tcPr>
          <w:p w:rsidR="00647C7E" w:rsidRPr="00647C7E" w:rsidRDefault="00647C7E" w:rsidP="00647C7E">
            <w:pPr>
              <w:tabs>
                <w:tab w:val="left" w:pos="426"/>
                <w:tab w:val="left" w:pos="3976"/>
              </w:tabs>
              <w:ind w:left="0" w:right="-142" w:firstLine="567"/>
              <w:rPr>
                <w:sz w:val="18"/>
                <w:szCs w:val="18"/>
              </w:rPr>
            </w:pPr>
            <w:r w:rsidRPr="00647C7E">
              <w:rPr>
                <w:sz w:val="18"/>
                <w:szCs w:val="18"/>
              </w:rPr>
              <w:t>3343936.55</w:t>
            </w:r>
          </w:p>
        </w:tc>
      </w:tr>
      <w:tr w:rsidR="00647C7E" w:rsidRPr="00647C7E" w:rsidTr="00647C7E">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647C7E" w:rsidRPr="00647C7E" w:rsidRDefault="00647C7E" w:rsidP="00647C7E">
            <w:pPr>
              <w:tabs>
                <w:tab w:val="left" w:pos="426"/>
                <w:tab w:val="left" w:pos="3976"/>
              </w:tabs>
              <w:ind w:left="0" w:right="-142" w:firstLine="567"/>
              <w:rPr>
                <w:sz w:val="18"/>
                <w:szCs w:val="18"/>
              </w:rPr>
            </w:pPr>
            <w:r w:rsidRPr="00647C7E">
              <w:rPr>
                <w:sz w:val="18"/>
                <w:szCs w:val="18"/>
              </w:rPr>
              <w:t>10</w:t>
            </w:r>
          </w:p>
        </w:tc>
        <w:tc>
          <w:tcPr>
            <w:tcW w:w="3741" w:type="dxa"/>
            <w:tcBorders>
              <w:top w:val="nil"/>
              <w:left w:val="nil"/>
              <w:bottom w:val="single" w:sz="4" w:space="0" w:color="auto"/>
              <w:right w:val="single" w:sz="4" w:space="0" w:color="auto"/>
            </w:tcBorders>
            <w:shd w:val="clear" w:color="auto" w:fill="auto"/>
          </w:tcPr>
          <w:p w:rsidR="00647C7E" w:rsidRPr="00647C7E" w:rsidRDefault="00647C7E" w:rsidP="00647C7E">
            <w:pPr>
              <w:tabs>
                <w:tab w:val="left" w:pos="426"/>
                <w:tab w:val="left" w:pos="3976"/>
              </w:tabs>
              <w:ind w:left="0" w:right="-142" w:firstLine="567"/>
              <w:rPr>
                <w:sz w:val="18"/>
                <w:szCs w:val="18"/>
              </w:rPr>
            </w:pPr>
            <w:r w:rsidRPr="00647C7E">
              <w:rPr>
                <w:sz w:val="18"/>
                <w:szCs w:val="18"/>
              </w:rPr>
              <w:t>407736.24</w:t>
            </w:r>
          </w:p>
        </w:tc>
        <w:tc>
          <w:tcPr>
            <w:tcW w:w="2920" w:type="dxa"/>
            <w:tcBorders>
              <w:top w:val="nil"/>
              <w:left w:val="nil"/>
              <w:bottom w:val="single" w:sz="4" w:space="0" w:color="auto"/>
              <w:right w:val="single" w:sz="4" w:space="0" w:color="auto"/>
            </w:tcBorders>
            <w:shd w:val="clear" w:color="auto" w:fill="auto"/>
          </w:tcPr>
          <w:p w:rsidR="00647C7E" w:rsidRPr="00647C7E" w:rsidRDefault="00647C7E" w:rsidP="00647C7E">
            <w:pPr>
              <w:tabs>
                <w:tab w:val="left" w:pos="426"/>
                <w:tab w:val="left" w:pos="3976"/>
              </w:tabs>
              <w:ind w:left="0" w:right="-142" w:firstLine="567"/>
              <w:rPr>
                <w:sz w:val="18"/>
                <w:szCs w:val="18"/>
              </w:rPr>
            </w:pPr>
            <w:r w:rsidRPr="00647C7E">
              <w:rPr>
                <w:sz w:val="18"/>
                <w:szCs w:val="18"/>
              </w:rPr>
              <w:t>3343873.01</w:t>
            </w:r>
          </w:p>
        </w:tc>
      </w:tr>
      <w:tr w:rsidR="00647C7E" w:rsidRPr="00647C7E" w:rsidTr="00647C7E">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647C7E" w:rsidRPr="00647C7E" w:rsidRDefault="00647C7E" w:rsidP="00647C7E">
            <w:pPr>
              <w:tabs>
                <w:tab w:val="left" w:pos="426"/>
                <w:tab w:val="left" w:pos="3976"/>
              </w:tabs>
              <w:ind w:left="0" w:right="-142" w:firstLine="567"/>
              <w:rPr>
                <w:sz w:val="18"/>
                <w:szCs w:val="18"/>
              </w:rPr>
            </w:pPr>
            <w:r w:rsidRPr="00647C7E">
              <w:rPr>
                <w:sz w:val="18"/>
                <w:szCs w:val="18"/>
              </w:rPr>
              <w:t>11</w:t>
            </w:r>
          </w:p>
        </w:tc>
        <w:tc>
          <w:tcPr>
            <w:tcW w:w="3741" w:type="dxa"/>
            <w:tcBorders>
              <w:top w:val="nil"/>
              <w:left w:val="nil"/>
              <w:bottom w:val="single" w:sz="4" w:space="0" w:color="auto"/>
              <w:right w:val="single" w:sz="4" w:space="0" w:color="auto"/>
            </w:tcBorders>
            <w:shd w:val="clear" w:color="auto" w:fill="auto"/>
          </w:tcPr>
          <w:p w:rsidR="00647C7E" w:rsidRPr="00647C7E" w:rsidRDefault="00647C7E" w:rsidP="00647C7E">
            <w:pPr>
              <w:tabs>
                <w:tab w:val="left" w:pos="426"/>
                <w:tab w:val="left" w:pos="3976"/>
              </w:tabs>
              <w:ind w:left="0" w:right="-142" w:firstLine="567"/>
              <w:rPr>
                <w:sz w:val="18"/>
                <w:szCs w:val="18"/>
              </w:rPr>
            </w:pPr>
            <w:r w:rsidRPr="00647C7E">
              <w:rPr>
                <w:sz w:val="18"/>
                <w:szCs w:val="18"/>
              </w:rPr>
              <w:t>407711.57</w:t>
            </w:r>
          </w:p>
        </w:tc>
        <w:tc>
          <w:tcPr>
            <w:tcW w:w="2920" w:type="dxa"/>
            <w:tcBorders>
              <w:top w:val="nil"/>
              <w:left w:val="nil"/>
              <w:bottom w:val="single" w:sz="4" w:space="0" w:color="auto"/>
              <w:right w:val="single" w:sz="4" w:space="0" w:color="auto"/>
            </w:tcBorders>
            <w:shd w:val="clear" w:color="auto" w:fill="auto"/>
          </w:tcPr>
          <w:p w:rsidR="00647C7E" w:rsidRPr="00647C7E" w:rsidRDefault="00647C7E" w:rsidP="00647C7E">
            <w:pPr>
              <w:tabs>
                <w:tab w:val="left" w:pos="426"/>
                <w:tab w:val="left" w:pos="3976"/>
              </w:tabs>
              <w:ind w:left="0" w:right="-142" w:firstLine="567"/>
              <w:rPr>
                <w:sz w:val="18"/>
                <w:szCs w:val="18"/>
              </w:rPr>
            </w:pPr>
            <w:r w:rsidRPr="00647C7E">
              <w:rPr>
                <w:sz w:val="18"/>
                <w:szCs w:val="18"/>
              </w:rPr>
              <w:t>3343859.30</w:t>
            </w:r>
          </w:p>
        </w:tc>
      </w:tr>
      <w:tr w:rsidR="00647C7E" w:rsidRPr="00647C7E" w:rsidTr="00647C7E">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647C7E" w:rsidRPr="00647C7E" w:rsidRDefault="00647C7E" w:rsidP="00647C7E">
            <w:pPr>
              <w:tabs>
                <w:tab w:val="left" w:pos="426"/>
                <w:tab w:val="left" w:pos="3976"/>
              </w:tabs>
              <w:ind w:left="0" w:right="-142" w:firstLine="567"/>
              <w:rPr>
                <w:sz w:val="18"/>
                <w:szCs w:val="18"/>
              </w:rPr>
            </w:pPr>
            <w:r w:rsidRPr="00647C7E">
              <w:rPr>
                <w:sz w:val="18"/>
                <w:szCs w:val="18"/>
              </w:rPr>
              <w:t>12</w:t>
            </w:r>
          </w:p>
        </w:tc>
        <w:tc>
          <w:tcPr>
            <w:tcW w:w="3741" w:type="dxa"/>
            <w:tcBorders>
              <w:top w:val="nil"/>
              <w:left w:val="nil"/>
              <w:bottom w:val="single" w:sz="4" w:space="0" w:color="auto"/>
              <w:right w:val="single" w:sz="4" w:space="0" w:color="auto"/>
            </w:tcBorders>
            <w:shd w:val="clear" w:color="auto" w:fill="auto"/>
          </w:tcPr>
          <w:p w:rsidR="00647C7E" w:rsidRPr="00647C7E" w:rsidRDefault="00647C7E" w:rsidP="00647C7E">
            <w:pPr>
              <w:tabs>
                <w:tab w:val="left" w:pos="426"/>
                <w:tab w:val="left" w:pos="3976"/>
              </w:tabs>
              <w:ind w:left="0" w:right="-142" w:firstLine="567"/>
              <w:rPr>
                <w:sz w:val="18"/>
                <w:szCs w:val="18"/>
              </w:rPr>
            </w:pPr>
            <w:r w:rsidRPr="00647C7E">
              <w:rPr>
                <w:sz w:val="18"/>
                <w:szCs w:val="18"/>
              </w:rPr>
              <w:t>407684.92</w:t>
            </w:r>
          </w:p>
        </w:tc>
        <w:tc>
          <w:tcPr>
            <w:tcW w:w="2920" w:type="dxa"/>
            <w:tcBorders>
              <w:top w:val="nil"/>
              <w:left w:val="nil"/>
              <w:bottom w:val="single" w:sz="4" w:space="0" w:color="auto"/>
              <w:right w:val="single" w:sz="4" w:space="0" w:color="auto"/>
            </w:tcBorders>
            <w:shd w:val="clear" w:color="auto" w:fill="auto"/>
          </w:tcPr>
          <w:p w:rsidR="00647C7E" w:rsidRPr="00647C7E" w:rsidRDefault="00647C7E" w:rsidP="00647C7E">
            <w:pPr>
              <w:tabs>
                <w:tab w:val="left" w:pos="426"/>
                <w:tab w:val="left" w:pos="3976"/>
              </w:tabs>
              <w:ind w:left="0" w:right="-142" w:firstLine="567"/>
              <w:rPr>
                <w:sz w:val="18"/>
                <w:szCs w:val="18"/>
              </w:rPr>
            </w:pPr>
            <w:r w:rsidRPr="00647C7E">
              <w:rPr>
                <w:sz w:val="18"/>
                <w:szCs w:val="18"/>
              </w:rPr>
              <w:t>3343844.50</w:t>
            </w:r>
          </w:p>
        </w:tc>
      </w:tr>
      <w:tr w:rsidR="00647C7E" w:rsidRPr="00647C7E" w:rsidTr="00647C7E">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647C7E" w:rsidRPr="00647C7E" w:rsidRDefault="00647C7E" w:rsidP="00647C7E">
            <w:pPr>
              <w:tabs>
                <w:tab w:val="left" w:pos="426"/>
                <w:tab w:val="left" w:pos="3976"/>
              </w:tabs>
              <w:ind w:left="0" w:right="-142" w:firstLine="567"/>
              <w:rPr>
                <w:sz w:val="18"/>
                <w:szCs w:val="18"/>
              </w:rPr>
            </w:pPr>
            <w:r w:rsidRPr="00647C7E">
              <w:rPr>
                <w:sz w:val="18"/>
                <w:szCs w:val="18"/>
              </w:rPr>
              <w:t>13</w:t>
            </w:r>
          </w:p>
        </w:tc>
        <w:tc>
          <w:tcPr>
            <w:tcW w:w="3741" w:type="dxa"/>
            <w:tcBorders>
              <w:top w:val="nil"/>
              <w:left w:val="nil"/>
              <w:bottom w:val="single" w:sz="4" w:space="0" w:color="auto"/>
              <w:right w:val="single" w:sz="4" w:space="0" w:color="auto"/>
            </w:tcBorders>
            <w:shd w:val="clear" w:color="auto" w:fill="auto"/>
          </w:tcPr>
          <w:p w:rsidR="00647C7E" w:rsidRPr="00647C7E" w:rsidRDefault="00647C7E" w:rsidP="00647C7E">
            <w:pPr>
              <w:tabs>
                <w:tab w:val="left" w:pos="426"/>
                <w:tab w:val="left" w:pos="3976"/>
              </w:tabs>
              <w:ind w:left="0" w:right="-142" w:firstLine="567"/>
              <w:rPr>
                <w:sz w:val="18"/>
                <w:szCs w:val="18"/>
              </w:rPr>
            </w:pPr>
            <w:r w:rsidRPr="00647C7E">
              <w:rPr>
                <w:sz w:val="18"/>
                <w:szCs w:val="18"/>
              </w:rPr>
              <w:t>407681.53</w:t>
            </w:r>
          </w:p>
        </w:tc>
        <w:tc>
          <w:tcPr>
            <w:tcW w:w="2920" w:type="dxa"/>
            <w:tcBorders>
              <w:top w:val="nil"/>
              <w:left w:val="nil"/>
              <w:bottom w:val="single" w:sz="4" w:space="0" w:color="auto"/>
              <w:right w:val="single" w:sz="4" w:space="0" w:color="auto"/>
            </w:tcBorders>
            <w:shd w:val="clear" w:color="auto" w:fill="auto"/>
          </w:tcPr>
          <w:p w:rsidR="00647C7E" w:rsidRPr="00647C7E" w:rsidRDefault="00647C7E" w:rsidP="00647C7E">
            <w:pPr>
              <w:tabs>
                <w:tab w:val="left" w:pos="426"/>
                <w:tab w:val="left" w:pos="3976"/>
              </w:tabs>
              <w:ind w:left="0" w:right="-142" w:firstLine="567"/>
              <w:rPr>
                <w:sz w:val="18"/>
                <w:szCs w:val="18"/>
              </w:rPr>
            </w:pPr>
            <w:r w:rsidRPr="00647C7E">
              <w:rPr>
                <w:sz w:val="18"/>
                <w:szCs w:val="18"/>
              </w:rPr>
              <w:t>3343842.95</w:t>
            </w:r>
          </w:p>
        </w:tc>
      </w:tr>
      <w:tr w:rsidR="00647C7E" w:rsidRPr="00647C7E" w:rsidTr="00647C7E">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647C7E" w:rsidRPr="00647C7E" w:rsidRDefault="00647C7E" w:rsidP="00647C7E">
            <w:pPr>
              <w:tabs>
                <w:tab w:val="left" w:pos="426"/>
                <w:tab w:val="left" w:pos="3976"/>
              </w:tabs>
              <w:ind w:left="0" w:right="-142" w:firstLine="567"/>
              <w:rPr>
                <w:sz w:val="18"/>
                <w:szCs w:val="18"/>
              </w:rPr>
            </w:pPr>
            <w:r w:rsidRPr="00647C7E">
              <w:rPr>
                <w:sz w:val="18"/>
                <w:szCs w:val="18"/>
              </w:rPr>
              <w:t>14</w:t>
            </w:r>
          </w:p>
        </w:tc>
        <w:tc>
          <w:tcPr>
            <w:tcW w:w="3741" w:type="dxa"/>
            <w:tcBorders>
              <w:top w:val="nil"/>
              <w:left w:val="nil"/>
              <w:bottom w:val="single" w:sz="4" w:space="0" w:color="auto"/>
              <w:right w:val="single" w:sz="4" w:space="0" w:color="auto"/>
            </w:tcBorders>
            <w:shd w:val="clear" w:color="auto" w:fill="auto"/>
          </w:tcPr>
          <w:p w:rsidR="00647C7E" w:rsidRPr="00647C7E" w:rsidRDefault="00647C7E" w:rsidP="00647C7E">
            <w:pPr>
              <w:tabs>
                <w:tab w:val="left" w:pos="426"/>
                <w:tab w:val="left" w:pos="3976"/>
              </w:tabs>
              <w:ind w:left="0" w:right="-142" w:firstLine="567"/>
              <w:rPr>
                <w:sz w:val="18"/>
                <w:szCs w:val="18"/>
              </w:rPr>
            </w:pPr>
            <w:r w:rsidRPr="00647C7E">
              <w:rPr>
                <w:sz w:val="18"/>
                <w:szCs w:val="18"/>
              </w:rPr>
              <w:t>407683.34</w:t>
            </w:r>
          </w:p>
        </w:tc>
        <w:tc>
          <w:tcPr>
            <w:tcW w:w="2920" w:type="dxa"/>
            <w:tcBorders>
              <w:top w:val="nil"/>
              <w:left w:val="nil"/>
              <w:bottom w:val="single" w:sz="4" w:space="0" w:color="auto"/>
              <w:right w:val="single" w:sz="4" w:space="0" w:color="auto"/>
            </w:tcBorders>
            <w:shd w:val="clear" w:color="auto" w:fill="auto"/>
          </w:tcPr>
          <w:p w:rsidR="00647C7E" w:rsidRPr="00647C7E" w:rsidRDefault="00647C7E" w:rsidP="00647C7E">
            <w:pPr>
              <w:tabs>
                <w:tab w:val="left" w:pos="426"/>
                <w:tab w:val="left" w:pos="3976"/>
              </w:tabs>
              <w:ind w:left="0" w:right="-142" w:firstLine="567"/>
              <w:rPr>
                <w:sz w:val="18"/>
                <w:szCs w:val="18"/>
              </w:rPr>
            </w:pPr>
            <w:r w:rsidRPr="00647C7E">
              <w:rPr>
                <w:sz w:val="18"/>
                <w:szCs w:val="18"/>
              </w:rPr>
              <w:t>3343838.86</w:t>
            </w:r>
          </w:p>
        </w:tc>
      </w:tr>
      <w:tr w:rsidR="00647C7E" w:rsidRPr="00647C7E" w:rsidTr="00647C7E">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647C7E" w:rsidRPr="00647C7E" w:rsidRDefault="00647C7E" w:rsidP="00647C7E">
            <w:pPr>
              <w:tabs>
                <w:tab w:val="left" w:pos="426"/>
                <w:tab w:val="left" w:pos="3976"/>
              </w:tabs>
              <w:ind w:left="0" w:right="-142" w:firstLine="567"/>
              <w:rPr>
                <w:sz w:val="18"/>
                <w:szCs w:val="18"/>
              </w:rPr>
            </w:pPr>
            <w:r w:rsidRPr="00647C7E">
              <w:rPr>
                <w:sz w:val="18"/>
                <w:szCs w:val="18"/>
              </w:rPr>
              <w:t>15</w:t>
            </w:r>
          </w:p>
        </w:tc>
        <w:tc>
          <w:tcPr>
            <w:tcW w:w="3741" w:type="dxa"/>
            <w:tcBorders>
              <w:top w:val="nil"/>
              <w:left w:val="nil"/>
              <w:bottom w:val="single" w:sz="4" w:space="0" w:color="auto"/>
              <w:right w:val="single" w:sz="4" w:space="0" w:color="auto"/>
            </w:tcBorders>
            <w:shd w:val="clear" w:color="auto" w:fill="auto"/>
          </w:tcPr>
          <w:p w:rsidR="00647C7E" w:rsidRPr="00647C7E" w:rsidRDefault="00647C7E" w:rsidP="00647C7E">
            <w:pPr>
              <w:tabs>
                <w:tab w:val="left" w:pos="426"/>
                <w:tab w:val="left" w:pos="3976"/>
              </w:tabs>
              <w:ind w:left="0" w:right="-142" w:firstLine="567"/>
              <w:rPr>
                <w:sz w:val="18"/>
                <w:szCs w:val="18"/>
              </w:rPr>
            </w:pPr>
            <w:r w:rsidRPr="00647C7E">
              <w:rPr>
                <w:sz w:val="18"/>
                <w:szCs w:val="18"/>
              </w:rPr>
              <w:t>407686.76</w:t>
            </w:r>
          </w:p>
        </w:tc>
        <w:tc>
          <w:tcPr>
            <w:tcW w:w="2920" w:type="dxa"/>
            <w:tcBorders>
              <w:top w:val="nil"/>
              <w:left w:val="nil"/>
              <w:bottom w:val="single" w:sz="4" w:space="0" w:color="auto"/>
              <w:right w:val="single" w:sz="4" w:space="0" w:color="auto"/>
            </w:tcBorders>
            <w:shd w:val="clear" w:color="auto" w:fill="auto"/>
          </w:tcPr>
          <w:p w:rsidR="00647C7E" w:rsidRPr="00647C7E" w:rsidRDefault="00647C7E" w:rsidP="00647C7E">
            <w:pPr>
              <w:tabs>
                <w:tab w:val="left" w:pos="426"/>
                <w:tab w:val="left" w:pos="3976"/>
              </w:tabs>
              <w:ind w:left="0" w:right="-142" w:firstLine="567"/>
              <w:rPr>
                <w:sz w:val="18"/>
                <w:szCs w:val="18"/>
              </w:rPr>
            </w:pPr>
            <w:r w:rsidRPr="00647C7E">
              <w:rPr>
                <w:sz w:val="18"/>
                <w:szCs w:val="18"/>
              </w:rPr>
              <w:t>3343840.39</w:t>
            </w:r>
          </w:p>
        </w:tc>
      </w:tr>
      <w:tr w:rsidR="00647C7E" w:rsidRPr="00647C7E" w:rsidTr="00647C7E">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647C7E" w:rsidRPr="00647C7E" w:rsidRDefault="00647C7E" w:rsidP="00647C7E">
            <w:pPr>
              <w:tabs>
                <w:tab w:val="left" w:pos="426"/>
                <w:tab w:val="left" w:pos="3976"/>
              </w:tabs>
              <w:ind w:left="0" w:right="-142" w:firstLine="567"/>
              <w:rPr>
                <w:sz w:val="18"/>
                <w:szCs w:val="18"/>
              </w:rPr>
            </w:pPr>
            <w:r w:rsidRPr="00647C7E">
              <w:rPr>
                <w:sz w:val="18"/>
                <w:szCs w:val="18"/>
              </w:rPr>
              <w:t>16</w:t>
            </w:r>
          </w:p>
        </w:tc>
        <w:tc>
          <w:tcPr>
            <w:tcW w:w="3741" w:type="dxa"/>
            <w:tcBorders>
              <w:top w:val="nil"/>
              <w:left w:val="nil"/>
              <w:bottom w:val="single" w:sz="4" w:space="0" w:color="auto"/>
              <w:right w:val="single" w:sz="4" w:space="0" w:color="auto"/>
            </w:tcBorders>
            <w:shd w:val="clear" w:color="auto" w:fill="auto"/>
          </w:tcPr>
          <w:p w:rsidR="00647C7E" w:rsidRPr="00647C7E" w:rsidRDefault="00647C7E" w:rsidP="00647C7E">
            <w:pPr>
              <w:tabs>
                <w:tab w:val="left" w:pos="426"/>
                <w:tab w:val="left" w:pos="3976"/>
              </w:tabs>
              <w:ind w:left="0" w:right="-142" w:firstLine="567"/>
              <w:rPr>
                <w:sz w:val="18"/>
                <w:szCs w:val="18"/>
              </w:rPr>
            </w:pPr>
            <w:r w:rsidRPr="00647C7E">
              <w:rPr>
                <w:sz w:val="18"/>
                <w:szCs w:val="18"/>
              </w:rPr>
              <w:t>407738.43</w:t>
            </w:r>
          </w:p>
        </w:tc>
        <w:tc>
          <w:tcPr>
            <w:tcW w:w="2920" w:type="dxa"/>
            <w:tcBorders>
              <w:top w:val="nil"/>
              <w:left w:val="nil"/>
              <w:bottom w:val="single" w:sz="4" w:space="0" w:color="auto"/>
              <w:right w:val="single" w:sz="4" w:space="0" w:color="auto"/>
            </w:tcBorders>
            <w:shd w:val="clear" w:color="auto" w:fill="auto"/>
          </w:tcPr>
          <w:p w:rsidR="00647C7E" w:rsidRPr="00647C7E" w:rsidRDefault="00647C7E" w:rsidP="00647C7E">
            <w:pPr>
              <w:tabs>
                <w:tab w:val="left" w:pos="426"/>
                <w:tab w:val="left" w:pos="3976"/>
              </w:tabs>
              <w:ind w:left="0" w:right="-142" w:firstLine="567"/>
              <w:rPr>
                <w:sz w:val="18"/>
                <w:szCs w:val="18"/>
              </w:rPr>
            </w:pPr>
            <w:r w:rsidRPr="00647C7E">
              <w:rPr>
                <w:sz w:val="18"/>
                <w:szCs w:val="18"/>
              </w:rPr>
              <w:t>3343868.91</w:t>
            </w:r>
          </w:p>
        </w:tc>
      </w:tr>
      <w:tr w:rsidR="00647C7E" w:rsidRPr="00647C7E" w:rsidTr="00647C7E">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647C7E" w:rsidRPr="00647C7E" w:rsidRDefault="00647C7E" w:rsidP="00647C7E">
            <w:pPr>
              <w:tabs>
                <w:tab w:val="left" w:pos="426"/>
                <w:tab w:val="left" w:pos="3976"/>
              </w:tabs>
              <w:ind w:left="0" w:right="-142" w:firstLine="567"/>
              <w:rPr>
                <w:sz w:val="18"/>
                <w:szCs w:val="18"/>
              </w:rPr>
            </w:pPr>
            <w:r w:rsidRPr="00647C7E">
              <w:rPr>
                <w:sz w:val="18"/>
                <w:szCs w:val="18"/>
              </w:rPr>
              <w:t>17</w:t>
            </w:r>
          </w:p>
        </w:tc>
        <w:tc>
          <w:tcPr>
            <w:tcW w:w="3741" w:type="dxa"/>
            <w:tcBorders>
              <w:top w:val="nil"/>
              <w:left w:val="nil"/>
              <w:bottom w:val="single" w:sz="4" w:space="0" w:color="auto"/>
              <w:right w:val="single" w:sz="4" w:space="0" w:color="auto"/>
            </w:tcBorders>
            <w:shd w:val="clear" w:color="auto" w:fill="auto"/>
          </w:tcPr>
          <w:p w:rsidR="00647C7E" w:rsidRPr="00647C7E" w:rsidRDefault="00647C7E" w:rsidP="00647C7E">
            <w:pPr>
              <w:tabs>
                <w:tab w:val="left" w:pos="426"/>
                <w:tab w:val="left" w:pos="3976"/>
              </w:tabs>
              <w:ind w:left="0" w:right="-142" w:firstLine="567"/>
              <w:rPr>
                <w:sz w:val="18"/>
                <w:szCs w:val="18"/>
              </w:rPr>
            </w:pPr>
            <w:r w:rsidRPr="00647C7E">
              <w:rPr>
                <w:sz w:val="18"/>
                <w:szCs w:val="18"/>
              </w:rPr>
              <w:t>407744.28</w:t>
            </w:r>
          </w:p>
        </w:tc>
        <w:tc>
          <w:tcPr>
            <w:tcW w:w="2920" w:type="dxa"/>
            <w:tcBorders>
              <w:top w:val="nil"/>
              <w:left w:val="nil"/>
              <w:bottom w:val="single" w:sz="4" w:space="0" w:color="auto"/>
              <w:right w:val="single" w:sz="4" w:space="0" w:color="auto"/>
            </w:tcBorders>
            <w:shd w:val="clear" w:color="auto" w:fill="auto"/>
          </w:tcPr>
          <w:p w:rsidR="00647C7E" w:rsidRPr="00647C7E" w:rsidRDefault="00647C7E" w:rsidP="00647C7E">
            <w:pPr>
              <w:tabs>
                <w:tab w:val="left" w:pos="426"/>
                <w:tab w:val="left" w:pos="3976"/>
              </w:tabs>
              <w:ind w:left="0" w:right="-142" w:firstLine="567"/>
              <w:rPr>
                <w:sz w:val="18"/>
                <w:szCs w:val="18"/>
              </w:rPr>
            </w:pPr>
            <w:r w:rsidRPr="00647C7E">
              <w:rPr>
                <w:sz w:val="18"/>
                <w:szCs w:val="18"/>
              </w:rPr>
              <w:t>3343874.57</w:t>
            </w:r>
          </w:p>
        </w:tc>
      </w:tr>
      <w:tr w:rsidR="00647C7E" w:rsidRPr="00647C7E" w:rsidTr="00647C7E">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647C7E" w:rsidRPr="00647C7E" w:rsidRDefault="00647C7E" w:rsidP="00647C7E">
            <w:pPr>
              <w:tabs>
                <w:tab w:val="left" w:pos="426"/>
                <w:tab w:val="left" w:pos="3976"/>
              </w:tabs>
              <w:ind w:left="0" w:right="-142" w:firstLine="567"/>
              <w:rPr>
                <w:sz w:val="18"/>
                <w:szCs w:val="18"/>
              </w:rPr>
            </w:pPr>
            <w:r w:rsidRPr="00647C7E">
              <w:rPr>
                <w:sz w:val="18"/>
                <w:szCs w:val="18"/>
              </w:rPr>
              <w:t>1</w:t>
            </w:r>
          </w:p>
        </w:tc>
        <w:tc>
          <w:tcPr>
            <w:tcW w:w="3741" w:type="dxa"/>
            <w:tcBorders>
              <w:top w:val="nil"/>
              <w:left w:val="nil"/>
              <w:bottom w:val="single" w:sz="4" w:space="0" w:color="auto"/>
              <w:right w:val="single" w:sz="4" w:space="0" w:color="auto"/>
            </w:tcBorders>
            <w:shd w:val="clear" w:color="auto" w:fill="auto"/>
          </w:tcPr>
          <w:p w:rsidR="00647C7E" w:rsidRPr="00647C7E" w:rsidRDefault="00647C7E" w:rsidP="00647C7E">
            <w:pPr>
              <w:tabs>
                <w:tab w:val="left" w:pos="426"/>
                <w:tab w:val="left" w:pos="3976"/>
              </w:tabs>
              <w:ind w:left="0" w:right="-142" w:firstLine="567"/>
              <w:rPr>
                <w:sz w:val="18"/>
                <w:szCs w:val="18"/>
              </w:rPr>
            </w:pPr>
            <w:r w:rsidRPr="00647C7E">
              <w:rPr>
                <w:sz w:val="18"/>
                <w:szCs w:val="18"/>
              </w:rPr>
              <w:t>407773.94</w:t>
            </w:r>
          </w:p>
        </w:tc>
        <w:tc>
          <w:tcPr>
            <w:tcW w:w="2920" w:type="dxa"/>
            <w:tcBorders>
              <w:top w:val="nil"/>
              <w:left w:val="nil"/>
              <w:bottom w:val="single" w:sz="4" w:space="0" w:color="auto"/>
              <w:right w:val="single" w:sz="4" w:space="0" w:color="auto"/>
            </w:tcBorders>
            <w:shd w:val="clear" w:color="auto" w:fill="auto"/>
          </w:tcPr>
          <w:p w:rsidR="00647C7E" w:rsidRPr="00647C7E" w:rsidRDefault="00647C7E" w:rsidP="00647C7E">
            <w:pPr>
              <w:tabs>
                <w:tab w:val="left" w:pos="426"/>
                <w:tab w:val="left" w:pos="3976"/>
              </w:tabs>
              <w:ind w:left="0" w:right="-142" w:firstLine="567"/>
              <w:rPr>
                <w:sz w:val="18"/>
                <w:szCs w:val="18"/>
              </w:rPr>
            </w:pPr>
            <w:r w:rsidRPr="00647C7E">
              <w:rPr>
                <w:sz w:val="18"/>
                <w:szCs w:val="18"/>
              </w:rPr>
              <w:t>3343890.01</w:t>
            </w:r>
          </w:p>
        </w:tc>
      </w:tr>
      <w:tr w:rsidR="00647C7E" w:rsidRPr="00647C7E" w:rsidTr="00647C7E">
        <w:trPr>
          <w:trHeight w:val="282"/>
          <w:jc w:val="center"/>
        </w:trPr>
        <w:tc>
          <w:tcPr>
            <w:tcW w:w="2979" w:type="dxa"/>
            <w:tcBorders>
              <w:top w:val="single" w:sz="4" w:space="0" w:color="auto"/>
              <w:bottom w:val="single" w:sz="4" w:space="0" w:color="auto"/>
            </w:tcBorders>
            <w:shd w:val="clear" w:color="auto" w:fill="auto"/>
            <w:vAlign w:val="bottom"/>
          </w:tcPr>
          <w:p w:rsidR="00647C7E" w:rsidRPr="00647C7E" w:rsidRDefault="00647C7E" w:rsidP="00647C7E">
            <w:pPr>
              <w:tabs>
                <w:tab w:val="left" w:pos="426"/>
                <w:tab w:val="left" w:pos="3976"/>
              </w:tabs>
              <w:ind w:left="0" w:right="-142" w:firstLine="567"/>
              <w:rPr>
                <w:sz w:val="18"/>
                <w:szCs w:val="18"/>
              </w:rPr>
            </w:pPr>
          </w:p>
        </w:tc>
        <w:tc>
          <w:tcPr>
            <w:tcW w:w="3741" w:type="dxa"/>
            <w:tcBorders>
              <w:top w:val="single" w:sz="4" w:space="0" w:color="auto"/>
              <w:bottom w:val="single" w:sz="4" w:space="0" w:color="auto"/>
            </w:tcBorders>
            <w:shd w:val="clear" w:color="auto" w:fill="auto"/>
            <w:vAlign w:val="center"/>
          </w:tcPr>
          <w:p w:rsidR="00647C7E" w:rsidRPr="00647C7E" w:rsidRDefault="00647C7E" w:rsidP="00647C7E">
            <w:pPr>
              <w:tabs>
                <w:tab w:val="left" w:pos="426"/>
                <w:tab w:val="left" w:pos="3976"/>
              </w:tabs>
              <w:ind w:left="0" w:right="-142" w:firstLine="567"/>
              <w:rPr>
                <w:sz w:val="18"/>
                <w:szCs w:val="18"/>
              </w:rPr>
            </w:pPr>
          </w:p>
        </w:tc>
        <w:tc>
          <w:tcPr>
            <w:tcW w:w="2920" w:type="dxa"/>
            <w:tcBorders>
              <w:top w:val="single" w:sz="4" w:space="0" w:color="auto"/>
              <w:bottom w:val="single" w:sz="4" w:space="0" w:color="auto"/>
            </w:tcBorders>
            <w:shd w:val="clear" w:color="auto" w:fill="auto"/>
            <w:vAlign w:val="center"/>
          </w:tcPr>
          <w:p w:rsidR="00647C7E" w:rsidRPr="00647C7E" w:rsidRDefault="00647C7E" w:rsidP="00647C7E">
            <w:pPr>
              <w:tabs>
                <w:tab w:val="left" w:pos="426"/>
                <w:tab w:val="left" w:pos="3976"/>
              </w:tabs>
              <w:ind w:left="0" w:right="-142" w:firstLine="567"/>
              <w:rPr>
                <w:sz w:val="18"/>
                <w:szCs w:val="18"/>
              </w:rPr>
            </w:pPr>
          </w:p>
        </w:tc>
      </w:tr>
      <w:tr w:rsidR="00647C7E" w:rsidRPr="00647C7E" w:rsidTr="00647C7E">
        <w:trPr>
          <w:trHeight w:val="567"/>
          <w:jc w:val="center"/>
        </w:trPr>
        <w:tc>
          <w:tcPr>
            <w:tcW w:w="2979" w:type="dxa"/>
            <w:tcBorders>
              <w:top w:val="single" w:sz="4" w:space="0" w:color="auto"/>
              <w:left w:val="single" w:sz="4" w:space="0" w:color="auto"/>
              <w:bottom w:val="single" w:sz="4" w:space="0" w:color="auto"/>
              <w:right w:val="single" w:sz="4" w:space="0" w:color="auto"/>
            </w:tcBorders>
            <w:shd w:val="clear" w:color="auto" w:fill="auto"/>
            <w:vAlign w:val="center"/>
          </w:tcPr>
          <w:p w:rsidR="00647C7E" w:rsidRPr="00647C7E" w:rsidRDefault="00647C7E" w:rsidP="00647C7E">
            <w:pPr>
              <w:tabs>
                <w:tab w:val="left" w:pos="426"/>
                <w:tab w:val="left" w:pos="3976"/>
              </w:tabs>
              <w:ind w:left="0" w:right="-142" w:firstLine="567"/>
              <w:rPr>
                <w:sz w:val="18"/>
                <w:szCs w:val="18"/>
              </w:rPr>
            </w:pPr>
            <w:r w:rsidRPr="00647C7E">
              <w:rPr>
                <w:sz w:val="18"/>
                <w:szCs w:val="18"/>
              </w:rPr>
              <w:t>Площадь</w:t>
            </w:r>
          </w:p>
        </w:tc>
        <w:tc>
          <w:tcPr>
            <w:tcW w:w="6661" w:type="dxa"/>
            <w:gridSpan w:val="2"/>
            <w:tcBorders>
              <w:top w:val="single" w:sz="4" w:space="0" w:color="auto"/>
              <w:left w:val="nil"/>
              <w:bottom w:val="single" w:sz="4" w:space="0" w:color="auto"/>
              <w:right w:val="single" w:sz="4" w:space="0" w:color="auto"/>
            </w:tcBorders>
            <w:shd w:val="clear" w:color="auto" w:fill="auto"/>
            <w:vAlign w:val="center"/>
          </w:tcPr>
          <w:p w:rsidR="00647C7E" w:rsidRPr="00647C7E" w:rsidRDefault="00647C7E" w:rsidP="00647C7E">
            <w:pPr>
              <w:tabs>
                <w:tab w:val="left" w:pos="426"/>
                <w:tab w:val="left" w:pos="3976"/>
              </w:tabs>
              <w:ind w:left="0" w:right="-142" w:firstLine="567"/>
              <w:rPr>
                <w:sz w:val="18"/>
                <w:szCs w:val="18"/>
              </w:rPr>
            </w:pPr>
            <w:r w:rsidRPr="00647C7E">
              <w:rPr>
                <w:sz w:val="18"/>
                <w:szCs w:val="18"/>
              </w:rPr>
              <w:t>Цель установления публичного сервитута</w:t>
            </w:r>
          </w:p>
        </w:tc>
      </w:tr>
      <w:tr w:rsidR="00647C7E" w:rsidRPr="00647C7E" w:rsidTr="00647C7E">
        <w:trPr>
          <w:trHeight w:val="679"/>
          <w:jc w:val="center"/>
        </w:trPr>
        <w:tc>
          <w:tcPr>
            <w:tcW w:w="2979" w:type="dxa"/>
            <w:tcBorders>
              <w:top w:val="single" w:sz="4" w:space="0" w:color="auto"/>
              <w:left w:val="single" w:sz="4" w:space="0" w:color="auto"/>
              <w:bottom w:val="single" w:sz="4" w:space="0" w:color="auto"/>
              <w:right w:val="single" w:sz="4" w:space="0" w:color="auto"/>
            </w:tcBorders>
            <w:shd w:val="clear" w:color="auto" w:fill="auto"/>
            <w:vAlign w:val="center"/>
          </w:tcPr>
          <w:p w:rsidR="00647C7E" w:rsidRPr="00647C7E" w:rsidRDefault="00647C7E" w:rsidP="00647C7E">
            <w:pPr>
              <w:tabs>
                <w:tab w:val="left" w:pos="426"/>
                <w:tab w:val="left" w:pos="3976"/>
              </w:tabs>
              <w:ind w:left="0" w:right="-142" w:firstLine="567"/>
              <w:rPr>
                <w:sz w:val="18"/>
                <w:szCs w:val="18"/>
              </w:rPr>
            </w:pPr>
            <w:r w:rsidRPr="00647C7E">
              <w:rPr>
                <w:sz w:val="18"/>
                <w:szCs w:val="18"/>
              </w:rPr>
              <w:t xml:space="preserve">867 </w:t>
            </w:r>
            <w:proofErr w:type="spellStart"/>
            <w:r w:rsidRPr="00647C7E">
              <w:rPr>
                <w:sz w:val="18"/>
                <w:szCs w:val="18"/>
              </w:rPr>
              <w:t>кв.м</w:t>
            </w:r>
            <w:proofErr w:type="spellEnd"/>
            <w:r w:rsidRPr="00647C7E">
              <w:rPr>
                <w:sz w:val="18"/>
                <w:szCs w:val="18"/>
              </w:rPr>
              <w:t>.</w:t>
            </w:r>
          </w:p>
        </w:tc>
        <w:tc>
          <w:tcPr>
            <w:tcW w:w="6661" w:type="dxa"/>
            <w:gridSpan w:val="2"/>
            <w:tcBorders>
              <w:top w:val="single" w:sz="4" w:space="0" w:color="auto"/>
              <w:left w:val="nil"/>
              <w:bottom w:val="single" w:sz="4" w:space="0" w:color="auto"/>
              <w:right w:val="single" w:sz="4" w:space="0" w:color="auto"/>
            </w:tcBorders>
            <w:shd w:val="clear" w:color="auto" w:fill="auto"/>
            <w:vAlign w:val="center"/>
          </w:tcPr>
          <w:p w:rsidR="00647C7E" w:rsidRPr="00647C7E" w:rsidRDefault="00647C7E" w:rsidP="00647C7E">
            <w:pPr>
              <w:tabs>
                <w:tab w:val="left" w:pos="426"/>
                <w:tab w:val="left" w:pos="3976"/>
              </w:tabs>
              <w:ind w:left="0" w:right="-142" w:firstLine="567"/>
              <w:rPr>
                <w:sz w:val="18"/>
                <w:szCs w:val="18"/>
              </w:rPr>
            </w:pPr>
            <w:r w:rsidRPr="00647C7E">
              <w:rPr>
                <w:sz w:val="18"/>
                <w:szCs w:val="18"/>
              </w:rPr>
              <w:t xml:space="preserve">Для подключения (технологического присоединения) к сетям инженерно-технического обеспечения и для прокладки, переустройства, переноса инженерных коммуникаций, их эксплуатации в границах полос отвода и придорожных полос автомобильных дорог при строительстве объекта электросетевого хозяйства "ВЛ 0,4кВ от КТП 10/0,4кВ №1-2754 </w:t>
            </w:r>
            <w:proofErr w:type="spellStart"/>
            <w:r w:rsidRPr="00647C7E">
              <w:rPr>
                <w:sz w:val="18"/>
                <w:szCs w:val="18"/>
              </w:rPr>
              <w:t>с</w:t>
            </w:r>
            <w:proofErr w:type="gramStart"/>
            <w:r w:rsidRPr="00647C7E">
              <w:rPr>
                <w:sz w:val="18"/>
                <w:szCs w:val="18"/>
              </w:rPr>
              <w:t>.Х</w:t>
            </w:r>
            <w:proofErr w:type="gramEnd"/>
            <w:r w:rsidRPr="00647C7E">
              <w:rPr>
                <w:sz w:val="18"/>
                <w:szCs w:val="18"/>
              </w:rPr>
              <w:t>омутово</w:t>
            </w:r>
            <w:proofErr w:type="spellEnd"/>
            <w:r w:rsidRPr="00647C7E">
              <w:rPr>
                <w:sz w:val="18"/>
                <w:szCs w:val="18"/>
              </w:rPr>
              <w:t>", инв. 6000920913 (ТР 5644/24)</w:t>
            </w:r>
          </w:p>
        </w:tc>
      </w:tr>
    </w:tbl>
    <w:p w:rsidR="00647C7E" w:rsidRPr="00647C7E" w:rsidRDefault="00647C7E" w:rsidP="00647C7E">
      <w:pPr>
        <w:tabs>
          <w:tab w:val="left" w:pos="426"/>
          <w:tab w:val="left" w:pos="3976"/>
        </w:tabs>
        <w:ind w:left="0" w:right="-142" w:firstLine="567"/>
        <w:jc w:val="left"/>
        <w:rPr>
          <w:i/>
          <w:sz w:val="18"/>
          <w:szCs w:val="18"/>
        </w:rPr>
      </w:pPr>
    </w:p>
    <w:p w:rsidR="00647C7E" w:rsidRPr="00647C7E" w:rsidRDefault="00647C7E" w:rsidP="00647C7E">
      <w:pPr>
        <w:tabs>
          <w:tab w:val="left" w:pos="426"/>
          <w:tab w:val="left" w:pos="3976"/>
        </w:tabs>
        <w:ind w:left="0" w:right="-142" w:firstLine="567"/>
        <w:jc w:val="left"/>
        <w:rPr>
          <w:i/>
          <w:sz w:val="18"/>
          <w:szCs w:val="18"/>
        </w:rPr>
      </w:pPr>
      <w:r w:rsidRPr="00647C7E">
        <w:rPr>
          <w:i/>
          <w:noProof/>
          <w:sz w:val="18"/>
          <w:szCs w:val="18"/>
        </w:rPr>
        <w:lastRenderedPageBreak/>
        <w:drawing>
          <wp:inline distT="0" distB="0" distL="0" distR="0" wp14:anchorId="41EFFFEA" wp14:editId="2F398934">
            <wp:extent cx="4784677" cy="6768036"/>
            <wp:effectExtent l="0" t="0" r="0" b="0"/>
            <wp:docPr id="2137310154" name="Рисунок 2137310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791593" cy="6777818"/>
                    </a:xfrm>
                    <a:prstGeom prst="rect">
                      <a:avLst/>
                    </a:prstGeom>
                    <a:noFill/>
                    <a:ln>
                      <a:noFill/>
                    </a:ln>
                  </pic:spPr>
                </pic:pic>
              </a:graphicData>
            </a:graphic>
          </wp:inline>
        </w:drawing>
      </w:r>
    </w:p>
    <w:p w:rsidR="00647C7E" w:rsidRDefault="00647C7E" w:rsidP="00647C7E">
      <w:pPr>
        <w:tabs>
          <w:tab w:val="left" w:pos="426"/>
          <w:tab w:val="left" w:pos="3976"/>
        </w:tabs>
        <w:ind w:left="0" w:right="-142" w:firstLine="567"/>
        <w:jc w:val="left"/>
        <w:rPr>
          <w:bCs/>
          <w:i/>
          <w:sz w:val="18"/>
          <w:szCs w:val="18"/>
        </w:rPr>
      </w:pPr>
      <w:r w:rsidRPr="00647C7E">
        <w:rPr>
          <w:bCs/>
          <w:i/>
          <w:sz w:val="18"/>
          <w:szCs w:val="18"/>
        </w:rPr>
        <w:t xml:space="preserve">Заместитель Мэра по жизнеобеспечению                                                      Ю.Р. </w:t>
      </w:r>
      <w:proofErr w:type="spellStart"/>
      <w:r w:rsidRPr="00647C7E">
        <w:rPr>
          <w:bCs/>
          <w:i/>
          <w:sz w:val="18"/>
          <w:szCs w:val="18"/>
        </w:rPr>
        <w:t>Витер</w:t>
      </w:r>
      <w:proofErr w:type="spellEnd"/>
    </w:p>
    <w:p w:rsidR="00767C83" w:rsidRDefault="00767C83" w:rsidP="00647C7E">
      <w:pPr>
        <w:tabs>
          <w:tab w:val="left" w:pos="426"/>
          <w:tab w:val="left" w:pos="3976"/>
        </w:tabs>
        <w:ind w:left="0" w:right="-142" w:firstLine="567"/>
        <w:jc w:val="left"/>
        <w:rPr>
          <w:bCs/>
          <w:i/>
          <w:sz w:val="18"/>
          <w:szCs w:val="18"/>
        </w:rPr>
      </w:pPr>
    </w:p>
    <w:p w:rsidR="00767C83" w:rsidRPr="00767C83" w:rsidRDefault="00767C83" w:rsidP="00647C7E">
      <w:pPr>
        <w:tabs>
          <w:tab w:val="left" w:pos="426"/>
          <w:tab w:val="left" w:pos="3976"/>
        </w:tabs>
        <w:ind w:left="0" w:right="-142" w:firstLine="567"/>
        <w:jc w:val="left"/>
        <w:rPr>
          <w:b/>
          <w:bCs/>
          <w:sz w:val="18"/>
          <w:szCs w:val="18"/>
        </w:rPr>
      </w:pPr>
    </w:p>
    <w:p w:rsidR="00767C83" w:rsidRPr="00767C83" w:rsidRDefault="00767C83" w:rsidP="00647C7E">
      <w:pPr>
        <w:tabs>
          <w:tab w:val="left" w:pos="426"/>
          <w:tab w:val="left" w:pos="3976"/>
        </w:tabs>
        <w:ind w:left="0" w:right="-142" w:firstLine="567"/>
        <w:jc w:val="left"/>
        <w:rPr>
          <w:b/>
          <w:bCs/>
          <w:sz w:val="18"/>
          <w:szCs w:val="18"/>
        </w:rPr>
      </w:pPr>
    </w:p>
    <w:p w:rsidR="00767C83" w:rsidRPr="00767C83" w:rsidRDefault="00767C83" w:rsidP="00647C7E">
      <w:pPr>
        <w:tabs>
          <w:tab w:val="left" w:pos="426"/>
          <w:tab w:val="left" w:pos="3976"/>
        </w:tabs>
        <w:ind w:left="0" w:right="-142" w:firstLine="567"/>
        <w:jc w:val="left"/>
        <w:rPr>
          <w:b/>
          <w:bCs/>
          <w:sz w:val="18"/>
          <w:szCs w:val="18"/>
        </w:rPr>
      </w:pPr>
    </w:p>
    <w:p w:rsidR="00767C83" w:rsidRPr="00767C83" w:rsidRDefault="00767C83" w:rsidP="00767C83">
      <w:pPr>
        <w:tabs>
          <w:tab w:val="left" w:pos="426"/>
          <w:tab w:val="left" w:pos="3976"/>
        </w:tabs>
        <w:ind w:left="0" w:right="-142" w:firstLine="567"/>
        <w:jc w:val="left"/>
        <w:rPr>
          <w:b/>
          <w:sz w:val="18"/>
          <w:szCs w:val="18"/>
        </w:rPr>
      </w:pPr>
      <w:r w:rsidRPr="00767C83">
        <w:rPr>
          <w:b/>
          <w:sz w:val="18"/>
          <w:szCs w:val="18"/>
        </w:rPr>
        <w:t>Сообщение о возможном установлении публичного сервитута на земельном участке согласно прилагаемой схеме.</w:t>
      </w:r>
    </w:p>
    <w:p w:rsidR="00767C83" w:rsidRPr="00767C83" w:rsidRDefault="00767C83" w:rsidP="00767C83">
      <w:pPr>
        <w:tabs>
          <w:tab w:val="left" w:pos="426"/>
          <w:tab w:val="left" w:pos="3976"/>
        </w:tabs>
        <w:ind w:left="0" w:right="-142" w:firstLine="567"/>
        <w:rPr>
          <w:sz w:val="18"/>
          <w:szCs w:val="18"/>
        </w:rPr>
      </w:pPr>
      <w:r w:rsidRPr="00767C83">
        <w:rPr>
          <w:sz w:val="18"/>
          <w:szCs w:val="18"/>
        </w:rPr>
        <w:t xml:space="preserve">     </w:t>
      </w:r>
    </w:p>
    <w:p w:rsidR="00767C83" w:rsidRPr="00767C83" w:rsidRDefault="00767C83" w:rsidP="00767C83">
      <w:pPr>
        <w:tabs>
          <w:tab w:val="left" w:pos="426"/>
          <w:tab w:val="left" w:pos="3976"/>
        </w:tabs>
        <w:ind w:left="0" w:right="-142" w:firstLine="567"/>
        <w:rPr>
          <w:sz w:val="18"/>
          <w:szCs w:val="18"/>
        </w:rPr>
      </w:pPr>
      <w:r w:rsidRPr="00767C83">
        <w:rPr>
          <w:sz w:val="18"/>
          <w:szCs w:val="18"/>
        </w:rPr>
        <w:t xml:space="preserve">1. </w:t>
      </w:r>
      <w:proofErr w:type="gramStart"/>
      <w:r w:rsidRPr="00767C83">
        <w:rPr>
          <w:sz w:val="18"/>
          <w:szCs w:val="18"/>
        </w:rPr>
        <w:t>Орган</w:t>
      </w:r>
      <w:proofErr w:type="gramEnd"/>
      <w:r w:rsidRPr="00767C83">
        <w:rPr>
          <w:sz w:val="18"/>
          <w:szCs w:val="18"/>
        </w:rPr>
        <w:t xml:space="preserve"> рассматривающий ходатайство об установлении публичного сервитута: администрация Иркутского районного муниципального образования.</w:t>
      </w:r>
    </w:p>
    <w:p w:rsidR="00767C83" w:rsidRPr="00767C83" w:rsidRDefault="00767C83" w:rsidP="00767C83">
      <w:pPr>
        <w:tabs>
          <w:tab w:val="left" w:pos="426"/>
          <w:tab w:val="left" w:pos="3976"/>
        </w:tabs>
        <w:ind w:left="0" w:right="-142" w:firstLine="567"/>
        <w:rPr>
          <w:sz w:val="18"/>
          <w:szCs w:val="18"/>
        </w:rPr>
      </w:pPr>
      <w:r w:rsidRPr="00767C83">
        <w:rPr>
          <w:sz w:val="18"/>
          <w:szCs w:val="18"/>
        </w:rPr>
        <w:t>2.Цель установления публичного сервитута: для подключения (технологического присоединения) к сетям инженерно-технического обеспечения и для прокладки, переустройства, переноса инженерных коммуникаций, их эксплуатации в границах полос отвода и придорожных полос автомобильных дорог при строительстве объекта электросетевого хозяйства «</w:t>
      </w:r>
      <w:proofErr w:type="gramStart"/>
      <w:r w:rsidRPr="00767C83">
        <w:rPr>
          <w:sz w:val="18"/>
          <w:szCs w:val="18"/>
        </w:rPr>
        <w:t>ВЛ</w:t>
      </w:r>
      <w:proofErr w:type="gramEnd"/>
      <w:r w:rsidRPr="00767C83">
        <w:rPr>
          <w:sz w:val="18"/>
          <w:szCs w:val="18"/>
        </w:rPr>
        <w:t xml:space="preserve"> 0,4 </w:t>
      </w:r>
      <w:proofErr w:type="spellStart"/>
      <w:r w:rsidRPr="00767C83">
        <w:rPr>
          <w:sz w:val="18"/>
          <w:szCs w:val="18"/>
        </w:rPr>
        <w:t>кВ</w:t>
      </w:r>
      <w:proofErr w:type="spellEnd"/>
      <w:r w:rsidRPr="00767C83">
        <w:rPr>
          <w:sz w:val="18"/>
          <w:szCs w:val="18"/>
        </w:rPr>
        <w:t xml:space="preserve"> от КТП 10/0,4 №1-2566 с. Хомутово», инв. 6000917627 (ТР 6319/24); «</w:t>
      </w:r>
      <w:proofErr w:type="gramStart"/>
      <w:r w:rsidRPr="00767C83">
        <w:rPr>
          <w:sz w:val="18"/>
          <w:szCs w:val="18"/>
        </w:rPr>
        <w:t>ВЛ</w:t>
      </w:r>
      <w:proofErr w:type="gramEnd"/>
      <w:r w:rsidRPr="00767C83">
        <w:rPr>
          <w:sz w:val="18"/>
          <w:szCs w:val="18"/>
        </w:rPr>
        <w:t xml:space="preserve"> 0,4 </w:t>
      </w:r>
      <w:proofErr w:type="spellStart"/>
      <w:r w:rsidRPr="00767C83">
        <w:rPr>
          <w:sz w:val="18"/>
          <w:szCs w:val="18"/>
        </w:rPr>
        <w:t>кВ</w:t>
      </w:r>
      <w:proofErr w:type="spellEnd"/>
      <w:r w:rsidRPr="00767C83">
        <w:rPr>
          <w:sz w:val="18"/>
          <w:szCs w:val="18"/>
        </w:rPr>
        <w:t xml:space="preserve"> от КТП 10/0,4 №1-2565 с. Хомутово», инв. 6000917626 (ТР 3667/22), необходимого для электроснабжения населения Иркутского районного муниципального образования, ходатайство акционерного общества «Иркутская электросетевая компания».</w:t>
      </w:r>
    </w:p>
    <w:p w:rsidR="00767C83" w:rsidRPr="00767C83" w:rsidRDefault="00767C83" w:rsidP="00767C83">
      <w:pPr>
        <w:tabs>
          <w:tab w:val="left" w:pos="426"/>
          <w:tab w:val="left" w:pos="3976"/>
        </w:tabs>
        <w:ind w:left="0" w:right="-142" w:firstLine="567"/>
        <w:rPr>
          <w:sz w:val="18"/>
          <w:szCs w:val="18"/>
        </w:rPr>
      </w:pPr>
      <w:r w:rsidRPr="00767C83">
        <w:rPr>
          <w:sz w:val="18"/>
          <w:szCs w:val="18"/>
        </w:rPr>
        <w:t xml:space="preserve">3.Публичный сервитут площадью 540 </w:t>
      </w:r>
      <w:proofErr w:type="spellStart"/>
      <w:r w:rsidRPr="00767C83">
        <w:rPr>
          <w:sz w:val="18"/>
          <w:szCs w:val="18"/>
        </w:rPr>
        <w:t>кв.м</w:t>
      </w:r>
      <w:proofErr w:type="spellEnd"/>
      <w:r w:rsidRPr="00767C83">
        <w:rPr>
          <w:sz w:val="18"/>
          <w:szCs w:val="18"/>
        </w:rPr>
        <w:t xml:space="preserve">., расположенный по адресу: Российская Федерация, Иркутская область, Иркутский район в границах согласно приложению 1, в том числе: </w:t>
      </w:r>
    </w:p>
    <w:p w:rsidR="00767C83" w:rsidRPr="00767C83" w:rsidRDefault="00767C83" w:rsidP="00767C83">
      <w:pPr>
        <w:tabs>
          <w:tab w:val="left" w:pos="426"/>
          <w:tab w:val="left" w:pos="3976"/>
        </w:tabs>
        <w:ind w:left="0" w:right="-142" w:firstLine="567"/>
        <w:rPr>
          <w:sz w:val="18"/>
          <w:szCs w:val="18"/>
        </w:rPr>
      </w:pPr>
      <w:r w:rsidRPr="00767C83">
        <w:rPr>
          <w:sz w:val="18"/>
          <w:szCs w:val="18"/>
        </w:rPr>
        <w:t xml:space="preserve">-  на части земельного участка с кадастровым номером 38:06:100102:558, расположенного по адресу: Иркутская область, Иркутский район, с. Хомутово, площадью 160 </w:t>
      </w:r>
      <w:proofErr w:type="spellStart"/>
      <w:r w:rsidRPr="00767C83">
        <w:rPr>
          <w:sz w:val="18"/>
          <w:szCs w:val="18"/>
        </w:rPr>
        <w:t>кв.м</w:t>
      </w:r>
      <w:proofErr w:type="spellEnd"/>
      <w:r w:rsidRPr="00767C83">
        <w:rPr>
          <w:sz w:val="18"/>
          <w:szCs w:val="18"/>
        </w:rPr>
        <w:t>.;</w:t>
      </w:r>
    </w:p>
    <w:p w:rsidR="00767C83" w:rsidRPr="00767C83" w:rsidRDefault="00767C83" w:rsidP="00767C83">
      <w:pPr>
        <w:tabs>
          <w:tab w:val="left" w:pos="426"/>
          <w:tab w:val="left" w:pos="3976"/>
        </w:tabs>
        <w:ind w:left="0" w:right="-142" w:firstLine="567"/>
        <w:rPr>
          <w:sz w:val="18"/>
          <w:szCs w:val="18"/>
        </w:rPr>
      </w:pPr>
      <w:r w:rsidRPr="00767C83">
        <w:rPr>
          <w:sz w:val="18"/>
          <w:szCs w:val="18"/>
        </w:rPr>
        <w:t xml:space="preserve">- на землях государственная </w:t>
      </w:r>
      <w:proofErr w:type="gramStart"/>
      <w:r w:rsidRPr="00767C83">
        <w:rPr>
          <w:sz w:val="18"/>
          <w:szCs w:val="18"/>
        </w:rPr>
        <w:t>собственность</w:t>
      </w:r>
      <w:proofErr w:type="gramEnd"/>
      <w:r w:rsidRPr="00767C83">
        <w:rPr>
          <w:sz w:val="18"/>
          <w:szCs w:val="18"/>
        </w:rPr>
        <w:t xml:space="preserve"> на которые не разграничена, расположенных по адресу: Иркутская область, Иркутский район, площадью   380 </w:t>
      </w:r>
      <w:proofErr w:type="spellStart"/>
      <w:r w:rsidRPr="00767C83">
        <w:rPr>
          <w:sz w:val="18"/>
          <w:szCs w:val="18"/>
        </w:rPr>
        <w:t>кв.м</w:t>
      </w:r>
      <w:proofErr w:type="spellEnd"/>
      <w:r w:rsidRPr="00767C83">
        <w:rPr>
          <w:sz w:val="18"/>
          <w:szCs w:val="18"/>
        </w:rPr>
        <w:t>.</w:t>
      </w:r>
    </w:p>
    <w:p w:rsidR="00767C83" w:rsidRPr="00767C83" w:rsidRDefault="00767C83" w:rsidP="00767C83">
      <w:pPr>
        <w:tabs>
          <w:tab w:val="left" w:pos="426"/>
          <w:tab w:val="left" w:pos="3976"/>
        </w:tabs>
        <w:ind w:left="0" w:right="-142" w:firstLine="567"/>
        <w:rPr>
          <w:sz w:val="18"/>
          <w:szCs w:val="18"/>
        </w:rPr>
      </w:pPr>
      <w:r w:rsidRPr="00767C83">
        <w:rPr>
          <w:sz w:val="18"/>
          <w:szCs w:val="18"/>
        </w:rPr>
        <w:lastRenderedPageBreak/>
        <w:t xml:space="preserve">4.Ознакомиться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119 а, этаж 2, </w:t>
      </w:r>
      <w:proofErr w:type="spellStart"/>
      <w:r w:rsidRPr="00767C83">
        <w:rPr>
          <w:sz w:val="18"/>
          <w:szCs w:val="18"/>
        </w:rPr>
        <w:t>каб</w:t>
      </w:r>
      <w:proofErr w:type="spellEnd"/>
      <w:r w:rsidRPr="00767C83">
        <w:rPr>
          <w:sz w:val="18"/>
          <w:szCs w:val="18"/>
        </w:rPr>
        <w:t>. 211, вторник, четверг с 08-00 до 17-00, перерыв с 12-00 до 12-48. Срок подачи заявлений об учете прав на земельные участки: 15 дней со дня опубликования настоящего сообщения.</w:t>
      </w:r>
    </w:p>
    <w:p w:rsidR="00767C83" w:rsidRPr="00767C83" w:rsidRDefault="00767C83" w:rsidP="00767C83">
      <w:pPr>
        <w:tabs>
          <w:tab w:val="left" w:pos="426"/>
          <w:tab w:val="left" w:pos="3976"/>
        </w:tabs>
        <w:ind w:left="0" w:right="-142" w:firstLine="567"/>
        <w:rPr>
          <w:sz w:val="18"/>
          <w:szCs w:val="18"/>
        </w:rPr>
      </w:pPr>
      <w:proofErr w:type="gramStart"/>
      <w:r w:rsidRPr="00767C83">
        <w:rPr>
          <w:sz w:val="18"/>
          <w:szCs w:val="18"/>
        </w:rPr>
        <w:t>5.Настоящее сообщение размещению в сетевом издании «Ангарские огни» (доменное имя сайта в информационно-телекоммуникационной сети «Интернет»:</w:t>
      </w:r>
      <w:proofErr w:type="gramEnd"/>
      <w:r w:rsidRPr="00767C83">
        <w:rPr>
          <w:sz w:val="18"/>
          <w:szCs w:val="18"/>
        </w:rPr>
        <w:t xml:space="preserve"> </w:t>
      </w:r>
      <w:proofErr w:type="gramStart"/>
      <w:r w:rsidRPr="00767C83">
        <w:rPr>
          <w:sz w:val="18"/>
          <w:szCs w:val="18"/>
        </w:rPr>
        <w:t xml:space="preserve">ANGAROGNI.RU), на официальном сайте Иркутского районного муниципального образования www.irkraion.ru. </w:t>
      </w:r>
      <w:proofErr w:type="gramEnd"/>
    </w:p>
    <w:p w:rsidR="00767C83" w:rsidRPr="00767C83" w:rsidRDefault="00767C83" w:rsidP="00767C83">
      <w:pPr>
        <w:tabs>
          <w:tab w:val="left" w:pos="426"/>
          <w:tab w:val="left" w:pos="3976"/>
        </w:tabs>
        <w:ind w:left="0" w:right="-142" w:firstLine="567"/>
        <w:rPr>
          <w:sz w:val="18"/>
          <w:szCs w:val="18"/>
        </w:rPr>
      </w:pPr>
      <w:r w:rsidRPr="00767C83">
        <w:rPr>
          <w:sz w:val="18"/>
          <w:szCs w:val="18"/>
        </w:rPr>
        <w:t xml:space="preserve">6.Публичный сервитут необходим для подключения (технологического присоединения) к сетям инженерно-технического обеспечения и для прокладки, переустройства, переноса инженерных коммуникаций, их эксплуатации в границах полос отвода и придорожных полос автомобильных дорог при строительстве объекта электросетевого хозяйства </w:t>
      </w:r>
      <w:proofErr w:type="gramStart"/>
      <w:r w:rsidRPr="00767C83">
        <w:rPr>
          <w:sz w:val="18"/>
          <w:szCs w:val="18"/>
        </w:rPr>
        <w:t>ВЛ</w:t>
      </w:r>
      <w:proofErr w:type="gramEnd"/>
      <w:r w:rsidRPr="00767C83">
        <w:rPr>
          <w:sz w:val="18"/>
          <w:szCs w:val="18"/>
        </w:rPr>
        <w:t xml:space="preserve"> 0,4 </w:t>
      </w:r>
      <w:proofErr w:type="spellStart"/>
      <w:r w:rsidRPr="00767C83">
        <w:rPr>
          <w:sz w:val="18"/>
          <w:szCs w:val="18"/>
        </w:rPr>
        <w:t>кВ</w:t>
      </w:r>
      <w:proofErr w:type="spellEnd"/>
      <w:r w:rsidRPr="00767C83">
        <w:rPr>
          <w:sz w:val="18"/>
          <w:szCs w:val="18"/>
        </w:rPr>
        <w:t xml:space="preserve"> от КТП 10/0,4 №1-2566 с. Хомутово», инв. 6000917627 (ТР 6319/24); «</w:t>
      </w:r>
      <w:proofErr w:type="gramStart"/>
      <w:r w:rsidRPr="00767C83">
        <w:rPr>
          <w:sz w:val="18"/>
          <w:szCs w:val="18"/>
        </w:rPr>
        <w:t>ВЛ</w:t>
      </w:r>
      <w:proofErr w:type="gramEnd"/>
      <w:r w:rsidRPr="00767C83">
        <w:rPr>
          <w:sz w:val="18"/>
          <w:szCs w:val="18"/>
        </w:rPr>
        <w:t xml:space="preserve"> 0,4 </w:t>
      </w:r>
      <w:proofErr w:type="spellStart"/>
      <w:r w:rsidRPr="00767C83">
        <w:rPr>
          <w:sz w:val="18"/>
          <w:szCs w:val="18"/>
        </w:rPr>
        <w:t>кВ</w:t>
      </w:r>
      <w:proofErr w:type="spellEnd"/>
      <w:r w:rsidRPr="00767C83">
        <w:rPr>
          <w:sz w:val="18"/>
          <w:szCs w:val="18"/>
        </w:rPr>
        <w:t xml:space="preserve"> от КТП 10/0,4 №1-2565 с. Хомутово», инв. 6000917626 (ТР 3667/22).</w:t>
      </w:r>
    </w:p>
    <w:p w:rsidR="00767C83" w:rsidRPr="00767C83" w:rsidRDefault="00767C83" w:rsidP="00767C83">
      <w:pPr>
        <w:tabs>
          <w:tab w:val="left" w:pos="426"/>
          <w:tab w:val="left" w:pos="3976"/>
        </w:tabs>
        <w:ind w:left="0" w:right="-142" w:firstLine="567"/>
        <w:rPr>
          <w:sz w:val="18"/>
          <w:szCs w:val="18"/>
        </w:rPr>
      </w:pPr>
      <w:proofErr w:type="gramStart"/>
      <w:r w:rsidRPr="00767C83">
        <w:rPr>
          <w:sz w:val="18"/>
          <w:szCs w:val="18"/>
        </w:rPr>
        <w:t>7.Правообладатели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roofErr w:type="gramEnd"/>
    </w:p>
    <w:p w:rsidR="00767C83" w:rsidRPr="00767C83" w:rsidRDefault="00767C83" w:rsidP="00767C83">
      <w:pPr>
        <w:tabs>
          <w:tab w:val="left" w:pos="426"/>
          <w:tab w:val="left" w:pos="3976"/>
        </w:tabs>
        <w:ind w:left="0" w:right="-142" w:firstLine="567"/>
        <w:rPr>
          <w:sz w:val="18"/>
          <w:szCs w:val="18"/>
        </w:rPr>
      </w:pPr>
      <w:r w:rsidRPr="00767C83">
        <w:rPr>
          <w:sz w:val="18"/>
          <w:szCs w:val="18"/>
        </w:rPr>
        <w:t>8.Выбор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767C83" w:rsidRPr="00767C83" w:rsidRDefault="00767C83" w:rsidP="00767C83">
      <w:pPr>
        <w:tabs>
          <w:tab w:val="left" w:pos="426"/>
          <w:tab w:val="left" w:pos="3976"/>
        </w:tabs>
        <w:ind w:left="0" w:right="-142" w:firstLine="567"/>
        <w:rPr>
          <w:sz w:val="18"/>
          <w:szCs w:val="18"/>
        </w:rPr>
      </w:pPr>
      <w:r w:rsidRPr="00767C83">
        <w:rPr>
          <w:sz w:val="18"/>
          <w:szCs w:val="18"/>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767C83" w:rsidRPr="00767C83" w:rsidRDefault="00767C83" w:rsidP="00767C83">
      <w:pPr>
        <w:tabs>
          <w:tab w:val="left" w:pos="426"/>
          <w:tab w:val="left" w:pos="3976"/>
        </w:tabs>
        <w:ind w:left="0" w:right="-142" w:firstLine="567"/>
        <w:rPr>
          <w:sz w:val="18"/>
          <w:szCs w:val="18"/>
        </w:rPr>
      </w:pPr>
      <w:r w:rsidRPr="00767C83">
        <w:rPr>
          <w:sz w:val="18"/>
          <w:szCs w:val="18"/>
        </w:rPr>
        <w:t>9.Описание местоположения границ публичного сервитута: схема расположения границ публичного сервитута приложение к настоящему сообщению.</w:t>
      </w:r>
    </w:p>
    <w:p w:rsidR="00767C83" w:rsidRPr="00767C83" w:rsidRDefault="00767C83" w:rsidP="00767C83">
      <w:pPr>
        <w:tabs>
          <w:tab w:val="left" w:pos="426"/>
          <w:tab w:val="left" w:pos="3976"/>
        </w:tabs>
        <w:ind w:left="0" w:right="-142" w:firstLine="567"/>
        <w:jc w:val="left"/>
        <w:rPr>
          <w:i/>
          <w:sz w:val="18"/>
          <w:szCs w:val="18"/>
        </w:rPr>
      </w:pPr>
    </w:p>
    <w:p w:rsidR="00F80D50" w:rsidRDefault="00767C83" w:rsidP="00767C83">
      <w:pPr>
        <w:tabs>
          <w:tab w:val="left" w:pos="426"/>
          <w:tab w:val="left" w:pos="3976"/>
        </w:tabs>
        <w:ind w:left="0" w:right="-142" w:firstLine="567"/>
        <w:jc w:val="left"/>
        <w:rPr>
          <w:i/>
          <w:sz w:val="18"/>
          <w:szCs w:val="18"/>
        </w:rPr>
      </w:pPr>
      <w:r>
        <w:rPr>
          <w:i/>
          <w:sz w:val="18"/>
          <w:szCs w:val="18"/>
        </w:rPr>
        <w:t xml:space="preserve">                                                           </w:t>
      </w:r>
      <w:r w:rsidRPr="00767C83">
        <w:rPr>
          <w:i/>
          <w:sz w:val="18"/>
          <w:szCs w:val="18"/>
        </w:rPr>
        <w:t xml:space="preserve">Председатель Комитета                                                                            М.П. </w:t>
      </w:r>
      <w:proofErr w:type="spellStart"/>
      <w:r w:rsidRPr="00767C83">
        <w:rPr>
          <w:i/>
          <w:sz w:val="18"/>
          <w:szCs w:val="18"/>
        </w:rPr>
        <w:t>Халтаева</w:t>
      </w:r>
      <w:proofErr w:type="spellEnd"/>
      <w:r w:rsidRPr="00767C83">
        <w:rPr>
          <w:i/>
          <w:sz w:val="18"/>
          <w:szCs w:val="18"/>
        </w:rPr>
        <w:t xml:space="preserve">    </w:t>
      </w:r>
    </w:p>
    <w:p w:rsidR="00F80D50" w:rsidRDefault="00F80D50" w:rsidP="00767C83">
      <w:pPr>
        <w:tabs>
          <w:tab w:val="left" w:pos="426"/>
          <w:tab w:val="left" w:pos="3976"/>
        </w:tabs>
        <w:ind w:left="0" w:right="-142" w:firstLine="567"/>
        <w:jc w:val="left"/>
        <w:rPr>
          <w:i/>
          <w:sz w:val="18"/>
          <w:szCs w:val="18"/>
        </w:rPr>
      </w:pPr>
    </w:p>
    <w:p w:rsidR="00F80D50" w:rsidRDefault="00F80D50" w:rsidP="00767C83">
      <w:pPr>
        <w:tabs>
          <w:tab w:val="left" w:pos="426"/>
          <w:tab w:val="left" w:pos="3976"/>
        </w:tabs>
        <w:ind w:left="0" w:right="-142" w:firstLine="567"/>
        <w:jc w:val="left"/>
        <w:rPr>
          <w:i/>
          <w:sz w:val="18"/>
          <w:szCs w:val="18"/>
        </w:rPr>
      </w:pPr>
    </w:p>
    <w:p w:rsidR="00F80D50" w:rsidRPr="00F80D50" w:rsidRDefault="00F80D50" w:rsidP="00F80D50">
      <w:pPr>
        <w:tabs>
          <w:tab w:val="left" w:pos="426"/>
          <w:tab w:val="left" w:pos="3976"/>
        </w:tabs>
        <w:ind w:left="0" w:right="-142" w:firstLine="567"/>
        <w:jc w:val="right"/>
        <w:rPr>
          <w:i/>
          <w:sz w:val="18"/>
          <w:szCs w:val="18"/>
        </w:rPr>
      </w:pPr>
      <w:r w:rsidRPr="00F80D50">
        <w:rPr>
          <w:i/>
          <w:sz w:val="18"/>
          <w:szCs w:val="18"/>
        </w:rPr>
        <w:t xml:space="preserve">Приложение 1 </w:t>
      </w:r>
    </w:p>
    <w:p w:rsidR="00F80D50" w:rsidRPr="00F80D50" w:rsidRDefault="00F80D50" w:rsidP="00F80D50">
      <w:pPr>
        <w:tabs>
          <w:tab w:val="left" w:pos="426"/>
          <w:tab w:val="left" w:pos="3976"/>
        </w:tabs>
        <w:ind w:left="0" w:right="-142" w:firstLine="567"/>
        <w:jc w:val="right"/>
        <w:rPr>
          <w:i/>
          <w:sz w:val="18"/>
          <w:szCs w:val="18"/>
        </w:rPr>
      </w:pPr>
      <w:r w:rsidRPr="00F80D50">
        <w:rPr>
          <w:i/>
          <w:sz w:val="18"/>
          <w:szCs w:val="18"/>
        </w:rPr>
        <w:t>к постановлению администрации Иркутского  районного муниципального образования                                                                                                 от«___»_________2025г №______</w:t>
      </w:r>
    </w:p>
    <w:tbl>
      <w:tblPr>
        <w:tblW w:w="9640" w:type="dxa"/>
        <w:jc w:val="center"/>
        <w:tblLook w:val="04A0" w:firstRow="1" w:lastRow="0" w:firstColumn="1" w:lastColumn="0" w:noHBand="0" w:noVBand="1"/>
      </w:tblPr>
      <w:tblGrid>
        <w:gridCol w:w="2979"/>
        <w:gridCol w:w="3741"/>
        <w:gridCol w:w="2920"/>
      </w:tblGrid>
      <w:tr w:rsidR="00F80D50" w:rsidRPr="00F80D50" w:rsidTr="00F80D50">
        <w:trPr>
          <w:trHeight w:val="80"/>
          <w:jc w:val="center"/>
        </w:trPr>
        <w:tc>
          <w:tcPr>
            <w:tcW w:w="9640" w:type="dxa"/>
            <w:gridSpan w:val="3"/>
            <w:tcBorders>
              <w:top w:val="nil"/>
              <w:left w:val="nil"/>
              <w:bottom w:val="nil"/>
              <w:right w:val="nil"/>
            </w:tcBorders>
            <w:shd w:val="clear" w:color="auto" w:fill="auto"/>
            <w:vAlign w:val="center"/>
            <w:hideMark/>
          </w:tcPr>
          <w:p w:rsidR="00F80D50" w:rsidRPr="00F80D50" w:rsidRDefault="00F80D50" w:rsidP="00F80D50">
            <w:pPr>
              <w:tabs>
                <w:tab w:val="left" w:pos="426"/>
                <w:tab w:val="left" w:pos="3976"/>
              </w:tabs>
              <w:ind w:left="0" w:right="-142" w:firstLine="567"/>
              <w:rPr>
                <w:b/>
                <w:bCs/>
                <w:sz w:val="18"/>
                <w:szCs w:val="18"/>
              </w:rPr>
            </w:pPr>
          </w:p>
          <w:p w:rsidR="00F80D50" w:rsidRPr="00F80D50" w:rsidRDefault="00F80D50" w:rsidP="00F80D50">
            <w:pPr>
              <w:tabs>
                <w:tab w:val="left" w:pos="426"/>
                <w:tab w:val="left" w:pos="3976"/>
              </w:tabs>
              <w:ind w:left="0" w:right="-142" w:firstLine="567"/>
              <w:rPr>
                <w:b/>
                <w:bCs/>
                <w:sz w:val="18"/>
                <w:szCs w:val="18"/>
              </w:rPr>
            </w:pPr>
            <w:r>
              <w:rPr>
                <w:b/>
                <w:bCs/>
                <w:sz w:val="18"/>
                <w:szCs w:val="18"/>
              </w:rPr>
              <w:t xml:space="preserve">                                                   </w:t>
            </w:r>
            <w:r w:rsidRPr="00F80D50">
              <w:rPr>
                <w:b/>
                <w:bCs/>
                <w:sz w:val="18"/>
                <w:szCs w:val="18"/>
              </w:rPr>
              <w:t>Схема границ публичного сервитута</w:t>
            </w:r>
          </w:p>
          <w:p w:rsidR="00F80D50" w:rsidRPr="00F80D50" w:rsidRDefault="00F80D50" w:rsidP="00F80D50">
            <w:pPr>
              <w:tabs>
                <w:tab w:val="left" w:pos="426"/>
                <w:tab w:val="left" w:pos="3976"/>
              </w:tabs>
              <w:ind w:left="0" w:right="-142" w:firstLine="567"/>
              <w:rPr>
                <w:b/>
                <w:bCs/>
                <w:sz w:val="18"/>
                <w:szCs w:val="18"/>
              </w:rPr>
            </w:pPr>
          </w:p>
        </w:tc>
      </w:tr>
      <w:tr w:rsidR="00F80D50" w:rsidRPr="00F80D50" w:rsidTr="00F80D50">
        <w:trPr>
          <w:trHeight w:val="80"/>
          <w:jc w:val="center"/>
        </w:trPr>
        <w:tc>
          <w:tcPr>
            <w:tcW w:w="9640" w:type="dxa"/>
            <w:gridSpan w:val="3"/>
            <w:tcBorders>
              <w:top w:val="nil"/>
              <w:left w:val="nil"/>
              <w:bottom w:val="nil"/>
              <w:right w:val="nil"/>
            </w:tcBorders>
            <w:shd w:val="clear" w:color="auto" w:fill="auto"/>
            <w:vAlign w:val="center"/>
            <w:hideMark/>
          </w:tcPr>
          <w:p w:rsidR="00F80D50" w:rsidRPr="00F80D50" w:rsidRDefault="00F80D50" w:rsidP="00F80D50">
            <w:pPr>
              <w:tabs>
                <w:tab w:val="left" w:pos="426"/>
                <w:tab w:val="left" w:pos="3976"/>
              </w:tabs>
              <w:ind w:left="0" w:right="-142" w:firstLine="567"/>
              <w:rPr>
                <w:b/>
                <w:bCs/>
                <w:sz w:val="18"/>
                <w:szCs w:val="18"/>
              </w:rPr>
            </w:pPr>
          </w:p>
        </w:tc>
      </w:tr>
      <w:tr w:rsidR="00F80D50" w:rsidRPr="00F80D50" w:rsidTr="00F80D50">
        <w:trPr>
          <w:trHeight w:val="283"/>
          <w:jc w:val="center"/>
        </w:trPr>
        <w:tc>
          <w:tcPr>
            <w:tcW w:w="9640"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rsidR="00F80D50" w:rsidRPr="00F80D50" w:rsidRDefault="00F80D50" w:rsidP="00F80D50">
            <w:pPr>
              <w:tabs>
                <w:tab w:val="left" w:pos="426"/>
                <w:tab w:val="left" w:pos="3976"/>
              </w:tabs>
              <w:ind w:left="0" w:right="-142" w:firstLine="567"/>
              <w:rPr>
                <w:b/>
                <w:bCs/>
                <w:sz w:val="18"/>
                <w:szCs w:val="18"/>
              </w:rPr>
            </w:pPr>
            <w:r w:rsidRPr="00F80D50">
              <w:rPr>
                <w:b/>
                <w:bCs/>
                <w:sz w:val="18"/>
                <w:szCs w:val="18"/>
              </w:rPr>
              <w:t xml:space="preserve">Общая площадь испрашиваемого публичного сервитута - 540 </w:t>
            </w:r>
            <w:proofErr w:type="spellStart"/>
            <w:r w:rsidRPr="00F80D50">
              <w:rPr>
                <w:b/>
                <w:bCs/>
                <w:sz w:val="18"/>
                <w:szCs w:val="18"/>
              </w:rPr>
              <w:t>кв.м</w:t>
            </w:r>
            <w:proofErr w:type="spellEnd"/>
            <w:r w:rsidRPr="00F80D50">
              <w:rPr>
                <w:b/>
                <w:bCs/>
                <w:sz w:val="18"/>
                <w:szCs w:val="18"/>
              </w:rPr>
              <w:t>.</w:t>
            </w:r>
          </w:p>
        </w:tc>
      </w:tr>
      <w:tr w:rsidR="00F80D50" w:rsidRPr="00F80D50" w:rsidTr="00F80D50">
        <w:trPr>
          <w:trHeight w:val="397"/>
          <w:jc w:val="center"/>
        </w:trPr>
        <w:tc>
          <w:tcPr>
            <w:tcW w:w="9640"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F80D50" w:rsidRPr="00F80D50" w:rsidRDefault="00F80D50" w:rsidP="00F80D50">
            <w:pPr>
              <w:tabs>
                <w:tab w:val="left" w:pos="426"/>
                <w:tab w:val="left" w:pos="3976"/>
              </w:tabs>
              <w:ind w:left="0" w:right="-142" w:firstLine="567"/>
              <w:rPr>
                <w:b/>
                <w:bCs/>
                <w:sz w:val="18"/>
                <w:szCs w:val="18"/>
              </w:rPr>
            </w:pPr>
            <w:r w:rsidRPr="00F80D50">
              <w:rPr>
                <w:b/>
                <w:bCs/>
                <w:sz w:val="18"/>
                <w:szCs w:val="18"/>
              </w:rPr>
              <w:t xml:space="preserve">Публичный сервитут испрашивается в отношении части земельного участка с кадастровым номером 38:06:100102:558 - 160 </w:t>
            </w:r>
            <w:proofErr w:type="spellStart"/>
            <w:r w:rsidRPr="00F80D50">
              <w:rPr>
                <w:b/>
                <w:bCs/>
                <w:sz w:val="18"/>
                <w:szCs w:val="18"/>
              </w:rPr>
              <w:t>кв.м</w:t>
            </w:r>
            <w:proofErr w:type="spellEnd"/>
            <w:r w:rsidRPr="00F80D50">
              <w:rPr>
                <w:b/>
                <w:bCs/>
                <w:sz w:val="18"/>
                <w:szCs w:val="18"/>
              </w:rPr>
              <w:t>.</w:t>
            </w:r>
          </w:p>
        </w:tc>
      </w:tr>
      <w:tr w:rsidR="00F80D50" w:rsidRPr="00F80D50" w:rsidTr="00F80D50">
        <w:trPr>
          <w:trHeight w:val="397"/>
          <w:jc w:val="center"/>
        </w:trPr>
        <w:tc>
          <w:tcPr>
            <w:tcW w:w="9640"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F80D50" w:rsidRPr="00F80D50" w:rsidRDefault="00F80D50" w:rsidP="00F80D50">
            <w:pPr>
              <w:tabs>
                <w:tab w:val="left" w:pos="426"/>
                <w:tab w:val="left" w:pos="3976"/>
              </w:tabs>
              <w:ind w:left="0" w:right="-142" w:firstLine="567"/>
              <w:rPr>
                <w:b/>
                <w:bCs/>
                <w:sz w:val="18"/>
                <w:szCs w:val="18"/>
              </w:rPr>
            </w:pPr>
            <w:r w:rsidRPr="00F80D50">
              <w:rPr>
                <w:b/>
                <w:bCs/>
                <w:sz w:val="18"/>
                <w:szCs w:val="18"/>
              </w:rPr>
              <w:t xml:space="preserve">Публичный сервитут испрашивается в отношении земель, государственная собственность на который не разграничена - 380 </w:t>
            </w:r>
            <w:proofErr w:type="spellStart"/>
            <w:r w:rsidRPr="00F80D50">
              <w:rPr>
                <w:b/>
                <w:bCs/>
                <w:sz w:val="18"/>
                <w:szCs w:val="18"/>
              </w:rPr>
              <w:t>кв.м</w:t>
            </w:r>
            <w:proofErr w:type="spellEnd"/>
            <w:r w:rsidRPr="00F80D50">
              <w:rPr>
                <w:b/>
                <w:bCs/>
                <w:sz w:val="18"/>
                <w:szCs w:val="18"/>
              </w:rPr>
              <w:t>.</w:t>
            </w:r>
          </w:p>
        </w:tc>
      </w:tr>
      <w:tr w:rsidR="00F80D50" w:rsidRPr="00F80D50" w:rsidTr="00F80D50">
        <w:trPr>
          <w:trHeight w:val="431"/>
          <w:jc w:val="center"/>
        </w:trPr>
        <w:tc>
          <w:tcPr>
            <w:tcW w:w="297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80D50" w:rsidRPr="00F80D50" w:rsidRDefault="00F80D50" w:rsidP="00F80D50">
            <w:pPr>
              <w:tabs>
                <w:tab w:val="left" w:pos="426"/>
                <w:tab w:val="left" w:pos="3976"/>
              </w:tabs>
              <w:ind w:left="0" w:right="-142" w:firstLine="567"/>
              <w:rPr>
                <w:b/>
                <w:bCs/>
                <w:sz w:val="18"/>
                <w:szCs w:val="18"/>
              </w:rPr>
            </w:pPr>
            <w:r w:rsidRPr="00F80D50">
              <w:rPr>
                <w:b/>
                <w:bCs/>
                <w:sz w:val="18"/>
                <w:szCs w:val="18"/>
              </w:rPr>
              <w:t>Обозначение характерных точек границ</w:t>
            </w:r>
          </w:p>
        </w:tc>
        <w:tc>
          <w:tcPr>
            <w:tcW w:w="6661" w:type="dxa"/>
            <w:gridSpan w:val="2"/>
            <w:tcBorders>
              <w:top w:val="single" w:sz="4" w:space="0" w:color="auto"/>
              <w:left w:val="nil"/>
              <w:bottom w:val="single" w:sz="4" w:space="0" w:color="auto"/>
              <w:right w:val="single" w:sz="4" w:space="0" w:color="auto"/>
            </w:tcBorders>
            <w:shd w:val="clear" w:color="auto" w:fill="auto"/>
            <w:vAlign w:val="center"/>
            <w:hideMark/>
          </w:tcPr>
          <w:p w:rsidR="00F80D50" w:rsidRPr="00F80D50" w:rsidRDefault="00F80D50" w:rsidP="00F80D50">
            <w:pPr>
              <w:tabs>
                <w:tab w:val="left" w:pos="426"/>
                <w:tab w:val="left" w:pos="3976"/>
              </w:tabs>
              <w:ind w:left="0" w:right="-142" w:firstLine="567"/>
              <w:rPr>
                <w:b/>
                <w:bCs/>
                <w:sz w:val="18"/>
                <w:szCs w:val="18"/>
              </w:rPr>
            </w:pPr>
            <w:r w:rsidRPr="00F80D50">
              <w:rPr>
                <w:b/>
                <w:bCs/>
                <w:sz w:val="18"/>
                <w:szCs w:val="18"/>
              </w:rPr>
              <w:t>Координаты</w:t>
            </w:r>
          </w:p>
        </w:tc>
      </w:tr>
      <w:tr w:rsidR="00F80D50" w:rsidRPr="00F80D50" w:rsidTr="00F80D50">
        <w:trPr>
          <w:trHeight w:val="283"/>
          <w:jc w:val="center"/>
        </w:trPr>
        <w:tc>
          <w:tcPr>
            <w:tcW w:w="2979" w:type="dxa"/>
            <w:vMerge/>
            <w:tcBorders>
              <w:top w:val="nil"/>
              <w:left w:val="single" w:sz="4" w:space="0" w:color="auto"/>
              <w:bottom w:val="single" w:sz="4" w:space="0" w:color="auto"/>
              <w:right w:val="single" w:sz="4" w:space="0" w:color="auto"/>
            </w:tcBorders>
            <w:vAlign w:val="center"/>
            <w:hideMark/>
          </w:tcPr>
          <w:p w:rsidR="00F80D50" w:rsidRPr="00F80D50" w:rsidRDefault="00F80D50" w:rsidP="00F80D50">
            <w:pPr>
              <w:tabs>
                <w:tab w:val="left" w:pos="426"/>
                <w:tab w:val="left" w:pos="3976"/>
              </w:tabs>
              <w:ind w:left="0" w:right="-142" w:firstLine="567"/>
              <w:rPr>
                <w:b/>
                <w:bCs/>
                <w:sz w:val="18"/>
                <w:szCs w:val="18"/>
              </w:rPr>
            </w:pPr>
          </w:p>
        </w:tc>
        <w:tc>
          <w:tcPr>
            <w:tcW w:w="3741" w:type="dxa"/>
            <w:tcBorders>
              <w:top w:val="nil"/>
              <w:left w:val="nil"/>
              <w:bottom w:val="single" w:sz="4" w:space="0" w:color="auto"/>
              <w:right w:val="single" w:sz="4" w:space="0" w:color="auto"/>
            </w:tcBorders>
            <w:shd w:val="clear" w:color="auto" w:fill="auto"/>
            <w:vAlign w:val="center"/>
            <w:hideMark/>
          </w:tcPr>
          <w:p w:rsidR="00F80D50" w:rsidRPr="00F80D50" w:rsidRDefault="00F80D50" w:rsidP="00F80D50">
            <w:pPr>
              <w:tabs>
                <w:tab w:val="left" w:pos="426"/>
                <w:tab w:val="left" w:pos="3976"/>
              </w:tabs>
              <w:ind w:left="0" w:right="-142" w:firstLine="567"/>
              <w:rPr>
                <w:b/>
                <w:bCs/>
                <w:sz w:val="18"/>
                <w:szCs w:val="18"/>
              </w:rPr>
            </w:pPr>
            <w:r w:rsidRPr="00F80D50">
              <w:rPr>
                <w:b/>
                <w:bCs/>
                <w:sz w:val="18"/>
                <w:szCs w:val="18"/>
              </w:rPr>
              <w:t>X</w:t>
            </w:r>
          </w:p>
        </w:tc>
        <w:tc>
          <w:tcPr>
            <w:tcW w:w="2920" w:type="dxa"/>
            <w:tcBorders>
              <w:top w:val="nil"/>
              <w:left w:val="nil"/>
              <w:bottom w:val="single" w:sz="4" w:space="0" w:color="auto"/>
              <w:right w:val="single" w:sz="4" w:space="0" w:color="auto"/>
            </w:tcBorders>
            <w:shd w:val="clear" w:color="auto" w:fill="auto"/>
            <w:vAlign w:val="center"/>
            <w:hideMark/>
          </w:tcPr>
          <w:p w:rsidR="00F80D50" w:rsidRPr="00F80D50" w:rsidRDefault="00F80D50" w:rsidP="00F80D50">
            <w:pPr>
              <w:tabs>
                <w:tab w:val="left" w:pos="426"/>
                <w:tab w:val="left" w:pos="3976"/>
              </w:tabs>
              <w:ind w:left="0" w:right="-142" w:firstLine="567"/>
              <w:rPr>
                <w:b/>
                <w:bCs/>
                <w:sz w:val="18"/>
                <w:szCs w:val="18"/>
              </w:rPr>
            </w:pPr>
            <w:r w:rsidRPr="00F80D50">
              <w:rPr>
                <w:b/>
                <w:bCs/>
                <w:sz w:val="18"/>
                <w:szCs w:val="18"/>
              </w:rPr>
              <w:t>Y</w:t>
            </w:r>
          </w:p>
        </w:tc>
      </w:tr>
      <w:tr w:rsidR="00F80D50" w:rsidRPr="00F80D50" w:rsidTr="00F80D50">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F80D50" w:rsidRPr="00F80D50" w:rsidRDefault="00F80D50" w:rsidP="00F80D50">
            <w:pPr>
              <w:tabs>
                <w:tab w:val="left" w:pos="426"/>
                <w:tab w:val="left" w:pos="3976"/>
              </w:tabs>
              <w:ind w:left="0" w:right="-142" w:firstLine="567"/>
              <w:rPr>
                <w:sz w:val="18"/>
                <w:szCs w:val="18"/>
              </w:rPr>
            </w:pPr>
            <w:r w:rsidRPr="00F80D50">
              <w:rPr>
                <w:sz w:val="18"/>
                <w:szCs w:val="18"/>
              </w:rPr>
              <w:t>1</w:t>
            </w:r>
          </w:p>
        </w:tc>
        <w:tc>
          <w:tcPr>
            <w:tcW w:w="3741" w:type="dxa"/>
            <w:tcBorders>
              <w:top w:val="nil"/>
              <w:left w:val="nil"/>
              <w:bottom w:val="single" w:sz="4" w:space="0" w:color="auto"/>
              <w:right w:val="single" w:sz="4" w:space="0" w:color="auto"/>
            </w:tcBorders>
            <w:shd w:val="clear" w:color="auto" w:fill="auto"/>
          </w:tcPr>
          <w:p w:rsidR="00F80D50" w:rsidRPr="00F80D50" w:rsidRDefault="00F80D50" w:rsidP="00F80D50">
            <w:pPr>
              <w:tabs>
                <w:tab w:val="left" w:pos="426"/>
                <w:tab w:val="left" w:pos="3976"/>
              </w:tabs>
              <w:ind w:left="0" w:right="-142" w:firstLine="567"/>
              <w:rPr>
                <w:sz w:val="18"/>
                <w:szCs w:val="18"/>
              </w:rPr>
            </w:pPr>
            <w:r w:rsidRPr="00F80D50">
              <w:rPr>
                <w:sz w:val="18"/>
                <w:szCs w:val="18"/>
              </w:rPr>
              <w:t>404691.69</w:t>
            </w:r>
          </w:p>
        </w:tc>
        <w:tc>
          <w:tcPr>
            <w:tcW w:w="2920" w:type="dxa"/>
            <w:tcBorders>
              <w:top w:val="nil"/>
              <w:left w:val="nil"/>
              <w:bottom w:val="single" w:sz="4" w:space="0" w:color="auto"/>
              <w:right w:val="single" w:sz="4" w:space="0" w:color="auto"/>
            </w:tcBorders>
            <w:shd w:val="clear" w:color="auto" w:fill="auto"/>
          </w:tcPr>
          <w:p w:rsidR="00F80D50" w:rsidRPr="00F80D50" w:rsidRDefault="00F80D50" w:rsidP="00F80D50">
            <w:pPr>
              <w:tabs>
                <w:tab w:val="left" w:pos="426"/>
                <w:tab w:val="left" w:pos="3976"/>
              </w:tabs>
              <w:ind w:left="0" w:right="-142" w:firstLine="567"/>
              <w:rPr>
                <w:sz w:val="18"/>
                <w:szCs w:val="18"/>
              </w:rPr>
            </w:pPr>
            <w:r w:rsidRPr="00F80D50">
              <w:rPr>
                <w:sz w:val="18"/>
                <w:szCs w:val="18"/>
              </w:rPr>
              <w:t>3339309.46</w:t>
            </w:r>
          </w:p>
        </w:tc>
      </w:tr>
      <w:tr w:rsidR="00F80D50" w:rsidRPr="00F80D50" w:rsidTr="00F80D50">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F80D50" w:rsidRPr="00F80D50" w:rsidRDefault="00F80D50" w:rsidP="00F80D50">
            <w:pPr>
              <w:tabs>
                <w:tab w:val="left" w:pos="426"/>
                <w:tab w:val="left" w:pos="3976"/>
              </w:tabs>
              <w:ind w:left="0" w:right="-142" w:firstLine="567"/>
              <w:rPr>
                <w:sz w:val="18"/>
                <w:szCs w:val="18"/>
              </w:rPr>
            </w:pPr>
            <w:r w:rsidRPr="00F80D50">
              <w:rPr>
                <w:sz w:val="18"/>
                <w:szCs w:val="18"/>
              </w:rPr>
              <w:t>2</w:t>
            </w:r>
          </w:p>
        </w:tc>
        <w:tc>
          <w:tcPr>
            <w:tcW w:w="3741" w:type="dxa"/>
            <w:tcBorders>
              <w:top w:val="nil"/>
              <w:left w:val="nil"/>
              <w:bottom w:val="single" w:sz="4" w:space="0" w:color="auto"/>
              <w:right w:val="single" w:sz="4" w:space="0" w:color="auto"/>
            </w:tcBorders>
            <w:shd w:val="clear" w:color="auto" w:fill="auto"/>
          </w:tcPr>
          <w:p w:rsidR="00F80D50" w:rsidRPr="00F80D50" w:rsidRDefault="00F80D50" w:rsidP="00F80D50">
            <w:pPr>
              <w:tabs>
                <w:tab w:val="left" w:pos="426"/>
                <w:tab w:val="left" w:pos="3976"/>
              </w:tabs>
              <w:ind w:left="0" w:right="-142" w:firstLine="567"/>
              <w:rPr>
                <w:sz w:val="18"/>
                <w:szCs w:val="18"/>
              </w:rPr>
            </w:pPr>
            <w:r w:rsidRPr="00F80D50">
              <w:rPr>
                <w:sz w:val="18"/>
                <w:szCs w:val="18"/>
              </w:rPr>
              <w:t>404687.28</w:t>
            </w:r>
          </w:p>
        </w:tc>
        <w:tc>
          <w:tcPr>
            <w:tcW w:w="2920" w:type="dxa"/>
            <w:tcBorders>
              <w:top w:val="nil"/>
              <w:left w:val="nil"/>
              <w:bottom w:val="single" w:sz="4" w:space="0" w:color="auto"/>
              <w:right w:val="single" w:sz="4" w:space="0" w:color="auto"/>
            </w:tcBorders>
            <w:shd w:val="clear" w:color="auto" w:fill="auto"/>
          </w:tcPr>
          <w:p w:rsidR="00F80D50" w:rsidRPr="00F80D50" w:rsidRDefault="00F80D50" w:rsidP="00F80D50">
            <w:pPr>
              <w:tabs>
                <w:tab w:val="left" w:pos="426"/>
                <w:tab w:val="left" w:pos="3976"/>
              </w:tabs>
              <w:ind w:left="0" w:right="-142" w:firstLine="567"/>
              <w:rPr>
                <w:sz w:val="18"/>
                <w:szCs w:val="18"/>
              </w:rPr>
            </w:pPr>
            <w:r w:rsidRPr="00F80D50">
              <w:rPr>
                <w:sz w:val="18"/>
                <w:szCs w:val="18"/>
              </w:rPr>
              <w:t>3339310.35</w:t>
            </w:r>
          </w:p>
        </w:tc>
      </w:tr>
      <w:tr w:rsidR="00F80D50" w:rsidRPr="00F80D50" w:rsidTr="00F80D50">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F80D50" w:rsidRPr="00F80D50" w:rsidRDefault="00F80D50" w:rsidP="00F80D50">
            <w:pPr>
              <w:tabs>
                <w:tab w:val="left" w:pos="426"/>
                <w:tab w:val="left" w:pos="3976"/>
              </w:tabs>
              <w:ind w:left="0" w:right="-142" w:firstLine="567"/>
              <w:rPr>
                <w:sz w:val="18"/>
                <w:szCs w:val="18"/>
              </w:rPr>
            </w:pPr>
            <w:r w:rsidRPr="00F80D50">
              <w:rPr>
                <w:sz w:val="18"/>
                <w:szCs w:val="18"/>
              </w:rPr>
              <w:t>3</w:t>
            </w:r>
          </w:p>
        </w:tc>
        <w:tc>
          <w:tcPr>
            <w:tcW w:w="3741" w:type="dxa"/>
            <w:tcBorders>
              <w:top w:val="nil"/>
              <w:left w:val="nil"/>
              <w:bottom w:val="single" w:sz="4" w:space="0" w:color="auto"/>
              <w:right w:val="single" w:sz="4" w:space="0" w:color="auto"/>
            </w:tcBorders>
            <w:shd w:val="clear" w:color="auto" w:fill="auto"/>
          </w:tcPr>
          <w:p w:rsidR="00F80D50" w:rsidRPr="00F80D50" w:rsidRDefault="00F80D50" w:rsidP="00F80D50">
            <w:pPr>
              <w:tabs>
                <w:tab w:val="left" w:pos="426"/>
                <w:tab w:val="left" w:pos="3976"/>
              </w:tabs>
              <w:ind w:left="0" w:right="-142" w:firstLine="567"/>
              <w:rPr>
                <w:sz w:val="18"/>
                <w:szCs w:val="18"/>
              </w:rPr>
            </w:pPr>
            <w:r w:rsidRPr="00F80D50">
              <w:rPr>
                <w:sz w:val="18"/>
                <w:szCs w:val="18"/>
              </w:rPr>
              <w:t>404684.11</w:t>
            </w:r>
          </w:p>
        </w:tc>
        <w:tc>
          <w:tcPr>
            <w:tcW w:w="2920" w:type="dxa"/>
            <w:tcBorders>
              <w:top w:val="nil"/>
              <w:left w:val="nil"/>
              <w:bottom w:val="single" w:sz="4" w:space="0" w:color="auto"/>
              <w:right w:val="single" w:sz="4" w:space="0" w:color="auto"/>
            </w:tcBorders>
            <w:shd w:val="clear" w:color="auto" w:fill="auto"/>
          </w:tcPr>
          <w:p w:rsidR="00F80D50" w:rsidRPr="00F80D50" w:rsidRDefault="00F80D50" w:rsidP="00F80D50">
            <w:pPr>
              <w:tabs>
                <w:tab w:val="left" w:pos="426"/>
                <w:tab w:val="left" w:pos="3976"/>
              </w:tabs>
              <w:ind w:left="0" w:right="-142" w:firstLine="567"/>
              <w:rPr>
                <w:sz w:val="18"/>
                <w:szCs w:val="18"/>
              </w:rPr>
            </w:pPr>
            <w:r w:rsidRPr="00F80D50">
              <w:rPr>
                <w:sz w:val="18"/>
                <w:szCs w:val="18"/>
              </w:rPr>
              <w:t>3339294.62</w:t>
            </w:r>
          </w:p>
        </w:tc>
      </w:tr>
      <w:tr w:rsidR="00F80D50" w:rsidRPr="00F80D50" w:rsidTr="00F80D50">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F80D50" w:rsidRPr="00F80D50" w:rsidRDefault="00F80D50" w:rsidP="00F80D50">
            <w:pPr>
              <w:tabs>
                <w:tab w:val="left" w:pos="426"/>
                <w:tab w:val="left" w:pos="3976"/>
              </w:tabs>
              <w:ind w:left="0" w:right="-142" w:firstLine="567"/>
              <w:rPr>
                <w:sz w:val="18"/>
                <w:szCs w:val="18"/>
              </w:rPr>
            </w:pPr>
            <w:r w:rsidRPr="00F80D50">
              <w:rPr>
                <w:sz w:val="18"/>
                <w:szCs w:val="18"/>
              </w:rPr>
              <w:t>4</w:t>
            </w:r>
          </w:p>
        </w:tc>
        <w:tc>
          <w:tcPr>
            <w:tcW w:w="3741" w:type="dxa"/>
            <w:tcBorders>
              <w:top w:val="nil"/>
              <w:left w:val="nil"/>
              <w:bottom w:val="single" w:sz="4" w:space="0" w:color="auto"/>
              <w:right w:val="single" w:sz="4" w:space="0" w:color="auto"/>
            </w:tcBorders>
            <w:shd w:val="clear" w:color="auto" w:fill="auto"/>
          </w:tcPr>
          <w:p w:rsidR="00F80D50" w:rsidRPr="00F80D50" w:rsidRDefault="00F80D50" w:rsidP="00F80D50">
            <w:pPr>
              <w:tabs>
                <w:tab w:val="left" w:pos="426"/>
                <w:tab w:val="left" w:pos="3976"/>
              </w:tabs>
              <w:ind w:left="0" w:right="-142" w:firstLine="567"/>
              <w:rPr>
                <w:sz w:val="18"/>
                <w:szCs w:val="18"/>
              </w:rPr>
            </w:pPr>
            <w:r w:rsidRPr="00F80D50">
              <w:rPr>
                <w:sz w:val="18"/>
                <w:szCs w:val="18"/>
              </w:rPr>
              <w:t>404680.26</w:t>
            </w:r>
          </w:p>
        </w:tc>
        <w:tc>
          <w:tcPr>
            <w:tcW w:w="2920" w:type="dxa"/>
            <w:tcBorders>
              <w:top w:val="nil"/>
              <w:left w:val="nil"/>
              <w:bottom w:val="single" w:sz="4" w:space="0" w:color="auto"/>
              <w:right w:val="single" w:sz="4" w:space="0" w:color="auto"/>
            </w:tcBorders>
            <w:shd w:val="clear" w:color="auto" w:fill="auto"/>
          </w:tcPr>
          <w:p w:rsidR="00F80D50" w:rsidRPr="00F80D50" w:rsidRDefault="00F80D50" w:rsidP="00F80D50">
            <w:pPr>
              <w:tabs>
                <w:tab w:val="left" w:pos="426"/>
                <w:tab w:val="left" w:pos="3976"/>
              </w:tabs>
              <w:ind w:left="0" w:right="-142" w:firstLine="567"/>
              <w:rPr>
                <w:sz w:val="18"/>
                <w:szCs w:val="18"/>
              </w:rPr>
            </w:pPr>
            <w:r w:rsidRPr="00F80D50">
              <w:rPr>
                <w:sz w:val="18"/>
                <w:szCs w:val="18"/>
              </w:rPr>
              <w:t>3339275.51</w:t>
            </w:r>
          </w:p>
        </w:tc>
      </w:tr>
      <w:tr w:rsidR="00F80D50" w:rsidRPr="00F80D50" w:rsidTr="00F80D50">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F80D50" w:rsidRPr="00F80D50" w:rsidRDefault="00F80D50" w:rsidP="00F80D50">
            <w:pPr>
              <w:tabs>
                <w:tab w:val="left" w:pos="426"/>
                <w:tab w:val="left" w:pos="3976"/>
              </w:tabs>
              <w:ind w:left="0" w:right="-142" w:firstLine="567"/>
              <w:rPr>
                <w:sz w:val="18"/>
                <w:szCs w:val="18"/>
              </w:rPr>
            </w:pPr>
            <w:r w:rsidRPr="00F80D50">
              <w:rPr>
                <w:sz w:val="18"/>
                <w:szCs w:val="18"/>
              </w:rPr>
              <w:t>5</w:t>
            </w:r>
          </w:p>
        </w:tc>
        <w:tc>
          <w:tcPr>
            <w:tcW w:w="3741" w:type="dxa"/>
            <w:tcBorders>
              <w:top w:val="nil"/>
              <w:left w:val="nil"/>
              <w:bottom w:val="single" w:sz="4" w:space="0" w:color="auto"/>
              <w:right w:val="single" w:sz="4" w:space="0" w:color="auto"/>
            </w:tcBorders>
            <w:shd w:val="clear" w:color="auto" w:fill="auto"/>
          </w:tcPr>
          <w:p w:rsidR="00F80D50" w:rsidRPr="00F80D50" w:rsidRDefault="00F80D50" w:rsidP="00F80D50">
            <w:pPr>
              <w:tabs>
                <w:tab w:val="left" w:pos="426"/>
                <w:tab w:val="left" w:pos="3976"/>
              </w:tabs>
              <w:ind w:left="0" w:right="-142" w:firstLine="567"/>
              <w:rPr>
                <w:sz w:val="18"/>
                <w:szCs w:val="18"/>
              </w:rPr>
            </w:pPr>
            <w:r w:rsidRPr="00F80D50">
              <w:rPr>
                <w:sz w:val="18"/>
                <w:szCs w:val="18"/>
              </w:rPr>
              <w:t>404679.91</w:t>
            </w:r>
          </w:p>
        </w:tc>
        <w:tc>
          <w:tcPr>
            <w:tcW w:w="2920" w:type="dxa"/>
            <w:tcBorders>
              <w:top w:val="nil"/>
              <w:left w:val="nil"/>
              <w:bottom w:val="single" w:sz="4" w:space="0" w:color="auto"/>
              <w:right w:val="single" w:sz="4" w:space="0" w:color="auto"/>
            </w:tcBorders>
            <w:shd w:val="clear" w:color="auto" w:fill="auto"/>
          </w:tcPr>
          <w:p w:rsidR="00F80D50" w:rsidRPr="00F80D50" w:rsidRDefault="00F80D50" w:rsidP="00F80D50">
            <w:pPr>
              <w:tabs>
                <w:tab w:val="left" w:pos="426"/>
                <w:tab w:val="left" w:pos="3976"/>
              </w:tabs>
              <w:ind w:left="0" w:right="-142" w:firstLine="567"/>
              <w:rPr>
                <w:sz w:val="18"/>
                <w:szCs w:val="18"/>
              </w:rPr>
            </w:pPr>
            <w:r w:rsidRPr="00F80D50">
              <w:rPr>
                <w:sz w:val="18"/>
                <w:szCs w:val="18"/>
              </w:rPr>
              <w:t>3339273.78</w:t>
            </w:r>
          </w:p>
        </w:tc>
      </w:tr>
      <w:tr w:rsidR="00F80D50" w:rsidRPr="00F80D50" w:rsidTr="00F80D50">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F80D50" w:rsidRPr="00F80D50" w:rsidRDefault="00F80D50" w:rsidP="00F80D50">
            <w:pPr>
              <w:tabs>
                <w:tab w:val="left" w:pos="426"/>
                <w:tab w:val="left" w:pos="3976"/>
              </w:tabs>
              <w:ind w:left="0" w:right="-142" w:firstLine="567"/>
              <w:rPr>
                <w:sz w:val="18"/>
                <w:szCs w:val="18"/>
              </w:rPr>
            </w:pPr>
            <w:r w:rsidRPr="00F80D50">
              <w:rPr>
                <w:sz w:val="18"/>
                <w:szCs w:val="18"/>
              </w:rPr>
              <w:t>6</w:t>
            </w:r>
          </w:p>
        </w:tc>
        <w:tc>
          <w:tcPr>
            <w:tcW w:w="3741" w:type="dxa"/>
            <w:tcBorders>
              <w:top w:val="nil"/>
              <w:left w:val="nil"/>
              <w:bottom w:val="single" w:sz="4" w:space="0" w:color="auto"/>
              <w:right w:val="single" w:sz="4" w:space="0" w:color="auto"/>
            </w:tcBorders>
            <w:shd w:val="clear" w:color="auto" w:fill="auto"/>
          </w:tcPr>
          <w:p w:rsidR="00F80D50" w:rsidRPr="00F80D50" w:rsidRDefault="00F80D50" w:rsidP="00F80D50">
            <w:pPr>
              <w:tabs>
                <w:tab w:val="left" w:pos="426"/>
                <w:tab w:val="left" w:pos="3976"/>
              </w:tabs>
              <w:ind w:left="0" w:right="-142" w:firstLine="567"/>
              <w:rPr>
                <w:sz w:val="18"/>
                <w:szCs w:val="18"/>
              </w:rPr>
            </w:pPr>
            <w:r w:rsidRPr="00F80D50">
              <w:rPr>
                <w:sz w:val="18"/>
                <w:szCs w:val="18"/>
              </w:rPr>
              <w:t>404668.36</w:t>
            </w:r>
          </w:p>
        </w:tc>
        <w:tc>
          <w:tcPr>
            <w:tcW w:w="2920" w:type="dxa"/>
            <w:tcBorders>
              <w:top w:val="nil"/>
              <w:left w:val="nil"/>
              <w:bottom w:val="single" w:sz="4" w:space="0" w:color="auto"/>
              <w:right w:val="single" w:sz="4" w:space="0" w:color="auto"/>
            </w:tcBorders>
            <w:shd w:val="clear" w:color="auto" w:fill="auto"/>
          </w:tcPr>
          <w:p w:rsidR="00F80D50" w:rsidRPr="00F80D50" w:rsidRDefault="00F80D50" w:rsidP="00F80D50">
            <w:pPr>
              <w:tabs>
                <w:tab w:val="left" w:pos="426"/>
                <w:tab w:val="left" w:pos="3976"/>
              </w:tabs>
              <w:ind w:left="0" w:right="-142" w:firstLine="567"/>
              <w:rPr>
                <w:sz w:val="18"/>
                <w:szCs w:val="18"/>
              </w:rPr>
            </w:pPr>
            <w:r w:rsidRPr="00F80D50">
              <w:rPr>
                <w:sz w:val="18"/>
                <w:szCs w:val="18"/>
              </w:rPr>
              <w:t>3339258.16</w:t>
            </w:r>
          </w:p>
        </w:tc>
      </w:tr>
      <w:tr w:rsidR="00F80D50" w:rsidRPr="00F80D50" w:rsidTr="00F80D50">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F80D50" w:rsidRPr="00F80D50" w:rsidRDefault="00F80D50" w:rsidP="00F80D50">
            <w:pPr>
              <w:tabs>
                <w:tab w:val="left" w:pos="426"/>
                <w:tab w:val="left" w:pos="3976"/>
              </w:tabs>
              <w:ind w:left="0" w:right="-142" w:firstLine="567"/>
              <w:rPr>
                <w:sz w:val="18"/>
                <w:szCs w:val="18"/>
              </w:rPr>
            </w:pPr>
            <w:r w:rsidRPr="00F80D50">
              <w:rPr>
                <w:sz w:val="18"/>
                <w:szCs w:val="18"/>
              </w:rPr>
              <w:t>7</w:t>
            </w:r>
          </w:p>
        </w:tc>
        <w:tc>
          <w:tcPr>
            <w:tcW w:w="3741" w:type="dxa"/>
            <w:tcBorders>
              <w:top w:val="nil"/>
              <w:left w:val="nil"/>
              <w:bottom w:val="single" w:sz="4" w:space="0" w:color="auto"/>
              <w:right w:val="single" w:sz="4" w:space="0" w:color="auto"/>
            </w:tcBorders>
            <w:shd w:val="clear" w:color="auto" w:fill="auto"/>
          </w:tcPr>
          <w:p w:rsidR="00F80D50" w:rsidRPr="00F80D50" w:rsidRDefault="00F80D50" w:rsidP="00F80D50">
            <w:pPr>
              <w:tabs>
                <w:tab w:val="left" w:pos="426"/>
                <w:tab w:val="left" w:pos="3976"/>
              </w:tabs>
              <w:ind w:left="0" w:right="-142" w:firstLine="567"/>
              <w:rPr>
                <w:sz w:val="18"/>
                <w:szCs w:val="18"/>
              </w:rPr>
            </w:pPr>
            <w:r w:rsidRPr="00F80D50">
              <w:rPr>
                <w:sz w:val="18"/>
                <w:szCs w:val="18"/>
              </w:rPr>
              <w:t>404672.71</w:t>
            </w:r>
          </w:p>
        </w:tc>
        <w:tc>
          <w:tcPr>
            <w:tcW w:w="2920" w:type="dxa"/>
            <w:tcBorders>
              <w:top w:val="nil"/>
              <w:left w:val="nil"/>
              <w:bottom w:val="single" w:sz="4" w:space="0" w:color="auto"/>
              <w:right w:val="single" w:sz="4" w:space="0" w:color="auto"/>
            </w:tcBorders>
            <w:shd w:val="clear" w:color="auto" w:fill="auto"/>
          </w:tcPr>
          <w:p w:rsidR="00F80D50" w:rsidRPr="00F80D50" w:rsidRDefault="00F80D50" w:rsidP="00F80D50">
            <w:pPr>
              <w:tabs>
                <w:tab w:val="left" w:pos="426"/>
                <w:tab w:val="left" w:pos="3976"/>
              </w:tabs>
              <w:ind w:left="0" w:right="-142" w:firstLine="567"/>
              <w:rPr>
                <w:sz w:val="18"/>
                <w:szCs w:val="18"/>
              </w:rPr>
            </w:pPr>
            <w:r w:rsidRPr="00F80D50">
              <w:rPr>
                <w:sz w:val="18"/>
                <w:szCs w:val="18"/>
              </w:rPr>
              <w:t>3339256.60</w:t>
            </w:r>
          </w:p>
        </w:tc>
      </w:tr>
      <w:tr w:rsidR="00F80D50" w:rsidRPr="00F80D50" w:rsidTr="00F80D50">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F80D50" w:rsidRPr="00F80D50" w:rsidRDefault="00F80D50" w:rsidP="00F80D50">
            <w:pPr>
              <w:tabs>
                <w:tab w:val="left" w:pos="426"/>
                <w:tab w:val="left" w:pos="3976"/>
              </w:tabs>
              <w:ind w:left="0" w:right="-142" w:firstLine="567"/>
              <w:rPr>
                <w:sz w:val="18"/>
                <w:szCs w:val="18"/>
              </w:rPr>
            </w:pPr>
            <w:r w:rsidRPr="00F80D50">
              <w:rPr>
                <w:sz w:val="18"/>
                <w:szCs w:val="18"/>
              </w:rPr>
              <w:t>8</w:t>
            </w:r>
          </w:p>
        </w:tc>
        <w:tc>
          <w:tcPr>
            <w:tcW w:w="3741" w:type="dxa"/>
            <w:tcBorders>
              <w:top w:val="nil"/>
              <w:left w:val="nil"/>
              <w:bottom w:val="single" w:sz="4" w:space="0" w:color="auto"/>
              <w:right w:val="single" w:sz="4" w:space="0" w:color="auto"/>
            </w:tcBorders>
            <w:shd w:val="clear" w:color="auto" w:fill="auto"/>
          </w:tcPr>
          <w:p w:rsidR="00F80D50" w:rsidRPr="00F80D50" w:rsidRDefault="00F80D50" w:rsidP="00F80D50">
            <w:pPr>
              <w:tabs>
                <w:tab w:val="left" w:pos="426"/>
                <w:tab w:val="left" w:pos="3976"/>
              </w:tabs>
              <w:ind w:left="0" w:right="-142" w:firstLine="567"/>
              <w:rPr>
                <w:sz w:val="18"/>
                <w:szCs w:val="18"/>
              </w:rPr>
            </w:pPr>
            <w:r w:rsidRPr="00F80D50">
              <w:rPr>
                <w:sz w:val="18"/>
                <w:szCs w:val="18"/>
              </w:rPr>
              <w:t>404684.13</w:t>
            </w:r>
          </w:p>
        </w:tc>
        <w:tc>
          <w:tcPr>
            <w:tcW w:w="2920" w:type="dxa"/>
            <w:tcBorders>
              <w:top w:val="nil"/>
              <w:left w:val="nil"/>
              <w:bottom w:val="single" w:sz="4" w:space="0" w:color="auto"/>
              <w:right w:val="single" w:sz="4" w:space="0" w:color="auto"/>
            </w:tcBorders>
            <w:shd w:val="clear" w:color="auto" w:fill="auto"/>
          </w:tcPr>
          <w:p w:rsidR="00F80D50" w:rsidRPr="00F80D50" w:rsidRDefault="00F80D50" w:rsidP="00F80D50">
            <w:pPr>
              <w:tabs>
                <w:tab w:val="left" w:pos="426"/>
                <w:tab w:val="left" w:pos="3976"/>
              </w:tabs>
              <w:ind w:left="0" w:right="-142" w:firstLine="567"/>
              <w:rPr>
                <w:sz w:val="18"/>
                <w:szCs w:val="18"/>
              </w:rPr>
            </w:pPr>
            <w:r w:rsidRPr="00F80D50">
              <w:rPr>
                <w:sz w:val="18"/>
                <w:szCs w:val="18"/>
              </w:rPr>
              <w:t>3339271.93</w:t>
            </w:r>
          </w:p>
        </w:tc>
      </w:tr>
      <w:tr w:rsidR="00F80D50" w:rsidRPr="00F80D50" w:rsidTr="00F80D50">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F80D50" w:rsidRPr="00F80D50" w:rsidRDefault="00F80D50" w:rsidP="00F80D50">
            <w:pPr>
              <w:tabs>
                <w:tab w:val="left" w:pos="426"/>
                <w:tab w:val="left" w:pos="3976"/>
              </w:tabs>
              <w:ind w:left="0" w:right="-142" w:firstLine="567"/>
              <w:rPr>
                <w:sz w:val="18"/>
                <w:szCs w:val="18"/>
              </w:rPr>
            </w:pPr>
            <w:r w:rsidRPr="00F80D50">
              <w:rPr>
                <w:sz w:val="18"/>
                <w:szCs w:val="18"/>
              </w:rPr>
              <w:t>1</w:t>
            </w:r>
          </w:p>
        </w:tc>
        <w:tc>
          <w:tcPr>
            <w:tcW w:w="3741" w:type="dxa"/>
            <w:tcBorders>
              <w:top w:val="nil"/>
              <w:left w:val="nil"/>
              <w:bottom w:val="single" w:sz="4" w:space="0" w:color="auto"/>
              <w:right w:val="single" w:sz="4" w:space="0" w:color="auto"/>
            </w:tcBorders>
            <w:shd w:val="clear" w:color="auto" w:fill="auto"/>
          </w:tcPr>
          <w:p w:rsidR="00F80D50" w:rsidRPr="00F80D50" w:rsidRDefault="00F80D50" w:rsidP="00F80D50">
            <w:pPr>
              <w:tabs>
                <w:tab w:val="left" w:pos="426"/>
                <w:tab w:val="left" w:pos="3976"/>
              </w:tabs>
              <w:ind w:left="0" w:right="-142" w:firstLine="567"/>
              <w:rPr>
                <w:sz w:val="18"/>
                <w:szCs w:val="18"/>
              </w:rPr>
            </w:pPr>
            <w:r w:rsidRPr="00F80D50">
              <w:rPr>
                <w:sz w:val="18"/>
                <w:szCs w:val="18"/>
              </w:rPr>
              <w:t>404691.69</w:t>
            </w:r>
          </w:p>
        </w:tc>
        <w:tc>
          <w:tcPr>
            <w:tcW w:w="2920" w:type="dxa"/>
            <w:tcBorders>
              <w:top w:val="nil"/>
              <w:left w:val="nil"/>
              <w:bottom w:val="single" w:sz="4" w:space="0" w:color="auto"/>
              <w:right w:val="single" w:sz="4" w:space="0" w:color="auto"/>
            </w:tcBorders>
            <w:shd w:val="clear" w:color="auto" w:fill="auto"/>
          </w:tcPr>
          <w:p w:rsidR="00F80D50" w:rsidRPr="00F80D50" w:rsidRDefault="00F80D50" w:rsidP="00F80D50">
            <w:pPr>
              <w:tabs>
                <w:tab w:val="left" w:pos="426"/>
                <w:tab w:val="left" w:pos="3976"/>
              </w:tabs>
              <w:ind w:left="0" w:right="-142" w:firstLine="567"/>
              <w:rPr>
                <w:sz w:val="18"/>
                <w:szCs w:val="18"/>
              </w:rPr>
            </w:pPr>
            <w:r w:rsidRPr="00F80D50">
              <w:rPr>
                <w:sz w:val="18"/>
                <w:szCs w:val="18"/>
              </w:rPr>
              <w:t>3339309.46</w:t>
            </w:r>
          </w:p>
        </w:tc>
      </w:tr>
      <w:tr w:rsidR="00F80D50" w:rsidRPr="00F80D50" w:rsidTr="00F80D50">
        <w:trPr>
          <w:cantSplit/>
          <w:trHeight w:val="283"/>
          <w:jc w:val="center"/>
        </w:trPr>
        <w:tc>
          <w:tcPr>
            <w:tcW w:w="9640" w:type="dxa"/>
            <w:gridSpan w:val="3"/>
            <w:tcBorders>
              <w:top w:val="nil"/>
              <w:left w:val="single" w:sz="4" w:space="0" w:color="auto"/>
              <w:bottom w:val="single" w:sz="4" w:space="0" w:color="auto"/>
              <w:right w:val="single" w:sz="4" w:space="0" w:color="auto"/>
            </w:tcBorders>
            <w:shd w:val="clear" w:color="auto" w:fill="auto"/>
            <w:vAlign w:val="center"/>
          </w:tcPr>
          <w:p w:rsidR="00F80D50" w:rsidRPr="00F80D50" w:rsidRDefault="00F80D50" w:rsidP="00F80D50">
            <w:pPr>
              <w:tabs>
                <w:tab w:val="left" w:pos="426"/>
                <w:tab w:val="left" w:pos="3976"/>
              </w:tabs>
              <w:ind w:left="0" w:right="-142" w:firstLine="567"/>
              <w:rPr>
                <w:sz w:val="18"/>
                <w:szCs w:val="18"/>
              </w:rPr>
            </w:pPr>
          </w:p>
        </w:tc>
      </w:tr>
      <w:tr w:rsidR="00F80D50" w:rsidRPr="00F80D50" w:rsidTr="00F80D50">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F80D50" w:rsidRPr="00F80D50" w:rsidRDefault="00F80D50" w:rsidP="00F80D50">
            <w:pPr>
              <w:tabs>
                <w:tab w:val="left" w:pos="426"/>
                <w:tab w:val="left" w:pos="3976"/>
              </w:tabs>
              <w:ind w:left="0" w:right="-142" w:firstLine="567"/>
              <w:rPr>
                <w:sz w:val="18"/>
                <w:szCs w:val="18"/>
              </w:rPr>
            </w:pPr>
            <w:r w:rsidRPr="00F80D50">
              <w:rPr>
                <w:sz w:val="18"/>
                <w:szCs w:val="18"/>
              </w:rPr>
              <w:t>9</w:t>
            </w:r>
          </w:p>
        </w:tc>
        <w:tc>
          <w:tcPr>
            <w:tcW w:w="3741" w:type="dxa"/>
            <w:tcBorders>
              <w:top w:val="nil"/>
              <w:left w:val="nil"/>
              <w:bottom w:val="single" w:sz="4" w:space="0" w:color="auto"/>
              <w:right w:val="single" w:sz="4" w:space="0" w:color="auto"/>
            </w:tcBorders>
            <w:shd w:val="clear" w:color="auto" w:fill="auto"/>
          </w:tcPr>
          <w:p w:rsidR="00F80D50" w:rsidRPr="00F80D50" w:rsidRDefault="00F80D50" w:rsidP="00F80D50">
            <w:pPr>
              <w:tabs>
                <w:tab w:val="left" w:pos="426"/>
                <w:tab w:val="left" w:pos="3976"/>
              </w:tabs>
              <w:ind w:left="0" w:right="-142" w:firstLine="567"/>
              <w:rPr>
                <w:sz w:val="18"/>
                <w:szCs w:val="18"/>
              </w:rPr>
            </w:pPr>
            <w:r w:rsidRPr="00F80D50">
              <w:rPr>
                <w:sz w:val="18"/>
                <w:szCs w:val="18"/>
              </w:rPr>
              <w:t>404640.95</w:t>
            </w:r>
          </w:p>
        </w:tc>
        <w:tc>
          <w:tcPr>
            <w:tcW w:w="2920" w:type="dxa"/>
            <w:tcBorders>
              <w:top w:val="nil"/>
              <w:left w:val="nil"/>
              <w:bottom w:val="single" w:sz="4" w:space="0" w:color="auto"/>
              <w:right w:val="single" w:sz="4" w:space="0" w:color="auto"/>
            </w:tcBorders>
            <w:shd w:val="clear" w:color="auto" w:fill="auto"/>
          </w:tcPr>
          <w:p w:rsidR="00F80D50" w:rsidRPr="00F80D50" w:rsidRDefault="00F80D50" w:rsidP="00F80D50">
            <w:pPr>
              <w:tabs>
                <w:tab w:val="left" w:pos="426"/>
                <w:tab w:val="left" w:pos="3976"/>
              </w:tabs>
              <w:ind w:left="0" w:right="-142" w:firstLine="567"/>
              <w:rPr>
                <w:sz w:val="18"/>
                <w:szCs w:val="18"/>
              </w:rPr>
            </w:pPr>
            <w:r w:rsidRPr="00F80D50">
              <w:rPr>
                <w:sz w:val="18"/>
                <w:szCs w:val="18"/>
              </w:rPr>
              <w:t>3339121.78</w:t>
            </w:r>
          </w:p>
        </w:tc>
      </w:tr>
      <w:tr w:rsidR="00F80D50" w:rsidRPr="00F80D50" w:rsidTr="00F80D50">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F80D50" w:rsidRPr="00F80D50" w:rsidRDefault="00F80D50" w:rsidP="00F80D50">
            <w:pPr>
              <w:tabs>
                <w:tab w:val="left" w:pos="426"/>
                <w:tab w:val="left" w:pos="3976"/>
              </w:tabs>
              <w:ind w:left="0" w:right="-142" w:firstLine="567"/>
              <w:rPr>
                <w:sz w:val="18"/>
                <w:szCs w:val="18"/>
              </w:rPr>
            </w:pPr>
            <w:r w:rsidRPr="00F80D50">
              <w:rPr>
                <w:sz w:val="18"/>
                <w:szCs w:val="18"/>
              </w:rPr>
              <w:t>10</w:t>
            </w:r>
          </w:p>
        </w:tc>
        <w:tc>
          <w:tcPr>
            <w:tcW w:w="3741" w:type="dxa"/>
            <w:tcBorders>
              <w:top w:val="nil"/>
              <w:left w:val="nil"/>
              <w:bottom w:val="single" w:sz="4" w:space="0" w:color="auto"/>
              <w:right w:val="single" w:sz="4" w:space="0" w:color="auto"/>
            </w:tcBorders>
            <w:shd w:val="clear" w:color="auto" w:fill="auto"/>
          </w:tcPr>
          <w:p w:rsidR="00F80D50" w:rsidRPr="00F80D50" w:rsidRDefault="00F80D50" w:rsidP="00F80D50">
            <w:pPr>
              <w:tabs>
                <w:tab w:val="left" w:pos="426"/>
                <w:tab w:val="left" w:pos="3976"/>
              </w:tabs>
              <w:ind w:left="0" w:right="-142" w:firstLine="567"/>
              <w:rPr>
                <w:sz w:val="18"/>
                <w:szCs w:val="18"/>
              </w:rPr>
            </w:pPr>
            <w:r w:rsidRPr="00F80D50">
              <w:rPr>
                <w:sz w:val="18"/>
                <w:szCs w:val="18"/>
              </w:rPr>
              <w:t>404636.50</w:t>
            </w:r>
          </w:p>
        </w:tc>
        <w:tc>
          <w:tcPr>
            <w:tcW w:w="2920" w:type="dxa"/>
            <w:tcBorders>
              <w:top w:val="nil"/>
              <w:left w:val="nil"/>
              <w:bottom w:val="single" w:sz="4" w:space="0" w:color="auto"/>
              <w:right w:val="single" w:sz="4" w:space="0" w:color="auto"/>
            </w:tcBorders>
            <w:shd w:val="clear" w:color="auto" w:fill="auto"/>
          </w:tcPr>
          <w:p w:rsidR="00F80D50" w:rsidRPr="00F80D50" w:rsidRDefault="00F80D50" w:rsidP="00F80D50">
            <w:pPr>
              <w:tabs>
                <w:tab w:val="left" w:pos="426"/>
                <w:tab w:val="left" w:pos="3976"/>
              </w:tabs>
              <w:ind w:left="0" w:right="-142" w:firstLine="567"/>
              <w:rPr>
                <w:sz w:val="18"/>
                <w:szCs w:val="18"/>
              </w:rPr>
            </w:pPr>
            <w:r w:rsidRPr="00F80D50">
              <w:rPr>
                <w:sz w:val="18"/>
                <w:szCs w:val="18"/>
              </w:rPr>
              <w:t>3339121.39</w:t>
            </w:r>
          </w:p>
        </w:tc>
      </w:tr>
      <w:tr w:rsidR="00F80D50" w:rsidRPr="00F80D50" w:rsidTr="00F80D50">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F80D50" w:rsidRPr="00F80D50" w:rsidRDefault="00F80D50" w:rsidP="00F80D50">
            <w:pPr>
              <w:tabs>
                <w:tab w:val="left" w:pos="426"/>
                <w:tab w:val="left" w:pos="3976"/>
              </w:tabs>
              <w:ind w:left="0" w:right="-142" w:firstLine="567"/>
              <w:rPr>
                <w:sz w:val="18"/>
                <w:szCs w:val="18"/>
              </w:rPr>
            </w:pPr>
            <w:r w:rsidRPr="00F80D50">
              <w:rPr>
                <w:sz w:val="18"/>
                <w:szCs w:val="18"/>
              </w:rPr>
              <w:t>11</w:t>
            </w:r>
          </w:p>
        </w:tc>
        <w:tc>
          <w:tcPr>
            <w:tcW w:w="3741" w:type="dxa"/>
            <w:tcBorders>
              <w:top w:val="nil"/>
              <w:left w:val="nil"/>
              <w:bottom w:val="single" w:sz="4" w:space="0" w:color="auto"/>
              <w:right w:val="single" w:sz="4" w:space="0" w:color="auto"/>
            </w:tcBorders>
            <w:shd w:val="clear" w:color="auto" w:fill="auto"/>
          </w:tcPr>
          <w:p w:rsidR="00F80D50" w:rsidRPr="00F80D50" w:rsidRDefault="00F80D50" w:rsidP="00F80D50">
            <w:pPr>
              <w:tabs>
                <w:tab w:val="left" w:pos="426"/>
                <w:tab w:val="left" w:pos="3976"/>
              </w:tabs>
              <w:ind w:left="0" w:right="-142" w:firstLine="567"/>
              <w:rPr>
                <w:sz w:val="18"/>
                <w:szCs w:val="18"/>
              </w:rPr>
            </w:pPr>
            <w:r w:rsidRPr="00F80D50">
              <w:rPr>
                <w:sz w:val="18"/>
                <w:szCs w:val="18"/>
              </w:rPr>
              <w:t>404636.35</w:t>
            </w:r>
          </w:p>
        </w:tc>
        <w:tc>
          <w:tcPr>
            <w:tcW w:w="2920" w:type="dxa"/>
            <w:tcBorders>
              <w:top w:val="nil"/>
              <w:left w:val="nil"/>
              <w:bottom w:val="single" w:sz="4" w:space="0" w:color="auto"/>
              <w:right w:val="single" w:sz="4" w:space="0" w:color="auto"/>
            </w:tcBorders>
            <w:shd w:val="clear" w:color="auto" w:fill="auto"/>
          </w:tcPr>
          <w:p w:rsidR="00F80D50" w:rsidRPr="00F80D50" w:rsidRDefault="00F80D50" w:rsidP="00F80D50">
            <w:pPr>
              <w:tabs>
                <w:tab w:val="left" w:pos="426"/>
                <w:tab w:val="left" w:pos="3976"/>
              </w:tabs>
              <w:ind w:left="0" w:right="-142" w:firstLine="567"/>
              <w:rPr>
                <w:sz w:val="18"/>
                <w:szCs w:val="18"/>
              </w:rPr>
            </w:pPr>
            <w:r w:rsidRPr="00F80D50">
              <w:rPr>
                <w:sz w:val="18"/>
                <w:szCs w:val="18"/>
              </w:rPr>
              <w:t>3339101.57</w:t>
            </w:r>
          </w:p>
        </w:tc>
      </w:tr>
      <w:tr w:rsidR="00F80D50" w:rsidRPr="00F80D50" w:rsidTr="00F80D50">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F80D50" w:rsidRPr="00F80D50" w:rsidRDefault="00F80D50" w:rsidP="00F80D50">
            <w:pPr>
              <w:tabs>
                <w:tab w:val="left" w:pos="426"/>
                <w:tab w:val="left" w:pos="3976"/>
              </w:tabs>
              <w:ind w:left="0" w:right="-142" w:firstLine="567"/>
              <w:rPr>
                <w:sz w:val="18"/>
                <w:szCs w:val="18"/>
              </w:rPr>
            </w:pPr>
            <w:r w:rsidRPr="00F80D50">
              <w:rPr>
                <w:sz w:val="18"/>
                <w:szCs w:val="18"/>
              </w:rPr>
              <w:t>12</w:t>
            </w:r>
          </w:p>
        </w:tc>
        <w:tc>
          <w:tcPr>
            <w:tcW w:w="3741" w:type="dxa"/>
            <w:tcBorders>
              <w:top w:val="nil"/>
              <w:left w:val="nil"/>
              <w:bottom w:val="single" w:sz="4" w:space="0" w:color="auto"/>
              <w:right w:val="single" w:sz="4" w:space="0" w:color="auto"/>
            </w:tcBorders>
            <w:shd w:val="clear" w:color="auto" w:fill="auto"/>
          </w:tcPr>
          <w:p w:rsidR="00F80D50" w:rsidRPr="00F80D50" w:rsidRDefault="00F80D50" w:rsidP="00F80D50">
            <w:pPr>
              <w:tabs>
                <w:tab w:val="left" w:pos="426"/>
                <w:tab w:val="left" w:pos="3976"/>
              </w:tabs>
              <w:ind w:left="0" w:right="-142" w:firstLine="567"/>
              <w:rPr>
                <w:sz w:val="18"/>
                <w:szCs w:val="18"/>
              </w:rPr>
            </w:pPr>
            <w:r w:rsidRPr="00F80D50">
              <w:rPr>
                <w:sz w:val="18"/>
                <w:szCs w:val="18"/>
              </w:rPr>
              <w:t>404632.95</w:t>
            </w:r>
          </w:p>
        </w:tc>
        <w:tc>
          <w:tcPr>
            <w:tcW w:w="2920" w:type="dxa"/>
            <w:tcBorders>
              <w:top w:val="nil"/>
              <w:left w:val="nil"/>
              <w:bottom w:val="single" w:sz="4" w:space="0" w:color="auto"/>
              <w:right w:val="single" w:sz="4" w:space="0" w:color="auto"/>
            </w:tcBorders>
            <w:shd w:val="clear" w:color="auto" w:fill="auto"/>
          </w:tcPr>
          <w:p w:rsidR="00F80D50" w:rsidRPr="00F80D50" w:rsidRDefault="00F80D50" w:rsidP="00F80D50">
            <w:pPr>
              <w:tabs>
                <w:tab w:val="left" w:pos="426"/>
                <w:tab w:val="left" w:pos="3976"/>
              </w:tabs>
              <w:ind w:left="0" w:right="-142" w:firstLine="567"/>
              <w:rPr>
                <w:sz w:val="18"/>
                <w:szCs w:val="18"/>
              </w:rPr>
            </w:pPr>
            <w:r w:rsidRPr="00F80D50">
              <w:rPr>
                <w:sz w:val="18"/>
                <w:szCs w:val="18"/>
              </w:rPr>
              <w:t>3339087.77</w:t>
            </w:r>
          </w:p>
        </w:tc>
      </w:tr>
      <w:tr w:rsidR="00F80D50" w:rsidRPr="00F80D50" w:rsidTr="00F80D50">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F80D50" w:rsidRPr="00F80D50" w:rsidRDefault="00F80D50" w:rsidP="00F80D50">
            <w:pPr>
              <w:tabs>
                <w:tab w:val="left" w:pos="426"/>
                <w:tab w:val="left" w:pos="3976"/>
              </w:tabs>
              <w:ind w:left="0" w:right="-142" w:firstLine="567"/>
              <w:rPr>
                <w:sz w:val="18"/>
                <w:szCs w:val="18"/>
              </w:rPr>
            </w:pPr>
            <w:r w:rsidRPr="00F80D50">
              <w:rPr>
                <w:sz w:val="18"/>
                <w:szCs w:val="18"/>
              </w:rPr>
              <w:t>13</w:t>
            </w:r>
          </w:p>
        </w:tc>
        <w:tc>
          <w:tcPr>
            <w:tcW w:w="3741" w:type="dxa"/>
            <w:tcBorders>
              <w:top w:val="nil"/>
              <w:left w:val="nil"/>
              <w:bottom w:val="single" w:sz="4" w:space="0" w:color="auto"/>
              <w:right w:val="single" w:sz="4" w:space="0" w:color="auto"/>
            </w:tcBorders>
            <w:shd w:val="clear" w:color="auto" w:fill="auto"/>
          </w:tcPr>
          <w:p w:rsidR="00F80D50" w:rsidRPr="00F80D50" w:rsidRDefault="00F80D50" w:rsidP="00F80D50">
            <w:pPr>
              <w:tabs>
                <w:tab w:val="left" w:pos="426"/>
                <w:tab w:val="left" w:pos="3976"/>
              </w:tabs>
              <w:ind w:left="0" w:right="-142" w:firstLine="567"/>
              <w:rPr>
                <w:sz w:val="18"/>
                <w:szCs w:val="18"/>
              </w:rPr>
            </w:pPr>
            <w:r w:rsidRPr="00F80D50">
              <w:rPr>
                <w:sz w:val="18"/>
                <w:szCs w:val="18"/>
              </w:rPr>
              <w:t>404630.06</w:t>
            </w:r>
          </w:p>
        </w:tc>
        <w:tc>
          <w:tcPr>
            <w:tcW w:w="2920" w:type="dxa"/>
            <w:tcBorders>
              <w:top w:val="nil"/>
              <w:left w:val="nil"/>
              <w:bottom w:val="single" w:sz="4" w:space="0" w:color="auto"/>
              <w:right w:val="single" w:sz="4" w:space="0" w:color="auto"/>
            </w:tcBorders>
            <w:shd w:val="clear" w:color="auto" w:fill="auto"/>
          </w:tcPr>
          <w:p w:rsidR="00F80D50" w:rsidRPr="00F80D50" w:rsidRDefault="00F80D50" w:rsidP="00F80D50">
            <w:pPr>
              <w:tabs>
                <w:tab w:val="left" w:pos="426"/>
                <w:tab w:val="left" w:pos="3976"/>
              </w:tabs>
              <w:ind w:left="0" w:right="-142" w:firstLine="567"/>
              <w:rPr>
                <w:sz w:val="18"/>
                <w:szCs w:val="18"/>
              </w:rPr>
            </w:pPr>
            <w:r w:rsidRPr="00F80D50">
              <w:rPr>
                <w:sz w:val="18"/>
                <w:szCs w:val="18"/>
              </w:rPr>
              <w:t>3339076.37</w:t>
            </w:r>
          </w:p>
        </w:tc>
      </w:tr>
      <w:tr w:rsidR="00F80D50" w:rsidRPr="00F80D50" w:rsidTr="00F80D50">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F80D50" w:rsidRPr="00F80D50" w:rsidRDefault="00F80D50" w:rsidP="00F80D50">
            <w:pPr>
              <w:tabs>
                <w:tab w:val="left" w:pos="426"/>
                <w:tab w:val="left" w:pos="3976"/>
              </w:tabs>
              <w:ind w:left="0" w:right="-142" w:firstLine="567"/>
              <w:rPr>
                <w:sz w:val="18"/>
                <w:szCs w:val="18"/>
              </w:rPr>
            </w:pPr>
            <w:r w:rsidRPr="00F80D50">
              <w:rPr>
                <w:sz w:val="18"/>
                <w:szCs w:val="18"/>
              </w:rPr>
              <w:t>14</w:t>
            </w:r>
          </w:p>
        </w:tc>
        <w:tc>
          <w:tcPr>
            <w:tcW w:w="3741" w:type="dxa"/>
            <w:tcBorders>
              <w:top w:val="nil"/>
              <w:left w:val="nil"/>
              <w:bottom w:val="single" w:sz="4" w:space="0" w:color="auto"/>
              <w:right w:val="single" w:sz="4" w:space="0" w:color="auto"/>
            </w:tcBorders>
            <w:shd w:val="clear" w:color="auto" w:fill="auto"/>
          </w:tcPr>
          <w:p w:rsidR="00F80D50" w:rsidRPr="00F80D50" w:rsidRDefault="00F80D50" w:rsidP="00F80D50">
            <w:pPr>
              <w:tabs>
                <w:tab w:val="left" w:pos="426"/>
                <w:tab w:val="left" w:pos="3976"/>
              </w:tabs>
              <w:ind w:left="0" w:right="-142" w:firstLine="567"/>
              <w:rPr>
                <w:sz w:val="18"/>
                <w:szCs w:val="18"/>
              </w:rPr>
            </w:pPr>
            <w:r w:rsidRPr="00F80D50">
              <w:rPr>
                <w:sz w:val="18"/>
                <w:szCs w:val="18"/>
              </w:rPr>
              <w:t>404627.19</w:t>
            </w:r>
          </w:p>
        </w:tc>
        <w:tc>
          <w:tcPr>
            <w:tcW w:w="2920" w:type="dxa"/>
            <w:tcBorders>
              <w:top w:val="nil"/>
              <w:left w:val="nil"/>
              <w:bottom w:val="single" w:sz="4" w:space="0" w:color="auto"/>
              <w:right w:val="single" w:sz="4" w:space="0" w:color="auto"/>
            </w:tcBorders>
            <w:shd w:val="clear" w:color="auto" w:fill="auto"/>
          </w:tcPr>
          <w:p w:rsidR="00F80D50" w:rsidRPr="00F80D50" w:rsidRDefault="00F80D50" w:rsidP="00F80D50">
            <w:pPr>
              <w:tabs>
                <w:tab w:val="left" w:pos="426"/>
                <w:tab w:val="left" w:pos="3976"/>
              </w:tabs>
              <w:ind w:left="0" w:right="-142" w:firstLine="567"/>
              <w:rPr>
                <w:sz w:val="18"/>
                <w:szCs w:val="18"/>
              </w:rPr>
            </w:pPr>
            <w:r w:rsidRPr="00F80D50">
              <w:rPr>
                <w:sz w:val="18"/>
                <w:szCs w:val="18"/>
              </w:rPr>
              <w:t>3339064.82</w:t>
            </w:r>
          </w:p>
        </w:tc>
      </w:tr>
      <w:tr w:rsidR="00F80D50" w:rsidRPr="00F80D50" w:rsidTr="00F80D50">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F80D50" w:rsidRPr="00F80D50" w:rsidRDefault="00F80D50" w:rsidP="00F80D50">
            <w:pPr>
              <w:tabs>
                <w:tab w:val="left" w:pos="426"/>
                <w:tab w:val="left" w:pos="3976"/>
              </w:tabs>
              <w:ind w:left="0" w:right="-142" w:firstLine="567"/>
              <w:rPr>
                <w:sz w:val="18"/>
                <w:szCs w:val="18"/>
              </w:rPr>
            </w:pPr>
            <w:r w:rsidRPr="00F80D50">
              <w:rPr>
                <w:sz w:val="18"/>
                <w:szCs w:val="18"/>
              </w:rPr>
              <w:t>15</w:t>
            </w:r>
          </w:p>
        </w:tc>
        <w:tc>
          <w:tcPr>
            <w:tcW w:w="3741" w:type="dxa"/>
            <w:tcBorders>
              <w:top w:val="nil"/>
              <w:left w:val="nil"/>
              <w:bottom w:val="single" w:sz="4" w:space="0" w:color="auto"/>
              <w:right w:val="single" w:sz="4" w:space="0" w:color="auto"/>
            </w:tcBorders>
            <w:shd w:val="clear" w:color="auto" w:fill="auto"/>
          </w:tcPr>
          <w:p w:rsidR="00F80D50" w:rsidRPr="00F80D50" w:rsidRDefault="00F80D50" w:rsidP="00F80D50">
            <w:pPr>
              <w:tabs>
                <w:tab w:val="left" w:pos="426"/>
                <w:tab w:val="left" w:pos="3976"/>
              </w:tabs>
              <w:ind w:left="0" w:right="-142" w:firstLine="567"/>
              <w:rPr>
                <w:sz w:val="18"/>
                <w:szCs w:val="18"/>
              </w:rPr>
            </w:pPr>
            <w:r w:rsidRPr="00F80D50">
              <w:rPr>
                <w:sz w:val="18"/>
                <w:szCs w:val="18"/>
              </w:rPr>
              <w:t>404626.02</w:t>
            </w:r>
          </w:p>
        </w:tc>
        <w:tc>
          <w:tcPr>
            <w:tcW w:w="2920" w:type="dxa"/>
            <w:tcBorders>
              <w:top w:val="nil"/>
              <w:left w:val="nil"/>
              <w:bottom w:val="single" w:sz="4" w:space="0" w:color="auto"/>
              <w:right w:val="single" w:sz="4" w:space="0" w:color="auto"/>
            </w:tcBorders>
            <w:shd w:val="clear" w:color="auto" w:fill="auto"/>
          </w:tcPr>
          <w:p w:rsidR="00F80D50" w:rsidRPr="00F80D50" w:rsidRDefault="00F80D50" w:rsidP="00F80D50">
            <w:pPr>
              <w:tabs>
                <w:tab w:val="left" w:pos="426"/>
                <w:tab w:val="left" w:pos="3976"/>
              </w:tabs>
              <w:ind w:left="0" w:right="-142" w:firstLine="567"/>
              <w:rPr>
                <w:sz w:val="18"/>
                <w:szCs w:val="18"/>
              </w:rPr>
            </w:pPr>
            <w:r w:rsidRPr="00F80D50">
              <w:rPr>
                <w:sz w:val="18"/>
                <w:szCs w:val="18"/>
              </w:rPr>
              <w:t>3339060.09</w:t>
            </w:r>
          </w:p>
        </w:tc>
      </w:tr>
      <w:tr w:rsidR="00F80D50" w:rsidRPr="00F80D50" w:rsidTr="00F80D50">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F80D50" w:rsidRPr="00F80D50" w:rsidRDefault="00F80D50" w:rsidP="00F80D50">
            <w:pPr>
              <w:tabs>
                <w:tab w:val="left" w:pos="426"/>
                <w:tab w:val="left" w:pos="3976"/>
              </w:tabs>
              <w:ind w:left="0" w:right="-142" w:firstLine="567"/>
              <w:rPr>
                <w:sz w:val="18"/>
                <w:szCs w:val="18"/>
              </w:rPr>
            </w:pPr>
            <w:r w:rsidRPr="00F80D50">
              <w:rPr>
                <w:sz w:val="18"/>
                <w:szCs w:val="18"/>
              </w:rPr>
              <w:t>16</w:t>
            </w:r>
          </w:p>
        </w:tc>
        <w:tc>
          <w:tcPr>
            <w:tcW w:w="3741" w:type="dxa"/>
            <w:tcBorders>
              <w:top w:val="nil"/>
              <w:left w:val="nil"/>
              <w:bottom w:val="single" w:sz="4" w:space="0" w:color="auto"/>
              <w:right w:val="single" w:sz="4" w:space="0" w:color="auto"/>
            </w:tcBorders>
            <w:shd w:val="clear" w:color="auto" w:fill="auto"/>
          </w:tcPr>
          <w:p w:rsidR="00F80D50" w:rsidRPr="00F80D50" w:rsidRDefault="00F80D50" w:rsidP="00F80D50">
            <w:pPr>
              <w:tabs>
                <w:tab w:val="left" w:pos="426"/>
                <w:tab w:val="left" w:pos="3976"/>
              </w:tabs>
              <w:ind w:left="0" w:right="-142" w:firstLine="567"/>
              <w:rPr>
                <w:sz w:val="18"/>
                <w:szCs w:val="18"/>
              </w:rPr>
            </w:pPr>
            <w:r w:rsidRPr="00F80D50">
              <w:rPr>
                <w:sz w:val="18"/>
                <w:szCs w:val="18"/>
              </w:rPr>
              <w:t>404630.38</w:t>
            </w:r>
          </w:p>
        </w:tc>
        <w:tc>
          <w:tcPr>
            <w:tcW w:w="2920" w:type="dxa"/>
            <w:tcBorders>
              <w:top w:val="nil"/>
              <w:left w:val="nil"/>
              <w:bottom w:val="single" w:sz="4" w:space="0" w:color="auto"/>
              <w:right w:val="single" w:sz="4" w:space="0" w:color="auto"/>
            </w:tcBorders>
            <w:shd w:val="clear" w:color="auto" w:fill="auto"/>
          </w:tcPr>
          <w:p w:rsidR="00F80D50" w:rsidRPr="00F80D50" w:rsidRDefault="00F80D50" w:rsidP="00F80D50">
            <w:pPr>
              <w:tabs>
                <w:tab w:val="left" w:pos="426"/>
                <w:tab w:val="left" w:pos="3976"/>
              </w:tabs>
              <w:ind w:left="0" w:right="-142" w:firstLine="567"/>
              <w:rPr>
                <w:sz w:val="18"/>
                <w:szCs w:val="18"/>
              </w:rPr>
            </w:pPr>
            <w:r w:rsidRPr="00F80D50">
              <w:rPr>
                <w:sz w:val="18"/>
                <w:szCs w:val="18"/>
              </w:rPr>
              <w:t>3339059.00</w:t>
            </w:r>
          </w:p>
        </w:tc>
      </w:tr>
      <w:tr w:rsidR="00F80D50" w:rsidRPr="00F80D50" w:rsidTr="00F80D50">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F80D50" w:rsidRPr="00F80D50" w:rsidRDefault="00F80D50" w:rsidP="00F80D50">
            <w:pPr>
              <w:tabs>
                <w:tab w:val="left" w:pos="426"/>
                <w:tab w:val="left" w:pos="3976"/>
              </w:tabs>
              <w:ind w:left="0" w:right="-142" w:firstLine="567"/>
              <w:rPr>
                <w:sz w:val="18"/>
                <w:szCs w:val="18"/>
              </w:rPr>
            </w:pPr>
            <w:r w:rsidRPr="00F80D50">
              <w:rPr>
                <w:sz w:val="18"/>
                <w:szCs w:val="18"/>
              </w:rPr>
              <w:t>17</w:t>
            </w:r>
          </w:p>
        </w:tc>
        <w:tc>
          <w:tcPr>
            <w:tcW w:w="3741" w:type="dxa"/>
            <w:tcBorders>
              <w:top w:val="nil"/>
              <w:left w:val="nil"/>
              <w:bottom w:val="single" w:sz="4" w:space="0" w:color="auto"/>
              <w:right w:val="single" w:sz="4" w:space="0" w:color="auto"/>
            </w:tcBorders>
            <w:shd w:val="clear" w:color="auto" w:fill="auto"/>
          </w:tcPr>
          <w:p w:rsidR="00F80D50" w:rsidRPr="00F80D50" w:rsidRDefault="00F80D50" w:rsidP="00F80D50">
            <w:pPr>
              <w:tabs>
                <w:tab w:val="left" w:pos="426"/>
                <w:tab w:val="left" w:pos="3976"/>
              </w:tabs>
              <w:ind w:left="0" w:right="-142" w:firstLine="567"/>
              <w:rPr>
                <w:sz w:val="18"/>
                <w:szCs w:val="18"/>
              </w:rPr>
            </w:pPr>
            <w:r w:rsidRPr="00F80D50">
              <w:rPr>
                <w:sz w:val="18"/>
                <w:szCs w:val="18"/>
              </w:rPr>
              <w:t>404640.84</w:t>
            </w:r>
          </w:p>
        </w:tc>
        <w:tc>
          <w:tcPr>
            <w:tcW w:w="2920" w:type="dxa"/>
            <w:tcBorders>
              <w:top w:val="nil"/>
              <w:left w:val="nil"/>
              <w:bottom w:val="single" w:sz="4" w:space="0" w:color="auto"/>
              <w:right w:val="single" w:sz="4" w:space="0" w:color="auto"/>
            </w:tcBorders>
            <w:shd w:val="clear" w:color="auto" w:fill="auto"/>
          </w:tcPr>
          <w:p w:rsidR="00F80D50" w:rsidRPr="00F80D50" w:rsidRDefault="00F80D50" w:rsidP="00F80D50">
            <w:pPr>
              <w:tabs>
                <w:tab w:val="left" w:pos="426"/>
                <w:tab w:val="left" w:pos="3976"/>
              </w:tabs>
              <w:ind w:left="0" w:right="-142" w:firstLine="567"/>
              <w:rPr>
                <w:sz w:val="18"/>
                <w:szCs w:val="18"/>
              </w:rPr>
            </w:pPr>
            <w:r w:rsidRPr="00F80D50">
              <w:rPr>
                <w:sz w:val="18"/>
                <w:szCs w:val="18"/>
              </w:rPr>
              <w:t>3339100.94</w:t>
            </w:r>
          </w:p>
        </w:tc>
      </w:tr>
      <w:tr w:rsidR="00F80D50" w:rsidRPr="00F80D50" w:rsidTr="00F80D50">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F80D50" w:rsidRPr="00F80D50" w:rsidRDefault="00F80D50" w:rsidP="00F80D50">
            <w:pPr>
              <w:tabs>
                <w:tab w:val="left" w:pos="426"/>
                <w:tab w:val="left" w:pos="3976"/>
              </w:tabs>
              <w:ind w:left="0" w:right="-142" w:firstLine="567"/>
              <w:rPr>
                <w:sz w:val="18"/>
                <w:szCs w:val="18"/>
              </w:rPr>
            </w:pPr>
            <w:r w:rsidRPr="00F80D50">
              <w:rPr>
                <w:sz w:val="18"/>
                <w:szCs w:val="18"/>
              </w:rPr>
              <w:t>10</w:t>
            </w:r>
          </w:p>
        </w:tc>
        <w:tc>
          <w:tcPr>
            <w:tcW w:w="3741" w:type="dxa"/>
            <w:tcBorders>
              <w:top w:val="nil"/>
              <w:left w:val="nil"/>
              <w:bottom w:val="single" w:sz="4" w:space="0" w:color="auto"/>
              <w:right w:val="single" w:sz="4" w:space="0" w:color="auto"/>
            </w:tcBorders>
            <w:shd w:val="clear" w:color="auto" w:fill="auto"/>
          </w:tcPr>
          <w:p w:rsidR="00F80D50" w:rsidRPr="00F80D50" w:rsidRDefault="00F80D50" w:rsidP="00F80D50">
            <w:pPr>
              <w:tabs>
                <w:tab w:val="left" w:pos="426"/>
                <w:tab w:val="left" w:pos="3976"/>
              </w:tabs>
              <w:ind w:left="0" w:right="-142" w:firstLine="567"/>
              <w:rPr>
                <w:sz w:val="18"/>
                <w:szCs w:val="18"/>
              </w:rPr>
            </w:pPr>
            <w:r w:rsidRPr="00F80D50">
              <w:rPr>
                <w:sz w:val="18"/>
                <w:szCs w:val="18"/>
              </w:rPr>
              <w:t>404640.95</w:t>
            </w:r>
          </w:p>
        </w:tc>
        <w:tc>
          <w:tcPr>
            <w:tcW w:w="2920" w:type="dxa"/>
            <w:tcBorders>
              <w:top w:val="nil"/>
              <w:left w:val="nil"/>
              <w:bottom w:val="single" w:sz="4" w:space="0" w:color="auto"/>
              <w:right w:val="single" w:sz="4" w:space="0" w:color="auto"/>
            </w:tcBorders>
            <w:shd w:val="clear" w:color="auto" w:fill="auto"/>
          </w:tcPr>
          <w:p w:rsidR="00F80D50" w:rsidRPr="00F80D50" w:rsidRDefault="00F80D50" w:rsidP="00F80D50">
            <w:pPr>
              <w:tabs>
                <w:tab w:val="left" w:pos="426"/>
                <w:tab w:val="left" w:pos="3976"/>
              </w:tabs>
              <w:ind w:left="0" w:right="-142" w:firstLine="567"/>
              <w:rPr>
                <w:sz w:val="18"/>
                <w:szCs w:val="18"/>
              </w:rPr>
            </w:pPr>
            <w:r w:rsidRPr="00F80D50">
              <w:rPr>
                <w:sz w:val="18"/>
                <w:szCs w:val="18"/>
              </w:rPr>
              <w:t>3339121.78</w:t>
            </w:r>
          </w:p>
        </w:tc>
      </w:tr>
      <w:tr w:rsidR="00F80D50" w:rsidRPr="00F80D50" w:rsidTr="00F80D50">
        <w:trPr>
          <w:trHeight w:val="282"/>
          <w:jc w:val="center"/>
        </w:trPr>
        <w:tc>
          <w:tcPr>
            <w:tcW w:w="2979" w:type="dxa"/>
            <w:tcBorders>
              <w:top w:val="single" w:sz="4" w:space="0" w:color="auto"/>
              <w:bottom w:val="single" w:sz="4" w:space="0" w:color="auto"/>
            </w:tcBorders>
            <w:shd w:val="clear" w:color="auto" w:fill="auto"/>
            <w:vAlign w:val="bottom"/>
          </w:tcPr>
          <w:p w:rsidR="00F80D50" w:rsidRPr="00F80D50" w:rsidRDefault="00F80D50" w:rsidP="00F80D50">
            <w:pPr>
              <w:tabs>
                <w:tab w:val="left" w:pos="426"/>
                <w:tab w:val="left" w:pos="3976"/>
              </w:tabs>
              <w:ind w:left="0" w:right="-142" w:firstLine="567"/>
              <w:rPr>
                <w:sz w:val="18"/>
                <w:szCs w:val="18"/>
              </w:rPr>
            </w:pPr>
          </w:p>
        </w:tc>
        <w:tc>
          <w:tcPr>
            <w:tcW w:w="3741" w:type="dxa"/>
            <w:tcBorders>
              <w:top w:val="single" w:sz="4" w:space="0" w:color="auto"/>
              <w:bottom w:val="single" w:sz="4" w:space="0" w:color="auto"/>
            </w:tcBorders>
            <w:shd w:val="clear" w:color="auto" w:fill="auto"/>
            <w:vAlign w:val="center"/>
          </w:tcPr>
          <w:p w:rsidR="00F80D50" w:rsidRPr="00F80D50" w:rsidRDefault="00F80D50" w:rsidP="00F80D50">
            <w:pPr>
              <w:tabs>
                <w:tab w:val="left" w:pos="426"/>
                <w:tab w:val="left" w:pos="3976"/>
              </w:tabs>
              <w:ind w:left="0" w:right="-142" w:firstLine="567"/>
              <w:rPr>
                <w:sz w:val="18"/>
                <w:szCs w:val="18"/>
              </w:rPr>
            </w:pPr>
          </w:p>
        </w:tc>
        <w:tc>
          <w:tcPr>
            <w:tcW w:w="2920" w:type="dxa"/>
            <w:tcBorders>
              <w:top w:val="single" w:sz="4" w:space="0" w:color="auto"/>
              <w:bottom w:val="single" w:sz="4" w:space="0" w:color="auto"/>
            </w:tcBorders>
            <w:shd w:val="clear" w:color="auto" w:fill="auto"/>
            <w:vAlign w:val="center"/>
          </w:tcPr>
          <w:p w:rsidR="00F80D50" w:rsidRPr="00F80D50" w:rsidRDefault="00F80D50" w:rsidP="00F80D50">
            <w:pPr>
              <w:tabs>
                <w:tab w:val="left" w:pos="426"/>
                <w:tab w:val="left" w:pos="3976"/>
              </w:tabs>
              <w:ind w:left="0" w:right="-142" w:firstLine="567"/>
              <w:rPr>
                <w:sz w:val="18"/>
                <w:szCs w:val="18"/>
              </w:rPr>
            </w:pPr>
          </w:p>
        </w:tc>
      </w:tr>
      <w:tr w:rsidR="00F80D50" w:rsidRPr="00F80D50" w:rsidTr="00F80D50">
        <w:trPr>
          <w:trHeight w:val="567"/>
          <w:jc w:val="center"/>
        </w:trPr>
        <w:tc>
          <w:tcPr>
            <w:tcW w:w="2979" w:type="dxa"/>
            <w:tcBorders>
              <w:top w:val="single" w:sz="4" w:space="0" w:color="auto"/>
              <w:left w:val="single" w:sz="4" w:space="0" w:color="auto"/>
              <w:bottom w:val="single" w:sz="4" w:space="0" w:color="auto"/>
              <w:right w:val="single" w:sz="4" w:space="0" w:color="auto"/>
            </w:tcBorders>
            <w:shd w:val="clear" w:color="auto" w:fill="auto"/>
            <w:vAlign w:val="center"/>
          </w:tcPr>
          <w:p w:rsidR="00F80D50" w:rsidRPr="00F80D50" w:rsidRDefault="00F80D50" w:rsidP="00F80D50">
            <w:pPr>
              <w:tabs>
                <w:tab w:val="left" w:pos="426"/>
                <w:tab w:val="left" w:pos="3976"/>
              </w:tabs>
              <w:ind w:left="0" w:right="-142" w:firstLine="567"/>
              <w:rPr>
                <w:sz w:val="18"/>
                <w:szCs w:val="18"/>
              </w:rPr>
            </w:pPr>
            <w:r w:rsidRPr="00F80D50">
              <w:rPr>
                <w:sz w:val="18"/>
                <w:szCs w:val="18"/>
              </w:rPr>
              <w:t>Площадь</w:t>
            </w:r>
          </w:p>
        </w:tc>
        <w:tc>
          <w:tcPr>
            <w:tcW w:w="6661" w:type="dxa"/>
            <w:gridSpan w:val="2"/>
            <w:tcBorders>
              <w:top w:val="single" w:sz="4" w:space="0" w:color="auto"/>
              <w:left w:val="nil"/>
              <w:bottom w:val="single" w:sz="4" w:space="0" w:color="auto"/>
              <w:right w:val="single" w:sz="4" w:space="0" w:color="auto"/>
            </w:tcBorders>
            <w:shd w:val="clear" w:color="auto" w:fill="auto"/>
            <w:vAlign w:val="center"/>
          </w:tcPr>
          <w:p w:rsidR="00F80D50" w:rsidRPr="00F80D50" w:rsidRDefault="00F80D50" w:rsidP="00F80D50">
            <w:pPr>
              <w:tabs>
                <w:tab w:val="left" w:pos="426"/>
                <w:tab w:val="left" w:pos="3976"/>
              </w:tabs>
              <w:ind w:left="0" w:right="-142" w:firstLine="567"/>
              <w:rPr>
                <w:sz w:val="18"/>
                <w:szCs w:val="18"/>
              </w:rPr>
            </w:pPr>
            <w:r w:rsidRPr="00F80D50">
              <w:rPr>
                <w:sz w:val="18"/>
                <w:szCs w:val="18"/>
              </w:rPr>
              <w:t>Цель установления публичного сервитута</w:t>
            </w:r>
          </w:p>
        </w:tc>
      </w:tr>
      <w:tr w:rsidR="00F80D50" w:rsidRPr="00F80D50" w:rsidTr="00F80D50">
        <w:trPr>
          <w:trHeight w:val="679"/>
          <w:jc w:val="center"/>
        </w:trPr>
        <w:tc>
          <w:tcPr>
            <w:tcW w:w="2979" w:type="dxa"/>
            <w:tcBorders>
              <w:top w:val="single" w:sz="4" w:space="0" w:color="auto"/>
              <w:left w:val="single" w:sz="4" w:space="0" w:color="auto"/>
              <w:bottom w:val="single" w:sz="4" w:space="0" w:color="auto"/>
              <w:right w:val="single" w:sz="4" w:space="0" w:color="auto"/>
            </w:tcBorders>
            <w:shd w:val="clear" w:color="auto" w:fill="auto"/>
            <w:vAlign w:val="center"/>
          </w:tcPr>
          <w:p w:rsidR="00F80D50" w:rsidRPr="00F80D50" w:rsidRDefault="00F80D50" w:rsidP="00F80D50">
            <w:pPr>
              <w:tabs>
                <w:tab w:val="left" w:pos="426"/>
                <w:tab w:val="left" w:pos="3976"/>
              </w:tabs>
              <w:ind w:left="0" w:right="-142" w:firstLine="567"/>
              <w:rPr>
                <w:sz w:val="18"/>
                <w:szCs w:val="18"/>
              </w:rPr>
            </w:pPr>
            <w:r w:rsidRPr="00F80D50">
              <w:rPr>
                <w:sz w:val="18"/>
                <w:szCs w:val="18"/>
              </w:rPr>
              <w:t xml:space="preserve">540 </w:t>
            </w:r>
            <w:proofErr w:type="spellStart"/>
            <w:r w:rsidRPr="00F80D50">
              <w:rPr>
                <w:sz w:val="18"/>
                <w:szCs w:val="18"/>
              </w:rPr>
              <w:t>кв.м</w:t>
            </w:r>
            <w:proofErr w:type="spellEnd"/>
            <w:r w:rsidRPr="00F80D50">
              <w:rPr>
                <w:sz w:val="18"/>
                <w:szCs w:val="18"/>
              </w:rPr>
              <w:t>.</w:t>
            </w:r>
          </w:p>
        </w:tc>
        <w:tc>
          <w:tcPr>
            <w:tcW w:w="6661" w:type="dxa"/>
            <w:gridSpan w:val="2"/>
            <w:tcBorders>
              <w:top w:val="single" w:sz="4" w:space="0" w:color="auto"/>
              <w:left w:val="nil"/>
              <w:bottom w:val="single" w:sz="4" w:space="0" w:color="auto"/>
              <w:right w:val="single" w:sz="4" w:space="0" w:color="auto"/>
            </w:tcBorders>
            <w:shd w:val="clear" w:color="auto" w:fill="auto"/>
            <w:vAlign w:val="center"/>
          </w:tcPr>
          <w:p w:rsidR="00F80D50" w:rsidRPr="00F80D50" w:rsidRDefault="00F80D50" w:rsidP="00F80D50">
            <w:pPr>
              <w:tabs>
                <w:tab w:val="left" w:pos="426"/>
                <w:tab w:val="left" w:pos="3976"/>
              </w:tabs>
              <w:ind w:left="0" w:right="-142" w:firstLine="567"/>
              <w:rPr>
                <w:sz w:val="18"/>
                <w:szCs w:val="18"/>
              </w:rPr>
            </w:pPr>
            <w:r w:rsidRPr="00F80D50">
              <w:rPr>
                <w:sz w:val="18"/>
                <w:szCs w:val="18"/>
              </w:rPr>
              <w:t>Для подключения (технологического присоединения) к сетям инженерно-технического обеспечения и для прокладки, переустройства, переноса инженерных коммуникаций, их эксплуатации в границах полос отвода и придорожных полос автомобильных дорог при строительстве объекта электросетевого хозяйства "</w:t>
            </w:r>
            <w:proofErr w:type="gramStart"/>
            <w:r w:rsidRPr="00F80D50">
              <w:rPr>
                <w:sz w:val="18"/>
                <w:szCs w:val="18"/>
              </w:rPr>
              <w:t>ВЛ</w:t>
            </w:r>
            <w:proofErr w:type="gramEnd"/>
            <w:r w:rsidRPr="00F80D50">
              <w:rPr>
                <w:sz w:val="18"/>
                <w:szCs w:val="18"/>
              </w:rPr>
              <w:t xml:space="preserve"> 0,4 </w:t>
            </w:r>
            <w:proofErr w:type="spellStart"/>
            <w:r w:rsidRPr="00F80D50">
              <w:rPr>
                <w:sz w:val="18"/>
                <w:szCs w:val="18"/>
              </w:rPr>
              <w:t>кВ</w:t>
            </w:r>
            <w:proofErr w:type="spellEnd"/>
            <w:r w:rsidRPr="00F80D50">
              <w:rPr>
                <w:sz w:val="18"/>
                <w:szCs w:val="18"/>
              </w:rPr>
              <w:t xml:space="preserve"> от КТП 10/0,4 №1-2566 с. Хомутово", инв. 6000917627 (ТР 6319/24); "</w:t>
            </w:r>
            <w:proofErr w:type="gramStart"/>
            <w:r w:rsidRPr="00F80D50">
              <w:rPr>
                <w:sz w:val="18"/>
                <w:szCs w:val="18"/>
              </w:rPr>
              <w:t>ВЛ</w:t>
            </w:r>
            <w:proofErr w:type="gramEnd"/>
            <w:r w:rsidRPr="00F80D50">
              <w:rPr>
                <w:sz w:val="18"/>
                <w:szCs w:val="18"/>
              </w:rPr>
              <w:t xml:space="preserve"> 0,4 </w:t>
            </w:r>
            <w:proofErr w:type="spellStart"/>
            <w:r w:rsidRPr="00F80D50">
              <w:rPr>
                <w:sz w:val="18"/>
                <w:szCs w:val="18"/>
              </w:rPr>
              <w:t>кВ</w:t>
            </w:r>
            <w:proofErr w:type="spellEnd"/>
            <w:r w:rsidRPr="00F80D50">
              <w:rPr>
                <w:sz w:val="18"/>
                <w:szCs w:val="18"/>
              </w:rPr>
              <w:t xml:space="preserve"> от КТП 10/0,4 №1-2565 с. Хомутово", инв. 6000917626 (ТР 3667/22)</w:t>
            </w:r>
          </w:p>
        </w:tc>
      </w:tr>
    </w:tbl>
    <w:p w:rsidR="00F80D50" w:rsidRPr="00F80D50" w:rsidRDefault="00F80D50" w:rsidP="00F80D50">
      <w:pPr>
        <w:tabs>
          <w:tab w:val="left" w:pos="426"/>
          <w:tab w:val="left" w:pos="3976"/>
        </w:tabs>
        <w:ind w:left="0" w:right="-142" w:firstLine="567"/>
        <w:jc w:val="left"/>
        <w:rPr>
          <w:i/>
          <w:sz w:val="18"/>
          <w:szCs w:val="18"/>
        </w:rPr>
      </w:pPr>
    </w:p>
    <w:p w:rsidR="00F80D50" w:rsidRPr="00F80D50" w:rsidRDefault="00F80D50" w:rsidP="00F80D50">
      <w:pPr>
        <w:tabs>
          <w:tab w:val="left" w:pos="426"/>
          <w:tab w:val="left" w:pos="3976"/>
        </w:tabs>
        <w:ind w:left="0" w:right="-142" w:firstLine="567"/>
        <w:jc w:val="left"/>
        <w:rPr>
          <w:i/>
          <w:sz w:val="18"/>
          <w:szCs w:val="18"/>
        </w:rPr>
      </w:pPr>
    </w:p>
    <w:p w:rsidR="00F80D50" w:rsidRPr="00F80D50" w:rsidRDefault="00F80D50" w:rsidP="00F80D50">
      <w:pPr>
        <w:tabs>
          <w:tab w:val="left" w:pos="426"/>
          <w:tab w:val="left" w:pos="3976"/>
        </w:tabs>
        <w:ind w:left="0" w:right="-142" w:firstLine="567"/>
        <w:jc w:val="left"/>
        <w:rPr>
          <w:i/>
          <w:sz w:val="18"/>
          <w:szCs w:val="18"/>
        </w:rPr>
      </w:pPr>
    </w:p>
    <w:p w:rsidR="00F80D50" w:rsidRPr="00F80D50" w:rsidRDefault="00F80D50" w:rsidP="00F80D50">
      <w:pPr>
        <w:tabs>
          <w:tab w:val="left" w:pos="426"/>
          <w:tab w:val="left" w:pos="3976"/>
        </w:tabs>
        <w:ind w:left="0" w:right="-142" w:firstLine="567"/>
        <w:jc w:val="left"/>
        <w:rPr>
          <w:i/>
          <w:sz w:val="18"/>
          <w:szCs w:val="18"/>
        </w:rPr>
      </w:pPr>
      <w:r w:rsidRPr="00F80D50">
        <w:rPr>
          <w:i/>
          <w:noProof/>
          <w:sz w:val="18"/>
          <w:szCs w:val="18"/>
        </w:rPr>
        <w:drawing>
          <wp:inline distT="0" distB="0" distL="0" distR="0" wp14:anchorId="22295B32" wp14:editId="279C4F8D">
            <wp:extent cx="5347194" cy="7002780"/>
            <wp:effectExtent l="0" t="0" r="6350" b="7620"/>
            <wp:docPr id="2137310155" name="Рисунок 2137310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352145" cy="7009264"/>
                    </a:xfrm>
                    <a:prstGeom prst="rect">
                      <a:avLst/>
                    </a:prstGeom>
                    <a:noFill/>
                    <a:ln>
                      <a:noFill/>
                    </a:ln>
                  </pic:spPr>
                </pic:pic>
              </a:graphicData>
            </a:graphic>
          </wp:inline>
        </w:drawing>
      </w:r>
    </w:p>
    <w:p w:rsidR="00F80D50" w:rsidRPr="00F80D50" w:rsidRDefault="00F80D50" w:rsidP="00F80D50">
      <w:pPr>
        <w:tabs>
          <w:tab w:val="left" w:pos="426"/>
          <w:tab w:val="left" w:pos="3976"/>
        </w:tabs>
        <w:ind w:left="0" w:right="-142" w:firstLine="567"/>
        <w:jc w:val="left"/>
        <w:rPr>
          <w:i/>
          <w:sz w:val="18"/>
          <w:szCs w:val="18"/>
        </w:rPr>
      </w:pPr>
      <w:r w:rsidRPr="00F80D50">
        <w:rPr>
          <w:i/>
          <w:sz w:val="18"/>
          <w:szCs w:val="18"/>
        </w:rPr>
        <w:t xml:space="preserve">Заместитель Мэра по жизнеобеспечению                                                                        Ю.Р. </w:t>
      </w:r>
      <w:proofErr w:type="spellStart"/>
      <w:r w:rsidRPr="00F80D50">
        <w:rPr>
          <w:i/>
          <w:sz w:val="18"/>
          <w:szCs w:val="18"/>
        </w:rPr>
        <w:t>Витер</w:t>
      </w:r>
      <w:proofErr w:type="spellEnd"/>
    </w:p>
    <w:p w:rsidR="00767C83" w:rsidRPr="00767C83" w:rsidRDefault="00767C83" w:rsidP="00767C83">
      <w:pPr>
        <w:tabs>
          <w:tab w:val="left" w:pos="426"/>
          <w:tab w:val="left" w:pos="3976"/>
        </w:tabs>
        <w:ind w:left="0" w:right="-142" w:firstLine="567"/>
        <w:jc w:val="left"/>
        <w:rPr>
          <w:i/>
          <w:sz w:val="18"/>
          <w:szCs w:val="18"/>
        </w:rPr>
      </w:pPr>
      <w:r w:rsidRPr="00767C83">
        <w:rPr>
          <w:i/>
          <w:sz w:val="18"/>
          <w:szCs w:val="18"/>
        </w:rPr>
        <w:t xml:space="preserve">                                </w:t>
      </w:r>
    </w:p>
    <w:p w:rsidR="00767C83" w:rsidRPr="00767C83" w:rsidRDefault="00767C83" w:rsidP="00767C83">
      <w:pPr>
        <w:tabs>
          <w:tab w:val="left" w:pos="426"/>
          <w:tab w:val="left" w:pos="3976"/>
        </w:tabs>
        <w:ind w:left="0" w:right="-142" w:firstLine="567"/>
        <w:jc w:val="left"/>
        <w:rPr>
          <w:i/>
          <w:sz w:val="18"/>
          <w:szCs w:val="18"/>
        </w:rPr>
      </w:pPr>
    </w:p>
    <w:p w:rsidR="00767C83" w:rsidRPr="00647C7E" w:rsidRDefault="00767C83" w:rsidP="00647C7E">
      <w:pPr>
        <w:tabs>
          <w:tab w:val="left" w:pos="426"/>
          <w:tab w:val="left" w:pos="3976"/>
        </w:tabs>
        <w:ind w:left="0" w:right="-142" w:firstLine="567"/>
        <w:jc w:val="left"/>
        <w:rPr>
          <w:i/>
          <w:sz w:val="18"/>
          <w:szCs w:val="18"/>
        </w:rPr>
      </w:pPr>
    </w:p>
    <w:p w:rsidR="00647C7E" w:rsidRPr="00647C7E" w:rsidRDefault="00647C7E" w:rsidP="00647C7E">
      <w:pPr>
        <w:tabs>
          <w:tab w:val="left" w:pos="426"/>
          <w:tab w:val="left" w:pos="3976"/>
        </w:tabs>
        <w:ind w:left="0" w:right="-142" w:firstLine="567"/>
        <w:jc w:val="left"/>
        <w:rPr>
          <w:i/>
          <w:sz w:val="18"/>
          <w:szCs w:val="18"/>
        </w:rPr>
      </w:pPr>
    </w:p>
    <w:p w:rsidR="005609AB" w:rsidRPr="005609AB" w:rsidRDefault="005609AB" w:rsidP="005609AB">
      <w:pPr>
        <w:tabs>
          <w:tab w:val="left" w:pos="426"/>
          <w:tab w:val="left" w:pos="3976"/>
        </w:tabs>
        <w:ind w:left="0" w:right="-142" w:firstLine="567"/>
        <w:jc w:val="left"/>
        <w:rPr>
          <w:i/>
          <w:sz w:val="18"/>
          <w:szCs w:val="18"/>
        </w:rPr>
      </w:pPr>
    </w:p>
    <w:p w:rsidR="009C3918" w:rsidRPr="009C3918" w:rsidRDefault="009C3918" w:rsidP="009C3918">
      <w:pPr>
        <w:tabs>
          <w:tab w:val="left" w:pos="426"/>
          <w:tab w:val="left" w:pos="3976"/>
        </w:tabs>
        <w:ind w:left="0" w:right="-142" w:firstLine="567"/>
        <w:rPr>
          <w:b/>
          <w:sz w:val="18"/>
          <w:szCs w:val="18"/>
        </w:rPr>
      </w:pPr>
      <w:r w:rsidRPr="009C3918">
        <w:rPr>
          <w:b/>
          <w:sz w:val="18"/>
          <w:szCs w:val="18"/>
        </w:rPr>
        <w:lastRenderedPageBreak/>
        <w:t xml:space="preserve">Сообщение о возможном установлении публичного сервитута на земельном участке, согласно прилагаемой схеме.     </w:t>
      </w:r>
    </w:p>
    <w:p w:rsidR="009C3918" w:rsidRPr="009C3918" w:rsidRDefault="009C3918" w:rsidP="009C3918">
      <w:pPr>
        <w:tabs>
          <w:tab w:val="left" w:pos="426"/>
          <w:tab w:val="left" w:pos="3976"/>
        </w:tabs>
        <w:ind w:left="0" w:right="-142" w:firstLine="567"/>
        <w:rPr>
          <w:sz w:val="18"/>
          <w:szCs w:val="18"/>
        </w:rPr>
      </w:pPr>
    </w:p>
    <w:p w:rsidR="009C3918" w:rsidRPr="009C3918" w:rsidRDefault="009C3918" w:rsidP="009C3918">
      <w:pPr>
        <w:tabs>
          <w:tab w:val="left" w:pos="426"/>
          <w:tab w:val="left" w:pos="3976"/>
        </w:tabs>
        <w:ind w:left="0" w:right="-142" w:firstLine="567"/>
        <w:rPr>
          <w:sz w:val="18"/>
          <w:szCs w:val="18"/>
        </w:rPr>
      </w:pPr>
      <w:r w:rsidRPr="009C3918">
        <w:rPr>
          <w:sz w:val="18"/>
          <w:szCs w:val="18"/>
        </w:rPr>
        <w:t>1. Орган, рассматривающий ходатайство об установлении публичного сервитута: администрация Иркутского районного муниципального образования.</w:t>
      </w:r>
    </w:p>
    <w:p w:rsidR="009C3918" w:rsidRPr="009C3918" w:rsidRDefault="009C3918" w:rsidP="009C3918">
      <w:pPr>
        <w:tabs>
          <w:tab w:val="left" w:pos="426"/>
          <w:tab w:val="left" w:pos="3976"/>
        </w:tabs>
        <w:ind w:left="0" w:right="-142" w:firstLine="567"/>
        <w:rPr>
          <w:sz w:val="18"/>
          <w:szCs w:val="18"/>
        </w:rPr>
      </w:pPr>
      <w:r w:rsidRPr="009C3918">
        <w:rPr>
          <w:sz w:val="18"/>
          <w:szCs w:val="18"/>
        </w:rPr>
        <w:t xml:space="preserve">2.Цель установления публичного сервитута: в целях прокладки, переустройства, переноса инженерных коммуникаций, их эксплуатации в границах полос отвода и придорожных полос автомобильных дорог при строительстве объекта электросетевого хозяйства «ВЛ 0,4 </w:t>
      </w:r>
      <w:proofErr w:type="spellStart"/>
      <w:r w:rsidRPr="009C3918">
        <w:rPr>
          <w:sz w:val="18"/>
          <w:szCs w:val="18"/>
        </w:rPr>
        <w:t>кВ</w:t>
      </w:r>
      <w:proofErr w:type="spellEnd"/>
      <w:r w:rsidRPr="009C3918">
        <w:rPr>
          <w:sz w:val="18"/>
          <w:szCs w:val="18"/>
        </w:rPr>
        <w:t xml:space="preserve"> от КТП 10/0,4 </w:t>
      </w:r>
      <w:proofErr w:type="spellStart"/>
      <w:r w:rsidRPr="009C3918">
        <w:rPr>
          <w:sz w:val="18"/>
          <w:szCs w:val="18"/>
        </w:rPr>
        <w:t>кВ</w:t>
      </w:r>
      <w:proofErr w:type="spellEnd"/>
      <w:r w:rsidRPr="009C3918">
        <w:rPr>
          <w:sz w:val="18"/>
          <w:szCs w:val="18"/>
        </w:rPr>
        <w:t xml:space="preserve"> №1-1814 </w:t>
      </w:r>
      <w:proofErr w:type="spellStart"/>
      <w:r w:rsidRPr="009C3918">
        <w:rPr>
          <w:sz w:val="18"/>
          <w:szCs w:val="18"/>
        </w:rPr>
        <w:t>с</w:t>
      </w:r>
      <w:proofErr w:type="gramStart"/>
      <w:r w:rsidRPr="009C3918">
        <w:rPr>
          <w:sz w:val="18"/>
          <w:szCs w:val="18"/>
        </w:rPr>
        <w:t>.Х</w:t>
      </w:r>
      <w:proofErr w:type="gramEnd"/>
      <w:r w:rsidRPr="009C3918">
        <w:rPr>
          <w:sz w:val="18"/>
          <w:szCs w:val="18"/>
        </w:rPr>
        <w:t>омутово</w:t>
      </w:r>
      <w:proofErr w:type="spellEnd"/>
      <w:r w:rsidRPr="009C3918">
        <w:rPr>
          <w:sz w:val="18"/>
          <w:szCs w:val="18"/>
        </w:rPr>
        <w:t>», инв. 6000922212 (ТР 3147/24, 6930/24, 6027/24), необходимого для электроснабжения населения Иркутского районного муниципального образования, ходатайство акционерного общества «Иркутская электросетевая компания».</w:t>
      </w:r>
    </w:p>
    <w:p w:rsidR="009C3918" w:rsidRPr="009C3918" w:rsidRDefault="009C3918" w:rsidP="009C3918">
      <w:pPr>
        <w:tabs>
          <w:tab w:val="left" w:pos="426"/>
          <w:tab w:val="left" w:pos="3976"/>
        </w:tabs>
        <w:ind w:left="0" w:right="-142" w:firstLine="567"/>
        <w:rPr>
          <w:sz w:val="18"/>
          <w:szCs w:val="18"/>
        </w:rPr>
      </w:pPr>
      <w:r w:rsidRPr="009C3918">
        <w:rPr>
          <w:sz w:val="18"/>
          <w:szCs w:val="18"/>
        </w:rPr>
        <w:t xml:space="preserve">3.Публичный сервитут площадью 1192 </w:t>
      </w:r>
      <w:proofErr w:type="spellStart"/>
      <w:r w:rsidRPr="009C3918">
        <w:rPr>
          <w:sz w:val="18"/>
          <w:szCs w:val="18"/>
        </w:rPr>
        <w:t>кв</w:t>
      </w:r>
      <w:proofErr w:type="gramStart"/>
      <w:r w:rsidRPr="009C3918">
        <w:rPr>
          <w:sz w:val="18"/>
          <w:szCs w:val="18"/>
        </w:rPr>
        <w:t>.м</w:t>
      </w:r>
      <w:proofErr w:type="spellEnd"/>
      <w:proofErr w:type="gramEnd"/>
      <w:r w:rsidRPr="009C3918">
        <w:rPr>
          <w:sz w:val="18"/>
          <w:szCs w:val="18"/>
        </w:rPr>
        <w:t>, расположен по адресу: Иркутская область, Иркутский район, на землях, государственная собственность на которые не разграничена, в границах согласно приложению.</w:t>
      </w:r>
    </w:p>
    <w:p w:rsidR="009C3918" w:rsidRPr="009C3918" w:rsidRDefault="009C3918" w:rsidP="009C3918">
      <w:pPr>
        <w:tabs>
          <w:tab w:val="left" w:pos="426"/>
          <w:tab w:val="left" w:pos="3976"/>
        </w:tabs>
        <w:ind w:left="0" w:right="-142" w:firstLine="567"/>
        <w:rPr>
          <w:sz w:val="18"/>
          <w:szCs w:val="18"/>
        </w:rPr>
      </w:pPr>
      <w:r w:rsidRPr="009C3918">
        <w:rPr>
          <w:sz w:val="18"/>
          <w:szCs w:val="18"/>
        </w:rPr>
        <w:t xml:space="preserve">4.Ознакомиться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119а, этаж 2, </w:t>
      </w:r>
      <w:proofErr w:type="spellStart"/>
      <w:r w:rsidRPr="009C3918">
        <w:rPr>
          <w:sz w:val="18"/>
          <w:szCs w:val="18"/>
        </w:rPr>
        <w:t>каб</w:t>
      </w:r>
      <w:proofErr w:type="spellEnd"/>
      <w:r w:rsidRPr="009C3918">
        <w:rPr>
          <w:sz w:val="18"/>
          <w:szCs w:val="18"/>
        </w:rPr>
        <w:t>. 211, вторник, четверг с 08-00 до 17-00, перерыв с 12-00 до 12-48. Срок подачи заявлений об учете прав на земельные участки: 15 календарных дней со дня опубликования настоящего сообщения.</w:t>
      </w:r>
    </w:p>
    <w:p w:rsidR="009C3918" w:rsidRPr="009C3918" w:rsidRDefault="009C3918" w:rsidP="009C3918">
      <w:pPr>
        <w:tabs>
          <w:tab w:val="left" w:pos="426"/>
          <w:tab w:val="left" w:pos="3976"/>
        </w:tabs>
        <w:ind w:left="0" w:right="-142" w:firstLine="567"/>
        <w:rPr>
          <w:sz w:val="18"/>
          <w:szCs w:val="18"/>
        </w:rPr>
      </w:pPr>
      <w:proofErr w:type="gramStart"/>
      <w:r w:rsidRPr="009C3918">
        <w:rPr>
          <w:sz w:val="18"/>
          <w:szCs w:val="18"/>
        </w:rPr>
        <w:t>5.Настоящее сообщение подлежит размещению в сетевом издании «Ангарские огни» (доменное имя сайта в информационно-телекоммуникационной сети «Интернет»:</w:t>
      </w:r>
      <w:proofErr w:type="gramEnd"/>
      <w:r w:rsidRPr="009C3918">
        <w:rPr>
          <w:sz w:val="18"/>
          <w:szCs w:val="18"/>
        </w:rPr>
        <w:t xml:space="preserve"> </w:t>
      </w:r>
      <w:proofErr w:type="gramStart"/>
      <w:r w:rsidRPr="009C3918">
        <w:rPr>
          <w:sz w:val="18"/>
          <w:szCs w:val="18"/>
        </w:rPr>
        <w:t xml:space="preserve">ANGAROGNI.RU), на официальном сайте Иркутского районного муниципального образования www.irkraion.ru. </w:t>
      </w:r>
      <w:proofErr w:type="gramEnd"/>
    </w:p>
    <w:p w:rsidR="009C3918" w:rsidRPr="009C3918" w:rsidRDefault="009C3918" w:rsidP="009C3918">
      <w:pPr>
        <w:tabs>
          <w:tab w:val="left" w:pos="426"/>
          <w:tab w:val="left" w:pos="3976"/>
        </w:tabs>
        <w:ind w:left="0" w:right="-142" w:firstLine="567"/>
        <w:rPr>
          <w:sz w:val="18"/>
          <w:szCs w:val="18"/>
        </w:rPr>
      </w:pPr>
      <w:r w:rsidRPr="009C3918">
        <w:rPr>
          <w:sz w:val="18"/>
          <w:szCs w:val="18"/>
        </w:rPr>
        <w:t xml:space="preserve">6.Публичный сервитут необходим в целях прокладки, переустройства, переноса инженерных коммуникаций, их эксплуатации в границах полос отвода и придорожных полос автомобильных дорог при строительстве объекта электросетевого хозяйства «ВЛ 0,4 </w:t>
      </w:r>
      <w:proofErr w:type="spellStart"/>
      <w:r w:rsidRPr="009C3918">
        <w:rPr>
          <w:sz w:val="18"/>
          <w:szCs w:val="18"/>
        </w:rPr>
        <w:t>кВ</w:t>
      </w:r>
      <w:proofErr w:type="spellEnd"/>
      <w:r w:rsidRPr="009C3918">
        <w:rPr>
          <w:sz w:val="18"/>
          <w:szCs w:val="18"/>
        </w:rPr>
        <w:t xml:space="preserve"> от КТП 10/0,4 </w:t>
      </w:r>
      <w:proofErr w:type="spellStart"/>
      <w:r w:rsidRPr="009C3918">
        <w:rPr>
          <w:sz w:val="18"/>
          <w:szCs w:val="18"/>
        </w:rPr>
        <w:t>кВ</w:t>
      </w:r>
      <w:proofErr w:type="spellEnd"/>
      <w:r w:rsidRPr="009C3918">
        <w:rPr>
          <w:sz w:val="18"/>
          <w:szCs w:val="18"/>
        </w:rPr>
        <w:t xml:space="preserve"> №1-1814 </w:t>
      </w:r>
      <w:proofErr w:type="spellStart"/>
      <w:r w:rsidRPr="009C3918">
        <w:rPr>
          <w:sz w:val="18"/>
          <w:szCs w:val="18"/>
        </w:rPr>
        <w:t>с</w:t>
      </w:r>
      <w:proofErr w:type="gramStart"/>
      <w:r w:rsidRPr="009C3918">
        <w:rPr>
          <w:sz w:val="18"/>
          <w:szCs w:val="18"/>
        </w:rPr>
        <w:t>.Х</w:t>
      </w:r>
      <w:proofErr w:type="gramEnd"/>
      <w:r w:rsidRPr="009C3918">
        <w:rPr>
          <w:sz w:val="18"/>
          <w:szCs w:val="18"/>
        </w:rPr>
        <w:t>омутово</w:t>
      </w:r>
      <w:proofErr w:type="spellEnd"/>
      <w:r w:rsidRPr="009C3918">
        <w:rPr>
          <w:sz w:val="18"/>
          <w:szCs w:val="18"/>
        </w:rPr>
        <w:t xml:space="preserve">», инв. 6000922212 (ТР 3147/24, 6930/24, 6027/24). </w:t>
      </w:r>
    </w:p>
    <w:p w:rsidR="009C3918" w:rsidRPr="009C3918" w:rsidRDefault="009C3918" w:rsidP="009C3918">
      <w:pPr>
        <w:tabs>
          <w:tab w:val="left" w:pos="426"/>
          <w:tab w:val="left" w:pos="3976"/>
        </w:tabs>
        <w:ind w:left="0" w:right="-142" w:firstLine="567"/>
        <w:rPr>
          <w:sz w:val="18"/>
          <w:szCs w:val="18"/>
        </w:rPr>
      </w:pPr>
      <w:proofErr w:type="gramStart"/>
      <w:r w:rsidRPr="009C3918">
        <w:rPr>
          <w:sz w:val="18"/>
          <w:szCs w:val="18"/>
        </w:rPr>
        <w:t>7.Правообладатели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roofErr w:type="gramEnd"/>
    </w:p>
    <w:p w:rsidR="009C3918" w:rsidRPr="009C3918" w:rsidRDefault="009C3918" w:rsidP="009C3918">
      <w:pPr>
        <w:tabs>
          <w:tab w:val="left" w:pos="426"/>
          <w:tab w:val="left" w:pos="3976"/>
        </w:tabs>
        <w:ind w:left="0" w:right="-142" w:firstLine="567"/>
        <w:rPr>
          <w:sz w:val="18"/>
          <w:szCs w:val="18"/>
        </w:rPr>
      </w:pPr>
      <w:r w:rsidRPr="009C3918">
        <w:rPr>
          <w:sz w:val="18"/>
          <w:szCs w:val="18"/>
        </w:rPr>
        <w:t>8.Выбор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9C3918" w:rsidRPr="009C3918" w:rsidRDefault="009C3918" w:rsidP="009C3918">
      <w:pPr>
        <w:tabs>
          <w:tab w:val="left" w:pos="426"/>
          <w:tab w:val="left" w:pos="3976"/>
        </w:tabs>
        <w:ind w:left="0" w:right="-142" w:firstLine="567"/>
        <w:rPr>
          <w:sz w:val="18"/>
          <w:szCs w:val="18"/>
        </w:rPr>
      </w:pPr>
      <w:r w:rsidRPr="009C3918">
        <w:rPr>
          <w:sz w:val="18"/>
          <w:szCs w:val="18"/>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9C3918" w:rsidRPr="009C3918" w:rsidRDefault="009C3918" w:rsidP="009C3918">
      <w:pPr>
        <w:tabs>
          <w:tab w:val="left" w:pos="426"/>
          <w:tab w:val="left" w:pos="3976"/>
        </w:tabs>
        <w:ind w:left="0" w:right="-142" w:firstLine="567"/>
        <w:rPr>
          <w:sz w:val="18"/>
          <w:szCs w:val="18"/>
        </w:rPr>
      </w:pPr>
      <w:r w:rsidRPr="009C3918">
        <w:rPr>
          <w:sz w:val="18"/>
          <w:szCs w:val="18"/>
        </w:rPr>
        <w:t>9.Описание местоположения границ публичного сервитута: схема расположения границ публичного сервитута приложение к настоящему сообщению.</w:t>
      </w:r>
    </w:p>
    <w:p w:rsidR="009C3918" w:rsidRPr="009C3918" w:rsidRDefault="009C3918" w:rsidP="009C3918">
      <w:pPr>
        <w:tabs>
          <w:tab w:val="left" w:pos="426"/>
          <w:tab w:val="left" w:pos="3976"/>
        </w:tabs>
        <w:ind w:left="0" w:right="-142" w:firstLine="567"/>
        <w:jc w:val="left"/>
        <w:rPr>
          <w:i/>
          <w:sz w:val="18"/>
          <w:szCs w:val="18"/>
        </w:rPr>
      </w:pPr>
    </w:p>
    <w:p w:rsidR="009C3918" w:rsidRPr="009C3918" w:rsidRDefault="009C3918" w:rsidP="009C3918">
      <w:pPr>
        <w:tabs>
          <w:tab w:val="left" w:pos="426"/>
          <w:tab w:val="left" w:pos="3976"/>
        </w:tabs>
        <w:ind w:left="0" w:right="-142" w:firstLine="567"/>
        <w:jc w:val="left"/>
        <w:rPr>
          <w:i/>
          <w:sz w:val="18"/>
          <w:szCs w:val="18"/>
        </w:rPr>
      </w:pPr>
      <w:r>
        <w:rPr>
          <w:i/>
          <w:sz w:val="18"/>
          <w:szCs w:val="18"/>
        </w:rPr>
        <w:t xml:space="preserve">                                                               </w:t>
      </w:r>
      <w:r w:rsidRPr="009C3918">
        <w:rPr>
          <w:i/>
          <w:sz w:val="18"/>
          <w:szCs w:val="18"/>
        </w:rPr>
        <w:t xml:space="preserve">Председатель Комитета                                                                       М.П. </w:t>
      </w:r>
      <w:proofErr w:type="spellStart"/>
      <w:r w:rsidRPr="009C3918">
        <w:rPr>
          <w:i/>
          <w:sz w:val="18"/>
          <w:szCs w:val="18"/>
        </w:rPr>
        <w:t>Халтаева</w:t>
      </w:r>
      <w:proofErr w:type="spellEnd"/>
      <w:r w:rsidRPr="009C3918">
        <w:rPr>
          <w:i/>
          <w:sz w:val="18"/>
          <w:szCs w:val="18"/>
        </w:rPr>
        <w:t xml:space="preserve">  </w:t>
      </w:r>
    </w:p>
    <w:p w:rsidR="005609AB" w:rsidRDefault="009C3918" w:rsidP="009C3918">
      <w:pPr>
        <w:tabs>
          <w:tab w:val="left" w:pos="426"/>
          <w:tab w:val="left" w:pos="3976"/>
        </w:tabs>
        <w:ind w:left="0" w:right="-142" w:firstLine="567"/>
        <w:jc w:val="left"/>
        <w:rPr>
          <w:i/>
          <w:sz w:val="18"/>
          <w:szCs w:val="18"/>
        </w:rPr>
      </w:pPr>
      <w:r w:rsidRPr="009C3918">
        <w:rPr>
          <w:i/>
          <w:sz w:val="18"/>
          <w:szCs w:val="18"/>
        </w:rPr>
        <w:t xml:space="preserve">       </w:t>
      </w:r>
    </w:p>
    <w:p w:rsidR="009C3918" w:rsidRDefault="009C3918" w:rsidP="00AC20FA">
      <w:pPr>
        <w:tabs>
          <w:tab w:val="left" w:pos="426"/>
          <w:tab w:val="left" w:pos="3976"/>
        </w:tabs>
        <w:ind w:left="0" w:right="-142" w:firstLine="567"/>
        <w:jc w:val="right"/>
        <w:rPr>
          <w:i/>
          <w:sz w:val="18"/>
          <w:szCs w:val="18"/>
        </w:rPr>
      </w:pPr>
    </w:p>
    <w:p w:rsidR="009C3918" w:rsidRDefault="009C3918" w:rsidP="00AC20FA">
      <w:pPr>
        <w:tabs>
          <w:tab w:val="left" w:pos="426"/>
          <w:tab w:val="left" w:pos="3976"/>
        </w:tabs>
        <w:ind w:left="0" w:right="-142" w:firstLine="567"/>
        <w:jc w:val="right"/>
        <w:rPr>
          <w:i/>
          <w:sz w:val="18"/>
          <w:szCs w:val="18"/>
        </w:rPr>
      </w:pPr>
    </w:p>
    <w:p w:rsidR="009C3918" w:rsidRPr="009C3918" w:rsidRDefault="009C3918" w:rsidP="00AC20FA">
      <w:pPr>
        <w:tabs>
          <w:tab w:val="left" w:pos="426"/>
          <w:tab w:val="left" w:pos="3976"/>
        </w:tabs>
        <w:ind w:left="0" w:right="-142" w:firstLine="567"/>
        <w:jc w:val="right"/>
        <w:rPr>
          <w:i/>
          <w:sz w:val="18"/>
          <w:szCs w:val="18"/>
        </w:rPr>
      </w:pPr>
      <w:r w:rsidRPr="009C3918">
        <w:rPr>
          <w:i/>
          <w:sz w:val="18"/>
          <w:szCs w:val="18"/>
        </w:rPr>
        <w:t xml:space="preserve">Приложение  1 </w:t>
      </w:r>
    </w:p>
    <w:p w:rsidR="009C3918" w:rsidRPr="009C3918" w:rsidRDefault="009C3918" w:rsidP="00AC20FA">
      <w:pPr>
        <w:tabs>
          <w:tab w:val="left" w:pos="426"/>
          <w:tab w:val="left" w:pos="3976"/>
        </w:tabs>
        <w:ind w:left="0" w:right="-142" w:firstLine="567"/>
        <w:jc w:val="right"/>
        <w:rPr>
          <w:i/>
          <w:sz w:val="18"/>
          <w:szCs w:val="18"/>
        </w:rPr>
      </w:pPr>
      <w:r w:rsidRPr="009C3918">
        <w:rPr>
          <w:i/>
          <w:sz w:val="18"/>
          <w:szCs w:val="18"/>
        </w:rPr>
        <w:t>к постановлению администрации</w:t>
      </w:r>
    </w:p>
    <w:p w:rsidR="009C3918" w:rsidRPr="009C3918" w:rsidRDefault="009C3918" w:rsidP="00AC20FA">
      <w:pPr>
        <w:tabs>
          <w:tab w:val="left" w:pos="426"/>
          <w:tab w:val="left" w:pos="3976"/>
        </w:tabs>
        <w:ind w:left="0" w:right="-142" w:firstLine="567"/>
        <w:jc w:val="right"/>
        <w:rPr>
          <w:i/>
          <w:sz w:val="18"/>
          <w:szCs w:val="18"/>
        </w:rPr>
      </w:pPr>
      <w:r w:rsidRPr="009C3918">
        <w:rPr>
          <w:i/>
          <w:sz w:val="18"/>
          <w:szCs w:val="18"/>
        </w:rPr>
        <w:t>Иркутского районного  муницип</w:t>
      </w:r>
      <w:r w:rsidR="00AC20FA">
        <w:rPr>
          <w:i/>
          <w:sz w:val="18"/>
          <w:szCs w:val="18"/>
        </w:rPr>
        <w:t xml:space="preserve">ального образования     </w:t>
      </w:r>
      <w:r w:rsidRPr="009C3918">
        <w:rPr>
          <w:i/>
          <w:sz w:val="18"/>
          <w:szCs w:val="18"/>
        </w:rPr>
        <w:t xml:space="preserve"> </w:t>
      </w:r>
      <w:proofErr w:type="gramStart"/>
      <w:r w:rsidRPr="009C3918">
        <w:rPr>
          <w:i/>
          <w:sz w:val="18"/>
          <w:szCs w:val="18"/>
        </w:rPr>
        <w:t>от</w:t>
      </w:r>
      <w:proofErr w:type="gramEnd"/>
      <w:r w:rsidRPr="009C3918">
        <w:rPr>
          <w:i/>
          <w:sz w:val="18"/>
          <w:szCs w:val="18"/>
        </w:rPr>
        <w:t xml:space="preserve">  </w:t>
      </w:r>
      <w:r w:rsidRPr="009C3918">
        <w:rPr>
          <w:i/>
          <w:sz w:val="18"/>
          <w:szCs w:val="18"/>
          <w:u w:val="single"/>
        </w:rPr>
        <w:t xml:space="preserve">                        </w:t>
      </w:r>
      <w:r w:rsidRPr="009C3918">
        <w:rPr>
          <w:i/>
          <w:sz w:val="18"/>
          <w:szCs w:val="18"/>
        </w:rPr>
        <w:t xml:space="preserve"> №</w:t>
      </w:r>
      <w:r w:rsidRPr="009C3918">
        <w:rPr>
          <w:i/>
          <w:sz w:val="18"/>
          <w:szCs w:val="18"/>
          <w:u w:val="single"/>
        </w:rPr>
        <w:t xml:space="preserve"> ________________</w:t>
      </w:r>
    </w:p>
    <w:tbl>
      <w:tblPr>
        <w:tblW w:w="9640" w:type="dxa"/>
        <w:jc w:val="center"/>
        <w:tblLook w:val="04A0" w:firstRow="1" w:lastRow="0" w:firstColumn="1" w:lastColumn="0" w:noHBand="0" w:noVBand="1"/>
      </w:tblPr>
      <w:tblGrid>
        <w:gridCol w:w="2979"/>
        <w:gridCol w:w="3741"/>
        <w:gridCol w:w="2920"/>
      </w:tblGrid>
      <w:tr w:rsidR="009C3918" w:rsidRPr="009C3918" w:rsidTr="009C3918">
        <w:trPr>
          <w:trHeight w:val="282"/>
          <w:jc w:val="center"/>
        </w:trPr>
        <w:tc>
          <w:tcPr>
            <w:tcW w:w="9640" w:type="dxa"/>
            <w:gridSpan w:val="3"/>
            <w:tcBorders>
              <w:top w:val="nil"/>
              <w:left w:val="nil"/>
              <w:bottom w:val="nil"/>
              <w:right w:val="nil"/>
            </w:tcBorders>
            <w:shd w:val="clear" w:color="auto" w:fill="auto"/>
            <w:vAlign w:val="center"/>
            <w:hideMark/>
          </w:tcPr>
          <w:p w:rsidR="009C3918" w:rsidRPr="009C3918" w:rsidRDefault="009C3918" w:rsidP="009C3918">
            <w:pPr>
              <w:tabs>
                <w:tab w:val="left" w:pos="426"/>
                <w:tab w:val="left" w:pos="3976"/>
              </w:tabs>
              <w:ind w:left="0" w:right="-142" w:firstLine="567"/>
              <w:jc w:val="left"/>
              <w:rPr>
                <w:i/>
                <w:sz w:val="18"/>
                <w:szCs w:val="18"/>
              </w:rPr>
            </w:pPr>
          </w:p>
        </w:tc>
      </w:tr>
      <w:tr w:rsidR="009C3918" w:rsidRPr="00AC20FA" w:rsidTr="009C3918">
        <w:trPr>
          <w:trHeight w:val="80"/>
          <w:jc w:val="center"/>
        </w:trPr>
        <w:tc>
          <w:tcPr>
            <w:tcW w:w="9640" w:type="dxa"/>
            <w:gridSpan w:val="3"/>
            <w:tcBorders>
              <w:top w:val="nil"/>
              <w:left w:val="nil"/>
              <w:bottom w:val="nil"/>
              <w:right w:val="nil"/>
            </w:tcBorders>
            <w:shd w:val="clear" w:color="auto" w:fill="auto"/>
            <w:vAlign w:val="center"/>
            <w:hideMark/>
          </w:tcPr>
          <w:p w:rsidR="009C3918" w:rsidRPr="00AC20FA" w:rsidRDefault="00AC20FA" w:rsidP="00AC20FA">
            <w:pPr>
              <w:tabs>
                <w:tab w:val="left" w:pos="426"/>
                <w:tab w:val="left" w:pos="3976"/>
              </w:tabs>
              <w:ind w:left="0" w:right="-142" w:firstLine="567"/>
              <w:rPr>
                <w:b/>
                <w:bCs/>
                <w:sz w:val="18"/>
                <w:szCs w:val="18"/>
              </w:rPr>
            </w:pPr>
            <w:r>
              <w:rPr>
                <w:b/>
                <w:bCs/>
                <w:sz w:val="18"/>
                <w:szCs w:val="18"/>
              </w:rPr>
              <w:t xml:space="preserve">                                                  </w:t>
            </w:r>
            <w:r w:rsidR="009C3918" w:rsidRPr="00AC20FA">
              <w:rPr>
                <w:b/>
                <w:bCs/>
                <w:sz w:val="18"/>
                <w:szCs w:val="18"/>
              </w:rPr>
              <w:t>Схема границ публичного сервитута</w:t>
            </w:r>
          </w:p>
        </w:tc>
      </w:tr>
      <w:tr w:rsidR="009C3918" w:rsidRPr="00AC20FA" w:rsidTr="009C3918">
        <w:trPr>
          <w:trHeight w:val="80"/>
          <w:jc w:val="center"/>
        </w:trPr>
        <w:tc>
          <w:tcPr>
            <w:tcW w:w="9640" w:type="dxa"/>
            <w:gridSpan w:val="3"/>
            <w:tcBorders>
              <w:top w:val="nil"/>
              <w:left w:val="nil"/>
              <w:bottom w:val="nil"/>
              <w:right w:val="nil"/>
            </w:tcBorders>
            <w:shd w:val="clear" w:color="auto" w:fill="auto"/>
            <w:vAlign w:val="center"/>
            <w:hideMark/>
          </w:tcPr>
          <w:p w:rsidR="009C3918" w:rsidRPr="00AC20FA" w:rsidRDefault="009C3918" w:rsidP="00AC20FA">
            <w:pPr>
              <w:tabs>
                <w:tab w:val="left" w:pos="426"/>
                <w:tab w:val="left" w:pos="3976"/>
              </w:tabs>
              <w:ind w:left="0" w:right="-142" w:firstLine="567"/>
              <w:rPr>
                <w:b/>
                <w:bCs/>
                <w:sz w:val="18"/>
                <w:szCs w:val="18"/>
              </w:rPr>
            </w:pPr>
          </w:p>
        </w:tc>
      </w:tr>
      <w:tr w:rsidR="009C3918" w:rsidRPr="00AC20FA" w:rsidTr="009C3918">
        <w:trPr>
          <w:trHeight w:val="283"/>
          <w:jc w:val="center"/>
        </w:trPr>
        <w:tc>
          <w:tcPr>
            <w:tcW w:w="9640"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rsidR="009C3918" w:rsidRPr="00AC20FA" w:rsidRDefault="009C3918" w:rsidP="00AC20FA">
            <w:pPr>
              <w:tabs>
                <w:tab w:val="left" w:pos="426"/>
                <w:tab w:val="left" w:pos="3976"/>
              </w:tabs>
              <w:ind w:left="0" w:right="-142" w:firstLine="567"/>
              <w:rPr>
                <w:b/>
                <w:bCs/>
                <w:sz w:val="18"/>
                <w:szCs w:val="18"/>
              </w:rPr>
            </w:pPr>
            <w:r w:rsidRPr="00AC20FA">
              <w:rPr>
                <w:b/>
                <w:bCs/>
                <w:sz w:val="18"/>
                <w:szCs w:val="18"/>
              </w:rPr>
              <w:t xml:space="preserve">Общая площадь испрашиваемого публичного сервитута - 1192 </w:t>
            </w:r>
            <w:proofErr w:type="spellStart"/>
            <w:r w:rsidRPr="00AC20FA">
              <w:rPr>
                <w:b/>
                <w:bCs/>
                <w:sz w:val="18"/>
                <w:szCs w:val="18"/>
              </w:rPr>
              <w:t>кв.м</w:t>
            </w:r>
            <w:proofErr w:type="spellEnd"/>
            <w:r w:rsidRPr="00AC20FA">
              <w:rPr>
                <w:b/>
                <w:bCs/>
                <w:sz w:val="18"/>
                <w:szCs w:val="18"/>
              </w:rPr>
              <w:t>.</w:t>
            </w:r>
          </w:p>
        </w:tc>
      </w:tr>
      <w:tr w:rsidR="009C3918" w:rsidRPr="00AC20FA" w:rsidTr="009C3918">
        <w:trPr>
          <w:trHeight w:val="397"/>
          <w:jc w:val="center"/>
        </w:trPr>
        <w:tc>
          <w:tcPr>
            <w:tcW w:w="9640"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9C3918" w:rsidRPr="00AC20FA" w:rsidRDefault="009C3918" w:rsidP="00AC20FA">
            <w:pPr>
              <w:tabs>
                <w:tab w:val="left" w:pos="426"/>
                <w:tab w:val="left" w:pos="3976"/>
              </w:tabs>
              <w:ind w:left="0" w:right="-142" w:firstLine="567"/>
              <w:rPr>
                <w:sz w:val="18"/>
                <w:szCs w:val="18"/>
              </w:rPr>
            </w:pPr>
            <w:r w:rsidRPr="00AC20FA">
              <w:rPr>
                <w:b/>
                <w:bCs/>
                <w:sz w:val="18"/>
                <w:szCs w:val="18"/>
              </w:rPr>
              <w:t xml:space="preserve">Публичный сервитут испрашивается в отношении земель, государственная собственность на который не разграничена - 1192 </w:t>
            </w:r>
            <w:proofErr w:type="spellStart"/>
            <w:r w:rsidRPr="00AC20FA">
              <w:rPr>
                <w:b/>
                <w:bCs/>
                <w:sz w:val="18"/>
                <w:szCs w:val="18"/>
              </w:rPr>
              <w:t>кв.м</w:t>
            </w:r>
            <w:proofErr w:type="spellEnd"/>
            <w:r w:rsidRPr="00AC20FA">
              <w:rPr>
                <w:b/>
                <w:bCs/>
                <w:sz w:val="18"/>
                <w:szCs w:val="18"/>
              </w:rPr>
              <w:t>.</w:t>
            </w:r>
          </w:p>
        </w:tc>
      </w:tr>
      <w:tr w:rsidR="009C3918" w:rsidRPr="00AC20FA" w:rsidTr="009C3918">
        <w:trPr>
          <w:trHeight w:val="431"/>
          <w:jc w:val="center"/>
        </w:trPr>
        <w:tc>
          <w:tcPr>
            <w:tcW w:w="297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9C3918" w:rsidRPr="00AC20FA" w:rsidRDefault="009C3918" w:rsidP="00AC20FA">
            <w:pPr>
              <w:tabs>
                <w:tab w:val="left" w:pos="426"/>
                <w:tab w:val="left" w:pos="3976"/>
              </w:tabs>
              <w:ind w:left="0" w:right="-142" w:firstLine="567"/>
              <w:rPr>
                <w:b/>
                <w:bCs/>
                <w:sz w:val="18"/>
                <w:szCs w:val="18"/>
              </w:rPr>
            </w:pPr>
            <w:r w:rsidRPr="00AC20FA">
              <w:rPr>
                <w:b/>
                <w:bCs/>
                <w:sz w:val="18"/>
                <w:szCs w:val="18"/>
              </w:rPr>
              <w:t>Обозначение характерных точек границ</w:t>
            </w:r>
          </w:p>
        </w:tc>
        <w:tc>
          <w:tcPr>
            <w:tcW w:w="6661" w:type="dxa"/>
            <w:gridSpan w:val="2"/>
            <w:tcBorders>
              <w:top w:val="single" w:sz="4" w:space="0" w:color="auto"/>
              <w:left w:val="nil"/>
              <w:bottom w:val="single" w:sz="4" w:space="0" w:color="auto"/>
              <w:right w:val="single" w:sz="4" w:space="0" w:color="auto"/>
            </w:tcBorders>
            <w:shd w:val="clear" w:color="auto" w:fill="auto"/>
            <w:vAlign w:val="center"/>
            <w:hideMark/>
          </w:tcPr>
          <w:p w:rsidR="009C3918" w:rsidRPr="00AC20FA" w:rsidRDefault="009C3918" w:rsidP="00AC20FA">
            <w:pPr>
              <w:tabs>
                <w:tab w:val="left" w:pos="426"/>
                <w:tab w:val="left" w:pos="3976"/>
              </w:tabs>
              <w:ind w:left="0" w:right="-142" w:firstLine="567"/>
              <w:rPr>
                <w:b/>
                <w:bCs/>
                <w:sz w:val="18"/>
                <w:szCs w:val="18"/>
              </w:rPr>
            </w:pPr>
            <w:r w:rsidRPr="00AC20FA">
              <w:rPr>
                <w:b/>
                <w:bCs/>
                <w:sz w:val="18"/>
                <w:szCs w:val="18"/>
              </w:rPr>
              <w:t>Координаты</w:t>
            </w:r>
          </w:p>
        </w:tc>
      </w:tr>
      <w:tr w:rsidR="009C3918" w:rsidRPr="00AC20FA" w:rsidTr="009C3918">
        <w:trPr>
          <w:trHeight w:val="283"/>
          <w:jc w:val="center"/>
        </w:trPr>
        <w:tc>
          <w:tcPr>
            <w:tcW w:w="2979" w:type="dxa"/>
            <w:vMerge/>
            <w:tcBorders>
              <w:top w:val="nil"/>
              <w:left w:val="single" w:sz="4" w:space="0" w:color="auto"/>
              <w:bottom w:val="single" w:sz="4" w:space="0" w:color="auto"/>
              <w:right w:val="single" w:sz="4" w:space="0" w:color="auto"/>
            </w:tcBorders>
            <w:vAlign w:val="center"/>
            <w:hideMark/>
          </w:tcPr>
          <w:p w:rsidR="009C3918" w:rsidRPr="00AC20FA" w:rsidRDefault="009C3918" w:rsidP="00AC20FA">
            <w:pPr>
              <w:tabs>
                <w:tab w:val="left" w:pos="426"/>
                <w:tab w:val="left" w:pos="3976"/>
              </w:tabs>
              <w:ind w:left="0" w:right="-142" w:firstLine="567"/>
              <w:rPr>
                <w:b/>
                <w:bCs/>
                <w:sz w:val="18"/>
                <w:szCs w:val="18"/>
              </w:rPr>
            </w:pPr>
          </w:p>
        </w:tc>
        <w:tc>
          <w:tcPr>
            <w:tcW w:w="3741" w:type="dxa"/>
            <w:tcBorders>
              <w:top w:val="nil"/>
              <w:left w:val="nil"/>
              <w:bottom w:val="single" w:sz="4" w:space="0" w:color="auto"/>
              <w:right w:val="single" w:sz="4" w:space="0" w:color="auto"/>
            </w:tcBorders>
            <w:shd w:val="clear" w:color="auto" w:fill="auto"/>
            <w:vAlign w:val="center"/>
            <w:hideMark/>
          </w:tcPr>
          <w:p w:rsidR="009C3918" w:rsidRPr="00AC20FA" w:rsidRDefault="009C3918" w:rsidP="00AC20FA">
            <w:pPr>
              <w:tabs>
                <w:tab w:val="left" w:pos="426"/>
                <w:tab w:val="left" w:pos="3976"/>
              </w:tabs>
              <w:ind w:left="0" w:right="-142" w:firstLine="567"/>
              <w:rPr>
                <w:b/>
                <w:bCs/>
                <w:sz w:val="18"/>
                <w:szCs w:val="18"/>
              </w:rPr>
            </w:pPr>
            <w:r w:rsidRPr="00AC20FA">
              <w:rPr>
                <w:b/>
                <w:bCs/>
                <w:sz w:val="18"/>
                <w:szCs w:val="18"/>
              </w:rPr>
              <w:t>X</w:t>
            </w:r>
          </w:p>
        </w:tc>
        <w:tc>
          <w:tcPr>
            <w:tcW w:w="2920" w:type="dxa"/>
            <w:tcBorders>
              <w:top w:val="nil"/>
              <w:left w:val="nil"/>
              <w:bottom w:val="single" w:sz="4" w:space="0" w:color="auto"/>
              <w:right w:val="single" w:sz="4" w:space="0" w:color="auto"/>
            </w:tcBorders>
            <w:shd w:val="clear" w:color="auto" w:fill="auto"/>
            <w:vAlign w:val="center"/>
            <w:hideMark/>
          </w:tcPr>
          <w:p w:rsidR="009C3918" w:rsidRPr="00AC20FA" w:rsidRDefault="009C3918" w:rsidP="00AC20FA">
            <w:pPr>
              <w:tabs>
                <w:tab w:val="left" w:pos="426"/>
                <w:tab w:val="left" w:pos="3976"/>
              </w:tabs>
              <w:ind w:left="0" w:right="-142" w:firstLine="567"/>
              <w:rPr>
                <w:b/>
                <w:bCs/>
                <w:sz w:val="18"/>
                <w:szCs w:val="18"/>
              </w:rPr>
            </w:pPr>
            <w:r w:rsidRPr="00AC20FA">
              <w:rPr>
                <w:b/>
                <w:bCs/>
                <w:sz w:val="18"/>
                <w:szCs w:val="18"/>
              </w:rPr>
              <w:t>Y</w:t>
            </w:r>
          </w:p>
        </w:tc>
      </w:tr>
      <w:tr w:rsidR="009C3918" w:rsidRPr="00AC20FA" w:rsidTr="009C3918">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9C3918" w:rsidRPr="00AC20FA" w:rsidRDefault="009C3918" w:rsidP="00AC20FA">
            <w:pPr>
              <w:tabs>
                <w:tab w:val="left" w:pos="426"/>
                <w:tab w:val="left" w:pos="3976"/>
              </w:tabs>
              <w:ind w:left="0" w:right="-142" w:firstLine="567"/>
              <w:rPr>
                <w:sz w:val="18"/>
                <w:szCs w:val="18"/>
              </w:rPr>
            </w:pPr>
            <w:r w:rsidRPr="00AC20FA">
              <w:rPr>
                <w:sz w:val="18"/>
                <w:szCs w:val="18"/>
              </w:rPr>
              <w:t>1</w:t>
            </w:r>
          </w:p>
        </w:tc>
        <w:tc>
          <w:tcPr>
            <w:tcW w:w="3741" w:type="dxa"/>
            <w:tcBorders>
              <w:top w:val="nil"/>
              <w:left w:val="nil"/>
              <w:bottom w:val="single" w:sz="4" w:space="0" w:color="auto"/>
              <w:right w:val="single" w:sz="4" w:space="0" w:color="auto"/>
            </w:tcBorders>
            <w:shd w:val="clear" w:color="auto" w:fill="auto"/>
          </w:tcPr>
          <w:p w:rsidR="009C3918" w:rsidRPr="00AC20FA" w:rsidRDefault="009C3918" w:rsidP="00AC20FA">
            <w:pPr>
              <w:tabs>
                <w:tab w:val="left" w:pos="426"/>
                <w:tab w:val="left" w:pos="3976"/>
              </w:tabs>
              <w:ind w:left="0" w:right="-142" w:firstLine="567"/>
              <w:rPr>
                <w:sz w:val="18"/>
                <w:szCs w:val="18"/>
              </w:rPr>
            </w:pPr>
            <w:r w:rsidRPr="00AC20FA">
              <w:rPr>
                <w:sz w:val="18"/>
                <w:szCs w:val="18"/>
              </w:rPr>
              <w:t>406797.36</w:t>
            </w:r>
          </w:p>
        </w:tc>
        <w:tc>
          <w:tcPr>
            <w:tcW w:w="2920" w:type="dxa"/>
            <w:tcBorders>
              <w:top w:val="nil"/>
              <w:left w:val="nil"/>
              <w:bottom w:val="single" w:sz="4" w:space="0" w:color="auto"/>
              <w:right w:val="single" w:sz="4" w:space="0" w:color="auto"/>
            </w:tcBorders>
            <w:shd w:val="clear" w:color="auto" w:fill="auto"/>
          </w:tcPr>
          <w:p w:rsidR="009C3918" w:rsidRPr="00AC20FA" w:rsidRDefault="009C3918" w:rsidP="00AC20FA">
            <w:pPr>
              <w:tabs>
                <w:tab w:val="left" w:pos="426"/>
                <w:tab w:val="left" w:pos="3976"/>
              </w:tabs>
              <w:ind w:left="0" w:right="-142" w:firstLine="567"/>
              <w:rPr>
                <w:sz w:val="18"/>
                <w:szCs w:val="18"/>
              </w:rPr>
            </w:pPr>
            <w:r w:rsidRPr="00AC20FA">
              <w:rPr>
                <w:sz w:val="18"/>
                <w:szCs w:val="18"/>
              </w:rPr>
              <w:t>3344426.19</w:t>
            </w:r>
          </w:p>
        </w:tc>
      </w:tr>
      <w:tr w:rsidR="009C3918" w:rsidRPr="00AC20FA" w:rsidTr="009C3918">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9C3918" w:rsidRPr="00AC20FA" w:rsidRDefault="009C3918" w:rsidP="00AC20FA">
            <w:pPr>
              <w:tabs>
                <w:tab w:val="left" w:pos="426"/>
                <w:tab w:val="left" w:pos="3976"/>
              </w:tabs>
              <w:ind w:left="0" w:right="-142" w:firstLine="567"/>
              <w:rPr>
                <w:sz w:val="18"/>
                <w:szCs w:val="18"/>
              </w:rPr>
            </w:pPr>
            <w:r w:rsidRPr="00AC20FA">
              <w:rPr>
                <w:sz w:val="18"/>
                <w:szCs w:val="18"/>
              </w:rPr>
              <w:t>2</w:t>
            </w:r>
          </w:p>
        </w:tc>
        <w:tc>
          <w:tcPr>
            <w:tcW w:w="3741" w:type="dxa"/>
            <w:tcBorders>
              <w:top w:val="nil"/>
              <w:left w:val="nil"/>
              <w:bottom w:val="single" w:sz="4" w:space="0" w:color="auto"/>
              <w:right w:val="single" w:sz="4" w:space="0" w:color="auto"/>
            </w:tcBorders>
            <w:shd w:val="clear" w:color="auto" w:fill="auto"/>
          </w:tcPr>
          <w:p w:rsidR="009C3918" w:rsidRPr="00AC20FA" w:rsidRDefault="009C3918" w:rsidP="00AC20FA">
            <w:pPr>
              <w:tabs>
                <w:tab w:val="left" w:pos="426"/>
                <w:tab w:val="left" w:pos="3976"/>
              </w:tabs>
              <w:ind w:left="0" w:right="-142" w:firstLine="567"/>
              <w:rPr>
                <w:sz w:val="18"/>
                <w:szCs w:val="18"/>
              </w:rPr>
            </w:pPr>
            <w:r w:rsidRPr="00AC20FA">
              <w:rPr>
                <w:sz w:val="18"/>
                <w:szCs w:val="18"/>
              </w:rPr>
              <w:t>406788.94</w:t>
            </w:r>
          </w:p>
        </w:tc>
        <w:tc>
          <w:tcPr>
            <w:tcW w:w="2920" w:type="dxa"/>
            <w:tcBorders>
              <w:top w:val="nil"/>
              <w:left w:val="nil"/>
              <w:bottom w:val="single" w:sz="4" w:space="0" w:color="auto"/>
              <w:right w:val="single" w:sz="4" w:space="0" w:color="auto"/>
            </w:tcBorders>
            <w:shd w:val="clear" w:color="auto" w:fill="auto"/>
          </w:tcPr>
          <w:p w:rsidR="009C3918" w:rsidRPr="00AC20FA" w:rsidRDefault="009C3918" w:rsidP="00AC20FA">
            <w:pPr>
              <w:tabs>
                <w:tab w:val="left" w:pos="426"/>
                <w:tab w:val="left" w:pos="3976"/>
              </w:tabs>
              <w:ind w:left="0" w:right="-142" w:firstLine="567"/>
              <w:rPr>
                <w:sz w:val="18"/>
                <w:szCs w:val="18"/>
              </w:rPr>
            </w:pPr>
            <w:r w:rsidRPr="00AC20FA">
              <w:rPr>
                <w:sz w:val="18"/>
                <w:szCs w:val="18"/>
              </w:rPr>
              <w:t>3344439.36</w:t>
            </w:r>
          </w:p>
        </w:tc>
      </w:tr>
      <w:tr w:rsidR="009C3918" w:rsidRPr="00AC20FA" w:rsidTr="009C3918">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9C3918" w:rsidRPr="00AC20FA" w:rsidRDefault="009C3918" w:rsidP="00AC20FA">
            <w:pPr>
              <w:tabs>
                <w:tab w:val="left" w:pos="426"/>
                <w:tab w:val="left" w:pos="3976"/>
              </w:tabs>
              <w:ind w:left="0" w:right="-142" w:firstLine="567"/>
              <w:rPr>
                <w:sz w:val="18"/>
                <w:szCs w:val="18"/>
              </w:rPr>
            </w:pPr>
            <w:r w:rsidRPr="00AC20FA">
              <w:rPr>
                <w:sz w:val="18"/>
                <w:szCs w:val="18"/>
              </w:rPr>
              <w:t>3</w:t>
            </w:r>
          </w:p>
        </w:tc>
        <w:tc>
          <w:tcPr>
            <w:tcW w:w="3741" w:type="dxa"/>
            <w:tcBorders>
              <w:top w:val="nil"/>
              <w:left w:val="nil"/>
              <w:bottom w:val="single" w:sz="4" w:space="0" w:color="auto"/>
              <w:right w:val="single" w:sz="4" w:space="0" w:color="auto"/>
            </w:tcBorders>
            <w:shd w:val="clear" w:color="auto" w:fill="auto"/>
          </w:tcPr>
          <w:p w:rsidR="009C3918" w:rsidRPr="00AC20FA" w:rsidRDefault="009C3918" w:rsidP="00AC20FA">
            <w:pPr>
              <w:tabs>
                <w:tab w:val="left" w:pos="426"/>
                <w:tab w:val="left" w:pos="3976"/>
              </w:tabs>
              <w:ind w:left="0" w:right="-142" w:firstLine="567"/>
              <w:rPr>
                <w:sz w:val="18"/>
                <w:szCs w:val="18"/>
              </w:rPr>
            </w:pPr>
            <w:r w:rsidRPr="00AC20FA">
              <w:rPr>
                <w:sz w:val="18"/>
                <w:szCs w:val="18"/>
              </w:rPr>
              <w:t>406786.72</w:t>
            </w:r>
          </w:p>
        </w:tc>
        <w:tc>
          <w:tcPr>
            <w:tcW w:w="2920" w:type="dxa"/>
            <w:tcBorders>
              <w:top w:val="nil"/>
              <w:left w:val="nil"/>
              <w:bottom w:val="single" w:sz="4" w:space="0" w:color="auto"/>
              <w:right w:val="single" w:sz="4" w:space="0" w:color="auto"/>
            </w:tcBorders>
            <w:shd w:val="clear" w:color="auto" w:fill="auto"/>
          </w:tcPr>
          <w:p w:rsidR="009C3918" w:rsidRPr="00AC20FA" w:rsidRDefault="009C3918" w:rsidP="00AC20FA">
            <w:pPr>
              <w:tabs>
                <w:tab w:val="left" w:pos="426"/>
                <w:tab w:val="left" w:pos="3976"/>
              </w:tabs>
              <w:ind w:left="0" w:right="-142" w:firstLine="567"/>
              <w:rPr>
                <w:sz w:val="18"/>
                <w:szCs w:val="18"/>
              </w:rPr>
            </w:pPr>
            <w:r w:rsidRPr="00AC20FA">
              <w:rPr>
                <w:sz w:val="18"/>
                <w:szCs w:val="18"/>
              </w:rPr>
              <w:t>3344442.82</w:t>
            </w:r>
          </w:p>
        </w:tc>
      </w:tr>
      <w:tr w:rsidR="009C3918" w:rsidRPr="00AC20FA" w:rsidTr="009C3918">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9C3918" w:rsidRPr="00AC20FA" w:rsidRDefault="009C3918" w:rsidP="00AC20FA">
            <w:pPr>
              <w:tabs>
                <w:tab w:val="left" w:pos="426"/>
                <w:tab w:val="left" w:pos="3976"/>
              </w:tabs>
              <w:ind w:left="0" w:right="-142" w:firstLine="567"/>
              <w:rPr>
                <w:sz w:val="18"/>
                <w:szCs w:val="18"/>
              </w:rPr>
            </w:pPr>
            <w:r w:rsidRPr="00AC20FA">
              <w:rPr>
                <w:sz w:val="18"/>
                <w:szCs w:val="18"/>
              </w:rPr>
              <w:t>4</w:t>
            </w:r>
          </w:p>
        </w:tc>
        <w:tc>
          <w:tcPr>
            <w:tcW w:w="3741" w:type="dxa"/>
            <w:tcBorders>
              <w:top w:val="nil"/>
              <w:left w:val="nil"/>
              <w:bottom w:val="single" w:sz="4" w:space="0" w:color="auto"/>
              <w:right w:val="single" w:sz="4" w:space="0" w:color="auto"/>
            </w:tcBorders>
            <w:shd w:val="clear" w:color="auto" w:fill="auto"/>
          </w:tcPr>
          <w:p w:rsidR="009C3918" w:rsidRPr="00AC20FA" w:rsidRDefault="009C3918" w:rsidP="00AC20FA">
            <w:pPr>
              <w:tabs>
                <w:tab w:val="left" w:pos="426"/>
                <w:tab w:val="left" w:pos="3976"/>
              </w:tabs>
              <w:ind w:left="0" w:right="-142" w:firstLine="567"/>
              <w:rPr>
                <w:sz w:val="18"/>
                <w:szCs w:val="18"/>
              </w:rPr>
            </w:pPr>
            <w:r w:rsidRPr="00AC20FA">
              <w:rPr>
                <w:sz w:val="18"/>
                <w:szCs w:val="18"/>
              </w:rPr>
              <w:t>406760.86</w:t>
            </w:r>
          </w:p>
        </w:tc>
        <w:tc>
          <w:tcPr>
            <w:tcW w:w="2920" w:type="dxa"/>
            <w:tcBorders>
              <w:top w:val="nil"/>
              <w:left w:val="nil"/>
              <w:bottom w:val="single" w:sz="4" w:space="0" w:color="auto"/>
              <w:right w:val="single" w:sz="4" w:space="0" w:color="auto"/>
            </w:tcBorders>
            <w:shd w:val="clear" w:color="auto" w:fill="auto"/>
          </w:tcPr>
          <w:p w:rsidR="009C3918" w:rsidRPr="00AC20FA" w:rsidRDefault="009C3918" w:rsidP="00AC20FA">
            <w:pPr>
              <w:tabs>
                <w:tab w:val="left" w:pos="426"/>
                <w:tab w:val="left" w:pos="3976"/>
              </w:tabs>
              <w:ind w:left="0" w:right="-142" w:firstLine="567"/>
              <w:rPr>
                <w:sz w:val="18"/>
                <w:szCs w:val="18"/>
              </w:rPr>
            </w:pPr>
            <w:r w:rsidRPr="00AC20FA">
              <w:rPr>
                <w:sz w:val="18"/>
                <w:szCs w:val="18"/>
              </w:rPr>
              <w:t>3344455.73</w:t>
            </w:r>
          </w:p>
        </w:tc>
      </w:tr>
      <w:tr w:rsidR="009C3918" w:rsidRPr="00AC20FA" w:rsidTr="009C3918">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9C3918" w:rsidRPr="00AC20FA" w:rsidRDefault="009C3918" w:rsidP="00AC20FA">
            <w:pPr>
              <w:tabs>
                <w:tab w:val="left" w:pos="426"/>
                <w:tab w:val="left" w:pos="3976"/>
              </w:tabs>
              <w:ind w:left="0" w:right="-142" w:firstLine="567"/>
              <w:rPr>
                <w:sz w:val="18"/>
                <w:szCs w:val="18"/>
              </w:rPr>
            </w:pPr>
            <w:r w:rsidRPr="00AC20FA">
              <w:rPr>
                <w:sz w:val="18"/>
                <w:szCs w:val="18"/>
              </w:rPr>
              <w:t>5</w:t>
            </w:r>
          </w:p>
        </w:tc>
        <w:tc>
          <w:tcPr>
            <w:tcW w:w="3741" w:type="dxa"/>
            <w:tcBorders>
              <w:top w:val="nil"/>
              <w:left w:val="nil"/>
              <w:bottom w:val="single" w:sz="4" w:space="0" w:color="auto"/>
              <w:right w:val="single" w:sz="4" w:space="0" w:color="auto"/>
            </w:tcBorders>
            <w:shd w:val="clear" w:color="auto" w:fill="auto"/>
          </w:tcPr>
          <w:p w:rsidR="009C3918" w:rsidRPr="00AC20FA" w:rsidRDefault="009C3918" w:rsidP="00AC20FA">
            <w:pPr>
              <w:tabs>
                <w:tab w:val="left" w:pos="426"/>
                <w:tab w:val="left" w:pos="3976"/>
              </w:tabs>
              <w:ind w:left="0" w:right="-142" w:firstLine="567"/>
              <w:rPr>
                <w:sz w:val="18"/>
                <w:szCs w:val="18"/>
              </w:rPr>
            </w:pPr>
            <w:r w:rsidRPr="00AC20FA">
              <w:rPr>
                <w:sz w:val="18"/>
                <w:szCs w:val="18"/>
              </w:rPr>
              <w:t>406742.06</w:t>
            </w:r>
          </w:p>
        </w:tc>
        <w:tc>
          <w:tcPr>
            <w:tcW w:w="2920" w:type="dxa"/>
            <w:tcBorders>
              <w:top w:val="nil"/>
              <w:left w:val="nil"/>
              <w:bottom w:val="single" w:sz="4" w:space="0" w:color="auto"/>
              <w:right w:val="single" w:sz="4" w:space="0" w:color="auto"/>
            </w:tcBorders>
            <w:shd w:val="clear" w:color="auto" w:fill="auto"/>
          </w:tcPr>
          <w:p w:rsidR="009C3918" w:rsidRPr="00AC20FA" w:rsidRDefault="009C3918" w:rsidP="00AC20FA">
            <w:pPr>
              <w:tabs>
                <w:tab w:val="left" w:pos="426"/>
                <w:tab w:val="left" w:pos="3976"/>
              </w:tabs>
              <w:ind w:left="0" w:right="-142" w:firstLine="567"/>
              <w:rPr>
                <w:sz w:val="18"/>
                <w:szCs w:val="18"/>
              </w:rPr>
            </w:pPr>
            <w:r w:rsidRPr="00AC20FA">
              <w:rPr>
                <w:sz w:val="18"/>
                <w:szCs w:val="18"/>
              </w:rPr>
              <w:t>3344488.25</w:t>
            </w:r>
          </w:p>
        </w:tc>
      </w:tr>
      <w:tr w:rsidR="009C3918" w:rsidRPr="00AC20FA" w:rsidTr="009C3918">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9C3918" w:rsidRPr="00AC20FA" w:rsidRDefault="009C3918" w:rsidP="00AC20FA">
            <w:pPr>
              <w:tabs>
                <w:tab w:val="left" w:pos="426"/>
                <w:tab w:val="left" w:pos="3976"/>
              </w:tabs>
              <w:ind w:left="0" w:right="-142" w:firstLine="567"/>
              <w:rPr>
                <w:sz w:val="18"/>
                <w:szCs w:val="18"/>
              </w:rPr>
            </w:pPr>
            <w:r w:rsidRPr="00AC20FA">
              <w:rPr>
                <w:sz w:val="18"/>
                <w:szCs w:val="18"/>
              </w:rPr>
              <w:t>6</w:t>
            </w:r>
          </w:p>
        </w:tc>
        <w:tc>
          <w:tcPr>
            <w:tcW w:w="3741" w:type="dxa"/>
            <w:tcBorders>
              <w:top w:val="nil"/>
              <w:left w:val="nil"/>
              <w:bottom w:val="single" w:sz="4" w:space="0" w:color="auto"/>
              <w:right w:val="single" w:sz="4" w:space="0" w:color="auto"/>
            </w:tcBorders>
            <w:shd w:val="clear" w:color="auto" w:fill="auto"/>
          </w:tcPr>
          <w:p w:rsidR="009C3918" w:rsidRPr="00AC20FA" w:rsidRDefault="009C3918" w:rsidP="00AC20FA">
            <w:pPr>
              <w:tabs>
                <w:tab w:val="left" w:pos="426"/>
                <w:tab w:val="left" w:pos="3976"/>
              </w:tabs>
              <w:ind w:left="0" w:right="-142" w:firstLine="567"/>
              <w:rPr>
                <w:sz w:val="18"/>
                <w:szCs w:val="18"/>
              </w:rPr>
            </w:pPr>
            <w:r w:rsidRPr="00AC20FA">
              <w:rPr>
                <w:sz w:val="18"/>
                <w:szCs w:val="18"/>
              </w:rPr>
              <w:t>406738.16</w:t>
            </w:r>
          </w:p>
        </w:tc>
        <w:tc>
          <w:tcPr>
            <w:tcW w:w="2920" w:type="dxa"/>
            <w:tcBorders>
              <w:top w:val="nil"/>
              <w:left w:val="nil"/>
              <w:bottom w:val="single" w:sz="4" w:space="0" w:color="auto"/>
              <w:right w:val="single" w:sz="4" w:space="0" w:color="auto"/>
            </w:tcBorders>
            <w:shd w:val="clear" w:color="auto" w:fill="auto"/>
          </w:tcPr>
          <w:p w:rsidR="009C3918" w:rsidRPr="00AC20FA" w:rsidRDefault="009C3918" w:rsidP="00AC20FA">
            <w:pPr>
              <w:tabs>
                <w:tab w:val="left" w:pos="426"/>
                <w:tab w:val="left" w:pos="3976"/>
              </w:tabs>
              <w:ind w:left="0" w:right="-142" w:firstLine="567"/>
              <w:rPr>
                <w:sz w:val="18"/>
                <w:szCs w:val="18"/>
              </w:rPr>
            </w:pPr>
            <w:r w:rsidRPr="00AC20FA">
              <w:rPr>
                <w:sz w:val="18"/>
                <w:szCs w:val="18"/>
              </w:rPr>
              <w:t>3344486.00</w:t>
            </w:r>
          </w:p>
        </w:tc>
      </w:tr>
      <w:tr w:rsidR="009C3918" w:rsidRPr="00AC20FA" w:rsidTr="009C3918">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9C3918" w:rsidRPr="00AC20FA" w:rsidRDefault="009C3918" w:rsidP="00AC20FA">
            <w:pPr>
              <w:tabs>
                <w:tab w:val="left" w:pos="426"/>
                <w:tab w:val="left" w:pos="3976"/>
              </w:tabs>
              <w:ind w:left="0" w:right="-142" w:firstLine="567"/>
              <w:rPr>
                <w:sz w:val="18"/>
                <w:szCs w:val="18"/>
              </w:rPr>
            </w:pPr>
            <w:r w:rsidRPr="00AC20FA">
              <w:rPr>
                <w:sz w:val="18"/>
                <w:szCs w:val="18"/>
              </w:rPr>
              <w:t>7</w:t>
            </w:r>
          </w:p>
        </w:tc>
        <w:tc>
          <w:tcPr>
            <w:tcW w:w="3741" w:type="dxa"/>
            <w:tcBorders>
              <w:top w:val="nil"/>
              <w:left w:val="nil"/>
              <w:bottom w:val="single" w:sz="4" w:space="0" w:color="auto"/>
              <w:right w:val="single" w:sz="4" w:space="0" w:color="auto"/>
            </w:tcBorders>
            <w:shd w:val="clear" w:color="auto" w:fill="auto"/>
          </w:tcPr>
          <w:p w:rsidR="009C3918" w:rsidRPr="00AC20FA" w:rsidRDefault="009C3918" w:rsidP="00AC20FA">
            <w:pPr>
              <w:tabs>
                <w:tab w:val="left" w:pos="426"/>
                <w:tab w:val="left" w:pos="3976"/>
              </w:tabs>
              <w:ind w:left="0" w:right="-142" w:firstLine="567"/>
              <w:rPr>
                <w:sz w:val="18"/>
                <w:szCs w:val="18"/>
              </w:rPr>
            </w:pPr>
            <w:r w:rsidRPr="00AC20FA">
              <w:rPr>
                <w:sz w:val="18"/>
                <w:szCs w:val="18"/>
              </w:rPr>
              <w:t>406757.76</w:t>
            </w:r>
          </w:p>
        </w:tc>
        <w:tc>
          <w:tcPr>
            <w:tcW w:w="2920" w:type="dxa"/>
            <w:tcBorders>
              <w:top w:val="nil"/>
              <w:left w:val="nil"/>
              <w:bottom w:val="single" w:sz="4" w:space="0" w:color="auto"/>
              <w:right w:val="single" w:sz="4" w:space="0" w:color="auto"/>
            </w:tcBorders>
            <w:shd w:val="clear" w:color="auto" w:fill="auto"/>
          </w:tcPr>
          <w:p w:rsidR="009C3918" w:rsidRPr="00AC20FA" w:rsidRDefault="009C3918" w:rsidP="00AC20FA">
            <w:pPr>
              <w:tabs>
                <w:tab w:val="left" w:pos="426"/>
                <w:tab w:val="left" w:pos="3976"/>
              </w:tabs>
              <w:ind w:left="0" w:right="-142" w:firstLine="567"/>
              <w:rPr>
                <w:sz w:val="18"/>
                <w:szCs w:val="18"/>
              </w:rPr>
            </w:pPr>
            <w:r w:rsidRPr="00AC20FA">
              <w:rPr>
                <w:sz w:val="18"/>
                <w:szCs w:val="18"/>
              </w:rPr>
              <w:t>3344452.24</w:t>
            </w:r>
          </w:p>
        </w:tc>
      </w:tr>
      <w:tr w:rsidR="009C3918" w:rsidRPr="00AC20FA" w:rsidTr="009C3918">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9C3918" w:rsidRPr="00AC20FA" w:rsidRDefault="009C3918" w:rsidP="00AC20FA">
            <w:pPr>
              <w:tabs>
                <w:tab w:val="left" w:pos="426"/>
                <w:tab w:val="left" w:pos="3976"/>
              </w:tabs>
              <w:ind w:left="0" w:right="-142" w:firstLine="567"/>
              <w:rPr>
                <w:sz w:val="18"/>
                <w:szCs w:val="18"/>
              </w:rPr>
            </w:pPr>
            <w:r w:rsidRPr="00AC20FA">
              <w:rPr>
                <w:sz w:val="18"/>
                <w:szCs w:val="18"/>
              </w:rPr>
              <w:t>8</w:t>
            </w:r>
          </w:p>
        </w:tc>
        <w:tc>
          <w:tcPr>
            <w:tcW w:w="3741" w:type="dxa"/>
            <w:tcBorders>
              <w:top w:val="nil"/>
              <w:left w:val="nil"/>
              <w:bottom w:val="single" w:sz="4" w:space="0" w:color="auto"/>
              <w:right w:val="single" w:sz="4" w:space="0" w:color="auto"/>
            </w:tcBorders>
            <w:shd w:val="clear" w:color="auto" w:fill="auto"/>
          </w:tcPr>
          <w:p w:rsidR="009C3918" w:rsidRPr="00AC20FA" w:rsidRDefault="009C3918" w:rsidP="00AC20FA">
            <w:pPr>
              <w:tabs>
                <w:tab w:val="left" w:pos="426"/>
                <w:tab w:val="left" w:pos="3976"/>
              </w:tabs>
              <w:ind w:left="0" w:right="-142" w:firstLine="567"/>
              <w:rPr>
                <w:sz w:val="18"/>
                <w:szCs w:val="18"/>
              </w:rPr>
            </w:pPr>
            <w:r w:rsidRPr="00AC20FA">
              <w:rPr>
                <w:sz w:val="18"/>
                <w:szCs w:val="18"/>
              </w:rPr>
              <w:t>406783.60</w:t>
            </w:r>
          </w:p>
        </w:tc>
        <w:tc>
          <w:tcPr>
            <w:tcW w:w="2920" w:type="dxa"/>
            <w:tcBorders>
              <w:top w:val="nil"/>
              <w:left w:val="nil"/>
              <w:bottom w:val="single" w:sz="4" w:space="0" w:color="auto"/>
              <w:right w:val="single" w:sz="4" w:space="0" w:color="auto"/>
            </w:tcBorders>
            <w:shd w:val="clear" w:color="auto" w:fill="auto"/>
          </w:tcPr>
          <w:p w:rsidR="009C3918" w:rsidRPr="00AC20FA" w:rsidRDefault="009C3918" w:rsidP="00AC20FA">
            <w:pPr>
              <w:tabs>
                <w:tab w:val="left" w:pos="426"/>
                <w:tab w:val="left" w:pos="3976"/>
              </w:tabs>
              <w:ind w:left="0" w:right="-142" w:firstLine="567"/>
              <w:rPr>
                <w:sz w:val="18"/>
                <w:szCs w:val="18"/>
              </w:rPr>
            </w:pPr>
            <w:r w:rsidRPr="00AC20FA">
              <w:rPr>
                <w:sz w:val="18"/>
                <w:szCs w:val="18"/>
              </w:rPr>
              <w:t>3344439.35</w:t>
            </w:r>
          </w:p>
        </w:tc>
      </w:tr>
      <w:tr w:rsidR="009C3918" w:rsidRPr="00AC20FA" w:rsidTr="009C3918">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9C3918" w:rsidRPr="00AC20FA" w:rsidRDefault="009C3918" w:rsidP="00AC20FA">
            <w:pPr>
              <w:tabs>
                <w:tab w:val="left" w:pos="426"/>
                <w:tab w:val="left" w:pos="3976"/>
              </w:tabs>
              <w:ind w:left="0" w:right="-142" w:firstLine="567"/>
              <w:rPr>
                <w:sz w:val="18"/>
                <w:szCs w:val="18"/>
              </w:rPr>
            </w:pPr>
            <w:r w:rsidRPr="00AC20FA">
              <w:rPr>
                <w:sz w:val="18"/>
                <w:szCs w:val="18"/>
              </w:rPr>
              <w:t>9</w:t>
            </w:r>
          </w:p>
        </w:tc>
        <w:tc>
          <w:tcPr>
            <w:tcW w:w="3741" w:type="dxa"/>
            <w:tcBorders>
              <w:top w:val="nil"/>
              <w:left w:val="nil"/>
              <w:bottom w:val="single" w:sz="4" w:space="0" w:color="auto"/>
              <w:right w:val="single" w:sz="4" w:space="0" w:color="auto"/>
            </w:tcBorders>
            <w:shd w:val="clear" w:color="auto" w:fill="auto"/>
          </w:tcPr>
          <w:p w:rsidR="009C3918" w:rsidRPr="00AC20FA" w:rsidRDefault="009C3918" w:rsidP="00AC20FA">
            <w:pPr>
              <w:tabs>
                <w:tab w:val="left" w:pos="426"/>
                <w:tab w:val="left" w:pos="3976"/>
              </w:tabs>
              <w:ind w:left="0" w:right="-142" w:firstLine="567"/>
              <w:rPr>
                <w:sz w:val="18"/>
                <w:szCs w:val="18"/>
              </w:rPr>
            </w:pPr>
            <w:r w:rsidRPr="00AC20FA">
              <w:rPr>
                <w:sz w:val="18"/>
                <w:szCs w:val="18"/>
              </w:rPr>
              <w:t>406793.57</w:t>
            </w:r>
          </w:p>
        </w:tc>
        <w:tc>
          <w:tcPr>
            <w:tcW w:w="2920" w:type="dxa"/>
            <w:tcBorders>
              <w:top w:val="nil"/>
              <w:left w:val="nil"/>
              <w:bottom w:val="single" w:sz="4" w:space="0" w:color="auto"/>
              <w:right w:val="single" w:sz="4" w:space="0" w:color="auto"/>
            </w:tcBorders>
            <w:shd w:val="clear" w:color="auto" w:fill="auto"/>
          </w:tcPr>
          <w:p w:rsidR="009C3918" w:rsidRPr="00AC20FA" w:rsidRDefault="009C3918" w:rsidP="00AC20FA">
            <w:pPr>
              <w:tabs>
                <w:tab w:val="left" w:pos="426"/>
                <w:tab w:val="left" w:pos="3976"/>
              </w:tabs>
              <w:ind w:left="0" w:right="-142" w:firstLine="567"/>
              <w:rPr>
                <w:sz w:val="18"/>
                <w:szCs w:val="18"/>
              </w:rPr>
            </w:pPr>
            <w:r w:rsidRPr="00AC20FA">
              <w:rPr>
                <w:sz w:val="18"/>
                <w:szCs w:val="18"/>
              </w:rPr>
              <w:t>3344423.77</w:t>
            </w:r>
          </w:p>
        </w:tc>
      </w:tr>
      <w:tr w:rsidR="009C3918" w:rsidRPr="00AC20FA" w:rsidTr="009C3918">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9C3918" w:rsidRPr="00AC20FA" w:rsidRDefault="009C3918" w:rsidP="00AC20FA">
            <w:pPr>
              <w:tabs>
                <w:tab w:val="left" w:pos="426"/>
                <w:tab w:val="left" w:pos="3976"/>
              </w:tabs>
              <w:ind w:left="0" w:right="-142" w:firstLine="567"/>
              <w:rPr>
                <w:sz w:val="18"/>
                <w:szCs w:val="18"/>
              </w:rPr>
            </w:pPr>
            <w:r w:rsidRPr="00AC20FA">
              <w:rPr>
                <w:sz w:val="18"/>
                <w:szCs w:val="18"/>
              </w:rPr>
              <w:t>1</w:t>
            </w:r>
          </w:p>
        </w:tc>
        <w:tc>
          <w:tcPr>
            <w:tcW w:w="3741" w:type="dxa"/>
            <w:tcBorders>
              <w:top w:val="nil"/>
              <w:left w:val="nil"/>
              <w:bottom w:val="single" w:sz="4" w:space="0" w:color="auto"/>
              <w:right w:val="single" w:sz="4" w:space="0" w:color="auto"/>
            </w:tcBorders>
            <w:shd w:val="clear" w:color="auto" w:fill="auto"/>
          </w:tcPr>
          <w:p w:rsidR="009C3918" w:rsidRPr="00AC20FA" w:rsidRDefault="009C3918" w:rsidP="00AC20FA">
            <w:pPr>
              <w:tabs>
                <w:tab w:val="left" w:pos="426"/>
                <w:tab w:val="left" w:pos="3976"/>
              </w:tabs>
              <w:ind w:left="0" w:right="-142" w:firstLine="567"/>
              <w:rPr>
                <w:sz w:val="18"/>
                <w:szCs w:val="18"/>
              </w:rPr>
            </w:pPr>
            <w:r w:rsidRPr="00AC20FA">
              <w:rPr>
                <w:sz w:val="18"/>
                <w:szCs w:val="18"/>
              </w:rPr>
              <w:t>406797.36</w:t>
            </w:r>
          </w:p>
        </w:tc>
        <w:tc>
          <w:tcPr>
            <w:tcW w:w="2920" w:type="dxa"/>
            <w:tcBorders>
              <w:top w:val="nil"/>
              <w:left w:val="nil"/>
              <w:bottom w:val="single" w:sz="4" w:space="0" w:color="auto"/>
              <w:right w:val="single" w:sz="4" w:space="0" w:color="auto"/>
            </w:tcBorders>
            <w:shd w:val="clear" w:color="auto" w:fill="auto"/>
          </w:tcPr>
          <w:p w:rsidR="009C3918" w:rsidRPr="00AC20FA" w:rsidRDefault="009C3918" w:rsidP="00AC20FA">
            <w:pPr>
              <w:tabs>
                <w:tab w:val="left" w:pos="426"/>
                <w:tab w:val="left" w:pos="3976"/>
              </w:tabs>
              <w:ind w:left="0" w:right="-142" w:firstLine="567"/>
              <w:rPr>
                <w:sz w:val="18"/>
                <w:szCs w:val="18"/>
              </w:rPr>
            </w:pPr>
            <w:r w:rsidRPr="00AC20FA">
              <w:rPr>
                <w:sz w:val="18"/>
                <w:szCs w:val="18"/>
              </w:rPr>
              <w:t>3344426.19</w:t>
            </w:r>
          </w:p>
        </w:tc>
      </w:tr>
      <w:tr w:rsidR="009C3918" w:rsidRPr="00AC20FA" w:rsidTr="009C3918">
        <w:trPr>
          <w:cantSplit/>
          <w:trHeight w:val="283"/>
          <w:jc w:val="center"/>
        </w:trPr>
        <w:tc>
          <w:tcPr>
            <w:tcW w:w="9640" w:type="dxa"/>
            <w:gridSpan w:val="3"/>
            <w:tcBorders>
              <w:top w:val="nil"/>
              <w:left w:val="single" w:sz="4" w:space="0" w:color="auto"/>
              <w:bottom w:val="single" w:sz="4" w:space="0" w:color="auto"/>
              <w:right w:val="single" w:sz="4" w:space="0" w:color="auto"/>
            </w:tcBorders>
            <w:shd w:val="clear" w:color="auto" w:fill="auto"/>
            <w:vAlign w:val="center"/>
          </w:tcPr>
          <w:p w:rsidR="009C3918" w:rsidRPr="00AC20FA" w:rsidRDefault="009C3918" w:rsidP="00AC20FA">
            <w:pPr>
              <w:tabs>
                <w:tab w:val="left" w:pos="426"/>
                <w:tab w:val="left" w:pos="3976"/>
              </w:tabs>
              <w:ind w:left="0" w:right="-142" w:firstLine="567"/>
              <w:rPr>
                <w:sz w:val="18"/>
                <w:szCs w:val="18"/>
              </w:rPr>
            </w:pPr>
          </w:p>
        </w:tc>
      </w:tr>
      <w:tr w:rsidR="009C3918" w:rsidRPr="00AC20FA" w:rsidTr="009C3918">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9C3918" w:rsidRPr="00AC20FA" w:rsidRDefault="009C3918" w:rsidP="00AC20FA">
            <w:pPr>
              <w:tabs>
                <w:tab w:val="left" w:pos="426"/>
                <w:tab w:val="left" w:pos="3976"/>
              </w:tabs>
              <w:ind w:left="0" w:right="-142" w:firstLine="567"/>
              <w:rPr>
                <w:sz w:val="18"/>
                <w:szCs w:val="18"/>
              </w:rPr>
            </w:pPr>
            <w:r w:rsidRPr="00AC20FA">
              <w:rPr>
                <w:sz w:val="18"/>
                <w:szCs w:val="18"/>
              </w:rPr>
              <w:t>10</w:t>
            </w:r>
          </w:p>
        </w:tc>
        <w:tc>
          <w:tcPr>
            <w:tcW w:w="3741" w:type="dxa"/>
            <w:tcBorders>
              <w:top w:val="nil"/>
              <w:left w:val="nil"/>
              <w:bottom w:val="single" w:sz="4" w:space="0" w:color="auto"/>
              <w:right w:val="single" w:sz="4" w:space="0" w:color="auto"/>
            </w:tcBorders>
            <w:shd w:val="clear" w:color="auto" w:fill="auto"/>
          </w:tcPr>
          <w:p w:rsidR="009C3918" w:rsidRPr="00AC20FA" w:rsidRDefault="009C3918" w:rsidP="00AC20FA">
            <w:pPr>
              <w:tabs>
                <w:tab w:val="left" w:pos="426"/>
                <w:tab w:val="left" w:pos="3976"/>
              </w:tabs>
              <w:ind w:left="0" w:right="-142" w:firstLine="567"/>
              <w:rPr>
                <w:sz w:val="18"/>
                <w:szCs w:val="18"/>
              </w:rPr>
            </w:pPr>
            <w:r w:rsidRPr="00AC20FA">
              <w:rPr>
                <w:sz w:val="18"/>
                <w:szCs w:val="18"/>
              </w:rPr>
              <w:t>406624.01</w:t>
            </w:r>
          </w:p>
        </w:tc>
        <w:tc>
          <w:tcPr>
            <w:tcW w:w="2920" w:type="dxa"/>
            <w:tcBorders>
              <w:top w:val="nil"/>
              <w:left w:val="nil"/>
              <w:bottom w:val="single" w:sz="4" w:space="0" w:color="auto"/>
              <w:right w:val="single" w:sz="4" w:space="0" w:color="auto"/>
            </w:tcBorders>
            <w:shd w:val="clear" w:color="auto" w:fill="auto"/>
          </w:tcPr>
          <w:p w:rsidR="009C3918" w:rsidRPr="00AC20FA" w:rsidRDefault="009C3918" w:rsidP="00AC20FA">
            <w:pPr>
              <w:tabs>
                <w:tab w:val="left" w:pos="426"/>
                <w:tab w:val="left" w:pos="3976"/>
              </w:tabs>
              <w:ind w:left="0" w:right="-142" w:firstLine="567"/>
              <w:rPr>
                <w:sz w:val="18"/>
                <w:szCs w:val="18"/>
              </w:rPr>
            </w:pPr>
            <w:r w:rsidRPr="00AC20FA">
              <w:rPr>
                <w:sz w:val="18"/>
                <w:szCs w:val="18"/>
              </w:rPr>
              <w:t>3344268.61</w:t>
            </w:r>
          </w:p>
        </w:tc>
      </w:tr>
      <w:tr w:rsidR="009C3918" w:rsidRPr="00AC20FA" w:rsidTr="009C3918">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9C3918" w:rsidRPr="00AC20FA" w:rsidRDefault="009C3918" w:rsidP="00AC20FA">
            <w:pPr>
              <w:tabs>
                <w:tab w:val="left" w:pos="426"/>
                <w:tab w:val="left" w:pos="3976"/>
              </w:tabs>
              <w:ind w:left="0" w:right="-142" w:firstLine="567"/>
              <w:rPr>
                <w:sz w:val="18"/>
                <w:szCs w:val="18"/>
              </w:rPr>
            </w:pPr>
            <w:r w:rsidRPr="00AC20FA">
              <w:rPr>
                <w:sz w:val="18"/>
                <w:szCs w:val="18"/>
              </w:rPr>
              <w:t>11</w:t>
            </w:r>
          </w:p>
        </w:tc>
        <w:tc>
          <w:tcPr>
            <w:tcW w:w="3741" w:type="dxa"/>
            <w:tcBorders>
              <w:top w:val="nil"/>
              <w:left w:val="nil"/>
              <w:bottom w:val="single" w:sz="4" w:space="0" w:color="auto"/>
              <w:right w:val="single" w:sz="4" w:space="0" w:color="auto"/>
            </w:tcBorders>
            <w:shd w:val="clear" w:color="auto" w:fill="auto"/>
          </w:tcPr>
          <w:p w:rsidR="009C3918" w:rsidRPr="00AC20FA" w:rsidRDefault="009C3918" w:rsidP="00AC20FA">
            <w:pPr>
              <w:tabs>
                <w:tab w:val="left" w:pos="426"/>
                <w:tab w:val="left" w:pos="3976"/>
              </w:tabs>
              <w:ind w:left="0" w:right="-142" w:firstLine="567"/>
              <w:rPr>
                <w:sz w:val="18"/>
                <w:szCs w:val="18"/>
              </w:rPr>
            </w:pPr>
            <w:r w:rsidRPr="00AC20FA">
              <w:rPr>
                <w:sz w:val="18"/>
                <w:szCs w:val="18"/>
              </w:rPr>
              <w:t>406618.77</w:t>
            </w:r>
          </w:p>
        </w:tc>
        <w:tc>
          <w:tcPr>
            <w:tcW w:w="2920" w:type="dxa"/>
            <w:tcBorders>
              <w:top w:val="nil"/>
              <w:left w:val="nil"/>
              <w:bottom w:val="single" w:sz="4" w:space="0" w:color="auto"/>
              <w:right w:val="single" w:sz="4" w:space="0" w:color="auto"/>
            </w:tcBorders>
            <w:shd w:val="clear" w:color="auto" w:fill="auto"/>
          </w:tcPr>
          <w:p w:rsidR="009C3918" w:rsidRPr="00AC20FA" w:rsidRDefault="009C3918" w:rsidP="00AC20FA">
            <w:pPr>
              <w:tabs>
                <w:tab w:val="left" w:pos="426"/>
                <w:tab w:val="left" w:pos="3976"/>
              </w:tabs>
              <w:ind w:left="0" w:right="-142" w:firstLine="567"/>
              <w:rPr>
                <w:sz w:val="18"/>
                <w:szCs w:val="18"/>
              </w:rPr>
            </w:pPr>
            <w:r w:rsidRPr="00AC20FA">
              <w:rPr>
                <w:sz w:val="18"/>
                <w:szCs w:val="18"/>
              </w:rPr>
              <w:t>3344275.70</w:t>
            </w:r>
          </w:p>
        </w:tc>
      </w:tr>
      <w:tr w:rsidR="009C3918" w:rsidRPr="00AC20FA" w:rsidTr="009C3918">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9C3918" w:rsidRPr="00AC20FA" w:rsidRDefault="009C3918" w:rsidP="00AC20FA">
            <w:pPr>
              <w:tabs>
                <w:tab w:val="left" w:pos="426"/>
                <w:tab w:val="left" w:pos="3976"/>
              </w:tabs>
              <w:ind w:left="0" w:right="-142" w:firstLine="567"/>
              <w:rPr>
                <w:sz w:val="18"/>
                <w:szCs w:val="18"/>
              </w:rPr>
            </w:pPr>
            <w:r w:rsidRPr="00AC20FA">
              <w:rPr>
                <w:sz w:val="18"/>
                <w:szCs w:val="18"/>
              </w:rPr>
              <w:t>12</w:t>
            </w:r>
          </w:p>
        </w:tc>
        <w:tc>
          <w:tcPr>
            <w:tcW w:w="3741" w:type="dxa"/>
            <w:tcBorders>
              <w:top w:val="nil"/>
              <w:left w:val="nil"/>
              <w:bottom w:val="single" w:sz="4" w:space="0" w:color="auto"/>
              <w:right w:val="single" w:sz="4" w:space="0" w:color="auto"/>
            </w:tcBorders>
            <w:shd w:val="clear" w:color="auto" w:fill="auto"/>
          </w:tcPr>
          <w:p w:rsidR="009C3918" w:rsidRPr="00AC20FA" w:rsidRDefault="009C3918" w:rsidP="00AC20FA">
            <w:pPr>
              <w:tabs>
                <w:tab w:val="left" w:pos="426"/>
                <w:tab w:val="left" w:pos="3976"/>
              </w:tabs>
              <w:ind w:left="0" w:right="-142" w:firstLine="567"/>
              <w:rPr>
                <w:sz w:val="18"/>
                <w:szCs w:val="18"/>
              </w:rPr>
            </w:pPr>
            <w:r w:rsidRPr="00AC20FA">
              <w:rPr>
                <w:sz w:val="18"/>
                <w:szCs w:val="18"/>
              </w:rPr>
              <w:t>406602.84</w:t>
            </w:r>
          </w:p>
        </w:tc>
        <w:tc>
          <w:tcPr>
            <w:tcW w:w="2920" w:type="dxa"/>
            <w:tcBorders>
              <w:top w:val="nil"/>
              <w:left w:val="nil"/>
              <w:bottom w:val="single" w:sz="4" w:space="0" w:color="auto"/>
              <w:right w:val="single" w:sz="4" w:space="0" w:color="auto"/>
            </w:tcBorders>
            <w:shd w:val="clear" w:color="auto" w:fill="auto"/>
          </w:tcPr>
          <w:p w:rsidR="009C3918" w:rsidRPr="00AC20FA" w:rsidRDefault="009C3918" w:rsidP="00AC20FA">
            <w:pPr>
              <w:tabs>
                <w:tab w:val="left" w:pos="426"/>
                <w:tab w:val="left" w:pos="3976"/>
              </w:tabs>
              <w:ind w:left="0" w:right="-142" w:firstLine="567"/>
              <w:rPr>
                <w:sz w:val="18"/>
                <w:szCs w:val="18"/>
              </w:rPr>
            </w:pPr>
            <w:r w:rsidRPr="00AC20FA">
              <w:rPr>
                <w:sz w:val="18"/>
                <w:szCs w:val="18"/>
              </w:rPr>
              <w:t>3344297.25</w:t>
            </w:r>
          </w:p>
        </w:tc>
      </w:tr>
      <w:tr w:rsidR="009C3918" w:rsidRPr="00AC20FA" w:rsidTr="009C3918">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9C3918" w:rsidRPr="00AC20FA" w:rsidRDefault="009C3918" w:rsidP="00AC20FA">
            <w:pPr>
              <w:tabs>
                <w:tab w:val="left" w:pos="426"/>
                <w:tab w:val="left" w:pos="3976"/>
              </w:tabs>
              <w:ind w:left="0" w:right="-142" w:firstLine="567"/>
              <w:rPr>
                <w:sz w:val="18"/>
                <w:szCs w:val="18"/>
              </w:rPr>
            </w:pPr>
            <w:r w:rsidRPr="00AC20FA">
              <w:rPr>
                <w:sz w:val="18"/>
                <w:szCs w:val="18"/>
              </w:rPr>
              <w:t>13</w:t>
            </w:r>
          </w:p>
        </w:tc>
        <w:tc>
          <w:tcPr>
            <w:tcW w:w="3741" w:type="dxa"/>
            <w:tcBorders>
              <w:top w:val="nil"/>
              <w:left w:val="nil"/>
              <w:bottom w:val="single" w:sz="4" w:space="0" w:color="auto"/>
              <w:right w:val="single" w:sz="4" w:space="0" w:color="auto"/>
            </w:tcBorders>
            <w:shd w:val="clear" w:color="auto" w:fill="auto"/>
          </w:tcPr>
          <w:p w:rsidR="009C3918" w:rsidRPr="00AC20FA" w:rsidRDefault="009C3918" w:rsidP="00AC20FA">
            <w:pPr>
              <w:tabs>
                <w:tab w:val="left" w:pos="426"/>
                <w:tab w:val="left" w:pos="3976"/>
              </w:tabs>
              <w:ind w:left="0" w:right="-142" w:firstLine="567"/>
              <w:rPr>
                <w:sz w:val="18"/>
                <w:szCs w:val="18"/>
              </w:rPr>
            </w:pPr>
            <w:r w:rsidRPr="00AC20FA">
              <w:rPr>
                <w:sz w:val="18"/>
                <w:szCs w:val="18"/>
              </w:rPr>
              <w:t>406593.92</w:t>
            </w:r>
          </w:p>
        </w:tc>
        <w:tc>
          <w:tcPr>
            <w:tcW w:w="2920" w:type="dxa"/>
            <w:tcBorders>
              <w:top w:val="nil"/>
              <w:left w:val="nil"/>
              <w:bottom w:val="single" w:sz="4" w:space="0" w:color="auto"/>
              <w:right w:val="single" w:sz="4" w:space="0" w:color="auto"/>
            </w:tcBorders>
            <w:shd w:val="clear" w:color="auto" w:fill="auto"/>
          </w:tcPr>
          <w:p w:rsidR="009C3918" w:rsidRPr="00AC20FA" w:rsidRDefault="009C3918" w:rsidP="00AC20FA">
            <w:pPr>
              <w:tabs>
                <w:tab w:val="left" w:pos="426"/>
                <w:tab w:val="left" w:pos="3976"/>
              </w:tabs>
              <w:ind w:left="0" w:right="-142" w:firstLine="567"/>
              <w:rPr>
                <w:sz w:val="18"/>
                <w:szCs w:val="18"/>
              </w:rPr>
            </w:pPr>
            <w:r w:rsidRPr="00AC20FA">
              <w:rPr>
                <w:sz w:val="18"/>
                <w:szCs w:val="18"/>
              </w:rPr>
              <w:t>3344309.00</w:t>
            </w:r>
          </w:p>
        </w:tc>
      </w:tr>
      <w:tr w:rsidR="009C3918" w:rsidRPr="00AC20FA" w:rsidTr="009C3918">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9C3918" w:rsidRPr="00AC20FA" w:rsidRDefault="009C3918" w:rsidP="00AC20FA">
            <w:pPr>
              <w:tabs>
                <w:tab w:val="left" w:pos="426"/>
                <w:tab w:val="left" w:pos="3976"/>
              </w:tabs>
              <w:ind w:left="0" w:right="-142" w:firstLine="567"/>
              <w:rPr>
                <w:sz w:val="18"/>
                <w:szCs w:val="18"/>
              </w:rPr>
            </w:pPr>
            <w:r w:rsidRPr="00AC20FA">
              <w:rPr>
                <w:sz w:val="18"/>
                <w:szCs w:val="18"/>
              </w:rPr>
              <w:lastRenderedPageBreak/>
              <w:t>14</w:t>
            </w:r>
          </w:p>
        </w:tc>
        <w:tc>
          <w:tcPr>
            <w:tcW w:w="3741" w:type="dxa"/>
            <w:tcBorders>
              <w:top w:val="nil"/>
              <w:left w:val="nil"/>
              <w:bottom w:val="single" w:sz="4" w:space="0" w:color="auto"/>
              <w:right w:val="single" w:sz="4" w:space="0" w:color="auto"/>
            </w:tcBorders>
            <w:shd w:val="clear" w:color="auto" w:fill="auto"/>
          </w:tcPr>
          <w:p w:rsidR="009C3918" w:rsidRPr="00AC20FA" w:rsidRDefault="009C3918" w:rsidP="00AC20FA">
            <w:pPr>
              <w:tabs>
                <w:tab w:val="left" w:pos="426"/>
                <w:tab w:val="left" w:pos="3976"/>
              </w:tabs>
              <w:ind w:left="0" w:right="-142" w:firstLine="567"/>
              <w:rPr>
                <w:sz w:val="18"/>
                <w:szCs w:val="18"/>
              </w:rPr>
            </w:pPr>
            <w:r w:rsidRPr="00AC20FA">
              <w:rPr>
                <w:sz w:val="18"/>
                <w:szCs w:val="18"/>
              </w:rPr>
              <w:t>406599.03</w:t>
            </w:r>
          </w:p>
        </w:tc>
        <w:tc>
          <w:tcPr>
            <w:tcW w:w="2920" w:type="dxa"/>
            <w:tcBorders>
              <w:top w:val="nil"/>
              <w:left w:val="nil"/>
              <w:bottom w:val="single" w:sz="4" w:space="0" w:color="auto"/>
              <w:right w:val="single" w:sz="4" w:space="0" w:color="auto"/>
            </w:tcBorders>
            <w:shd w:val="clear" w:color="auto" w:fill="auto"/>
          </w:tcPr>
          <w:p w:rsidR="009C3918" w:rsidRPr="00AC20FA" w:rsidRDefault="009C3918" w:rsidP="00AC20FA">
            <w:pPr>
              <w:tabs>
                <w:tab w:val="left" w:pos="426"/>
                <w:tab w:val="left" w:pos="3976"/>
              </w:tabs>
              <w:ind w:left="0" w:right="-142" w:firstLine="567"/>
              <w:rPr>
                <w:sz w:val="18"/>
                <w:szCs w:val="18"/>
              </w:rPr>
            </w:pPr>
            <w:r w:rsidRPr="00AC20FA">
              <w:rPr>
                <w:sz w:val="18"/>
                <w:szCs w:val="18"/>
              </w:rPr>
              <w:t>3344314.10</w:t>
            </w:r>
          </w:p>
        </w:tc>
      </w:tr>
      <w:tr w:rsidR="009C3918" w:rsidRPr="00AC20FA" w:rsidTr="009C3918">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9C3918" w:rsidRPr="00AC20FA" w:rsidRDefault="009C3918" w:rsidP="00AC20FA">
            <w:pPr>
              <w:tabs>
                <w:tab w:val="left" w:pos="426"/>
                <w:tab w:val="left" w:pos="3976"/>
              </w:tabs>
              <w:ind w:left="0" w:right="-142" w:firstLine="567"/>
              <w:rPr>
                <w:sz w:val="18"/>
                <w:szCs w:val="18"/>
              </w:rPr>
            </w:pPr>
            <w:r w:rsidRPr="00AC20FA">
              <w:rPr>
                <w:sz w:val="18"/>
                <w:szCs w:val="18"/>
              </w:rPr>
              <w:t>15</w:t>
            </w:r>
          </w:p>
        </w:tc>
        <w:tc>
          <w:tcPr>
            <w:tcW w:w="3741" w:type="dxa"/>
            <w:tcBorders>
              <w:top w:val="nil"/>
              <w:left w:val="nil"/>
              <w:bottom w:val="single" w:sz="4" w:space="0" w:color="auto"/>
              <w:right w:val="single" w:sz="4" w:space="0" w:color="auto"/>
            </w:tcBorders>
            <w:shd w:val="clear" w:color="auto" w:fill="auto"/>
          </w:tcPr>
          <w:p w:rsidR="009C3918" w:rsidRPr="00AC20FA" w:rsidRDefault="009C3918" w:rsidP="00AC20FA">
            <w:pPr>
              <w:tabs>
                <w:tab w:val="left" w:pos="426"/>
                <w:tab w:val="left" w:pos="3976"/>
              </w:tabs>
              <w:ind w:left="0" w:right="-142" w:firstLine="567"/>
              <w:rPr>
                <w:sz w:val="18"/>
                <w:szCs w:val="18"/>
              </w:rPr>
            </w:pPr>
            <w:r w:rsidRPr="00AC20FA">
              <w:rPr>
                <w:sz w:val="18"/>
                <w:szCs w:val="18"/>
              </w:rPr>
              <w:t>406596.09</w:t>
            </w:r>
          </w:p>
        </w:tc>
        <w:tc>
          <w:tcPr>
            <w:tcW w:w="2920" w:type="dxa"/>
            <w:tcBorders>
              <w:top w:val="nil"/>
              <w:left w:val="nil"/>
              <w:bottom w:val="single" w:sz="4" w:space="0" w:color="auto"/>
              <w:right w:val="single" w:sz="4" w:space="0" w:color="auto"/>
            </w:tcBorders>
            <w:shd w:val="clear" w:color="auto" w:fill="auto"/>
          </w:tcPr>
          <w:p w:rsidR="009C3918" w:rsidRPr="00AC20FA" w:rsidRDefault="009C3918" w:rsidP="00AC20FA">
            <w:pPr>
              <w:tabs>
                <w:tab w:val="left" w:pos="426"/>
                <w:tab w:val="left" w:pos="3976"/>
              </w:tabs>
              <w:ind w:left="0" w:right="-142" w:firstLine="567"/>
              <w:rPr>
                <w:sz w:val="18"/>
                <w:szCs w:val="18"/>
              </w:rPr>
            </w:pPr>
            <w:r w:rsidRPr="00AC20FA">
              <w:rPr>
                <w:sz w:val="18"/>
                <w:szCs w:val="18"/>
              </w:rPr>
              <w:t>3344317.52</w:t>
            </w:r>
          </w:p>
        </w:tc>
      </w:tr>
      <w:tr w:rsidR="009C3918" w:rsidRPr="00AC20FA" w:rsidTr="009C3918">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9C3918" w:rsidRPr="00AC20FA" w:rsidRDefault="009C3918" w:rsidP="00AC20FA">
            <w:pPr>
              <w:tabs>
                <w:tab w:val="left" w:pos="426"/>
                <w:tab w:val="left" w:pos="3976"/>
              </w:tabs>
              <w:ind w:left="0" w:right="-142" w:firstLine="567"/>
              <w:rPr>
                <w:sz w:val="18"/>
                <w:szCs w:val="18"/>
              </w:rPr>
            </w:pPr>
            <w:r w:rsidRPr="00AC20FA">
              <w:rPr>
                <w:sz w:val="18"/>
                <w:szCs w:val="18"/>
              </w:rPr>
              <w:t>16</w:t>
            </w:r>
          </w:p>
        </w:tc>
        <w:tc>
          <w:tcPr>
            <w:tcW w:w="3741" w:type="dxa"/>
            <w:tcBorders>
              <w:top w:val="nil"/>
              <w:left w:val="nil"/>
              <w:bottom w:val="single" w:sz="4" w:space="0" w:color="auto"/>
              <w:right w:val="single" w:sz="4" w:space="0" w:color="auto"/>
            </w:tcBorders>
            <w:shd w:val="clear" w:color="auto" w:fill="auto"/>
          </w:tcPr>
          <w:p w:rsidR="009C3918" w:rsidRPr="00AC20FA" w:rsidRDefault="009C3918" w:rsidP="00AC20FA">
            <w:pPr>
              <w:tabs>
                <w:tab w:val="left" w:pos="426"/>
                <w:tab w:val="left" w:pos="3976"/>
              </w:tabs>
              <w:ind w:left="0" w:right="-142" w:firstLine="567"/>
              <w:rPr>
                <w:sz w:val="18"/>
                <w:szCs w:val="18"/>
              </w:rPr>
            </w:pPr>
            <w:r w:rsidRPr="00AC20FA">
              <w:rPr>
                <w:sz w:val="18"/>
                <w:szCs w:val="18"/>
              </w:rPr>
              <w:t>406591.18</w:t>
            </w:r>
          </w:p>
        </w:tc>
        <w:tc>
          <w:tcPr>
            <w:tcW w:w="2920" w:type="dxa"/>
            <w:tcBorders>
              <w:top w:val="nil"/>
              <w:left w:val="nil"/>
              <w:bottom w:val="single" w:sz="4" w:space="0" w:color="auto"/>
              <w:right w:val="single" w:sz="4" w:space="0" w:color="auto"/>
            </w:tcBorders>
            <w:shd w:val="clear" w:color="auto" w:fill="auto"/>
          </w:tcPr>
          <w:p w:rsidR="009C3918" w:rsidRPr="00AC20FA" w:rsidRDefault="009C3918" w:rsidP="00AC20FA">
            <w:pPr>
              <w:tabs>
                <w:tab w:val="left" w:pos="426"/>
                <w:tab w:val="left" w:pos="3976"/>
              </w:tabs>
              <w:ind w:left="0" w:right="-142" w:firstLine="567"/>
              <w:rPr>
                <w:sz w:val="18"/>
                <w:szCs w:val="18"/>
              </w:rPr>
            </w:pPr>
            <w:r w:rsidRPr="00AC20FA">
              <w:rPr>
                <w:sz w:val="18"/>
                <w:szCs w:val="18"/>
              </w:rPr>
              <w:t>3344312.61</w:t>
            </w:r>
          </w:p>
        </w:tc>
      </w:tr>
      <w:tr w:rsidR="009C3918" w:rsidRPr="00AC20FA" w:rsidTr="009C3918">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9C3918" w:rsidRPr="00AC20FA" w:rsidRDefault="009C3918" w:rsidP="00AC20FA">
            <w:pPr>
              <w:tabs>
                <w:tab w:val="left" w:pos="426"/>
                <w:tab w:val="left" w:pos="3976"/>
              </w:tabs>
              <w:ind w:left="0" w:right="-142" w:firstLine="567"/>
              <w:rPr>
                <w:sz w:val="18"/>
                <w:szCs w:val="18"/>
              </w:rPr>
            </w:pPr>
            <w:r w:rsidRPr="00AC20FA">
              <w:rPr>
                <w:sz w:val="18"/>
                <w:szCs w:val="18"/>
              </w:rPr>
              <w:t>17</w:t>
            </w:r>
          </w:p>
        </w:tc>
        <w:tc>
          <w:tcPr>
            <w:tcW w:w="3741" w:type="dxa"/>
            <w:tcBorders>
              <w:top w:val="nil"/>
              <w:left w:val="nil"/>
              <w:bottom w:val="single" w:sz="4" w:space="0" w:color="auto"/>
              <w:right w:val="single" w:sz="4" w:space="0" w:color="auto"/>
            </w:tcBorders>
            <w:shd w:val="clear" w:color="auto" w:fill="auto"/>
          </w:tcPr>
          <w:p w:rsidR="009C3918" w:rsidRPr="00AC20FA" w:rsidRDefault="009C3918" w:rsidP="00AC20FA">
            <w:pPr>
              <w:tabs>
                <w:tab w:val="left" w:pos="426"/>
                <w:tab w:val="left" w:pos="3976"/>
              </w:tabs>
              <w:ind w:left="0" w:right="-142" w:firstLine="567"/>
              <w:rPr>
                <w:sz w:val="18"/>
                <w:szCs w:val="18"/>
              </w:rPr>
            </w:pPr>
            <w:r w:rsidRPr="00AC20FA">
              <w:rPr>
                <w:sz w:val="18"/>
                <w:szCs w:val="18"/>
              </w:rPr>
              <w:t>406587.68</w:t>
            </w:r>
          </w:p>
        </w:tc>
        <w:tc>
          <w:tcPr>
            <w:tcW w:w="2920" w:type="dxa"/>
            <w:tcBorders>
              <w:top w:val="nil"/>
              <w:left w:val="nil"/>
              <w:bottom w:val="single" w:sz="4" w:space="0" w:color="auto"/>
              <w:right w:val="single" w:sz="4" w:space="0" w:color="auto"/>
            </w:tcBorders>
            <w:shd w:val="clear" w:color="auto" w:fill="auto"/>
          </w:tcPr>
          <w:p w:rsidR="009C3918" w:rsidRPr="00AC20FA" w:rsidRDefault="009C3918" w:rsidP="00AC20FA">
            <w:pPr>
              <w:tabs>
                <w:tab w:val="left" w:pos="426"/>
                <w:tab w:val="left" w:pos="3976"/>
              </w:tabs>
              <w:ind w:left="0" w:right="-142" w:firstLine="567"/>
              <w:rPr>
                <w:sz w:val="18"/>
                <w:szCs w:val="18"/>
              </w:rPr>
            </w:pPr>
            <w:r w:rsidRPr="00AC20FA">
              <w:rPr>
                <w:sz w:val="18"/>
                <w:szCs w:val="18"/>
              </w:rPr>
              <w:t>3344317.21</w:t>
            </w:r>
          </w:p>
        </w:tc>
      </w:tr>
      <w:tr w:rsidR="009C3918" w:rsidRPr="00AC20FA" w:rsidTr="009C3918">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9C3918" w:rsidRPr="00AC20FA" w:rsidRDefault="009C3918" w:rsidP="00AC20FA">
            <w:pPr>
              <w:tabs>
                <w:tab w:val="left" w:pos="426"/>
                <w:tab w:val="left" w:pos="3976"/>
              </w:tabs>
              <w:ind w:left="0" w:right="-142" w:firstLine="567"/>
              <w:rPr>
                <w:sz w:val="18"/>
                <w:szCs w:val="18"/>
              </w:rPr>
            </w:pPr>
            <w:r w:rsidRPr="00AC20FA">
              <w:rPr>
                <w:sz w:val="18"/>
                <w:szCs w:val="18"/>
              </w:rPr>
              <w:t>18</w:t>
            </w:r>
          </w:p>
        </w:tc>
        <w:tc>
          <w:tcPr>
            <w:tcW w:w="3741" w:type="dxa"/>
            <w:tcBorders>
              <w:top w:val="nil"/>
              <w:left w:val="nil"/>
              <w:bottom w:val="single" w:sz="4" w:space="0" w:color="auto"/>
              <w:right w:val="single" w:sz="4" w:space="0" w:color="auto"/>
            </w:tcBorders>
            <w:shd w:val="clear" w:color="auto" w:fill="auto"/>
          </w:tcPr>
          <w:p w:rsidR="009C3918" w:rsidRPr="00AC20FA" w:rsidRDefault="009C3918" w:rsidP="00AC20FA">
            <w:pPr>
              <w:tabs>
                <w:tab w:val="left" w:pos="426"/>
                <w:tab w:val="left" w:pos="3976"/>
              </w:tabs>
              <w:ind w:left="0" w:right="-142" w:firstLine="567"/>
              <w:rPr>
                <w:sz w:val="18"/>
                <w:szCs w:val="18"/>
              </w:rPr>
            </w:pPr>
            <w:r w:rsidRPr="00AC20FA">
              <w:rPr>
                <w:sz w:val="18"/>
                <w:szCs w:val="18"/>
              </w:rPr>
              <w:t>406584.23</w:t>
            </w:r>
          </w:p>
        </w:tc>
        <w:tc>
          <w:tcPr>
            <w:tcW w:w="2920" w:type="dxa"/>
            <w:tcBorders>
              <w:top w:val="nil"/>
              <w:left w:val="nil"/>
              <w:bottom w:val="single" w:sz="4" w:space="0" w:color="auto"/>
              <w:right w:val="single" w:sz="4" w:space="0" w:color="auto"/>
            </w:tcBorders>
            <w:shd w:val="clear" w:color="auto" w:fill="auto"/>
          </w:tcPr>
          <w:p w:rsidR="009C3918" w:rsidRPr="00AC20FA" w:rsidRDefault="009C3918" w:rsidP="00AC20FA">
            <w:pPr>
              <w:tabs>
                <w:tab w:val="left" w:pos="426"/>
                <w:tab w:val="left" w:pos="3976"/>
              </w:tabs>
              <w:ind w:left="0" w:right="-142" w:firstLine="567"/>
              <w:rPr>
                <w:sz w:val="18"/>
                <w:szCs w:val="18"/>
              </w:rPr>
            </w:pPr>
            <w:r w:rsidRPr="00AC20FA">
              <w:rPr>
                <w:sz w:val="18"/>
                <w:szCs w:val="18"/>
              </w:rPr>
              <w:t>3344314.52</w:t>
            </w:r>
          </w:p>
        </w:tc>
      </w:tr>
      <w:tr w:rsidR="009C3918" w:rsidRPr="00AC20FA" w:rsidTr="009C3918">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9C3918" w:rsidRPr="00AC20FA" w:rsidRDefault="009C3918" w:rsidP="00AC20FA">
            <w:pPr>
              <w:tabs>
                <w:tab w:val="left" w:pos="426"/>
                <w:tab w:val="left" w:pos="3976"/>
              </w:tabs>
              <w:ind w:left="0" w:right="-142" w:firstLine="567"/>
              <w:rPr>
                <w:sz w:val="18"/>
                <w:szCs w:val="18"/>
              </w:rPr>
            </w:pPr>
            <w:r w:rsidRPr="00AC20FA">
              <w:rPr>
                <w:sz w:val="18"/>
                <w:szCs w:val="18"/>
              </w:rPr>
              <w:t>19</w:t>
            </w:r>
          </w:p>
        </w:tc>
        <w:tc>
          <w:tcPr>
            <w:tcW w:w="3741" w:type="dxa"/>
            <w:tcBorders>
              <w:top w:val="nil"/>
              <w:left w:val="nil"/>
              <w:bottom w:val="single" w:sz="4" w:space="0" w:color="auto"/>
              <w:right w:val="single" w:sz="4" w:space="0" w:color="auto"/>
            </w:tcBorders>
            <w:shd w:val="clear" w:color="auto" w:fill="auto"/>
          </w:tcPr>
          <w:p w:rsidR="009C3918" w:rsidRPr="00AC20FA" w:rsidRDefault="009C3918" w:rsidP="00AC20FA">
            <w:pPr>
              <w:tabs>
                <w:tab w:val="left" w:pos="426"/>
                <w:tab w:val="left" w:pos="3976"/>
              </w:tabs>
              <w:ind w:left="0" w:right="-142" w:firstLine="567"/>
              <w:rPr>
                <w:sz w:val="18"/>
                <w:szCs w:val="18"/>
              </w:rPr>
            </w:pPr>
            <w:r w:rsidRPr="00AC20FA">
              <w:rPr>
                <w:sz w:val="18"/>
                <w:szCs w:val="18"/>
              </w:rPr>
              <w:t>406620.84</w:t>
            </w:r>
          </w:p>
        </w:tc>
        <w:tc>
          <w:tcPr>
            <w:tcW w:w="2920" w:type="dxa"/>
            <w:tcBorders>
              <w:top w:val="nil"/>
              <w:left w:val="nil"/>
              <w:bottom w:val="single" w:sz="4" w:space="0" w:color="auto"/>
              <w:right w:val="single" w:sz="4" w:space="0" w:color="auto"/>
            </w:tcBorders>
            <w:shd w:val="clear" w:color="auto" w:fill="auto"/>
          </w:tcPr>
          <w:p w:rsidR="009C3918" w:rsidRPr="00AC20FA" w:rsidRDefault="009C3918" w:rsidP="00AC20FA">
            <w:pPr>
              <w:tabs>
                <w:tab w:val="left" w:pos="426"/>
                <w:tab w:val="left" w:pos="3976"/>
              </w:tabs>
              <w:ind w:left="0" w:right="-142" w:firstLine="567"/>
              <w:rPr>
                <w:sz w:val="18"/>
                <w:szCs w:val="18"/>
              </w:rPr>
            </w:pPr>
            <w:r w:rsidRPr="00AC20FA">
              <w:rPr>
                <w:sz w:val="18"/>
                <w:szCs w:val="18"/>
              </w:rPr>
              <w:t>3344265.40</w:t>
            </w:r>
          </w:p>
        </w:tc>
      </w:tr>
      <w:tr w:rsidR="009C3918" w:rsidRPr="00AC20FA" w:rsidTr="009C3918">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9C3918" w:rsidRPr="00AC20FA" w:rsidRDefault="009C3918" w:rsidP="00AC20FA">
            <w:pPr>
              <w:tabs>
                <w:tab w:val="left" w:pos="426"/>
                <w:tab w:val="left" w:pos="3976"/>
              </w:tabs>
              <w:ind w:left="0" w:right="-142" w:firstLine="567"/>
              <w:rPr>
                <w:sz w:val="18"/>
                <w:szCs w:val="18"/>
              </w:rPr>
            </w:pPr>
            <w:r w:rsidRPr="00AC20FA">
              <w:rPr>
                <w:sz w:val="18"/>
                <w:szCs w:val="18"/>
              </w:rPr>
              <w:t>10</w:t>
            </w:r>
          </w:p>
        </w:tc>
        <w:tc>
          <w:tcPr>
            <w:tcW w:w="3741" w:type="dxa"/>
            <w:tcBorders>
              <w:top w:val="nil"/>
              <w:left w:val="nil"/>
              <w:bottom w:val="single" w:sz="4" w:space="0" w:color="auto"/>
              <w:right w:val="single" w:sz="4" w:space="0" w:color="auto"/>
            </w:tcBorders>
            <w:shd w:val="clear" w:color="auto" w:fill="auto"/>
          </w:tcPr>
          <w:p w:rsidR="009C3918" w:rsidRPr="00AC20FA" w:rsidRDefault="009C3918" w:rsidP="00AC20FA">
            <w:pPr>
              <w:tabs>
                <w:tab w:val="left" w:pos="426"/>
                <w:tab w:val="left" w:pos="3976"/>
              </w:tabs>
              <w:ind w:left="0" w:right="-142" w:firstLine="567"/>
              <w:rPr>
                <w:sz w:val="18"/>
                <w:szCs w:val="18"/>
              </w:rPr>
            </w:pPr>
            <w:r w:rsidRPr="00AC20FA">
              <w:rPr>
                <w:sz w:val="18"/>
                <w:szCs w:val="18"/>
              </w:rPr>
              <w:t>406624.01</w:t>
            </w:r>
          </w:p>
        </w:tc>
        <w:tc>
          <w:tcPr>
            <w:tcW w:w="2920" w:type="dxa"/>
            <w:tcBorders>
              <w:top w:val="nil"/>
              <w:left w:val="nil"/>
              <w:bottom w:val="single" w:sz="4" w:space="0" w:color="auto"/>
              <w:right w:val="single" w:sz="4" w:space="0" w:color="auto"/>
            </w:tcBorders>
            <w:shd w:val="clear" w:color="auto" w:fill="auto"/>
          </w:tcPr>
          <w:p w:rsidR="009C3918" w:rsidRPr="00AC20FA" w:rsidRDefault="009C3918" w:rsidP="00AC20FA">
            <w:pPr>
              <w:tabs>
                <w:tab w:val="left" w:pos="426"/>
                <w:tab w:val="left" w:pos="3976"/>
              </w:tabs>
              <w:ind w:left="0" w:right="-142" w:firstLine="567"/>
              <w:rPr>
                <w:sz w:val="18"/>
                <w:szCs w:val="18"/>
              </w:rPr>
            </w:pPr>
            <w:r w:rsidRPr="00AC20FA">
              <w:rPr>
                <w:sz w:val="18"/>
                <w:szCs w:val="18"/>
              </w:rPr>
              <w:t>3344268.61</w:t>
            </w:r>
          </w:p>
        </w:tc>
      </w:tr>
      <w:tr w:rsidR="009C3918" w:rsidRPr="00AC20FA" w:rsidTr="009C3918">
        <w:trPr>
          <w:cantSplit/>
          <w:trHeight w:val="283"/>
          <w:jc w:val="center"/>
        </w:trPr>
        <w:tc>
          <w:tcPr>
            <w:tcW w:w="9640" w:type="dxa"/>
            <w:gridSpan w:val="3"/>
            <w:tcBorders>
              <w:top w:val="nil"/>
              <w:left w:val="single" w:sz="4" w:space="0" w:color="auto"/>
              <w:bottom w:val="single" w:sz="4" w:space="0" w:color="auto"/>
              <w:right w:val="single" w:sz="4" w:space="0" w:color="auto"/>
            </w:tcBorders>
            <w:shd w:val="clear" w:color="auto" w:fill="auto"/>
            <w:vAlign w:val="center"/>
          </w:tcPr>
          <w:p w:rsidR="009C3918" w:rsidRPr="00AC20FA" w:rsidRDefault="009C3918" w:rsidP="00AC20FA">
            <w:pPr>
              <w:tabs>
                <w:tab w:val="left" w:pos="426"/>
                <w:tab w:val="left" w:pos="3976"/>
              </w:tabs>
              <w:ind w:left="0" w:right="-142" w:firstLine="567"/>
              <w:rPr>
                <w:sz w:val="18"/>
                <w:szCs w:val="18"/>
              </w:rPr>
            </w:pPr>
          </w:p>
        </w:tc>
      </w:tr>
      <w:tr w:rsidR="009C3918" w:rsidRPr="00AC20FA" w:rsidTr="009C3918">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9C3918" w:rsidRPr="00AC20FA" w:rsidRDefault="009C3918" w:rsidP="00AC20FA">
            <w:pPr>
              <w:tabs>
                <w:tab w:val="left" w:pos="426"/>
                <w:tab w:val="left" w:pos="3976"/>
              </w:tabs>
              <w:ind w:left="0" w:right="-142" w:firstLine="567"/>
              <w:rPr>
                <w:sz w:val="18"/>
                <w:szCs w:val="18"/>
              </w:rPr>
            </w:pPr>
            <w:r w:rsidRPr="00AC20FA">
              <w:rPr>
                <w:sz w:val="18"/>
                <w:szCs w:val="18"/>
              </w:rPr>
              <w:t>20</w:t>
            </w:r>
          </w:p>
        </w:tc>
        <w:tc>
          <w:tcPr>
            <w:tcW w:w="3741" w:type="dxa"/>
            <w:tcBorders>
              <w:top w:val="nil"/>
              <w:left w:val="nil"/>
              <w:bottom w:val="single" w:sz="4" w:space="0" w:color="auto"/>
              <w:right w:val="single" w:sz="4" w:space="0" w:color="auto"/>
            </w:tcBorders>
            <w:shd w:val="clear" w:color="auto" w:fill="auto"/>
          </w:tcPr>
          <w:p w:rsidR="009C3918" w:rsidRPr="00AC20FA" w:rsidRDefault="009C3918" w:rsidP="00AC20FA">
            <w:pPr>
              <w:tabs>
                <w:tab w:val="left" w:pos="426"/>
                <w:tab w:val="left" w:pos="3976"/>
              </w:tabs>
              <w:ind w:left="0" w:right="-142" w:firstLine="567"/>
              <w:rPr>
                <w:sz w:val="18"/>
                <w:szCs w:val="18"/>
              </w:rPr>
            </w:pPr>
            <w:r w:rsidRPr="00AC20FA">
              <w:rPr>
                <w:sz w:val="18"/>
                <w:szCs w:val="18"/>
              </w:rPr>
              <w:t>406545.18</w:t>
            </w:r>
          </w:p>
        </w:tc>
        <w:tc>
          <w:tcPr>
            <w:tcW w:w="2920" w:type="dxa"/>
            <w:tcBorders>
              <w:top w:val="nil"/>
              <w:left w:val="nil"/>
              <w:bottom w:val="single" w:sz="4" w:space="0" w:color="auto"/>
              <w:right w:val="single" w:sz="4" w:space="0" w:color="auto"/>
            </w:tcBorders>
            <w:shd w:val="clear" w:color="auto" w:fill="auto"/>
          </w:tcPr>
          <w:p w:rsidR="009C3918" w:rsidRPr="00AC20FA" w:rsidRDefault="009C3918" w:rsidP="00AC20FA">
            <w:pPr>
              <w:tabs>
                <w:tab w:val="left" w:pos="426"/>
                <w:tab w:val="left" w:pos="3976"/>
              </w:tabs>
              <w:ind w:left="0" w:right="-142" w:firstLine="567"/>
              <w:rPr>
                <w:sz w:val="18"/>
                <w:szCs w:val="18"/>
              </w:rPr>
            </w:pPr>
            <w:r w:rsidRPr="00AC20FA">
              <w:rPr>
                <w:sz w:val="18"/>
                <w:szCs w:val="18"/>
              </w:rPr>
              <w:t>3344286.57</w:t>
            </w:r>
          </w:p>
        </w:tc>
      </w:tr>
      <w:tr w:rsidR="009C3918" w:rsidRPr="00AC20FA" w:rsidTr="009C3918">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9C3918" w:rsidRPr="00AC20FA" w:rsidRDefault="009C3918" w:rsidP="00AC20FA">
            <w:pPr>
              <w:tabs>
                <w:tab w:val="left" w:pos="426"/>
                <w:tab w:val="left" w:pos="3976"/>
              </w:tabs>
              <w:ind w:left="0" w:right="-142" w:firstLine="567"/>
              <w:rPr>
                <w:sz w:val="18"/>
                <w:szCs w:val="18"/>
              </w:rPr>
            </w:pPr>
            <w:r w:rsidRPr="00AC20FA">
              <w:rPr>
                <w:sz w:val="18"/>
                <w:szCs w:val="18"/>
              </w:rPr>
              <w:t>21</w:t>
            </w:r>
          </w:p>
        </w:tc>
        <w:tc>
          <w:tcPr>
            <w:tcW w:w="3741" w:type="dxa"/>
            <w:tcBorders>
              <w:top w:val="nil"/>
              <w:left w:val="nil"/>
              <w:bottom w:val="single" w:sz="4" w:space="0" w:color="auto"/>
              <w:right w:val="single" w:sz="4" w:space="0" w:color="auto"/>
            </w:tcBorders>
            <w:shd w:val="clear" w:color="auto" w:fill="auto"/>
          </w:tcPr>
          <w:p w:rsidR="009C3918" w:rsidRPr="00AC20FA" w:rsidRDefault="009C3918" w:rsidP="00AC20FA">
            <w:pPr>
              <w:tabs>
                <w:tab w:val="left" w:pos="426"/>
                <w:tab w:val="left" w:pos="3976"/>
              </w:tabs>
              <w:ind w:left="0" w:right="-142" w:firstLine="567"/>
              <w:rPr>
                <w:sz w:val="18"/>
                <w:szCs w:val="18"/>
              </w:rPr>
            </w:pPr>
            <w:r w:rsidRPr="00AC20FA">
              <w:rPr>
                <w:sz w:val="18"/>
                <w:szCs w:val="18"/>
              </w:rPr>
              <w:t>406489.64</w:t>
            </w:r>
          </w:p>
        </w:tc>
        <w:tc>
          <w:tcPr>
            <w:tcW w:w="2920" w:type="dxa"/>
            <w:tcBorders>
              <w:top w:val="nil"/>
              <w:left w:val="nil"/>
              <w:bottom w:val="single" w:sz="4" w:space="0" w:color="auto"/>
              <w:right w:val="single" w:sz="4" w:space="0" w:color="auto"/>
            </w:tcBorders>
            <w:shd w:val="clear" w:color="auto" w:fill="auto"/>
          </w:tcPr>
          <w:p w:rsidR="009C3918" w:rsidRPr="00AC20FA" w:rsidRDefault="009C3918" w:rsidP="00AC20FA">
            <w:pPr>
              <w:tabs>
                <w:tab w:val="left" w:pos="426"/>
                <w:tab w:val="left" w:pos="3976"/>
              </w:tabs>
              <w:ind w:left="0" w:right="-142" w:firstLine="567"/>
              <w:rPr>
                <w:sz w:val="18"/>
                <w:szCs w:val="18"/>
              </w:rPr>
            </w:pPr>
            <w:r w:rsidRPr="00AC20FA">
              <w:rPr>
                <w:sz w:val="18"/>
                <w:szCs w:val="18"/>
              </w:rPr>
              <w:t>3344350.87</w:t>
            </w:r>
          </w:p>
        </w:tc>
      </w:tr>
      <w:tr w:rsidR="009C3918" w:rsidRPr="00AC20FA" w:rsidTr="009C3918">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9C3918" w:rsidRPr="00AC20FA" w:rsidRDefault="009C3918" w:rsidP="00AC20FA">
            <w:pPr>
              <w:tabs>
                <w:tab w:val="left" w:pos="426"/>
                <w:tab w:val="left" w:pos="3976"/>
              </w:tabs>
              <w:ind w:left="0" w:right="-142" w:firstLine="567"/>
              <w:rPr>
                <w:sz w:val="18"/>
                <w:szCs w:val="18"/>
              </w:rPr>
            </w:pPr>
            <w:r w:rsidRPr="00AC20FA">
              <w:rPr>
                <w:sz w:val="18"/>
                <w:szCs w:val="18"/>
              </w:rPr>
              <w:t>22</w:t>
            </w:r>
          </w:p>
        </w:tc>
        <w:tc>
          <w:tcPr>
            <w:tcW w:w="3741" w:type="dxa"/>
            <w:tcBorders>
              <w:top w:val="nil"/>
              <w:left w:val="nil"/>
              <w:bottom w:val="single" w:sz="4" w:space="0" w:color="auto"/>
              <w:right w:val="single" w:sz="4" w:space="0" w:color="auto"/>
            </w:tcBorders>
            <w:shd w:val="clear" w:color="auto" w:fill="auto"/>
          </w:tcPr>
          <w:p w:rsidR="009C3918" w:rsidRPr="00AC20FA" w:rsidRDefault="009C3918" w:rsidP="00AC20FA">
            <w:pPr>
              <w:tabs>
                <w:tab w:val="left" w:pos="426"/>
                <w:tab w:val="left" w:pos="3976"/>
              </w:tabs>
              <w:ind w:left="0" w:right="-142" w:firstLine="567"/>
              <w:rPr>
                <w:sz w:val="18"/>
                <w:szCs w:val="18"/>
              </w:rPr>
            </w:pPr>
            <w:r w:rsidRPr="00AC20FA">
              <w:rPr>
                <w:sz w:val="18"/>
                <w:szCs w:val="18"/>
              </w:rPr>
              <w:t>406472.80</w:t>
            </w:r>
          </w:p>
        </w:tc>
        <w:tc>
          <w:tcPr>
            <w:tcW w:w="2920" w:type="dxa"/>
            <w:tcBorders>
              <w:top w:val="nil"/>
              <w:left w:val="nil"/>
              <w:bottom w:val="single" w:sz="4" w:space="0" w:color="auto"/>
              <w:right w:val="single" w:sz="4" w:space="0" w:color="auto"/>
            </w:tcBorders>
            <w:shd w:val="clear" w:color="auto" w:fill="auto"/>
          </w:tcPr>
          <w:p w:rsidR="009C3918" w:rsidRPr="00AC20FA" w:rsidRDefault="009C3918" w:rsidP="00AC20FA">
            <w:pPr>
              <w:tabs>
                <w:tab w:val="left" w:pos="426"/>
                <w:tab w:val="left" w:pos="3976"/>
              </w:tabs>
              <w:ind w:left="0" w:right="-142" w:firstLine="567"/>
              <w:rPr>
                <w:sz w:val="18"/>
                <w:szCs w:val="18"/>
              </w:rPr>
            </w:pPr>
            <w:r w:rsidRPr="00AC20FA">
              <w:rPr>
                <w:sz w:val="18"/>
                <w:szCs w:val="18"/>
              </w:rPr>
              <w:t>3344368.73</w:t>
            </w:r>
          </w:p>
        </w:tc>
      </w:tr>
      <w:tr w:rsidR="009C3918" w:rsidRPr="00AC20FA" w:rsidTr="009C3918">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9C3918" w:rsidRPr="00AC20FA" w:rsidRDefault="009C3918" w:rsidP="00AC20FA">
            <w:pPr>
              <w:tabs>
                <w:tab w:val="left" w:pos="426"/>
                <w:tab w:val="left" w:pos="3976"/>
              </w:tabs>
              <w:ind w:left="0" w:right="-142" w:firstLine="567"/>
              <w:rPr>
                <w:sz w:val="18"/>
                <w:szCs w:val="18"/>
              </w:rPr>
            </w:pPr>
            <w:r w:rsidRPr="00AC20FA">
              <w:rPr>
                <w:sz w:val="18"/>
                <w:szCs w:val="18"/>
              </w:rPr>
              <w:t>23</w:t>
            </w:r>
          </w:p>
        </w:tc>
        <w:tc>
          <w:tcPr>
            <w:tcW w:w="3741" w:type="dxa"/>
            <w:tcBorders>
              <w:top w:val="nil"/>
              <w:left w:val="nil"/>
              <w:bottom w:val="single" w:sz="4" w:space="0" w:color="auto"/>
              <w:right w:val="single" w:sz="4" w:space="0" w:color="auto"/>
            </w:tcBorders>
            <w:shd w:val="clear" w:color="auto" w:fill="auto"/>
          </w:tcPr>
          <w:p w:rsidR="009C3918" w:rsidRPr="00AC20FA" w:rsidRDefault="009C3918" w:rsidP="00AC20FA">
            <w:pPr>
              <w:tabs>
                <w:tab w:val="left" w:pos="426"/>
                <w:tab w:val="left" w:pos="3976"/>
              </w:tabs>
              <w:ind w:left="0" w:right="-142" w:firstLine="567"/>
              <w:rPr>
                <w:sz w:val="18"/>
                <w:szCs w:val="18"/>
              </w:rPr>
            </w:pPr>
            <w:r w:rsidRPr="00AC20FA">
              <w:rPr>
                <w:sz w:val="18"/>
                <w:szCs w:val="18"/>
              </w:rPr>
              <w:t>406469.53</w:t>
            </w:r>
          </w:p>
        </w:tc>
        <w:tc>
          <w:tcPr>
            <w:tcW w:w="2920" w:type="dxa"/>
            <w:tcBorders>
              <w:top w:val="nil"/>
              <w:left w:val="nil"/>
              <w:bottom w:val="single" w:sz="4" w:space="0" w:color="auto"/>
              <w:right w:val="single" w:sz="4" w:space="0" w:color="auto"/>
            </w:tcBorders>
            <w:shd w:val="clear" w:color="auto" w:fill="auto"/>
          </w:tcPr>
          <w:p w:rsidR="009C3918" w:rsidRPr="00AC20FA" w:rsidRDefault="009C3918" w:rsidP="00AC20FA">
            <w:pPr>
              <w:tabs>
                <w:tab w:val="left" w:pos="426"/>
                <w:tab w:val="left" w:pos="3976"/>
              </w:tabs>
              <w:ind w:left="0" w:right="-142" w:firstLine="567"/>
              <w:rPr>
                <w:sz w:val="18"/>
                <w:szCs w:val="18"/>
              </w:rPr>
            </w:pPr>
            <w:r w:rsidRPr="00AC20FA">
              <w:rPr>
                <w:sz w:val="18"/>
                <w:szCs w:val="18"/>
              </w:rPr>
              <w:t>3344365.64</w:t>
            </w:r>
          </w:p>
        </w:tc>
      </w:tr>
      <w:tr w:rsidR="009C3918" w:rsidRPr="00AC20FA" w:rsidTr="009C3918">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9C3918" w:rsidRPr="00AC20FA" w:rsidRDefault="009C3918" w:rsidP="00AC20FA">
            <w:pPr>
              <w:tabs>
                <w:tab w:val="left" w:pos="426"/>
                <w:tab w:val="left" w:pos="3976"/>
              </w:tabs>
              <w:ind w:left="0" w:right="-142" w:firstLine="567"/>
              <w:rPr>
                <w:sz w:val="18"/>
                <w:szCs w:val="18"/>
              </w:rPr>
            </w:pPr>
            <w:r w:rsidRPr="00AC20FA">
              <w:rPr>
                <w:sz w:val="18"/>
                <w:szCs w:val="18"/>
              </w:rPr>
              <w:t>24</w:t>
            </w:r>
          </w:p>
        </w:tc>
        <w:tc>
          <w:tcPr>
            <w:tcW w:w="3741" w:type="dxa"/>
            <w:tcBorders>
              <w:top w:val="nil"/>
              <w:left w:val="nil"/>
              <w:bottom w:val="single" w:sz="4" w:space="0" w:color="auto"/>
              <w:right w:val="single" w:sz="4" w:space="0" w:color="auto"/>
            </w:tcBorders>
            <w:shd w:val="clear" w:color="auto" w:fill="auto"/>
          </w:tcPr>
          <w:p w:rsidR="009C3918" w:rsidRPr="00AC20FA" w:rsidRDefault="009C3918" w:rsidP="00AC20FA">
            <w:pPr>
              <w:tabs>
                <w:tab w:val="left" w:pos="426"/>
                <w:tab w:val="left" w:pos="3976"/>
              </w:tabs>
              <w:ind w:left="0" w:right="-142" w:firstLine="567"/>
              <w:rPr>
                <w:sz w:val="18"/>
                <w:szCs w:val="18"/>
              </w:rPr>
            </w:pPr>
            <w:r w:rsidRPr="00AC20FA">
              <w:rPr>
                <w:sz w:val="18"/>
                <w:szCs w:val="18"/>
              </w:rPr>
              <w:t>406486.29</w:t>
            </w:r>
          </w:p>
        </w:tc>
        <w:tc>
          <w:tcPr>
            <w:tcW w:w="2920" w:type="dxa"/>
            <w:tcBorders>
              <w:top w:val="nil"/>
              <w:left w:val="nil"/>
              <w:bottom w:val="single" w:sz="4" w:space="0" w:color="auto"/>
              <w:right w:val="single" w:sz="4" w:space="0" w:color="auto"/>
            </w:tcBorders>
            <w:shd w:val="clear" w:color="auto" w:fill="auto"/>
          </w:tcPr>
          <w:p w:rsidR="009C3918" w:rsidRPr="00AC20FA" w:rsidRDefault="009C3918" w:rsidP="00AC20FA">
            <w:pPr>
              <w:tabs>
                <w:tab w:val="left" w:pos="426"/>
                <w:tab w:val="left" w:pos="3976"/>
              </w:tabs>
              <w:ind w:left="0" w:right="-142" w:firstLine="567"/>
              <w:rPr>
                <w:sz w:val="18"/>
                <w:szCs w:val="18"/>
              </w:rPr>
            </w:pPr>
            <w:r w:rsidRPr="00AC20FA">
              <w:rPr>
                <w:sz w:val="18"/>
                <w:szCs w:val="18"/>
              </w:rPr>
              <w:t>3344347.84</w:t>
            </w:r>
          </w:p>
        </w:tc>
      </w:tr>
      <w:tr w:rsidR="009C3918" w:rsidRPr="00AC20FA" w:rsidTr="009C3918">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9C3918" w:rsidRPr="00AC20FA" w:rsidRDefault="009C3918" w:rsidP="00AC20FA">
            <w:pPr>
              <w:tabs>
                <w:tab w:val="left" w:pos="426"/>
                <w:tab w:val="left" w:pos="3976"/>
              </w:tabs>
              <w:ind w:left="0" w:right="-142" w:firstLine="567"/>
              <w:rPr>
                <w:sz w:val="18"/>
                <w:szCs w:val="18"/>
              </w:rPr>
            </w:pPr>
            <w:r w:rsidRPr="00AC20FA">
              <w:rPr>
                <w:sz w:val="18"/>
                <w:szCs w:val="18"/>
              </w:rPr>
              <w:t>25</w:t>
            </w:r>
          </w:p>
        </w:tc>
        <w:tc>
          <w:tcPr>
            <w:tcW w:w="3741" w:type="dxa"/>
            <w:tcBorders>
              <w:top w:val="nil"/>
              <w:left w:val="nil"/>
              <w:bottom w:val="single" w:sz="4" w:space="0" w:color="auto"/>
              <w:right w:val="single" w:sz="4" w:space="0" w:color="auto"/>
            </w:tcBorders>
            <w:shd w:val="clear" w:color="auto" w:fill="auto"/>
          </w:tcPr>
          <w:p w:rsidR="009C3918" w:rsidRPr="00AC20FA" w:rsidRDefault="009C3918" w:rsidP="00AC20FA">
            <w:pPr>
              <w:tabs>
                <w:tab w:val="left" w:pos="426"/>
                <w:tab w:val="left" w:pos="3976"/>
              </w:tabs>
              <w:ind w:left="0" w:right="-142" w:firstLine="567"/>
              <w:rPr>
                <w:sz w:val="18"/>
                <w:szCs w:val="18"/>
              </w:rPr>
            </w:pPr>
            <w:r w:rsidRPr="00AC20FA">
              <w:rPr>
                <w:sz w:val="18"/>
                <w:szCs w:val="18"/>
              </w:rPr>
              <w:t>406515.00</w:t>
            </w:r>
          </w:p>
        </w:tc>
        <w:tc>
          <w:tcPr>
            <w:tcW w:w="2920" w:type="dxa"/>
            <w:tcBorders>
              <w:top w:val="nil"/>
              <w:left w:val="nil"/>
              <w:bottom w:val="single" w:sz="4" w:space="0" w:color="auto"/>
              <w:right w:val="single" w:sz="4" w:space="0" w:color="auto"/>
            </w:tcBorders>
            <w:shd w:val="clear" w:color="auto" w:fill="auto"/>
          </w:tcPr>
          <w:p w:rsidR="009C3918" w:rsidRPr="00AC20FA" w:rsidRDefault="009C3918" w:rsidP="00AC20FA">
            <w:pPr>
              <w:tabs>
                <w:tab w:val="left" w:pos="426"/>
                <w:tab w:val="left" w:pos="3976"/>
              </w:tabs>
              <w:ind w:left="0" w:right="-142" w:firstLine="567"/>
              <w:rPr>
                <w:sz w:val="18"/>
                <w:szCs w:val="18"/>
              </w:rPr>
            </w:pPr>
            <w:r w:rsidRPr="00AC20FA">
              <w:rPr>
                <w:sz w:val="18"/>
                <w:szCs w:val="18"/>
              </w:rPr>
              <w:t>3344314.52</w:t>
            </w:r>
          </w:p>
        </w:tc>
      </w:tr>
      <w:tr w:rsidR="009C3918" w:rsidRPr="00AC20FA" w:rsidTr="009C3918">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9C3918" w:rsidRPr="00AC20FA" w:rsidRDefault="009C3918" w:rsidP="00AC20FA">
            <w:pPr>
              <w:tabs>
                <w:tab w:val="left" w:pos="426"/>
                <w:tab w:val="left" w:pos="3976"/>
              </w:tabs>
              <w:ind w:left="0" w:right="-142" w:firstLine="567"/>
              <w:rPr>
                <w:sz w:val="18"/>
                <w:szCs w:val="18"/>
              </w:rPr>
            </w:pPr>
            <w:r w:rsidRPr="00AC20FA">
              <w:rPr>
                <w:sz w:val="18"/>
                <w:szCs w:val="18"/>
              </w:rPr>
              <w:t>26</w:t>
            </w:r>
          </w:p>
        </w:tc>
        <w:tc>
          <w:tcPr>
            <w:tcW w:w="3741" w:type="dxa"/>
            <w:tcBorders>
              <w:top w:val="nil"/>
              <w:left w:val="nil"/>
              <w:bottom w:val="single" w:sz="4" w:space="0" w:color="auto"/>
              <w:right w:val="single" w:sz="4" w:space="0" w:color="auto"/>
            </w:tcBorders>
            <w:shd w:val="clear" w:color="auto" w:fill="auto"/>
          </w:tcPr>
          <w:p w:rsidR="009C3918" w:rsidRPr="00AC20FA" w:rsidRDefault="009C3918" w:rsidP="00AC20FA">
            <w:pPr>
              <w:tabs>
                <w:tab w:val="left" w:pos="426"/>
                <w:tab w:val="left" w:pos="3976"/>
              </w:tabs>
              <w:ind w:left="0" w:right="-142" w:firstLine="567"/>
              <w:rPr>
                <w:sz w:val="18"/>
                <w:szCs w:val="18"/>
              </w:rPr>
            </w:pPr>
            <w:r w:rsidRPr="00AC20FA">
              <w:rPr>
                <w:sz w:val="18"/>
                <w:szCs w:val="18"/>
              </w:rPr>
              <w:t>406525.75</w:t>
            </w:r>
          </w:p>
        </w:tc>
        <w:tc>
          <w:tcPr>
            <w:tcW w:w="2920" w:type="dxa"/>
            <w:tcBorders>
              <w:top w:val="nil"/>
              <w:left w:val="nil"/>
              <w:bottom w:val="single" w:sz="4" w:space="0" w:color="auto"/>
              <w:right w:val="single" w:sz="4" w:space="0" w:color="auto"/>
            </w:tcBorders>
            <w:shd w:val="clear" w:color="auto" w:fill="auto"/>
          </w:tcPr>
          <w:p w:rsidR="009C3918" w:rsidRPr="00AC20FA" w:rsidRDefault="009C3918" w:rsidP="00AC20FA">
            <w:pPr>
              <w:tabs>
                <w:tab w:val="left" w:pos="426"/>
                <w:tab w:val="left" w:pos="3976"/>
              </w:tabs>
              <w:ind w:left="0" w:right="-142" w:firstLine="567"/>
              <w:rPr>
                <w:sz w:val="18"/>
                <w:szCs w:val="18"/>
              </w:rPr>
            </w:pPr>
            <w:r w:rsidRPr="00AC20FA">
              <w:rPr>
                <w:sz w:val="18"/>
                <w:szCs w:val="18"/>
              </w:rPr>
              <w:t>3344302.04</w:t>
            </w:r>
          </w:p>
        </w:tc>
      </w:tr>
      <w:tr w:rsidR="009C3918" w:rsidRPr="00AC20FA" w:rsidTr="009C3918">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9C3918" w:rsidRPr="00AC20FA" w:rsidRDefault="009C3918" w:rsidP="00AC20FA">
            <w:pPr>
              <w:tabs>
                <w:tab w:val="left" w:pos="426"/>
                <w:tab w:val="left" w:pos="3976"/>
              </w:tabs>
              <w:ind w:left="0" w:right="-142" w:firstLine="567"/>
              <w:rPr>
                <w:sz w:val="18"/>
                <w:szCs w:val="18"/>
              </w:rPr>
            </w:pPr>
            <w:r w:rsidRPr="00AC20FA">
              <w:rPr>
                <w:sz w:val="18"/>
                <w:szCs w:val="18"/>
              </w:rPr>
              <w:t>27</w:t>
            </w:r>
          </w:p>
        </w:tc>
        <w:tc>
          <w:tcPr>
            <w:tcW w:w="3741" w:type="dxa"/>
            <w:tcBorders>
              <w:top w:val="nil"/>
              <w:left w:val="nil"/>
              <w:bottom w:val="single" w:sz="4" w:space="0" w:color="auto"/>
              <w:right w:val="single" w:sz="4" w:space="0" w:color="auto"/>
            </w:tcBorders>
            <w:shd w:val="clear" w:color="auto" w:fill="auto"/>
          </w:tcPr>
          <w:p w:rsidR="009C3918" w:rsidRPr="00AC20FA" w:rsidRDefault="009C3918" w:rsidP="00AC20FA">
            <w:pPr>
              <w:tabs>
                <w:tab w:val="left" w:pos="426"/>
                <w:tab w:val="left" w:pos="3976"/>
              </w:tabs>
              <w:ind w:left="0" w:right="-142" w:firstLine="567"/>
              <w:rPr>
                <w:sz w:val="18"/>
                <w:szCs w:val="18"/>
              </w:rPr>
            </w:pPr>
            <w:r w:rsidRPr="00AC20FA">
              <w:rPr>
                <w:sz w:val="18"/>
                <w:szCs w:val="18"/>
              </w:rPr>
              <w:t>406536.92</w:t>
            </w:r>
          </w:p>
        </w:tc>
        <w:tc>
          <w:tcPr>
            <w:tcW w:w="2920" w:type="dxa"/>
            <w:tcBorders>
              <w:top w:val="nil"/>
              <w:left w:val="nil"/>
              <w:bottom w:val="single" w:sz="4" w:space="0" w:color="auto"/>
              <w:right w:val="single" w:sz="4" w:space="0" w:color="auto"/>
            </w:tcBorders>
            <w:shd w:val="clear" w:color="auto" w:fill="auto"/>
          </w:tcPr>
          <w:p w:rsidR="009C3918" w:rsidRPr="00AC20FA" w:rsidRDefault="009C3918" w:rsidP="00AC20FA">
            <w:pPr>
              <w:tabs>
                <w:tab w:val="left" w:pos="426"/>
                <w:tab w:val="left" w:pos="3976"/>
              </w:tabs>
              <w:ind w:left="0" w:right="-142" w:firstLine="567"/>
              <w:rPr>
                <w:sz w:val="18"/>
                <w:szCs w:val="18"/>
              </w:rPr>
            </w:pPr>
            <w:r w:rsidRPr="00AC20FA">
              <w:rPr>
                <w:sz w:val="18"/>
                <w:szCs w:val="18"/>
              </w:rPr>
              <w:t>3344289.08</w:t>
            </w:r>
          </w:p>
        </w:tc>
      </w:tr>
      <w:tr w:rsidR="009C3918" w:rsidRPr="00AC20FA" w:rsidTr="009C3918">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9C3918" w:rsidRPr="00AC20FA" w:rsidRDefault="009C3918" w:rsidP="00AC20FA">
            <w:pPr>
              <w:tabs>
                <w:tab w:val="left" w:pos="426"/>
                <w:tab w:val="left" w:pos="3976"/>
              </w:tabs>
              <w:ind w:left="0" w:right="-142" w:firstLine="567"/>
              <w:rPr>
                <w:sz w:val="18"/>
                <w:szCs w:val="18"/>
              </w:rPr>
            </w:pPr>
            <w:r w:rsidRPr="00AC20FA">
              <w:rPr>
                <w:sz w:val="18"/>
                <w:szCs w:val="18"/>
              </w:rPr>
              <w:t>28</w:t>
            </w:r>
          </w:p>
        </w:tc>
        <w:tc>
          <w:tcPr>
            <w:tcW w:w="3741" w:type="dxa"/>
            <w:tcBorders>
              <w:top w:val="nil"/>
              <w:left w:val="nil"/>
              <w:bottom w:val="single" w:sz="4" w:space="0" w:color="auto"/>
              <w:right w:val="single" w:sz="4" w:space="0" w:color="auto"/>
            </w:tcBorders>
            <w:shd w:val="clear" w:color="auto" w:fill="auto"/>
          </w:tcPr>
          <w:p w:rsidR="009C3918" w:rsidRPr="00AC20FA" w:rsidRDefault="009C3918" w:rsidP="00AC20FA">
            <w:pPr>
              <w:tabs>
                <w:tab w:val="left" w:pos="426"/>
                <w:tab w:val="left" w:pos="3976"/>
              </w:tabs>
              <w:ind w:left="0" w:right="-142" w:firstLine="567"/>
              <w:rPr>
                <w:sz w:val="18"/>
                <w:szCs w:val="18"/>
              </w:rPr>
            </w:pPr>
            <w:r w:rsidRPr="00AC20FA">
              <w:rPr>
                <w:sz w:val="18"/>
                <w:szCs w:val="18"/>
              </w:rPr>
              <w:t>406541.56</w:t>
            </w:r>
          </w:p>
        </w:tc>
        <w:tc>
          <w:tcPr>
            <w:tcW w:w="2920" w:type="dxa"/>
            <w:tcBorders>
              <w:top w:val="nil"/>
              <w:left w:val="nil"/>
              <w:bottom w:val="single" w:sz="4" w:space="0" w:color="auto"/>
              <w:right w:val="single" w:sz="4" w:space="0" w:color="auto"/>
            </w:tcBorders>
            <w:shd w:val="clear" w:color="auto" w:fill="auto"/>
          </w:tcPr>
          <w:p w:rsidR="009C3918" w:rsidRPr="00AC20FA" w:rsidRDefault="009C3918" w:rsidP="00AC20FA">
            <w:pPr>
              <w:tabs>
                <w:tab w:val="left" w:pos="426"/>
                <w:tab w:val="left" w:pos="3976"/>
              </w:tabs>
              <w:ind w:left="0" w:right="-142" w:firstLine="567"/>
              <w:rPr>
                <w:sz w:val="18"/>
                <w:szCs w:val="18"/>
              </w:rPr>
            </w:pPr>
            <w:r w:rsidRPr="00AC20FA">
              <w:rPr>
                <w:sz w:val="18"/>
                <w:szCs w:val="18"/>
              </w:rPr>
              <w:t>3344283.70</w:t>
            </w:r>
          </w:p>
        </w:tc>
      </w:tr>
      <w:tr w:rsidR="009C3918" w:rsidRPr="00AC20FA" w:rsidTr="009C3918">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9C3918" w:rsidRPr="00AC20FA" w:rsidRDefault="009C3918" w:rsidP="00AC20FA">
            <w:pPr>
              <w:tabs>
                <w:tab w:val="left" w:pos="426"/>
                <w:tab w:val="left" w:pos="3976"/>
              </w:tabs>
              <w:ind w:left="0" w:right="-142" w:firstLine="567"/>
              <w:rPr>
                <w:sz w:val="18"/>
                <w:szCs w:val="18"/>
              </w:rPr>
            </w:pPr>
            <w:r w:rsidRPr="00AC20FA">
              <w:rPr>
                <w:sz w:val="18"/>
                <w:szCs w:val="18"/>
              </w:rPr>
              <w:t>20</w:t>
            </w:r>
          </w:p>
        </w:tc>
        <w:tc>
          <w:tcPr>
            <w:tcW w:w="3741" w:type="dxa"/>
            <w:tcBorders>
              <w:top w:val="nil"/>
              <w:left w:val="nil"/>
              <w:bottom w:val="single" w:sz="4" w:space="0" w:color="auto"/>
              <w:right w:val="single" w:sz="4" w:space="0" w:color="auto"/>
            </w:tcBorders>
            <w:shd w:val="clear" w:color="auto" w:fill="auto"/>
          </w:tcPr>
          <w:p w:rsidR="009C3918" w:rsidRPr="00AC20FA" w:rsidRDefault="009C3918" w:rsidP="00AC20FA">
            <w:pPr>
              <w:tabs>
                <w:tab w:val="left" w:pos="426"/>
                <w:tab w:val="left" w:pos="3976"/>
              </w:tabs>
              <w:ind w:left="0" w:right="-142" w:firstLine="567"/>
              <w:rPr>
                <w:sz w:val="18"/>
                <w:szCs w:val="18"/>
              </w:rPr>
            </w:pPr>
            <w:r w:rsidRPr="00AC20FA">
              <w:rPr>
                <w:sz w:val="18"/>
                <w:szCs w:val="18"/>
              </w:rPr>
              <w:t>406545.18</w:t>
            </w:r>
          </w:p>
        </w:tc>
        <w:tc>
          <w:tcPr>
            <w:tcW w:w="2920" w:type="dxa"/>
            <w:tcBorders>
              <w:top w:val="nil"/>
              <w:left w:val="nil"/>
              <w:bottom w:val="single" w:sz="4" w:space="0" w:color="auto"/>
              <w:right w:val="single" w:sz="4" w:space="0" w:color="auto"/>
            </w:tcBorders>
            <w:shd w:val="clear" w:color="auto" w:fill="auto"/>
          </w:tcPr>
          <w:p w:rsidR="009C3918" w:rsidRPr="00AC20FA" w:rsidRDefault="009C3918" w:rsidP="00AC20FA">
            <w:pPr>
              <w:tabs>
                <w:tab w:val="left" w:pos="426"/>
                <w:tab w:val="left" w:pos="3976"/>
              </w:tabs>
              <w:ind w:left="0" w:right="-142" w:firstLine="567"/>
              <w:rPr>
                <w:sz w:val="18"/>
                <w:szCs w:val="18"/>
              </w:rPr>
            </w:pPr>
            <w:r w:rsidRPr="00AC20FA">
              <w:rPr>
                <w:sz w:val="18"/>
                <w:szCs w:val="18"/>
              </w:rPr>
              <w:t>3344286.57</w:t>
            </w:r>
          </w:p>
        </w:tc>
      </w:tr>
    </w:tbl>
    <w:p w:rsidR="009C3918" w:rsidRPr="00AC20FA" w:rsidRDefault="009C3918" w:rsidP="00AC20FA">
      <w:pPr>
        <w:tabs>
          <w:tab w:val="left" w:pos="426"/>
          <w:tab w:val="left" w:pos="3976"/>
        </w:tabs>
        <w:ind w:left="0" w:right="-142" w:firstLine="567"/>
        <w:rPr>
          <w:sz w:val="18"/>
          <w:szCs w:val="18"/>
        </w:rPr>
      </w:pPr>
      <w:r w:rsidRPr="00AC20FA">
        <w:rPr>
          <w:sz w:val="18"/>
          <w:szCs w:val="18"/>
        </w:rPr>
        <w:br w:type="page"/>
      </w:r>
    </w:p>
    <w:tbl>
      <w:tblPr>
        <w:tblW w:w="9640" w:type="dxa"/>
        <w:jc w:val="center"/>
        <w:tblLook w:val="04A0" w:firstRow="1" w:lastRow="0" w:firstColumn="1" w:lastColumn="0" w:noHBand="0" w:noVBand="1"/>
      </w:tblPr>
      <w:tblGrid>
        <w:gridCol w:w="2979"/>
        <w:gridCol w:w="3741"/>
        <w:gridCol w:w="2920"/>
      </w:tblGrid>
      <w:tr w:rsidR="009C3918" w:rsidRPr="00AC20FA" w:rsidTr="009C3918">
        <w:trPr>
          <w:trHeight w:val="558"/>
          <w:jc w:val="center"/>
        </w:trPr>
        <w:tc>
          <w:tcPr>
            <w:tcW w:w="2979" w:type="dxa"/>
            <w:tcBorders>
              <w:top w:val="single" w:sz="4" w:space="0" w:color="auto"/>
              <w:bottom w:val="single" w:sz="4" w:space="0" w:color="auto"/>
            </w:tcBorders>
            <w:shd w:val="clear" w:color="auto" w:fill="auto"/>
            <w:vAlign w:val="bottom"/>
          </w:tcPr>
          <w:p w:rsidR="009C3918" w:rsidRPr="00AC20FA" w:rsidRDefault="009C3918" w:rsidP="00AC20FA">
            <w:pPr>
              <w:tabs>
                <w:tab w:val="left" w:pos="426"/>
                <w:tab w:val="left" w:pos="3976"/>
              </w:tabs>
              <w:ind w:left="0" w:right="-142" w:firstLine="567"/>
              <w:rPr>
                <w:sz w:val="18"/>
                <w:szCs w:val="18"/>
              </w:rPr>
            </w:pPr>
          </w:p>
        </w:tc>
        <w:tc>
          <w:tcPr>
            <w:tcW w:w="3741" w:type="dxa"/>
            <w:tcBorders>
              <w:top w:val="single" w:sz="4" w:space="0" w:color="auto"/>
              <w:bottom w:val="single" w:sz="4" w:space="0" w:color="auto"/>
            </w:tcBorders>
            <w:shd w:val="clear" w:color="auto" w:fill="auto"/>
            <w:vAlign w:val="center"/>
          </w:tcPr>
          <w:p w:rsidR="009C3918" w:rsidRPr="00AC20FA" w:rsidRDefault="009C3918" w:rsidP="00AC20FA">
            <w:pPr>
              <w:tabs>
                <w:tab w:val="left" w:pos="426"/>
                <w:tab w:val="left" w:pos="3976"/>
              </w:tabs>
              <w:ind w:left="0" w:right="-142" w:firstLine="567"/>
              <w:rPr>
                <w:sz w:val="18"/>
                <w:szCs w:val="18"/>
              </w:rPr>
            </w:pPr>
          </w:p>
        </w:tc>
        <w:tc>
          <w:tcPr>
            <w:tcW w:w="2920" w:type="dxa"/>
            <w:tcBorders>
              <w:top w:val="single" w:sz="4" w:space="0" w:color="auto"/>
              <w:bottom w:val="single" w:sz="4" w:space="0" w:color="auto"/>
            </w:tcBorders>
            <w:shd w:val="clear" w:color="auto" w:fill="auto"/>
            <w:vAlign w:val="center"/>
          </w:tcPr>
          <w:p w:rsidR="009C3918" w:rsidRPr="00AC20FA" w:rsidRDefault="009C3918" w:rsidP="00AC20FA">
            <w:pPr>
              <w:tabs>
                <w:tab w:val="left" w:pos="426"/>
                <w:tab w:val="left" w:pos="3976"/>
              </w:tabs>
              <w:ind w:left="0" w:right="-142" w:firstLine="567"/>
              <w:rPr>
                <w:sz w:val="18"/>
                <w:szCs w:val="18"/>
              </w:rPr>
            </w:pPr>
          </w:p>
        </w:tc>
      </w:tr>
      <w:tr w:rsidR="009C3918" w:rsidRPr="00AC20FA" w:rsidTr="009C3918">
        <w:trPr>
          <w:trHeight w:val="567"/>
          <w:jc w:val="center"/>
        </w:trPr>
        <w:tc>
          <w:tcPr>
            <w:tcW w:w="2979" w:type="dxa"/>
            <w:tcBorders>
              <w:top w:val="single" w:sz="4" w:space="0" w:color="auto"/>
              <w:left w:val="single" w:sz="4" w:space="0" w:color="auto"/>
              <w:bottom w:val="single" w:sz="4" w:space="0" w:color="auto"/>
              <w:right w:val="single" w:sz="4" w:space="0" w:color="auto"/>
            </w:tcBorders>
            <w:shd w:val="clear" w:color="auto" w:fill="auto"/>
            <w:vAlign w:val="center"/>
          </w:tcPr>
          <w:p w:rsidR="009C3918" w:rsidRPr="00AC20FA" w:rsidRDefault="009C3918" w:rsidP="00AC20FA">
            <w:pPr>
              <w:tabs>
                <w:tab w:val="left" w:pos="426"/>
                <w:tab w:val="left" w:pos="3976"/>
              </w:tabs>
              <w:ind w:left="0" w:right="-142" w:firstLine="567"/>
              <w:rPr>
                <w:sz w:val="18"/>
                <w:szCs w:val="18"/>
              </w:rPr>
            </w:pPr>
            <w:r w:rsidRPr="00AC20FA">
              <w:rPr>
                <w:sz w:val="18"/>
                <w:szCs w:val="18"/>
              </w:rPr>
              <w:t>Площадь</w:t>
            </w:r>
          </w:p>
        </w:tc>
        <w:tc>
          <w:tcPr>
            <w:tcW w:w="6661" w:type="dxa"/>
            <w:gridSpan w:val="2"/>
            <w:tcBorders>
              <w:top w:val="single" w:sz="4" w:space="0" w:color="auto"/>
              <w:left w:val="nil"/>
              <w:bottom w:val="single" w:sz="4" w:space="0" w:color="auto"/>
              <w:right w:val="single" w:sz="4" w:space="0" w:color="auto"/>
            </w:tcBorders>
            <w:shd w:val="clear" w:color="auto" w:fill="auto"/>
            <w:vAlign w:val="center"/>
          </w:tcPr>
          <w:p w:rsidR="009C3918" w:rsidRPr="00AC20FA" w:rsidRDefault="009C3918" w:rsidP="00AC20FA">
            <w:pPr>
              <w:tabs>
                <w:tab w:val="left" w:pos="426"/>
                <w:tab w:val="left" w:pos="3976"/>
              </w:tabs>
              <w:ind w:left="0" w:right="-142" w:firstLine="567"/>
              <w:rPr>
                <w:sz w:val="18"/>
                <w:szCs w:val="18"/>
              </w:rPr>
            </w:pPr>
            <w:r w:rsidRPr="00AC20FA">
              <w:rPr>
                <w:sz w:val="18"/>
                <w:szCs w:val="18"/>
              </w:rPr>
              <w:t>Цель установления публичного сервитута</w:t>
            </w:r>
          </w:p>
        </w:tc>
      </w:tr>
      <w:tr w:rsidR="009C3918" w:rsidRPr="00AC20FA" w:rsidTr="009C3918">
        <w:trPr>
          <w:trHeight w:val="558"/>
          <w:jc w:val="center"/>
        </w:trPr>
        <w:tc>
          <w:tcPr>
            <w:tcW w:w="2979" w:type="dxa"/>
            <w:tcBorders>
              <w:top w:val="single" w:sz="4" w:space="0" w:color="auto"/>
              <w:left w:val="single" w:sz="4" w:space="0" w:color="auto"/>
              <w:bottom w:val="single" w:sz="4" w:space="0" w:color="auto"/>
              <w:right w:val="single" w:sz="4" w:space="0" w:color="auto"/>
            </w:tcBorders>
            <w:shd w:val="clear" w:color="auto" w:fill="auto"/>
            <w:vAlign w:val="center"/>
          </w:tcPr>
          <w:p w:rsidR="009C3918" w:rsidRPr="00AC20FA" w:rsidRDefault="009C3918" w:rsidP="00AC20FA">
            <w:pPr>
              <w:tabs>
                <w:tab w:val="left" w:pos="426"/>
                <w:tab w:val="left" w:pos="3976"/>
              </w:tabs>
              <w:ind w:left="0" w:right="-142" w:firstLine="567"/>
              <w:rPr>
                <w:sz w:val="18"/>
                <w:szCs w:val="18"/>
              </w:rPr>
            </w:pPr>
            <w:r w:rsidRPr="00AC20FA">
              <w:rPr>
                <w:sz w:val="18"/>
                <w:szCs w:val="18"/>
              </w:rPr>
              <w:t xml:space="preserve">1192 </w:t>
            </w:r>
            <w:proofErr w:type="spellStart"/>
            <w:r w:rsidRPr="00AC20FA">
              <w:rPr>
                <w:sz w:val="18"/>
                <w:szCs w:val="18"/>
              </w:rPr>
              <w:t>кв.м</w:t>
            </w:r>
            <w:proofErr w:type="spellEnd"/>
            <w:r w:rsidRPr="00AC20FA">
              <w:rPr>
                <w:sz w:val="18"/>
                <w:szCs w:val="18"/>
              </w:rPr>
              <w:t>.</w:t>
            </w:r>
          </w:p>
        </w:tc>
        <w:tc>
          <w:tcPr>
            <w:tcW w:w="6661" w:type="dxa"/>
            <w:gridSpan w:val="2"/>
            <w:tcBorders>
              <w:top w:val="single" w:sz="4" w:space="0" w:color="auto"/>
              <w:left w:val="nil"/>
              <w:bottom w:val="single" w:sz="4" w:space="0" w:color="auto"/>
              <w:right w:val="single" w:sz="4" w:space="0" w:color="auto"/>
            </w:tcBorders>
            <w:shd w:val="clear" w:color="auto" w:fill="auto"/>
            <w:vAlign w:val="center"/>
          </w:tcPr>
          <w:p w:rsidR="009C3918" w:rsidRPr="00AC20FA" w:rsidRDefault="009C3918" w:rsidP="00AC20FA">
            <w:pPr>
              <w:tabs>
                <w:tab w:val="left" w:pos="426"/>
                <w:tab w:val="left" w:pos="3976"/>
              </w:tabs>
              <w:ind w:left="0" w:right="-142" w:firstLine="567"/>
              <w:rPr>
                <w:sz w:val="18"/>
                <w:szCs w:val="18"/>
              </w:rPr>
            </w:pPr>
            <w:r w:rsidRPr="00AC20FA">
              <w:rPr>
                <w:sz w:val="18"/>
                <w:szCs w:val="18"/>
              </w:rPr>
              <w:t xml:space="preserve">Для прокладки, переустройства, переноса инженерных коммуникаций, их эксплуатации в границах полос отвода и придорожных полос автомобильных дорог при строительстве объекта электросетевого хозяйства "ВЛ 0,4 </w:t>
            </w:r>
            <w:proofErr w:type="spellStart"/>
            <w:r w:rsidRPr="00AC20FA">
              <w:rPr>
                <w:sz w:val="18"/>
                <w:szCs w:val="18"/>
              </w:rPr>
              <w:t>кВ</w:t>
            </w:r>
            <w:proofErr w:type="spellEnd"/>
            <w:r w:rsidRPr="00AC20FA">
              <w:rPr>
                <w:sz w:val="18"/>
                <w:szCs w:val="18"/>
              </w:rPr>
              <w:t xml:space="preserve"> от КТП 10/0,4 </w:t>
            </w:r>
            <w:proofErr w:type="spellStart"/>
            <w:r w:rsidRPr="00AC20FA">
              <w:rPr>
                <w:sz w:val="18"/>
                <w:szCs w:val="18"/>
              </w:rPr>
              <w:t>кВ</w:t>
            </w:r>
            <w:proofErr w:type="spellEnd"/>
            <w:r w:rsidRPr="00AC20FA">
              <w:rPr>
                <w:sz w:val="18"/>
                <w:szCs w:val="18"/>
              </w:rPr>
              <w:t xml:space="preserve"> №1-1814 </w:t>
            </w:r>
            <w:proofErr w:type="spellStart"/>
            <w:r w:rsidRPr="00AC20FA">
              <w:rPr>
                <w:sz w:val="18"/>
                <w:szCs w:val="18"/>
              </w:rPr>
              <w:t>с</w:t>
            </w:r>
            <w:proofErr w:type="gramStart"/>
            <w:r w:rsidRPr="00AC20FA">
              <w:rPr>
                <w:sz w:val="18"/>
                <w:szCs w:val="18"/>
              </w:rPr>
              <w:t>.Х</w:t>
            </w:r>
            <w:proofErr w:type="gramEnd"/>
            <w:r w:rsidRPr="00AC20FA">
              <w:rPr>
                <w:sz w:val="18"/>
                <w:szCs w:val="18"/>
              </w:rPr>
              <w:t>омутово</w:t>
            </w:r>
            <w:proofErr w:type="spellEnd"/>
            <w:r w:rsidRPr="00AC20FA">
              <w:rPr>
                <w:sz w:val="18"/>
                <w:szCs w:val="18"/>
              </w:rPr>
              <w:t>", инв. 6000922212 (ТР 3147/24, 6930/24, 6027/24)</w:t>
            </w:r>
          </w:p>
        </w:tc>
      </w:tr>
    </w:tbl>
    <w:p w:rsidR="009C3918" w:rsidRPr="009C3918" w:rsidRDefault="009C3918" w:rsidP="009C3918">
      <w:pPr>
        <w:tabs>
          <w:tab w:val="left" w:pos="426"/>
          <w:tab w:val="left" w:pos="3976"/>
        </w:tabs>
        <w:ind w:left="0" w:right="-142" w:firstLine="567"/>
        <w:jc w:val="left"/>
        <w:rPr>
          <w:i/>
          <w:sz w:val="18"/>
          <w:szCs w:val="18"/>
        </w:rPr>
      </w:pPr>
      <w:r w:rsidRPr="009C3918">
        <w:rPr>
          <w:i/>
          <w:noProof/>
          <w:sz w:val="18"/>
          <w:szCs w:val="18"/>
        </w:rPr>
        <w:drawing>
          <wp:inline distT="0" distB="0" distL="0" distR="0" wp14:anchorId="385DDF08" wp14:editId="044211B3">
            <wp:extent cx="5381586" cy="7612380"/>
            <wp:effectExtent l="0" t="0" r="0" b="7620"/>
            <wp:docPr id="2137310156" name="Рисунок 2137310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392564" cy="7627909"/>
                    </a:xfrm>
                    <a:prstGeom prst="rect">
                      <a:avLst/>
                    </a:prstGeom>
                    <a:noFill/>
                    <a:ln>
                      <a:noFill/>
                    </a:ln>
                  </pic:spPr>
                </pic:pic>
              </a:graphicData>
            </a:graphic>
          </wp:inline>
        </w:drawing>
      </w:r>
    </w:p>
    <w:p w:rsidR="009C3918" w:rsidRPr="009C3918" w:rsidRDefault="009C3918" w:rsidP="009C3918">
      <w:pPr>
        <w:tabs>
          <w:tab w:val="left" w:pos="426"/>
          <w:tab w:val="left" w:pos="3976"/>
        </w:tabs>
        <w:ind w:left="0" w:right="-142" w:firstLine="567"/>
        <w:jc w:val="left"/>
        <w:rPr>
          <w:i/>
          <w:sz w:val="18"/>
          <w:szCs w:val="18"/>
        </w:rPr>
      </w:pPr>
      <w:r w:rsidRPr="009C3918">
        <w:rPr>
          <w:bCs/>
          <w:i/>
          <w:sz w:val="18"/>
          <w:szCs w:val="18"/>
        </w:rPr>
        <w:t xml:space="preserve">Заместитель Мэра по жизнеобеспечению                                                      Ю.Р. </w:t>
      </w:r>
      <w:proofErr w:type="spellStart"/>
      <w:r w:rsidRPr="009C3918">
        <w:rPr>
          <w:bCs/>
          <w:i/>
          <w:sz w:val="18"/>
          <w:szCs w:val="18"/>
        </w:rPr>
        <w:t>Витер</w:t>
      </w:r>
      <w:proofErr w:type="spellEnd"/>
    </w:p>
    <w:p w:rsidR="009C3918" w:rsidRDefault="009C3918" w:rsidP="009C3918">
      <w:pPr>
        <w:tabs>
          <w:tab w:val="left" w:pos="426"/>
          <w:tab w:val="left" w:pos="3976"/>
        </w:tabs>
        <w:ind w:left="0" w:right="-142" w:firstLine="567"/>
        <w:jc w:val="left"/>
        <w:rPr>
          <w:i/>
          <w:sz w:val="18"/>
          <w:szCs w:val="18"/>
        </w:rPr>
      </w:pPr>
    </w:p>
    <w:p w:rsidR="00867FDC" w:rsidRDefault="00867FDC" w:rsidP="009C3918">
      <w:pPr>
        <w:tabs>
          <w:tab w:val="left" w:pos="426"/>
          <w:tab w:val="left" w:pos="3976"/>
        </w:tabs>
        <w:ind w:left="0" w:right="-142" w:firstLine="567"/>
        <w:jc w:val="left"/>
        <w:rPr>
          <w:i/>
          <w:sz w:val="18"/>
          <w:szCs w:val="18"/>
        </w:rPr>
      </w:pPr>
    </w:p>
    <w:p w:rsidR="00867FDC" w:rsidRDefault="00867FDC" w:rsidP="009C3918">
      <w:pPr>
        <w:tabs>
          <w:tab w:val="left" w:pos="426"/>
          <w:tab w:val="left" w:pos="3976"/>
        </w:tabs>
        <w:ind w:left="0" w:right="-142" w:firstLine="567"/>
        <w:jc w:val="left"/>
        <w:rPr>
          <w:i/>
          <w:sz w:val="18"/>
          <w:szCs w:val="18"/>
        </w:rPr>
      </w:pPr>
    </w:p>
    <w:p w:rsidR="00867FDC" w:rsidRDefault="00867FDC" w:rsidP="009C3918">
      <w:pPr>
        <w:tabs>
          <w:tab w:val="left" w:pos="426"/>
          <w:tab w:val="left" w:pos="3976"/>
        </w:tabs>
        <w:ind w:left="0" w:right="-142" w:firstLine="567"/>
        <w:jc w:val="left"/>
        <w:rPr>
          <w:i/>
          <w:sz w:val="18"/>
          <w:szCs w:val="18"/>
        </w:rPr>
      </w:pPr>
    </w:p>
    <w:p w:rsidR="00867FDC" w:rsidRPr="00703A43" w:rsidRDefault="00867FDC" w:rsidP="00867FDC">
      <w:pPr>
        <w:tabs>
          <w:tab w:val="left" w:pos="426"/>
          <w:tab w:val="left" w:pos="3976"/>
        </w:tabs>
        <w:ind w:left="0" w:right="-142" w:firstLine="567"/>
        <w:rPr>
          <w:b/>
          <w:sz w:val="18"/>
          <w:szCs w:val="18"/>
        </w:rPr>
      </w:pPr>
      <w:r w:rsidRPr="00703A43">
        <w:rPr>
          <w:b/>
          <w:sz w:val="18"/>
          <w:szCs w:val="18"/>
        </w:rPr>
        <w:lastRenderedPageBreak/>
        <w:t xml:space="preserve">Сообщение о возможном установлении публичного сервитута на земельном участке, согласно прилагаемой схеме.     </w:t>
      </w:r>
    </w:p>
    <w:p w:rsidR="00867FDC" w:rsidRPr="00867FDC" w:rsidRDefault="00867FDC" w:rsidP="00867FDC">
      <w:pPr>
        <w:tabs>
          <w:tab w:val="left" w:pos="426"/>
          <w:tab w:val="left" w:pos="3976"/>
        </w:tabs>
        <w:ind w:left="0" w:right="-142" w:firstLine="567"/>
        <w:rPr>
          <w:sz w:val="18"/>
          <w:szCs w:val="18"/>
        </w:rPr>
      </w:pPr>
    </w:p>
    <w:p w:rsidR="00867FDC" w:rsidRPr="00867FDC" w:rsidRDefault="00867FDC" w:rsidP="00867FDC">
      <w:pPr>
        <w:tabs>
          <w:tab w:val="left" w:pos="426"/>
          <w:tab w:val="left" w:pos="3976"/>
        </w:tabs>
        <w:ind w:left="0" w:right="-142" w:firstLine="567"/>
        <w:rPr>
          <w:sz w:val="18"/>
          <w:szCs w:val="18"/>
        </w:rPr>
      </w:pPr>
      <w:r w:rsidRPr="00867FDC">
        <w:rPr>
          <w:sz w:val="18"/>
          <w:szCs w:val="18"/>
        </w:rPr>
        <w:t>1. Орган, рассматривающий ходатайство об установлении публичного сервитута: администрация Иркутского районного муниципального образования.</w:t>
      </w:r>
    </w:p>
    <w:p w:rsidR="00867FDC" w:rsidRPr="00867FDC" w:rsidRDefault="00867FDC" w:rsidP="00867FDC">
      <w:pPr>
        <w:tabs>
          <w:tab w:val="left" w:pos="426"/>
          <w:tab w:val="left" w:pos="3976"/>
        </w:tabs>
        <w:ind w:left="0" w:right="-142" w:firstLine="567"/>
        <w:rPr>
          <w:sz w:val="18"/>
          <w:szCs w:val="18"/>
        </w:rPr>
      </w:pPr>
      <w:r w:rsidRPr="00867FDC">
        <w:rPr>
          <w:sz w:val="18"/>
          <w:szCs w:val="18"/>
        </w:rPr>
        <w:t>2.Цель установления публичного сервитута: для подключения (технологического присоединения) к сетям инженерно-технического обеспечения и для прокладки, переустройства, переноса инженерных коммуникаций, их эксплуатации в границах полос отвода и придорожных полос автомобильных дорог при строительстве объекта электросетевого хозяйства «</w:t>
      </w:r>
      <w:proofErr w:type="gramStart"/>
      <w:r w:rsidRPr="00867FDC">
        <w:rPr>
          <w:sz w:val="18"/>
          <w:szCs w:val="18"/>
        </w:rPr>
        <w:t>ВЛ</w:t>
      </w:r>
      <w:proofErr w:type="gramEnd"/>
      <w:r w:rsidRPr="00867FDC">
        <w:rPr>
          <w:sz w:val="18"/>
          <w:szCs w:val="18"/>
        </w:rPr>
        <w:t xml:space="preserve"> 0,4 </w:t>
      </w:r>
      <w:proofErr w:type="spellStart"/>
      <w:r w:rsidRPr="00867FDC">
        <w:rPr>
          <w:sz w:val="18"/>
          <w:szCs w:val="18"/>
        </w:rPr>
        <w:t>кВ</w:t>
      </w:r>
      <w:proofErr w:type="spellEnd"/>
      <w:r w:rsidRPr="00867FDC">
        <w:rPr>
          <w:sz w:val="18"/>
          <w:szCs w:val="18"/>
        </w:rPr>
        <w:t xml:space="preserve"> от КТП 10/0,4 </w:t>
      </w:r>
      <w:proofErr w:type="spellStart"/>
      <w:r w:rsidRPr="00867FDC">
        <w:rPr>
          <w:sz w:val="18"/>
          <w:szCs w:val="18"/>
        </w:rPr>
        <w:t>кВ</w:t>
      </w:r>
      <w:proofErr w:type="spellEnd"/>
      <w:r w:rsidRPr="00867FDC">
        <w:rPr>
          <w:sz w:val="18"/>
          <w:szCs w:val="18"/>
        </w:rPr>
        <w:t xml:space="preserve"> №1651 с. Хомутово» (ТР 6846:1/24), «ВЛ 0, 4 </w:t>
      </w:r>
      <w:proofErr w:type="spellStart"/>
      <w:r w:rsidRPr="00867FDC">
        <w:rPr>
          <w:sz w:val="18"/>
          <w:szCs w:val="18"/>
        </w:rPr>
        <w:t>кВ</w:t>
      </w:r>
      <w:proofErr w:type="spellEnd"/>
      <w:r w:rsidRPr="00867FDC">
        <w:rPr>
          <w:sz w:val="18"/>
          <w:szCs w:val="18"/>
        </w:rPr>
        <w:t xml:space="preserve"> от КТП 10/0,4 </w:t>
      </w:r>
      <w:proofErr w:type="spellStart"/>
      <w:r w:rsidRPr="00867FDC">
        <w:rPr>
          <w:sz w:val="18"/>
          <w:szCs w:val="18"/>
        </w:rPr>
        <w:t>кВ</w:t>
      </w:r>
      <w:proofErr w:type="spellEnd"/>
      <w:r w:rsidRPr="00867FDC">
        <w:rPr>
          <w:sz w:val="18"/>
          <w:szCs w:val="18"/>
        </w:rPr>
        <w:t xml:space="preserve"> №777 </w:t>
      </w:r>
      <w:proofErr w:type="spellStart"/>
      <w:r w:rsidRPr="00867FDC">
        <w:rPr>
          <w:sz w:val="18"/>
          <w:szCs w:val="18"/>
        </w:rPr>
        <w:t>ул</w:t>
      </w:r>
      <w:proofErr w:type="gramStart"/>
      <w:r w:rsidRPr="00867FDC">
        <w:rPr>
          <w:sz w:val="18"/>
          <w:szCs w:val="18"/>
        </w:rPr>
        <w:t>.С</w:t>
      </w:r>
      <w:proofErr w:type="gramEnd"/>
      <w:r w:rsidRPr="00867FDC">
        <w:rPr>
          <w:sz w:val="18"/>
          <w:szCs w:val="18"/>
        </w:rPr>
        <w:t>уворова</w:t>
      </w:r>
      <w:proofErr w:type="spellEnd"/>
      <w:r w:rsidRPr="00867FDC">
        <w:rPr>
          <w:sz w:val="18"/>
          <w:szCs w:val="18"/>
        </w:rPr>
        <w:t>», инв. 6000920170 (ТР 6586/24), ходатайство акционерного общества «Иркутская электросетевая компания».</w:t>
      </w:r>
    </w:p>
    <w:p w:rsidR="00867FDC" w:rsidRPr="00867FDC" w:rsidRDefault="00867FDC" w:rsidP="00867FDC">
      <w:pPr>
        <w:tabs>
          <w:tab w:val="left" w:pos="426"/>
          <w:tab w:val="left" w:pos="3976"/>
        </w:tabs>
        <w:ind w:left="0" w:right="-142" w:firstLine="567"/>
        <w:rPr>
          <w:sz w:val="18"/>
          <w:szCs w:val="18"/>
        </w:rPr>
      </w:pPr>
      <w:r w:rsidRPr="00867FDC">
        <w:rPr>
          <w:sz w:val="18"/>
          <w:szCs w:val="18"/>
        </w:rPr>
        <w:t xml:space="preserve">3.Публичный сервитут площадью 533 </w:t>
      </w:r>
      <w:proofErr w:type="spellStart"/>
      <w:r w:rsidRPr="00867FDC">
        <w:rPr>
          <w:sz w:val="18"/>
          <w:szCs w:val="18"/>
        </w:rPr>
        <w:t>кв</w:t>
      </w:r>
      <w:proofErr w:type="gramStart"/>
      <w:r w:rsidRPr="00867FDC">
        <w:rPr>
          <w:sz w:val="18"/>
          <w:szCs w:val="18"/>
        </w:rPr>
        <w:t>.м</w:t>
      </w:r>
      <w:proofErr w:type="spellEnd"/>
      <w:proofErr w:type="gramEnd"/>
      <w:r w:rsidRPr="00867FDC">
        <w:rPr>
          <w:sz w:val="18"/>
          <w:szCs w:val="18"/>
        </w:rPr>
        <w:t>, расположен по адресу: Иркутская область, Иркутский район, в границах согласно приложению,  в том числе:</w:t>
      </w:r>
    </w:p>
    <w:p w:rsidR="00867FDC" w:rsidRPr="00867FDC" w:rsidRDefault="00867FDC" w:rsidP="00867FDC">
      <w:pPr>
        <w:tabs>
          <w:tab w:val="left" w:pos="426"/>
          <w:tab w:val="left" w:pos="3976"/>
        </w:tabs>
        <w:ind w:left="0" w:right="-142" w:firstLine="567"/>
        <w:rPr>
          <w:sz w:val="18"/>
          <w:szCs w:val="18"/>
        </w:rPr>
      </w:pPr>
      <w:r w:rsidRPr="00867FDC">
        <w:rPr>
          <w:sz w:val="18"/>
          <w:szCs w:val="18"/>
        </w:rPr>
        <w:t xml:space="preserve">- на части земельного участка с кадастровым номером 38:06:100101:4461,  расположенного по адресу: Российская Федерация, Иркутская область, Иркутский муниципальный район, </w:t>
      </w:r>
      <w:proofErr w:type="spellStart"/>
      <w:r w:rsidRPr="00867FDC">
        <w:rPr>
          <w:sz w:val="18"/>
          <w:szCs w:val="18"/>
        </w:rPr>
        <w:t>Хомутовское</w:t>
      </w:r>
      <w:proofErr w:type="spellEnd"/>
      <w:r w:rsidRPr="00867FDC">
        <w:rPr>
          <w:sz w:val="18"/>
          <w:szCs w:val="18"/>
        </w:rPr>
        <w:t xml:space="preserve"> сельское поселение, село Хомутово, площадью 151 </w:t>
      </w:r>
      <w:proofErr w:type="spellStart"/>
      <w:r w:rsidRPr="00867FDC">
        <w:rPr>
          <w:sz w:val="18"/>
          <w:szCs w:val="18"/>
        </w:rPr>
        <w:t>кв</w:t>
      </w:r>
      <w:proofErr w:type="gramStart"/>
      <w:r w:rsidRPr="00867FDC">
        <w:rPr>
          <w:sz w:val="18"/>
          <w:szCs w:val="18"/>
        </w:rPr>
        <w:t>.м</w:t>
      </w:r>
      <w:proofErr w:type="spellEnd"/>
      <w:proofErr w:type="gramEnd"/>
      <w:r w:rsidRPr="00867FDC">
        <w:rPr>
          <w:sz w:val="18"/>
          <w:szCs w:val="18"/>
        </w:rPr>
        <w:t>;</w:t>
      </w:r>
    </w:p>
    <w:p w:rsidR="00867FDC" w:rsidRPr="00867FDC" w:rsidRDefault="00867FDC" w:rsidP="00867FDC">
      <w:pPr>
        <w:tabs>
          <w:tab w:val="left" w:pos="426"/>
          <w:tab w:val="left" w:pos="3976"/>
        </w:tabs>
        <w:ind w:left="0" w:right="-142" w:firstLine="567"/>
        <w:rPr>
          <w:sz w:val="18"/>
          <w:szCs w:val="18"/>
        </w:rPr>
      </w:pPr>
      <w:r w:rsidRPr="00867FDC">
        <w:rPr>
          <w:sz w:val="18"/>
          <w:szCs w:val="18"/>
        </w:rPr>
        <w:t xml:space="preserve">- на части земельного участка с кадастровым номером 38:06:100101:4422 расположенного по адресу: Российская Федерация, Иркутская область, муниципальный район Иркутский, сельское поселение </w:t>
      </w:r>
      <w:proofErr w:type="spellStart"/>
      <w:r w:rsidRPr="00867FDC">
        <w:rPr>
          <w:sz w:val="18"/>
          <w:szCs w:val="18"/>
        </w:rPr>
        <w:t>Хомутовское</w:t>
      </w:r>
      <w:proofErr w:type="spellEnd"/>
      <w:r w:rsidRPr="00867FDC">
        <w:rPr>
          <w:sz w:val="18"/>
          <w:szCs w:val="18"/>
        </w:rPr>
        <w:t xml:space="preserve">,   село Хомутово, улица Кирова, площадью 382 </w:t>
      </w:r>
      <w:proofErr w:type="spellStart"/>
      <w:r w:rsidRPr="00867FDC">
        <w:rPr>
          <w:sz w:val="18"/>
          <w:szCs w:val="18"/>
        </w:rPr>
        <w:t>кв.м</w:t>
      </w:r>
      <w:proofErr w:type="spellEnd"/>
      <w:r w:rsidRPr="00867FDC">
        <w:rPr>
          <w:sz w:val="18"/>
          <w:szCs w:val="18"/>
        </w:rPr>
        <w:t>.</w:t>
      </w:r>
    </w:p>
    <w:p w:rsidR="00867FDC" w:rsidRPr="00867FDC" w:rsidRDefault="00867FDC" w:rsidP="00867FDC">
      <w:pPr>
        <w:tabs>
          <w:tab w:val="left" w:pos="426"/>
          <w:tab w:val="left" w:pos="3976"/>
        </w:tabs>
        <w:ind w:left="0" w:right="-142" w:firstLine="567"/>
        <w:rPr>
          <w:sz w:val="18"/>
          <w:szCs w:val="18"/>
        </w:rPr>
      </w:pPr>
      <w:r w:rsidRPr="00867FDC">
        <w:rPr>
          <w:sz w:val="18"/>
          <w:szCs w:val="18"/>
        </w:rPr>
        <w:t xml:space="preserve">4.Ознакомиться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119а, этаж 2, </w:t>
      </w:r>
      <w:proofErr w:type="spellStart"/>
      <w:r w:rsidRPr="00867FDC">
        <w:rPr>
          <w:sz w:val="18"/>
          <w:szCs w:val="18"/>
        </w:rPr>
        <w:t>каб</w:t>
      </w:r>
      <w:proofErr w:type="spellEnd"/>
      <w:r w:rsidRPr="00867FDC">
        <w:rPr>
          <w:sz w:val="18"/>
          <w:szCs w:val="18"/>
        </w:rPr>
        <w:t>. 211, вторник, четверг с 08-00 до 17-00, перерыв с 12-00 до 12-48. Срок подачи заявлений об учете прав на земельные участки: 15 календарных дней со дня опубликования настоящего сообщения.</w:t>
      </w:r>
    </w:p>
    <w:p w:rsidR="00867FDC" w:rsidRPr="00867FDC" w:rsidRDefault="00867FDC" w:rsidP="00867FDC">
      <w:pPr>
        <w:tabs>
          <w:tab w:val="left" w:pos="426"/>
          <w:tab w:val="left" w:pos="3976"/>
        </w:tabs>
        <w:ind w:left="0" w:right="-142" w:firstLine="567"/>
        <w:rPr>
          <w:sz w:val="18"/>
          <w:szCs w:val="18"/>
        </w:rPr>
      </w:pPr>
      <w:proofErr w:type="gramStart"/>
      <w:r w:rsidRPr="00867FDC">
        <w:rPr>
          <w:sz w:val="18"/>
          <w:szCs w:val="18"/>
        </w:rPr>
        <w:t>5.Настоящее сообщение подлежит размещению в сетевом издании «Ангарские огни» (доменное имя сайта в информационно-телекоммуникационной сети «Интернет»:</w:t>
      </w:r>
      <w:proofErr w:type="gramEnd"/>
      <w:r w:rsidRPr="00867FDC">
        <w:rPr>
          <w:sz w:val="18"/>
          <w:szCs w:val="18"/>
        </w:rPr>
        <w:t xml:space="preserve"> </w:t>
      </w:r>
      <w:proofErr w:type="gramStart"/>
      <w:r w:rsidRPr="00867FDC">
        <w:rPr>
          <w:sz w:val="18"/>
          <w:szCs w:val="18"/>
        </w:rPr>
        <w:t>ANGAROGNI.RU), на официальном сайте Иркутского районного муниципального образования www.irkraion.ru.</w:t>
      </w:r>
      <w:proofErr w:type="gramEnd"/>
    </w:p>
    <w:p w:rsidR="00867FDC" w:rsidRPr="00867FDC" w:rsidRDefault="00867FDC" w:rsidP="00867FDC">
      <w:pPr>
        <w:tabs>
          <w:tab w:val="left" w:pos="426"/>
          <w:tab w:val="left" w:pos="3976"/>
        </w:tabs>
        <w:ind w:left="0" w:right="-142" w:firstLine="567"/>
        <w:rPr>
          <w:sz w:val="18"/>
          <w:szCs w:val="18"/>
        </w:rPr>
      </w:pPr>
      <w:r w:rsidRPr="00867FDC">
        <w:rPr>
          <w:sz w:val="18"/>
          <w:szCs w:val="18"/>
        </w:rPr>
        <w:t>6.Публичный сервитут необходим в целях подключения (технологического присоединения) к сетям инженерно-технического обеспечения и для прокладки, переустройства, переноса инженерных коммуникаций, их эксплуатации в границах полос отвода и придорожных полос автомобильных дорог при строительстве объекта электросетевого хозяйства «</w:t>
      </w:r>
      <w:proofErr w:type="gramStart"/>
      <w:r w:rsidRPr="00867FDC">
        <w:rPr>
          <w:sz w:val="18"/>
          <w:szCs w:val="18"/>
        </w:rPr>
        <w:t>ВЛ</w:t>
      </w:r>
      <w:proofErr w:type="gramEnd"/>
      <w:r w:rsidRPr="00867FDC">
        <w:rPr>
          <w:sz w:val="18"/>
          <w:szCs w:val="18"/>
        </w:rPr>
        <w:t xml:space="preserve"> 0,4 </w:t>
      </w:r>
      <w:proofErr w:type="spellStart"/>
      <w:r w:rsidRPr="00867FDC">
        <w:rPr>
          <w:sz w:val="18"/>
          <w:szCs w:val="18"/>
        </w:rPr>
        <w:t>кВ</w:t>
      </w:r>
      <w:proofErr w:type="spellEnd"/>
      <w:r w:rsidRPr="00867FDC">
        <w:rPr>
          <w:sz w:val="18"/>
          <w:szCs w:val="18"/>
        </w:rPr>
        <w:t xml:space="preserve"> от КТП 10/0,4 </w:t>
      </w:r>
      <w:proofErr w:type="spellStart"/>
      <w:r w:rsidRPr="00867FDC">
        <w:rPr>
          <w:sz w:val="18"/>
          <w:szCs w:val="18"/>
        </w:rPr>
        <w:t>кВ</w:t>
      </w:r>
      <w:proofErr w:type="spellEnd"/>
      <w:r w:rsidRPr="00867FDC">
        <w:rPr>
          <w:sz w:val="18"/>
          <w:szCs w:val="18"/>
        </w:rPr>
        <w:t xml:space="preserve"> №1651 с. Хомутово» (ТР 6846:1/24),    «ВЛ 0, 4 </w:t>
      </w:r>
      <w:proofErr w:type="spellStart"/>
      <w:r w:rsidRPr="00867FDC">
        <w:rPr>
          <w:sz w:val="18"/>
          <w:szCs w:val="18"/>
        </w:rPr>
        <w:t>кВ</w:t>
      </w:r>
      <w:proofErr w:type="spellEnd"/>
      <w:r w:rsidRPr="00867FDC">
        <w:rPr>
          <w:sz w:val="18"/>
          <w:szCs w:val="18"/>
        </w:rPr>
        <w:t xml:space="preserve"> от КТП 10/0,4 </w:t>
      </w:r>
      <w:proofErr w:type="spellStart"/>
      <w:r w:rsidRPr="00867FDC">
        <w:rPr>
          <w:sz w:val="18"/>
          <w:szCs w:val="18"/>
        </w:rPr>
        <w:t>кВ</w:t>
      </w:r>
      <w:proofErr w:type="spellEnd"/>
      <w:r w:rsidRPr="00867FDC">
        <w:rPr>
          <w:sz w:val="18"/>
          <w:szCs w:val="18"/>
        </w:rPr>
        <w:t xml:space="preserve"> №777 </w:t>
      </w:r>
      <w:proofErr w:type="spellStart"/>
      <w:r w:rsidRPr="00867FDC">
        <w:rPr>
          <w:sz w:val="18"/>
          <w:szCs w:val="18"/>
        </w:rPr>
        <w:t>ул</w:t>
      </w:r>
      <w:proofErr w:type="gramStart"/>
      <w:r w:rsidRPr="00867FDC">
        <w:rPr>
          <w:sz w:val="18"/>
          <w:szCs w:val="18"/>
        </w:rPr>
        <w:t>.С</w:t>
      </w:r>
      <w:proofErr w:type="gramEnd"/>
      <w:r w:rsidRPr="00867FDC">
        <w:rPr>
          <w:sz w:val="18"/>
          <w:szCs w:val="18"/>
        </w:rPr>
        <w:t>уворова</w:t>
      </w:r>
      <w:proofErr w:type="spellEnd"/>
      <w:r w:rsidRPr="00867FDC">
        <w:rPr>
          <w:sz w:val="18"/>
          <w:szCs w:val="18"/>
        </w:rPr>
        <w:t>», инв. 6000920170    (ТР 6586/24).</w:t>
      </w:r>
    </w:p>
    <w:p w:rsidR="00867FDC" w:rsidRPr="00867FDC" w:rsidRDefault="00867FDC" w:rsidP="00867FDC">
      <w:pPr>
        <w:tabs>
          <w:tab w:val="left" w:pos="426"/>
          <w:tab w:val="left" w:pos="3976"/>
        </w:tabs>
        <w:ind w:left="0" w:right="-142" w:firstLine="567"/>
        <w:rPr>
          <w:sz w:val="18"/>
          <w:szCs w:val="18"/>
        </w:rPr>
      </w:pPr>
      <w:proofErr w:type="gramStart"/>
      <w:r w:rsidRPr="00867FDC">
        <w:rPr>
          <w:sz w:val="18"/>
          <w:szCs w:val="18"/>
        </w:rPr>
        <w:t>7.Правообладатели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roofErr w:type="gramEnd"/>
    </w:p>
    <w:p w:rsidR="00867FDC" w:rsidRPr="00867FDC" w:rsidRDefault="00867FDC" w:rsidP="00867FDC">
      <w:pPr>
        <w:tabs>
          <w:tab w:val="left" w:pos="426"/>
          <w:tab w:val="left" w:pos="3976"/>
        </w:tabs>
        <w:ind w:left="0" w:right="-142" w:firstLine="567"/>
        <w:rPr>
          <w:sz w:val="18"/>
          <w:szCs w:val="18"/>
        </w:rPr>
      </w:pPr>
      <w:r w:rsidRPr="00867FDC">
        <w:rPr>
          <w:sz w:val="18"/>
          <w:szCs w:val="18"/>
        </w:rPr>
        <w:t>8.Выбор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867FDC" w:rsidRPr="00867FDC" w:rsidRDefault="00867FDC" w:rsidP="00867FDC">
      <w:pPr>
        <w:tabs>
          <w:tab w:val="left" w:pos="426"/>
          <w:tab w:val="left" w:pos="3976"/>
        </w:tabs>
        <w:ind w:left="0" w:right="-142" w:firstLine="567"/>
        <w:rPr>
          <w:sz w:val="18"/>
          <w:szCs w:val="18"/>
        </w:rPr>
      </w:pPr>
      <w:r w:rsidRPr="00867FDC">
        <w:rPr>
          <w:sz w:val="18"/>
          <w:szCs w:val="18"/>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867FDC" w:rsidRPr="00867FDC" w:rsidRDefault="00867FDC" w:rsidP="00867FDC">
      <w:pPr>
        <w:tabs>
          <w:tab w:val="left" w:pos="426"/>
          <w:tab w:val="left" w:pos="3976"/>
        </w:tabs>
        <w:ind w:left="0" w:right="-142" w:firstLine="567"/>
        <w:rPr>
          <w:sz w:val="18"/>
          <w:szCs w:val="18"/>
        </w:rPr>
      </w:pPr>
      <w:r w:rsidRPr="00867FDC">
        <w:rPr>
          <w:sz w:val="18"/>
          <w:szCs w:val="18"/>
        </w:rPr>
        <w:t>9. Описание местоположения границ публичного сервитута: схема расположения границ публичного сервитута приложение к настоящему сообщению.</w:t>
      </w:r>
    </w:p>
    <w:p w:rsidR="00867FDC" w:rsidRPr="00867FDC" w:rsidRDefault="00867FDC" w:rsidP="00867FDC">
      <w:pPr>
        <w:tabs>
          <w:tab w:val="left" w:pos="426"/>
          <w:tab w:val="left" w:pos="3976"/>
        </w:tabs>
        <w:ind w:left="0" w:right="-142" w:firstLine="567"/>
        <w:jc w:val="left"/>
        <w:rPr>
          <w:i/>
          <w:sz w:val="18"/>
          <w:szCs w:val="18"/>
        </w:rPr>
      </w:pPr>
    </w:p>
    <w:p w:rsidR="00867FDC" w:rsidRDefault="00867FDC" w:rsidP="00867FDC">
      <w:pPr>
        <w:tabs>
          <w:tab w:val="left" w:pos="426"/>
          <w:tab w:val="left" w:pos="3976"/>
        </w:tabs>
        <w:ind w:left="0" w:right="-142" w:firstLine="567"/>
        <w:jc w:val="left"/>
        <w:rPr>
          <w:i/>
          <w:sz w:val="18"/>
          <w:szCs w:val="18"/>
        </w:rPr>
      </w:pPr>
      <w:r>
        <w:rPr>
          <w:i/>
          <w:sz w:val="18"/>
          <w:szCs w:val="18"/>
        </w:rPr>
        <w:t xml:space="preserve">                                                 </w:t>
      </w:r>
      <w:r w:rsidRPr="00867FDC">
        <w:rPr>
          <w:i/>
          <w:sz w:val="18"/>
          <w:szCs w:val="18"/>
        </w:rPr>
        <w:t xml:space="preserve">Председатель Комитета                                                                       М.П. </w:t>
      </w:r>
      <w:proofErr w:type="spellStart"/>
      <w:r w:rsidRPr="00867FDC">
        <w:rPr>
          <w:i/>
          <w:sz w:val="18"/>
          <w:szCs w:val="18"/>
        </w:rPr>
        <w:t>Халтаева</w:t>
      </w:r>
      <w:proofErr w:type="spellEnd"/>
      <w:r w:rsidRPr="00867FDC">
        <w:rPr>
          <w:i/>
          <w:sz w:val="18"/>
          <w:szCs w:val="18"/>
        </w:rPr>
        <w:t xml:space="preserve">  </w:t>
      </w:r>
    </w:p>
    <w:p w:rsidR="00E52604" w:rsidRDefault="00E52604" w:rsidP="00867FDC">
      <w:pPr>
        <w:tabs>
          <w:tab w:val="left" w:pos="426"/>
          <w:tab w:val="left" w:pos="3976"/>
        </w:tabs>
        <w:ind w:left="0" w:right="-142" w:firstLine="567"/>
        <w:jc w:val="left"/>
        <w:rPr>
          <w:i/>
          <w:sz w:val="18"/>
          <w:szCs w:val="18"/>
        </w:rPr>
      </w:pPr>
    </w:p>
    <w:p w:rsidR="00E52604" w:rsidRDefault="00E52604" w:rsidP="00867FDC">
      <w:pPr>
        <w:tabs>
          <w:tab w:val="left" w:pos="426"/>
          <w:tab w:val="left" w:pos="3976"/>
        </w:tabs>
        <w:ind w:left="0" w:right="-142" w:firstLine="567"/>
        <w:jc w:val="left"/>
        <w:rPr>
          <w:i/>
          <w:sz w:val="18"/>
          <w:szCs w:val="18"/>
        </w:rPr>
      </w:pPr>
    </w:p>
    <w:tbl>
      <w:tblPr>
        <w:tblW w:w="9640" w:type="dxa"/>
        <w:jc w:val="center"/>
        <w:tblLook w:val="04A0" w:firstRow="1" w:lastRow="0" w:firstColumn="1" w:lastColumn="0" w:noHBand="0" w:noVBand="1"/>
      </w:tblPr>
      <w:tblGrid>
        <w:gridCol w:w="2979"/>
        <w:gridCol w:w="3741"/>
        <w:gridCol w:w="2920"/>
      </w:tblGrid>
      <w:tr w:rsidR="00E52604" w:rsidRPr="00E52604" w:rsidTr="00D01EEA">
        <w:trPr>
          <w:trHeight w:val="282"/>
          <w:jc w:val="center"/>
        </w:trPr>
        <w:tc>
          <w:tcPr>
            <w:tcW w:w="9640" w:type="dxa"/>
            <w:gridSpan w:val="3"/>
            <w:tcBorders>
              <w:top w:val="nil"/>
              <w:left w:val="nil"/>
              <w:bottom w:val="nil"/>
              <w:right w:val="nil"/>
            </w:tcBorders>
            <w:shd w:val="clear" w:color="auto" w:fill="auto"/>
            <w:vAlign w:val="center"/>
            <w:hideMark/>
          </w:tcPr>
          <w:p w:rsidR="00E52604" w:rsidRPr="00E52604" w:rsidRDefault="00E52604" w:rsidP="00E52604">
            <w:pPr>
              <w:tabs>
                <w:tab w:val="left" w:pos="426"/>
                <w:tab w:val="left" w:pos="3976"/>
              </w:tabs>
              <w:ind w:left="0" w:right="-142" w:firstLine="567"/>
              <w:jc w:val="left"/>
              <w:rPr>
                <w:i/>
                <w:sz w:val="18"/>
                <w:szCs w:val="18"/>
              </w:rPr>
            </w:pPr>
          </w:p>
          <w:p w:rsidR="00E52604" w:rsidRPr="00E52604" w:rsidRDefault="00E52604" w:rsidP="00E52604">
            <w:pPr>
              <w:tabs>
                <w:tab w:val="left" w:pos="426"/>
                <w:tab w:val="left" w:pos="3976"/>
              </w:tabs>
              <w:ind w:left="0" w:right="-142" w:firstLine="567"/>
              <w:jc w:val="right"/>
              <w:rPr>
                <w:i/>
                <w:sz w:val="18"/>
                <w:szCs w:val="18"/>
              </w:rPr>
            </w:pPr>
            <w:r w:rsidRPr="00E52604">
              <w:rPr>
                <w:i/>
                <w:sz w:val="18"/>
                <w:szCs w:val="18"/>
              </w:rPr>
              <w:t xml:space="preserve">Приложение  1 </w:t>
            </w:r>
          </w:p>
          <w:p w:rsidR="00E52604" w:rsidRPr="00E52604" w:rsidRDefault="00E52604" w:rsidP="00E52604">
            <w:pPr>
              <w:tabs>
                <w:tab w:val="left" w:pos="426"/>
                <w:tab w:val="left" w:pos="3976"/>
              </w:tabs>
              <w:ind w:left="0" w:right="-142" w:firstLine="567"/>
              <w:jc w:val="right"/>
              <w:rPr>
                <w:i/>
                <w:sz w:val="18"/>
                <w:szCs w:val="18"/>
              </w:rPr>
            </w:pPr>
            <w:r w:rsidRPr="00E52604">
              <w:rPr>
                <w:i/>
                <w:sz w:val="18"/>
                <w:szCs w:val="18"/>
              </w:rPr>
              <w:t>к постановлению администрации</w:t>
            </w:r>
          </w:p>
          <w:p w:rsidR="00E52604" w:rsidRPr="00E52604" w:rsidRDefault="00E52604" w:rsidP="00E52604">
            <w:pPr>
              <w:tabs>
                <w:tab w:val="left" w:pos="426"/>
                <w:tab w:val="left" w:pos="3976"/>
              </w:tabs>
              <w:ind w:left="0" w:right="-142" w:firstLine="567"/>
              <w:jc w:val="right"/>
              <w:rPr>
                <w:i/>
                <w:sz w:val="18"/>
                <w:szCs w:val="18"/>
              </w:rPr>
            </w:pPr>
            <w:r w:rsidRPr="00E52604">
              <w:rPr>
                <w:i/>
                <w:sz w:val="18"/>
                <w:szCs w:val="18"/>
              </w:rPr>
              <w:t>Иркутского районного  муниципального образования</w:t>
            </w:r>
            <w:r>
              <w:rPr>
                <w:i/>
                <w:sz w:val="18"/>
                <w:szCs w:val="18"/>
              </w:rPr>
              <w:t xml:space="preserve"> </w:t>
            </w:r>
            <w:r w:rsidRPr="00E52604">
              <w:rPr>
                <w:i/>
                <w:sz w:val="18"/>
                <w:szCs w:val="18"/>
              </w:rPr>
              <w:t xml:space="preserve">   </w:t>
            </w:r>
            <w:proofErr w:type="gramStart"/>
            <w:r w:rsidRPr="00E52604">
              <w:rPr>
                <w:i/>
                <w:sz w:val="18"/>
                <w:szCs w:val="18"/>
              </w:rPr>
              <w:t>от</w:t>
            </w:r>
            <w:proofErr w:type="gramEnd"/>
            <w:r w:rsidRPr="00E52604">
              <w:rPr>
                <w:i/>
                <w:sz w:val="18"/>
                <w:szCs w:val="18"/>
              </w:rPr>
              <w:t xml:space="preserve">  </w:t>
            </w:r>
            <w:r w:rsidRPr="00E52604">
              <w:rPr>
                <w:i/>
                <w:sz w:val="18"/>
                <w:szCs w:val="18"/>
                <w:u w:val="single"/>
              </w:rPr>
              <w:t xml:space="preserve">                      </w:t>
            </w:r>
            <w:r w:rsidRPr="00E52604">
              <w:rPr>
                <w:i/>
                <w:sz w:val="18"/>
                <w:szCs w:val="18"/>
              </w:rPr>
              <w:t xml:space="preserve"> №</w:t>
            </w:r>
            <w:r w:rsidRPr="00E52604">
              <w:rPr>
                <w:i/>
                <w:sz w:val="18"/>
                <w:szCs w:val="18"/>
                <w:u w:val="single"/>
              </w:rPr>
              <w:t xml:space="preserve"> ________________</w:t>
            </w:r>
          </w:p>
          <w:p w:rsidR="00E52604" w:rsidRPr="00E52604" w:rsidRDefault="00E52604" w:rsidP="00E52604">
            <w:pPr>
              <w:tabs>
                <w:tab w:val="left" w:pos="426"/>
                <w:tab w:val="left" w:pos="3976"/>
              </w:tabs>
              <w:ind w:left="0" w:right="-142" w:firstLine="567"/>
              <w:jc w:val="left"/>
              <w:rPr>
                <w:i/>
                <w:sz w:val="18"/>
                <w:szCs w:val="18"/>
              </w:rPr>
            </w:pPr>
          </w:p>
        </w:tc>
      </w:tr>
      <w:tr w:rsidR="00E52604" w:rsidRPr="00E52604" w:rsidTr="00D01EEA">
        <w:trPr>
          <w:trHeight w:val="80"/>
          <w:jc w:val="center"/>
        </w:trPr>
        <w:tc>
          <w:tcPr>
            <w:tcW w:w="9640" w:type="dxa"/>
            <w:gridSpan w:val="3"/>
            <w:tcBorders>
              <w:top w:val="nil"/>
              <w:left w:val="nil"/>
              <w:bottom w:val="nil"/>
              <w:right w:val="nil"/>
            </w:tcBorders>
            <w:shd w:val="clear" w:color="auto" w:fill="auto"/>
            <w:vAlign w:val="center"/>
            <w:hideMark/>
          </w:tcPr>
          <w:p w:rsidR="00E52604" w:rsidRPr="00E52604" w:rsidRDefault="00E52604" w:rsidP="00E52604">
            <w:pPr>
              <w:tabs>
                <w:tab w:val="left" w:pos="426"/>
                <w:tab w:val="left" w:pos="3976"/>
              </w:tabs>
              <w:ind w:left="0" w:right="-142" w:firstLine="567"/>
              <w:rPr>
                <w:b/>
                <w:bCs/>
                <w:sz w:val="18"/>
                <w:szCs w:val="18"/>
              </w:rPr>
            </w:pPr>
            <w:r>
              <w:rPr>
                <w:b/>
                <w:bCs/>
                <w:sz w:val="18"/>
                <w:szCs w:val="18"/>
              </w:rPr>
              <w:t xml:space="preserve">                                                   </w:t>
            </w:r>
            <w:r w:rsidRPr="00E52604">
              <w:rPr>
                <w:b/>
                <w:bCs/>
                <w:sz w:val="18"/>
                <w:szCs w:val="18"/>
              </w:rPr>
              <w:t>Схема границ публичного сервитута</w:t>
            </w:r>
          </w:p>
          <w:p w:rsidR="00E52604" w:rsidRPr="00E52604" w:rsidRDefault="00E52604" w:rsidP="00E52604">
            <w:pPr>
              <w:tabs>
                <w:tab w:val="left" w:pos="426"/>
                <w:tab w:val="left" w:pos="3976"/>
              </w:tabs>
              <w:ind w:left="0" w:right="-142" w:firstLine="567"/>
              <w:rPr>
                <w:b/>
                <w:bCs/>
                <w:sz w:val="18"/>
                <w:szCs w:val="18"/>
              </w:rPr>
            </w:pPr>
          </w:p>
        </w:tc>
      </w:tr>
      <w:tr w:rsidR="00E52604" w:rsidRPr="00E52604" w:rsidTr="00D01EEA">
        <w:trPr>
          <w:trHeight w:val="80"/>
          <w:jc w:val="center"/>
        </w:trPr>
        <w:tc>
          <w:tcPr>
            <w:tcW w:w="9640" w:type="dxa"/>
            <w:gridSpan w:val="3"/>
            <w:tcBorders>
              <w:top w:val="nil"/>
              <w:left w:val="nil"/>
              <w:bottom w:val="nil"/>
              <w:right w:val="nil"/>
            </w:tcBorders>
            <w:shd w:val="clear" w:color="auto" w:fill="auto"/>
            <w:vAlign w:val="center"/>
            <w:hideMark/>
          </w:tcPr>
          <w:p w:rsidR="00E52604" w:rsidRPr="00E52604" w:rsidRDefault="00E52604" w:rsidP="00E52604">
            <w:pPr>
              <w:tabs>
                <w:tab w:val="left" w:pos="426"/>
                <w:tab w:val="left" w:pos="3976"/>
              </w:tabs>
              <w:ind w:left="0" w:right="-142" w:firstLine="567"/>
              <w:rPr>
                <w:b/>
                <w:bCs/>
                <w:sz w:val="18"/>
                <w:szCs w:val="18"/>
              </w:rPr>
            </w:pPr>
          </w:p>
        </w:tc>
      </w:tr>
      <w:tr w:rsidR="00E52604" w:rsidRPr="00E52604" w:rsidTr="00D01EEA">
        <w:trPr>
          <w:trHeight w:val="283"/>
          <w:jc w:val="center"/>
        </w:trPr>
        <w:tc>
          <w:tcPr>
            <w:tcW w:w="9640"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rsidR="00E52604" w:rsidRPr="00E52604" w:rsidRDefault="00E52604" w:rsidP="00E52604">
            <w:pPr>
              <w:tabs>
                <w:tab w:val="left" w:pos="426"/>
                <w:tab w:val="left" w:pos="3976"/>
              </w:tabs>
              <w:ind w:left="0" w:right="-142" w:firstLine="567"/>
              <w:rPr>
                <w:b/>
                <w:bCs/>
                <w:sz w:val="18"/>
                <w:szCs w:val="18"/>
              </w:rPr>
            </w:pPr>
            <w:r w:rsidRPr="00E52604">
              <w:rPr>
                <w:b/>
                <w:bCs/>
                <w:sz w:val="18"/>
                <w:szCs w:val="18"/>
              </w:rPr>
              <w:t xml:space="preserve">Общая площадь испрашиваемого публичного сервитута - 533 </w:t>
            </w:r>
            <w:proofErr w:type="spellStart"/>
            <w:r w:rsidRPr="00E52604">
              <w:rPr>
                <w:b/>
                <w:bCs/>
                <w:sz w:val="18"/>
                <w:szCs w:val="18"/>
              </w:rPr>
              <w:t>кв.м</w:t>
            </w:r>
            <w:proofErr w:type="spellEnd"/>
            <w:r w:rsidRPr="00E52604">
              <w:rPr>
                <w:b/>
                <w:bCs/>
                <w:sz w:val="18"/>
                <w:szCs w:val="18"/>
              </w:rPr>
              <w:t>.</w:t>
            </w:r>
          </w:p>
        </w:tc>
      </w:tr>
      <w:tr w:rsidR="00E52604" w:rsidRPr="00E52604" w:rsidTr="00D01EEA">
        <w:trPr>
          <w:trHeight w:val="397"/>
          <w:jc w:val="center"/>
        </w:trPr>
        <w:tc>
          <w:tcPr>
            <w:tcW w:w="9640"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E52604" w:rsidRPr="00E52604" w:rsidRDefault="00E52604" w:rsidP="00E52604">
            <w:pPr>
              <w:tabs>
                <w:tab w:val="left" w:pos="426"/>
                <w:tab w:val="left" w:pos="3976"/>
              </w:tabs>
              <w:ind w:left="0" w:right="-142" w:firstLine="567"/>
              <w:rPr>
                <w:b/>
                <w:bCs/>
                <w:sz w:val="18"/>
                <w:szCs w:val="18"/>
              </w:rPr>
            </w:pPr>
            <w:r w:rsidRPr="00E52604">
              <w:rPr>
                <w:b/>
                <w:bCs/>
                <w:sz w:val="18"/>
                <w:szCs w:val="18"/>
              </w:rPr>
              <w:t xml:space="preserve">Публичный сервитут испрашивается в отношении части земельного участка с кадастровым номером 38:06:100101:4461 - 151 </w:t>
            </w:r>
            <w:proofErr w:type="spellStart"/>
            <w:r w:rsidRPr="00E52604">
              <w:rPr>
                <w:b/>
                <w:bCs/>
                <w:sz w:val="18"/>
                <w:szCs w:val="18"/>
              </w:rPr>
              <w:t>кв.м</w:t>
            </w:r>
            <w:proofErr w:type="spellEnd"/>
            <w:r w:rsidRPr="00E52604">
              <w:rPr>
                <w:b/>
                <w:bCs/>
                <w:sz w:val="18"/>
                <w:szCs w:val="18"/>
              </w:rPr>
              <w:t>.</w:t>
            </w:r>
          </w:p>
        </w:tc>
      </w:tr>
      <w:tr w:rsidR="00E52604" w:rsidRPr="00E52604" w:rsidTr="00D01EEA">
        <w:trPr>
          <w:trHeight w:val="397"/>
          <w:jc w:val="center"/>
        </w:trPr>
        <w:tc>
          <w:tcPr>
            <w:tcW w:w="9640"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E52604" w:rsidRPr="00E52604" w:rsidRDefault="00E52604" w:rsidP="00E52604">
            <w:pPr>
              <w:tabs>
                <w:tab w:val="left" w:pos="426"/>
                <w:tab w:val="left" w:pos="3976"/>
              </w:tabs>
              <w:ind w:left="0" w:right="-142" w:firstLine="567"/>
              <w:rPr>
                <w:b/>
                <w:bCs/>
                <w:sz w:val="18"/>
                <w:szCs w:val="18"/>
              </w:rPr>
            </w:pPr>
            <w:r w:rsidRPr="00E52604">
              <w:rPr>
                <w:b/>
                <w:bCs/>
                <w:sz w:val="18"/>
                <w:szCs w:val="18"/>
              </w:rPr>
              <w:t xml:space="preserve">Публичный сервитут испрашивается в отношении части земельного участка с кадастровым номером 38:06:100101:4422 - 382 </w:t>
            </w:r>
            <w:proofErr w:type="spellStart"/>
            <w:r w:rsidRPr="00E52604">
              <w:rPr>
                <w:b/>
                <w:bCs/>
                <w:sz w:val="18"/>
                <w:szCs w:val="18"/>
              </w:rPr>
              <w:t>кв.м</w:t>
            </w:r>
            <w:proofErr w:type="spellEnd"/>
            <w:r w:rsidRPr="00E52604">
              <w:rPr>
                <w:b/>
                <w:bCs/>
                <w:sz w:val="18"/>
                <w:szCs w:val="18"/>
              </w:rPr>
              <w:t>.</w:t>
            </w:r>
          </w:p>
        </w:tc>
      </w:tr>
      <w:tr w:rsidR="00E52604" w:rsidRPr="00E52604" w:rsidTr="00D01EEA">
        <w:trPr>
          <w:trHeight w:val="431"/>
          <w:jc w:val="center"/>
        </w:trPr>
        <w:tc>
          <w:tcPr>
            <w:tcW w:w="297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52604" w:rsidRPr="00E52604" w:rsidRDefault="00E52604" w:rsidP="00E52604">
            <w:pPr>
              <w:tabs>
                <w:tab w:val="left" w:pos="426"/>
                <w:tab w:val="left" w:pos="3976"/>
              </w:tabs>
              <w:ind w:left="0" w:right="-142" w:firstLine="567"/>
              <w:jc w:val="left"/>
              <w:rPr>
                <w:b/>
                <w:bCs/>
                <w:i/>
                <w:sz w:val="18"/>
                <w:szCs w:val="18"/>
              </w:rPr>
            </w:pPr>
            <w:r w:rsidRPr="00E52604">
              <w:rPr>
                <w:b/>
                <w:bCs/>
                <w:i/>
                <w:sz w:val="18"/>
                <w:szCs w:val="18"/>
              </w:rPr>
              <w:t>Обозначение характерных точек границ</w:t>
            </w:r>
          </w:p>
        </w:tc>
        <w:tc>
          <w:tcPr>
            <w:tcW w:w="6661" w:type="dxa"/>
            <w:gridSpan w:val="2"/>
            <w:tcBorders>
              <w:top w:val="single" w:sz="4" w:space="0" w:color="auto"/>
              <w:left w:val="nil"/>
              <w:bottom w:val="single" w:sz="4" w:space="0" w:color="auto"/>
              <w:right w:val="single" w:sz="4" w:space="0" w:color="auto"/>
            </w:tcBorders>
            <w:shd w:val="clear" w:color="auto" w:fill="auto"/>
            <w:vAlign w:val="center"/>
            <w:hideMark/>
          </w:tcPr>
          <w:p w:rsidR="00E52604" w:rsidRPr="00E52604" w:rsidRDefault="00E52604" w:rsidP="00E52604">
            <w:pPr>
              <w:tabs>
                <w:tab w:val="left" w:pos="426"/>
                <w:tab w:val="left" w:pos="3976"/>
              </w:tabs>
              <w:ind w:left="0" w:right="-142" w:firstLine="567"/>
              <w:rPr>
                <w:b/>
                <w:bCs/>
                <w:sz w:val="18"/>
                <w:szCs w:val="18"/>
              </w:rPr>
            </w:pPr>
            <w:r w:rsidRPr="00E52604">
              <w:rPr>
                <w:b/>
                <w:bCs/>
                <w:sz w:val="18"/>
                <w:szCs w:val="18"/>
              </w:rPr>
              <w:t>Координаты</w:t>
            </w:r>
          </w:p>
        </w:tc>
      </w:tr>
      <w:tr w:rsidR="00E52604" w:rsidRPr="00E52604" w:rsidTr="00D01EEA">
        <w:trPr>
          <w:trHeight w:val="283"/>
          <w:jc w:val="center"/>
        </w:trPr>
        <w:tc>
          <w:tcPr>
            <w:tcW w:w="2979" w:type="dxa"/>
            <w:vMerge/>
            <w:tcBorders>
              <w:top w:val="nil"/>
              <w:left w:val="single" w:sz="4" w:space="0" w:color="auto"/>
              <w:bottom w:val="single" w:sz="4" w:space="0" w:color="auto"/>
              <w:right w:val="single" w:sz="4" w:space="0" w:color="auto"/>
            </w:tcBorders>
            <w:vAlign w:val="center"/>
            <w:hideMark/>
          </w:tcPr>
          <w:p w:rsidR="00E52604" w:rsidRPr="00E52604" w:rsidRDefault="00E52604" w:rsidP="00E52604">
            <w:pPr>
              <w:tabs>
                <w:tab w:val="left" w:pos="426"/>
                <w:tab w:val="left" w:pos="3976"/>
              </w:tabs>
              <w:ind w:left="0" w:right="-142" w:firstLine="567"/>
              <w:jc w:val="left"/>
              <w:rPr>
                <w:b/>
                <w:bCs/>
                <w:i/>
                <w:sz w:val="18"/>
                <w:szCs w:val="18"/>
              </w:rPr>
            </w:pPr>
          </w:p>
        </w:tc>
        <w:tc>
          <w:tcPr>
            <w:tcW w:w="3741" w:type="dxa"/>
            <w:tcBorders>
              <w:top w:val="nil"/>
              <w:left w:val="nil"/>
              <w:bottom w:val="single" w:sz="4" w:space="0" w:color="auto"/>
              <w:right w:val="single" w:sz="4" w:space="0" w:color="auto"/>
            </w:tcBorders>
            <w:shd w:val="clear" w:color="auto" w:fill="auto"/>
            <w:vAlign w:val="center"/>
            <w:hideMark/>
          </w:tcPr>
          <w:p w:rsidR="00E52604" w:rsidRPr="00E52604" w:rsidRDefault="00E52604" w:rsidP="00E52604">
            <w:pPr>
              <w:tabs>
                <w:tab w:val="left" w:pos="426"/>
                <w:tab w:val="left" w:pos="3976"/>
              </w:tabs>
              <w:ind w:left="0" w:right="-142" w:firstLine="567"/>
              <w:rPr>
                <w:b/>
                <w:bCs/>
                <w:sz w:val="18"/>
                <w:szCs w:val="18"/>
              </w:rPr>
            </w:pPr>
            <w:r w:rsidRPr="00E52604">
              <w:rPr>
                <w:b/>
                <w:bCs/>
                <w:sz w:val="18"/>
                <w:szCs w:val="18"/>
              </w:rPr>
              <w:t>X</w:t>
            </w:r>
          </w:p>
        </w:tc>
        <w:tc>
          <w:tcPr>
            <w:tcW w:w="2920" w:type="dxa"/>
            <w:tcBorders>
              <w:top w:val="nil"/>
              <w:left w:val="nil"/>
              <w:bottom w:val="single" w:sz="4" w:space="0" w:color="auto"/>
              <w:right w:val="single" w:sz="4" w:space="0" w:color="auto"/>
            </w:tcBorders>
            <w:shd w:val="clear" w:color="auto" w:fill="auto"/>
            <w:vAlign w:val="center"/>
            <w:hideMark/>
          </w:tcPr>
          <w:p w:rsidR="00E52604" w:rsidRPr="00E52604" w:rsidRDefault="00E52604" w:rsidP="00E52604">
            <w:pPr>
              <w:tabs>
                <w:tab w:val="left" w:pos="426"/>
                <w:tab w:val="left" w:pos="3976"/>
              </w:tabs>
              <w:ind w:left="0" w:right="-142" w:firstLine="567"/>
              <w:rPr>
                <w:b/>
                <w:bCs/>
                <w:sz w:val="18"/>
                <w:szCs w:val="18"/>
              </w:rPr>
            </w:pPr>
            <w:r w:rsidRPr="00E52604">
              <w:rPr>
                <w:b/>
                <w:bCs/>
                <w:sz w:val="18"/>
                <w:szCs w:val="18"/>
              </w:rPr>
              <w:t>Y</w:t>
            </w:r>
          </w:p>
        </w:tc>
      </w:tr>
      <w:tr w:rsidR="00E52604" w:rsidRPr="00E52604" w:rsidTr="00D01EEA">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E52604" w:rsidRPr="00E52604" w:rsidRDefault="00E52604" w:rsidP="00E52604">
            <w:pPr>
              <w:tabs>
                <w:tab w:val="left" w:pos="426"/>
                <w:tab w:val="left" w:pos="3976"/>
              </w:tabs>
              <w:ind w:left="0" w:right="-142" w:firstLine="567"/>
              <w:jc w:val="left"/>
              <w:rPr>
                <w:i/>
                <w:sz w:val="18"/>
                <w:szCs w:val="18"/>
              </w:rPr>
            </w:pPr>
            <w:r w:rsidRPr="00E52604">
              <w:rPr>
                <w:i/>
                <w:sz w:val="18"/>
                <w:szCs w:val="18"/>
              </w:rPr>
              <w:t>1</w:t>
            </w:r>
          </w:p>
        </w:tc>
        <w:tc>
          <w:tcPr>
            <w:tcW w:w="3741" w:type="dxa"/>
            <w:tcBorders>
              <w:top w:val="nil"/>
              <w:left w:val="nil"/>
              <w:bottom w:val="single" w:sz="4" w:space="0" w:color="auto"/>
              <w:right w:val="single" w:sz="4" w:space="0" w:color="auto"/>
            </w:tcBorders>
            <w:shd w:val="clear" w:color="auto" w:fill="auto"/>
          </w:tcPr>
          <w:p w:rsidR="00E52604" w:rsidRPr="00E52604" w:rsidRDefault="00E52604" w:rsidP="00E52604">
            <w:pPr>
              <w:tabs>
                <w:tab w:val="left" w:pos="426"/>
                <w:tab w:val="left" w:pos="3976"/>
              </w:tabs>
              <w:ind w:left="0" w:right="-142" w:firstLine="567"/>
              <w:rPr>
                <w:sz w:val="18"/>
                <w:szCs w:val="18"/>
              </w:rPr>
            </w:pPr>
            <w:r w:rsidRPr="00E52604">
              <w:rPr>
                <w:sz w:val="18"/>
                <w:szCs w:val="18"/>
              </w:rPr>
              <w:t>408209.79</w:t>
            </w:r>
          </w:p>
        </w:tc>
        <w:tc>
          <w:tcPr>
            <w:tcW w:w="2920" w:type="dxa"/>
            <w:tcBorders>
              <w:top w:val="nil"/>
              <w:left w:val="nil"/>
              <w:bottom w:val="single" w:sz="4" w:space="0" w:color="auto"/>
              <w:right w:val="single" w:sz="4" w:space="0" w:color="auto"/>
            </w:tcBorders>
            <w:shd w:val="clear" w:color="auto" w:fill="auto"/>
          </w:tcPr>
          <w:p w:rsidR="00E52604" w:rsidRPr="00E52604" w:rsidRDefault="00E52604" w:rsidP="00E52604">
            <w:pPr>
              <w:tabs>
                <w:tab w:val="left" w:pos="426"/>
                <w:tab w:val="left" w:pos="3976"/>
              </w:tabs>
              <w:ind w:left="0" w:right="-142" w:firstLine="567"/>
              <w:rPr>
                <w:sz w:val="18"/>
                <w:szCs w:val="18"/>
              </w:rPr>
            </w:pPr>
            <w:r w:rsidRPr="00E52604">
              <w:rPr>
                <w:sz w:val="18"/>
                <w:szCs w:val="18"/>
              </w:rPr>
              <w:t>3344352.21</w:t>
            </w:r>
          </w:p>
        </w:tc>
      </w:tr>
      <w:tr w:rsidR="00E52604" w:rsidRPr="00E52604" w:rsidTr="00D01EEA">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E52604" w:rsidRPr="00E52604" w:rsidRDefault="00E52604" w:rsidP="00E52604">
            <w:pPr>
              <w:tabs>
                <w:tab w:val="left" w:pos="426"/>
                <w:tab w:val="left" w:pos="3976"/>
              </w:tabs>
              <w:ind w:left="0" w:right="-142" w:firstLine="567"/>
              <w:jc w:val="left"/>
              <w:rPr>
                <w:i/>
                <w:sz w:val="18"/>
                <w:szCs w:val="18"/>
              </w:rPr>
            </w:pPr>
            <w:r w:rsidRPr="00E52604">
              <w:rPr>
                <w:i/>
                <w:sz w:val="18"/>
                <w:szCs w:val="18"/>
              </w:rPr>
              <w:t>2</w:t>
            </w:r>
          </w:p>
        </w:tc>
        <w:tc>
          <w:tcPr>
            <w:tcW w:w="3741" w:type="dxa"/>
            <w:tcBorders>
              <w:top w:val="nil"/>
              <w:left w:val="nil"/>
              <w:bottom w:val="single" w:sz="4" w:space="0" w:color="auto"/>
              <w:right w:val="single" w:sz="4" w:space="0" w:color="auto"/>
            </w:tcBorders>
            <w:shd w:val="clear" w:color="auto" w:fill="auto"/>
          </w:tcPr>
          <w:p w:rsidR="00E52604" w:rsidRPr="00E52604" w:rsidRDefault="00E52604" w:rsidP="00E52604">
            <w:pPr>
              <w:tabs>
                <w:tab w:val="left" w:pos="426"/>
                <w:tab w:val="left" w:pos="3976"/>
              </w:tabs>
              <w:ind w:left="0" w:right="-142" w:firstLine="567"/>
              <w:rPr>
                <w:sz w:val="18"/>
                <w:szCs w:val="18"/>
              </w:rPr>
            </w:pPr>
            <w:r w:rsidRPr="00E52604">
              <w:rPr>
                <w:sz w:val="18"/>
                <w:szCs w:val="18"/>
              </w:rPr>
              <w:t>408207.44</w:t>
            </w:r>
          </w:p>
        </w:tc>
        <w:tc>
          <w:tcPr>
            <w:tcW w:w="2920" w:type="dxa"/>
            <w:tcBorders>
              <w:top w:val="nil"/>
              <w:left w:val="nil"/>
              <w:bottom w:val="single" w:sz="4" w:space="0" w:color="auto"/>
              <w:right w:val="single" w:sz="4" w:space="0" w:color="auto"/>
            </w:tcBorders>
            <w:shd w:val="clear" w:color="auto" w:fill="auto"/>
          </w:tcPr>
          <w:p w:rsidR="00E52604" w:rsidRPr="00E52604" w:rsidRDefault="00E52604" w:rsidP="00E52604">
            <w:pPr>
              <w:tabs>
                <w:tab w:val="left" w:pos="426"/>
                <w:tab w:val="left" w:pos="3976"/>
              </w:tabs>
              <w:ind w:left="0" w:right="-142" w:firstLine="567"/>
              <w:rPr>
                <w:sz w:val="18"/>
                <w:szCs w:val="18"/>
              </w:rPr>
            </w:pPr>
            <w:r w:rsidRPr="00E52604">
              <w:rPr>
                <w:sz w:val="18"/>
                <w:szCs w:val="18"/>
              </w:rPr>
              <w:t>3344356.21</w:t>
            </w:r>
          </w:p>
        </w:tc>
      </w:tr>
      <w:tr w:rsidR="00E52604" w:rsidRPr="00E52604" w:rsidTr="00D01EEA">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E52604" w:rsidRPr="00E52604" w:rsidRDefault="00E52604" w:rsidP="00E52604">
            <w:pPr>
              <w:tabs>
                <w:tab w:val="left" w:pos="426"/>
                <w:tab w:val="left" w:pos="3976"/>
              </w:tabs>
              <w:ind w:left="0" w:right="-142" w:firstLine="567"/>
              <w:jc w:val="left"/>
              <w:rPr>
                <w:i/>
                <w:sz w:val="18"/>
                <w:szCs w:val="18"/>
              </w:rPr>
            </w:pPr>
            <w:r w:rsidRPr="00E52604">
              <w:rPr>
                <w:i/>
                <w:sz w:val="18"/>
                <w:szCs w:val="18"/>
              </w:rPr>
              <w:t>3</w:t>
            </w:r>
          </w:p>
        </w:tc>
        <w:tc>
          <w:tcPr>
            <w:tcW w:w="3741" w:type="dxa"/>
            <w:tcBorders>
              <w:top w:val="nil"/>
              <w:left w:val="nil"/>
              <w:bottom w:val="single" w:sz="4" w:space="0" w:color="auto"/>
              <w:right w:val="single" w:sz="4" w:space="0" w:color="auto"/>
            </w:tcBorders>
            <w:shd w:val="clear" w:color="auto" w:fill="auto"/>
          </w:tcPr>
          <w:p w:rsidR="00E52604" w:rsidRPr="00E52604" w:rsidRDefault="00E52604" w:rsidP="00E52604">
            <w:pPr>
              <w:tabs>
                <w:tab w:val="left" w:pos="426"/>
                <w:tab w:val="left" w:pos="3976"/>
              </w:tabs>
              <w:ind w:left="0" w:right="-142" w:firstLine="567"/>
              <w:rPr>
                <w:sz w:val="18"/>
                <w:szCs w:val="18"/>
              </w:rPr>
            </w:pPr>
            <w:r w:rsidRPr="00E52604">
              <w:rPr>
                <w:sz w:val="18"/>
                <w:szCs w:val="18"/>
              </w:rPr>
              <w:t>408152.49</w:t>
            </w:r>
          </w:p>
        </w:tc>
        <w:tc>
          <w:tcPr>
            <w:tcW w:w="2920" w:type="dxa"/>
            <w:tcBorders>
              <w:top w:val="nil"/>
              <w:left w:val="nil"/>
              <w:bottom w:val="single" w:sz="4" w:space="0" w:color="auto"/>
              <w:right w:val="single" w:sz="4" w:space="0" w:color="auto"/>
            </w:tcBorders>
            <w:shd w:val="clear" w:color="auto" w:fill="auto"/>
          </w:tcPr>
          <w:p w:rsidR="00E52604" w:rsidRPr="00E52604" w:rsidRDefault="00E52604" w:rsidP="00E52604">
            <w:pPr>
              <w:tabs>
                <w:tab w:val="left" w:pos="426"/>
                <w:tab w:val="left" w:pos="3976"/>
              </w:tabs>
              <w:ind w:left="0" w:right="-142" w:firstLine="567"/>
              <w:rPr>
                <w:sz w:val="18"/>
                <w:szCs w:val="18"/>
              </w:rPr>
            </w:pPr>
            <w:r w:rsidRPr="00E52604">
              <w:rPr>
                <w:sz w:val="18"/>
                <w:szCs w:val="18"/>
              </w:rPr>
              <w:t>3344325.30</w:t>
            </w:r>
          </w:p>
        </w:tc>
      </w:tr>
      <w:tr w:rsidR="00E52604" w:rsidRPr="00E52604" w:rsidTr="00D01EEA">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E52604" w:rsidRPr="00E52604" w:rsidRDefault="00E52604" w:rsidP="00E52604">
            <w:pPr>
              <w:tabs>
                <w:tab w:val="left" w:pos="426"/>
                <w:tab w:val="left" w:pos="3976"/>
              </w:tabs>
              <w:ind w:left="0" w:right="-142" w:firstLine="567"/>
              <w:jc w:val="left"/>
              <w:rPr>
                <w:i/>
                <w:sz w:val="18"/>
                <w:szCs w:val="18"/>
              </w:rPr>
            </w:pPr>
            <w:r w:rsidRPr="00E52604">
              <w:rPr>
                <w:i/>
                <w:sz w:val="18"/>
                <w:szCs w:val="18"/>
              </w:rPr>
              <w:t>4</w:t>
            </w:r>
          </w:p>
        </w:tc>
        <w:tc>
          <w:tcPr>
            <w:tcW w:w="3741" w:type="dxa"/>
            <w:tcBorders>
              <w:top w:val="nil"/>
              <w:left w:val="nil"/>
              <w:bottom w:val="single" w:sz="4" w:space="0" w:color="auto"/>
              <w:right w:val="single" w:sz="4" w:space="0" w:color="auto"/>
            </w:tcBorders>
            <w:shd w:val="clear" w:color="auto" w:fill="auto"/>
          </w:tcPr>
          <w:p w:rsidR="00E52604" w:rsidRPr="00E52604" w:rsidRDefault="00E52604" w:rsidP="00E52604">
            <w:pPr>
              <w:tabs>
                <w:tab w:val="left" w:pos="426"/>
                <w:tab w:val="left" w:pos="3976"/>
              </w:tabs>
              <w:ind w:left="0" w:right="-142" w:firstLine="567"/>
              <w:rPr>
                <w:sz w:val="18"/>
                <w:szCs w:val="18"/>
              </w:rPr>
            </w:pPr>
            <w:r w:rsidRPr="00E52604">
              <w:rPr>
                <w:sz w:val="18"/>
                <w:szCs w:val="18"/>
              </w:rPr>
              <w:t>408178.46</w:t>
            </w:r>
          </w:p>
        </w:tc>
        <w:tc>
          <w:tcPr>
            <w:tcW w:w="2920" w:type="dxa"/>
            <w:tcBorders>
              <w:top w:val="nil"/>
              <w:left w:val="nil"/>
              <w:bottom w:val="single" w:sz="4" w:space="0" w:color="auto"/>
              <w:right w:val="single" w:sz="4" w:space="0" w:color="auto"/>
            </w:tcBorders>
            <w:shd w:val="clear" w:color="auto" w:fill="auto"/>
          </w:tcPr>
          <w:p w:rsidR="00E52604" w:rsidRPr="00E52604" w:rsidRDefault="00E52604" w:rsidP="00E52604">
            <w:pPr>
              <w:tabs>
                <w:tab w:val="left" w:pos="426"/>
                <w:tab w:val="left" w:pos="3976"/>
              </w:tabs>
              <w:ind w:left="0" w:right="-142" w:firstLine="567"/>
              <w:rPr>
                <w:sz w:val="18"/>
                <w:szCs w:val="18"/>
              </w:rPr>
            </w:pPr>
            <w:r w:rsidRPr="00E52604">
              <w:rPr>
                <w:sz w:val="18"/>
                <w:szCs w:val="18"/>
              </w:rPr>
              <w:t>3344315.53</w:t>
            </w:r>
          </w:p>
        </w:tc>
      </w:tr>
      <w:tr w:rsidR="00E52604" w:rsidRPr="00E52604" w:rsidTr="00D01EEA">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E52604" w:rsidRPr="00E52604" w:rsidRDefault="00E52604" w:rsidP="00E52604">
            <w:pPr>
              <w:tabs>
                <w:tab w:val="left" w:pos="426"/>
                <w:tab w:val="left" w:pos="3976"/>
              </w:tabs>
              <w:ind w:left="0" w:right="-142" w:firstLine="567"/>
              <w:jc w:val="left"/>
              <w:rPr>
                <w:i/>
                <w:sz w:val="18"/>
                <w:szCs w:val="18"/>
              </w:rPr>
            </w:pPr>
            <w:r w:rsidRPr="00E52604">
              <w:rPr>
                <w:i/>
                <w:sz w:val="18"/>
                <w:szCs w:val="18"/>
              </w:rPr>
              <w:t>5</w:t>
            </w:r>
          </w:p>
        </w:tc>
        <w:tc>
          <w:tcPr>
            <w:tcW w:w="3741" w:type="dxa"/>
            <w:tcBorders>
              <w:top w:val="nil"/>
              <w:left w:val="nil"/>
              <w:bottom w:val="single" w:sz="4" w:space="0" w:color="auto"/>
              <w:right w:val="single" w:sz="4" w:space="0" w:color="auto"/>
            </w:tcBorders>
            <w:shd w:val="clear" w:color="auto" w:fill="auto"/>
          </w:tcPr>
          <w:p w:rsidR="00E52604" w:rsidRPr="00E52604" w:rsidRDefault="00E52604" w:rsidP="00E52604">
            <w:pPr>
              <w:tabs>
                <w:tab w:val="left" w:pos="426"/>
                <w:tab w:val="left" w:pos="3976"/>
              </w:tabs>
              <w:ind w:left="0" w:right="-142" w:firstLine="567"/>
              <w:rPr>
                <w:sz w:val="18"/>
                <w:szCs w:val="18"/>
              </w:rPr>
            </w:pPr>
            <w:r w:rsidRPr="00E52604">
              <w:rPr>
                <w:sz w:val="18"/>
                <w:szCs w:val="18"/>
              </w:rPr>
              <w:t>408184.18</w:t>
            </w:r>
          </w:p>
        </w:tc>
        <w:tc>
          <w:tcPr>
            <w:tcW w:w="2920" w:type="dxa"/>
            <w:tcBorders>
              <w:top w:val="nil"/>
              <w:left w:val="nil"/>
              <w:bottom w:val="single" w:sz="4" w:space="0" w:color="auto"/>
              <w:right w:val="single" w:sz="4" w:space="0" w:color="auto"/>
            </w:tcBorders>
            <w:shd w:val="clear" w:color="auto" w:fill="auto"/>
          </w:tcPr>
          <w:p w:rsidR="00E52604" w:rsidRPr="00E52604" w:rsidRDefault="00E52604" w:rsidP="00E52604">
            <w:pPr>
              <w:tabs>
                <w:tab w:val="left" w:pos="426"/>
                <w:tab w:val="left" w:pos="3976"/>
              </w:tabs>
              <w:ind w:left="0" w:right="-142" w:firstLine="567"/>
              <w:rPr>
                <w:sz w:val="18"/>
                <w:szCs w:val="18"/>
              </w:rPr>
            </w:pPr>
            <w:r w:rsidRPr="00E52604">
              <w:rPr>
                <w:sz w:val="18"/>
                <w:szCs w:val="18"/>
              </w:rPr>
              <w:t>3344318.35</w:t>
            </w:r>
          </w:p>
        </w:tc>
      </w:tr>
      <w:tr w:rsidR="00E52604" w:rsidRPr="00E52604" w:rsidTr="00D01EEA">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E52604" w:rsidRPr="00E52604" w:rsidRDefault="00E52604" w:rsidP="00E52604">
            <w:pPr>
              <w:tabs>
                <w:tab w:val="left" w:pos="426"/>
                <w:tab w:val="left" w:pos="3976"/>
              </w:tabs>
              <w:ind w:left="0" w:right="-142" w:firstLine="567"/>
              <w:jc w:val="left"/>
              <w:rPr>
                <w:i/>
                <w:sz w:val="18"/>
                <w:szCs w:val="18"/>
              </w:rPr>
            </w:pPr>
            <w:r w:rsidRPr="00E52604">
              <w:rPr>
                <w:i/>
                <w:sz w:val="18"/>
                <w:szCs w:val="18"/>
              </w:rPr>
              <w:t>6</w:t>
            </w:r>
          </w:p>
        </w:tc>
        <w:tc>
          <w:tcPr>
            <w:tcW w:w="3741" w:type="dxa"/>
            <w:tcBorders>
              <w:top w:val="nil"/>
              <w:left w:val="nil"/>
              <w:bottom w:val="single" w:sz="4" w:space="0" w:color="auto"/>
              <w:right w:val="single" w:sz="4" w:space="0" w:color="auto"/>
            </w:tcBorders>
            <w:shd w:val="clear" w:color="auto" w:fill="auto"/>
          </w:tcPr>
          <w:p w:rsidR="00E52604" w:rsidRPr="00E52604" w:rsidRDefault="00E52604" w:rsidP="00E52604">
            <w:pPr>
              <w:tabs>
                <w:tab w:val="left" w:pos="426"/>
                <w:tab w:val="left" w:pos="3976"/>
              </w:tabs>
              <w:ind w:left="0" w:right="-142" w:firstLine="567"/>
              <w:rPr>
                <w:sz w:val="18"/>
                <w:szCs w:val="18"/>
              </w:rPr>
            </w:pPr>
            <w:r w:rsidRPr="00E52604">
              <w:rPr>
                <w:sz w:val="18"/>
                <w:szCs w:val="18"/>
              </w:rPr>
              <w:t>408163.18</w:t>
            </w:r>
          </w:p>
        </w:tc>
        <w:tc>
          <w:tcPr>
            <w:tcW w:w="2920" w:type="dxa"/>
            <w:tcBorders>
              <w:top w:val="nil"/>
              <w:left w:val="nil"/>
              <w:bottom w:val="single" w:sz="4" w:space="0" w:color="auto"/>
              <w:right w:val="single" w:sz="4" w:space="0" w:color="auto"/>
            </w:tcBorders>
            <w:shd w:val="clear" w:color="auto" w:fill="auto"/>
          </w:tcPr>
          <w:p w:rsidR="00E52604" w:rsidRPr="00E52604" w:rsidRDefault="00E52604" w:rsidP="00E52604">
            <w:pPr>
              <w:tabs>
                <w:tab w:val="left" w:pos="426"/>
                <w:tab w:val="left" w:pos="3976"/>
              </w:tabs>
              <w:ind w:left="0" w:right="-142" w:firstLine="567"/>
              <w:rPr>
                <w:sz w:val="18"/>
                <w:szCs w:val="18"/>
              </w:rPr>
            </w:pPr>
            <w:r w:rsidRPr="00E52604">
              <w:rPr>
                <w:sz w:val="18"/>
                <w:szCs w:val="18"/>
              </w:rPr>
              <w:t>3344326.08</w:t>
            </w:r>
          </w:p>
        </w:tc>
      </w:tr>
      <w:tr w:rsidR="00E52604" w:rsidRPr="00E52604" w:rsidTr="00D01EEA">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E52604" w:rsidRPr="00E52604" w:rsidRDefault="00E52604" w:rsidP="00E52604">
            <w:pPr>
              <w:tabs>
                <w:tab w:val="left" w:pos="426"/>
                <w:tab w:val="left" w:pos="3976"/>
              </w:tabs>
              <w:ind w:left="0" w:right="-142" w:firstLine="567"/>
              <w:jc w:val="left"/>
              <w:rPr>
                <w:i/>
                <w:sz w:val="18"/>
                <w:szCs w:val="18"/>
              </w:rPr>
            </w:pPr>
            <w:r w:rsidRPr="00E52604">
              <w:rPr>
                <w:i/>
                <w:sz w:val="18"/>
                <w:szCs w:val="18"/>
              </w:rPr>
              <w:t>1</w:t>
            </w:r>
          </w:p>
        </w:tc>
        <w:tc>
          <w:tcPr>
            <w:tcW w:w="3741" w:type="dxa"/>
            <w:tcBorders>
              <w:top w:val="nil"/>
              <w:left w:val="nil"/>
              <w:bottom w:val="single" w:sz="4" w:space="0" w:color="auto"/>
              <w:right w:val="single" w:sz="4" w:space="0" w:color="auto"/>
            </w:tcBorders>
            <w:shd w:val="clear" w:color="auto" w:fill="auto"/>
          </w:tcPr>
          <w:p w:rsidR="00E52604" w:rsidRPr="00E52604" w:rsidRDefault="00E52604" w:rsidP="00E52604">
            <w:pPr>
              <w:tabs>
                <w:tab w:val="left" w:pos="426"/>
                <w:tab w:val="left" w:pos="3976"/>
              </w:tabs>
              <w:ind w:left="0" w:right="-142" w:firstLine="567"/>
              <w:rPr>
                <w:sz w:val="18"/>
                <w:szCs w:val="18"/>
              </w:rPr>
            </w:pPr>
            <w:r w:rsidRPr="00E52604">
              <w:rPr>
                <w:sz w:val="18"/>
                <w:szCs w:val="18"/>
              </w:rPr>
              <w:t>408209.79</w:t>
            </w:r>
          </w:p>
        </w:tc>
        <w:tc>
          <w:tcPr>
            <w:tcW w:w="2920" w:type="dxa"/>
            <w:tcBorders>
              <w:top w:val="nil"/>
              <w:left w:val="nil"/>
              <w:bottom w:val="single" w:sz="4" w:space="0" w:color="auto"/>
              <w:right w:val="single" w:sz="4" w:space="0" w:color="auto"/>
            </w:tcBorders>
            <w:shd w:val="clear" w:color="auto" w:fill="auto"/>
          </w:tcPr>
          <w:p w:rsidR="00E52604" w:rsidRPr="00E52604" w:rsidRDefault="00E52604" w:rsidP="00E52604">
            <w:pPr>
              <w:tabs>
                <w:tab w:val="left" w:pos="426"/>
                <w:tab w:val="left" w:pos="3976"/>
              </w:tabs>
              <w:ind w:left="0" w:right="-142" w:firstLine="567"/>
              <w:rPr>
                <w:sz w:val="18"/>
                <w:szCs w:val="18"/>
              </w:rPr>
            </w:pPr>
            <w:r w:rsidRPr="00E52604">
              <w:rPr>
                <w:sz w:val="18"/>
                <w:szCs w:val="18"/>
              </w:rPr>
              <w:t>3344352.21</w:t>
            </w:r>
          </w:p>
        </w:tc>
      </w:tr>
      <w:tr w:rsidR="00E52604" w:rsidRPr="00E52604" w:rsidTr="00D01EEA">
        <w:trPr>
          <w:cantSplit/>
          <w:trHeight w:val="283"/>
          <w:jc w:val="center"/>
        </w:trPr>
        <w:tc>
          <w:tcPr>
            <w:tcW w:w="9640" w:type="dxa"/>
            <w:gridSpan w:val="3"/>
            <w:tcBorders>
              <w:top w:val="nil"/>
              <w:left w:val="single" w:sz="4" w:space="0" w:color="auto"/>
              <w:bottom w:val="single" w:sz="4" w:space="0" w:color="auto"/>
              <w:right w:val="single" w:sz="4" w:space="0" w:color="auto"/>
            </w:tcBorders>
            <w:shd w:val="clear" w:color="auto" w:fill="auto"/>
            <w:vAlign w:val="center"/>
          </w:tcPr>
          <w:p w:rsidR="00E52604" w:rsidRPr="00E52604" w:rsidRDefault="00E52604" w:rsidP="00E52604">
            <w:pPr>
              <w:tabs>
                <w:tab w:val="left" w:pos="426"/>
                <w:tab w:val="left" w:pos="3976"/>
              </w:tabs>
              <w:ind w:left="0" w:right="-142" w:firstLine="567"/>
              <w:rPr>
                <w:sz w:val="18"/>
                <w:szCs w:val="18"/>
              </w:rPr>
            </w:pPr>
          </w:p>
        </w:tc>
      </w:tr>
      <w:tr w:rsidR="00E52604" w:rsidRPr="00E52604" w:rsidTr="00D01EEA">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E52604" w:rsidRPr="00E52604" w:rsidRDefault="00E52604" w:rsidP="00E52604">
            <w:pPr>
              <w:tabs>
                <w:tab w:val="left" w:pos="426"/>
                <w:tab w:val="left" w:pos="3976"/>
              </w:tabs>
              <w:ind w:left="0" w:right="-142" w:firstLine="567"/>
              <w:jc w:val="left"/>
              <w:rPr>
                <w:i/>
                <w:sz w:val="18"/>
                <w:szCs w:val="18"/>
              </w:rPr>
            </w:pPr>
            <w:r w:rsidRPr="00E52604">
              <w:rPr>
                <w:i/>
                <w:sz w:val="18"/>
                <w:szCs w:val="18"/>
              </w:rPr>
              <w:t>7</w:t>
            </w:r>
          </w:p>
        </w:tc>
        <w:tc>
          <w:tcPr>
            <w:tcW w:w="3741" w:type="dxa"/>
            <w:tcBorders>
              <w:top w:val="nil"/>
              <w:left w:val="nil"/>
              <w:bottom w:val="single" w:sz="4" w:space="0" w:color="auto"/>
              <w:right w:val="single" w:sz="4" w:space="0" w:color="auto"/>
            </w:tcBorders>
            <w:shd w:val="clear" w:color="auto" w:fill="auto"/>
          </w:tcPr>
          <w:p w:rsidR="00E52604" w:rsidRPr="00E52604" w:rsidRDefault="00E52604" w:rsidP="00E52604">
            <w:pPr>
              <w:tabs>
                <w:tab w:val="left" w:pos="426"/>
                <w:tab w:val="left" w:pos="3976"/>
              </w:tabs>
              <w:ind w:left="0" w:right="-142" w:firstLine="567"/>
              <w:rPr>
                <w:sz w:val="18"/>
                <w:szCs w:val="18"/>
              </w:rPr>
            </w:pPr>
            <w:r w:rsidRPr="00E52604">
              <w:rPr>
                <w:sz w:val="18"/>
                <w:szCs w:val="18"/>
              </w:rPr>
              <w:t>407946.82</w:t>
            </w:r>
          </w:p>
        </w:tc>
        <w:tc>
          <w:tcPr>
            <w:tcW w:w="2920" w:type="dxa"/>
            <w:tcBorders>
              <w:top w:val="nil"/>
              <w:left w:val="nil"/>
              <w:bottom w:val="single" w:sz="4" w:space="0" w:color="auto"/>
              <w:right w:val="single" w:sz="4" w:space="0" w:color="auto"/>
            </w:tcBorders>
            <w:shd w:val="clear" w:color="auto" w:fill="auto"/>
          </w:tcPr>
          <w:p w:rsidR="00E52604" w:rsidRPr="00E52604" w:rsidRDefault="00E52604" w:rsidP="00E52604">
            <w:pPr>
              <w:tabs>
                <w:tab w:val="left" w:pos="426"/>
                <w:tab w:val="left" w:pos="3976"/>
              </w:tabs>
              <w:ind w:left="0" w:right="-142" w:firstLine="567"/>
              <w:rPr>
                <w:sz w:val="18"/>
                <w:szCs w:val="18"/>
              </w:rPr>
            </w:pPr>
            <w:r w:rsidRPr="00E52604">
              <w:rPr>
                <w:sz w:val="18"/>
                <w:szCs w:val="18"/>
              </w:rPr>
              <w:t>3344379.93</w:t>
            </w:r>
          </w:p>
        </w:tc>
      </w:tr>
      <w:tr w:rsidR="00E52604" w:rsidRPr="00E52604" w:rsidTr="00D01EEA">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E52604" w:rsidRPr="00E52604" w:rsidRDefault="00E52604" w:rsidP="00E52604">
            <w:pPr>
              <w:tabs>
                <w:tab w:val="left" w:pos="426"/>
                <w:tab w:val="left" w:pos="3976"/>
              </w:tabs>
              <w:ind w:left="0" w:right="-142" w:firstLine="567"/>
              <w:jc w:val="left"/>
              <w:rPr>
                <w:i/>
                <w:sz w:val="18"/>
                <w:szCs w:val="18"/>
              </w:rPr>
            </w:pPr>
            <w:r w:rsidRPr="00E52604">
              <w:rPr>
                <w:i/>
                <w:sz w:val="18"/>
                <w:szCs w:val="18"/>
              </w:rPr>
              <w:t>8</w:t>
            </w:r>
          </w:p>
        </w:tc>
        <w:tc>
          <w:tcPr>
            <w:tcW w:w="3741" w:type="dxa"/>
            <w:tcBorders>
              <w:top w:val="nil"/>
              <w:left w:val="nil"/>
              <w:bottom w:val="single" w:sz="4" w:space="0" w:color="auto"/>
              <w:right w:val="single" w:sz="4" w:space="0" w:color="auto"/>
            </w:tcBorders>
            <w:shd w:val="clear" w:color="auto" w:fill="auto"/>
          </w:tcPr>
          <w:p w:rsidR="00E52604" w:rsidRPr="00E52604" w:rsidRDefault="00E52604" w:rsidP="00E52604">
            <w:pPr>
              <w:tabs>
                <w:tab w:val="left" w:pos="426"/>
                <w:tab w:val="left" w:pos="3976"/>
              </w:tabs>
              <w:ind w:left="0" w:right="-142" w:firstLine="567"/>
              <w:rPr>
                <w:sz w:val="18"/>
                <w:szCs w:val="18"/>
              </w:rPr>
            </w:pPr>
            <w:r w:rsidRPr="00E52604">
              <w:rPr>
                <w:sz w:val="18"/>
                <w:szCs w:val="18"/>
              </w:rPr>
              <w:t>407945.02</w:t>
            </w:r>
          </w:p>
        </w:tc>
        <w:tc>
          <w:tcPr>
            <w:tcW w:w="2920" w:type="dxa"/>
            <w:tcBorders>
              <w:top w:val="nil"/>
              <w:left w:val="nil"/>
              <w:bottom w:val="single" w:sz="4" w:space="0" w:color="auto"/>
              <w:right w:val="single" w:sz="4" w:space="0" w:color="auto"/>
            </w:tcBorders>
            <w:shd w:val="clear" w:color="auto" w:fill="auto"/>
          </w:tcPr>
          <w:p w:rsidR="00E52604" w:rsidRPr="00E52604" w:rsidRDefault="00E52604" w:rsidP="00E52604">
            <w:pPr>
              <w:tabs>
                <w:tab w:val="left" w:pos="426"/>
                <w:tab w:val="left" w:pos="3976"/>
              </w:tabs>
              <w:ind w:left="0" w:right="-142" w:firstLine="567"/>
              <w:rPr>
                <w:sz w:val="18"/>
                <w:szCs w:val="18"/>
              </w:rPr>
            </w:pPr>
            <w:r w:rsidRPr="00E52604">
              <w:rPr>
                <w:sz w:val="18"/>
                <w:szCs w:val="18"/>
              </w:rPr>
              <w:t>3344384.07</w:t>
            </w:r>
          </w:p>
        </w:tc>
      </w:tr>
      <w:tr w:rsidR="00E52604" w:rsidRPr="00E52604" w:rsidTr="00D01EEA">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E52604" w:rsidRPr="00E52604" w:rsidRDefault="00E52604" w:rsidP="00E52604">
            <w:pPr>
              <w:tabs>
                <w:tab w:val="left" w:pos="426"/>
                <w:tab w:val="left" w:pos="3976"/>
              </w:tabs>
              <w:ind w:left="0" w:right="-142" w:firstLine="567"/>
              <w:jc w:val="left"/>
              <w:rPr>
                <w:i/>
                <w:sz w:val="18"/>
                <w:szCs w:val="18"/>
              </w:rPr>
            </w:pPr>
            <w:r w:rsidRPr="00E52604">
              <w:rPr>
                <w:i/>
                <w:sz w:val="18"/>
                <w:szCs w:val="18"/>
              </w:rPr>
              <w:t>9</w:t>
            </w:r>
          </w:p>
        </w:tc>
        <w:tc>
          <w:tcPr>
            <w:tcW w:w="3741" w:type="dxa"/>
            <w:tcBorders>
              <w:top w:val="nil"/>
              <w:left w:val="nil"/>
              <w:bottom w:val="single" w:sz="4" w:space="0" w:color="auto"/>
              <w:right w:val="single" w:sz="4" w:space="0" w:color="auto"/>
            </w:tcBorders>
            <w:shd w:val="clear" w:color="auto" w:fill="auto"/>
          </w:tcPr>
          <w:p w:rsidR="00E52604" w:rsidRPr="00E52604" w:rsidRDefault="00E52604" w:rsidP="00E52604">
            <w:pPr>
              <w:tabs>
                <w:tab w:val="left" w:pos="426"/>
                <w:tab w:val="left" w:pos="3976"/>
              </w:tabs>
              <w:ind w:left="0" w:right="-142" w:firstLine="567"/>
              <w:rPr>
                <w:sz w:val="18"/>
                <w:szCs w:val="18"/>
              </w:rPr>
            </w:pPr>
            <w:r w:rsidRPr="00E52604">
              <w:rPr>
                <w:sz w:val="18"/>
                <w:szCs w:val="18"/>
              </w:rPr>
              <w:t>407914.34</w:t>
            </w:r>
          </w:p>
        </w:tc>
        <w:tc>
          <w:tcPr>
            <w:tcW w:w="2920" w:type="dxa"/>
            <w:tcBorders>
              <w:top w:val="nil"/>
              <w:left w:val="nil"/>
              <w:bottom w:val="single" w:sz="4" w:space="0" w:color="auto"/>
              <w:right w:val="single" w:sz="4" w:space="0" w:color="auto"/>
            </w:tcBorders>
            <w:shd w:val="clear" w:color="auto" w:fill="auto"/>
          </w:tcPr>
          <w:p w:rsidR="00E52604" w:rsidRPr="00E52604" w:rsidRDefault="00E52604" w:rsidP="00E52604">
            <w:pPr>
              <w:tabs>
                <w:tab w:val="left" w:pos="426"/>
                <w:tab w:val="left" w:pos="3976"/>
              </w:tabs>
              <w:ind w:left="0" w:right="-142" w:firstLine="567"/>
              <w:rPr>
                <w:sz w:val="18"/>
                <w:szCs w:val="18"/>
              </w:rPr>
            </w:pPr>
            <w:r w:rsidRPr="00E52604">
              <w:rPr>
                <w:sz w:val="18"/>
                <w:szCs w:val="18"/>
              </w:rPr>
              <w:t>3344370.99</w:t>
            </w:r>
          </w:p>
        </w:tc>
      </w:tr>
      <w:tr w:rsidR="00E52604" w:rsidRPr="00E52604" w:rsidTr="00D01EEA">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E52604" w:rsidRPr="00E52604" w:rsidRDefault="00E52604" w:rsidP="00E52604">
            <w:pPr>
              <w:tabs>
                <w:tab w:val="left" w:pos="426"/>
                <w:tab w:val="left" w:pos="3976"/>
              </w:tabs>
              <w:ind w:left="0" w:right="-142" w:firstLine="567"/>
              <w:jc w:val="left"/>
              <w:rPr>
                <w:i/>
                <w:sz w:val="18"/>
                <w:szCs w:val="18"/>
              </w:rPr>
            </w:pPr>
            <w:r w:rsidRPr="00E52604">
              <w:rPr>
                <w:i/>
                <w:sz w:val="18"/>
                <w:szCs w:val="18"/>
              </w:rPr>
              <w:t>10</w:t>
            </w:r>
          </w:p>
        </w:tc>
        <w:tc>
          <w:tcPr>
            <w:tcW w:w="3741" w:type="dxa"/>
            <w:tcBorders>
              <w:top w:val="nil"/>
              <w:left w:val="nil"/>
              <w:bottom w:val="single" w:sz="4" w:space="0" w:color="auto"/>
              <w:right w:val="single" w:sz="4" w:space="0" w:color="auto"/>
            </w:tcBorders>
            <w:shd w:val="clear" w:color="auto" w:fill="auto"/>
          </w:tcPr>
          <w:p w:rsidR="00E52604" w:rsidRPr="00E52604" w:rsidRDefault="00E52604" w:rsidP="00E52604">
            <w:pPr>
              <w:tabs>
                <w:tab w:val="left" w:pos="426"/>
                <w:tab w:val="left" w:pos="3976"/>
              </w:tabs>
              <w:ind w:left="0" w:right="-142" w:firstLine="567"/>
              <w:rPr>
                <w:sz w:val="18"/>
                <w:szCs w:val="18"/>
              </w:rPr>
            </w:pPr>
            <w:r w:rsidRPr="00E52604">
              <w:rPr>
                <w:sz w:val="18"/>
                <w:szCs w:val="18"/>
              </w:rPr>
              <w:t>407916.05</w:t>
            </w:r>
          </w:p>
        </w:tc>
        <w:tc>
          <w:tcPr>
            <w:tcW w:w="2920" w:type="dxa"/>
            <w:tcBorders>
              <w:top w:val="nil"/>
              <w:left w:val="nil"/>
              <w:bottom w:val="single" w:sz="4" w:space="0" w:color="auto"/>
              <w:right w:val="single" w:sz="4" w:space="0" w:color="auto"/>
            </w:tcBorders>
            <w:shd w:val="clear" w:color="auto" w:fill="auto"/>
          </w:tcPr>
          <w:p w:rsidR="00E52604" w:rsidRPr="00E52604" w:rsidRDefault="00E52604" w:rsidP="00E52604">
            <w:pPr>
              <w:tabs>
                <w:tab w:val="left" w:pos="426"/>
                <w:tab w:val="left" w:pos="3976"/>
              </w:tabs>
              <w:ind w:left="0" w:right="-142" w:firstLine="567"/>
              <w:rPr>
                <w:sz w:val="18"/>
                <w:szCs w:val="18"/>
              </w:rPr>
            </w:pPr>
            <w:r w:rsidRPr="00E52604">
              <w:rPr>
                <w:sz w:val="18"/>
                <w:szCs w:val="18"/>
              </w:rPr>
              <w:t>3344366.79</w:t>
            </w:r>
          </w:p>
        </w:tc>
      </w:tr>
      <w:tr w:rsidR="00E52604" w:rsidRPr="00E52604" w:rsidTr="00D01EEA">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E52604" w:rsidRPr="00E52604" w:rsidRDefault="00E52604" w:rsidP="00E52604">
            <w:pPr>
              <w:tabs>
                <w:tab w:val="left" w:pos="426"/>
                <w:tab w:val="left" w:pos="3976"/>
              </w:tabs>
              <w:ind w:left="0" w:right="-142" w:firstLine="567"/>
              <w:jc w:val="left"/>
              <w:rPr>
                <w:i/>
                <w:sz w:val="18"/>
                <w:szCs w:val="18"/>
              </w:rPr>
            </w:pPr>
            <w:r w:rsidRPr="00E52604">
              <w:rPr>
                <w:i/>
                <w:sz w:val="18"/>
                <w:szCs w:val="18"/>
              </w:rPr>
              <w:t>7</w:t>
            </w:r>
          </w:p>
        </w:tc>
        <w:tc>
          <w:tcPr>
            <w:tcW w:w="3741" w:type="dxa"/>
            <w:tcBorders>
              <w:top w:val="nil"/>
              <w:left w:val="nil"/>
              <w:bottom w:val="single" w:sz="4" w:space="0" w:color="auto"/>
              <w:right w:val="single" w:sz="4" w:space="0" w:color="auto"/>
            </w:tcBorders>
            <w:shd w:val="clear" w:color="auto" w:fill="auto"/>
          </w:tcPr>
          <w:p w:rsidR="00E52604" w:rsidRPr="00E52604" w:rsidRDefault="00E52604" w:rsidP="00E52604">
            <w:pPr>
              <w:tabs>
                <w:tab w:val="left" w:pos="426"/>
                <w:tab w:val="left" w:pos="3976"/>
              </w:tabs>
              <w:ind w:left="0" w:right="-142" w:firstLine="567"/>
              <w:rPr>
                <w:sz w:val="18"/>
                <w:szCs w:val="18"/>
              </w:rPr>
            </w:pPr>
            <w:r w:rsidRPr="00E52604">
              <w:rPr>
                <w:sz w:val="18"/>
                <w:szCs w:val="18"/>
              </w:rPr>
              <w:t>407946.82</w:t>
            </w:r>
          </w:p>
        </w:tc>
        <w:tc>
          <w:tcPr>
            <w:tcW w:w="2920" w:type="dxa"/>
            <w:tcBorders>
              <w:top w:val="nil"/>
              <w:left w:val="nil"/>
              <w:bottom w:val="single" w:sz="4" w:space="0" w:color="auto"/>
              <w:right w:val="single" w:sz="4" w:space="0" w:color="auto"/>
            </w:tcBorders>
            <w:shd w:val="clear" w:color="auto" w:fill="auto"/>
          </w:tcPr>
          <w:p w:rsidR="00E52604" w:rsidRPr="00E52604" w:rsidRDefault="00E52604" w:rsidP="00E52604">
            <w:pPr>
              <w:tabs>
                <w:tab w:val="left" w:pos="426"/>
                <w:tab w:val="left" w:pos="3976"/>
              </w:tabs>
              <w:ind w:left="0" w:right="-142" w:firstLine="567"/>
              <w:rPr>
                <w:sz w:val="18"/>
                <w:szCs w:val="18"/>
              </w:rPr>
            </w:pPr>
            <w:r w:rsidRPr="00E52604">
              <w:rPr>
                <w:sz w:val="18"/>
                <w:szCs w:val="18"/>
              </w:rPr>
              <w:t>3344379.93</w:t>
            </w:r>
          </w:p>
        </w:tc>
      </w:tr>
      <w:tr w:rsidR="00E52604" w:rsidRPr="00E52604" w:rsidTr="00D01EEA">
        <w:trPr>
          <w:trHeight w:val="282"/>
          <w:jc w:val="center"/>
        </w:trPr>
        <w:tc>
          <w:tcPr>
            <w:tcW w:w="2979" w:type="dxa"/>
            <w:tcBorders>
              <w:top w:val="single" w:sz="4" w:space="0" w:color="auto"/>
              <w:bottom w:val="single" w:sz="4" w:space="0" w:color="auto"/>
            </w:tcBorders>
            <w:shd w:val="clear" w:color="auto" w:fill="auto"/>
            <w:vAlign w:val="bottom"/>
          </w:tcPr>
          <w:p w:rsidR="00E52604" w:rsidRPr="00E52604" w:rsidRDefault="00E52604" w:rsidP="00E52604">
            <w:pPr>
              <w:tabs>
                <w:tab w:val="left" w:pos="426"/>
                <w:tab w:val="left" w:pos="3976"/>
              </w:tabs>
              <w:ind w:left="0" w:right="-142" w:firstLine="567"/>
              <w:jc w:val="left"/>
              <w:rPr>
                <w:i/>
                <w:sz w:val="18"/>
                <w:szCs w:val="18"/>
              </w:rPr>
            </w:pPr>
          </w:p>
        </w:tc>
        <w:tc>
          <w:tcPr>
            <w:tcW w:w="3741" w:type="dxa"/>
            <w:tcBorders>
              <w:top w:val="single" w:sz="4" w:space="0" w:color="auto"/>
              <w:bottom w:val="single" w:sz="4" w:space="0" w:color="auto"/>
            </w:tcBorders>
            <w:shd w:val="clear" w:color="auto" w:fill="auto"/>
            <w:vAlign w:val="bottom"/>
          </w:tcPr>
          <w:p w:rsidR="00E52604" w:rsidRPr="00E52604" w:rsidRDefault="00E52604" w:rsidP="00E52604">
            <w:pPr>
              <w:tabs>
                <w:tab w:val="left" w:pos="426"/>
                <w:tab w:val="left" w:pos="3976"/>
              </w:tabs>
              <w:ind w:left="0" w:right="-142" w:firstLine="567"/>
              <w:rPr>
                <w:sz w:val="18"/>
                <w:szCs w:val="18"/>
              </w:rPr>
            </w:pPr>
          </w:p>
        </w:tc>
        <w:tc>
          <w:tcPr>
            <w:tcW w:w="2920" w:type="dxa"/>
            <w:tcBorders>
              <w:top w:val="single" w:sz="4" w:space="0" w:color="auto"/>
              <w:bottom w:val="single" w:sz="4" w:space="0" w:color="auto"/>
            </w:tcBorders>
            <w:shd w:val="clear" w:color="auto" w:fill="auto"/>
            <w:vAlign w:val="bottom"/>
          </w:tcPr>
          <w:p w:rsidR="00E52604" w:rsidRPr="00E52604" w:rsidRDefault="00E52604" w:rsidP="00E52604">
            <w:pPr>
              <w:tabs>
                <w:tab w:val="left" w:pos="426"/>
                <w:tab w:val="left" w:pos="3976"/>
              </w:tabs>
              <w:ind w:left="0" w:right="-142" w:firstLine="567"/>
              <w:rPr>
                <w:sz w:val="18"/>
                <w:szCs w:val="18"/>
              </w:rPr>
            </w:pPr>
          </w:p>
        </w:tc>
      </w:tr>
      <w:tr w:rsidR="00E52604" w:rsidRPr="00E52604" w:rsidTr="00D01EEA">
        <w:trPr>
          <w:trHeight w:val="567"/>
          <w:jc w:val="center"/>
        </w:trPr>
        <w:tc>
          <w:tcPr>
            <w:tcW w:w="2979" w:type="dxa"/>
            <w:tcBorders>
              <w:top w:val="single" w:sz="4" w:space="0" w:color="auto"/>
              <w:left w:val="single" w:sz="4" w:space="0" w:color="auto"/>
              <w:bottom w:val="single" w:sz="4" w:space="0" w:color="auto"/>
              <w:right w:val="single" w:sz="4" w:space="0" w:color="auto"/>
            </w:tcBorders>
            <w:shd w:val="clear" w:color="auto" w:fill="auto"/>
            <w:vAlign w:val="center"/>
          </w:tcPr>
          <w:p w:rsidR="00E52604" w:rsidRPr="00E52604" w:rsidRDefault="00E52604" w:rsidP="00E52604">
            <w:pPr>
              <w:tabs>
                <w:tab w:val="left" w:pos="426"/>
                <w:tab w:val="left" w:pos="3976"/>
              </w:tabs>
              <w:ind w:left="0" w:right="-142" w:firstLine="567"/>
              <w:jc w:val="left"/>
              <w:rPr>
                <w:i/>
                <w:sz w:val="18"/>
                <w:szCs w:val="18"/>
              </w:rPr>
            </w:pPr>
            <w:r w:rsidRPr="00E52604">
              <w:rPr>
                <w:i/>
                <w:sz w:val="18"/>
                <w:szCs w:val="18"/>
              </w:rPr>
              <w:t>Площадь</w:t>
            </w:r>
          </w:p>
        </w:tc>
        <w:tc>
          <w:tcPr>
            <w:tcW w:w="6661" w:type="dxa"/>
            <w:gridSpan w:val="2"/>
            <w:tcBorders>
              <w:top w:val="single" w:sz="4" w:space="0" w:color="auto"/>
              <w:left w:val="nil"/>
              <w:bottom w:val="single" w:sz="4" w:space="0" w:color="auto"/>
              <w:right w:val="single" w:sz="4" w:space="0" w:color="auto"/>
            </w:tcBorders>
            <w:shd w:val="clear" w:color="auto" w:fill="auto"/>
            <w:vAlign w:val="center"/>
          </w:tcPr>
          <w:p w:rsidR="00E52604" w:rsidRPr="00E52604" w:rsidRDefault="00E52604" w:rsidP="00E52604">
            <w:pPr>
              <w:tabs>
                <w:tab w:val="left" w:pos="426"/>
                <w:tab w:val="left" w:pos="3976"/>
              </w:tabs>
              <w:ind w:left="0" w:right="-142" w:firstLine="567"/>
              <w:rPr>
                <w:sz w:val="18"/>
                <w:szCs w:val="18"/>
              </w:rPr>
            </w:pPr>
            <w:r w:rsidRPr="00E52604">
              <w:rPr>
                <w:sz w:val="18"/>
                <w:szCs w:val="18"/>
              </w:rPr>
              <w:t>Цель установления публичного сервитута</w:t>
            </w:r>
          </w:p>
        </w:tc>
      </w:tr>
      <w:tr w:rsidR="00E52604" w:rsidRPr="00E52604" w:rsidTr="00D01EEA">
        <w:trPr>
          <w:trHeight w:val="1323"/>
          <w:jc w:val="center"/>
        </w:trPr>
        <w:tc>
          <w:tcPr>
            <w:tcW w:w="2979" w:type="dxa"/>
            <w:tcBorders>
              <w:top w:val="single" w:sz="4" w:space="0" w:color="auto"/>
              <w:left w:val="single" w:sz="4" w:space="0" w:color="auto"/>
              <w:bottom w:val="single" w:sz="4" w:space="0" w:color="auto"/>
              <w:right w:val="single" w:sz="4" w:space="0" w:color="auto"/>
            </w:tcBorders>
            <w:shd w:val="clear" w:color="auto" w:fill="auto"/>
            <w:vAlign w:val="center"/>
          </w:tcPr>
          <w:p w:rsidR="00E52604" w:rsidRPr="00E52604" w:rsidRDefault="00E52604" w:rsidP="00E52604">
            <w:pPr>
              <w:tabs>
                <w:tab w:val="left" w:pos="426"/>
                <w:tab w:val="left" w:pos="3976"/>
              </w:tabs>
              <w:ind w:left="0" w:right="-142" w:firstLine="567"/>
              <w:jc w:val="left"/>
              <w:rPr>
                <w:i/>
                <w:sz w:val="18"/>
                <w:szCs w:val="18"/>
              </w:rPr>
            </w:pPr>
            <w:r w:rsidRPr="00E52604">
              <w:rPr>
                <w:i/>
                <w:sz w:val="18"/>
                <w:szCs w:val="18"/>
              </w:rPr>
              <w:t xml:space="preserve">533 </w:t>
            </w:r>
            <w:proofErr w:type="spellStart"/>
            <w:r w:rsidRPr="00E52604">
              <w:rPr>
                <w:i/>
                <w:sz w:val="18"/>
                <w:szCs w:val="18"/>
              </w:rPr>
              <w:t>кв.м</w:t>
            </w:r>
            <w:proofErr w:type="spellEnd"/>
            <w:r w:rsidRPr="00E52604">
              <w:rPr>
                <w:i/>
                <w:sz w:val="18"/>
                <w:szCs w:val="18"/>
              </w:rPr>
              <w:t>.</w:t>
            </w:r>
          </w:p>
        </w:tc>
        <w:tc>
          <w:tcPr>
            <w:tcW w:w="6661" w:type="dxa"/>
            <w:gridSpan w:val="2"/>
            <w:tcBorders>
              <w:top w:val="single" w:sz="4" w:space="0" w:color="auto"/>
              <w:left w:val="nil"/>
              <w:bottom w:val="single" w:sz="4" w:space="0" w:color="auto"/>
              <w:right w:val="single" w:sz="4" w:space="0" w:color="auto"/>
            </w:tcBorders>
            <w:shd w:val="clear" w:color="auto" w:fill="auto"/>
            <w:vAlign w:val="center"/>
          </w:tcPr>
          <w:p w:rsidR="00E52604" w:rsidRPr="00E52604" w:rsidRDefault="00E52604" w:rsidP="00E52604">
            <w:pPr>
              <w:tabs>
                <w:tab w:val="left" w:pos="426"/>
                <w:tab w:val="left" w:pos="3976"/>
              </w:tabs>
              <w:ind w:left="0" w:right="-142" w:firstLine="567"/>
              <w:rPr>
                <w:sz w:val="18"/>
                <w:szCs w:val="18"/>
              </w:rPr>
            </w:pPr>
            <w:r w:rsidRPr="00E52604">
              <w:rPr>
                <w:sz w:val="18"/>
                <w:szCs w:val="18"/>
              </w:rPr>
              <w:t xml:space="preserve">Для подключения (технологического присоединения) к сетям инженерно-технического обеспечения и для прокладки, переустройства, переноса инженерных коммуникаций, их эксплуатации в границах полос отвода и придорожных полос автомобильных дорог при строительстве объекта электросетевого хозяйства "ВЛ 0,4 </w:t>
            </w:r>
            <w:proofErr w:type="spellStart"/>
            <w:r w:rsidRPr="00E52604">
              <w:rPr>
                <w:sz w:val="18"/>
                <w:szCs w:val="18"/>
              </w:rPr>
              <w:t>кВ</w:t>
            </w:r>
            <w:proofErr w:type="spellEnd"/>
            <w:r w:rsidRPr="00E52604">
              <w:rPr>
                <w:sz w:val="18"/>
                <w:szCs w:val="18"/>
              </w:rPr>
              <w:t xml:space="preserve"> от КТП 10/0,4 </w:t>
            </w:r>
            <w:proofErr w:type="spellStart"/>
            <w:r w:rsidRPr="00E52604">
              <w:rPr>
                <w:sz w:val="18"/>
                <w:szCs w:val="18"/>
              </w:rPr>
              <w:t>кВ</w:t>
            </w:r>
            <w:proofErr w:type="spellEnd"/>
            <w:r w:rsidRPr="00E52604">
              <w:rPr>
                <w:sz w:val="18"/>
                <w:szCs w:val="18"/>
              </w:rPr>
              <w:t xml:space="preserve"> №1651 с. Хомутово" (ТР 6846:1/24), "ВЛ 0, 4 </w:t>
            </w:r>
            <w:proofErr w:type="spellStart"/>
            <w:r w:rsidRPr="00E52604">
              <w:rPr>
                <w:sz w:val="18"/>
                <w:szCs w:val="18"/>
              </w:rPr>
              <w:t>кВ</w:t>
            </w:r>
            <w:proofErr w:type="spellEnd"/>
            <w:r w:rsidRPr="00E52604">
              <w:rPr>
                <w:sz w:val="18"/>
                <w:szCs w:val="18"/>
              </w:rPr>
              <w:t xml:space="preserve"> от КТП 10/0,4 </w:t>
            </w:r>
            <w:proofErr w:type="spellStart"/>
            <w:r w:rsidRPr="00E52604">
              <w:rPr>
                <w:sz w:val="18"/>
                <w:szCs w:val="18"/>
              </w:rPr>
              <w:t>кВ</w:t>
            </w:r>
            <w:proofErr w:type="spellEnd"/>
            <w:r w:rsidRPr="00E52604">
              <w:rPr>
                <w:sz w:val="18"/>
                <w:szCs w:val="18"/>
              </w:rPr>
              <w:t xml:space="preserve"> №777 </w:t>
            </w:r>
            <w:proofErr w:type="spellStart"/>
            <w:r w:rsidRPr="00E52604">
              <w:rPr>
                <w:sz w:val="18"/>
                <w:szCs w:val="18"/>
              </w:rPr>
              <w:t>ул</w:t>
            </w:r>
            <w:proofErr w:type="gramStart"/>
            <w:r w:rsidRPr="00E52604">
              <w:rPr>
                <w:sz w:val="18"/>
                <w:szCs w:val="18"/>
              </w:rPr>
              <w:t>.С</w:t>
            </w:r>
            <w:proofErr w:type="gramEnd"/>
            <w:r w:rsidRPr="00E52604">
              <w:rPr>
                <w:sz w:val="18"/>
                <w:szCs w:val="18"/>
              </w:rPr>
              <w:t>уворова</w:t>
            </w:r>
            <w:proofErr w:type="spellEnd"/>
            <w:r w:rsidRPr="00E52604">
              <w:rPr>
                <w:sz w:val="18"/>
                <w:szCs w:val="18"/>
              </w:rPr>
              <w:t>", инв. 6000920170 (</w:t>
            </w:r>
            <w:proofErr w:type="gramStart"/>
            <w:r w:rsidRPr="00E52604">
              <w:rPr>
                <w:sz w:val="18"/>
                <w:szCs w:val="18"/>
              </w:rPr>
              <w:t>ТР</w:t>
            </w:r>
            <w:proofErr w:type="gramEnd"/>
            <w:r w:rsidRPr="00E52604">
              <w:rPr>
                <w:sz w:val="18"/>
                <w:szCs w:val="18"/>
              </w:rPr>
              <w:t xml:space="preserve"> 6586/24)</w:t>
            </w:r>
          </w:p>
        </w:tc>
      </w:tr>
    </w:tbl>
    <w:p w:rsidR="00E52604" w:rsidRPr="00E52604" w:rsidRDefault="00E52604" w:rsidP="000A5A64">
      <w:pPr>
        <w:tabs>
          <w:tab w:val="left" w:pos="426"/>
          <w:tab w:val="left" w:pos="3976"/>
        </w:tabs>
        <w:ind w:left="0" w:right="-142" w:firstLine="0"/>
        <w:jc w:val="left"/>
        <w:rPr>
          <w:i/>
          <w:sz w:val="18"/>
          <w:szCs w:val="18"/>
        </w:rPr>
      </w:pPr>
      <w:r w:rsidRPr="00E52604">
        <w:rPr>
          <w:i/>
          <w:noProof/>
          <w:sz w:val="18"/>
          <w:szCs w:val="18"/>
        </w:rPr>
        <w:lastRenderedPageBreak/>
        <w:drawing>
          <wp:inline distT="0" distB="0" distL="0" distR="0" wp14:anchorId="4D0616C8" wp14:editId="7DA4E180">
            <wp:extent cx="6126480" cy="6507480"/>
            <wp:effectExtent l="0" t="0" r="7620" b="7620"/>
            <wp:docPr id="2137310157" name="Рисунок 2137310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6135236" cy="6516780"/>
                    </a:xfrm>
                    <a:prstGeom prst="rect">
                      <a:avLst/>
                    </a:prstGeom>
                    <a:noFill/>
                    <a:ln>
                      <a:noFill/>
                    </a:ln>
                  </pic:spPr>
                </pic:pic>
              </a:graphicData>
            </a:graphic>
          </wp:inline>
        </w:drawing>
      </w:r>
      <w:r w:rsidRPr="00E52604">
        <w:rPr>
          <w:i/>
          <w:noProof/>
          <w:sz w:val="18"/>
          <w:szCs w:val="18"/>
        </w:rPr>
        <w:lastRenderedPageBreak/>
        <w:drawing>
          <wp:inline distT="0" distB="0" distL="0" distR="0" wp14:anchorId="36B094D7" wp14:editId="2F4AC4CA">
            <wp:extent cx="6243600" cy="8831718"/>
            <wp:effectExtent l="0" t="0" r="5080" b="7620"/>
            <wp:docPr id="2137310158" name="Рисунок 2137310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6249019" cy="8839383"/>
                    </a:xfrm>
                    <a:prstGeom prst="rect">
                      <a:avLst/>
                    </a:prstGeom>
                    <a:noFill/>
                    <a:ln>
                      <a:noFill/>
                    </a:ln>
                  </pic:spPr>
                </pic:pic>
              </a:graphicData>
            </a:graphic>
          </wp:inline>
        </w:drawing>
      </w:r>
      <w:r w:rsidRPr="00E52604">
        <w:rPr>
          <w:i/>
          <w:noProof/>
          <w:sz w:val="18"/>
          <w:szCs w:val="18"/>
        </w:rPr>
        <w:lastRenderedPageBreak/>
        <w:drawing>
          <wp:inline distT="0" distB="0" distL="0" distR="0" wp14:anchorId="626C3433" wp14:editId="6C1B78EB">
            <wp:extent cx="5624000" cy="7955280"/>
            <wp:effectExtent l="0" t="0" r="0" b="7620"/>
            <wp:docPr id="2137310159" name="Рисунок 2137310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628022" cy="7960969"/>
                    </a:xfrm>
                    <a:prstGeom prst="rect">
                      <a:avLst/>
                    </a:prstGeom>
                    <a:noFill/>
                    <a:ln>
                      <a:noFill/>
                    </a:ln>
                  </pic:spPr>
                </pic:pic>
              </a:graphicData>
            </a:graphic>
          </wp:inline>
        </w:drawing>
      </w:r>
    </w:p>
    <w:p w:rsidR="00E52604" w:rsidRDefault="00E52604" w:rsidP="00E52604">
      <w:pPr>
        <w:tabs>
          <w:tab w:val="left" w:pos="426"/>
          <w:tab w:val="left" w:pos="3976"/>
        </w:tabs>
        <w:ind w:left="0" w:right="-142" w:firstLine="567"/>
        <w:jc w:val="left"/>
        <w:rPr>
          <w:bCs/>
          <w:i/>
          <w:sz w:val="18"/>
          <w:szCs w:val="18"/>
        </w:rPr>
      </w:pPr>
      <w:r w:rsidRPr="00E52604">
        <w:rPr>
          <w:bCs/>
          <w:i/>
          <w:sz w:val="18"/>
          <w:szCs w:val="18"/>
        </w:rPr>
        <w:t xml:space="preserve">Заместитель Мэра по жизнеобеспечению                                                      Ю.Р. </w:t>
      </w:r>
      <w:proofErr w:type="spellStart"/>
      <w:r w:rsidRPr="00E52604">
        <w:rPr>
          <w:bCs/>
          <w:i/>
          <w:sz w:val="18"/>
          <w:szCs w:val="18"/>
        </w:rPr>
        <w:t>Витер</w:t>
      </w:r>
      <w:proofErr w:type="spellEnd"/>
    </w:p>
    <w:p w:rsidR="009662A8" w:rsidRDefault="009662A8" w:rsidP="00E52604">
      <w:pPr>
        <w:tabs>
          <w:tab w:val="left" w:pos="426"/>
          <w:tab w:val="left" w:pos="3976"/>
        </w:tabs>
        <w:ind w:left="0" w:right="-142" w:firstLine="567"/>
        <w:jc w:val="left"/>
        <w:rPr>
          <w:bCs/>
          <w:i/>
          <w:sz w:val="18"/>
          <w:szCs w:val="18"/>
        </w:rPr>
      </w:pPr>
    </w:p>
    <w:p w:rsidR="009662A8" w:rsidRDefault="009662A8" w:rsidP="00E52604">
      <w:pPr>
        <w:tabs>
          <w:tab w:val="left" w:pos="426"/>
          <w:tab w:val="left" w:pos="3976"/>
        </w:tabs>
        <w:ind w:left="0" w:right="-142" w:firstLine="567"/>
        <w:jc w:val="left"/>
        <w:rPr>
          <w:bCs/>
          <w:i/>
          <w:sz w:val="18"/>
          <w:szCs w:val="18"/>
        </w:rPr>
      </w:pPr>
    </w:p>
    <w:p w:rsidR="009662A8" w:rsidRDefault="009662A8" w:rsidP="00E52604">
      <w:pPr>
        <w:tabs>
          <w:tab w:val="left" w:pos="426"/>
          <w:tab w:val="left" w:pos="3976"/>
        </w:tabs>
        <w:ind w:left="0" w:right="-142" w:firstLine="567"/>
        <w:jc w:val="left"/>
        <w:rPr>
          <w:bCs/>
          <w:i/>
          <w:sz w:val="18"/>
          <w:szCs w:val="18"/>
        </w:rPr>
      </w:pPr>
    </w:p>
    <w:p w:rsidR="009662A8" w:rsidRDefault="009662A8" w:rsidP="00E52604">
      <w:pPr>
        <w:tabs>
          <w:tab w:val="left" w:pos="426"/>
          <w:tab w:val="left" w:pos="3976"/>
        </w:tabs>
        <w:ind w:left="0" w:right="-142" w:firstLine="567"/>
        <w:jc w:val="left"/>
        <w:rPr>
          <w:bCs/>
          <w:i/>
          <w:sz w:val="18"/>
          <w:szCs w:val="18"/>
        </w:rPr>
      </w:pPr>
    </w:p>
    <w:p w:rsidR="009662A8" w:rsidRDefault="009662A8" w:rsidP="00E52604">
      <w:pPr>
        <w:tabs>
          <w:tab w:val="left" w:pos="426"/>
          <w:tab w:val="left" w:pos="3976"/>
        </w:tabs>
        <w:ind w:left="0" w:right="-142" w:firstLine="567"/>
        <w:jc w:val="left"/>
        <w:rPr>
          <w:bCs/>
          <w:i/>
          <w:sz w:val="18"/>
          <w:szCs w:val="18"/>
        </w:rPr>
      </w:pPr>
    </w:p>
    <w:p w:rsidR="009662A8" w:rsidRDefault="009662A8" w:rsidP="00E52604">
      <w:pPr>
        <w:tabs>
          <w:tab w:val="left" w:pos="426"/>
          <w:tab w:val="left" w:pos="3976"/>
        </w:tabs>
        <w:ind w:left="0" w:right="-142" w:firstLine="567"/>
        <w:jc w:val="left"/>
        <w:rPr>
          <w:bCs/>
          <w:i/>
          <w:sz w:val="18"/>
          <w:szCs w:val="18"/>
        </w:rPr>
      </w:pPr>
    </w:p>
    <w:p w:rsidR="009662A8" w:rsidRDefault="009662A8" w:rsidP="00E52604">
      <w:pPr>
        <w:tabs>
          <w:tab w:val="left" w:pos="426"/>
          <w:tab w:val="left" w:pos="3976"/>
        </w:tabs>
        <w:ind w:left="0" w:right="-142" w:firstLine="567"/>
        <w:jc w:val="left"/>
        <w:rPr>
          <w:bCs/>
          <w:i/>
          <w:sz w:val="18"/>
          <w:szCs w:val="18"/>
        </w:rPr>
      </w:pPr>
    </w:p>
    <w:p w:rsidR="009662A8" w:rsidRDefault="009662A8" w:rsidP="00E52604">
      <w:pPr>
        <w:tabs>
          <w:tab w:val="left" w:pos="426"/>
          <w:tab w:val="left" w:pos="3976"/>
        </w:tabs>
        <w:ind w:left="0" w:right="-142" w:firstLine="567"/>
        <w:jc w:val="left"/>
        <w:rPr>
          <w:bCs/>
          <w:i/>
          <w:sz w:val="18"/>
          <w:szCs w:val="18"/>
        </w:rPr>
      </w:pPr>
    </w:p>
    <w:p w:rsidR="009662A8" w:rsidRDefault="009662A8" w:rsidP="00E52604">
      <w:pPr>
        <w:tabs>
          <w:tab w:val="left" w:pos="426"/>
          <w:tab w:val="left" w:pos="3976"/>
        </w:tabs>
        <w:ind w:left="0" w:right="-142" w:firstLine="567"/>
        <w:jc w:val="left"/>
        <w:rPr>
          <w:bCs/>
          <w:i/>
          <w:sz w:val="18"/>
          <w:szCs w:val="18"/>
        </w:rPr>
      </w:pPr>
    </w:p>
    <w:p w:rsidR="00D01EEA" w:rsidRDefault="00D01EEA" w:rsidP="00E52604">
      <w:pPr>
        <w:tabs>
          <w:tab w:val="left" w:pos="426"/>
          <w:tab w:val="left" w:pos="3976"/>
        </w:tabs>
        <w:ind w:left="0" w:right="-142" w:firstLine="567"/>
        <w:jc w:val="left"/>
        <w:rPr>
          <w:bCs/>
          <w:i/>
          <w:sz w:val="18"/>
          <w:szCs w:val="18"/>
        </w:rPr>
      </w:pPr>
    </w:p>
    <w:p w:rsidR="00D01EEA" w:rsidRDefault="00D01EEA" w:rsidP="00E52604">
      <w:pPr>
        <w:tabs>
          <w:tab w:val="left" w:pos="426"/>
          <w:tab w:val="left" w:pos="3976"/>
        </w:tabs>
        <w:ind w:left="0" w:right="-142" w:firstLine="567"/>
        <w:jc w:val="left"/>
        <w:rPr>
          <w:bCs/>
          <w:i/>
          <w:sz w:val="18"/>
          <w:szCs w:val="18"/>
        </w:rPr>
      </w:pPr>
    </w:p>
    <w:p w:rsidR="00D01EEA" w:rsidRPr="009662A8" w:rsidRDefault="00D01EEA" w:rsidP="009662A8">
      <w:pPr>
        <w:tabs>
          <w:tab w:val="left" w:pos="426"/>
          <w:tab w:val="left" w:pos="3976"/>
        </w:tabs>
        <w:ind w:left="0" w:right="-142" w:firstLine="567"/>
        <w:jc w:val="center"/>
        <w:rPr>
          <w:b/>
          <w:sz w:val="18"/>
          <w:szCs w:val="18"/>
        </w:rPr>
      </w:pPr>
      <w:r w:rsidRPr="009662A8">
        <w:rPr>
          <w:b/>
          <w:sz w:val="18"/>
          <w:szCs w:val="18"/>
        </w:rPr>
        <w:lastRenderedPageBreak/>
        <w:t>Осенний отдых для детей</w:t>
      </w:r>
    </w:p>
    <w:p w:rsidR="00D01EEA" w:rsidRDefault="00D01EEA" w:rsidP="009662A8">
      <w:pPr>
        <w:tabs>
          <w:tab w:val="left" w:pos="426"/>
          <w:tab w:val="left" w:pos="3976"/>
        </w:tabs>
        <w:ind w:left="0" w:right="-142" w:firstLine="567"/>
        <w:jc w:val="center"/>
        <w:rPr>
          <w:b/>
          <w:sz w:val="18"/>
          <w:szCs w:val="18"/>
        </w:rPr>
      </w:pPr>
      <w:r w:rsidRPr="009662A8">
        <w:rPr>
          <w:b/>
          <w:sz w:val="18"/>
          <w:szCs w:val="18"/>
        </w:rPr>
        <w:t>Управлением социальной защиты и социального обслуживания населения по Иркутскому муниципальному округу ведется приём заявлений и документов от работающих родителей на предоставление детских путевок в оздоровительные учреждения Иркутской области.</w:t>
      </w:r>
    </w:p>
    <w:p w:rsidR="009662A8" w:rsidRDefault="009662A8" w:rsidP="009662A8">
      <w:pPr>
        <w:tabs>
          <w:tab w:val="left" w:pos="426"/>
          <w:tab w:val="left" w:pos="3976"/>
        </w:tabs>
        <w:ind w:left="0" w:right="-142" w:firstLine="567"/>
        <w:jc w:val="center"/>
        <w:rPr>
          <w:b/>
          <w:sz w:val="18"/>
          <w:szCs w:val="18"/>
        </w:rPr>
      </w:pPr>
    </w:p>
    <w:p w:rsidR="009662A8" w:rsidRPr="009662A8" w:rsidRDefault="009662A8" w:rsidP="009662A8">
      <w:pPr>
        <w:tabs>
          <w:tab w:val="left" w:pos="426"/>
          <w:tab w:val="left" w:pos="3976"/>
        </w:tabs>
        <w:ind w:left="0" w:right="-142" w:firstLine="567"/>
        <w:jc w:val="center"/>
        <w:rPr>
          <w:b/>
          <w:sz w:val="18"/>
          <w:szCs w:val="18"/>
        </w:rPr>
      </w:pPr>
    </w:p>
    <w:p w:rsidR="00D01EEA" w:rsidRPr="00D01EEA" w:rsidRDefault="00D01EEA" w:rsidP="00D01EEA">
      <w:pPr>
        <w:tabs>
          <w:tab w:val="left" w:pos="426"/>
          <w:tab w:val="left" w:pos="3976"/>
        </w:tabs>
        <w:ind w:left="0" w:right="-142" w:firstLine="567"/>
        <w:jc w:val="left"/>
        <w:rPr>
          <w:i/>
          <w:sz w:val="18"/>
          <w:szCs w:val="18"/>
        </w:rPr>
      </w:pPr>
      <w:r w:rsidRPr="00D01EEA">
        <w:rPr>
          <w:i/>
          <w:sz w:val="18"/>
          <w:szCs w:val="18"/>
        </w:rPr>
        <w:t>Детский оздоровительный лагерь «</w:t>
      </w:r>
      <w:proofErr w:type="spellStart"/>
      <w:r w:rsidRPr="00D01EEA">
        <w:rPr>
          <w:i/>
          <w:sz w:val="18"/>
          <w:szCs w:val="18"/>
        </w:rPr>
        <w:t>Олхинский</w:t>
      </w:r>
      <w:proofErr w:type="spellEnd"/>
      <w:r w:rsidRPr="00D01EEA">
        <w:rPr>
          <w:i/>
          <w:sz w:val="18"/>
          <w:szCs w:val="18"/>
        </w:rPr>
        <w:t>» (</w:t>
      </w:r>
      <w:proofErr w:type="spellStart"/>
      <w:r w:rsidRPr="00D01EEA">
        <w:rPr>
          <w:i/>
          <w:sz w:val="18"/>
          <w:szCs w:val="18"/>
        </w:rPr>
        <w:t>Шелеховский</w:t>
      </w:r>
      <w:proofErr w:type="spellEnd"/>
      <w:r w:rsidRPr="00D01EEA">
        <w:rPr>
          <w:i/>
          <w:sz w:val="18"/>
          <w:szCs w:val="18"/>
        </w:rPr>
        <w:t xml:space="preserve"> район)</w:t>
      </w:r>
    </w:p>
    <w:p w:rsidR="00D01EEA" w:rsidRPr="00D01EEA" w:rsidRDefault="00D01EEA" w:rsidP="00D01EEA">
      <w:pPr>
        <w:tabs>
          <w:tab w:val="left" w:pos="426"/>
          <w:tab w:val="left" w:pos="3976"/>
        </w:tabs>
        <w:ind w:left="0" w:right="-142" w:firstLine="567"/>
        <w:jc w:val="left"/>
        <w:rPr>
          <w:i/>
          <w:sz w:val="18"/>
          <w:szCs w:val="18"/>
        </w:rPr>
      </w:pPr>
      <w:r w:rsidRPr="00D01EEA">
        <w:rPr>
          <w:i/>
          <w:sz w:val="18"/>
          <w:szCs w:val="18"/>
        </w:rPr>
        <w:t>Заезд с 22.10 по 04.11.2025г. (14 дней), стоимость путевки — 13 698,80 рублей.</w:t>
      </w:r>
    </w:p>
    <w:p w:rsidR="00D01EEA" w:rsidRPr="00D01EEA" w:rsidRDefault="00D01EEA" w:rsidP="00D01EEA">
      <w:pPr>
        <w:tabs>
          <w:tab w:val="left" w:pos="426"/>
          <w:tab w:val="left" w:pos="3976"/>
        </w:tabs>
        <w:ind w:left="0" w:right="-142" w:firstLine="567"/>
        <w:jc w:val="left"/>
        <w:rPr>
          <w:i/>
          <w:sz w:val="18"/>
          <w:szCs w:val="18"/>
        </w:rPr>
      </w:pPr>
      <w:r w:rsidRPr="00D01EEA">
        <w:rPr>
          <w:i/>
          <w:sz w:val="18"/>
          <w:szCs w:val="18"/>
        </w:rPr>
        <w:t>https://олхинский</w:t>
      </w:r>
      <w:proofErr w:type="gramStart"/>
      <w:r w:rsidRPr="00D01EEA">
        <w:rPr>
          <w:i/>
          <w:sz w:val="18"/>
          <w:szCs w:val="18"/>
        </w:rPr>
        <w:t>.р</w:t>
      </w:r>
      <w:proofErr w:type="gramEnd"/>
      <w:r w:rsidRPr="00D01EEA">
        <w:rPr>
          <w:i/>
          <w:sz w:val="18"/>
          <w:szCs w:val="18"/>
        </w:rPr>
        <w:t>ф/</w:t>
      </w:r>
    </w:p>
    <w:p w:rsidR="00D01EEA" w:rsidRPr="00D01EEA" w:rsidRDefault="00D01EEA" w:rsidP="00D01EEA">
      <w:pPr>
        <w:tabs>
          <w:tab w:val="left" w:pos="426"/>
          <w:tab w:val="left" w:pos="3976"/>
        </w:tabs>
        <w:ind w:left="0" w:right="-142" w:firstLine="567"/>
        <w:jc w:val="left"/>
        <w:rPr>
          <w:i/>
          <w:sz w:val="18"/>
          <w:szCs w:val="18"/>
        </w:rPr>
      </w:pPr>
    </w:p>
    <w:p w:rsidR="00D01EEA" w:rsidRPr="00D01EEA" w:rsidRDefault="00D01EEA" w:rsidP="00D01EEA">
      <w:pPr>
        <w:tabs>
          <w:tab w:val="left" w:pos="426"/>
          <w:tab w:val="left" w:pos="3976"/>
        </w:tabs>
        <w:ind w:left="0" w:right="-142" w:firstLine="567"/>
        <w:rPr>
          <w:sz w:val="18"/>
          <w:szCs w:val="18"/>
        </w:rPr>
      </w:pPr>
      <w:r w:rsidRPr="00D01EEA">
        <w:rPr>
          <w:sz w:val="18"/>
          <w:szCs w:val="18"/>
        </w:rPr>
        <w:t>Детский оздоровительный лагерь «Голубые Ели+» (</w:t>
      </w:r>
      <w:proofErr w:type="spellStart"/>
      <w:r w:rsidRPr="00D01EEA">
        <w:rPr>
          <w:sz w:val="18"/>
          <w:szCs w:val="18"/>
        </w:rPr>
        <w:t>Шелеховский</w:t>
      </w:r>
      <w:proofErr w:type="spellEnd"/>
      <w:r w:rsidRPr="00D01EEA">
        <w:rPr>
          <w:sz w:val="18"/>
          <w:szCs w:val="18"/>
        </w:rPr>
        <w:t xml:space="preserve"> район)</w:t>
      </w:r>
    </w:p>
    <w:p w:rsidR="00D01EEA" w:rsidRPr="00D01EEA" w:rsidRDefault="00D01EEA" w:rsidP="00D01EEA">
      <w:pPr>
        <w:tabs>
          <w:tab w:val="left" w:pos="426"/>
          <w:tab w:val="left" w:pos="3976"/>
        </w:tabs>
        <w:ind w:left="0" w:right="-142" w:firstLine="567"/>
        <w:rPr>
          <w:sz w:val="18"/>
          <w:szCs w:val="18"/>
        </w:rPr>
      </w:pPr>
      <w:r w:rsidRPr="00D01EEA">
        <w:rPr>
          <w:sz w:val="18"/>
          <w:szCs w:val="18"/>
        </w:rPr>
        <w:t>Заезд с 31.10 по 09.11.2025г. (10 дней), стоимость путевки — 8 432,00 рублей.</w:t>
      </w:r>
    </w:p>
    <w:p w:rsidR="00D01EEA" w:rsidRPr="00D01EEA" w:rsidRDefault="00D01EEA" w:rsidP="00D01EEA">
      <w:pPr>
        <w:tabs>
          <w:tab w:val="left" w:pos="426"/>
          <w:tab w:val="left" w:pos="3976"/>
        </w:tabs>
        <w:ind w:left="0" w:right="-142" w:firstLine="567"/>
        <w:rPr>
          <w:sz w:val="18"/>
          <w:szCs w:val="18"/>
        </w:rPr>
      </w:pPr>
      <w:r w:rsidRPr="00D01EEA">
        <w:rPr>
          <w:sz w:val="18"/>
          <w:szCs w:val="18"/>
        </w:rPr>
        <w:t>https://gedol.ru/</w:t>
      </w:r>
    </w:p>
    <w:p w:rsidR="00D01EEA" w:rsidRPr="00D01EEA" w:rsidRDefault="00D01EEA" w:rsidP="00D01EEA">
      <w:pPr>
        <w:tabs>
          <w:tab w:val="left" w:pos="426"/>
          <w:tab w:val="left" w:pos="3976"/>
        </w:tabs>
        <w:ind w:left="0" w:right="-142" w:firstLine="567"/>
        <w:rPr>
          <w:sz w:val="18"/>
          <w:szCs w:val="18"/>
        </w:rPr>
      </w:pPr>
    </w:p>
    <w:p w:rsidR="00D01EEA" w:rsidRPr="00D01EEA" w:rsidRDefault="00D01EEA" w:rsidP="00D01EEA">
      <w:pPr>
        <w:tabs>
          <w:tab w:val="left" w:pos="426"/>
          <w:tab w:val="left" w:pos="3976"/>
        </w:tabs>
        <w:ind w:left="0" w:right="-142" w:firstLine="567"/>
        <w:rPr>
          <w:sz w:val="18"/>
          <w:szCs w:val="18"/>
        </w:rPr>
      </w:pPr>
      <w:r w:rsidRPr="00D01EEA">
        <w:rPr>
          <w:sz w:val="18"/>
          <w:szCs w:val="18"/>
        </w:rPr>
        <w:t>Перечень необходимых документов:</w:t>
      </w:r>
    </w:p>
    <w:p w:rsidR="00D01EEA" w:rsidRPr="00D01EEA" w:rsidRDefault="00D01EEA" w:rsidP="00D01EEA">
      <w:pPr>
        <w:tabs>
          <w:tab w:val="left" w:pos="426"/>
          <w:tab w:val="left" w:pos="3976"/>
        </w:tabs>
        <w:ind w:left="0" w:right="-142" w:firstLine="567"/>
        <w:rPr>
          <w:sz w:val="18"/>
          <w:szCs w:val="18"/>
        </w:rPr>
      </w:pPr>
      <w:r w:rsidRPr="00D01EEA">
        <w:rPr>
          <w:sz w:val="18"/>
          <w:szCs w:val="18"/>
        </w:rPr>
        <w:t>- документ, удостоверяющий личность и подтверждающий полномочия заявителя;</w:t>
      </w:r>
    </w:p>
    <w:p w:rsidR="00D01EEA" w:rsidRPr="00D01EEA" w:rsidRDefault="00D01EEA" w:rsidP="00D01EEA">
      <w:pPr>
        <w:tabs>
          <w:tab w:val="left" w:pos="426"/>
          <w:tab w:val="left" w:pos="3976"/>
        </w:tabs>
        <w:ind w:left="0" w:right="-142" w:firstLine="567"/>
        <w:rPr>
          <w:sz w:val="18"/>
          <w:szCs w:val="18"/>
        </w:rPr>
      </w:pPr>
      <w:r w:rsidRPr="00D01EEA">
        <w:rPr>
          <w:sz w:val="18"/>
          <w:szCs w:val="18"/>
        </w:rPr>
        <w:t>- свидетельство о рождении ребенка, либо паспорт ребенка (в случае достижения им 14-летнего возраста). Также, сведения, подтверждающие регистрацию ребенка по месту жительства (пребывания) на территории Иркутской области;</w:t>
      </w:r>
    </w:p>
    <w:p w:rsidR="00D01EEA" w:rsidRPr="00D01EEA" w:rsidRDefault="00D01EEA" w:rsidP="00D01EEA">
      <w:pPr>
        <w:tabs>
          <w:tab w:val="left" w:pos="426"/>
          <w:tab w:val="left" w:pos="3976"/>
        </w:tabs>
        <w:ind w:left="0" w:right="-142" w:firstLine="567"/>
        <w:rPr>
          <w:sz w:val="18"/>
          <w:szCs w:val="18"/>
        </w:rPr>
      </w:pPr>
      <w:r w:rsidRPr="00D01EEA">
        <w:rPr>
          <w:sz w:val="18"/>
          <w:szCs w:val="18"/>
        </w:rPr>
        <w:t xml:space="preserve">- копия трудовой книжки законного представителя, заверенная надлежащим образом по месту работы или сведения о трудовой деятельности на бумажном носителе (форма СТД-Р), </w:t>
      </w:r>
      <w:proofErr w:type="gramStart"/>
      <w:r w:rsidRPr="00D01EEA">
        <w:rPr>
          <w:sz w:val="18"/>
          <w:szCs w:val="18"/>
        </w:rPr>
        <w:t>заве-</w:t>
      </w:r>
      <w:proofErr w:type="spellStart"/>
      <w:r w:rsidRPr="00D01EEA">
        <w:rPr>
          <w:sz w:val="18"/>
          <w:szCs w:val="18"/>
        </w:rPr>
        <w:t>ренная</w:t>
      </w:r>
      <w:proofErr w:type="spellEnd"/>
      <w:proofErr w:type="gramEnd"/>
      <w:r w:rsidRPr="00D01EEA">
        <w:rPr>
          <w:sz w:val="18"/>
          <w:szCs w:val="18"/>
        </w:rPr>
        <w:t xml:space="preserve"> надлежащим образом, или в форме электронного документа, подписанного усиленной </w:t>
      </w:r>
      <w:proofErr w:type="spellStart"/>
      <w:r w:rsidRPr="00D01EEA">
        <w:rPr>
          <w:sz w:val="18"/>
          <w:szCs w:val="18"/>
        </w:rPr>
        <w:t>ква-лифицированной</w:t>
      </w:r>
      <w:proofErr w:type="spellEnd"/>
      <w:r w:rsidRPr="00D01EEA">
        <w:rPr>
          <w:sz w:val="18"/>
          <w:szCs w:val="18"/>
        </w:rPr>
        <w:t xml:space="preserve"> электронной подписью - для заявителя, состоящего в трудовых отношениях с организациями независимо от организационно-правовой формы и формы собственности;</w:t>
      </w:r>
    </w:p>
    <w:p w:rsidR="00D01EEA" w:rsidRPr="00D01EEA" w:rsidRDefault="00D01EEA" w:rsidP="00D01EEA">
      <w:pPr>
        <w:tabs>
          <w:tab w:val="left" w:pos="426"/>
          <w:tab w:val="left" w:pos="3976"/>
        </w:tabs>
        <w:ind w:left="0" w:right="-142" w:firstLine="567"/>
        <w:rPr>
          <w:sz w:val="18"/>
          <w:szCs w:val="18"/>
        </w:rPr>
      </w:pPr>
      <w:r w:rsidRPr="00D01EEA">
        <w:rPr>
          <w:sz w:val="18"/>
          <w:szCs w:val="18"/>
        </w:rPr>
        <w:t xml:space="preserve">- сведения о постановке на учет (снятии с учета) физического лица в качестве </w:t>
      </w:r>
      <w:proofErr w:type="spellStart"/>
      <w:proofErr w:type="gramStart"/>
      <w:r w:rsidRPr="00D01EEA">
        <w:rPr>
          <w:sz w:val="18"/>
          <w:szCs w:val="18"/>
        </w:rPr>
        <w:t>налогопла-тельщика</w:t>
      </w:r>
      <w:proofErr w:type="spellEnd"/>
      <w:proofErr w:type="gramEnd"/>
      <w:r w:rsidRPr="00D01EEA">
        <w:rPr>
          <w:sz w:val="18"/>
          <w:szCs w:val="18"/>
        </w:rPr>
        <w:t xml:space="preserve"> налога на профессиональный доход - для </w:t>
      </w:r>
      <w:proofErr w:type="spellStart"/>
      <w:r w:rsidRPr="00D01EEA">
        <w:rPr>
          <w:sz w:val="18"/>
          <w:szCs w:val="18"/>
        </w:rPr>
        <w:t>самозанятого</w:t>
      </w:r>
      <w:proofErr w:type="spellEnd"/>
      <w:r w:rsidRPr="00D01EEA">
        <w:rPr>
          <w:sz w:val="18"/>
          <w:szCs w:val="18"/>
        </w:rPr>
        <w:t xml:space="preserve"> гражданина;</w:t>
      </w:r>
    </w:p>
    <w:p w:rsidR="00D01EEA" w:rsidRPr="00D01EEA" w:rsidRDefault="00D01EEA" w:rsidP="00D01EEA">
      <w:pPr>
        <w:tabs>
          <w:tab w:val="left" w:pos="426"/>
          <w:tab w:val="left" w:pos="3976"/>
        </w:tabs>
        <w:ind w:left="0" w:right="-142" w:firstLine="567"/>
        <w:rPr>
          <w:sz w:val="18"/>
          <w:szCs w:val="18"/>
        </w:rPr>
      </w:pPr>
      <w:r w:rsidRPr="00D01EEA">
        <w:rPr>
          <w:sz w:val="18"/>
          <w:szCs w:val="18"/>
        </w:rPr>
        <w:t xml:space="preserve">- сведения об осуществлении деятельности физическим лицом в качестве индивидуального предпринимателя - для заявителя, осуществляющего предпринимательскую деятельность без </w:t>
      </w:r>
      <w:proofErr w:type="gramStart"/>
      <w:r w:rsidRPr="00D01EEA">
        <w:rPr>
          <w:sz w:val="18"/>
          <w:szCs w:val="18"/>
        </w:rPr>
        <w:t>об-</w:t>
      </w:r>
      <w:proofErr w:type="spellStart"/>
      <w:r w:rsidRPr="00D01EEA">
        <w:rPr>
          <w:sz w:val="18"/>
          <w:szCs w:val="18"/>
        </w:rPr>
        <w:t>разования</w:t>
      </w:r>
      <w:proofErr w:type="spellEnd"/>
      <w:proofErr w:type="gramEnd"/>
      <w:r w:rsidRPr="00D01EEA">
        <w:rPr>
          <w:sz w:val="18"/>
          <w:szCs w:val="18"/>
        </w:rPr>
        <w:t xml:space="preserve"> юридического лица (индивидуального предпринимателя);</w:t>
      </w:r>
    </w:p>
    <w:p w:rsidR="00D01EEA" w:rsidRPr="00D01EEA" w:rsidRDefault="00D01EEA" w:rsidP="00D01EEA">
      <w:pPr>
        <w:tabs>
          <w:tab w:val="left" w:pos="426"/>
          <w:tab w:val="left" w:pos="3976"/>
        </w:tabs>
        <w:ind w:left="0" w:right="-142" w:firstLine="567"/>
        <w:rPr>
          <w:sz w:val="18"/>
          <w:szCs w:val="18"/>
        </w:rPr>
      </w:pPr>
      <w:r w:rsidRPr="00D01EEA">
        <w:rPr>
          <w:sz w:val="18"/>
          <w:szCs w:val="18"/>
        </w:rPr>
        <w:t xml:space="preserve">- письменное обязательство об оплате 20 процентов стоимости путевки, подписанное </w:t>
      </w:r>
      <w:proofErr w:type="gramStart"/>
      <w:r w:rsidRPr="00D01EEA">
        <w:rPr>
          <w:sz w:val="18"/>
          <w:szCs w:val="18"/>
        </w:rPr>
        <w:t>за-</w:t>
      </w:r>
      <w:proofErr w:type="spellStart"/>
      <w:r w:rsidRPr="00D01EEA">
        <w:rPr>
          <w:sz w:val="18"/>
          <w:szCs w:val="18"/>
        </w:rPr>
        <w:t>явителем</w:t>
      </w:r>
      <w:proofErr w:type="spellEnd"/>
      <w:proofErr w:type="gramEnd"/>
      <w:r w:rsidRPr="00D01EEA">
        <w:rPr>
          <w:sz w:val="18"/>
          <w:szCs w:val="18"/>
        </w:rPr>
        <w:t>.</w:t>
      </w:r>
    </w:p>
    <w:p w:rsidR="00D01EEA" w:rsidRPr="00D01EEA" w:rsidRDefault="00D01EEA" w:rsidP="00D01EEA">
      <w:pPr>
        <w:tabs>
          <w:tab w:val="left" w:pos="426"/>
          <w:tab w:val="left" w:pos="3976"/>
        </w:tabs>
        <w:ind w:left="0" w:right="-142" w:firstLine="567"/>
        <w:rPr>
          <w:sz w:val="18"/>
          <w:szCs w:val="18"/>
        </w:rPr>
      </w:pPr>
    </w:p>
    <w:p w:rsidR="00D01EEA" w:rsidRPr="00D01EEA" w:rsidRDefault="00D01EEA" w:rsidP="00D01EEA">
      <w:pPr>
        <w:tabs>
          <w:tab w:val="left" w:pos="426"/>
          <w:tab w:val="left" w:pos="3976"/>
        </w:tabs>
        <w:ind w:left="0" w:right="-142" w:firstLine="567"/>
        <w:rPr>
          <w:sz w:val="18"/>
          <w:szCs w:val="18"/>
        </w:rPr>
      </w:pPr>
      <w:r w:rsidRPr="00D01EEA">
        <w:rPr>
          <w:sz w:val="18"/>
          <w:szCs w:val="18"/>
        </w:rPr>
        <w:t>Заявление и документы могут быть представлены одним из следующих способов:</w:t>
      </w:r>
    </w:p>
    <w:p w:rsidR="00D01EEA" w:rsidRPr="00D01EEA" w:rsidRDefault="00D01EEA" w:rsidP="00D01EEA">
      <w:pPr>
        <w:tabs>
          <w:tab w:val="left" w:pos="426"/>
          <w:tab w:val="left" w:pos="3976"/>
        </w:tabs>
        <w:ind w:left="0" w:right="-142" w:firstLine="567"/>
        <w:rPr>
          <w:sz w:val="18"/>
          <w:szCs w:val="18"/>
        </w:rPr>
      </w:pPr>
      <w:r w:rsidRPr="00D01EEA">
        <w:rPr>
          <w:sz w:val="18"/>
          <w:szCs w:val="18"/>
        </w:rPr>
        <w:t xml:space="preserve">- через Портал </w:t>
      </w:r>
      <w:proofErr w:type="spellStart"/>
      <w:r w:rsidRPr="00D01EEA">
        <w:rPr>
          <w:sz w:val="18"/>
          <w:szCs w:val="18"/>
        </w:rPr>
        <w:t>Госуслуг</w:t>
      </w:r>
      <w:proofErr w:type="spellEnd"/>
      <w:r w:rsidRPr="00D01EEA">
        <w:rPr>
          <w:sz w:val="18"/>
          <w:szCs w:val="18"/>
        </w:rPr>
        <w:t xml:space="preserve"> (ссылка для подачи заявления: https://www.gosuslugi.ru/626508/1/form);</w:t>
      </w:r>
    </w:p>
    <w:p w:rsidR="00D01EEA" w:rsidRPr="00D01EEA" w:rsidRDefault="00D01EEA" w:rsidP="00D01EEA">
      <w:pPr>
        <w:tabs>
          <w:tab w:val="left" w:pos="426"/>
          <w:tab w:val="left" w:pos="3976"/>
        </w:tabs>
        <w:ind w:left="0" w:right="-142" w:firstLine="567"/>
        <w:rPr>
          <w:sz w:val="18"/>
          <w:szCs w:val="18"/>
        </w:rPr>
      </w:pPr>
      <w:r w:rsidRPr="00D01EEA">
        <w:rPr>
          <w:sz w:val="18"/>
          <w:szCs w:val="18"/>
        </w:rPr>
        <w:t>– через многофункциональный центр предоставления государственных и муниципальных услуг;</w:t>
      </w:r>
    </w:p>
    <w:p w:rsidR="00D01EEA" w:rsidRPr="00D01EEA" w:rsidRDefault="00D01EEA" w:rsidP="00D01EEA">
      <w:pPr>
        <w:tabs>
          <w:tab w:val="left" w:pos="426"/>
          <w:tab w:val="left" w:pos="3976"/>
        </w:tabs>
        <w:ind w:left="0" w:right="-142" w:firstLine="567"/>
        <w:rPr>
          <w:sz w:val="18"/>
          <w:szCs w:val="18"/>
        </w:rPr>
      </w:pPr>
      <w:r w:rsidRPr="00D01EEA">
        <w:rPr>
          <w:sz w:val="18"/>
          <w:szCs w:val="18"/>
        </w:rPr>
        <w:t xml:space="preserve">– путем личного обращения в учреждение (г. Иркутск, ул. </w:t>
      </w:r>
      <w:proofErr w:type="gramStart"/>
      <w:r w:rsidRPr="00D01EEA">
        <w:rPr>
          <w:sz w:val="18"/>
          <w:szCs w:val="18"/>
        </w:rPr>
        <w:t>Академическая</w:t>
      </w:r>
      <w:proofErr w:type="gramEnd"/>
      <w:r w:rsidRPr="00D01EEA">
        <w:rPr>
          <w:sz w:val="18"/>
          <w:szCs w:val="18"/>
        </w:rPr>
        <w:t xml:space="preserve">, д. 74, </w:t>
      </w:r>
      <w:proofErr w:type="spellStart"/>
      <w:r w:rsidRPr="00D01EEA">
        <w:rPr>
          <w:sz w:val="18"/>
          <w:szCs w:val="18"/>
        </w:rPr>
        <w:t>каб</w:t>
      </w:r>
      <w:proofErr w:type="spellEnd"/>
      <w:r w:rsidRPr="00D01EEA">
        <w:rPr>
          <w:sz w:val="18"/>
          <w:szCs w:val="18"/>
        </w:rPr>
        <w:t>. 209);</w:t>
      </w:r>
    </w:p>
    <w:p w:rsidR="00D01EEA" w:rsidRPr="00D01EEA" w:rsidRDefault="00D01EEA" w:rsidP="00D01EEA">
      <w:pPr>
        <w:tabs>
          <w:tab w:val="left" w:pos="426"/>
          <w:tab w:val="left" w:pos="3976"/>
        </w:tabs>
        <w:ind w:left="0" w:right="-142" w:firstLine="567"/>
        <w:rPr>
          <w:sz w:val="18"/>
          <w:szCs w:val="18"/>
        </w:rPr>
      </w:pPr>
      <w:r w:rsidRPr="00D01EEA">
        <w:rPr>
          <w:sz w:val="18"/>
          <w:szCs w:val="18"/>
        </w:rPr>
        <w:t xml:space="preserve">– через организации почтовой связи «Почта России» (копии документов должны быть </w:t>
      </w:r>
      <w:proofErr w:type="gramStart"/>
      <w:r w:rsidRPr="00D01EEA">
        <w:rPr>
          <w:sz w:val="18"/>
          <w:szCs w:val="18"/>
        </w:rPr>
        <w:t>за-</w:t>
      </w:r>
      <w:proofErr w:type="spellStart"/>
      <w:r w:rsidRPr="00D01EEA">
        <w:rPr>
          <w:sz w:val="18"/>
          <w:szCs w:val="18"/>
        </w:rPr>
        <w:t>верены</w:t>
      </w:r>
      <w:proofErr w:type="spellEnd"/>
      <w:proofErr w:type="gramEnd"/>
      <w:r w:rsidRPr="00D01EEA">
        <w:rPr>
          <w:sz w:val="18"/>
          <w:szCs w:val="18"/>
        </w:rPr>
        <w:t xml:space="preserve"> нотариально) по адресу: 664056, г. Иркутск, ул. Академическая, д. 74, </w:t>
      </w:r>
      <w:proofErr w:type="spellStart"/>
      <w:r w:rsidRPr="00D01EEA">
        <w:rPr>
          <w:sz w:val="18"/>
          <w:szCs w:val="18"/>
        </w:rPr>
        <w:t>каб</w:t>
      </w:r>
      <w:proofErr w:type="spellEnd"/>
      <w:r w:rsidRPr="00D01EEA">
        <w:rPr>
          <w:sz w:val="18"/>
          <w:szCs w:val="18"/>
        </w:rPr>
        <w:t>. 209.</w:t>
      </w:r>
    </w:p>
    <w:p w:rsidR="00D01EEA" w:rsidRPr="00D01EEA" w:rsidRDefault="00D01EEA" w:rsidP="00D01EEA">
      <w:pPr>
        <w:tabs>
          <w:tab w:val="left" w:pos="426"/>
          <w:tab w:val="left" w:pos="3976"/>
        </w:tabs>
        <w:ind w:left="0" w:right="-142" w:firstLine="567"/>
        <w:rPr>
          <w:sz w:val="18"/>
          <w:szCs w:val="18"/>
        </w:rPr>
      </w:pPr>
      <w:r w:rsidRPr="00D01EEA">
        <w:rPr>
          <w:sz w:val="18"/>
          <w:szCs w:val="18"/>
        </w:rPr>
        <w:t xml:space="preserve">Обеспечение ребенка путевкой осуществляется учреждением в порядке очередности исходя из даты и номера регистрации заявления и документов. </w:t>
      </w:r>
    </w:p>
    <w:p w:rsidR="00D01EEA" w:rsidRPr="00D01EEA" w:rsidRDefault="00D01EEA" w:rsidP="00D01EEA">
      <w:pPr>
        <w:tabs>
          <w:tab w:val="left" w:pos="426"/>
          <w:tab w:val="left" w:pos="3976"/>
        </w:tabs>
        <w:ind w:left="0" w:right="-142" w:firstLine="567"/>
        <w:rPr>
          <w:sz w:val="18"/>
          <w:szCs w:val="18"/>
        </w:rPr>
      </w:pPr>
      <w:r w:rsidRPr="00D01EEA">
        <w:rPr>
          <w:sz w:val="18"/>
          <w:szCs w:val="18"/>
        </w:rPr>
        <w:t xml:space="preserve">Ребенок обеспечивается путевкой в оздоровительное учреждение за счет средств </w:t>
      </w:r>
      <w:proofErr w:type="spellStart"/>
      <w:proofErr w:type="gramStart"/>
      <w:r w:rsidRPr="00D01EEA">
        <w:rPr>
          <w:sz w:val="18"/>
          <w:szCs w:val="18"/>
        </w:rPr>
        <w:t>областно-го</w:t>
      </w:r>
      <w:proofErr w:type="spellEnd"/>
      <w:proofErr w:type="gramEnd"/>
      <w:r w:rsidRPr="00D01EEA">
        <w:rPr>
          <w:sz w:val="18"/>
          <w:szCs w:val="18"/>
        </w:rPr>
        <w:t xml:space="preserve"> бюджета один раз в год. </w:t>
      </w:r>
    </w:p>
    <w:p w:rsidR="00D01EEA" w:rsidRPr="00D01EEA" w:rsidRDefault="00D01EEA" w:rsidP="00D01EEA">
      <w:pPr>
        <w:tabs>
          <w:tab w:val="left" w:pos="426"/>
          <w:tab w:val="left" w:pos="3976"/>
        </w:tabs>
        <w:ind w:left="0" w:right="-142" w:firstLine="567"/>
        <w:rPr>
          <w:sz w:val="18"/>
          <w:szCs w:val="18"/>
        </w:rPr>
      </w:pPr>
      <w:r w:rsidRPr="00D01EEA">
        <w:rPr>
          <w:sz w:val="18"/>
          <w:szCs w:val="18"/>
        </w:rPr>
        <w:t>Количество путевок ограничено.</w:t>
      </w:r>
    </w:p>
    <w:p w:rsidR="00D01EEA" w:rsidRDefault="00D01EEA" w:rsidP="00D01EEA">
      <w:pPr>
        <w:tabs>
          <w:tab w:val="left" w:pos="426"/>
          <w:tab w:val="left" w:pos="3976"/>
        </w:tabs>
        <w:ind w:left="0" w:right="-142" w:firstLine="567"/>
        <w:rPr>
          <w:sz w:val="18"/>
          <w:szCs w:val="18"/>
        </w:rPr>
      </w:pPr>
      <w:r w:rsidRPr="00D01EEA">
        <w:rPr>
          <w:sz w:val="18"/>
          <w:szCs w:val="18"/>
        </w:rPr>
        <w:t xml:space="preserve">По возникающим вопросам Вы можете обратиться в отдел по организации отдыха и </w:t>
      </w:r>
      <w:proofErr w:type="spellStart"/>
      <w:proofErr w:type="gramStart"/>
      <w:r w:rsidRPr="00D01EEA">
        <w:rPr>
          <w:sz w:val="18"/>
          <w:szCs w:val="18"/>
        </w:rPr>
        <w:t>оздо-ровления</w:t>
      </w:r>
      <w:proofErr w:type="spellEnd"/>
      <w:proofErr w:type="gramEnd"/>
      <w:r w:rsidRPr="00D01EEA">
        <w:rPr>
          <w:sz w:val="18"/>
          <w:szCs w:val="18"/>
        </w:rPr>
        <w:t xml:space="preserve"> детей:  г. Иркутск, ул. Академическая, д. 74, </w:t>
      </w:r>
      <w:proofErr w:type="spellStart"/>
      <w:r w:rsidRPr="00D01EEA">
        <w:rPr>
          <w:sz w:val="18"/>
          <w:szCs w:val="18"/>
        </w:rPr>
        <w:t>каб</w:t>
      </w:r>
      <w:proofErr w:type="spellEnd"/>
      <w:r w:rsidRPr="00D01EEA">
        <w:rPr>
          <w:sz w:val="18"/>
          <w:szCs w:val="18"/>
        </w:rPr>
        <w:t>. 209, тел.: 8 (3952) 54-90-07.</w:t>
      </w:r>
    </w:p>
    <w:p w:rsidR="009662A8" w:rsidRDefault="009662A8" w:rsidP="00D01EEA">
      <w:pPr>
        <w:tabs>
          <w:tab w:val="left" w:pos="426"/>
          <w:tab w:val="left" w:pos="3976"/>
        </w:tabs>
        <w:ind w:left="0" w:right="-142" w:firstLine="567"/>
        <w:rPr>
          <w:sz w:val="18"/>
          <w:szCs w:val="18"/>
        </w:rPr>
      </w:pPr>
    </w:p>
    <w:p w:rsidR="009662A8" w:rsidRDefault="009662A8" w:rsidP="00D01EEA">
      <w:pPr>
        <w:tabs>
          <w:tab w:val="left" w:pos="426"/>
          <w:tab w:val="left" w:pos="3976"/>
        </w:tabs>
        <w:ind w:left="0" w:right="-142" w:firstLine="567"/>
        <w:rPr>
          <w:sz w:val="18"/>
          <w:szCs w:val="18"/>
        </w:rPr>
      </w:pPr>
    </w:p>
    <w:p w:rsidR="009662A8" w:rsidRPr="009662A8" w:rsidRDefault="009662A8" w:rsidP="009662A8">
      <w:pPr>
        <w:tabs>
          <w:tab w:val="left" w:pos="426"/>
          <w:tab w:val="left" w:pos="3976"/>
        </w:tabs>
        <w:ind w:left="0" w:right="-142" w:firstLine="567"/>
        <w:jc w:val="center"/>
        <w:rPr>
          <w:b/>
          <w:bCs/>
          <w:sz w:val="18"/>
          <w:szCs w:val="18"/>
        </w:rPr>
      </w:pPr>
      <w:r w:rsidRPr="009662A8">
        <w:rPr>
          <w:b/>
          <w:bCs/>
          <w:sz w:val="18"/>
          <w:szCs w:val="18"/>
        </w:rPr>
        <w:t>Уважаемые заявители!</w:t>
      </w:r>
    </w:p>
    <w:p w:rsidR="009662A8" w:rsidRPr="009662A8" w:rsidRDefault="009662A8" w:rsidP="009662A8">
      <w:pPr>
        <w:tabs>
          <w:tab w:val="left" w:pos="426"/>
          <w:tab w:val="left" w:pos="3976"/>
        </w:tabs>
        <w:ind w:left="0" w:right="-142" w:firstLine="567"/>
        <w:jc w:val="center"/>
        <w:rPr>
          <w:sz w:val="18"/>
          <w:szCs w:val="18"/>
        </w:rPr>
      </w:pPr>
      <w:r w:rsidRPr="009662A8">
        <w:rPr>
          <w:sz w:val="18"/>
          <w:szCs w:val="18"/>
        </w:rPr>
        <w:t>Теперь для получения меры социальной поддержки по обеспечению путевками в организации отдыха и оздоровления детей в возрасте от 4 до 18 лет, проживающих в Иркутской области, достаточно отсканировать QR-код, перейти на страницу государственных услуг и отправить заявление в несколько кликов.</w:t>
      </w:r>
    </w:p>
    <w:p w:rsidR="009662A8" w:rsidRPr="009662A8" w:rsidRDefault="009662A8" w:rsidP="009662A8">
      <w:pPr>
        <w:tabs>
          <w:tab w:val="left" w:pos="426"/>
          <w:tab w:val="left" w:pos="3976"/>
        </w:tabs>
        <w:ind w:left="0" w:right="-142" w:firstLine="567"/>
        <w:rPr>
          <w:b/>
          <w:bCs/>
          <w:sz w:val="18"/>
          <w:szCs w:val="18"/>
        </w:rPr>
      </w:pPr>
    </w:p>
    <w:p w:rsidR="009662A8" w:rsidRPr="009662A8" w:rsidRDefault="009662A8" w:rsidP="000A5A64">
      <w:pPr>
        <w:tabs>
          <w:tab w:val="left" w:pos="426"/>
          <w:tab w:val="left" w:pos="3976"/>
        </w:tabs>
        <w:ind w:left="0" w:right="-142" w:firstLine="567"/>
        <w:jc w:val="center"/>
        <w:rPr>
          <w:b/>
          <w:bCs/>
          <w:sz w:val="18"/>
          <w:szCs w:val="18"/>
        </w:rPr>
      </w:pPr>
    </w:p>
    <w:p w:rsidR="009662A8" w:rsidRPr="009662A8" w:rsidRDefault="009662A8" w:rsidP="000A5A64">
      <w:pPr>
        <w:tabs>
          <w:tab w:val="left" w:pos="426"/>
          <w:tab w:val="left" w:pos="3976"/>
        </w:tabs>
        <w:ind w:left="0" w:right="-142" w:firstLine="567"/>
        <w:jc w:val="center"/>
        <w:rPr>
          <w:b/>
          <w:bCs/>
          <w:sz w:val="18"/>
          <w:szCs w:val="18"/>
        </w:rPr>
      </w:pPr>
      <w:r w:rsidRPr="009662A8">
        <w:rPr>
          <w:b/>
          <w:bCs/>
          <w:sz w:val="18"/>
          <w:szCs w:val="18"/>
        </w:rPr>
        <w:t>Организация отдыха и оздоровления детей, проживающих в Иркутской области</w:t>
      </w:r>
    </w:p>
    <w:p w:rsidR="009662A8" w:rsidRPr="009662A8" w:rsidRDefault="009662A8" w:rsidP="009662A8">
      <w:pPr>
        <w:tabs>
          <w:tab w:val="left" w:pos="426"/>
          <w:tab w:val="left" w:pos="3976"/>
        </w:tabs>
        <w:ind w:left="0" w:right="-142" w:firstLine="567"/>
        <w:rPr>
          <w:sz w:val="18"/>
          <w:szCs w:val="18"/>
        </w:rPr>
      </w:pPr>
    </w:p>
    <w:p w:rsidR="009662A8" w:rsidRPr="009662A8" w:rsidRDefault="009662A8" w:rsidP="009662A8">
      <w:pPr>
        <w:tabs>
          <w:tab w:val="left" w:pos="426"/>
          <w:tab w:val="left" w:pos="3976"/>
        </w:tabs>
        <w:ind w:left="0" w:right="-142" w:firstLine="567"/>
        <w:rPr>
          <w:sz w:val="18"/>
          <w:szCs w:val="18"/>
        </w:rPr>
      </w:pPr>
    </w:p>
    <w:p w:rsidR="009662A8" w:rsidRPr="009662A8" w:rsidRDefault="009662A8" w:rsidP="009662A8">
      <w:pPr>
        <w:tabs>
          <w:tab w:val="left" w:pos="426"/>
          <w:tab w:val="left" w:pos="3976"/>
        </w:tabs>
        <w:ind w:left="0" w:right="-142" w:firstLine="567"/>
        <w:rPr>
          <w:sz w:val="18"/>
          <w:szCs w:val="18"/>
        </w:rPr>
      </w:pPr>
    </w:p>
    <w:p w:rsidR="009662A8" w:rsidRPr="009662A8" w:rsidRDefault="00A56A0A" w:rsidP="009662A8">
      <w:pPr>
        <w:tabs>
          <w:tab w:val="left" w:pos="426"/>
          <w:tab w:val="left" w:pos="3976"/>
        </w:tabs>
        <w:ind w:left="0" w:right="-142" w:firstLine="567"/>
        <w:rPr>
          <w:sz w:val="18"/>
          <w:szCs w:val="18"/>
        </w:rPr>
      </w:pPr>
      <w:r w:rsidRPr="009662A8">
        <w:rPr>
          <w:noProof/>
          <w:sz w:val="18"/>
          <w:szCs w:val="18"/>
        </w:rPr>
        <w:drawing>
          <wp:anchor distT="0" distB="0" distL="0" distR="0" simplePos="0" relativeHeight="251703296" behindDoc="0" locked="0" layoutInCell="1" allowOverlap="1" wp14:anchorId="23EC30DD" wp14:editId="371B5B03">
            <wp:simplePos x="0" y="0"/>
            <wp:positionH relativeFrom="column">
              <wp:posOffset>1553845</wp:posOffset>
            </wp:positionH>
            <wp:positionV relativeFrom="paragraph">
              <wp:posOffset>38735</wp:posOffset>
            </wp:positionV>
            <wp:extent cx="2697480" cy="1897380"/>
            <wp:effectExtent l="0" t="0" r="7620" b="7620"/>
            <wp:wrapSquare wrapText="bothSides"/>
            <wp:docPr id="2137310160" name="Изображение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4667909" name="Изображение1"/>
                    <pic:cNvPicPr>
                      <a:picLocks noChangeAspect="1"/>
                    </pic:cNvPicPr>
                  </pic:nvPicPr>
                  <pic:blipFill>
                    <a:blip r:embed="rId43"/>
                    <a:stretch/>
                  </pic:blipFill>
                  <pic:spPr bwMode="auto">
                    <a:xfrm>
                      <a:off x="0" y="0"/>
                      <a:ext cx="2697480" cy="1897380"/>
                    </a:xfrm>
                    <a:prstGeom prst="rect">
                      <a:avLst/>
                    </a:prstGeom>
                  </pic:spPr>
                </pic:pic>
              </a:graphicData>
            </a:graphic>
            <wp14:sizeRelH relativeFrom="margin">
              <wp14:pctWidth>0</wp14:pctWidth>
            </wp14:sizeRelH>
            <wp14:sizeRelV relativeFrom="margin">
              <wp14:pctHeight>0</wp14:pctHeight>
            </wp14:sizeRelV>
          </wp:anchor>
        </w:drawing>
      </w:r>
    </w:p>
    <w:p w:rsidR="009662A8" w:rsidRPr="009662A8" w:rsidRDefault="009662A8" w:rsidP="009662A8">
      <w:pPr>
        <w:tabs>
          <w:tab w:val="left" w:pos="426"/>
          <w:tab w:val="left" w:pos="3976"/>
        </w:tabs>
        <w:ind w:left="0" w:right="-142" w:firstLine="567"/>
        <w:rPr>
          <w:sz w:val="18"/>
          <w:szCs w:val="18"/>
        </w:rPr>
      </w:pPr>
    </w:p>
    <w:p w:rsidR="009662A8" w:rsidRPr="009662A8" w:rsidRDefault="009662A8" w:rsidP="009662A8">
      <w:pPr>
        <w:tabs>
          <w:tab w:val="left" w:pos="426"/>
          <w:tab w:val="left" w:pos="3976"/>
        </w:tabs>
        <w:ind w:left="0" w:right="-142" w:firstLine="567"/>
        <w:rPr>
          <w:sz w:val="18"/>
          <w:szCs w:val="18"/>
        </w:rPr>
      </w:pPr>
    </w:p>
    <w:p w:rsidR="009662A8" w:rsidRPr="009662A8" w:rsidRDefault="009662A8" w:rsidP="009662A8">
      <w:pPr>
        <w:tabs>
          <w:tab w:val="left" w:pos="426"/>
          <w:tab w:val="left" w:pos="3976"/>
        </w:tabs>
        <w:ind w:left="0" w:right="-142" w:firstLine="567"/>
        <w:rPr>
          <w:sz w:val="18"/>
          <w:szCs w:val="18"/>
        </w:rPr>
      </w:pPr>
    </w:p>
    <w:p w:rsidR="009662A8" w:rsidRPr="009662A8" w:rsidRDefault="009662A8" w:rsidP="009662A8">
      <w:pPr>
        <w:tabs>
          <w:tab w:val="left" w:pos="426"/>
          <w:tab w:val="left" w:pos="3976"/>
        </w:tabs>
        <w:ind w:left="0" w:right="-142" w:firstLine="567"/>
        <w:rPr>
          <w:sz w:val="18"/>
          <w:szCs w:val="18"/>
        </w:rPr>
      </w:pPr>
    </w:p>
    <w:p w:rsidR="009662A8" w:rsidRPr="009662A8" w:rsidRDefault="009662A8" w:rsidP="009662A8">
      <w:pPr>
        <w:tabs>
          <w:tab w:val="left" w:pos="426"/>
          <w:tab w:val="left" w:pos="3976"/>
        </w:tabs>
        <w:ind w:left="0" w:right="-142" w:firstLine="567"/>
        <w:rPr>
          <w:sz w:val="18"/>
          <w:szCs w:val="18"/>
        </w:rPr>
      </w:pPr>
    </w:p>
    <w:p w:rsidR="009662A8" w:rsidRPr="009662A8" w:rsidRDefault="009662A8" w:rsidP="009662A8">
      <w:pPr>
        <w:tabs>
          <w:tab w:val="left" w:pos="426"/>
          <w:tab w:val="left" w:pos="3976"/>
        </w:tabs>
        <w:ind w:left="0" w:right="-142" w:firstLine="567"/>
        <w:rPr>
          <w:sz w:val="18"/>
          <w:szCs w:val="18"/>
        </w:rPr>
      </w:pPr>
    </w:p>
    <w:p w:rsidR="009662A8" w:rsidRPr="00D01EEA" w:rsidRDefault="009662A8" w:rsidP="00D01EEA">
      <w:pPr>
        <w:tabs>
          <w:tab w:val="left" w:pos="426"/>
          <w:tab w:val="left" w:pos="3976"/>
        </w:tabs>
        <w:ind w:left="0" w:right="-142" w:firstLine="567"/>
        <w:rPr>
          <w:sz w:val="18"/>
          <w:szCs w:val="18"/>
        </w:rPr>
      </w:pPr>
    </w:p>
    <w:p w:rsidR="00D01EEA" w:rsidRPr="00E52604" w:rsidRDefault="00D01EEA" w:rsidP="00D01EEA">
      <w:pPr>
        <w:tabs>
          <w:tab w:val="left" w:pos="426"/>
          <w:tab w:val="left" w:pos="3976"/>
        </w:tabs>
        <w:ind w:left="0" w:right="-142" w:firstLine="567"/>
        <w:jc w:val="left"/>
        <w:rPr>
          <w:i/>
          <w:sz w:val="18"/>
          <w:szCs w:val="18"/>
        </w:rPr>
      </w:pPr>
      <w:r w:rsidRPr="00D01EEA">
        <w:rPr>
          <w:i/>
          <w:sz w:val="18"/>
          <w:szCs w:val="18"/>
        </w:rPr>
        <w:tab/>
      </w:r>
    </w:p>
    <w:p w:rsidR="00E52604" w:rsidRPr="00E52604" w:rsidRDefault="00E52604" w:rsidP="00E52604">
      <w:pPr>
        <w:tabs>
          <w:tab w:val="left" w:pos="426"/>
          <w:tab w:val="left" w:pos="3976"/>
        </w:tabs>
        <w:ind w:left="0" w:right="-142" w:firstLine="567"/>
        <w:jc w:val="left"/>
        <w:rPr>
          <w:i/>
          <w:sz w:val="18"/>
          <w:szCs w:val="18"/>
        </w:rPr>
      </w:pPr>
    </w:p>
    <w:p w:rsidR="00E52604" w:rsidRPr="009C3918" w:rsidRDefault="00E52604" w:rsidP="00867FDC">
      <w:pPr>
        <w:tabs>
          <w:tab w:val="left" w:pos="426"/>
          <w:tab w:val="left" w:pos="3976"/>
        </w:tabs>
        <w:ind w:left="0" w:right="-142" w:firstLine="567"/>
        <w:jc w:val="left"/>
        <w:rPr>
          <w:i/>
          <w:sz w:val="18"/>
          <w:szCs w:val="18"/>
        </w:rPr>
      </w:pPr>
    </w:p>
    <w:p w:rsidR="009C3918" w:rsidRPr="00094AA8" w:rsidRDefault="009C3918" w:rsidP="009C3918">
      <w:pPr>
        <w:tabs>
          <w:tab w:val="left" w:pos="426"/>
          <w:tab w:val="left" w:pos="3976"/>
        </w:tabs>
        <w:ind w:left="0" w:right="-142" w:firstLine="567"/>
        <w:jc w:val="left"/>
        <w:rPr>
          <w:i/>
          <w:sz w:val="18"/>
          <w:szCs w:val="18"/>
        </w:rPr>
      </w:pPr>
    </w:p>
    <w:p w:rsidR="00094AA8" w:rsidRPr="00094AA8" w:rsidRDefault="00094AA8" w:rsidP="00094AA8">
      <w:pPr>
        <w:tabs>
          <w:tab w:val="left" w:pos="426"/>
          <w:tab w:val="left" w:pos="3976"/>
        </w:tabs>
        <w:ind w:left="0" w:right="-142" w:firstLine="567"/>
        <w:jc w:val="left"/>
        <w:rPr>
          <w:i/>
          <w:sz w:val="18"/>
          <w:szCs w:val="18"/>
        </w:rPr>
      </w:pPr>
    </w:p>
    <w:p w:rsidR="00094AA8" w:rsidRDefault="00094AA8" w:rsidP="00CB6DBF">
      <w:pPr>
        <w:tabs>
          <w:tab w:val="left" w:pos="426"/>
          <w:tab w:val="left" w:pos="3976"/>
        </w:tabs>
        <w:ind w:left="0" w:right="-142" w:firstLine="567"/>
        <w:jc w:val="left"/>
        <w:rPr>
          <w:i/>
          <w:sz w:val="18"/>
          <w:szCs w:val="18"/>
        </w:rPr>
      </w:pPr>
    </w:p>
    <w:p w:rsidR="000A5A64" w:rsidRDefault="000A5A64" w:rsidP="00CB6DBF">
      <w:pPr>
        <w:tabs>
          <w:tab w:val="left" w:pos="426"/>
          <w:tab w:val="left" w:pos="3976"/>
        </w:tabs>
        <w:ind w:left="0" w:right="-142" w:firstLine="567"/>
        <w:jc w:val="left"/>
        <w:rPr>
          <w:i/>
          <w:sz w:val="18"/>
          <w:szCs w:val="18"/>
        </w:rPr>
      </w:pPr>
    </w:p>
    <w:p w:rsidR="000A5A64" w:rsidRDefault="000A5A64" w:rsidP="00CB6DBF">
      <w:pPr>
        <w:tabs>
          <w:tab w:val="left" w:pos="426"/>
          <w:tab w:val="left" w:pos="3976"/>
        </w:tabs>
        <w:ind w:left="0" w:right="-142" w:firstLine="567"/>
        <w:jc w:val="left"/>
        <w:rPr>
          <w:i/>
          <w:sz w:val="18"/>
          <w:szCs w:val="18"/>
        </w:rPr>
      </w:pPr>
    </w:p>
    <w:p w:rsidR="000A5A64" w:rsidRDefault="000A5A64" w:rsidP="00CB6DBF">
      <w:pPr>
        <w:tabs>
          <w:tab w:val="left" w:pos="426"/>
          <w:tab w:val="left" w:pos="3976"/>
        </w:tabs>
        <w:ind w:left="0" w:right="-142" w:firstLine="567"/>
        <w:jc w:val="left"/>
        <w:rPr>
          <w:i/>
          <w:sz w:val="18"/>
          <w:szCs w:val="18"/>
        </w:rPr>
      </w:pPr>
    </w:p>
    <w:p w:rsidR="000A5A64" w:rsidRDefault="000A5A64" w:rsidP="00CB6DBF">
      <w:pPr>
        <w:tabs>
          <w:tab w:val="left" w:pos="426"/>
          <w:tab w:val="left" w:pos="3976"/>
        </w:tabs>
        <w:ind w:left="0" w:right="-142" w:firstLine="567"/>
        <w:jc w:val="left"/>
        <w:rPr>
          <w:i/>
          <w:sz w:val="18"/>
          <w:szCs w:val="18"/>
        </w:rPr>
      </w:pPr>
    </w:p>
    <w:p w:rsidR="000A5A64" w:rsidRDefault="000A5A64" w:rsidP="00CB6DBF">
      <w:pPr>
        <w:tabs>
          <w:tab w:val="left" w:pos="426"/>
          <w:tab w:val="left" w:pos="3976"/>
        </w:tabs>
        <w:ind w:left="0" w:right="-142" w:firstLine="567"/>
        <w:jc w:val="left"/>
        <w:rPr>
          <w:i/>
          <w:sz w:val="18"/>
          <w:szCs w:val="18"/>
        </w:rPr>
      </w:pPr>
    </w:p>
    <w:p w:rsidR="000A5A64" w:rsidRDefault="000A5A64" w:rsidP="00CB6DBF">
      <w:pPr>
        <w:tabs>
          <w:tab w:val="left" w:pos="426"/>
          <w:tab w:val="left" w:pos="3976"/>
        </w:tabs>
        <w:ind w:left="0" w:right="-142" w:firstLine="567"/>
        <w:jc w:val="left"/>
        <w:rPr>
          <w:i/>
          <w:sz w:val="18"/>
          <w:szCs w:val="18"/>
        </w:rPr>
      </w:pPr>
    </w:p>
    <w:p w:rsidR="000C44C9" w:rsidRPr="000C44C9" w:rsidRDefault="000C44C9" w:rsidP="000C44C9">
      <w:pPr>
        <w:tabs>
          <w:tab w:val="left" w:pos="426"/>
          <w:tab w:val="left" w:pos="3976"/>
        </w:tabs>
        <w:ind w:left="0" w:right="-142" w:firstLine="567"/>
        <w:rPr>
          <w:b/>
          <w:sz w:val="18"/>
          <w:szCs w:val="18"/>
        </w:rPr>
      </w:pPr>
      <w:r w:rsidRPr="000C44C9">
        <w:rPr>
          <w:b/>
          <w:sz w:val="18"/>
          <w:szCs w:val="18"/>
        </w:rPr>
        <w:lastRenderedPageBreak/>
        <w:t>Сообщение о возможном установлении публичного сервитута на земельном участке согласно прилагаемой схеме.</w:t>
      </w:r>
    </w:p>
    <w:p w:rsidR="000C44C9" w:rsidRPr="000C44C9" w:rsidRDefault="000C44C9" w:rsidP="000C44C9">
      <w:pPr>
        <w:tabs>
          <w:tab w:val="left" w:pos="426"/>
          <w:tab w:val="left" w:pos="3976"/>
        </w:tabs>
        <w:ind w:left="0" w:right="-142" w:firstLine="567"/>
        <w:rPr>
          <w:sz w:val="18"/>
          <w:szCs w:val="18"/>
        </w:rPr>
      </w:pPr>
      <w:r w:rsidRPr="000C44C9">
        <w:rPr>
          <w:sz w:val="18"/>
          <w:szCs w:val="18"/>
        </w:rPr>
        <w:t xml:space="preserve">     </w:t>
      </w:r>
    </w:p>
    <w:p w:rsidR="000C44C9" w:rsidRPr="000C44C9" w:rsidRDefault="000C44C9" w:rsidP="000C44C9">
      <w:pPr>
        <w:tabs>
          <w:tab w:val="left" w:pos="426"/>
          <w:tab w:val="left" w:pos="3976"/>
        </w:tabs>
        <w:ind w:left="0" w:right="-142" w:firstLine="567"/>
        <w:rPr>
          <w:sz w:val="18"/>
          <w:szCs w:val="18"/>
        </w:rPr>
      </w:pPr>
      <w:r>
        <w:rPr>
          <w:sz w:val="18"/>
          <w:szCs w:val="18"/>
        </w:rPr>
        <w:t>1.</w:t>
      </w:r>
      <w:r w:rsidRPr="000C44C9">
        <w:rPr>
          <w:sz w:val="18"/>
          <w:szCs w:val="18"/>
        </w:rPr>
        <w:t xml:space="preserve"> </w:t>
      </w:r>
      <w:proofErr w:type="gramStart"/>
      <w:r w:rsidRPr="000C44C9">
        <w:rPr>
          <w:sz w:val="18"/>
          <w:szCs w:val="18"/>
        </w:rPr>
        <w:t>Орган</w:t>
      </w:r>
      <w:proofErr w:type="gramEnd"/>
      <w:r w:rsidRPr="000C44C9">
        <w:rPr>
          <w:sz w:val="18"/>
          <w:szCs w:val="18"/>
        </w:rPr>
        <w:t xml:space="preserve"> рассматривающий ходатайство об установлении публичного сервитута: администрация Иркутского районного муниципального образования.</w:t>
      </w:r>
    </w:p>
    <w:p w:rsidR="000C44C9" w:rsidRPr="000C44C9" w:rsidRDefault="000C44C9" w:rsidP="000C44C9">
      <w:pPr>
        <w:tabs>
          <w:tab w:val="left" w:pos="426"/>
          <w:tab w:val="left" w:pos="3976"/>
        </w:tabs>
        <w:ind w:left="0" w:right="-142" w:firstLine="567"/>
        <w:rPr>
          <w:sz w:val="18"/>
          <w:szCs w:val="18"/>
        </w:rPr>
      </w:pPr>
      <w:r>
        <w:rPr>
          <w:sz w:val="18"/>
          <w:szCs w:val="18"/>
        </w:rPr>
        <w:t>2.</w:t>
      </w:r>
      <w:r w:rsidRPr="000C44C9">
        <w:rPr>
          <w:sz w:val="18"/>
          <w:szCs w:val="18"/>
        </w:rPr>
        <w:t xml:space="preserve"> Цель установления публичного сервитута: для подключения (технологического присоединения) к сетям инженерно-технического обеспечения и для прокладки, переустройства, переноса инженерных коммуникаций, их эксплуатации в границах полос отвода и придорожных полос автомобильных дорог при строительстве объекта электросетевого хозяйства «</w:t>
      </w:r>
      <w:proofErr w:type="gramStart"/>
      <w:r w:rsidRPr="000C44C9">
        <w:rPr>
          <w:sz w:val="18"/>
          <w:szCs w:val="18"/>
        </w:rPr>
        <w:t>ВЛ</w:t>
      </w:r>
      <w:proofErr w:type="gramEnd"/>
      <w:r w:rsidRPr="000C44C9">
        <w:rPr>
          <w:sz w:val="18"/>
          <w:szCs w:val="18"/>
        </w:rPr>
        <w:t xml:space="preserve"> 0,4кВ от КТП 10/0,4кВ №1-1654 д. Куда», инв. Ю01142173 (ТР 7737/23), ходатайство акционерного общества «Иркутская электросетевая компания».</w:t>
      </w:r>
    </w:p>
    <w:p w:rsidR="000C44C9" w:rsidRPr="000C44C9" w:rsidRDefault="000C44C9" w:rsidP="000C44C9">
      <w:pPr>
        <w:tabs>
          <w:tab w:val="left" w:pos="426"/>
          <w:tab w:val="left" w:pos="3976"/>
        </w:tabs>
        <w:ind w:left="0" w:right="-142" w:firstLine="567"/>
        <w:rPr>
          <w:sz w:val="18"/>
          <w:szCs w:val="18"/>
        </w:rPr>
      </w:pPr>
      <w:r>
        <w:rPr>
          <w:sz w:val="18"/>
          <w:szCs w:val="18"/>
        </w:rPr>
        <w:t>3.</w:t>
      </w:r>
      <w:r w:rsidRPr="000C44C9">
        <w:rPr>
          <w:sz w:val="18"/>
          <w:szCs w:val="18"/>
        </w:rPr>
        <w:t xml:space="preserve">Публичный сервитут площадью 273 </w:t>
      </w:r>
      <w:proofErr w:type="spellStart"/>
      <w:r w:rsidRPr="000C44C9">
        <w:rPr>
          <w:sz w:val="18"/>
          <w:szCs w:val="18"/>
        </w:rPr>
        <w:t>кв.м</w:t>
      </w:r>
      <w:proofErr w:type="spellEnd"/>
      <w:r w:rsidRPr="000C44C9">
        <w:rPr>
          <w:sz w:val="18"/>
          <w:szCs w:val="18"/>
        </w:rPr>
        <w:t>., расположенный по адресу: Иркутская область, Иркутский район в границах согласно приложению, в том числе:</w:t>
      </w:r>
    </w:p>
    <w:p w:rsidR="000C44C9" w:rsidRPr="000C44C9" w:rsidRDefault="000C44C9" w:rsidP="000C44C9">
      <w:pPr>
        <w:tabs>
          <w:tab w:val="left" w:pos="426"/>
          <w:tab w:val="left" w:pos="3976"/>
        </w:tabs>
        <w:ind w:left="0" w:right="-142" w:firstLine="567"/>
        <w:rPr>
          <w:sz w:val="18"/>
          <w:szCs w:val="18"/>
        </w:rPr>
      </w:pPr>
      <w:r w:rsidRPr="000C44C9">
        <w:rPr>
          <w:sz w:val="18"/>
          <w:szCs w:val="18"/>
        </w:rPr>
        <w:t xml:space="preserve">- на части земельного участка с кадастровым номером 38:06:100302:2387, расположенного по адресу: Российская Федерация, Иркутская область, муниципальный район Иркутский, сельское поселение </w:t>
      </w:r>
      <w:proofErr w:type="spellStart"/>
      <w:r w:rsidRPr="000C44C9">
        <w:rPr>
          <w:sz w:val="18"/>
          <w:szCs w:val="18"/>
        </w:rPr>
        <w:t>Хомутовское</w:t>
      </w:r>
      <w:proofErr w:type="spellEnd"/>
      <w:r w:rsidRPr="000C44C9">
        <w:rPr>
          <w:sz w:val="18"/>
          <w:szCs w:val="18"/>
        </w:rPr>
        <w:t>, деревня</w:t>
      </w:r>
      <w:proofErr w:type="gramStart"/>
      <w:r w:rsidRPr="000C44C9">
        <w:rPr>
          <w:sz w:val="18"/>
          <w:szCs w:val="18"/>
        </w:rPr>
        <w:t xml:space="preserve"> К</w:t>
      </w:r>
      <w:proofErr w:type="gramEnd"/>
      <w:r w:rsidRPr="000C44C9">
        <w:rPr>
          <w:sz w:val="18"/>
          <w:szCs w:val="18"/>
        </w:rPr>
        <w:t xml:space="preserve">уда, переулок Островной, площадью 238 </w:t>
      </w:r>
      <w:proofErr w:type="spellStart"/>
      <w:r w:rsidRPr="000C44C9">
        <w:rPr>
          <w:sz w:val="18"/>
          <w:szCs w:val="18"/>
        </w:rPr>
        <w:t>кв.м</w:t>
      </w:r>
      <w:proofErr w:type="spellEnd"/>
      <w:r w:rsidRPr="000C44C9">
        <w:rPr>
          <w:sz w:val="18"/>
          <w:szCs w:val="18"/>
        </w:rPr>
        <w:t>.,</w:t>
      </w:r>
    </w:p>
    <w:p w:rsidR="000C44C9" w:rsidRPr="000C44C9" w:rsidRDefault="000C44C9" w:rsidP="000C44C9">
      <w:pPr>
        <w:tabs>
          <w:tab w:val="left" w:pos="426"/>
          <w:tab w:val="left" w:pos="3976"/>
        </w:tabs>
        <w:ind w:left="0" w:right="-142" w:firstLine="567"/>
        <w:rPr>
          <w:sz w:val="18"/>
          <w:szCs w:val="18"/>
        </w:rPr>
      </w:pPr>
      <w:r w:rsidRPr="000C44C9">
        <w:rPr>
          <w:sz w:val="18"/>
          <w:szCs w:val="18"/>
        </w:rPr>
        <w:t xml:space="preserve">- на землях, государственная собственность на которые не разграничена, расположенных по адресу: Иркутская область, Иркутский район, площадью    35 </w:t>
      </w:r>
      <w:proofErr w:type="spellStart"/>
      <w:r w:rsidRPr="000C44C9">
        <w:rPr>
          <w:sz w:val="18"/>
          <w:szCs w:val="18"/>
        </w:rPr>
        <w:t>кв.м</w:t>
      </w:r>
      <w:proofErr w:type="spellEnd"/>
      <w:r w:rsidRPr="000C44C9">
        <w:rPr>
          <w:sz w:val="18"/>
          <w:szCs w:val="18"/>
        </w:rPr>
        <w:t>.</w:t>
      </w:r>
    </w:p>
    <w:p w:rsidR="000C44C9" w:rsidRPr="000C44C9" w:rsidRDefault="000C44C9" w:rsidP="000C44C9">
      <w:pPr>
        <w:tabs>
          <w:tab w:val="left" w:pos="426"/>
          <w:tab w:val="left" w:pos="3976"/>
        </w:tabs>
        <w:ind w:left="0" w:right="-142" w:firstLine="567"/>
        <w:rPr>
          <w:sz w:val="18"/>
          <w:szCs w:val="18"/>
        </w:rPr>
      </w:pPr>
      <w:r w:rsidRPr="000C44C9">
        <w:rPr>
          <w:sz w:val="18"/>
          <w:szCs w:val="18"/>
        </w:rPr>
        <w:t xml:space="preserve">4.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119а, этаж 2, </w:t>
      </w:r>
      <w:proofErr w:type="spellStart"/>
      <w:r w:rsidRPr="000C44C9">
        <w:rPr>
          <w:sz w:val="18"/>
          <w:szCs w:val="18"/>
        </w:rPr>
        <w:t>каб</w:t>
      </w:r>
      <w:proofErr w:type="spellEnd"/>
      <w:r w:rsidRPr="000C44C9">
        <w:rPr>
          <w:sz w:val="18"/>
          <w:szCs w:val="18"/>
        </w:rPr>
        <w:t>. 211, вторник, четверг с 08-00 до 17-00, перерыв с 12-00 до 12-48. Срок подачи заявлений об учете прав на земельные участки: 15 календарных дней со дня опубликования настоящего сообщения.</w:t>
      </w:r>
    </w:p>
    <w:p w:rsidR="000C44C9" w:rsidRPr="000C44C9" w:rsidRDefault="000C44C9" w:rsidP="000C44C9">
      <w:pPr>
        <w:tabs>
          <w:tab w:val="left" w:pos="426"/>
          <w:tab w:val="left" w:pos="3976"/>
        </w:tabs>
        <w:ind w:left="0" w:right="-142" w:firstLine="567"/>
        <w:rPr>
          <w:sz w:val="18"/>
          <w:szCs w:val="18"/>
        </w:rPr>
      </w:pPr>
      <w:r>
        <w:rPr>
          <w:sz w:val="18"/>
          <w:szCs w:val="18"/>
        </w:rPr>
        <w:t>5.</w:t>
      </w:r>
      <w:r w:rsidRPr="000C44C9">
        <w:rPr>
          <w:sz w:val="18"/>
          <w:szCs w:val="18"/>
        </w:rPr>
        <w:t xml:space="preserve"> </w:t>
      </w:r>
      <w:proofErr w:type="gramStart"/>
      <w:r w:rsidRPr="000C44C9">
        <w:rPr>
          <w:sz w:val="18"/>
          <w:szCs w:val="18"/>
        </w:rPr>
        <w:t>Настоящее сообщение подлежит размещению в сетевом издании «Ангарские огни» (доменное имя сайта в информационно-телекоммуникационной сети «Интернет»:</w:t>
      </w:r>
      <w:proofErr w:type="gramEnd"/>
      <w:r w:rsidRPr="000C44C9">
        <w:rPr>
          <w:sz w:val="18"/>
          <w:szCs w:val="18"/>
        </w:rPr>
        <w:t xml:space="preserve"> </w:t>
      </w:r>
      <w:proofErr w:type="gramStart"/>
      <w:r w:rsidRPr="000C44C9">
        <w:rPr>
          <w:sz w:val="18"/>
          <w:szCs w:val="18"/>
        </w:rPr>
        <w:t>ANGAROGNI.RU), на официальном сайте Иркутского районного муниципального образования www.irkraion.ru.</w:t>
      </w:r>
      <w:proofErr w:type="gramEnd"/>
    </w:p>
    <w:p w:rsidR="000C44C9" w:rsidRPr="000C44C9" w:rsidRDefault="000C44C9" w:rsidP="000C44C9">
      <w:pPr>
        <w:tabs>
          <w:tab w:val="left" w:pos="426"/>
          <w:tab w:val="left" w:pos="3976"/>
        </w:tabs>
        <w:ind w:left="0" w:right="-142" w:firstLine="567"/>
        <w:rPr>
          <w:sz w:val="18"/>
          <w:szCs w:val="18"/>
        </w:rPr>
      </w:pPr>
      <w:r>
        <w:rPr>
          <w:sz w:val="18"/>
          <w:szCs w:val="18"/>
        </w:rPr>
        <w:t>6.</w:t>
      </w:r>
      <w:r w:rsidRPr="000C44C9">
        <w:rPr>
          <w:sz w:val="18"/>
          <w:szCs w:val="18"/>
        </w:rPr>
        <w:t>Публичный сервитут необходим для подключения (технологического присоединения) к сетям инженерно-технического обеспечения и для прокладки, переустройства, переноса инженерных коммуникаций, их эксплуатации в границах полос отвода и придорожных полос автомобильных дорог при строительстве объекта электросетевого хозяйства «</w:t>
      </w:r>
      <w:proofErr w:type="gramStart"/>
      <w:r w:rsidRPr="000C44C9">
        <w:rPr>
          <w:sz w:val="18"/>
          <w:szCs w:val="18"/>
        </w:rPr>
        <w:t>ВЛ</w:t>
      </w:r>
      <w:proofErr w:type="gramEnd"/>
      <w:r w:rsidRPr="000C44C9">
        <w:rPr>
          <w:sz w:val="18"/>
          <w:szCs w:val="18"/>
        </w:rPr>
        <w:t xml:space="preserve"> 0,4кВ от КТП 10/0,4кВ №1-1654 д. Куда», инв. Ю01142173 (ТР 7737/23).</w:t>
      </w:r>
    </w:p>
    <w:p w:rsidR="000C44C9" w:rsidRPr="000C44C9" w:rsidRDefault="000C44C9" w:rsidP="000C44C9">
      <w:pPr>
        <w:tabs>
          <w:tab w:val="left" w:pos="426"/>
          <w:tab w:val="left" w:pos="3976"/>
        </w:tabs>
        <w:ind w:left="0" w:right="-142" w:firstLine="567"/>
        <w:rPr>
          <w:sz w:val="18"/>
          <w:szCs w:val="18"/>
        </w:rPr>
      </w:pPr>
      <w:proofErr w:type="gramStart"/>
      <w:r>
        <w:rPr>
          <w:sz w:val="18"/>
          <w:szCs w:val="18"/>
        </w:rPr>
        <w:t>7.</w:t>
      </w:r>
      <w:r w:rsidRPr="000C44C9">
        <w:rPr>
          <w:sz w:val="18"/>
          <w:szCs w:val="18"/>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roofErr w:type="gramEnd"/>
    </w:p>
    <w:p w:rsidR="000C44C9" w:rsidRPr="000C44C9" w:rsidRDefault="000C44C9" w:rsidP="000C44C9">
      <w:pPr>
        <w:tabs>
          <w:tab w:val="left" w:pos="426"/>
          <w:tab w:val="left" w:pos="3976"/>
        </w:tabs>
        <w:ind w:left="0" w:right="-142" w:firstLine="567"/>
        <w:rPr>
          <w:sz w:val="18"/>
          <w:szCs w:val="18"/>
        </w:rPr>
      </w:pPr>
      <w:r>
        <w:rPr>
          <w:sz w:val="18"/>
          <w:szCs w:val="18"/>
        </w:rPr>
        <w:t>8.</w:t>
      </w:r>
      <w:r w:rsidRPr="000C44C9">
        <w:rPr>
          <w:sz w:val="18"/>
          <w:szCs w:val="18"/>
        </w:rPr>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0C44C9" w:rsidRPr="000C44C9" w:rsidRDefault="000C44C9" w:rsidP="000C44C9">
      <w:pPr>
        <w:tabs>
          <w:tab w:val="left" w:pos="426"/>
          <w:tab w:val="left" w:pos="3976"/>
        </w:tabs>
        <w:ind w:left="0" w:right="-142" w:firstLine="567"/>
        <w:rPr>
          <w:sz w:val="18"/>
          <w:szCs w:val="18"/>
        </w:rPr>
      </w:pPr>
      <w:r w:rsidRPr="000C44C9">
        <w:rPr>
          <w:sz w:val="18"/>
          <w:szCs w:val="18"/>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0C44C9" w:rsidRPr="000C44C9" w:rsidRDefault="000C44C9" w:rsidP="000C44C9">
      <w:pPr>
        <w:tabs>
          <w:tab w:val="left" w:pos="426"/>
          <w:tab w:val="left" w:pos="3976"/>
        </w:tabs>
        <w:ind w:left="0" w:right="-142" w:firstLine="567"/>
        <w:rPr>
          <w:sz w:val="18"/>
          <w:szCs w:val="18"/>
        </w:rPr>
      </w:pPr>
      <w:r>
        <w:rPr>
          <w:sz w:val="18"/>
          <w:szCs w:val="18"/>
        </w:rPr>
        <w:t>9.</w:t>
      </w:r>
      <w:r w:rsidRPr="000C44C9">
        <w:rPr>
          <w:sz w:val="18"/>
          <w:szCs w:val="18"/>
        </w:rPr>
        <w:t>Описание местоположения границ публичного сервитута: схема расположения границ публичного сервитута приложение к настоящему сообщению.</w:t>
      </w:r>
    </w:p>
    <w:p w:rsidR="000C44C9" w:rsidRPr="000C44C9" w:rsidRDefault="000C44C9" w:rsidP="000C44C9">
      <w:pPr>
        <w:tabs>
          <w:tab w:val="left" w:pos="426"/>
          <w:tab w:val="left" w:pos="3976"/>
        </w:tabs>
        <w:ind w:left="0" w:right="-142" w:firstLine="567"/>
        <w:jc w:val="left"/>
        <w:rPr>
          <w:i/>
          <w:sz w:val="18"/>
          <w:szCs w:val="18"/>
        </w:rPr>
      </w:pPr>
    </w:p>
    <w:p w:rsidR="000C44C9" w:rsidRDefault="000C44C9" w:rsidP="000C44C9">
      <w:pPr>
        <w:tabs>
          <w:tab w:val="left" w:pos="426"/>
          <w:tab w:val="left" w:pos="3976"/>
        </w:tabs>
        <w:ind w:left="0" w:right="-142" w:firstLine="567"/>
        <w:jc w:val="left"/>
        <w:rPr>
          <w:i/>
          <w:sz w:val="18"/>
          <w:szCs w:val="18"/>
        </w:rPr>
      </w:pPr>
      <w:r w:rsidRPr="000C44C9">
        <w:rPr>
          <w:i/>
          <w:sz w:val="18"/>
          <w:szCs w:val="18"/>
        </w:rPr>
        <w:t xml:space="preserve">Председатель Комитета                                                                       М.П. </w:t>
      </w:r>
      <w:proofErr w:type="spellStart"/>
      <w:r w:rsidRPr="000C44C9">
        <w:rPr>
          <w:i/>
          <w:sz w:val="18"/>
          <w:szCs w:val="18"/>
        </w:rPr>
        <w:t>Халтаева</w:t>
      </w:r>
      <w:proofErr w:type="spellEnd"/>
      <w:r w:rsidRPr="000C44C9">
        <w:rPr>
          <w:i/>
          <w:sz w:val="18"/>
          <w:szCs w:val="18"/>
        </w:rPr>
        <w:t xml:space="preserve">     </w:t>
      </w:r>
    </w:p>
    <w:p w:rsidR="000C44C9" w:rsidRDefault="000C44C9" w:rsidP="000C44C9">
      <w:pPr>
        <w:tabs>
          <w:tab w:val="left" w:pos="426"/>
          <w:tab w:val="left" w:pos="3976"/>
        </w:tabs>
        <w:ind w:left="0" w:right="-142" w:firstLine="567"/>
        <w:jc w:val="left"/>
        <w:rPr>
          <w:i/>
          <w:sz w:val="18"/>
          <w:szCs w:val="18"/>
        </w:rPr>
      </w:pPr>
    </w:p>
    <w:p w:rsidR="000C44C9" w:rsidRPr="000C44C9" w:rsidRDefault="000C44C9" w:rsidP="000C44C9">
      <w:pPr>
        <w:tabs>
          <w:tab w:val="left" w:pos="426"/>
          <w:tab w:val="left" w:pos="3976"/>
        </w:tabs>
        <w:ind w:left="0" w:right="-142" w:firstLine="567"/>
        <w:jc w:val="left"/>
        <w:rPr>
          <w:i/>
          <w:sz w:val="18"/>
          <w:szCs w:val="18"/>
        </w:rPr>
      </w:pPr>
      <w:r w:rsidRPr="000C44C9">
        <w:rPr>
          <w:i/>
          <w:sz w:val="18"/>
          <w:szCs w:val="18"/>
        </w:rPr>
        <w:t xml:space="preserve">                                </w:t>
      </w:r>
    </w:p>
    <w:tbl>
      <w:tblPr>
        <w:tblW w:w="9640" w:type="dxa"/>
        <w:jc w:val="center"/>
        <w:tblLook w:val="04A0" w:firstRow="1" w:lastRow="0" w:firstColumn="1" w:lastColumn="0" w:noHBand="0" w:noVBand="1"/>
      </w:tblPr>
      <w:tblGrid>
        <w:gridCol w:w="2979"/>
        <w:gridCol w:w="3741"/>
        <w:gridCol w:w="2920"/>
      </w:tblGrid>
      <w:tr w:rsidR="000C44C9" w:rsidRPr="000C44C9" w:rsidTr="000C44C9">
        <w:trPr>
          <w:trHeight w:val="282"/>
          <w:jc w:val="center"/>
        </w:trPr>
        <w:tc>
          <w:tcPr>
            <w:tcW w:w="9640" w:type="dxa"/>
            <w:gridSpan w:val="3"/>
            <w:vAlign w:val="center"/>
            <w:hideMark/>
          </w:tcPr>
          <w:p w:rsidR="000C44C9" w:rsidRPr="000C44C9" w:rsidRDefault="000C44C9" w:rsidP="00564FCD">
            <w:pPr>
              <w:tabs>
                <w:tab w:val="left" w:pos="426"/>
                <w:tab w:val="left" w:pos="3976"/>
              </w:tabs>
              <w:ind w:left="0" w:right="-142" w:firstLine="567"/>
              <w:jc w:val="right"/>
              <w:rPr>
                <w:i/>
                <w:sz w:val="18"/>
                <w:szCs w:val="18"/>
              </w:rPr>
            </w:pPr>
            <w:r w:rsidRPr="000C44C9">
              <w:rPr>
                <w:i/>
                <w:sz w:val="18"/>
                <w:szCs w:val="18"/>
              </w:rPr>
              <w:t xml:space="preserve">Приложение  1 </w:t>
            </w:r>
          </w:p>
          <w:p w:rsidR="000C44C9" w:rsidRPr="000C44C9" w:rsidRDefault="000C44C9" w:rsidP="00564FCD">
            <w:pPr>
              <w:tabs>
                <w:tab w:val="left" w:pos="426"/>
                <w:tab w:val="left" w:pos="3976"/>
              </w:tabs>
              <w:ind w:left="0" w:right="-142" w:firstLine="567"/>
              <w:jc w:val="right"/>
              <w:rPr>
                <w:i/>
                <w:sz w:val="18"/>
                <w:szCs w:val="18"/>
              </w:rPr>
            </w:pPr>
            <w:r w:rsidRPr="000C44C9">
              <w:rPr>
                <w:i/>
                <w:sz w:val="18"/>
                <w:szCs w:val="18"/>
              </w:rPr>
              <w:t>к постановлению администрации</w:t>
            </w:r>
          </w:p>
          <w:p w:rsidR="000C44C9" w:rsidRPr="000C44C9" w:rsidRDefault="000C44C9" w:rsidP="00564FCD">
            <w:pPr>
              <w:tabs>
                <w:tab w:val="left" w:pos="426"/>
                <w:tab w:val="left" w:pos="3976"/>
              </w:tabs>
              <w:ind w:left="0" w:right="-142" w:firstLine="567"/>
              <w:jc w:val="right"/>
              <w:rPr>
                <w:i/>
                <w:sz w:val="18"/>
                <w:szCs w:val="18"/>
              </w:rPr>
            </w:pPr>
            <w:r w:rsidRPr="000C44C9">
              <w:rPr>
                <w:i/>
                <w:sz w:val="18"/>
                <w:szCs w:val="18"/>
              </w:rPr>
              <w:t xml:space="preserve">Иркутского районного  муниципального образования </w:t>
            </w:r>
          </w:p>
          <w:p w:rsidR="000C44C9" w:rsidRPr="000C44C9" w:rsidRDefault="000C44C9" w:rsidP="00564FCD">
            <w:pPr>
              <w:tabs>
                <w:tab w:val="left" w:pos="426"/>
                <w:tab w:val="left" w:pos="3976"/>
              </w:tabs>
              <w:ind w:left="0" w:right="-142" w:firstLine="567"/>
              <w:jc w:val="right"/>
              <w:rPr>
                <w:i/>
                <w:sz w:val="18"/>
                <w:szCs w:val="18"/>
              </w:rPr>
            </w:pPr>
            <w:r w:rsidRPr="000C44C9">
              <w:rPr>
                <w:i/>
                <w:sz w:val="18"/>
                <w:szCs w:val="18"/>
              </w:rPr>
              <w:t xml:space="preserve">от  </w:t>
            </w:r>
            <w:r w:rsidRPr="000C44C9">
              <w:rPr>
                <w:i/>
                <w:sz w:val="18"/>
                <w:szCs w:val="18"/>
                <w:u w:val="single"/>
              </w:rPr>
              <w:t xml:space="preserve">                        2025</w:t>
            </w:r>
            <w:r w:rsidRPr="000C44C9">
              <w:rPr>
                <w:i/>
                <w:sz w:val="18"/>
                <w:szCs w:val="18"/>
              </w:rPr>
              <w:t xml:space="preserve"> № _________</w:t>
            </w:r>
          </w:p>
        </w:tc>
      </w:tr>
      <w:tr w:rsidR="000C44C9" w:rsidRPr="000C44C9" w:rsidTr="000C44C9">
        <w:trPr>
          <w:trHeight w:val="80"/>
          <w:jc w:val="center"/>
        </w:trPr>
        <w:tc>
          <w:tcPr>
            <w:tcW w:w="9640" w:type="dxa"/>
            <w:gridSpan w:val="3"/>
            <w:vAlign w:val="center"/>
          </w:tcPr>
          <w:p w:rsidR="000C44C9" w:rsidRPr="000C44C9" w:rsidRDefault="000C44C9" w:rsidP="000C44C9">
            <w:pPr>
              <w:tabs>
                <w:tab w:val="left" w:pos="426"/>
                <w:tab w:val="left" w:pos="3976"/>
              </w:tabs>
              <w:ind w:left="0" w:right="-142" w:firstLine="567"/>
              <w:jc w:val="left"/>
              <w:rPr>
                <w:b/>
                <w:bCs/>
                <w:sz w:val="18"/>
                <w:szCs w:val="18"/>
              </w:rPr>
            </w:pPr>
          </w:p>
          <w:p w:rsidR="000C44C9" w:rsidRPr="000C44C9" w:rsidRDefault="000C44C9" w:rsidP="000C44C9">
            <w:pPr>
              <w:tabs>
                <w:tab w:val="left" w:pos="426"/>
                <w:tab w:val="left" w:pos="3976"/>
              </w:tabs>
              <w:ind w:left="0" w:right="-142" w:firstLine="567"/>
              <w:jc w:val="left"/>
              <w:rPr>
                <w:b/>
                <w:bCs/>
                <w:sz w:val="18"/>
                <w:szCs w:val="18"/>
              </w:rPr>
            </w:pPr>
            <w:r w:rsidRPr="000C44C9">
              <w:rPr>
                <w:b/>
                <w:bCs/>
                <w:sz w:val="18"/>
                <w:szCs w:val="18"/>
              </w:rPr>
              <w:t>Схема границ публичного сервитута</w:t>
            </w:r>
          </w:p>
        </w:tc>
      </w:tr>
      <w:tr w:rsidR="000C44C9" w:rsidRPr="000C44C9" w:rsidTr="000C44C9">
        <w:trPr>
          <w:trHeight w:val="80"/>
          <w:jc w:val="center"/>
        </w:trPr>
        <w:tc>
          <w:tcPr>
            <w:tcW w:w="9640" w:type="dxa"/>
            <w:gridSpan w:val="3"/>
            <w:vAlign w:val="center"/>
            <w:hideMark/>
          </w:tcPr>
          <w:p w:rsidR="000C44C9" w:rsidRPr="000C44C9" w:rsidRDefault="000C44C9" w:rsidP="000C44C9">
            <w:pPr>
              <w:tabs>
                <w:tab w:val="left" w:pos="426"/>
                <w:tab w:val="left" w:pos="3976"/>
              </w:tabs>
              <w:ind w:left="0" w:right="-142" w:firstLine="567"/>
              <w:jc w:val="left"/>
              <w:rPr>
                <w:sz w:val="18"/>
                <w:szCs w:val="18"/>
              </w:rPr>
            </w:pPr>
          </w:p>
        </w:tc>
      </w:tr>
      <w:tr w:rsidR="000C44C9" w:rsidRPr="000C44C9" w:rsidTr="000C44C9">
        <w:trPr>
          <w:trHeight w:val="283"/>
          <w:jc w:val="center"/>
        </w:trPr>
        <w:tc>
          <w:tcPr>
            <w:tcW w:w="9640" w:type="dxa"/>
            <w:gridSpan w:val="3"/>
            <w:tcBorders>
              <w:top w:val="single" w:sz="4" w:space="0" w:color="auto"/>
              <w:left w:val="single" w:sz="4" w:space="0" w:color="auto"/>
              <w:bottom w:val="single" w:sz="4" w:space="0" w:color="auto"/>
              <w:right w:val="single" w:sz="4" w:space="0" w:color="000000"/>
            </w:tcBorders>
            <w:vAlign w:val="center"/>
            <w:hideMark/>
          </w:tcPr>
          <w:p w:rsidR="000C44C9" w:rsidRPr="000C44C9" w:rsidRDefault="000C44C9" w:rsidP="000C44C9">
            <w:pPr>
              <w:tabs>
                <w:tab w:val="left" w:pos="426"/>
                <w:tab w:val="left" w:pos="3976"/>
              </w:tabs>
              <w:ind w:left="0" w:right="-142" w:firstLine="567"/>
              <w:jc w:val="left"/>
              <w:rPr>
                <w:b/>
                <w:bCs/>
                <w:sz w:val="18"/>
                <w:szCs w:val="18"/>
              </w:rPr>
            </w:pPr>
            <w:r w:rsidRPr="000C44C9">
              <w:rPr>
                <w:b/>
                <w:bCs/>
                <w:sz w:val="18"/>
                <w:szCs w:val="18"/>
              </w:rPr>
              <w:t xml:space="preserve">Общая площадь испрашиваемого публичного сервитута - 273 </w:t>
            </w:r>
            <w:proofErr w:type="spellStart"/>
            <w:r w:rsidRPr="000C44C9">
              <w:rPr>
                <w:b/>
                <w:bCs/>
                <w:sz w:val="18"/>
                <w:szCs w:val="18"/>
              </w:rPr>
              <w:t>кв.м</w:t>
            </w:r>
            <w:proofErr w:type="spellEnd"/>
            <w:r w:rsidRPr="000C44C9">
              <w:rPr>
                <w:b/>
                <w:bCs/>
                <w:sz w:val="18"/>
                <w:szCs w:val="18"/>
              </w:rPr>
              <w:t>.</w:t>
            </w:r>
          </w:p>
        </w:tc>
      </w:tr>
      <w:tr w:rsidR="000C44C9" w:rsidRPr="000C44C9" w:rsidTr="000C44C9">
        <w:trPr>
          <w:trHeight w:val="397"/>
          <w:jc w:val="center"/>
        </w:trPr>
        <w:tc>
          <w:tcPr>
            <w:tcW w:w="9640" w:type="dxa"/>
            <w:gridSpan w:val="3"/>
            <w:tcBorders>
              <w:top w:val="single" w:sz="4" w:space="0" w:color="auto"/>
              <w:left w:val="single" w:sz="4" w:space="0" w:color="auto"/>
              <w:bottom w:val="single" w:sz="4" w:space="0" w:color="auto"/>
              <w:right w:val="single" w:sz="4" w:space="0" w:color="000000"/>
            </w:tcBorders>
            <w:vAlign w:val="center"/>
            <w:hideMark/>
          </w:tcPr>
          <w:p w:rsidR="000C44C9" w:rsidRPr="000C44C9" w:rsidRDefault="000C44C9" w:rsidP="000C44C9">
            <w:pPr>
              <w:tabs>
                <w:tab w:val="left" w:pos="426"/>
                <w:tab w:val="left" w:pos="3976"/>
              </w:tabs>
              <w:ind w:left="0" w:right="-142" w:firstLine="567"/>
              <w:jc w:val="left"/>
              <w:rPr>
                <w:b/>
                <w:bCs/>
                <w:sz w:val="18"/>
                <w:szCs w:val="18"/>
              </w:rPr>
            </w:pPr>
            <w:r w:rsidRPr="000C44C9">
              <w:rPr>
                <w:b/>
                <w:bCs/>
                <w:sz w:val="18"/>
                <w:szCs w:val="18"/>
              </w:rPr>
              <w:t xml:space="preserve">Публичный сервитут испрашивается в отношении части земельного участка с кадастровым номером 38:06:100302:2387 - 238 </w:t>
            </w:r>
            <w:proofErr w:type="spellStart"/>
            <w:r w:rsidRPr="000C44C9">
              <w:rPr>
                <w:b/>
                <w:bCs/>
                <w:sz w:val="18"/>
                <w:szCs w:val="18"/>
              </w:rPr>
              <w:t>кв.м</w:t>
            </w:r>
            <w:proofErr w:type="spellEnd"/>
            <w:r w:rsidRPr="000C44C9">
              <w:rPr>
                <w:b/>
                <w:bCs/>
                <w:sz w:val="18"/>
                <w:szCs w:val="18"/>
              </w:rPr>
              <w:t>.</w:t>
            </w:r>
          </w:p>
        </w:tc>
      </w:tr>
      <w:tr w:rsidR="000C44C9" w:rsidRPr="000C44C9" w:rsidTr="000C44C9">
        <w:trPr>
          <w:trHeight w:val="397"/>
          <w:jc w:val="center"/>
        </w:trPr>
        <w:tc>
          <w:tcPr>
            <w:tcW w:w="9640" w:type="dxa"/>
            <w:gridSpan w:val="3"/>
            <w:tcBorders>
              <w:top w:val="single" w:sz="4" w:space="0" w:color="auto"/>
              <w:left w:val="single" w:sz="4" w:space="0" w:color="auto"/>
              <w:bottom w:val="single" w:sz="4" w:space="0" w:color="auto"/>
              <w:right w:val="single" w:sz="4" w:space="0" w:color="000000"/>
            </w:tcBorders>
            <w:vAlign w:val="center"/>
            <w:hideMark/>
          </w:tcPr>
          <w:p w:rsidR="000C44C9" w:rsidRPr="000C44C9" w:rsidRDefault="000C44C9" w:rsidP="000C44C9">
            <w:pPr>
              <w:tabs>
                <w:tab w:val="left" w:pos="426"/>
                <w:tab w:val="left" w:pos="3976"/>
              </w:tabs>
              <w:ind w:left="0" w:right="-142" w:firstLine="567"/>
              <w:jc w:val="left"/>
              <w:rPr>
                <w:b/>
                <w:bCs/>
                <w:sz w:val="18"/>
                <w:szCs w:val="18"/>
              </w:rPr>
            </w:pPr>
            <w:r w:rsidRPr="000C44C9">
              <w:rPr>
                <w:b/>
                <w:bCs/>
                <w:sz w:val="18"/>
                <w:szCs w:val="18"/>
              </w:rPr>
              <w:t xml:space="preserve">Публичный сервитут испрашивается в отношении земельного участка, государственная собственность на который не разграничена - 35 </w:t>
            </w:r>
            <w:proofErr w:type="spellStart"/>
            <w:r w:rsidRPr="000C44C9">
              <w:rPr>
                <w:b/>
                <w:bCs/>
                <w:sz w:val="18"/>
                <w:szCs w:val="18"/>
              </w:rPr>
              <w:t>кв.м</w:t>
            </w:r>
            <w:proofErr w:type="spellEnd"/>
            <w:r w:rsidRPr="000C44C9">
              <w:rPr>
                <w:b/>
                <w:bCs/>
                <w:sz w:val="18"/>
                <w:szCs w:val="18"/>
              </w:rPr>
              <w:t>.</w:t>
            </w:r>
          </w:p>
        </w:tc>
      </w:tr>
      <w:tr w:rsidR="000C44C9" w:rsidRPr="000C44C9" w:rsidTr="000C44C9">
        <w:trPr>
          <w:trHeight w:val="431"/>
          <w:jc w:val="center"/>
        </w:trPr>
        <w:tc>
          <w:tcPr>
            <w:tcW w:w="2979" w:type="dxa"/>
            <w:vMerge w:val="restart"/>
            <w:tcBorders>
              <w:top w:val="single" w:sz="4" w:space="0" w:color="auto"/>
              <w:left w:val="single" w:sz="4" w:space="0" w:color="auto"/>
              <w:bottom w:val="single" w:sz="4" w:space="0" w:color="auto"/>
              <w:right w:val="single" w:sz="4" w:space="0" w:color="auto"/>
            </w:tcBorders>
            <w:vAlign w:val="center"/>
            <w:hideMark/>
          </w:tcPr>
          <w:p w:rsidR="000C44C9" w:rsidRPr="000C44C9" w:rsidRDefault="000C44C9" w:rsidP="000C44C9">
            <w:pPr>
              <w:tabs>
                <w:tab w:val="left" w:pos="426"/>
                <w:tab w:val="left" w:pos="3976"/>
              </w:tabs>
              <w:ind w:left="0" w:right="-142" w:firstLine="567"/>
              <w:jc w:val="left"/>
              <w:rPr>
                <w:b/>
                <w:bCs/>
                <w:sz w:val="18"/>
                <w:szCs w:val="18"/>
              </w:rPr>
            </w:pPr>
            <w:r w:rsidRPr="000C44C9">
              <w:rPr>
                <w:b/>
                <w:bCs/>
                <w:sz w:val="18"/>
                <w:szCs w:val="18"/>
              </w:rPr>
              <w:t>Обозначение характерных точек границ</w:t>
            </w:r>
          </w:p>
        </w:tc>
        <w:tc>
          <w:tcPr>
            <w:tcW w:w="6661" w:type="dxa"/>
            <w:gridSpan w:val="2"/>
            <w:tcBorders>
              <w:top w:val="single" w:sz="4" w:space="0" w:color="auto"/>
              <w:left w:val="nil"/>
              <w:bottom w:val="single" w:sz="4" w:space="0" w:color="auto"/>
              <w:right w:val="single" w:sz="4" w:space="0" w:color="auto"/>
            </w:tcBorders>
            <w:vAlign w:val="center"/>
            <w:hideMark/>
          </w:tcPr>
          <w:p w:rsidR="000C44C9" w:rsidRPr="000C44C9" w:rsidRDefault="000C44C9" w:rsidP="000C44C9">
            <w:pPr>
              <w:tabs>
                <w:tab w:val="left" w:pos="426"/>
                <w:tab w:val="left" w:pos="3976"/>
              </w:tabs>
              <w:ind w:left="0" w:right="-142" w:firstLine="567"/>
              <w:jc w:val="left"/>
              <w:rPr>
                <w:b/>
                <w:bCs/>
                <w:sz w:val="18"/>
                <w:szCs w:val="18"/>
              </w:rPr>
            </w:pPr>
            <w:r w:rsidRPr="000C44C9">
              <w:rPr>
                <w:b/>
                <w:bCs/>
                <w:sz w:val="18"/>
                <w:szCs w:val="18"/>
              </w:rPr>
              <w:t>Координаты</w:t>
            </w:r>
          </w:p>
        </w:tc>
      </w:tr>
      <w:tr w:rsidR="000C44C9" w:rsidRPr="000C44C9" w:rsidTr="000C44C9">
        <w:trPr>
          <w:trHeight w:val="283"/>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0C44C9" w:rsidRPr="000C44C9" w:rsidRDefault="000C44C9" w:rsidP="000C44C9">
            <w:pPr>
              <w:tabs>
                <w:tab w:val="left" w:pos="426"/>
                <w:tab w:val="left" w:pos="3976"/>
              </w:tabs>
              <w:ind w:left="0" w:right="-142" w:firstLine="567"/>
              <w:jc w:val="left"/>
              <w:rPr>
                <w:b/>
                <w:bCs/>
                <w:sz w:val="18"/>
                <w:szCs w:val="18"/>
              </w:rPr>
            </w:pPr>
          </w:p>
        </w:tc>
        <w:tc>
          <w:tcPr>
            <w:tcW w:w="3741" w:type="dxa"/>
            <w:tcBorders>
              <w:top w:val="nil"/>
              <w:left w:val="nil"/>
              <w:bottom w:val="single" w:sz="4" w:space="0" w:color="auto"/>
              <w:right w:val="single" w:sz="4" w:space="0" w:color="auto"/>
            </w:tcBorders>
            <w:vAlign w:val="center"/>
            <w:hideMark/>
          </w:tcPr>
          <w:p w:rsidR="000C44C9" w:rsidRPr="000C44C9" w:rsidRDefault="000C44C9" w:rsidP="000C44C9">
            <w:pPr>
              <w:tabs>
                <w:tab w:val="left" w:pos="426"/>
                <w:tab w:val="left" w:pos="3976"/>
              </w:tabs>
              <w:ind w:left="0" w:right="-142" w:firstLine="567"/>
              <w:jc w:val="left"/>
              <w:rPr>
                <w:b/>
                <w:bCs/>
                <w:sz w:val="18"/>
                <w:szCs w:val="18"/>
              </w:rPr>
            </w:pPr>
            <w:r w:rsidRPr="000C44C9">
              <w:rPr>
                <w:b/>
                <w:bCs/>
                <w:sz w:val="18"/>
                <w:szCs w:val="18"/>
              </w:rPr>
              <w:t>X</w:t>
            </w:r>
          </w:p>
        </w:tc>
        <w:tc>
          <w:tcPr>
            <w:tcW w:w="2920" w:type="dxa"/>
            <w:tcBorders>
              <w:top w:val="nil"/>
              <w:left w:val="nil"/>
              <w:bottom w:val="single" w:sz="4" w:space="0" w:color="auto"/>
              <w:right w:val="single" w:sz="4" w:space="0" w:color="auto"/>
            </w:tcBorders>
            <w:vAlign w:val="center"/>
            <w:hideMark/>
          </w:tcPr>
          <w:p w:rsidR="000C44C9" w:rsidRPr="000C44C9" w:rsidRDefault="000C44C9" w:rsidP="000C44C9">
            <w:pPr>
              <w:tabs>
                <w:tab w:val="left" w:pos="426"/>
                <w:tab w:val="left" w:pos="3976"/>
              </w:tabs>
              <w:ind w:left="0" w:right="-142" w:firstLine="567"/>
              <w:jc w:val="left"/>
              <w:rPr>
                <w:b/>
                <w:bCs/>
                <w:sz w:val="18"/>
                <w:szCs w:val="18"/>
              </w:rPr>
            </w:pPr>
            <w:r w:rsidRPr="000C44C9">
              <w:rPr>
                <w:b/>
                <w:bCs/>
                <w:sz w:val="18"/>
                <w:szCs w:val="18"/>
              </w:rPr>
              <w:t>Y</w:t>
            </w:r>
          </w:p>
        </w:tc>
      </w:tr>
      <w:tr w:rsidR="000C44C9" w:rsidRPr="000C44C9" w:rsidTr="000C44C9">
        <w:trPr>
          <w:cantSplit/>
          <w:trHeight w:val="283"/>
          <w:jc w:val="center"/>
        </w:trPr>
        <w:tc>
          <w:tcPr>
            <w:tcW w:w="2979" w:type="dxa"/>
            <w:tcBorders>
              <w:top w:val="nil"/>
              <w:left w:val="single" w:sz="4" w:space="0" w:color="auto"/>
              <w:bottom w:val="single" w:sz="4" w:space="0" w:color="auto"/>
              <w:right w:val="single" w:sz="4" w:space="0" w:color="auto"/>
            </w:tcBorders>
            <w:vAlign w:val="center"/>
            <w:hideMark/>
          </w:tcPr>
          <w:p w:rsidR="000C44C9" w:rsidRPr="000C44C9" w:rsidRDefault="000C44C9" w:rsidP="000C44C9">
            <w:pPr>
              <w:tabs>
                <w:tab w:val="left" w:pos="426"/>
                <w:tab w:val="left" w:pos="3976"/>
              </w:tabs>
              <w:ind w:left="0" w:right="-142" w:firstLine="567"/>
              <w:jc w:val="left"/>
              <w:rPr>
                <w:sz w:val="18"/>
                <w:szCs w:val="18"/>
              </w:rPr>
            </w:pPr>
            <w:r w:rsidRPr="000C44C9">
              <w:rPr>
                <w:sz w:val="18"/>
                <w:szCs w:val="18"/>
              </w:rPr>
              <w:t>1</w:t>
            </w:r>
          </w:p>
        </w:tc>
        <w:tc>
          <w:tcPr>
            <w:tcW w:w="3741" w:type="dxa"/>
            <w:tcBorders>
              <w:top w:val="nil"/>
              <w:left w:val="nil"/>
              <w:bottom w:val="single" w:sz="4" w:space="0" w:color="auto"/>
              <w:right w:val="single" w:sz="4" w:space="0" w:color="auto"/>
            </w:tcBorders>
            <w:hideMark/>
          </w:tcPr>
          <w:p w:rsidR="000C44C9" w:rsidRPr="000C44C9" w:rsidRDefault="000C44C9" w:rsidP="000C44C9">
            <w:pPr>
              <w:tabs>
                <w:tab w:val="left" w:pos="426"/>
                <w:tab w:val="left" w:pos="3976"/>
              </w:tabs>
              <w:ind w:left="0" w:right="-142" w:firstLine="567"/>
              <w:jc w:val="left"/>
              <w:rPr>
                <w:sz w:val="18"/>
                <w:szCs w:val="18"/>
              </w:rPr>
            </w:pPr>
            <w:r w:rsidRPr="000C44C9">
              <w:rPr>
                <w:sz w:val="18"/>
                <w:szCs w:val="18"/>
              </w:rPr>
              <w:t>402827.13</w:t>
            </w:r>
          </w:p>
        </w:tc>
        <w:tc>
          <w:tcPr>
            <w:tcW w:w="2920" w:type="dxa"/>
            <w:tcBorders>
              <w:top w:val="nil"/>
              <w:left w:val="nil"/>
              <w:bottom w:val="single" w:sz="4" w:space="0" w:color="auto"/>
              <w:right w:val="single" w:sz="4" w:space="0" w:color="auto"/>
            </w:tcBorders>
            <w:hideMark/>
          </w:tcPr>
          <w:p w:rsidR="000C44C9" w:rsidRPr="000C44C9" w:rsidRDefault="000C44C9" w:rsidP="000C44C9">
            <w:pPr>
              <w:tabs>
                <w:tab w:val="left" w:pos="426"/>
                <w:tab w:val="left" w:pos="3976"/>
              </w:tabs>
              <w:ind w:left="0" w:right="-142" w:firstLine="567"/>
              <w:jc w:val="left"/>
              <w:rPr>
                <w:sz w:val="18"/>
                <w:szCs w:val="18"/>
              </w:rPr>
            </w:pPr>
            <w:r w:rsidRPr="000C44C9">
              <w:rPr>
                <w:sz w:val="18"/>
                <w:szCs w:val="18"/>
              </w:rPr>
              <w:t>3341514.50</w:t>
            </w:r>
          </w:p>
        </w:tc>
      </w:tr>
      <w:tr w:rsidR="000C44C9" w:rsidRPr="000C44C9" w:rsidTr="000C44C9">
        <w:trPr>
          <w:cantSplit/>
          <w:trHeight w:val="283"/>
          <w:jc w:val="center"/>
        </w:trPr>
        <w:tc>
          <w:tcPr>
            <w:tcW w:w="2979" w:type="dxa"/>
            <w:tcBorders>
              <w:top w:val="nil"/>
              <w:left w:val="single" w:sz="4" w:space="0" w:color="auto"/>
              <w:bottom w:val="single" w:sz="4" w:space="0" w:color="auto"/>
              <w:right w:val="single" w:sz="4" w:space="0" w:color="auto"/>
            </w:tcBorders>
            <w:vAlign w:val="center"/>
            <w:hideMark/>
          </w:tcPr>
          <w:p w:rsidR="000C44C9" w:rsidRPr="000C44C9" w:rsidRDefault="000C44C9" w:rsidP="000C44C9">
            <w:pPr>
              <w:tabs>
                <w:tab w:val="left" w:pos="426"/>
                <w:tab w:val="left" w:pos="3976"/>
              </w:tabs>
              <w:ind w:left="0" w:right="-142" w:firstLine="567"/>
              <w:jc w:val="left"/>
              <w:rPr>
                <w:sz w:val="18"/>
                <w:szCs w:val="18"/>
              </w:rPr>
            </w:pPr>
            <w:r w:rsidRPr="000C44C9">
              <w:rPr>
                <w:sz w:val="18"/>
                <w:szCs w:val="18"/>
              </w:rPr>
              <w:t>2</w:t>
            </w:r>
          </w:p>
        </w:tc>
        <w:tc>
          <w:tcPr>
            <w:tcW w:w="3741" w:type="dxa"/>
            <w:tcBorders>
              <w:top w:val="nil"/>
              <w:left w:val="nil"/>
              <w:bottom w:val="single" w:sz="4" w:space="0" w:color="auto"/>
              <w:right w:val="single" w:sz="4" w:space="0" w:color="auto"/>
            </w:tcBorders>
            <w:hideMark/>
          </w:tcPr>
          <w:p w:rsidR="000C44C9" w:rsidRPr="000C44C9" w:rsidRDefault="000C44C9" w:rsidP="000C44C9">
            <w:pPr>
              <w:tabs>
                <w:tab w:val="left" w:pos="426"/>
                <w:tab w:val="left" w:pos="3976"/>
              </w:tabs>
              <w:ind w:left="0" w:right="-142" w:firstLine="567"/>
              <w:jc w:val="left"/>
              <w:rPr>
                <w:sz w:val="18"/>
                <w:szCs w:val="18"/>
              </w:rPr>
            </w:pPr>
            <w:r w:rsidRPr="000C44C9">
              <w:rPr>
                <w:sz w:val="18"/>
                <w:szCs w:val="18"/>
              </w:rPr>
              <w:t>402827.94</w:t>
            </w:r>
          </w:p>
        </w:tc>
        <w:tc>
          <w:tcPr>
            <w:tcW w:w="2920" w:type="dxa"/>
            <w:tcBorders>
              <w:top w:val="nil"/>
              <w:left w:val="nil"/>
              <w:bottom w:val="single" w:sz="4" w:space="0" w:color="auto"/>
              <w:right w:val="single" w:sz="4" w:space="0" w:color="auto"/>
            </w:tcBorders>
            <w:hideMark/>
          </w:tcPr>
          <w:p w:rsidR="000C44C9" w:rsidRPr="000C44C9" w:rsidRDefault="000C44C9" w:rsidP="000C44C9">
            <w:pPr>
              <w:tabs>
                <w:tab w:val="left" w:pos="426"/>
                <w:tab w:val="left" w:pos="3976"/>
              </w:tabs>
              <w:ind w:left="0" w:right="-142" w:firstLine="567"/>
              <w:jc w:val="left"/>
              <w:rPr>
                <w:sz w:val="18"/>
                <w:szCs w:val="18"/>
              </w:rPr>
            </w:pPr>
            <w:r w:rsidRPr="000C44C9">
              <w:rPr>
                <w:sz w:val="18"/>
                <w:szCs w:val="18"/>
              </w:rPr>
              <w:t>3341542.42</w:t>
            </w:r>
          </w:p>
        </w:tc>
      </w:tr>
      <w:tr w:rsidR="000C44C9" w:rsidRPr="000C44C9" w:rsidTr="000C44C9">
        <w:trPr>
          <w:cantSplit/>
          <w:trHeight w:val="283"/>
          <w:jc w:val="center"/>
        </w:trPr>
        <w:tc>
          <w:tcPr>
            <w:tcW w:w="2979" w:type="dxa"/>
            <w:tcBorders>
              <w:top w:val="nil"/>
              <w:left w:val="single" w:sz="4" w:space="0" w:color="auto"/>
              <w:bottom w:val="single" w:sz="4" w:space="0" w:color="auto"/>
              <w:right w:val="single" w:sz="4" w:space="0" w:color="auto"/>
            </w:tcBorders>
            <w:vAlign w:val="center"/>
            <w:hideMark/>
          </w:tcPr>
          <w:p w:rsidR="000C44C9" w:rsidRPr="000C44C9" w:rsidRDefault="000C44C9" w:rsidP="000C44C9">
            <w:pPr>
              <w:tabs>
                <w:tab w:val="left" w:pos="426"/>
                <w:tab w:val="left" w:pos="3976"/>
              </w:tabs>
              <w:ind w:left="0" w:right="-142" w:firstLine="567"/>
              <w:jc w:val="left"/>
              <w:rPr>
                <w:sz w:val="18"/>
                <w:szCs w:val="18"/>
              </w:rPr>
            </w:pPr>
            <w:r w:rsidRPr="000C44C9">
              <w:rPr>
                <w:sz w:val="18"/>
                <w:szCs w:val="18"/>
              </w:rPr>
              <w:t>3</w:t>
            </w:r>
          </w:p>
        </w:tc>
        <w:tc>
          <w:tcPr>
            <w:tcW w:w="3741" w:type="dxa"/>
            <w:tcBorders>
              <w:top w:val="nil"/>
              <w:left w:val="nil"/>
              <w:bottom w:val="single" w:sz="4" w:space="0" w:color="auto"/>
              <w:right w:val="single" w:sz="4" w:space="0" w:color="auto"/>
            </w:tcBorders>
            <w:hideMark/>
          </w:tcPr>
          <w:p w:rsidR="000C44C9" w:rsidRPr="000C44C9" w:rsidRDefault="000C44C9" w:rsidP="000C44C9">
            <w:pPr>
              <w:tabs>
                <w:tab w:val="left" w:pos="426"/>
                <w:tab w:val="left" w:pos="3976"/>
              </w:tabs>
              <w:ind w:left="0" w:right="-142" w:firstLine="567"/>
              <w:jc w:val="left"/>
              <w:rPr>
                <w:sz w:val="18"/>
                <w:szCs w:val="18"/>
              </w:rPr>
            </w:pPr>
            <w:r w:rsidRPr="000C44C9">
              <w:rPr>
                <w:sz w:val="18"/>
                <w:szCs w:val="18"/>
              </w:rPr>
              <w:t>402828.65</w:t>
            </w:r>
          </w:p>
        </w:tc>
        <w:tc>
          <w:tcPr>
            <w:tcW w:w="2920" w:type="dxa"/>
            <w:tcBorders>
              <w:top w:val="nil"/>
              <w:left w:val="nil"/>
              <w:bottom w:val="single" w:sz="4" w:space="0" w:color="auto"/>
              <w:right w:val="single" w:sz="4" w:space="0" w:color="auto"/>
            </w:tcBorders>
            <w:hideMark/>
          </w:tcPr>
          <w:p w:rsidR="000C44C9" w:rsidRPr="000C44C9" w:rsidRDefault="000C44C9" w:rsidP="000C44C9">
            <w:pPr>
              <w:tabs>
                <w:tab w:val="left" w:pos="426"/>
                <w:tab w:val="left" w:pos="3976"/>
              </w:tabs>
              <w:ind w:left="0" w:right="-142" w:firstLine="567"/>
              <w:jc w:val="left"/>
              <w:rPr>
                <w:sz w:val="18"/>
                <w:szCs w:val="18"/>
              </w:rPr>
            </w:pPr>
            <w:r w:rsidRPr="000C44C9">
              <w:rPr>
                <w:sz w:val="18"/>
                <w:szCs w:val="18"/>
              </w:rPr>
              <w:t>3341567.46</w:t>
            </w:r>
          </w:p>
        </w:tc>
      </w:tr>
      <w:tr w:rsidR="000C44C9" w:rsidRPr="000C44C9" w:rsidTr="000C44C9">
        <w:trPr>
          <w:cantSplit/>
          <w:trHeight w:val="283"/>
          <w:jc w:val="center"/>
        </w:trPr>
        <w:tc>
          <w:tcPr>
            <w:tcW w:w="2979" w:type="dxa"/>
            <w:tcBorders>
              <w:top w:val="nil"/>
              <w:left w:val="single" w:sz="4" w:space="0" w:color="auto"/>
              <w:bottom w:val="single" w:sz="4" w:space="0" w:color="auto"/>
              <w:right w:val="single" w:sz="4" w:space="0" w:color="auto"/>
            </w:tcBorders>
            <w:vAlign w:val="center"/>
            <w:hideMark/>
          </w:tcPr>
          <w:p w:rsidR="000C44C9" w:rsidRPr="000C44C9" w:rsidRDefault="000C44C9" w:rsidP="000C44C9">
            <w:pPr>
              <w:tabs>
                <w:tab w:val="left" w:pos="426"/>
                <w:tab w:val="left" w:pos="3976"/>
              </w:tabs>
              <w:ind w:left="0" w:right="-142" w:firstLine="567"/>
              <w:jc w:val="left"/>
              <w:rPr>
                <w:sz w:val="18"/>
                <w:szCs w:val="18"/>
              </w:rPr>
            </w:pPr>
            <w:r w:rsidRPr="000C44C9">
              <w:rPr>
                <w:sz w:val="18"/>
                <w:szCs w:val="18"/>
              </w:rPr>
              <w:t>4</w:t>
            </w:r>
          </w:p>
        </w:tc>
        <w:tc>
          <w:tcPr>
            <w:tcW w:w="3741" w:type="dxa"/>
            <w:tcBorders>
              <w:top w:val="nil"/>
              <w:left w:val="nil"/>
              <w:bottom w:val="single" w:sz="4" w:space="0" w:color="auto"/>
              <w:right w:val="single" w:sz="4" w:space="0" w:color="auto"/>
            </w:tcBorders>
            <w:hideMark/>
          </w:tcPr>
          <w:p w:rsidR="000C44C9" w:rsidRPr="000C44C9" w:rsidRDefault="000C44C9" w:rsidP="000C44C9">
            <w:pPr>
              <w:tabs>
                <w:tab w:val="left" w:pos="426"/>
                <w:tab w:val="left" w:pos="3976"/>
              </w:tabs>
              <w:ind w:left="0" w:right="-142" w:firstLine="567"/>
              <w:jc w:val="left"/>
              <w:rPr>
                <w:sz w:val="18"/>
                <w:szCs w:val="18"/>
              </w:rPr>
            </w:pPr>
            <w:r w:rsidRPr="000C44C9">
              <w:rPr>
                <w:sz w:val="18"/>
                <w:szCs w:val="18"/>
              </w:rPr>
              <w:t>402828.80</w:t>
            </w:r>
          </w:p>
        </w:tc>
        <w:tc>
          <w:tcPr>
            <w:tcW w:w="2920" w:type="dxa"/>
            <w:tcBorders>
              <w:top w:val="nil"/>
              <w:left w:val="nil"/>
              <w:bottom w:val="single" w:sz="4" w:space="0" w:color="auto"/>
              <w:right w:val="single" w:sz="4" w:space="0" w:color="auto"/>
            </w:tcBorders>
            <w:hideMark/>
          </w:tcPr>
          <w:p w:rsidR="000C44C9" w:rsidRPr="000C44C9" w:rsidRDefault="000C44C9" w:rsidP="000C44C9">
            <w:pPr>
              <w:tabs>
                <w:tab w:val="left" w:pos="426"/>
                <w:tab w:val="left" w:pos="3976"/>
              </w:tabs>
              <w:ind w:left="0" w:right="-142" w:firstLine="567"/>
              <w:jc w:val="left"/>
              <w:rPr>
                <w:sz w:val="18"/>
                <w:szCs w:val="18"/>
              </w:rPr>
            </w:pPr>
            <w:r w:rsidRPr="000C44C9">
              <w:rPr>
                <w:sz w:val="18"/>
                <w:szCs w:val="18"/>
              </w:rPr>
              <w:t>3341575.24</w:t>
            </w:r>
          </w:p>
        </w:tc>
      </w:tr>
      <w:tr w:rsidR="000C44C9" w:rsidRPr="000C44C9" w:rsidTr="000C44C9">
        <w:trPr>
          <w:cantSplit/>
          <w:trHeight w:val="283"/>
          <w:jc w:val="center"/>
        </w:trPr>
        <w:tc>
          <w:tcPr>
            <w:tcW w:w="2979" w:type="dxa"/>
            <w:tcBorders>
              <w:top w:val="nil"/>
              <w:left w:val="single" w:sz="4" w:space="0" w:color="auto"/>
              <w:bottom w:val="single" w:sz="4" w:space="0" w:color="auto"/>
              <w:right w:val="single" w:sz="4" w:space="0" w:color="auto"/>
            </w:tcBorders>
            <w:vAlign w:val="center"/>
            <w:hideMark/>
          </w:tcPr>
          <w:p w:rsidR="000C44C9" w:rsidRPr="000C44C9" w:rsidRDefault="000C44C9" w:rsidP="000C44C9">
            <w:pPr>
              <w:tabs>
                <w:tab w:val="left" w:pos="426"/>
                <w:tab w:val="left" w:pos="3976"/>
              </w:tabs>
              <w:ind w:left="0" w:right="-142" w:firstLine="567"/>
              <w:jc w:val="left"/>
              <w:rPr>
                <w:sz w:val="18"/>
                <w:szCs w:val="18"/>
              </w:rPr>
            </w:pPr>
            <w:r w:rsidRPr="000C44C9">
              <w:rPr>
                <w:sz w:val="18"/>
                <w:szCs w:val="18"/>
              </w:rPr>
              <w:t>5</w:t>
            </w:r>
          </w:p>
        </w:tc>
        <w:tc>
          <w:tcPr>
            <w:tcW w:w="3741" w:type="dxa"/>
            <w:tcBorders>
              <w:top w:val="nil"/>
              <w:left w:val="nil"/>
              <w:bottom w:val="single" w:sz="4" w:space="0" w:color="auto"/>
              <w:right w:val="single" w:sz="4" w:space="0" w:color="auto"/>
            </w:tcBorders>
            <w:hideMark/>
          </w:tcPr>
          <w:p w:rsidR="000C44C9" w:rsidRPr="000C44C9" w:rsidRDefault="000C44C9" w:rsidP="000C44C9">
            <w:pPr>
              <w:tabs>
                <w:tab w:val="left" w:pos="426"/>
                <w:tab w:val="left" w:pos="3976"/>
              </w:tabs>
              <w:ind w:left="0" w:right="-142" w:firstLine="567"/>
              <w:jc w:val="left"/>
              <w:rPr>
                <w:sz w:val="18"/>
                <w:szCs w:val="18"/>
              </w:rPr>
            </w:pPr>
            <w:r w:rsidRPr="000C44C9">
              <w:rPr>
                <w:sz w:val="18"/>
                <w:szCs w:val="18"/>
              </w:rPr>
              <w:t>402824.28</w:t>
            </w:r>
          </w:p>
        </w:tc>
        <w:tc>
          <w:tcPr>
            <w:tcW w:w="2920" w:type="dxa"/>
            <w:tcBorders>
              <w:top w:val="nil"/>
              <w:left w:val="nil"/>
              <w:bottom w:val="single" w:sz="4" w:space="0" w:color="auto"/>
              <w:right w:val="single" w:sz="4" w:space="0" w:color="auto"/>
            </w:tcBorders>
            <w:hideMark/>
          </w:tcPr>
          <w:p w:rsidR="000C44C9" w:rsidRPr="000C44C9" w:rsidRDefault="000C44C9" w:rsidP="000C44C9">
            <w:pPr>
              <w:tabs>
                <w:tab w:val="left" w:pos="426"/>
                <w:tab w:val="left" w:pos="3976"/>
              </w:tabs>
              <w:ind w:left="0" w:right="-142" w:firstLine="567"/>
              <w:jc w:val="left"/>
              <w:rPr>
                <w:sz w:val="18"/>
                <w:szCs w:val="18"/>
              </w:rPr>
            </w:pPr>
            <w:r w:rsidRPr="000C44C9">
              <w:rPr>
                <w:sz w:val="18"/>
                <w:szCs w:val="18"/>
              </w:rPr>
              <w:t>3341575.23</w:t>
            </w:r>
          </w:p>
        </w:tc>
      </w:tr>
      <w:tr w:rsidR="000C44C9" w:rsidRPr="000C44C9" w:rsidTr="000C44C9">
        <w:trPr>
          <w:cantSplit/>
          <w:trHeight w:val="283"/>
          <w:jc w:val="center"/>
        </w:trPr>
        <w:tc>
          <w:tcPr>
            <w:tcW w:w="2979" w:type="dxa"/>
            <w:tcBorders>
              <w:top w:val="nil"/>
              <w:left w:val="single" w:sz="4" w:space="0" w:color="auto"/>
              <w:bottom w:val="single" w:sz="4" w:space="0" w:color="auto"/>
              <w:right w:val="single" w:sz="4" w:space="0" w:color="auto"/>
            </w:tcBorders>
            <w:vAlign w:val="center"/>
            <w:hideMark/>
          </w:tcPr>
          <w:p w:rsidR="000C44C9" w:rsidRPr="000C44C9" w:rsidRDefault="000C44C9" w:rsidP="000C44C9">
            <w:pPr>
              <w:tabs>
                <w:tab w:val="left" w:pos="426"/>
                <w:tab w:val="left" w:pos="3976"/>
              </w:tabs>
              <w:ind w:left="0" w:right="-142" w:firstLine="567"/>
              <w:jc w:val="left"/>
              <w:rPr>
                <w:sz w:val="18"/>
                <w:szCs w:val="18"/>
              </w:rPr>
            </w:pPr>
            <w:r w:rsidRPr="000C44C9">
              <w:rPr>
                <w:sz w:val="18"/>
                <w:szCs w:val="18"/>
              </w:rPr>
              <w:t>6</w:t>
            </w:r>
          </w:p>
        </w:tc>
        <w:tc>
          <w:tcPr>
            <w:tcW w:w="3741" w:type="dxa"/>
            <w:tcBorders>
              <w:top w:val="nil"/>
              <w:left w:val="nil"/>
              <w:bottom w:val="single" w:sz="4" w:space="0" w:color="auto"/>
              <w:right w:val="single" w:sz="4" w:space="0" w:color="auto"/>
            </w:tcBorders>
            <w:hideMark/>
          </w:tcPr>
          <w:p w:rsidR="000C44C9" w:rsidRPr="000C44C9" w:rsidRDefault="000C44C9" w:rsidP="000C44C9">
            <w:pPr>
              <w:tabs>
                <w:tab w:val="left" w:pos="426"/>
                <w:tab w:val="left" w:pos="3976"/>
              </w:tabs>
              <w:ind w:left="0" w:right="-142" w:firstLine="567"/>
              <w:jc w:val="left"/>
              <w:rPr>
                <w:sz w:val="18"/>
                <w:szCs w:val="18"/>
              </w:rPr>
            </w:pPr>
            <w:r w:rsidRPr="000C44C9">
              <w:rPr>
                <w:sz w:val="18"/>
                <w:szCs w:val="18"/>
              </w:rPr>
              <w:t>402824.17</w:t>
            </w:r>
          </w:p>
        </w:tc>
        <w:tc>
          <w:tcPr>
            <w:tcW w:w="2920" w:type="dxa"/>
            <w:tcBorders>
              <w:top w:val="nil"/>
              <w:left w:val="nil"/>
              <w:bottom w:val="single" w:sz="4" w:space="0" w:color="auto"/>
              <w:right w:val="single" w:sz="4" w:space="0" w:color="auto"/>
            </w:tcBorders>
            <w:hideMark/>
          </w:tcPr>
          <w:p w:rsidR="000C44C9" w:rsidRPr="000C44C9" w:rsidRDefault="000C44C9" w:rsidP="000C44C9">
            <w:pPr>
              <w:tabs>
                <w:tab w:val="left" w:pos="426"/>
                <w:tab w:val="left" w:pos="3976"/>
              </w:tabs>
              <w:ind w:left="0" w:right="-142" w:firstLine="567"/>
              <w:jc w:val="left"/>
              <w:rPr>
                <w:sz w:val="18"/>
                <w:szCs w:val="18"/>
              </w:rPr>
            </w:pPr>
            <w:r w:rsidRPr="000C44C9">
              <w:rPr>
                <w:sz w:val="18"/>
                <w:szCs w:val="18"/>
              </w:rPr>
              <w:t>3341567.41</w:t>
            </w:r>
          </w:p>
        </w:tc>
      </w:tr>
      <w:tr w:rsidR="000C44C9" w:rsidRPr="000C44C9" w:rsidTr="000C44C9">
        <w:trPr>
          <w:cantSplit/>
          <w:trHeight w:val="283"/>
          <w:jc w:val="center"/>
        </w:trPr>
        <w:tc>
          <w:tcPr>
            <w:tcW w:w="2979" w:type="dxa"/>
            <w:tcBorders>
              <w:top w:val="nil"/>
              <w:left w:val="single" w:sz="4" w:space="0" w:color="auto"/>
              <w:bottom w:val="single" w:sz="4" w:space="0" w:color="auto"/>
              <w:right w:val="single" w:sz="4" w:space="0" w:color="auto"/>
            </w:tcBorders>
            <w:vAlign w:val="center"/>
            <w:hideMark/>
          </w:tcPr>
          <w:p w:rsidR="000C44C9" w:rsidRPr="000C44C9" w:rsidRDefault="000C44C9" w:rsidP="000C44C9">
            <w:pPr>
              <w:tabs>
                <w:tab w:val="left" w:pos="426"/>
                <w:tab w:val="left" w:pos="3976"/>
              </w:tabs>
              <w:ind w:left="0" w:right="-142" w:firstLine="567"/>
              <w:jc w:val="left"/>
              <w:rPr>
                <w:sz w:val="18"/>
                <w:szCs w:val="18"/>
              </w:rPr>
            </w:pPr>
            <w:r w:rsidRPr="000C44C9">
              <w:rPr>
                <w:sz w:val="18"/>
                <w:szCs w:val="18"/>
              </w:rPr>
              <w:t>7</w:t>
            </w:r>
          </w:p>
        </w:tc>
        <w:tc>
          <w:tcPr>
            <w:tcW w:w="3741" w:type="dxa"/>
            <w:tcBorders>
              <w:top w:val="nil"/>
              <w:left w:val="nil"/>
              <w:bottom w:val="single" w:sz="4" w:space="0" w:color="auto"/>
              <w:right w:val="single" w:sz="4" w:space="0" w:color="auto"/>
            </w:tcBorders>
            <w:hideMark/>
          </w:tcPr>
          <w:p w:rsidR="000C44C9" w:rsidRPr="000C44C9" w:rsidRDefault="000C44C9" w:rsidP="000C44C9">
            <w:pPr>
              <w:tabs>
                <w:tab w:val="left" w:pos="426"/>
                <w:tab w:val="left" w:pos="3976"/>
              </w:tabs>
              <w:ind w:left="0" w:right="-142" w:firstLine="567"/>
              <w:jc w:val="left"/>
              <w:rPr>
                <w:sz w:val="18"/>
                <w:szCs w:val="18"/>
              </w:rPr>
            </w:pPr>
            <w:r w:rsidRPr="000C44C9">
              <w:rPr>
                <w:sz w:val="18"/>
                <w:szCs w:val="18"/>
              </w:rPr>
              <w:t>402823.44</w:t>
            </w:r>
          </w:p>
        </w:tc>
        <w:tc>
          <w:tcPr>
            <w:tcW w:w="2920" w:type="dxa"/>
            <w:tcBorders>
              <w:top w:val="nil"/>
              <w:left w:val="nil"/>
              <w:bottom w:val="single" w:sz="4" w:space="0" w:color="auto"/>
              <w:right w:val="single" w:sz="4" w:space="0" w:color="auto"/>
            </w:tcBorders>
            <w:hideMark/>
          </w:tcPr>
          <w:p w:rsidR="000C44C9" w:rsidRPr="000C44C9" w:rsidRDefault="000C44C9" w:rsidP="000C44C9">
            <w:pPr>
              <w:tabs>
                <w:tab w:val="left" w:pos="426"/>
                <w:tab w:val="left" w:pos="3976"/>
              </w:tabs>
              <w:ind w:left="0" w:right="-142" w:firstLine="567"/>
              <w:jc w:val="left"/>
              <w:rPr>
                <w:sz w:val="18"/>
                <w:szCs w:val="18"/>
              </w:rPr>
            </w:pPr>
            <w:r w:rsidRPr="000C44C9">
              <w:rPr>
                <w:sz w:val="18"/>
                <w:szCs w:val="18"/>
              </w:rPr>
              <w:t>3341542.55</w:t>
            </w:r>
          </w:p>
        </w:tc>
      </w:tr>
      <w:tr w:rsidR="000C44C9" w:rsidRPr="000C44C9" w:rsidTr="000C44C9">
        <w:trPr>
          <w:cantSplit/>
          <w:trHeight w:val="283"/>
          <w:jc w:val="center"/>
        </w:trPr>
        <w:tc>
          <w:tcPr>
            <w:tcW w:w="2979" w:type="dxa"/>
            <w:tcBorders>
              <w:top w:val="nil"/>
              <w:left w:val="single" w:sz="4" w:space="0" w:color="auto"/>
              <w:bottom w:val="single" w:sz="4" w:space="0" w:color="auto"/>
              <w:right w:val="single" w:sz="4" w:space="0" w:color="auto"/>
            </w:tcBorders>
            <w:vAlign w:val="center"/>
            <w:hideMark/>
          </w:tcPr>
          <w:p w:rsidR="000C44C9" w:rsidRPr="000C44C9" w:rsidRDefault="000C44C9" w:rsidP="000C44C9">
            <w:pPr>
              <w:tabs>
                <w:tab w:val="left" w:pos="426"/>
                <w:tab w:val="left" w:pos="3976"/>
              </w:tabs>
              <w:ind w:left="0" w:right="-142" w:firstLine="567"/>
              <w:jc w:val="left"/>
              <w:rPr>
                <w:sz w:val="18"/>
                <w:szCs w:val="18"/>
              </w:rPr>
            </w:pPr>
            <w:r w:rsidRPr="000C44C9">
              <w:rPr>
                <w:sz w:val="18"/>
                <w:szCs w:val="18"/>
              </w:rPr>
              <w:t>8</w:t>
            </w:r>
          </w:p>
        </w:tc>
        <w:tc>
          <w:tcPr>
            <w:tcW w:w="3741" w:type="dxa"/>
            <w:tcBorders>
              <w:top w:val="nil"/>
              <w:left w:val="nil"/>
              <w:bottom w:val="single" w:sz="4" w:space="0" w:color="auto"/>
              <w:right w:val="single" w:sz="4" w:space="0" w:color="auto"/>
            </w:tcBorders>
            <w:hideMark/>
          </w:tcPr>
          <w:p w:rsidR="000C44C9" w:rsidRPr="000C44C9" w:rsidRDefault="000C44C9" w:rsidP="000C44C9">
            <w:pPr>
              <w:tabs>
                <w:tab w:val="left" w:pos="426"/>
                <w:tab w:val="left" w:pos="3976"/>
              </w:tabs>
              <w:ind w:left="0" w:right="-142" w:firstLine="567"/>
              <w:jc w:val="left"/>
              <w:rPr>
                <w:sz w:val="18"/>
                <w:szCs w:val="18"/>
              </w:rPr>
            </w:pPr>
            <w:r w:rsidRPr="000C44C9">
              <w:rPr>
                <w:sz w:val="18"/>
                <w:szCs w:val="18"/>
              </w:rPr>
              <w:t>402822.73</w:t>
            </w:r>
          </w:p>
        </w:tc>
        <w:tc>
          <w:tcPr>
            <w:tcW w:w="2920" w:type="dxa"/>
            <w:tcBorders>
              <w:top w:val="nil"/>
              <w:left w:val="nil"/>
              <w:bottom w:val="single" w:sz="4" w:space="0" w:color="auto"/>
              <w:right w:val="single" w:sz="4" w:space="0" w:color="auto"/>
            </w:tcBorders>
            <w:hideMark/>
          </w:tcPr>
          <w:p w:rsidR="000C44C9" w:rsidRPr="000C44C9" w:rsidRDefault="000C44C9" w:rsidP="000C44C9">
            <w:pPr>
              <w:tabs>
                <w:tab w:val="left" w:pos="426"/>
                <w:tab w:val="left" w:pos="3976"/>
              </w:tabs>
              <w:ind w:left="0" w:right="-142" w:firstLine="567"/>
              <w:jc w:val="left"/>
              <w:rPr>
                <w:sz w:val="18"/>
                <w:szCs w:val="18"/>
              </w:rPr>
            </w:pPr>
            <w:r w:rsidRPr="000C44C9">
              <w:rPr>
                <w:sz w:val="18"/>
                <w:szCs w:val="18"/>
              </w:rPr>
              <w:t>3341518.05</w:t>
            </w:r>
          </w:p>
        </w:tc>
      </w:tr>
      <w:tr w:rsidR="000C44C9" w:rsidRPr="000C44C9" w:rsidTr="000C44C9">
        <w:trPr>
          <w:cantSplit/>
          <w:trHeight w:val="283"/>
          <w:jc w:val="center"/>
        </w:trPr>
        <w:tc>
          <w:tcPr>
            <w:tcW w:w="2979" w:type="dxa"/>
            <w:tcBorders>
              <w:top w:val="nil"/>
              <w:left w:val="single" w:sz="4" w:space="0" w:color="auto"/>
              <w:bottom w:val="single" w:sz="4" w:space="0" w:color="auto"/>
              <w:right w:val="single" w:sz="4" w:space="0" w:color="auto"/>
            </w:tcBorders>
            <w:vAlign w:val="center"/>
            <w:hideMark/>
          </w:tcPr>
          <w:p w:rsidR="000C44C9" w:rsidRPr="000C44C9" w:rsidRDefault="000C44C9" w:rsidP="000C44C9">
            <w:pPr>
              <w:tabs>
                <w:tab w:val="left" w:pos="426"/>
                <w:tab w:val="left" w:pos="3976"/>
              </w:tabs>
              <w:ind w:left="0" w:right="-142" w:firstLine="567"/>
              <w:jc w:val="left"/>
              <w:rPr>
                <w:sz w:val="18"/>
                <w:szCs w:val="18"/>
              </w:rPr>
            </w:pPr>
            <w:r w:rsidRPr="000C44C9">
              <w:rPr>
                <w:sz w:val="18"/>
                <w:szCs w:val="18"/>
              </w:rPr>
              <w:t>9</w:t>
            </w:r>
          </w:p>
        </w:tc>
        <w:tc>
          <w:tcPr>
            <w:tcW w:w="3741" w:type="dxa"/>
            <w:tcBorders>
              <w:top w:val="nil"/>
              <w:left w:val="nil"/>
              <w:bottom w:val="single" w:sz="4" w:space="0" w:color="auto"/>
              <w:right w:val="single" w:sz="4" w:space="0" w:color="auto"/>
            </w:tcBorders>
            <w:hideMark/>
          </w:tcPr>
          <w:p w:rsidR="000C44C9" w:rsidRPr="000C44C9" w:rsidRDefault="000C44C9" w:rsidP="000C44C9">
            <w:pPr>
              <w:tabs>
                <w:tab w:val="left" w:pos="426"/>
                <w:tab w:val="left" w:pos="3976"/>
              </w:tabs>
              <w:ind w:left="0" w:right="-142" w:firstLine="567"/>
              <w:jc w:val="left"/>
              <w:rPr>
                <w:sz w:val="18"/>
                <w:szCs w:val="18"/>
              </w:rPr>
            </w:pPr>
            <w:r w:rsidRPr="000C44C9">
              <w:rPr>
                <w:sz w:val="18"/>
                <w:szCs w:val="18"/>
              </w:rPr>
              <w:t>402822.64</w:t>
            </w:r>
          </w:p>
        </w:tc>
        <w:tc>
          <w:tcPr>
            <w:tcW w:w="2920" w:type="dxa"/>
            <w:tcBorders>
              <w:top w:val="nil"/>
              <w:left w:val="nil"/>
              <w:bottom w:val="single" w:sz="4" w:space="0" w:color="auto"/>
              <w:right w:val="single" w:sz="4" w:space="0" w:color="auto"/>
            </w:tcBorders>
            <w:hideMark/>
          </w:tcPr>
          <w:p w:rsidR="000C44C9" w:rsidRPr="000C44C9" w:rsidRDefault="000C44C9" w:rsidP="000C44C9">
            <w:pPr>
              <w:tabs>
                <w:tab w:val="left" w:pos="426"/>
                <w:tab w:val="left" w:pos="3976"/>
              </w:tabs>
              <w:ind w:left="0" w:right="-142" w:firstLine="567"/>
              <w:jc w:val="left"/>
              <w:rPr>
                <w:sz w:val="18"/>
                <w:szCs w:val="18"/>
              </w:rPr>
            </w:pPr>
            <w:r w:rsidRPr="000C44C9">
              <w:rPr>
                <w:sz w:val="18"/>
                <w:szCs w:val="18"/>
              </w:rPr>
              <w:t>3341514.63</w:t>
            </w:r>
          </w:p>
        </w:tc>
      </w:tr>
      <w:tr w:rsidR="000C44C9" w:rsidRPr="000C44C9" w:rsidTr="000C44C9">
        <w:trPr>
          <w:cantSplit/>
          <w:trHeight w:val="283"/>
          <w:jc w:val="center"/>
        </w:trPr>
        <w:tc>
          <w:tcPr>
            <w:tcW w:w="2979" w:type="dxa"/>
            <w:tcBorders>
              <w:top w:val="nil"/>
              <w:left w:val="single" w:sz="4" w:space="0" w:color="auto"/>
              <w:bottom w:val="single" w:sz="4" w:space="0" w:color="auto"/>
              <w:right w:val="single" w:sz="4" w:space="0" w:color="auto"/>
            </w:tcBorders>
            <w:vAlign w:val="center"/>
            <w:hideMark/>
          </w:tcPr>
          <w:p w:rsidR="000C44C9" w:rsidRPr="000C44C9" w:rsidRDefault="000C44C9" w:rsidP="000C44C9">
            <w:pPr>
              <w:tabs>
                <w:tab w:val="left" w:pos="426"/>
                <w:tab w:val="left" w:pos="3976"/>
              </w:tabs>
              <w:ind w:left="0" w:right="-142" w:firstLine="567"/>
              <w:jc w:val="left"/>
              <w:rPr>
                <w:sz w:val="18"/>
                <w:szCs w:val="18"/>
              </w:rPr>
            </w:pPr>
            <w:r w:rsidRPr="000C44C9">
              <w:rPr>
                <w:sz w:val="18"/>
                <w:szCs w:val="18"/>
              </w:rPr>
              <w:lastRenderedPageBreak/>
              <w:t>1</w:t>
            </w:r>
          </w:p>
        </w:tc>
        <w:tc>
          <w:tcPr>
            <w:tcW w:w="3741" w:type="dxa"/>
            <w:tcBorders>
              <w:top w:val="nil"/>
              <w:left w:val="nil"/>
              <w:bottom w:val="single" w:sz="4" w:space="0" w:color="auto"/>
              <w:right w:val="single" w:sz="4" w:space="0" w:color="auto"/>
            </w:tcBorders>
            <w:hideMark/>
          </w:tcPr>
          <w:p w:rsidR="000C44C9" w:rsidRPr="000C44C9" w:rsidRDefault="000C44C9" w:rsidP="000C44C9">
            <w:pPr>
              <w:tabs>
                <w:tab w:val="left" w:pos="426"/>
                <w:tab w:val="left" w:pos="3976"/>
              </w:tabs>
              <w:ind w:left="0" w:right="-142" w:firstLine="567"/>
              <w:jc w:val="left"/>
              <w:rPr>
                <w:sz w:val="18"/>
                <w:szCs w:val="18"/>
              </w:rPr>
            </w:pPr>
            <w:r w:rsidRPr="000C44C9">
              <w:rPr>
                <w:sz w:val="18"/>
                <w:szCs w:val="18"/>
              </w:rPr>
              <w:t>402827.13</w:t>
            </w:r>
          </w:p>
        </w:tc>
        <w:tc>
          <w:tcPr>
            <w:tcW w:w="2920" w:type="dxa"/>
            <w:tcBorders>
              <w:top w:val="nil"/>
              <w:left w:val="nil"/>
              <w:bottom w:val="single" w:sz="4" w:space="0" w:color="auto"/>
              <w:right w:val="single" w:sz="4" w:space="0" w:color="auto"/>
            </w:tcBorders>
            <w:hideMark/>
          </w:tcPr>
          <w:p w:rsidR="000C44C9" w:rsidRPr="000C44C9" w:rsidRDefault="000C44C9" w:rsidP="000C44C9">
            <w:pPr>
              <w:tabs>
                <w:tab w:val="left" w:pos="426"/>
                <w:tab w:val="left" w:pos="3976"/>
              </w:tabs>
              <w:ind w:left="0" w:right="-142" w:firstLine="567"/>
              <w:jc w:val="left"/>
              <w:rPr>
                <w:sz w:val="18"/>
                <w:szCs w:val="18"/>
              </w:rPr>
            </w:pPr>
            <w:r w:rsidRPr="000C44C9">
              <w:rPr>
                <w:sz w:val="18"/>
                <w:szCs w:val="18"/>
              </w:rPr>
              <w:t>3341514.50</w:t>
            </w:r>
          </w:p>
        </w:tc>
      </w:tr>
      <w:tr w:rsidR="000C44C9" w:rsidRPr="000C44C9" w:rsidTr="000C44C9">
        <w:trPr>
          <w:trHeight w:val="282"/>
          <w:jc w:val="center"/>
        </w:trPr>
        <w:tc>
          <w:tcPr>
            <w:tcW w:w="2979" w:type="dxa"/>
            <w:tcBorders>
              <w:top w:val="single" w:sz="4" w:space="0" w:color="auto"/>
              <w:left w:val="nil"/>
              <w:bottom w:val="single" w:sz="4" w:space="0" w:color="auto"/>
              <w:right w:val="nil"/>
            </w:tcBorders>
            <w:vAlign w:val="bottom"/>
          </w:tcPr>
          <w:p w:rsidR="000C44C9" w:rsidRPr="000C44C9" w:rsidRDefault="000C44C9" w:rsidP="000C44C9">
            <w:pPr>
              <w:tabs>
                <w:tab w:val="left" w:pos="426"/>
                <w:tab w:val="left" w:pos="3976"/>
              </w:tabs>
              <w:ind w:left="0" w:right="-142" w:firstLine="567"/>
              <w:jc w:val="left"/>
              <w:rPr>
                <w:sz w:val="18"/>
                <w:szCs w:val="18"/>
              </w:rPr>
            </w:pPr>
          </w:p>
        </w:tc>
        <w:tc>
          <w:tcPr>
            <w:tcW w:w="3741" w:type="dxa"/>
            <w:tcBorders>
              <w:top w:val="single" w:sz="4" w:space="0" w:color="auto"/>
              <w:left w:val="nil"/>
              <w:bottom w:val="single" w:sz="4" w:space="0" w:color="auto"/>
              <w:right w:val="nil"/>
            </w:tcBorders>
            <w:vAlign w:val="center"/>
          </w:tcPr>
          <w:p w:rsidR="000C44C9" w:rsidRPr="000C44C9" w:rsidRDefault="000C44C9" w:rsidP="000C44C9">
            <w:pPr>
              <w:tabs>
                <w:tab w:val="left" w:pos="426"/>
                <w:tab w:val="left" w:pos="3976"/>
              </w:tabs>
              <w:ind w:left="0" w:right="-142" w:firstLine="567"/>
              <w:jc w:val="left"/>
              <w:rPr>
                <w:sz w:val="18"/>
                <w:szCs w:val="18"/>
              </w:rPr>
            </w:pPr>
          </w:p>
        </w:tc>
        <w:tc>
          <w:tcPr>
            <w:tcW w:w="2920" w:type="dxa"/>
            <w:tcBorders>
              <w:top w:val="single" w:sz="4" w:space="0" w:color="auto"/>
              <w:left w:val="nil"/>
              <w:bottom w:val="single" w:sz="4" w:space="0" w:color="auto"/>
              <w:right w:val="nil"/>
            </w:tcBorders>
            <w:vAlign w:val="center"/>
          </w:tcPr>
          <w:p w:rsidR="000C44C9" w:rsidRPr="000C44C9" w:rsidRDefault="000C44C9" w:rsidP="000C44C9">
            <w:pPr>
              <w:tabs>
                <w:tab w:val="left" w:pos="426"/>
                <w:tab w:val="left" w:pos="3976"/>
              </w:tabs>
              <w:ind w:left="0" w:right="-142" w:firstLine="567"/>
              <w:jc w:val="left"/>
              <w:rPr>
                <w:sz w:val="18"/>
                <w:szCs w:val="18"/>
              </w:rPr>
            </w:pPr>
          </w:p>
        </w:tc>
      </w:tr>
      <w:tr w:rsidR="000C44C9" w:rsidRPr="000C44C9" w:rsidTr="000C44C9">
        <w:trPr>
          <w:trHeight w:val="567"/>
          <w:jc w:val="center"/>
        </w:trPr>
        <w:tc>
          <w:tcPr>
            <w:tcW w:w="2979" w:type="dxa"/>
            <w:tcBorders>
              <w:top w:val="single" w:sz="4" w:space="0" w:color="auto"/>
              <w:left w:val="single" w:sz="4" w:space="0" w:color="auto"/>
              <w:bottom w:val="single" w:sz="4" w:space="0" w:color="auto"/>
              <w:right w:val="single" w:sz="4" w:space="0" w:color="auto"/>
            </w:tcBorders>
            <w:vAlign w:val="center"/>
            <w:hideMark/>
          </w:tcPr>
          <w:p w:rsidR="000C44C9" w:rsidRPr="000C44C9" w:rsidRDefault="000C44C9" w:rsidP="000C44C9">
            <w:pPr>
              <w:tabs>
                <w:tab w:val="left" w:pos="426"/>
                <w:tab w:val="left" w:pos="3976"/>
              </w:tabs>
              <w:ind w:left="0" w:right="-142" w:firstLine="567"/>
              <w:jc w:val="left"/>
              <w:rPr>
                <w:sz w:val="18"/>
                <w:szCs w:val="18"/>
              </w:rPr>
            </w:pPr>
            <w:r w:rsidRPr="000C44C9">
              <w:rPr>
                <w:sz w:val="18"/>
                <w:szCs w:val="18"/>
              </w:rPr>
              <w:t>Площадь</w:t>
            </w:r>
          </w:p>
        </w:tc>
        <w:tc>
          <w:tcPr>
            <w:tcW w:w="6661" w:type="dxa"/>
            <w:gridSpan w:val="2"/>
            <w:tcBorders>
              <w:top w:val="single" w:sz="4" w:space="0" w:color="auto"/>
              <w:left w:val="nil"/>
              <w:bottom w:val="single" w:sz="4" w:space="0" w:color="auto"/>
              <w:right w:val="single" w:sz="4" w:space="0" w:color="auto"/>
            </w:tcBorders>
            <w:vAlign w:val="center"/>
            <w:hideMark/>
          </w:tcPr>
          <w:p w:rsidR="000C44C9" w:rsidRPr="000C44C9" w:rsidRDefault="000C44C9" w:rsidP="000C44C9">
            <w:pPr>
              <w:tabs>
                <w:tab w:val="left" w:pos="426"/>
                <w:tab w:val="left" w:pos="3976"/>
              </w:tabs>
              <w:ind w:left="0" w:right="-142" w:firstLine="567"/>
              <w:jc w:val="left"/>
              <w:rPr>
                <w:sz w:val="18"/>
                <w:szCs w:val="18"/>
              </w:rPr>
            </w:pPr>
            <w:r w:rsidRPr="000C44C9">
              <w:rPr>
                <w:sz w:val="18"/>
                <w:szCs w:val="18"/>
              </w:rPr>
              <w:t>Цель установления публичного сервитута</w:t>
            </w:r>
          </w:p>
        </w:tc>
      </w:tr>
      <w:tr w:rsidR="000C44C9" w:rsidRPr="000C44C9" w:rsidTr="000C44C9">
        <w:trPr>
          <w:trHeight w:val="679"/>
          <w:jc w:val="center"/>
        </w:trPr>
        <w:tc>
          <w:tcPr>
            <w:tcW w:w="2979" w:type="dxa"/>
            <w:tcBorders>
              <w:top w:val="single" w:sz="4" w:space="0" w:color="auto"/>
              <w:left w:val="single" w:sz="4" w:space="0" w:color="auto"/>
              <w:bottom w:val="single" w:sz="4" w:space="0" w:color="auto"/>
              <w:right w:val="single" w:sz="4" w:space="0" w:color="auto"/>
            </w:tcBorders>
            <w:vAlign w:val="center"/>
            <w:hideMark/>
          </w:tcPr>
          <w:p w:rsidR="000C44C9" w:rsidRPr="000C44C9" w:rsidRDefault="000C44C9" w:rsidP="000C44C9">
            <w:pPr>
              <w:tabs>
                <w:tab w:val="left" w:pos="426"/>
                <w:tab w:val="left" w:pos="3976"/>
              </w:tabs>
              <w:ind w:left="0" w:right="-142" w:firstLine="567"/>
              <w:jc w:val="left"/>
              <w:rPr>
                <w:sz w:val="18"/>
                <w:szCs w:val="18"/>
              </w:rPr>
            </w:pPr>
            <w:r w:rsidRPr="000C44C9">
              <w:rPr>
                <w:sz w:val="18"/>
                <w:szCs w:val="18"/>
              </w:rPr>
              <w:t xml:space="preserve">273 </w:t>
            </w:r>
            <w:proofErr w:type="spellStart"/>
            <w:r w:rsidRPr="000C44C9">
              <w:rPr>
                <w:sz w:val="18"/>
                <w:szCs w:val="18"/>
              </w:rPr>
              <w:t>кв.м</w:t>
            </w:r>
            <w:proofErr w:type="spellEnd"/>
            <w:r w:rsidRPr="000C44C9">
              <w:rPr>
                <w:sz w:val="18"/>
                <w:szCs w:val="18"/>
              </w:rPr>
              <w:t>.</w:t>
            </w:r>
          </w:p>
        </w:tc>
        <w:tc>
          <w:tcPr>
            <w:tcW w:w="6661" w:type="dxa"/>
            <w:gridSpan w:val="2"/>
            <w:tcBorders>
              <w:top w:val="single" w:sz="4" w:space="0" w:color="auto"/>
              <w:left w:val="nil"/>
              <w:bottom w:val="single" w:sz="4" w:space="0" w:color="auto"/>
              <w:right w:val="single" w:sz="4" w:space="0" w:color="auto"/>
            </w:tcBorders>
            <w:vAlign w:val="center"/>
            <w:hideMark/>
          </w:tcPr>
          <w:p w:rsidR="000C44C9" w:rsidRPr="000C44C9" w:rsidRDefault="000C44C9" w:rsidP="000C44C9">
            <w:pPr>
              <w:tabs>
                <w:tab w:val="left" w:pos="426"/>
                <w:tab w:val="left" w:pos="3976"/>
              </w:tabs>
              <w:ind w:left="0" w:right="-142" w:firstLine="567"/>
              <w:jc w:val="left"/>
              <w:rPr>
                <w:sz w:val="18"/>
                <w:szCs w:val="18"/>
              </w:rPr>
            </w:pPr>
            <w:r w:rsidRPr="000C44C9">
              <w:rPr>
                <w:sz w:val="18"/>
                <w:szCs w:val="18"/>
              </w:rPr>
              <w:t xml:space="preserve">Для подключения (технологического присоединения) к сетям инженерно-технического обеспечения и для прокладки, переустройства, переноса инженерных коммуникаций, их эксплуатации в границах полос отвода и придорожных полос автомобильных дорог при строительстве объекта электросетевого хозяйства "ВЛ 0,4кВ от КТП 10/0,4кВ №1-1654 </w:t>
            </w:r>
            <w:proofErr w:type="spellStart"/>
            <w:r w:rsidRPr="000C44C9">
              <w:rPr>
                <w:sz w:val="18"/>
                <w:szCs w:val="18"/>
              </w:rPr>
              <w:t>д</w:t>
            </w:r>
            <w:proofErr w:type="gramStart"/>
            <w:r w:rsidRPr="000C44C9">
              <w:rPr>
                <w:sz w:val="18"/>
                <w:szCs w:val="18"/>
              </w:rPr>
              <w:t>.К</w:t>
            </w:r>
            <w:proofErr w:type="gramEnd"/>
            <w:r w:rsidRPr="000C44C9">
              <w:rPr>
                <w:sz w:val="18"/>
                <w:szCs w:val="18"/>
              </w:rPr>
              <w:t>уда</w:t>
            </w:r>
            <w:proofErr w:type="spellEnd"/>
            <w:r w:rsidRPr="000C44C9">
              <w:rPr>
                <w:sz w:val="18"/>
                <w:szCs w:val="18"/>
              </w:rPr>
              <w:t>", инв. Ю01142173 (ТР 7737/23)</w:t>
            </w:r>
          </w:p>
        </w:tc>
      </w:tr>
    </w:tbl>
    <w:p w:rsidR="000C44C9" w:rsidRDefault="000C44C9" w:rsidP="000C44C9">
      <w:pPr>
        <w:tabs>
          <w:tab w:val="left" w:pos="426"/>
          <w:tab w:val="left" w:pos="3976"/>
        </w:tabs>
        <w:ind w:left="0" w:right="-142" w:firstLine="567"/>
        <w:jc w:val="left"/>
        <w:rPr>
          <w:i/>
          <w:sz w:val="18"/>
          <w:szCs w:val="18"/>
        </w:rPr>
      </w:pPr>
    </w:p>
    <w:p w:rsidR="00564FCD" w:rsidRPr="000C44C9" w:rsidRDefault="00564FCD" w:rsidP="000C44C9">
      <w:pPr>
        <w:tabs>
          <w:tab w:val="left" w:pos="426"/>
          <w:tab w:val="left" w:pos="3976"/>
        </w:tabs>
        <w:ind w:left="0" w:right="-142" w:firstLine="567"/>
        <w:jc w:val="left"/>
        <w:rPr>
          <w:i/>
          <w:sz w:val="18"/>
          <w:szCs w:val="18"/>
        </w:rPr>
      </w:pPr>
    </w:p>
    <w:p w:rsidR="000C44C9" w:rsidRPr="000C44C9" w:rsidRDefault="00564FCD" w:rsidP="000C44C9">
      <w:pPr>
        <w:tabs>
          <w:tab w:val="left" w:pos="426"/>
          <w:tab w:val="left" w:pos="3976"/>
        </w:tabs>
        <w:ind w:left="0" w:right="-142" w:firstLine="567"/>
        <w:jc w:val="left"/>
        <w:rPr>
          <w:i/>
          <w:sz w:val="18"/>
          <w:szCs w:val="18"/>
        </w:rPr>
      </w:pPr>
      <w:bookmarkStart w:id="2" w:name="_GoBack"/>
      <w:r>
        <w:rPr>
          <w:noProof/>
        </w:rPr>
        <w:drawing>
          <wp:inline distT="0" distB="0" distL="0" distR="0" wp14:anchorId="639D51AA" wp14:editId="54C49004">
            <wp:extent cx="5722620" cy="7780020"/>
            <wp:effectExtent l="0" t="0" r="0" b="0"/>
            <wp:docPr id="1480" name="Рисунок 1480"/>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723554" cy="7781290"/>
                    </a:xfrm>
                    <a:prstGeom prst="rect">
                      <a:avLst/>
                    </a:prstGeom>
                    <a:noFill/>
                    <a:ln>
                      <a:noFill/>
                    </a:ln>
                  </pic:spPr>
                </pic:pic>
              </a:graphicData>
            </a:graphic>
          </wp:inline>
        </w:drawing>
      </w:r>
      <w:bookmarkEnd w:id="2"/>
    </w:p>
    <w:p w:rsidR="000A5A64" w:rsidRPr="00E85F9A" w:rsidRDefault="000A5A64" w:rsidP="00CB6DBF">
      <w:pPr>
        <w:tabs>
          <w:tab w:val="left" w:pos="426"/>
          <w:tab w:val="left" w:pos="3976"/>
        </w:tabs>
        <w:ind w:left="0" w:right="-142" w:firstLine="567"/>
        <w:jc w:val="left"/>
        <w:rPr>
          <w:i/>
          <w:sz w:val="18"/>
          <w:szCs w:val="18"/>
        </w:rPr>
      </w:pPr>
    </w:p>
    <w:sectPr w:rsidR="000A5A64" w:rsidRPr="00E85F9A" w:rsidSect="00892991">
      <w:pgSz w:w="11906" w:h="16838"/>
      <w:pgMar w:top="993" w:right="849" w:bottom="709" w:left="1129"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44C9" w:rsidRDefault="000C44C9" w:rsidP="00BD744E">
      <w:r>
        <w:separator/>
      </w:r>
    </w:p>
  </w:endnote>
  <w:endnote w:type="continuationSeparator" w:id="0">
    <w:p w:rsidR="000C44C9" w:rsidRDefault="000C44C9"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44C9" w:rsidRDefault="000C44C9" w:rsidP="00BD744E">
      <w:r>
        <w:separator/>
      </w:r>
    </w:p>
  </w:footnote>
  <w:footnote w:type="continuationSeparator" w:id="0">
    <w:p w:rsidR="000C44C9" w:rsidRDefault="000C44C9"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0932AC9"/>
    <w:multiLevelType w:val="hybridMultilevel"/>
    <w:tmpl w:val="47A296B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02F113F4"/>
    <w:multiLevelType w:val="multilevel"/>
    <w:tmpl w:val="5672ACE4"/>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494" w:hanging="36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049" w:hanging="1080"/>
      </w:pPr>
      <w:rPr>
        <w:rFonts w:hint="default"/>
      </w:rPr>
    </w:lvl>
    <w:lvl w:ilvl="8">
      <w:start w:val="1"/>
      <w:numFmt w:val="decimal"/>
      <w:lvlText w:val="%1.%2.%3.%4.%5.%6.%7.%8.%9"/>
      <w:lvlJc w:val="left"/>
      <w:pPr>
        <w:ind w:left="5976" w:hanging="1440"/>
      </w:pPr>
      <w:rPr>
        <w:rFonts w:hint="default"/>
      </w:rPr>
    </w:lvl>
  </w:abstractNum>
  <w:abstractNum w:abstractNumId="8">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0AD37885"/>
    <w:multiLevelType w:val="hybridMultilevel"/>
    <w:tmpl w:val="1F52E60E"/>
    <w:lvl w:ilvl="0" w:tplc="CC7E9832">
      <w:start w:val="1"/>
      <w:numFmt w:val="decimal"/>
      <w:lvlText w:val="%1"/>
      <w:lvlJc w:val="left"/>
      <w:pPr>
        <w:ind w:left="705" w:hanging="360"/>
      </w:pPr>
      <w:rPr>
        <w:rFonts w:hint="default"/>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10">
    <w:nsid w:val="0E9A6267"/>
    <w:multiLevelType w:val="multilevel"/>
    <w:tmpl w:val="F88E2392"/>
    <w:lvl w:ilvl="0">
      <w:start w:val="1"/>
      <w:numFmt w:val="decimal"/>
      <w:lvlText w:val="%1."/>
      <w:lvlJc w:val="left"/>
      <w:pPr>
        <w:ind w:left="1250" w:hanging="540"/>
      </w:pPr>
      <w:rPr>
        <w:rFonts w:ascii="Times New Roman" w:eastAsiaTheme="minorEastAsia" w:hAnsi="Times New Roman" w:cs="Times New Roman"/>
      </w:rPr>
    </w:lvl>
    <w:lvl w:ilvl="1">
      <w:start w:val="3"/>
      <w:numFmt w:val="decimal"/>
      <w:isLgl/>
      <w:lvlText w:val="%1.%2."/>
      <w:lvlJc w:val="left"/>
      <w:pPr>
        <w:ind w:left="4330" w:hanging="360"/>
      </w:pPr>
      <w:rPr>
        <w:rFonts w:hint="default"/>
      </w:rPr>
    </w:lvl>
    <w:lvl w:ilvl="2">
      <w:start w:val="1"/>
      <w:numFmt w:val="decimal"/>
      <w:isLgl/>
      <w:lvlText w:val="%1.%2.%3."/>
      <w:lvlJc w:val="left"/>
      <w:pPr>
        <w:ind w:left="4690" w:hanging="720"/>
      </w:pPr>
      <w:rPr>
        <w:rFonts w:hint="default"/>
      </w:rPr>
    </w:lvl>
    <w:lvl w:ilvl="3">
      <w:start w:val="1"/>
      <w:numFmt w:val="decimal"/>
      <w:isLgl/>
      <w:lvlText w:val="%1.%2.%3.%4."/>
      <w:lvlJc w:val="left"/>
      <w:pPr>
        <w:ind w:left="4690" w:hanging="720"/>
      </w:pPr>
      <w:rPr>
        <w:rFonts w:hint="default"/>
      </w:rPr>
    </w:lvl>
    <w:lvl w:ilvl="4">
      <w:start w:val="1"/>
      <w:numFmt w:val="decimal"/>
      <w:isLgl/>
      <w:lvlText w:val="%1.%2.%3.%4.%5."/>
      <w:lvlJc w:val="left"/>
      <w:pPr>
        <w:ind w:left="5050" w:hanging="1080"/>
      </w:pPr>
      <w:rPr>
        <w:rFonts w:hint="default"/>
      </w:rPr>
    </w:lvl>
    <w:lvl w:ilvl="5">
      <w:start w:val="1"/>
      <w:numFmt w:val="decimal"/>
      <w:isLgl/>
      <w:lvlText w:val="%1.%2.%3.%4.%5.%6."/>
      <w:lvlJc w:val="left"/>
      <w:pPr>
        <w:ind w:left="5050" w:hanging="1080"/>
      </w:pPr>
      <w:rPr>
        <w:rFonts w:hint="default"/>
      </w:rPr>
    </w:lvl>
    <w:lvl w:ilvl="6">
      <w:start w:val="1"/>
      <w:numFmt w:val="decimal"/>
      <w:isLgl/>
      <w:lvlText w:val="%1.%2.%3.%4.%5.%6.%7."/>
      <w:lvlJc w:val="left"/>
      <w:pPr>
        <w:ind w:left="5410" w:hanging="1440"/>
      </w:pPr>
      <w:rPr>
        <w:rFonts w:hint="default"/>
      </w:rPr>
    </w:lvl>
    <w:lvl w:ilvl="7">
      <w:start w:val="1"/>
      <w:numFmt w:val="decimal"/>
      <w:isLgl/>
      <w:lvlText w:val="%1.%2.%3.%4.%5.%6.%7.%8."/>
      <w:lvlJc w:val="left"/>
      <w:pPr>
        <w:ind w:left="5410" w:hanging="1440"/>
      </w:pPr>
      <w:rPr>
        <w:rFonts w:hint="default"/>
      </w:rPr>
    </w:lvl>
    <w:lvl w:ilvl="8">
      <w:start w:val="1"/>
      <w:numFmt w:val="decimal"/>
      <w:isLgl/>
      <w:lvlText w:val="%1.%2.%3.%4.%5.%6.%7.%8.%9."/>
      <w:lvlJc w:val="left"/>
      <w:pPr>
        <w:ind w:left="5770" w:hanging="1800"/>
      </w:pPr>
      <w:rPr>
        <w:rFonts w:hint="default"/>
      </w:rPr>
    </w:lvl>
  </w:abstractNum>
  <w:abstractNum w:abstractNumId="11">
    <w:nsid w:val="0F3C12D4"/>
    <w:multiLevelType w:val="hybridMultilevel"/>
    <w:tmpl w:val="1F52E60E"/>
    <w:lvl w:ilvl="0" w:tplc="CC7E9832">
      <w:start w:val="1"/>
      <w:numFmt w:val="decimal"/>
      <w:lvlText w:val="%1"/>
      <w:lvlJc w:val="left"/>
      <w:pPr>
        <w:ind w:left="705" w:hanging="360"/>
      </w:pPr>
      <w:rPr>
        <w:rFonts w:hint="default"/>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12">
    <w:nsid w:val="22D03A3E"/>
    <w:multiLevelType w:val="hybridMultilevel"/>
    <w:tmpl w:val="589275A0"/>
    <w:lvl w:ilvl="0" w:tplc="DE26EF56">
      <w:start w:val="5"/>
      <w:numFmt w:val="decimal"/>
      <w:lvlText w:val="%1."/>
      <w:lvlJc w:val="left"/>
      <w:pPr>
        <w:ind w:left="360"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3">
    <w:nsid w:val="27B62D7A"/>
    <w:multiLevelType w:val="multilevel"/>
    <w:tmpl w:val="D28CF05E"/>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4">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5">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7">
    <w:nsid w:val="301550B2"/>
    <w:multiLevelType w:val="hybridMultilevel"/>
    <w:tmpl w:val="1F52E60E"/>
    <w:lvl w:ilvl="0" w:tplc="CC7E9832">
      <w:start w:val="1"/>
      <w:numFmt w:val="decimal"/>
      <w:lvlText w:val="%1"/>
      <w:lvlJc w:val="left"/>
      <w:pPr>
        <w:ind w:left="705" w:hanging="360"/>
      </w:pPr>
      <w:rPr>
        <w:rFonts w:hint="default"/>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18">
    <w:nsid w:val="41B03BA1"/>
    <w:multiLevelType w:val="hybridMultilevel"/>
    <w:tmpl w:val="75E08082"/>
    <w:lvl w:ilvl="0" w:tplc="78C213CA">
      <w:start w:val="1"/>
      <w:numFmt w:val="decimal"/>
      <w:lvlText w:val="%1."/>
      <w:lvlJc w:val="left"/>
      <w:pPr>
        <w:ind w:left="360" w:hanging="360"/>
      </w:pPr>
      <w:rPr>
        <w:rFonts w:hint="default"/>
        <w:b w:val="0"/>
        <w:color w:val="auto"/>
      </w:rPr>
    </w:lvl>
    <w:lvl w:ilvl="1" w:tplc="04190019">
      <w:start w:val="1"/>
      <w:numFmt w:val="lowerLetter"/>
      <w:lvlText w:val="%2."/>
      <w:lvlJc w:val="left"/>
      <w:pPr>
        <w:ind w:left="5760" w:hanging="360"/>
      </w:pPr>
    </w:lvl>
    <w:lvl w:ilvl="2" w:tplc="0419001B" w:tentative="1">
      <w:start w:val="1"/>
      <w:numFmt w:val="lowerRoman"/>
      <w:lvlText w:val="%3."/>
      <w:lvlJc w:val="right"/>
      <w:pPr>
        <w:ind w:left="6480" w:hanging="180"/>
      </w:pPr>
    </w:lvl>
    <w:lvl w:ilvl="3" w:tplc="0419000F" w:tentative="1">
      <w:start w:val="1"/>
      <w:numFmt w:val="decimal"/>
      <w:lvlText w:val="%4."/>
      <w:lvlJc w:val="left"/>
      <w:pPr>
        <w:ind w:left="7200" w:hanging="360"/>
      </w:pPr>
    </w:lvl>
    <w:lvl w:ilvl="4" w:tplc="04190019" w:tentative="1">
      <w:start w:val="1"/>
      <w:numFmt w:val="lowerLetter"/>
      <w:lvlText w:val="%5."/>
      <w:lvlJc w:val="left"/>
      <w:pPr>
        <w:ind w:left="7920" w:hanging="360"/>
      </w:pPr>
    </w:lvl>
    <w:lvl w:ilvl="5" w:tplc="0419001B" w:tentative="1">
      <w:start w:val="1"/>
      <w:numFmt w:val="lowerRoman"/>
      <w:lvlText w:val="%6."/>
      <w:lvlJc w:val="right"/>
      <w:pPr>
        <w:ind w:left="8640" w:hanging="180"/>
      </w:pPr>
    </w:lvl>
    <w:lvl w:ilvl="6" w:tplc="0419000F" w:tentative="1">
      <w:start w:val="1"/>
      <w:numFmt w:val="decimal"/>
      <w:lvlText w:val="%7."/>
      <w:lvlJc w:val="left"/>
      <w:pPr>
        <w:ind w:left="9360" w:hanging="360"/>
      </w:pPr>
    </w:lvl>
    <w:lvl w:ilvl="7" w:tplc="04190019" w:tentative="1">
      <w:start w:val="1"/>
      <w:numFmt w:val="lowerLetter"/>
      <w:lvlText w:val="%8."/>
      <w:lvlJc w:val="left"/>
      <w:pPr>
        <w:ind w:left="10080" w:hanging="360"/>
      </w:pPr>
    </w:lvl>
    <w:lvl w:ilvl="8" w:tplc="0419001B" w:tentative="1">
      <w:start w:val="1"/>
      <w:numFmt w:val="lowerRoman"/>
      <w:lvlText w:val="%9."/>
      <w:lvlJc w:val="right"/>
      <w:pPr>
        <w:ind w:left="10800" w:hanging="180"/>
      </w:pPr>
    </w:lvl>
  </w:abstractNum>
  <w:abstractNum w:abstractNumId="19">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6BC63CF"/>
    <w:multiLevelType w:val="hybridMultilevel"/>
    <w:tmpl w:val="7D5A5084"/>
    <w:lvl w:ilvl="0" w:tplc="0419000F">
      <w:start w:val="1"/>
      <w:numFmt w:val="decimal"/>
      <w:lvlText w:val="%1."/>
      <w:lvlJc w:val="left"/>
      <w:pPr>
        <w:ind w:left="786" w:hanging="360"/>
      </w:pPr>
    </w:lvl>
    <w:lvl w:ilvl="1" w:tplc="04190019">
      <w:start w:val="1"/>
      <w:numFmt w:val="lowerLetter"/>
      <w:lvlText w:val="%2."/>
      <w:lvlJc w:val="left"/>
      <w:pPr>
        <w:ind w:left="1720" w:hanging="360"/>
      </w:pPr>
    </w:lvl>
    <w:lvl w:ilvl="2" w:tplc="0419001B">
      <w:start w:val="1"/>
      <w:numFmt w:val="lowerRoman"/>
      <w:lvlText w:val="%3."/>
      <w:lvlJc w:val="right"/>
      <w:pPr>
        <w:ind w:left="2440" w:hanging="180"/>
      </w:pPr>
    </w:lvl>
    <w:lvl w:ilvl="3" w:tplc="0419000F">
      <w:start w:val="1"/>
      <w:numFmt w:val="decimal"/>
      <w:lvlText w:val="%4."/>
      <w:lvlJc w:val="left"/>
      <w:pPr>
        <w:ind w:left="3160" w:hanging="360"/>
      </w:pPr>
    </w:lvl>
    <w:lvl w:ilvl="4" w:tplc="04190019">
      <w:start w:val="1"/>
      <w:numFmt w:val="lowerLetter"/>
      <w:lvlText w:val="%5."/>
      <w:lvlJc w:val="left"/>
      <w:pPr>
        <w:ind w:left="3880" w:hanging="360"/>
      </w:pPr>
    </w:lvl>
    <w:lvl w:ilvl="5" w:tplc="0419001B">
      <w:start w:val="1"/>
      <w:numFmt w:val="lowerRoman"/>
      <w:lvlText w:val="%6."/>
      <w:lvlJc w:val="right"/>
      <w:pPr>
        <w:ind w:left="4600" w:hanging="180"/>
      </w:pPr>
    </w:lvl>
    <w:lvl w:ilvl="6" w:tplc="0419000F">
      <w:start w:val="1"/>
      <w:numFmt w:val="decimal"/>
      <w:lvlText w:val="%7."/>
      <w:lvlJc w:val="left"/>
      <w:pPr>
        <w:ind w:left="5320" w:hanging="360"/>
      </w:pPr>
    </w:lvl>
    <w:lvl w:ilvl="7" w:tplc="04190019">
      <w:start w:val="1"/>
      <w:numFmt w:val="lowerLetter"/>
      <w:lvlText w:val="%8."/>
      <w:lvlJc w:val="left"/>
      <w:pPr>
        <w:ind w:left="6040" w:hanging="360"/>
      </w:pPr>
    </w:lvl>
    <w:lvl w:ilvl="8" w:tplc="0419001B">
      <w:start w:val="1"/>
      <w:numFmt w:val="lowerRoman"/>
      <w:lvlText w:val="%9."/>
      <w:lvlJc w:val="right"/>
      <w:pPr>
        <w:ind w:left="6760" w:hanging="180"/>
      </w:pPr>
    </w:lvl>
  </w:abstractNum>
  <w:abstractNum w:abstractNumId="21">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2">
    <w:nsid w:val="4F510CB0"/>
    <w:multiLevelType w:val="multilevel"/>
    <w:tmpl w:val="4EA80DD8"/>
    <w:lvl w:ilvl="0">
      <w:start w:val="1"/>
      <w:numFmt w:val="decimal"/>
      <w:lvlText w:val="%1."/>
      <w:lvlJc w:val="left"/>
      <w:pPr>
        <w:ind w:left="1824" w:hanging="42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2124"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484" w:hanging="1080"/>
      </w:pPr>
      <w:rPr>
        <w:rFonts w:hint="default"/>
      </w:rPr>
    </w:lvl>
    <w:lvl w:ilvl="5">
      <w:start w:val="1"/>
      <w:numFmt w:val="decimal"/>
      <w:isLgl/>
      <w:lvlText w:val="%1.%2.%3.%4.%5.%6"/>
      <w:lvlJc w:val="left"/>
      <w:pPr>
        <w:ind w:left="2844"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204" w:hanging="1800"/>
      </w:pPr>
      <w:rPr>
        <w:rFonts w:hint="default"/>
      </w:rPr>
    </w:lvl>
    <w:lvl w:ilvl="8">
      <w:start w:val="1"/>
      <w:numFmt w:val="decimal"/>
      <w:isLgl/>
      <w:lvlText w:val="%1.%2.%3.%4.%5.%6.%7.%8.%9"/>
      <w:lvlJc w:val="left"/>
      <w:pPr>
        <w:ind w:left="3564" w:hanging="2160"/>
      </w:pPr>
      <w:rPr>
        <w:rFonts w:hint="default"/>
      </w:rPr>
    </w:lvl>
  </w:abstractNum>
  <w:abstractNum w:abstractNumId="23">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4">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5">
    <w:nsid w:val="598D4876"/>
    <w:multiLevelType w:val="hybridMultilevel"/>
    <w:tmpl w:val="1F52E60E"/>
    <w:lvl w:ilvl="0" w:tplc="CC7E9832">
      <w:start w:val="1"/>
      <w:numFmt w:val="decimal"/>
      <w:lvlText w:val="%1"/>
      <w:lvlJc w:val="left"/>
      <w:pPr>
        <w:ind w:left="705" w:hanging="360"/>
      </w:pPr>
      <w:rPr>
        <w:rFonts w:hint="default"/>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26">
    <w:nsid w:val="5CBE208E"/>
    <w:multiLevelType w:val="multilevel"/>
    <w:tmpl w:val="638EDB8C"/>
    <w:lvl w:ilvl="0">
      <w:start w:val="1"/>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494" w:hanging="36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049" w:hanging="1080"/>
      </w:pPr>
      <w:rPr>
        <w:rFonts w:hint="default"/>
      </w:rPr>
    </w:lvl>
    <w:lvl w:ilvl="8">
      <w:start w:val="1"/>
      <w:numFmt w:val="decimal"/>
      <w:lvlText w:val="%1.%2.%3.%4.%5.%6.%7.%8.%9"/>
      <w:lvlJc w:val="left"/>
      <w:pPr>
        <w:ind w:left="5976" w:hanging="1440"/>
      </w:pPr>
      <w:rPr>
        <w:rFonts w:hint="default"/>
      </w:rPr>
    </w:lvl>
  </w:abstractNum>
  <w:abstractNum w:abstractNumId="27">
    <w:nsid w:val="6D7F74D4"/>
    <w:multiLevelType w:val="hybridMultilevel"/>
    <w:tmpl w:val="6152DD7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5"/>
  </w:num>
  <w:num w:numId="5">
    <w:abstractNumId w:val="14"/>
  </w:num>
  <w:num w:numId="6">
    <w:abstractNumId w:val="16"/>
  </w:num>
  <w:num w:numId="7">
    <w:abstractNumId w:val="8"/>
  </w:num>
  <w:num w:numId="8">
    <w:abstractNumId w:val="19"/>
  </w:num>
  <w:num w:numId="9">
    <w:abstractNumId w:val="24"/>
  </w:num>
  <w:num w:numId="10">
    <w:abstractNumId w:val="21"/>
  </w:num>
  <w:num w:numId="11">
    <w:abstractNumId w:val="18"/>
  </w:num>
  <w:num w:numId="12">
    <w:abstractNumId w:val="12"/>
  </w:num>
  <w:num w:numId="13">
    <w:abstractNumId w:val="9"/>
  </w:num>
  <w:num w:numId="14">
    <w:abstractNumId w:val="17"/>
  </w:num>
  <w:num w:numId="15">
    <w:abstractNumId w:val="25"/>
  </w:num>
  <w:num w:numId="16">
    <w:abstractNumId w:val="11"/>
  </w:num>
  <w:num w:numId="17">
    <w:abstractNumId w:val="6"/>
  </w:num>
  <w:num w:numId="18">
    <w:abstractNumId w:val="27"/>
  </w:num>
  <w:num w:numId="19">
    <w:abstractNumId w:val="22"/>
  </w:num>
  <w:num w:numId="20">
    <w:abstractNumId w:val="13"/>
  </w:num>
  <w:num w:numId="21">
    <w:abstractNumId w:val="7"/>
  </w:num>
  <w:num w:numId="22">
    <w:abstractNumId w:val="26"/>
  </w:num>
  <w:num w:numId="23">
    <w:abstractNumId w:val="10"/>
  </w:num>
  <w:num w:numId="2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0"/>
  <w:drawingGridHorizontalSpacing w:val="120"/>
  <w:drawingGridVerticalSpacing w:val="381"/>
  <w:displayHorizontalDrawingGridEvery w:val="2"/>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4A1"/>
    <w:rsid w:val="000009CC"/>
    <w:rsid w:val="000010C2"/>
    <w:rsid w:val="000011AB"/>
    <w:rsid w:val="000017D7"/>
    <w:rsid w:val="00001C30"/>
    <w:rsid w:val="00002ADB"/>
    <w:rsid w:val="00002BD9"/>
    <w:rsid w:val="000031FB"/>
    <w:rsid w:val="00003577"/>
    <w:rsid w:val="00003A00"/>
    <w:rsid w:val="00003F9C"/>
    <w:rsid w:val="00004BBD"/>
    <w:rsid w:val="0000543C"/>
    <w:rsid w:val="00005F8C"/>
    <w:rsid w:val="000070CD"/>
    <w:rsid w:val="000075A7"/>
    <w:rsid w:val="00007B61"/>
    <w:rsid w:val="00007BE0"/>
    <w:rsid w:val="000100A2"/>
    <w:rsid w:val="000109CB"/>
    <w:rsid w:val="00010C9B"/>
    <w:rsid w:val="0001142F"/>
    <w:rsid w:val="00012532"/>
    <w:rsid w:val="000128B2"/>
    <w:rsid w:val="00012A58"/>
    <w:rsid w:val="000138C4"/>
    <w:rsid w:val="00013C6E"/>
    <w:rsid w:val="00013E5B"/>
    <w:rsid w:val="00013F3E"/>
    <w:rsid w:val="0001442E"/>
    <w:rsid w:val="00014AAB"/>
    <w:rsid w:val="00015A2C"/>
    <w:rsid w:val="00015B65"/>
    <w:rsid w:val="0001601D"/>
    <w:rsid w:val="000165EC"/>
    <w:rsid w:val="00016B05"/>
    <w:rsid w:val="00016FD2"/>
    <w:rsid w:val="000176C8"/>
    <w:rsid w:val="00017F05"/>
    <w:rsid w:val="00020041"/>
    <w:rsid w:val="00020D21"/>
    <w:rsid w:val="000222BA"/>
    <w:rsid w:val="0002237F"/>
    <w:rsid w:val="0002368D"/>
    <w:rsid w:val="00023CD1"/>
    <w:rsid w:val="00023E2D"/>
    <w:rsid w:val="00024936"/>
    <w:rsid w:val="00024D7C"/>
    <w:rsid w:val="00024EE2"/>
    <w:rsid w:val="00027800"/>
    <w:rsid w:val="000278EC"/>
    <w:rsid w:val="00027992"/>
    <w:rsid w:val="00027D72"/>
    <w:rsid w:val="00027FC6"/>
    <w:rsid w:val="00030830"/>
    <w:rsid w:val="00030A0A"/>
    <w:rsid w:val="00030B6C"/>
    <w:rsid w:val="000316E2"/>
    <w:rsid w:val="00031CA5"/>
    <w:rsid w:val="0003268B"/>
    <w:rsid w:val="0003271F"/>
    <w:rsid w:val="00032CE3"/>
    <w:rsid w:val="00032D28"/>
    <w:rsid w:val="00032D8F"/>
    <w:rsid w:val="00032F2F"/>
    <w:rsid w:val="000335A1"/>
    <w:rsid w:val="00033635"/>
    <w:rsid w:val="00033B0C"/>
    <w:rsid w:val="000349F0"/>
    <w:rsid w:val="00035516"/>
    <w:rsid w:val="000357CA"/>
    <w:rsid w:val="0003583A"/>
    <w:rsid w:val="00035ECC"/>
    <w:rsid w:val="00035F15"/>
    <w:rsid w:val="0003626A"/>
    <w:rsid w:val="000366C9"/>
    <w:rsid w:val="00036BAF"/>
    <w:rsid w:val="00036ED3"/>
    <w:rsid w:val="00036FB9"/>
    <w:rsid w:val="0003715B"/>
    <w:rsid w:val="0004003B"/>
    <w:rsid w:val="00040B45"/>
    <w:rsid w:val="00040D8F"/>
    <w:rsid w:val="00041475"/>
    <w:rsid w:val="000416F7"/>
    <w:rsid w:val="000418E7"/>
    <w:rsid w:val="0004194B"/>
    <w:rsid w:val="000423FD"/>
    <w:rsid w:val="00042600"/>
    <w:rsid w:val="00042AA9"/>
    <w:rsid w:val="00042ACB"/>
    <w:rsid w:val="000430C7"/>
    <w:rsid w:val="0004346A"/>
    <w:rsid w:val="00043524"/>
    <w:rsid w:val="000444A1"/>
    <w:rsid w:val="0004575F"/>
    <w:rsid w:val="00046245"/>
    <w:rsid w:val="00046476"/>
    <w:rsid w:val="000467C7"/>
    <w:rsid w:val="00046B10"/>
    <w:rsid w:val="00046B75"/>
    <w:rsid w:val="00047544"/>
    <w:rsid w:val="000477E1"/>
    <w:rsid w:val="000509AE"/>
    <w:rsid w:val="00050B8C"/>
    <w:rsid w:val="00050D59"/>
    <w:rsid w:val="00050ED6"/>
    <w:rsid w:val="00051347"/>
    <w:rsid w:val="00051593"/>
    <w:rsid w:val="000515C7"/>
    <w:rsid w:val="00051A88"/>
    <w:rsid w:val="00051B06"/>
    <w:rsid w:val="00051DE8"/>
    <w:rsid w:val="0005435F"/>
    <w:rsid w:val="000543F8"/>
    <w:rsid w:val="000546F2"/>
    <w:rsid w:val="00054D4B"/>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372B"/>
    <w:rsid w:val="00064890"/>
    <w:rsid w:val="0006530B"/>
    <w:rsid w:val="00065707"/>
    <w:rsid w:val="00065EBA"/>
    <w:rsid w:val="00066500"/>
    <w:rsid w:val="00067B51"/>
    <w:rsid w:val="00067C0A"/>
    <w:rsid w:val="00070161"/>
    <w:rsid w:val="000701E9"/>
    <w:rsid w:val="0007059B"/>
    <w:rsid w:val="000709CE"/>
    <w:rsid w:val="00071B52"/>
    <w:rsid w:val="00071E07"/>
    <w:rsid w:val="00071F87"/>
    <w:rsid w:val="00071FCE"/>
    <w:rsid w:val="000732AA"/>
    <w:rsid w:val="0007332D"/>
    <w:rsid w:val="00073419"/>
    <w:rsid w:val="00073502"/>
    <w:rsid w:val="0007383A"/>
    <w:rsid w:val="00074065"/>
    <w:rsid w:val="00074382"/>
    <w:rsid w:val="000744DC"/>
    <w:rsid w:val="00074A7B"/>
    <w:rsid w:val="00074C57"/>
    <w:rsid w:val="00075B84"/>
    <w:rsid w:val="000764C9"/>
    <w:rsid w:val="00076875"/>
    <w:rsid w:val="00077345"/>
    <w:rsid w:val="00077EFF"/>
    <w:rsid w:val="0008022C"/>
    <w:rsid w:val="000802D7"/>
    <w:rsid w:val="00080C8C"/>
    <w:rsid w:val="0008183D"/>
    <w:rsid w:val="00081BFB"/>
    <w:rsid w:val="000831D0"/>
    <w:rsid w:val="000834D5"/>
    <w:rsid w:val="00084683"/>
    <w:rsid w:val="00085292"/>
    <w:rsid w:val="00085428"/>
    <w:rsid w:val="00085440"/>
    <w:rsid w:val="00086A28"/>
    <w:rsid w:val="00086F73"/>
    <w:rsid w:val="00087F94"/>
    <w:rsid w:val="00090C70"/>
    <w:rsid w:val="00090D87"/>
    <w:rsid w:val="00090DC5"/>
    <w:rsid w:val="0009165A"/>
    <w:rsid w:val="00091839"/>
    <w:rsid w:val="00092288"/>
    <w:rsid w:val="00092DD7"/>
    <w:rsid w:val="00092F03"/>
    <w:rsid w:val="00093730"/>
    <w:rsid w:val="00093D7E"/>
    <w:rsid w:val="00094583"/>
    <w:rsid w:val="00094AA8"/>
    <w:rsid w:val="00094DDC"/>
    <w:rsid w:val="00095419"/>
    <w:rsid w:val="00095665"/>
    <w:rsid w:val="00095E83"/>
    <w:rsid w:val="00096148"/>
    <w:rsid w:val="00096327"/>
    <w:rsid w:val="000966B8"/>
    <w:rsid w:val="00096AE8"/>
    <w:rsid w:val="00097F72"/>
    <w:rsid w:val="000A003B"/>
    <w:rsid w:val="000A03F0"/>
    <w:rsid w:val="000A0590"/>
    <w:rsid w:val="000A0890"/>
    <w:rsid w:val="000A0A3C"/>
    <w:rsid w:val="000A0D85"/>
    <w:rsid w:val="000A148A"/>
    <w:rsid w:val="000A1611"/>
    <w:rsid w:val="000A18EF"/>
    <w:rsid w:val="000A1D79"/>
    <w:rsid w:val="000A2FAE"/>
    <w:rsid w:val="000A36CF"/>
    <w:rsid w:val="000A38E8"/>
    <w:rsid w:val="000A39E9"/>
    <w:rsid w:val="000A3F25"/>
    <w:rsid w:val="000A4269"/>
    <w:rsid w:val="000A5037"/>
    <w:rsid w:val="000A5093"/>
    <w:rsid w:val="000A5371"/>
    <w:rsid w:val="000A5A64"/>
    <w:rsid w:val="000A6C3A"/>
    <w:rsid w:val="000A6D32"/>
    <w:rsid w:val="000A70F2"/>
    <w:rsid w:val="000A791C"/>
    <w:rsid w:val="000A7E85"/>
    <w:rsid w:val="000B04FC"/>
    <w:rsid w:val="000B0501"/>
    <w:rsid w:val="000B0B04"/>
    <w:rsid w:val="000B0FC1"/>
    <w:rsid w:val="000B10D6"/>
    <w:rsid w:val="000B11DB"/>
    <w:rsid w:val="000B121F"/>
    <w:rsid w:val="000B20FF"/>
    <w:rsid w:val="000B210C"/>
    <w:rsid w:val="000B2270"/>
    <w:rsid w:val="000B264B"/>
    <w:rsid w:val="000B267C"/>
    <w:rsid w:val="000B2A11"/>
    <w:rsid w:val="000B324E"/>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0B06"/>
    <w:rsid w:val="000C17F3"/>
    <w:rsid w:val="000C1D3E"/>
    <w:rsid w:val="000C1E93"/>
    <w:rsid w:val="000C2393"/>
    <w:rsid w:val="000C2439"/>
    <w:rsid w:val="000C2492"/>
    <w:rsid w:val="000C2509"/>
    <w:rsid w:val="000C255B"/>
    <w:rsid w:val="000C25C6"/>
    <w:rsid w:val="000C35F9"/>
    <w:rsid w:val="000C41D7"/>
    <w:rsid w:val="000C44C9"/>
    <w:rsid w:val="000C48DB"/>
    <w:rsid w:val="000C4D39"/>
    <w:rsid w:val="000C50F9"/>
    <w:rsid w:val="000C5105"/>
    <w:rsid w:val="000C5B17"/>
    <w:rsid w:val="000C6191"/>
    <w:rsid w:val="000C6C08"/>
    <w:rsid w:val="000C737C"/>
    <w:rsid w:val="000D004E"/>
    <w:rsid w:val="000D0D9B"/>
    <w:rsid w:val="000D0E99"/>
    <w:rsid w:val="000D18AC"/>
    <w:rsid w:val="000D201C"/>
    <w:rsid w:val="000D2463"/>
    <w:rsid w:val="000D24FB"/>
    <w:rsid w:val="000D2C58"/>
    <w:rsid w:val="000D323D"/>
    <w:rsid w:val="000D349B"/>
    <w:rsid w:val="000D374B"/>
    <w:rsid w:val="000D40F6"/>
    <w:rsid w:val="000D4153"/>
    <w:rsid w:val="000D434E"/>
    <w:rsid w:val="000D486C"/>
    <w:rsid w:val="000D4DC2"/>
    <w:rsid w:val="000D4FC2"/>
    <w:rsid w:val="000D5DF5"/>
    <w:rsid w:val="000D6E0F"/>
    <w:rsid w:val="000D718D"/>
    <w:rsid w:val="000D7BB2"/>
    <w:rsid w:val="000E0143"/>
    <w:rsid w:val="000E1236"/>
    <w:rsid w:val="000E1A1B"/>
    <w:rsid w:val="000E1A95"/>
    <w:rsid w:val="000E1E76"/>
    <w:rsid w:val="000E1E80"/>
    <w:rsid w:val="000E28DA"/>
    <w:rsid w:val="000E2EBB"/>
    <w:rsid w:val="000E2F9F"/>
    <w:rsid w:val="000E3456"/>
    <w:rsid w:val="000E359B"/>
    <w:rsid w:val="000E4248"/>
    <w:rsid w:val="000E5131"/>
    <w:rsid w:val="000E5B9E"/>
    <w:rsid w:val="000E63A3"/>
    <w:rsid w:val="000E6D55"/>
    <w:rsid w:val="000E7020"/>
    <w:rsid w:val="000E79A5"/>
    <w:rsid w:val="000F029E"/>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E6F"/>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3DB2"/>
    <w:rsid w:val="0010509D"/>
    <w:rsid w:val="00107076"/>
    <w:rsid w:val="00107E9A"/>
    <w:rsid w:val="00110306"/>
    <w:rsid w:val="00110C08"/>
    <w:rsid w:val="00111264"/>
    <w:rsid w:val="00111B66"/>
    <w:rsid w:val="00111E21"/>
    <w:rsid w:val="00112A24"/>
    <w:rsid w:val="00112E74"/>
    <w:rsid w:val="00113573"/>
    <w:rsid w:val="001137B0"/>
    <w:rsid w:val="00114060"/>
    <w:rsid w:val="0011412A"/>
    <w:rsid w:val="00114865"/>
    <w:rsid w:val="001149CB"/>
    <w:rsid w:val="00116C8F"/>
    <w:rsid w:val="0011749A"/>
    <w:rsid w:val="001177B1"/>
    <w:rsid w:val="00117AE8"/>
    <w:rsid w:val="00117B39"/>
    <w:rsid w:val="00117D28"/>
    <w:rsid w:val="00117F1E"/>
    <w:rsid w:val="00117F27"/>
    <w:rsid w:val="001202B2"/>
    <w:rsid w:val="0012136E"/>
    <w:rsid w:val="00121779"/>
    <w:rsid w:val="00121CA5"/>
    <w:rsid w:val="00121FE0"/>
    <w:rsid w:val="00122A43"/>
    <w:rsid w:val="00122AAC"/>
    <w:rsid w:val="00122DA8"/>
    <w:rsid w:val="00123145"/>
    <w:rsid w:val="001239F2"/>
    <w:rsid w:val="0012438F"/>
    <w:rsid w:val="0012467A"/>
    <w:rsid w:val="001246D7"/>
    <w:rsid w:val="001255B9"/>
    <w:rsid w:val="00125727"/>
    <w:rsid w:val="00126BCA"/>
    <w:rsid w:val="00126C60"/>
    <w:rsid w:val="0012705B"/>
    <w:rsid w:val="00127181"/>
    <w:rsid w:val="00127650"/>
    <w:rsid w:val="00127E11"/>
    <w:rsid w:val="0013064B"/>
    <w:rsid w:val="00130AAB"/>
    <w:rsid w:val="00130E18"/>
    <w:rsid w:val="00131882"/>
    <w:rsid w:val="0013188E"/>
    <w:rsid w:val="00131AF5"/>
    <w:rsid w:val="00131C0E"/>
    <w:rsid w:val="001322D0"/>
    <w:rsid w:val="00133DE6"/>
    <w:rsid w:val="00134A76"/>
    <w:rsid w:val="001356CC"/>
    <w:rsid w:val="00135F8C"/>
    <w:rsid w:val="001363AD"/>
    <w:rsid w:val="0013649B"/>
    <w:rsid w:val="00136B27"/>
    <w:rsid w:val="0013741E"/>
    <w:rsid w:val="00137585"/>
    <w:rsid w:val="001408DB"/>
    <w:rsid w:val="00140BC9"/>
    <w:rsid w:val="0014127E"/>
    <w:rsid w:val="0014173A"/>
    <w:rsid w:val="0014245D"/>
    <w:rsid w:val="0014295B"/>
    <w:rsid w:val="00142A81"/>
    <w:rsid w:val="0014357A"/>
    <w:rsid w:val="0014375E"/>
    <w:rsid w:val="00143C43"/>
    <w:rsid w:val="0014401D"/>
    <w:rsid w:val="00144456"/>
    <w:rsid w:val="00144459"/>
    <w:rsid w:val="0014500B"/>
    <w:rsid w:val="0014568B"/>
    <w:rsid w:val="001456C2"/>
    <w:rsid w:val="00145860"/>
    <w:rsid w:val="0014719B"/>
    <w:rsid w:val="001477B8"/>
    <w:rsid w:val="001478C2"/>
    <w:rsid w:val="001509AD"/>
    <w:rsid w:val="00150A90"/>
    <w:rsid w:val="001512CF"/>
    <w:rsid w:val="0015191F"/>
    <w:rsid w:val="00151BAF"/>
    <w:rsid w:val="00151F36"/>
    <w:rsid w:val="00152144"/>
    <w:rsid w:val="00152E70"/>
    <w:rsid w:val="0015305C"/>
    <w:rsid w:val="00153174"/>
    <w:rsid w:val="00153624"/>
    <w:rsid w:val="001545C1"/>
    <w:rsid w:val="00154718"/>
    <w:rsid w:val="00155346"/>
    <w:rsid w:val="00155A9B"/>
    <w:rsid w:val="001563DA"/>
    <w:rsid w:val="00156ABB"/>
    <w:rsid w:val="0015743A"/>
    <w:rsid w:val="001574E8"/>
    <w:rsid w:val="00157879"/>
    <w:rsid w:val="00157FD3"/>
    <w:rsid w:val="00160967"/>
    <w:rsid w:val="00160B56"/>
    <w:rsid w:val="00160CF6"/>
    <w:rsid w:val="0016111F"/>
    <w:rsid w:val="001615B8"/>
    <w:rsid w:val="001616F4"/>
    <w:rsid w:val="00161883"/>
    <w:rsid w:val="00162325"/>
    <w:rsid w:val="001631F6"/>
    <w:rsid w:val="0016354B"/>
    <w:rsid w:val="001635F4"/>
    <w:rsid w:val="00163898"/>
    <w:rsid w:val="00163D72"/>
    <w:rsid w:val="001640DD"/>
    <w:rsid w:val="001641BE"/>
    <w:rsid w:val="00164204"/>
    <w:rsid w:val="001648EE"/>
    <w:rsid w:val="00164C1E"/>
    <w:rsid w:val="00164F59"/>
    <w:rsid w:val="001652D6"/>
    <w:rsid w:val="00165FF2"/>
    <w:rsid w:val="00166064"/>
    <w:rsid w:val="001666D7"/>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11F"/>
    <w:rsid w:val="00173416"/>
    <w:rsid w:val="00173BF4"/>
    <w:rsid w:val="00173E50"/>
    <w:rsid w:val="00174858"/>
    <w:rsid w:val="00174D55"/>
    <w:rsid w:val="00174EC4"/>
    <w:rsid w:val="001750B7"/>
    <w:rsid w:val="00175687"/>
    <w:rsid w:val="001759B1"/>
    <w:rsid w:val="00176168"/>
    <w:rsid w:val="00176464"/>
    <w:rsid w:val="001768FF"/>
    <w:rsid w:val="00176E84"/>
    <w:rsid w:val="00177692"/>
    <w:rsid w:val="00177770"/>
    <w:rsid w:val="00177CE1"/>
    <w:rsid w:val="00180394"/>
    <w:rsid w:val="00180704"/>
    <w:rsid w:val="00180B2B"/>
    <w:rsid w:val="00181048"/>
    <w:rsid w:val="00181196"/>
    <w:rsid w:val="00181402"/>
    <w:rsid w:val="001816CE"/>
    <w:rsid w:val="00181AD8"/>
    <w:rsid w:val="00182372"/>
    <w:rsid w:val="001823AD"/>
    <w:rsid w:val="00182E61"/>
    <w:rsid w:val="001834A7"/>
    <w:rsid w:val="00183607"/>
    <w:rsid w:val="00183E24"/>
    <w:rsid w:val="00184B0F"/>
    <w:rsid w:val="00184CB7"/>
    <w:rsid w:val="00184EA2"/>
    <w:rsid w:val="00184F9B"/>
    <w:rsid w:val="00185C4B"/>
    <w:rsid w:val="00185D61"/>
    <w:rsid w:val="00185ED7"/>
    <w:rsid w:val="00185FB8"/>
    <w:rsid w:val="00186193"/>
    <w:rsid w:val="001868AC"/>
    <w:rsid w:val="00186CCC"/>
    <w:rsid w:val="0018777A"/>
    <w:rsid w:val="00187BF6"/>
    <w:rsid w:val="00187E5E"/>
    <w:rsid w:val="00187EA6"/>
    <w:rsid w:val="00187F6F"/>
    <w:rsid w:val="0019053A"/>
    <w:rsid w:val="00190BDE"/>
    <w:rsid w:val="00191529"/>
    <w:rsid w:val="00191968"/>
    <w:rsid w:val="00192070"/>
    <w:rsid w:val="00192DB9"/>
    <w:rsid w:val="00192F4B"/>
    <w:rsid w:val="001932BE"/>
    <w:rsid w:val="00193936"/>
    <w:rsid w:val="00193FB4"/>
    <w:rsid w:val="001942B3"/>
    <w:rsid w:val="00194594"/>
    <w:rsid w:val="00194774"/>
    <w:rsid w:val="001947E3"/>
    <w:rsid w:val="00195819"/>
    <w:rsid w:val="00195843"/>
    <w:rsid w:val="00195F04"/>
    <w:rsid w:val="0019609C"/>
    <w:rsid w:val="001960DB"/>
    <w:rsid w:val="00197C05"/>
    <w:rsid w:val="00197ED0"/>
    <w:rsid w:val="001A0CFF"/>
    <w:rsid w:val="001A0F95"/>
    <w:rsid w:val="001A0FAA"/>
    <w:rsid w:val="001A129A"/>
    <w:rsid w:val="001A1CC4"/>
    <w:rsid w:val="001A1D3B"/>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B05BB"/>
    <w:rsid w:val="001B0AAA"/>
    <w:rsid w:val="001B0F63"/>
    <w:rsid w:val="001B15A3"/>
    <w:rsid w:val="001B16B2"/>
    <w:rsid w:val="001B1A02"/>
    <w:rsid w:val="001B1D93"/>
    <w:rsid w:val="001B1FFD"/>
    <w:rsid w:val="001B20BC"/>
    <w:rsid w:val="001B2307"/>
    <w:rsid w:val="001B3A69"/>
    <w:rsid w:val="001B3BAD"/>
    <w:rsid w:val="001B4386"/>
    <w:rsid w:val="001B4FB8"/>
    <w:rsid w:val="001B6853"/>
    <w:rsid w:val="001B6B67"/>
    <w:rsid w:val="001B6C54"/>
    <w:rsid w:val="001B6CBC"/>
    <w:rsid w:val="001B6E50"/>
    <w:rsid w:val="001B6EC6"/>
    <w:rsid w:val="001B71CF"/>
    <w:rsid w:val="001B740A"/>
    <w:rsid w:val="001B7544"/>
    <w:rsid w:val="001B7666"/>
    <w:rsid w:val="001B76F6"/>
    <w:rsid w:val="001B7A34"/>
    <w:rsid w:val="001C0B7E"/>
    <w:rsid w:val="001C0DBF"/>
    <w:rsid w:val="001C1A3F"/>
    <w:rsid w:val="001C1E24"/>
    <w:rsid w:val="001C278C"/>
    <w:rsid w:val="001C2ECD"/>
    <w:rsid w:val="001C4D90"/>
    <w:rsid w:val="001C574D"/>
    <w:rsid w:val="001C6EC0"/>
    <w:rsid w:val="001C7124"/>
    <w:rsid w:val="001C7429"/>
    <w:rsid w:val="001C75AE"/>
    <w:rsid w:val="001C766B"/>
    <w:rsid w:val="001D0D4D"/>
    <w:rsid w:val="001D12D2"/>
    <w:rsid w:val="001D1405"/>
    <w:rsid w:val="001D18AB"/>
    <w:rsid w:val="001D1B63"/>
    <w:rsid w:val="001D24D2"/>
    <w:rsid w:val="001D2CA9"/>
    <w:rsid w:val="001D4155"/>
    <w:rsid w:val="001D4427"/>
    <w:rsid w:val="001D4983"/>
    <w:rsid w:val="001D5B04"/>
    <w:rsid w:val="001D5CE7"/>
    <w:rsid w:val="001D5DD2"/>
    <w:rsid w:val="001D5FF2"/>
    <w:rsid w:val="001D6078"/>
    <w:rsid w:val="001D6C7A"/>
    <w:rsid w:val="001D70D3"/>
    <w:rsid w:val="001D7321"/>
    <w:rsid w:val="001D7C3B"/>
    <w:rsid w:val="001E037A"/>
    <w:rsid w:val="001E04FA"/>
    <w:rsid w:val="001E0A8A"/>
    <w:rsid w:val="001E0BEE"/>
    <w:rsid w:val="001E0D49"/>
    <w:rsid w:val="001E15E1"/>
    <w:rsid w:val="001E161C"/>
    <w:rsid w:val="001E1662"/>
    <w:rsid w:val="001E1698"/>
    <w:rsid w:val="001E1736"/>
    <w:rsid w:val="001E18AB"/>
    <w:rsid w:val="001E2320"/>
    <w:rsid w:val="001E2395"/>
    <w:rsid w:val="001E2B13"/>
    <w:rsid w:val="001E434F"/>
    <w:rsid w:val="001E4B6A"/>
    <w:rsid w:val="001E4FF7"/>
    <w:rsid w:val="001E55FF"/>
    <w:rsid w:val="001E5C81"/>
    <w:rsid w:val="001E655A"/>
    <w:rsid w:val="001E690A"/>
    <w:rsid w:val="001E7B1B"/>
    <w:rsid w:val="001F00FF"/>
    <w:rsid w:val="001F14BA"/>
    <w:rsid w:val="001F1979"/>
    <w:rsid w:val="001F1FC4"/>
    <w:rsid w:val="001F20D9"/>
    <w:rsid w:val="001F2379"/>
    <w:rsid w:val="001F3475"/>
    <w:rsid w:val="001F384F"/>
    <w:rsid w:val="001F39EA"/>
    <w:rsid w:val="001F4011"/>
    <w:rsid w:val="001F4556"/>
    <w:rsid w:val="001F4719"/>
    <w:rsid w:val="001F523A"/>
    <w:rsid w:val="001F5C13"/>
    <w:rsid w:val="001F6362"/>
    <w:rsid w:val="001F673F"/>
    <w:rsid w:val="001F695A"/>
    <w:rsid w:val="001F7E46"/>
    <w:rsid w:val="0020033A"/>
    <w:rsid w:val="00200610"/>
    <w:rsid w:val="002009EF"/>
    <w:rsid w:val="002013F5"/>
    <w:rsid w:val="0020168E"/>
    <w:rsid w:val="00201942"/>
    <w:rsid w:val="00201E82"/>
    <w:rsid w:val="00202A25"/>
    <w:rsid w:val="00202BCA"/>
    <w:rsid w:val="00202F0E"/>
    <w:rsid w:val="0020301B"/>
    <w:rsid w:val="00203146"/>
    <w:rsid w:val="00203E63"/>
    <w:rsid w:val="00203E97"/>
    <w:rsid w:val="00204304"/>
    <w:rsid w:val="0020440C"/>
    <w:rsid w:val="002045F4"/>
    <w:rsid w:val="002046CD"/>
    <w:rsid w:val="002055FB"/>
    <w:rsid w:val="002057E8"/>
    <w:rsid w:val="00205C8B"/>
    <w:rsid w:val="00207878"/>
    <w:rsid w:val="00207909"/>
    <w:rsid w:val="00207BCA"/>
    <w:rsid w:val="00207ECA"/>
    <w:rsid w:val="00210DCB"/>
    <w:rsid w:val="0021159D"/>
    <w:rsid w:val="002119AC"/>
    <w:rsid w:val="002123B3"/>
    <w:rsid w:val="00212C34"/>
    <w:rsid w:val="00213BFB"/>
    <w:rsid w:val="00214983"/>
    <w:rsid w:val="0021563E"/>
    <w:rsid w:val="0021624E"/>
    <w:rsid w:val="0021632B"/>
    <w:rsid w:val="00216B07"/>
    <w:rsid w:val="00216E41"/>
    <w:rsid w:val="00216EB7"/>
    <w:rsid w:val="00217609"/>
    <w:rsid w:val="0021795E"/>
    <w:rsid w:val="00217DF3"/>
    <w:rsid w:val="00217FA4"/>
    <w:rsid w:val="0022005A"/>
    <w:rsid w:val="00220DDA"/>
    <w:rsid w:val="0022182E"/>
    <w:rsid w:val="002219EB"/>
    <w:rsid w:val="00221AD4"/>
    <w:rsid w:val="00222526"/>
    <w:rsid w:val="002226DC"/>
    <w:rsid w:val="0022299C"/>
    <w:rsid w:val="00222EE7"/>
    <w:rsid w:val="0022336F"/>
    <w:rsid w:val="00223A49"/>
    <w:rsid w:val="00223D1A"/>
    <w:rsid w:val="00224476"/>
    <w:rsid w:val="002246B9"/>
    <w:rsid w:val="00224E36"/>
    <w:rsid w:val="00224EB9"/>
    <w:rsid w:val="00225F23"/>
    <w:rsid w:val="002268B3"/>
    <w:rsid w:val="00227C47"/>
    <w:rsid w:val="00230A69"/>
    <w:rsid w:val="00230F2C"/>
    <w:rsid w:val="00232068"/>
    <w:rsid w:val="00232782"/>
    <w:rsid w:val="002335CD"/>
    <w:rsid w:val="00233CAD"/>
    <w:rsid w:val="00233EC8"/>
    <w:rsid w:val="00234517"/>
    <w:rsid w:val="002349E3"/>
    <w:rsid w:val="00234A99"/>
    <w:rsid w:val="00234EE6"/>
    <w:rsid w:val="00234EF4"/>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166E"/>
    <w:rsid w:val="00241DFD"/>
    <w:rsid w:val="0024296B"/>
    <w:rsid w:val="0024341E"/>
    <w:rsid w:val="002437C5"/>
    <w:rsid w:val="00243978"/>
    <w:rsid w:val="002445B9"/>
    <w:rsid w:val="002446B9"/>
    <w:rsid w:val="002451F4"/>
    <w:rsid w:val="00245BB2"/>
    <w:rsid w:val="00246166"/>
    <w:rsid w:val="00246EDB"/>
    <w:rsid w:val="00246F56"/>
    <w:rsid w:val="002470C6"/>
    <w:rsid w:val="0024785C"/>
    <w:rsid w:val="00250176"/>
    <w:rsid w:val="00250313"/>
    <w:rsid w:val="00250554"/>
    <w:rsid w:val="002509FD"/>
    <w:rsid w:val="0025114F"/>
    <w:rsid w:val="00252DE1"/>
    <w:rsid w:val="00252DEE"/>
    <w:rsid w:val="00252E33"/>
    <w:rsid w:val="002536F1"/>
    <w:rsid w:val="00253953"/>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CB0"/>
    <w:rsid w:val="00257D22"/>
    <w:rsid w:val="00257DA8"/>
    <w:rsid w:val="002604FE"/>
    <w:rsid w:val="00260746"/>
    <w:rsid w:val="0026080B"/>
    <w:rsid w:val="00261041"/>
    <w:rsid w:val="002614DC"/>
    <w:rsid w:val="002614F3"/>
    <w:rsid w:val="0026157E"/>
    <w:rsid w:val="0026239B"/>
    <w:rsid w:val="0026337D"/>
    <w:rsid w:val="002633D0"/>
    <w:rsid w:val="0026377D"/>
    <w:rsid w:val="00263C65"/>
    <w:rsid w:val="00263D30"/>
    <w:rsid w:val="00263F7A"/>
    <w:rsid w:val="00264648"/>
    <w:rsid w:val="00264B05"/>
    <w:rsid w:val="00264C4F"/>
    <w:rsid w:val="002650D3"/>
    <w:rsid w:val="00265265"/>
    <w:rsid w:val="0026527F"/>
    <w:rsid w:val="00265C5B"/>
    <w:rsid w:val="00265C71"/>
    <w:rsid w:val="00266844"/>
    <w:rsid w:val="002669CC"/>
    <w:rsid w:val="00267591"/>
    <w:rsid w:val="00270300"/>
    <w:rsid w:val="002703A8"/>
    <w:rsid w:val="0027105C"/>
    <w:rsid w:val="00271B7D"/>
    <w:rsid w:val="00271E99"/>
    <w:rsid w:val="00272228"/>
    <w:rsid w:val="002725BF"/>
    <w:rsid w:val="00272CBC"/>
    <w:rsid w:val="00272D15"/>
    <w:rsid w:val="00274166"/>
    <w:rsid w:val="00274179"/>
    <w:rsid w:val="00274229"/>
    <w:rsid w:val="00274B87"/>
    <w:rsid w:val="00274E04"/>
    <w:rsid w:val="00275461"/>
    <w:rsid w:val="0027575C"/>
    <w:rsid w:val="00276511"/>
    <w:rsid w:val="00276CE0"/>
    <w:rsid w:val="0027732B"/>
    <w:rsid w:val="00277598"/>
    <w:rsid w:val="00277B18"/>
    <w:rsid w:val="00277EAE"/>
    <w:rsid w:val="0028044D"/>
    <w:rsid w:val="00280BE6"/>
    <w:rsid w:val="00280FF2"/>
    <w:rsid w:val="00281E60"/>
    <w:rsid w:val="00281EE1"/>
    <w:rsid w:val="00282611"/>
    <w:rsid w:val="00282898"/>
    <w:rsid w:val="00282BF4"/>
    <w:rsid w:val="00283010"/>
    <w:rsid w:val="00283322"/>
    <w:rsid w:val="00283738"/>
    <w:rsid w:val="00285123"/>
    <w:rsid w:val="00285250"/>
    <w:rsid w:val="00285A9F"/>
    <w:rsid w:val="00285E11"/>
    <w:rsid w:val="00286020"/>
    <w:rsid w:val="002867B6"/>
    <w:rsid w:val="00286C43"/>
    <w:rsid w:val="00286C62"/>
    <w:rsid w:val="002871F8"/>
    <w:rsid w:val="002874D1"/>
    <w:rsid w:val="00287D44"/>
    <w:rsid w:val="00290042"/>
    <w:rsid w:val="00290BCF"/>
    <w:rsid w:val="002925A6"/>
    <w:rsid w:val="002926EA"/>
    <w:rsid w:val="002928FE"/>
    <w:rsid w:val="00293154"/>
    <w:rsid w:val="00293156"/>
    <w:rsid w:val="00293291"/>
    <w:rsid w:val="00293611"/>
    <w:rsid w:val="00294B0D"/>
    <w:rsid w:val="00294F81"/>
    <w:rsid w:val="002951E7"/>
    <w:rsid w:val="00295546"/>
    <w:rsid w:val="002957FE"/>
    <w:rsid w:val="0029594D"/>
    <w:rsid w:val="0029598E"/>
    <w:rsid w:val="002961D0"/>
    <w:rsid w:val="002968D6"/>
    <w:rsid w:val="00297040"/>
    <w:rsid w:val="00297590"/>
    <w:rsid w:val="0029776E"/>
    <w:rsid w:val="00297AF8"/>
    <w:rsid w:val="002A0101"/>
    <w:rsid w:val="002A02A1"/>
    <w:rsid w:val="002A02D2"/>
    <w:rsid w:val="002A05F1"/>
    <w:rsid w:val="002A0A45"/>
    <w:rsid w:val="002A0B71"/>
    <w:rsid w:val="002A1BD3"/>
    <w:rsid w:val="002A1F9A"/>
    <w:rsid w:val="002A245F"/>
    <w:rsid w:val="002A2483"/>
    <w:rsid w:val="002A276F"/>
    <w:rsid w:val="002A298A"/>
    <w:rsid w:val="002A2E49"/>
    <w:rsid w:val="002A3578"/>
    <w:rsid w:val="002A3719"/>
    <w:rsid w:val="002A37F3"/>
    <w:rsid w:val="002A3C91"/>
    <w:rsid w:val="002A43C8"/>
    <w:rsid w:val="002A4E1B"/>
    <w:rsid w:val="002A5111"/>
    <w:rsid w:val="002A5135"/>
    <w:rsid w:val="002A5302"/>
    <w:rsid w:val="002A5E6C"/>
    <w:rsid w:val="002A5E7B"/>
    <w:rsid w:val="002A63E5"/>
    <w:rsid w:val="002A68E0"/>
    <w:rsid w:val="002A6A6A"/>
    <w:rsid w:val="002A7624"/>
    <w:rsid w:val="002A7A95"/>
    <w:rsid w:val="002B0264"/>
    <w:rsid w:val="002B0445"/>
    <w:rsid w:val="002B0615"/>
    <w:rsid w:val="002B0C30"/>
    <w:rsid w:val="002B1707"/>
    <w:rsid w:val="002B1E47"/>
    <w:rsid w:val="002B2229"/>
    <w:rsid w:val="002B2765"/>
    <w:rsid w:val="002B2EF7"/>
    <w:rsid w:val="002B4C27"/>
    <w:rsid w:val="002B4D7D"/>
    <w:rsid w:val="002B4ED9"/>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1AC0"/>
    <w:rsid w:val="002C1CC9"/>
    <w:rsid w:val="002C2780"/>
    <w:rsid w:val="002C2810"/>
    <w:rsid w:val="002C2843"/>
    <w:rsid w:val="002C2BEE"/>
    <w:rsid w:val="002C3231"/>
    <w:rsid w:val="002C3928"/>
    <w:rsid w:val="002C397C"/>
    <w:rsid w:val="002C3A38"/>
    <w:rsid w:val="002C4017"/>
    <w:rsid w:val="002C4408"/>
    <w:rsid w:val="002C4B16"/>
    <w:rsid w:val="002C5BF6"/>
    <w:rsid w:val="002C5D76"/>
    <w:rsid w:val="002C5E1B"/>
    <w:rsid w:val="002C682C"/>
    <w:rsid w:val="002C6D12"/>
    <w:rsid w:val="002C7742"/>
    <w:rsid w:val="002C7821"/>
    <w:rsid w:val="002C7AE6"/>
    <w:rsid w:val="002D05F7"/>
    <w:rsid w:val="002D07F9"/>
    <w:rsid w:val="002D0D6C"/>
    <w:rsid w:val="002D1D30"/>
    <w:rsid w:val="002D2126"/>
    <w:rsid w:val="002D217D"/>
    <w:rsid w:val="002D3FEA"/>
    <w:rsid w:val="002D40E1"/>
    <w:rsid w:val="002D4226"/>
    <w:rsid w:val="002D42C3"/>
    <w:rsid w:val="002D56DA"/>
    <w:rsid w:val="002D590F"/>
    <w:rsid w:val="002D6308"/>
    <w:rsid w:val="002D680D"/>
    <w:rsid w:val="002D69E4"/>
    <w:rsid w:val="002D7E08"/>
    <w:rsid w:val="002D7FEB"/>
    <w:rsid w:val="002E0C88"/>
    <w:rsid w:val="002E0FB2"/>
    <w:rsid w:val="002E133F"/>
    <w:rsid w:val="002E1B18"/>
    <w:rsid w:val="002E258D"/>
    <w:rsid w:val="002E29AC"/>
    <w:rsid w:val="002E2F1C"/>
    <w:rsid w:val="002E33B2"/>
    <w:rsid w:val="002E420D"/>
    <w:rsid w:val="002E47C5"/>
    <w:rsid w:val="002E488D"/>
    <w:rsid w:val="002E5058"/>
    <w:rsid w:val="002E6823"/>
    <w:rsid w:val="002E6A63"/>
    <w:rsid w:val="002E6BA2"/>
    <w:rsid w:val="002E7C5E"/>
    <w:rsid w:val="002F02E2"/>
    <w:rsid w:val="002F0DA7"/>
    <w:rsid w:val="002F1FA0"/>
    <w:rsid w:val="002F212D"/>
    <w:rsid w:val="002F2587"/>
    <w:rsid w:val="002F2AB4"/>
    <w:rsid w:val="002F2E1E"/>
    <w:rsid w:val="002F32F3"/>
    <w:rsid w:val="002F4214"/>
    <w:rsid w:val="002F46DD"/>
    <w:rsid w:val="002F4C49"/>
    <w:rsid w:val="002F571B"/>
    <w:rsid w:val="002F5D20"/>
    <w:rsid w:val="002F5D69"/>
    <w:rsid w:val="002F5E98"/>
    <w:rsid w:val="002F6E7E"/>
    <w:rsid w:val="002F7989"/>
    <w:rsid w:val="00300096"/>
    <w:rsid w:val="003004FE"/>
    <w:rsid w:val="00300606"/>
    <w:rsid w:val="00300F7D"/>
    <w:rsid w:val="00301318"/>
    <w:rsid w:val="00301879"/>
    <w:rsid w:val="00301A67"/>
    <w:rsid w:val="00301F19"/>
    <w:rsid w:val="0030212A"/>
    <w:rsid w:val="0030271B"/>
    <w:rsid w:val="00302951"/>
    <w:rsid w:val="00302A66"/>
    <w:rsid w:val="00303285"/>
    <w:rsid w:val="003033FA"/>
    <w:rsid w:val="00303419"/>
    <w:rsid w:val="0030353E"/>
    <w:rsid w:val="003035F7"/>
    <w:rsid w:val="00303F8B"/>
    <w:rsid w:val="003041D2"/>
    <w:rsid w:val="003041D6"/>
    <w:rsid w:val="00305525"/>
    <w:rsid w:val="003057FA"/>
    <w:rsid w:val="00305C45"/>
    <w:rsid w:val="00305E0B"/>
    <w:rsid w:val="00306B54"/>
    <w:rsid w:val="00306E9C"/>
    <w:rsid w:val="00307BEC"/>
    <w:rsid w:val="003100D7"/>
    <w:rsid w:val="00310A2D"/>
    <w:rsid w:val="00310D26"/>
    <w:rsid w:val="00310D7A"/>
    <w:rsid w:val="00311B6C"/>
    <w:rsid w:val="0031267C"/>
    <w:rsid w:val="003126D3"/>
    <w:rsid w:val="00312AA2"/>
    <w:rsid w:val="00312C11"/>
    <w:rsid w:val="00312EF0"/>
    <w:rsid w:val="00312FC2"/>
    <w:rsid w:val="00314057"/>
    <w:rsid w:val="00314FBA"/>
    <w:rsid w:val="00315040"/>
    <w:rsid w:val="003151C7"/>
    <w:rsid w:val="00315A05"/>
    <w:rsid w:val="00315C72"/>
    <w:rsid w:val="00316147"/>
    <w:rsid w:val="0031681E"/>
    <w:rsid w:val="00317A2E"/>
    <w:rsid w:val="00317D52"/>
    <w:rsid w:val="00320033"/>
    <w:rsid w:val="0032074A"/>
    <w:rsid w:val="003215EF"/>
    <w:rsid w:val="00321DC3"/>
    <w:rsid w:val="003229A0"/>
    <w:rsid w:val="00322AE8"/>
    <w:rsid w:val="00322DFD"/>
    <w:rsid w:val="00323BC2"/>
    <w:rsid w:val="0032441A"/>
    <w:rsid w:val="00324530"/>
    <w:rsid w:val="0032487C"/>
    <w:rsid w:val="00324D29"/>
    <w:rsid w:val="00324FAE"/>
    <w:rsid w:val="003252DB"/>
    <w:rsid w:val="003266A3"/>
    <w:rsid w:val="0032688A"/>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5953"/>
    <w:rsid w:val="003361B8"/>
    <w:rsid w:val="003362C5"/>
    <w:rsid w:val="0033680E"/>
    <w:rsid w:val="00336A87"/>
    <w:rsid w:val="00336AF1"/>
    <w:rsid w:val="00336B97"/>
    <w:rsid w:val="00336CEB"/>
    <w:rsid w:val="003370F8"/>
    <w:rsid w:val="00337715"/>
    <w:rsid w:val="00337B2C"/>
    <w:rsid w:val="00337E20"/>
    <w:rsid w:val="00337F63"/>
    <w:rsid w:val="00337FA2"/>
    <w:rsid w:val="003405DE"/>
    <w:rsid w:val="00341339"/>
    <w:rsid w:val="003415D3"/>
    <w:rsid w:val="00341A7B"/>
    <w:rsid w:val="00341D4B"/>
    <w:rsid w:val="0034210B"/>
    <w:rsid w:val="00342537"/>
    <w:rsid w:val="003427B7"/>
    <w:rsid w:val="0034324A"/>
    <w:rsid w:val="003441BE"/>
    <w:rsid w:val="003446C8"/>
    <w:rsid w:val="00344E2A"/>
    <w:rsid w:val="00345334"/>
    <w:rsid w:val="003457B9"/>
    <w:rsid w:val="00345979"/>
    <w:rsid w:val="003463CF"/>
    <w:rsid w:val="003470E6"/>
    <w:rsid w:val="00347375"/>
    <w:rsid w:val="00347418"/>
    <w:rsid w:val="00350250"/>
    <w:rsid w:val="00350E95"/>
    <w:rsid w:val="0035114C"/>
    <w:rsid w:val="003511D1"/>
    <w:rsid w:val="003517D9"/>
    <w:rsid w:val="0035196B"/>
    <w:rsid w:val="00351E1E"/>
    <w:rsid w:val="00352476"/>
    <w:rsid w:val="003526DC"/>
    <w:rsid w:val="00352912"/>
    <w:rsid w:val="003534BB"/>
    <w:rsid w:val="00353C37"/>
    <w:rsid w:val="003540CF"/>
    <w:rsid w:val="00354339"/>
    <w:rsid w:val="00356238"/>
    <w:rsid w:val="00356A3D"/>
    <w:rsid w:val="00356CD7"/>
    <w:rsid w:val="0035701D"/>
    <w:rsid w:val="003574D1"/>
    <w:rsid w:val="00357598"/>
    <w:rsid w:val="0036015F"/>
    <w:rsid w:val="00360354"/>
    <w:rsid w:val="00360383"/>
    <w:rsid w:val="00360612"/>
    <w:rsid w:val="00360979"/>
    <w:rsid w:val="003609BB"/>
    <w:rsid w:val="00360E10"/>
    <w:rsid w:val="00360F4B"/>
    <w:rsid w:val="00360FC0"/>
    <w:rsid w:val="00361287"/>
    <w:rsid w:val="003618B7"/>
    <w:rsid w:val="003624E9"/>
    <w:rsid w:val="00362AA9"/>
    <w:rsid w:val="00362F2C"/>
    <w:rsid w:val="0036308A"/>
    <w:rsid w:val="00363324"/>
    <w:rsid w:val="00363A54"/>
    <w:rsid w:val="003644B5"/>
    <w:rsid w:val="0036454D"/>
    <w:rsid w:val="00364826"/>
    <w:rsid w:val="0036541C"/>
    <w:rsid w:val="00366963"/>
    <w:rsid w:val="00366CF0"/>
    <w:rsid w:val="003671DB"/>
    <w:rsid w:val="00367946"/>
    <w:rsid w:val="0036797A"/>
    <w:rsid w:val="00367D5F"/>
    <w:rsid w:val="003700DB"/>
    <w:rsid w:val="00370CA4"/>
    <w:rsid w:val="003712CF"/>
    <w:rsid w:val="003719AD"/>
    <w:rsid w:val="00371CB4"/>
    <w:rsid w:val="00371FD5"/>
    <w:rsid w:val="003725B4"/>
    <w:rsid w:val="00373B7C"/>
    <w:rsid w:val="00373D45"/>
    <w:rsid w:val="00374166"/>
    <w:rsid w:val="00374296"/>
    <w:rsid w:val="003743A3"/>
    <w:rsid w:val="00374BAA"/>
    <w:rsid w:val="003759E2"/>
    <w:rsid w:val="00375C24"/>
    <w:rsid w:val="00376554"/>
    <w:rsid w:val="00376A06"/>
    <w:rsid w:val="00377355"/>
    <w:rsid w:val="00377658"/>
    <w:rsid w:val="0037793D"/>
    <w:rsid w:val="00377CA8"/>
    <w:rsid w:val="00377EC8"/>
    <w:rsid w:val="00380252"/>
    <w:rsid w:val="00380877"/>
    <w:rsid w:val="00380EE2"/>
    <w:rsid w:val="003815BD"/>
    <w:rsid w:val="003819F2"/>
    <w:rsid w:val="00381AA5"/>
    <w:rsid w:val="00381E9C"/>
    <w:rsid w:val="003837B3"/>
    <w:rsid w:val="003839B9"/>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9CE"/>
    <w:rsid w:val="00391E7D"/>
    <w:rsid w:val="00392A7C"/>
    <w:rsid w:val="00392E92"/>
    <w:rsid w:val="003936E3"/>
    <w:rsid w:val="00393ABD"/>
    <w:rsid w:val="00393F5A"/>
    <w:rsid w:val="003945C0"/>
    <w:rsid w:val="003946A6"/>
    <w:rsid w:val="00395736"/>
    <w:rsid w:val="00396F03"/>
    <w:rsid w:val="003A0668"/>
    <w:rsid w:val="003A0CED"/>
    <w:rsid w:val="003A1790"/>
    <w:rsid w:val="003A1AB9"/>
    <w:rsid w:val="003A1BAC"/>
    <w:rsid w:val="003A2849"/>
    <w:rsid w:val="003A33E0"/>
    <w:rsid w:val="003A3C64"/>
    <w:rsid w:val="003A4025"/>
    <w:rsid w:val="003A40C0"/>
    <w:rsid w:val="003A5113"/>
    <w:rsid w:val="003A526E"/>
    <w:rsid w:val="003A5621"/>
    <w:rsid w:val="003A571B"/>
    <w:rsid w:val="003A5954"/>
    <w:rsid w:val="003A5EFB"/>
    <w:rsid w:val="003A6CDD"/>
    <w:rsid w:val="003A6E04"/>
    <w:rsid w:val="003B00D2"/>
    <w:rsid w:val="003B0848"/>
    <w:rsid w:val="003B0C0C"/>
    <w:rsid w:val="003B1D5E"/>
    <w:rsid w:val="003B27A9"/>
    <w:rsid w:val="003B27F7"/>
    <w:rsid w:val="003B359E"/>
    <w:rsid w:val="003B3D98"/>
    <w:rsid w:val="003B3E76"/>
    <w:rsid w:val="003B4355"/>
    <w:rsid w:val="003B4933"/>
    <w:rsid w:val="003B4A39"/>
    <w:rsid w:val="003B4F56"/>
    <w:rsid w:val="003B57D8"/>
    <w:rsid w:val="003B5EDE"/>
    <w:rsid w:val="003B62A9"/>
    <w:rsid w:val="003B66A6"/>
    <w:rsid w:val="003B69B7"/>
    <w:rsid w:val="003B6FC1"/>
    <w:rsid w:val="003B7176"/>
    <w:rsid w:val="003B7574"/>
    <w:rsid w:val="003B77B2"/>
    <w:rsid w:val="003B7A32"/>
    <w:rsid w:val="003C03D0"/>
    <w:rsid w:val="003C074B"/>
    <w:rsid w:val="003C0A96"/>
    <w:rsid w:val="003C0B7A"/>
    <w:rsid w:val="003C14E9"/>
    <w:rsid w:val="003C1B3C"/>
    <w:rsid w:val="003C1BF9"/>
    <w:rsid w:val="003C264E"/>
    <w:rsid w:val="003C33FE"/>
    <w:rsid w:val="003C3D7D"/>
    <w:rsid w:val="003C4AF0"/>
    <w:rsid w:val="003C580A"/>
    <w:rsid w:val="003C6529"/>
    <w:rsid w:val="003C6EC9"/>
    <w:rsid w:val="003C6F52"/>
    <w:rsid w:val="003C7454"/>
    <w:rsid w:val="003C7751"/>
    <w:rsid w:val="003D0CAA"/>
    <w:rsid w:val="003D158C"/>
    <w:rsid w:val="003D15D4"/>
    <w:rsid w:val="003D198E"/>
    <w:rsid w:val="003D1EEC"/>
    <w:rsid w:val="003D22AE"/>
    <w:rsid w:val="003D2C68"/>
    <w:rsid w:val="003D3340"/>
    <w:rsid w:val="003D3952"/>
    <w:rsid w:val="003D3D7C"/>
    <w:rsid w:val="003D3F56"/>
    <w:rsid w:val="003D41EB"/>
    <w:rsid w:val="003D41F5"/>
    <w:rsid w:val="003D458C"/>
    <w:rsid w:val="003D4B93"/>
    <w:rsid w:val="003D4C53"/>
    <w:rsid w:val="003D557F"/>
    <w:rsid w:val="003D68AD"/>
    <w:rsid w:val="003D68B8"/>
    <w:rsid w:val="003D6B02"/>
    <w:rsid w:val="003D70BE"/>
    <w:rsid w:val="003D7746"/>
    <w:rsid w:val="003D79A8"/>
    <w:rsid w:val="003E005A"/>
    <w:rsid w:val="003E07F6"/>
    <w:rsid w:val="003E1465"/>
    <w:rsid w:val="003E1B1A"/>
    <w:rsid w:val="003E20E3"/>
    <w:rsid w:val="003E2336"/>
    <w:rsid w:val="003E259B"/>
    <w:rsid w:val="003E2EA3"/>
    <w:rsid w:val="003E2EA9"/>
    <w:rsid w:val="003E3638"/>
    <w:rsid w:val="003E3642"/>
    <w:rsid w:val="003E3C3F"/>
    <w:rsid w:val="003E3CD7"/>
    <w:rsid w:val="003E4116"/>
    <w:rsid w:val="003E5684"/>
    <w:rsid w:val="003E5B8B"/>
    <w:rsid w:val="003E6048"/>
    <w:rsid w:val="003E7492"/>
    <w:rsid w:val="003E760C"/>
    <w:rsid w:val="003E763C"/>
    <w:rsid w:val="003E7AE2"/>
    <w:rsid w:val="003E7EFE"/>
    <w:rsid w:val="003E7F55"/>
    <w:rsid w:val="003E7F7C"/>
    <w:rsid w:val="003E7FA3"/>
    <w:rsid w:val="003F0061"/>
    <w:rsid w:val="003F02C7"/>
    <w:rsid w:val="003F048C"/>
    <w:rsid w:val="003F0E24"/>
    <w:rsid w:val="003F1107"/>
    <w:rsid w:val="003F16D2"/>
    <w:rsid w:val="003F1BD4"/>
    <w:rsid w:val="003F2442"/>
    <w:rsid w:val="003F2FC6"/>
    <w:rsid w:val="003F31EC"/>
    <w:rsid w:val="003F46F3"/>
    <w:rsid w:val="003F4862"/>
    <w:rsid w:val="003F5193"/>
    <w:rsid w:val="003F51FC"/>
    <w:rsid w:val="003F548A"/>
    <w:rsid w:val="003F5826"/>
    <w:rsid w:val="003F58DE"/>
    <w:rsid w:val="003F5A5E"/>
    <w:rsid w:val="003F5B56"/>
    <w:rsid w:val="003F5DD5"/>
    <w:rsid w:val="003F6047"/>
    <w:rsid w:val="003F6386"/>
    <w:rsid w:val="003F67DD"/>
    <w:rsid w:val="003F694A"/>
    <w:rsid w:val="003F7467"/>
    <w:rsid w:val="003F7A64"/>
    <w:rsid w:val="003F7ABC"/>
    <w:rsid w:val="004002C7"/>
    <w:rsid w:val="004005A2"/>
    <w:rsid w:val="00401608"/>
    <w:rsid w:val="004020F5"/>
    <w:rsid w:val="0040257A"/>
    <w:rsid w:val="0040281C"/>
    <w:rsid w:val="00402870"/>
    <w:rsid w:val="00403671"/>
    <w:rsid w:val="0040368F"/>
    <w:rsid w:val="00403789"/>
    <w:rsid w:val="00403F91"/>
    <w:rsid w:val="00404B46"/>
    <w:rsid w:val="00404E43"/>
    <w:rsid w:val="004057B6"/>
    <w:rsid w:val="00406643"/>
    <w:rsid w:val="004066E3"/>
    <w:rsid w:val="0040674B"/>
    <w:rsid w:val="00407543"/>
    <w:rsid w:val="004076DA"/>
    <w:rsid w:val="00407CEA"/>
    <w:rsid w:val="004105D5"/>
    <w:rsid w:val="00410884"/>
    <w:rsid w:val="00410DAB"/>
    <w:rsid w:val="0041116C"/>
    <w:rsid w:val="004111CC"/>
    <w:rsid w:val="004114AA"/>
    <w:rsid w:val="00411B40"/>
    <w:rsid w:val="004122D0"/>
    <w:rsid w:val="00412832"/>
    <w:rsid w:val="00413002"/>
    <w:rsid w:val="00413D1D"/>
    <w:rsid w:val="00413E5C"/>
    <w:rsid w:val="004140C4"/>
    <w:rsid w:val="00414931"/>
    <w:rsid w:val="0041594E"/>
    <w:rsid w:val="00415C8D"/>
    <w:rsid w:val="00415FB7"/>
    <w:rsid w:val="004160F1"/>
    <w:rsid w:val="004162BC"/>
    <w:rsid w:val="004165E7"/>
    <w:rsid w:val="00416925"/>
    <w:rsid w:val="0041704C"/>
    <w:rsid w:val="00417249"/>
    <w:rsid w:val="00417DBF"/>
    <w:rsid w:val="00417FE3"/>
    <w:rsid w:val="00421752"/>
    <w:rsid w:val="00421B58"/>
    <w:rsid w:val="00421D26"/>
    <w:rsid w:val="004225D5"/>
    <w:rsid w:val="004227E9"/>
    <w:rsid w:val="00423342"/>
    <w:rsid w:val="00423AE2"/>
    <w:rsid w:val="00424131"/>
    <w:rsid w:val="004242ED"/>
    <w:rsid w:val="004243E5"/>
    <w:rsid w:val="00424D75"/>
    <w:rsid w:val="00424F23"/>
    <w:rsid w:val="004252FD"/>
    <w:rsid w:val="00425B47"/>
    <w:rsid w:val="00426614"/>
    <w:rsid w:val="00426CC3"/>
    <w:rsid w:val="00426DA6"/>
    <w:rsid w:val="0042715F"/>
    <w:rsid w:val="00427B12"/>
    <w:rsid w:val="00427D94"/>
    <w:rsid w:val="00427E50"/>
    <w:rsid w:val="00427E7B"/>
    <w:rsid w:val="00430442"/>
    <w:rsid w:val="004315D0"/>
    <w:rsid w:val="00431E64"/>
    <w:rsid w:val="004336CC"/>
    <w:rsid w:val="0043421B"/>
    <w:rsid w:val="00434775"/>
    <w:rsid w:val="00434B19"/>
    <w:rsid w:val="00434CAE"/>
    <w:rsid w:val="00434D45"/>
    <w:rsid w:val="00434FBD"/>
    <w:rsid w:val="00435BEF"/>
    <w:rsid w:val="00436F79"/>
    <w:rsid w:val="00436FAD"/>
    <w:rsid w:val="004377FE"/>
    <w:rsid w:val="004401CB"/>
    <w:rsid w:val="004409B0"/>
    <w:rsid w:val="00440EC1"/>
    <w:rsid w:val="004414D5"/>
    <w:rsid w:val="004422A9"/>
    <w:rsid w:val="00442837"/>
    <w:rsid w:val="004429BB"/>
    <w:rsid w:val="00442AC8"/>
    <w:rsid w:val="00442D1D"/>
    <w:rsid w:val="00443055"/>
    <w:rsid w:val="0044306F"/>
    <w:rsid w:val="004432BF"/>
    <w:rsid w:val="00443732"/>
    <w:rsid w:val="00443E1B"/>
    <w:rsid w:val="004442C3"/>
    <w:rsid w:val="004447D1"/>
    <w:rsid w:val="00444B25"/>
    <w:rsid w:val="004453A5"/>
    <w:rsid w:val="00445D4C"/>
    <w:rsid w:val="00445F96"/>
    <w:rsid w:val="004464C0"/>
    <w:rsid w:val="00446683"/>
    <w:rsid w:val="00446889"/>
    <w:rsid w:val="00446AF0"/>
    <w:rsid w:val="00447CFC"/>
    <w:rsid w:val="00447EC8"/>
    <w:rsid w:val="004505EF"/>
    <w:rsid w:val="004522F2"/>
    <w:rsid w:val="004529A0"/>
    <w:rsid w:val="00452DC6"/>
    <w:rsid w:val="004537C5"/>
    <w:rsid w:val="00453858"/>
    <w:rsid w:val="0045481F"/>
    <w:rsid w:val="00454EB7"/>
    <w:rsid w:val="00455150"/>
    <w:rsid w:val="00455B59"/>
    <w:rsid w:val="00455BB1"/>
    <w:rsid w:val="00455C63"/>
    <w:rsid w:val="00455C6E"/>
    <w:rsid w:val="00455EBD"/>
    <w:rsid w:val="004565CF"/>
    <w:rsid w:val="00456C6D"/>
    <w:rsid w:val="00456E29"/>
    <w:rsid w:val="00457AD5"/>
    <w:rsid w:val="00457CEA"/>
    <w:rsid w:val="00457DD6"/>
    <w:rsid w:val="00460E83"/>
    <w:rsid w:val="00460EC9"/>
    <w:rsid w:val="00460F3E"/>
    <w:rsid w:val="00461ADE"/>
    <w:rsid w:val="00461ED0"/>
    <w:rsid w:val="00461EDD"/>
    <w:rsid w:val="004623D4"/>
    <w:rsid w:val="004623F1"/>
    <w:rsid w:val="00462E9C"/>
    <w:rsid w:val="004633B0"/>
    <w:rsid w:val="004640AA"/>
    <w:rsid w:val="004642AD"/>
    <w:rsid w:val="004646DE"/>
    <w:rsid w:val="0046483E"/>
    <w:rsid w:val="0046513F"/>
    <w:rsid w:val="004659C1"/>
    <w:rsid w:val="00466C94"/>
    <w:rsid w:val="004675C4"/>
    <w:rsid w:val="00467771"/>
    <w:rsid w:val="004706FC"/>
    <w:rsid w:val="004708A9"/>
    <w:rsid w:val="00470B8A"/>
    <w:rsid w:val="00471374"/>
    <w:rsid w:val="00471B35"/>
    <w:rsid w:val="00471DE4"/>
    <w:rsid w:val="0047218B"/>
    <w:rsid w:val="0047286F"/>
    <w:rsid w:val="00472E41"/>
    <w:rsid w:val="00473486"/>
    <w:rsid w:val="00473C10"/>
    <w:rsid w:val="00473EA1"/>
    <w:rsid w:val="00474621"/>
    <w:rsid w:val="00474BCD"/>
    <w:rsid w:val="00475111"/>
    <w:rsid w:val="004757BF"/>
    <w:rsid w:val="00475A40"/>
    <w:rsid w:val="00476209"/>
    <w:rsid w:val="004764F1"/>
    <w:rsid w:val="0047693E"/>
    <w:rsid w:val="00477101"/>
    <w:rsid w:val="00477717"/>
    <w:rsid w:val="00480CFB"/>
    <w:rsid w:val="00481272"/>
    <w:rsid w:val="0048163F"/>
    <w:rsid w:val="00481C2D"/>
    <w:rsid w:val="00482255"/>
    <w:rsid w:val="00482365"/>
    <w:rsid w:val="00482690"/>
    <w:rsid w:val="004833FF"/>
    <w:rsid w:val="00483605"/>
    <w:rsid w:val="0048397A"/>
    <w:rsid w:val="00484270"/>
    <w:rsid w:val="00484ED3"/>
    <w:rsid w:val="0048516E"/>
    <w:rsid w:val="004853A2"/>
    <w:rsid w:val="00485401"/>
    <w:rsid w:val="00485B7D"/>
    <w:rsid w:val="00485D05"/>
    <w:rsid w:val="004864CD"/>
    <w:rsid w:val="00486A49"/>
    <w:rsid w:val="00486CB3"/>
    <w:rsid w:val="00487331"/>
    <w:rsid w:val="00487FD2"/>
    <w:rsid w:val="00490174"/>
    <w:rsid w:val="00490236"/>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7BF"/>
    <w:rsid w:val="00495801"/>
    <w:rsid w:val="00495FE5"/>
    <w:rsid w:val="00496FFB"/>
    <w:rsid w:val="00497941"/>
    <w:rsid w:val="00497CAC"/>
    <w:rsid w:val="004A02E2"/>
    <w:rsid w:val="004A06D6"/>
    <w:rsid w:val="004A09CE"/>
    <w:rsid w:val="004A1F11"/>
    <w:rsid w:val="004A1F38"/>
    <w:rsid w:val="004A2216"/>
    <w:rsid w:val="004A2670"/>
    <w:rsid w:val="004A2A4B"/>
    <w:rsid w:val="004A2DCB"/>
    <w:rsid w:val="004A2DE0"/>
    <w:rsid w:val="004A2DE2"/>
    <w:rsid w:val="004A3042"/>
    <w:rsid w:val="004A3BC5"/>
    <w:rsid w:val="004A3D06"/>
    <w:rsid w:val="004A46A9"/>
    <w:rsid w:val="004A4781"/>
    <w:rsid w:val="004A52C2"/>
    <w:rsid w:val="004A644C"/>
    <w:rsid w:val="004A73DF"/>
    <w:rsid w:val="004B011E"/>
    <w:rsid w:val="004B1679"/>
    <w:rsid w:val="004B2228"/>
    <w:rsid w:val="004B2A91"/>
    <w:rsid w:val="004B2B5B"/>
    <w:rsid w:val="004B3921"/>
    <w:rsid w:val="004B40C2"/>
    <w:rsid w:val="004B4BE0"/>
    <w:rsid w:val="004B4FB9"/>
    <w:rsid w:val="004B6BDF"/>
    <w:rsid w:val="004B7897"/>
    <w:rsid w:val="004C0565"/>
    <w:rsid w:val="004C069E"/>
    <w:rsid w:val="004C086A"/>
    <w:rsid w:val="004C09D6"/>
    <w:rsid w:val="004C1AAF"/>
    <w:rsid w:val="004C3B75"/>
    <w:rsid w:val="004C46B6"/>
    <w:rsid w:val="004C4A35"/>
    <w:rsid w:val="004C52DA"/>
    <w:rsid w:val="004C5324"/>
    <w:rsid w:val="004C5A6E"/>
    <w:rsid w:val="004C61DA"/>
    <w:rsid w:val="004C6C79"/>
    <w:rsid w:val="004C6D82"/>
    <w:rsid w:val="004C7040"/>
    <w:rsid w:val="004C7625"/>
    <w:rsid w:val="004C7714"/>
    <w:rsid w:val="004C788B"/>
    <w:rsid w:val="004C792C"/>
    <w:rsid w:val="004C7950"/>
    <w:rsid w:val="004D0AE8"/>
    <w:rsid w:val="004D0BEB"/>
    <w:rsid w:val="004D0CEE"/>
    <w:rsid w:val="004D1252"/>
    <w:rsid w:val="004D1C6E"/>
    <w:rsid w:val="004D1EE7"/>
    <w:rsid w:val="004D24FE"/>
    <w:rsid w:val="004D2605"/>
    <w:rsid w:val="004D2D2A"/>
    <w:rsid w:val="004D2F7B"/>
    <w:rsid w:val="004D3FD4"/>
    <w:rsid w:val="004D41AB"/>
    <w:rsid w:val="004D424F"/>
    <w:rsid w:val="004D43BC"/>
    <w:rsid w:val="004D4B02"/>
    <w:rsid w:val="004D4E6F"/>
    <w:rsid w:val="004D4EC7"/>
    <w:rsid w:val="004D5383"/>
    <w:rsid w:val="004D59AE"/>
    <w:rsid w:val="004D5D75"/>
    <w:rsid w:val="004D669B"/>
    <w:rsid w:val="004D739F"/>
    <w:rsid w:val="004D78E2"/>
    <w:rsid w:val="004D7C7C"/>
    <w:rsid w:val="004E0613"/>
    <w:rsid w:val="004E0769"/>
    <w:rsid w:val="004E07C3"/>
    <w:rsid w:val="004E0C96"/>
    <w:rsid w:val="004E0DFD"/>
    <w:rsid w:val="004E111D"/>
    <w:rsid w:val="004E252E"/>
    <w:rsid w:val="004E2728"/>
    <w:rsid w:val="004E2A89"/>
    <w:rsid w:val="004E2CE8"/>
    <w:rsid w:val="004E2FB3"/>
    <w:rsid w:val="004E3B4A"/>
    <w:rsid w:val="004E44C4"/>
    <w:rsid w:val="004E4948"/>
    <w:rsid w:val="004E51B9"/>
    <w:rsid w:val="004E5A31"/>
    <w:rsid w:val="004E5E74"/>
    <w:rsid w:val="004E6809"/>
    <w:rsid w:val="004E699C"/>
    <w:rsid w:val="004E6D6B"/>
    <w:rsid w:val="004E7E18"/>
    <w:rsid w:val="004F15E0"/>
    <w:rsid w:val="004F294B"/>
    <w:rsid w:val="004F325A"/>
    <w:rsid w:val="004F3388"/>
    <w:rsid w:val="004F4854"/>
    <w:rsid w:val="004F498F"/>
    <w:rsid w:val="004F4E5D"/>
    <w:rsid w:val="004F517C"/>
    <w:rsid w:val="004F6B8C"/>
    <w:rsid w:val="004F770D"/>
    <w:rsid w:val="004F7806"/>
    <w:rsid w:val="004F7999"/>
    <w:rsid w:val="004F7C07"/>
    <w:rsid w:val="004F7FA1"/>
    <w:rsid w:val="0050101E"/>
    <w:rsid w:val="0050321E"/>
    <w:rsid w:val="0050463F"/>
    <w:rsid w:val="00504B48"/>
    <w:rsid w:val="00505473"/>
    <w:rsid w:val="005055A8"/>
    <w:rsid w:val="00506CAD"/>
    <w:rsid w:val="005070A3"/>
    <w:rsid w:val="00507DFA"/>
    <w:rsid w:val="00510221"/>
    <w:rsid w:val="005116B2"/>
    <w:rsid w:val="00513BE2"/>
    <w:rsid w:val="00513F75"/>
    <w:rsid w:val="00514962"/>
    <w:rsid w:val="005159C3"/>
    <w:rsid w:val="00515CD2"/>
    <w:rsid w:val="00515F71"/>
    <w:rsid w:val="0051636D"/>
    <w:rsid w:val="005164DC"/>
    <w:rsid w:val="00516BD3"/>
    <w:rsid w:val="00516E2C"/>
    <w:rsid w:val="00517DCE"/>
    <w:rsid w:val="00520402"/>
    <w:rsid w:val="005204C6"/>
    <w:rsid w:val="00521025"/>
    <w:rsid w:val="005215BB"/>
    <w:rsid w:val="00521845"/>
    <w:rsid w:val="00521C34"/>
    <w:rsid w:val="00522A6A"/>
    <w:rsid w:val="005238F1"/>
    <w:rsid w:val="00523C35"/>
    <w:rsid w:val="00523DD0"/>
    <w:rsid w:val="00523F80"/>
    <w:rsid w:val="005243BE"/>
    <w:rsid w:val="00524A0D"/>
    <w:rsid w:val="0052510D"/>
    <w:rsid w:val="005251E8"/>
    <w:rsid w:val="00526D0C"/>
    <w:rsid w:val="005279DC"/>
    <w:rsid w:val="00527DA2"/>
    <w:rsid w:val="00527E03"/>
    <w:rsid w:val="00527E9A"/>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5E41"/>
    <w:rsid w:val="005365E4"/>
    <w:rsid w:val="005367B7"/>
    <w:rsid w:val="00536D94"/>
    <w:rsid w:val="005375A7"/>
    <w:rsid w:val="005376D5"/>
    <w:rsid w:val="00537AB3"/>
    <w:rsid w:val="00541067"/>
    <w:rsid w:val="00541133"/>
    <w:rsid w:val="005418A1"/>
    <w:rsid w:val="00541F23"/>
    <w:rsid w:val="005421B9"/>
    <w:rsid w:val="005425CC"/>
    <w:rsid w:val="00542A40"/>
    <w:rsid w:val="00542CDC"/>
    <w:rsid w:val="005439B1"/>
    <w:rsid w:val="00545513"/>
    <w:rsid w:val="0054562A"/>
    <w:rsid w:val="005456CB"/>
    <w:rsid w:val="00545E56"/>
    <w:rsid w:val="0054611E"/>
    <w:rsid w:val="0054631D"/>
    <w:rsid w:val="005465E9"/>
    <w:rsid w:val="00546DFB"/>
    <w:rsid w:val="0054721D"/>
    <w:rsid w:val="00547A1E"/>
    <w:rsid w:val="00550A16"/>
    <w:rsid w:val="0055100D"/>
    <w:rsid w:val="00551121"/>
    <w:rsid w:val="00551787"/>
    <w:rsid w:val="005517E8"/>
    <w:rsid w:val="00551EB1"/>
    <w:rsid w:val="00552258"/>
    <w:rsid w:val="00552579"/>
    <w:rsid w:val="0055267E"/>
    <w:rsid w:val="00552BDB"/>
    <w:rsid w:val="00552C22"/>
    <w:rsid w:val="00552DDC"/>
    <w:rsid w:val="0055301A"/>
    <w:rsid w:val="00553360"/>
    <w:rsid w:val="00553421"/>
    <w:rsid w:val="00553BAC"/>
    <w:rsid w:val="00553C5D"/>
    <w:rsid w:val="00553E0C"/>
    <w:rsid w:val="00553F41"/>
    <w:rsid w:val="005544DA"/>
    <w:rsid w:val="0055680E"/>
    <w:rsid w:val="00556825"/>
    <w:rsid w:val="00556CB3"/>
    <w:rsid w:val="005570C7"/>
    <w:rsid w:val="00557489"/>
    <w:rsid w:val="00557932"/>
    <w:rsid w:val="005607CF"/>
    <w:rsid w:val="005609AB"/>
    <w:rsid w:val="00560DF5"/>
    <w:rsid w:val="00560FDB"/>
    <w:rsid w:val="0056106A"/>
    <w:rsid w:val="00561F34"/>
    <w:rsid w:val="00562BC3"/>
    <w:rsid w:val="00563613"/>
    <w:rsid w:val="00563667"/>
    <w:rsid w:val="00563A7A"/>
    <w:rsid w:val="00563DC5"/>
    <w:rsid w:val="00564807"/>
    <w:rsid w:val="00564CB2"/>
    <w:rsid w:val="00564F6D"/>
    <w:rsid w:val="00564FCD"/>
    <w:rsid w:val="005655AE"/>
    <w:rsid w:val="005655C1"/>
    <w:rsid w:val="00565C51"/>
    <w:rsid w:val="005669D8"/>
    <w:rsid w:val="00567EEA"/>
    <w:rsid w:val="00570112"/>
    <w:rsid w:val="0057103C"/>
    <w:rsid w:val="005711F8"/>
    <w:rsid w:val="005712EB"/>
    <w:rsid w:val="00571387"/>
    <w:rsid w:val="0057140C"/>
    <w:rsid w:val="00571536"/>
    <w:rsid w:val="0057191D"/>
    <w:rsid w:val="005728E0"/>
    <w:rsid w:val="00572D96"/>
    <w:rsid w:val="00573818"/>
    <w:rsid w:val="00573E71"/>
    <w:rsid w:val="00574414"/>
    <w:rsid w:val="005745C6"/>
    <w:rsid w:val="00574B1C"/>
    <w:rsid w:val="00574B30"/>
    <w:rsid w:val="00574C04"/>
    <w:rsid w:val="00575B61"/>
    <w:rsid w:val="00576193"/>
    <w:rsid w:val="00576997"/>
    <w:rsid w:val="00576B9C"/>
    <w:rsid w:val="00576DBA"/>
    <w:rsid w:val="00577483"/>
    <w:rsid w:val="00577B1F"/>
    <w:rsid w:val="00577FB8"/>
    <w:rsid w:val="005806F2"/>
    <w:rsid w:val="005819A5"/>
    <w:rsid w:val="00581C7F"/>
    <w:rsid w:val="00581D11"/>
    <w:rsid w:val="00582130"/>
    <w:rsid w:val="0058255B"/>
    <w:rsid w:val="0058399C"/>
    <w:rsid w:val="005842F1"/>
    <w:rsid w:val="00585A5E"/>
    <w:rsid w:val="00586383"/>
    <w:rsid w:val="00586617"/>
    <w:rsid w:val="00586CF4"/>
    <w:rsid w:val="00586E65"/>
    <w:rsid w:val="00586EEB"/>
    <w:rsid w:val="0058712B"/>
    <w:rsid w:val="00587646"/>
    <w:rsid w:val="00590241"/>
    <w:rsid w:val="00590DFD"/>
    <w:rsid w:val="005917D0"/>
    <w:rsid w:val="00591B0F"/>
    <w:rsid w:val="00591D1C"/>
    <w:rsid w:val="0059259B"/>
    <w:rsid w:val="0059344A"/>
    <w:rsid w:val="005936A0"/>
    <w:rsid w:val="005937E7"/>
    <w:rsid w:val="0059390A"/>
    <w:rsid w:val="005941B5"/>
    <w:rsid w:val="0059451C"/>
    <w:rsid w:val="0059467A"/>
    <w:rsid w:val="005948E9"/>
    <w:rsid w:val="00595661"/>
    <w:rsid w:val="00596681"/>
    <w:rsid w:val="00597188"/>
    <w:rsid w:val="005972F9"/>
    <w:rsid w:val="005975C6"/>
    <w:rsid w:val="005A040F"/>
    <w:rsid w:val="005A1E0E"/>
    <w:rsid w:val="005A24DB"/>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22B"/>
    <w:rsid w:val="005B24A5"/>
    <w:rsid w:val="005B2570"/>
    <w:rsid w:val="005B2AB5"/>
    <w:rsid w:val="005B2E00"/>
    <w:rsid w:val="005B4256"/>
    <w:rsid w:val="005B46AD"/>
    <w:rsid w:val="005B48C9"/>
    <w:rsid w:val="005B51C6"/>
    <w:rsid w:val="005B5293"/>
    <w:rsid w:val="005B52B2"/>
    <w:rsid w:val="005B5633"/>
    <w:rsid w:val="005B6703"/>
    <w:rsid w:val="005B6E45"/>
    <w:rsid w:val="005C0CC2"/>
    <w:rsid w:val="005C1AE1"/>
    <w:rsid w:val="005C1F87"/>
    <w:rsid w:val="005C22A3"/>
    <w:rsid w:val="005C23F4"/>
    <w:rsid w:val="005C278F"/>
    <w:rsid w:val="005C28F7"/>
    <w:rsid w:val="005C3225"/>
    <w:rsid w:val="005C32C0"/>
    <w:rsid w:val="005C343A"/>
    <w:rsid w:val="005C454F"/>
    <w:rsid w:val="005C4688"/>
    <w:rsid w:val="005C4725"/>
    <w:rsid w:val="005C4FA7"/>
    <w:rsid w:val="005C640E"/>
    <w:rsid w:val="005C7076"/>
    <w:rsid w:val="005C7245"/>
    <w:rsid w:val="005C77CE"/>
    <w:rsid w:val="005D034E"/>
    <w:rsid w:val="005D057F"/>
    <w:rsid w:val="005D0D12"/>
    <w:rsid w:val="005D1895"/>
    <w:rsid w:val="005D1E71"/>
    <w:rsid w:val="005D1FE1"/>
    <w:rsid w:val="005D25C3"/>
    <w:rsid w:val="005D2798"/>
    <w:rsid w:val="005D2AF4"/>
    <w:rsid w:val="005D37CF"/>
    <w:rsid w:val="005D38E9"/>
    <w:rsid w:val="005D52E0"/>
    <w:rsid w:val="005D560A"/>
    <w:rsid w:val="005D5F87"/>
    <w:rsid w:val="005D603D"/>
    <w:rsid w:val="005D6427"/>
    <w:rsid w:val="005D654B"/>
    <w:rsid w:val="005D6C51"/>
    <w:rsid w:val="005D72B6"/>
    <w:rsid w:val="005D7857"/>
    <w:rsid w:val="005E05E5"/>
    <w:rsid w:val="005E0B4A"/>
    <w:rsid w:val="005E1581"/>
    <w:rsid w:val="005E1753"/>
    <w:rsid w:val="005E1DA5"/>
    <w:rsid w:val="005E309E"/>
    <w:rsid w:val="005E38E4"/>
    <w:rsid w:val="005E3A33"/>
    <w:rsid w:val="005E3C71"/>
    <w:rsid w:val="005E43BF"/>
    <w:rsid w:val="005E4E22"/>
    <w:rsid w:val="005E5487"/>
    <w:rsid w:val="005E5518"/>
    <w:rsid w:val="005E57BD"/>
    <w:rsid w:val="005E58DD"/>
    <w:rsid w:val="005E5AF4"/>
    <w:rsid w:val="005E5BA6"/>
    <w:rsid w:val="005E6409"/>
    <w:rsid w:val="005E6CDD"/>
    <w:rsid w:val="005E7512"/>
    <w:rsid w:val="005E7720"/>
    <w:rsid w:val="005E773D"/>
    <w:rsid w:val="005E7A11"/>
    <w:rsid w:val="005F0815"/>
    <w:rsid w:val="005F09A7"/>
    <w:rsid w:val="005F0BC2"/>
    <w:rsid w:val="005F15AC"/>
    <w:rsid w:val="005F1C5C"/>
    <w:rsid w:val="005F21B5"/>
    <w:rsid w:val="005F2891"/>
    <w:rsid w:val="005F2BDD"/>
    <w:rsid w:val="005F2C6E"/>
    <w:rsid w:val="005F3271"/>
    <w:rsid w:val="005F3542"/>
    <w:rsid w:val="005F365E"/>
    <w:rsid w:val="005F3E0F"/>
    <w:rsid w:val="005F3E18"/>
    <w:rsid w:val="005F4EB2"/>
    <w:rsid w:val="005F57F4"/>
    <w:rsid w:val="005F5B36"/>
    <w:rsid w:val="005F5F50"/>
    <w:rsid w:val="005F67FC"/>
    <w:rsid w:val="005F69A2"/>
    <w:rsid w:val="005F7697"/>
    <w:rsid w:val="005F7DDC"/>
    <w:rsid w:val="00600126"/>
    <w:rsid w:val="00600191"/>
    <w:rsid w:val="006001E8"/>
    <w:rsid w:val="006009B1"/>
    <w:rsid w:val="00600AE9"/>
    <w:rsid w:val="006011E9"/>
    <w:rsid w:val="006015B5"/>
    <w:rsid w:val="00601FD5"/>
    <w:rsid w:val="00602222"/>
    <w:rsid w:val="0060268C"/>
    <w:rsid w:val="00602887"/>
    <w:rsid w:val="00602F93"/>
    <w:rsid w:val="006031D0"/>
    <w:rsid w:val="0060328E"/>
    <w:rsid w:val="006034BF"/>
    <w:rsid w:val="00603ADD"/>
    <w:rsid w:val="00603E33"/>
    <w:rsid w:val="00605643"/>
    <w:rsid w:val="00605AC0"/>
    <w:rsid w:val="00606062"/>
    <w:rsid w:val="0060667F"/>
    <w:rsid w:val="006069A6"/>
    <w:rsid w:val="00606C40"/>
    <w:rsid w:val="0060700E"/>
    <w:rsid w:val="006075DA"/>
    <w:rsid w:val="00607663"/>
    <w:rsid w:val="00607672"/>
    <w:rsid w:val="00607ACA"/>
    <w:rsid w:val="00607C6E"/>
    <w:rsid w:val="006101F8"/>
    <w:rsid w:val="00610294"/>
    <w:rsid w:val="0061062C"/>
    <w:rsid w:val="006109F5"/>
    <w:rsid w:val="006118EC"/>
    <w:rsid w:val="00611C7E"/>
    <w:rsid w:val="00611E43"/>
    <w:rsid w:val="00612090"/>
    <w:rsid w:val="00612426"/>
    <w:rsid w:val="00612683"/>
    <w:rsid w:val="00612848"/>
    <w:rsid w:val="00612AD5"/>
    <w:rsid w:val="006133C1"/>
    <w:rsid w:val="0061348D"/>
    <w:rsid w:val="006139C5"/>
    <w:rsid w:val="00613A7D"/>
    <w:rsid w:val="00614536"/>
    <w:rsid w:val="006146DD"/>
    <w:rsid w:val="00615345"/>
    <w:rsid w:val="00615775"/>
    <w:rsid w:val="00615789"/>
    <w:rsid w:val="00616DFD"/>
    <w:rsid w:val="00617D21"/>
    <w:rsid w:val="00620154"/>
    <w:rsid w:val="006210E0"/>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4E"/>
    <w:rsid w:val="00632443"/>
    <w:rsid w:val="00632CB2"/>
    <w:rsid w:val="00633801"/>
    <w:rsid w:val="00633A96"/>
    <w:rsid w:val="006341EE"/>
    <w:rsid w:val="006345AB"/>
    <w:rsid w:val="00634C04"/>
    <w:rsid w:val="006356B2"/>
    <w:rsid w:val="006358EA"/>
    <w:rsid w:val="0063650E"/>
    <w:rsid w:val="00636BA2"/>
    <w:rsid w:val="00637479"/>
    <w:rsid w:val="00637FB8"/>
    <w:rsid w:val="00640262"/>
    <w:rsid w:val="0064034C"/>
    <w:rsid w:val="006403D3"/>
    <w:rsid w:val="0064069B"/>
    <w:rsid w:val="00640CE0"/>
    <w:rsid w:val="006410E9"/>
    <w:rsid w:val="0064111A"/>
    <w:rsid w:val="0064195C"/>
    <w:rsid w:val="00641DA9"/>
    <w:rsid w:val="00641FBD"/>
    <w:rsid w:val="00642186"/>
    <w:rsid w:val="006426E4"/>
    <w:rsid w:val="00642B0D"/>
    <w:rsid w:val="00642E38"/>
    <w:rsid w:val="00642F03"/>
    <w:rsid w:val="00643E52"/>
    <w:rsid w:val="00646416"/>
    <w:rsid w:val="00646CE6"/>
    <w:rsid w:val="00647614"/>
    <w:rsid w:val="00647805"/>
    <w:rsid w:val="00647815"/>
    <w:rsid w:val="00647C7E"/>
    <w:rsid w:val="00650082"/>
    <w:rsid w:val="0065031B"/>
    <w:rsid w:val="00650351"/>
    <w:rsid w:val="00650690"/>
    <w:rsid w:val="0065074B"/>
    <w:rsid w:val="006517BA"/>
    <w:rsid w:val="00651ECA"/>
    <w:rsid w:val="0065203E"/>
    <w:rsid w:val="0065285F"/>
    <w:rsid w:val="00653E8C"/>
    <w:rsid w:val="0065401D"/>
    <w:rsid w:val="00655943"/>
    <w:rsid w:val="00655CCB"/>
    <w:rsid w:val="00655D24"/>
    <w:rsid w:val="00656717"/>
    <w:rsid w:val="00656747"/>
    <w:rsid w:val="00656B72"/>
    <w:rsid w:val="00656F4C"/>
    <w:rsid w:val="0065785C"/>
    <w:rsid w:val="006579F5"/>
    <w:rsid w:val="00657B11"/>
    <w:rsid w:val="00660217"/>
    <w:rsid w:val="00660430"/>
    <w:rsid w:val="00660C1C"/>
    <w:rsid w:val="00660FEC"/>
    <w:rsid w:val="0066128D"/>
    <w:rsid w:val="006618BD"/>
    <w:rsid w:val="00662874"/>
    <w:rsid w:val="006628E2"/>
    <w:rsid w:val="006629B7"/>
    <w:rsid w:val="00663087"/>
    <w:rsid w:val="00663B45"/>
    <w:rsid w:val="0066412D"/>
    <w:rsid w:val="00664FE0"/>
    <w:rsid w:val="00665748"/>
    <w:rsid w:val="00665880"/>
    <w:rsid w:val="00665D98"/>
    <w:rsid w:val="00665F92"/>
    <w:rsid w:val="00666376"/>
    <w:rsid w:val="00667628"/>
    <w:rsid w:val="00667D50"/>
    <w:rsid w:val="00667F96"/>
    <w:rsid w:val="00670E9E"/>
    <w:rsid w:val="00670F03"/>
    <w:rsid w:val="00671239"/>
    <w:rsid w:val="00671695"/>
    <w:rsid w:val="00671EE2"/>
    <w:rsid w:val="0067242D"/>
    <w:rsid w:val="00672581"/>
    <w:rsid w:val="00673C00"/>
    <w:rsid w:val="00674153"/>
    <w:rsid w:val="00674B40"/>
    <w:rsid w:val="00674D10"/>
    <w:rsid w:val="00674F6D"/>
    <w:rsid w:val="00676282"/>
    <w:rsid w:val="00676E45"/>
    <w:rsid w:val="006773B3"/>
    <w:rsid w:val="0067748A"/>
    <w:rsid w:val="00677839"/>
    <w:rsid w:val="00677DA4"/>
    <w:rsid w:val="00677F1A"/>
    <w:rsid w:val="00680D4E"/>
    <w:rsid w:val="006814A9"/>
    <w:rsid w:val="006815E6"/>
    <w:rsid w:val="0068183D"/>
    <w:rsid w:val="00681B5A"/>
    <w:rsid w:val="00681D5E"/>
    <w:rsid w:val="00682AAB"/>
    <w:rsid w:val="00682ABC"/>
    <w:rsid w:val="006830C4"/>
    <w:rsid w:val="0068329C"/>
    <w:rsid w:val="006834E2"/>
    <w:rsid w:val="0068357D"/>
    <w:rsid w:val="00683C22"/>
    <w:rsid w:val="00683E68"/>
    <w:rsid w:val="0068449A"/>
    <w:rsid w:val="00684B97"/>
    <w:rsid w:val="00684DA0"/>
    <w:rsid w:val="00684F6E"/>
    <w:rsid w:val="0068535E"/>
    <w:rsid w:val="00685713"/>
    <w:rsid w:val="0068572B"/>
    <w:rsid w:val="006863F0"/>
    <w:rsid w:val="00686B77"/>
    <w:rsid w:val="00686D18"/>
    <w:rsid w:val="00687788"/>
    <w:rsid w:val="00687C85"/>
    <w:rsid w:val="00687DD0"/>
    <w:rsid w:val="00690ADB"/>
    <w:rsid w:val="0069190C"/>
    <w:rsid w:val="00691CF5"/>
    <w:rsid w:val="00691E89"/>
    <w:rsid w:val="0069254F"/>
    <w:rsid w:val="006926BC"/>
    <w:rsid w:val="00692D43"/>
    <w:rsid w:val="006932B8"/>
    <w:rsid w:val="00693CFF"/>
    <w:rsid w:val="00694C9E"/>
    <w:rsid w:val="00694FFB"/>
    <w:rsid w:val="006950EE"/>
    <w:rsid w:val="00695FF9"/>
    <w:rsid w:val="0069665A"/>
    <w:rsid w:val="00696969"/>
    <w:rsid w:val="006969CF"/>
    <w:rsid w:val="00696AD0"/>
    <w:rsid w:val="00697340"/>
    <w:rsid w:val="006A0907"/>
    <w:rsid w:val="006A0B80"/>
    <w:rsid w:val="006A0C98"/>
    <w:rsid w:val="006A0F13"/>
    <w:rsid w:val="006A1BB9"/>
    <w:rsid w:val="006A2F78"/>
    <w:rsid w:val="006A3569"/>
    <w:rsid w:val="006A4549"/>
    <w:rsid w:val="006A464D"/>
    <w:rsid w:val="006A5663"/>
    <w:rsid w:val="006A6050"/>
    <w:rsid w:val="006A60CA"/>
    <w:rsid w:val="006A7377"/>
    <w:rsid w:val="006A769C"/>
    <w:rsid w:val="006A7E2A"/>
    <w:rsid w:val="006B17D3"/>
    <w:rsid w:val="006B1B3F"/>
    <w:rsid w:val="006B1E81"/>
    <w:rsid w:val="006B2324"/>
    <w:rsid w:val="006B30CB"/>
    <w:rsid w:val="006B3DB1"/>
    <w:rsid w:val="006B3F7B"/>
    <w:rsid w:val="006B4306"/>
    <w:rsid w:val="006B431E"/>
    <w:rsid w:val="006B4A8B"/>
    <w:rsid w:val="006B504E"/>
    <w:rsid w:val="006B56B4"/>
    <w:rsid w:val="006B639F"/>
    <w:rsid w:val="006B6CBC"/>
    <w:rsid w:val="006B7757"/>
    <w:rsid w:val="006C011F"/>
    <w:rsid w:val="006C0225"/>
    <w:rsid w:val="006C0718"/>
    <w:rsid w:val="006C24E0"/>
    <w:rsid w:val="006C2664"/>
    <w:rsid w:val="006C2D86"/>
    <w:rsid w:val="006C2E2D"/>
    <w:rsid w:val="006C3045"/>
    <w:rsid w:val="006C3122"/>
    <w:rsid w:val="006C32B2"/>
    <w:rsid w:val="006C348F"/>
    <w:rsid w:val="006C366E"/>
    <w:rsid w:val="006C37D2"/>
    <w:rsid w:val="006C3845"/>
    <w:rsid w:val="006C393D"/>
    <w:rsid w:val="006C3DEF"/>
    <w:rsid w:val="006C56D1"/>
    <w:rsid w:val="006C56EF"/>
    <w:rsid w:val="006C5700"/>
    <w:rsid w:val="006C5981"/>
    <w:rsid w:val="006C5E63"/>
    <w:rsid w:val="006C63E8"/>
    <w:rsid w:val="006C719A"/>
    <w:rsid w:val="006C7A0A"/>
    <w:rsid w:val="006C7C56"/>
    <w:rsid w:val="006C7EFE"/>
    <w:rsid w:val="006D035B"/>
    <w:rsid w:val="006D0E1D"/>
    <w:rsid w:val="006D1A35"/>
    <w:rsid w:val="006D1B3D"/>
    <w:rsid w:val="006D1BEE"/>
    <w:rsid w:val="006D1E84"/>
    <w:rsid w:val="006D2B97"/>
    <w:rsid w:val="006D2FBC"/>
    <w:rsid w:val="006D3710"/>
    <w:rsid w:val="006D3A74"/>
    <w:rsid w:val="006D3BAC"/>
    <w:rsid w:val="006D3E0E"/>
    <w:rsid w:val="006D4045"/>
    <w:rsid w:val="006D4E5C"/>
    <w:rsid w:val="006D5056"/>
    <w:rsid w:val="006D5FBC"/>
    <w:rsid w:val="006D76C7"/>
    <w:rsid w:val="006D7FD0"/>
    <w:rsid w:val="006E02A6"/>
    <w:rsid w:val="006E0EED"/>
    <w:rsid w:val="006E1CE5"/>
    <w:rsid w:val="006E1E8B"/>
    <w:rsid w:val="006E219C"/>
    <w:rsid w:val="006E2356"/>
    <w:rsid w:val="006E247E"/>
    <w:rsid w:val="006E2880"/>
    <w:rsid w:val="006E28E2"/>
    <w:rsid w:val="006E299C"/>
    <w:rsid w:val="006E530C"/>
    <w:rsid w:val="006E6C7E"/>
    <w:rsid w:val="006E6DB9"/>
    <w:rsid w:val="006E7330"/>
    <w:rsid w:val="006F027D"/>
    <w:rsid w:val="006F0798"/>
    <w:rsid w:val="006F0FF9"/>
    <w:rsid w:val="006F1204"/>
    <w:rsid w:val="006F182B"/>
    <w:rsid w:val="006F1A03"/>
    <w:rsid w:val="006F2093"/>
    <w:rsid w:val="006F2334"/>
    <w:rsid w:val="006F3543"/>
    <w:rsid w:val="006F36F1"/>
    <w:rsid w:val="006F39BF"/>
    <w:rsid w:val="006F42EC"/>
    <w:rsid w:val="006F43AC"/>
    <w:rsid w:val="006F451E"/>
    <w:rsid w:val="006F5A5E"/>
    <w:rsid w:val="006F5FAA"/>
    <w:rsid w:val="006F613C"/>
    <w:rsid w:val="006F65A9"/>
    <w:rsid w:val="006F67C5"/>
    <w:rsid w:val="006F7166"/>
    <w:rsid w:val="006F766E"/>
    <w:rsid w:val="006F7ED6"/>
    <w:rsid w:val="007011E8"/>
    <w:rsid w:val="007012B6"/>
    <w:rsid w:val="007013EB"/>
    <w:rsid w:val="00701AD4"/>
    <w:rsid w:val="00702373"/>
    <w:rsid w:val="00703121"/>
    <w:rsid w:val="00703A43"/>
    <w:rsid w:val="00703CE6"/>
    <w:rsid w:val="00703D17"/>
    <w:rsid w:val="00704855"/>
    <w:rsid w:val="00705219"/>
    <w:rsid w:val="007052BC"/>
    <w:rsid w:val="007054AB"/>
    <w:rsid w:val="00705A58"/>
    <w:rsid w:val="007065F2"/>
    <w:rsid w:val="00706FB6"/>
    <w:rsid w:val="0070742F"/>
    <w:rsid w:val="007075FA"/>
    <w:rsid w:val="00707670"/>
    <w:rsid w:val="007078FF"/>
    <w:rsid w:val="00707B0D"/>
    <w:rsid w:val="0071002B"/>
    <w:rsid w:val="00710857"/>
    <w:rsid w:val="00710EED"/>
    <w:rsid w:val="00711005"/>
    <w:rsid w:val="00711137"/>
    <w:rsid w:val="007114EB"/>
    <w:rsid w:val="00711796"/>
    <w:rsid w:val="00711C4E"/>
    <w:rsid w:val="007120A8"/>
    <w:rsid w:val="00712360"/>
    <w:rsid w:val="0071253A"/>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0708"/>
    <w:rsid w:val="007218C9"/>
    <w:rsid w:val="00721C5F"/>
    <w:rsid w:val="00721F56"/>
    <w:rsid w:val="00721F65"/>
    <w:rsid w:val="00722077"/>
    <w:rsid w:val="00722486"/>
    <w:rsid w:val="007230DD"/>
    <w:rsid w:val="00723415"/>
    <w:rsid w:val="00723517"/>
    <w:rsid w:val="007238E3"/>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2590"/>
    <w:rsid w:val="00733554"/>
    <w:rsid w:val="00733677"/>
    <w:rsid w:val="00733C5D"/>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10D4"/>
    <w:rsid w:val="00742E22"/>
    <w:rsid w:val="00743662"/>
    <w:rsid w:val="00743977"/>
    <w:rsid w:val="007440AB"/>
    <w:rsid w:val="00744B4B"/>
    <w:rsid w:val="00744D7F"/>
    <w:rsid w:val="00745237"/>
    <w:rsid w:val="00745BA7"/>
    <w:rsid w:val="00745BCD"/>
    <w:rsid w:val="007461B4"/>
    <w:rsid w:val="007464BA"/>
    <w:rsid w:val="007464C8"/>
    <w:rsid w:val="00746E56"/>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392"/>
    <w:rsid w:val="00756588"/>
    <w:rsid w:val="00756FFB"/>
    <w:rsid w:val="00757961"/>
    <w:rsid w:val="0076046A"/>
    <w:rsid w:val="00762057"/>
    <w:rsid w:val="00762C42"/>
    <w:rsid w:val="00762F23"/>
    <w:rsid w:val="007631FB"/>
    <w:rsid w:val="00763672"/>
    <w:rsid w:val="00763BAC"/>
    <w:rsid w:val="007644BF"/>
    <w:rsid w:val="00764E79"/>
    <w:rsid w:val="00765638"/>
    <w:rsid w:val="00766390"/>
    <w:rsid w:val="0076694B"/>
    <w:rsid w:val="00766E27"/>
    <w:rsid w:val="00767348"/>
    <w:rsid w:val="00767779"/>
    <w:rsid w:val="00767C83"/>
    <w:rsid w:val="00767CA3"/>
    <w:rsid w:val="00770467"/>
    <w:rsid w:val="0077074C"/>
    <w:rsid w:val="00770EE5"/>
    <w:rsid w:val="00771036"/>
    <w:rsid w:val="00771A02"/>
    <w:rsid w:val="00771D19"/>
    <w:rsid w:val="00771F1E"/>
    <w:rsid w:val="00771F5B"/>
    <w:rsid w:val="00772D81"/>
    <w:rsid w:val="00772FD5"/>
    <w:rsid w:val="0077337B"/>
    <w:rsid w:val="007733D2"/>
    <w:rsid w:val="00774EF4"/>
    <w:rsid w:val="00775369"/>
    <w:rsid w:val="00775DF9"/>
    <w:rsid w:val="00777526"/>
    <w:rsid w:val="0077756B"/>
    <w:rsid w:val="00780199"/>
    <w:rsid w:val="00780D06"/>
    <w:rsid w:val="00781116"/>
    <w:rsid w:val="0078174A"/>
    <w:rsid w:val="007817B0"/>
    <w:rsid w:val="007818EB"/>
    <w:rsid w:val="00781B02"/>
    <w:rsid w:val="00782731"/>
    <w:rsid w:val="0078338B"/>
    <w:rsid w:val="007838AC"/>
    <w:rsid w:val="00784326"/>
    <w:rsid w:val="007857D1"/>
    <w:rsid w:val="00786444"/>
    <w:rsid w:val="00786584"/>
    <w:rsid w:val="00786C7D"/>
    <w:rsid w:val="00786FFA"/>
    <w:rsid w:val="007870D3"/>
    <w:rsid w:val="00787CD6"/>
    <w:rsid w:val="00787FD5"/>
    <w:rsid w:val="0079052E"/>
    <w:rsid w:val="00790C04"/>
    <w:rsid w:val="00792032"/>
    <w:rsid w:val="0079212C"/>
    <w:rsid w:val="00792E9C"/>
    <w:rsid w:val="00793564"/>
    <w:rsid w:val="00793871"/>
    <w:rsid w:val="007947E7"/>
    <w:rsid w:val="00794DB3"/>
    <w:rsid w:val="00794DE9"/>
    <w:rsid w:val="007953F5"/>
    <w:rsid w:val="00795A56"/>
    <w:rsid w:val="00795A5B"/>
    <w:rsid w:val="0079632F"/>
    <w:rsid w:val="00797200"/>
    <w:rsid w:val="00797633"/>
    <w:rsid w:val="007A0338"/>
    <w:rsid w:val="007A0395"/>
    <w:rsid w:val="007A04CB"/>
    <w:rsid w:val="007A06D3"/>
    <w:rsid w:val="007A09DC"/>
    <w:rsid w:val="007A1674"/>
    <w:rsid w:val="007A19D8"/>
    <w:rsid w:val="007A1F3B"/>
    <w:rsid w:val="007A2442"/>
    <w:rsid w:val="007A26C1"/>
    <w:rsid w:val="007A2B40"/>
    <w:rsid w:val="007A32F3"/>
    <w:rsid w:val="007A3339"/>
    <w:rsid w:val="007A3716"/>
    <w:rsid w:val="007A4927"/>
    <w:rsid w:val="007A497A"/>
    <w:rsid w:val="007A53C9"/>
    <w:rsid w:val="007A6408"/>
    <w:rsid w:val="007A6C57"/>
    <w:rsid w:val="007A70F7"/>
    <w:rsid w:val="007A7113"/>
    <w:rsid w:val="007A751A"/>
    <w:rsid w:val="007A75D2"/>
    <w:rsid w:val="007A7D08"/>
    <w:rsid w:val="007A7ED6"/>
    <w:rsid w:val="007A7F99"/>
    <w:rsid w:val="007B03D9"/>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2737"/>
    <w:rsid w:val="007C378A"/>
    <w:rsid w:val="007C3A22"/>
    <w:rsid w:val="007C3BA5"/>
    <w:rsid w:val="007C3C2D"/>
    <w:rsid w:val="007C40A9"/>
    <w:rsid w:val="007C41D7"/>
    <w:rsid w:val="007C672A"/>
    <w:rsid w:val="007C6902"/>
    <w:rsid w:val="007C77F1"/>
    <w:rsid w:val="007C78E2"/>
    <w:rsid w:val="007C7F33"/>
    <w:rsid w:val="007D1E8B"/>
    <w:rsid w:val="007D218D"/>
    <w:rsid w:val="007D279C"/>
    <w:rsid w:val="007D2BC0"/>
    <w:rsid w:val="007D2CDD"/>
    <w:rsid w:val="007D325A"/>
    <w:rsid w:val="007D35EE"/>
    <w:rsid w:val="007D388C"/>
    <w:rsid w:val="007D3ACC"/>
    <w:rsid w:val="007D3D16"/>
    <w:rsid w:val="007D41EC"/>
    <w:rsid w:val="007D53A1"/>
    <w:rsid w:val="007D59D5"/>
    <w:rsid w:val="007D5A53"/>
    <w:rsid w:val="007D5BC5"/>
    <w:rsid w:val="007D6395"/>
    <w:rsid w:val="007D66BF"/>
    <w:rsid w:val="007D698C"/>
    <w:rsid w:val="007D6C1F"/>
    <w:rsid w:val="007D7FC0"/>
    <w:rsid w:val="007D7FF1"/>
    <w:rsid w:val="007E0347"/>
    <w:rsid w:val="007E09BE"/>
    <w:rsid w:val="007E0A10"/>
    <w:rsid w:val="007E0BA8"/>
    <w:rsid w:val="007E0EAA"/>
    <w:rsid w:val="007E11B5"/>
    <w:rsid w:val="007E1294"/>
    <w:rsid w:val="007E1C3E"/>
    <w:rsid w:val="007E241C"/>
    <w:rsid w:val="007E29D1"/>
    <w:rsid w:val="007E3620"/>
    <w:rsid w:val="007E3F95"/>
    <w:rsid w:val="007E405E"/>
    <w:rsid w:val="007E4820"/>
    <w:rsid w:val="007E4857"/>
    <w:rsid w:val="007E4D76"/>
    <w:rsid w:val="007E50B9"/>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31AB"/>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120"/>
    <w:rsid w:val="0080122B"/>
    <w:rsid w:val="0080136A"/>
    <w:rsid w:val="008014C1"/>
    <w:rsid w:val="008026C8"/>
    <w:rsid w:val="008026FB"/>
    <w:rsid w:val="00802AD4"/>
    <w:rsid w:val="008032EF"/>
    <w:rsid w:val="0080455E"/>
    <w:rsid w:val="008045FD"/>
    <w:rsid w:val="00805031"/>
    <w:rsid w:val="0080549B"/>
    <w:rsid w:val="00805E23"/>
    <w:rsid w:val="00806138"/>
    <w:rsid w:val="00806583"/>
    <w:rsid w:val="00807254"/>
    <w:rsid w:val="00807471"/>
    <w:rsid w:val="008105EC"/>
    <w:rsid w:val="008110F8"/>
    <w:rsid w:val="00811115"/>
    <w:rsid w:val="00811380"/>
    <w:rsid w:val="00811390"/>
    <w:rsid w:val="0081196C"/>
    <w:rsid w:val="008128BD"/>
    <w:rsid w:val="00812BA1"/>
    <w:rsid w:val="00812C3A"/>
    <w:rsid w:val="00812EFF"/>
    <w:rsid w:val="008133EB"/>
    <w:rsid w:val="00814F33"/>
    <w:rsid w:val="008163AA"/>
    <w:rsid w:val="0081681D"/>
    <w:rsid w:val="00816A38"/>
    <w:rsid w:val="00817901"/>
    <w:rsid w:val="00817F5A"/>
    <w:rsid w:val="0082019B"/>
    <w:rsid w:val="00820A2B"/>
    <w:rsid w:val="00820F44"/>
    <w:rsid w:val="0082152E"/>
    <w:rsid w:val="00821869"/>
    <w:rsid w:val="008225A6"/>
    <w:rsid w:val="00822756"/>
    <w:rsid w:val="00822DD7"/>
    <w:rsid w:val="00823048"/>
    <w:rsid w:val="008233B1"/>
    <w:rsid w:val="00824C3C"/>
    <w:rsid w:val="00825389"/>
    <w:rsid w:val="00825509"/>
    <w:rsid w:val="0082560A"/>
    <w:rsid w:val="00825C56"/>
    <w:rsid w:val="0082601F"/>
    <w:rsid w:val="00826260"/>
    <w:rsid w:val="00826443"/>
    <w:rsid w:val="0082651D"/>
    <w:rsid w:val="0082681D"/>
    <w:rsid w:val="00826BD1"/>
    <w:rsid w:val="00826D4F"/>
    <w:rsid w:val="00830722"/>
    <w:rsid w:val="00830CC8"/>
    <w:rsid w:val="00830FC1"/>
    <w:rsid w:val="00831103"/>
    <w:rsid w:val="0083183A"/>
    <w:rsid w:val="008318F9"/>
    <w:rsid w:val="00831A7A"/>
    <w:rsid w:val="00831BF5"/>
    <w:rsid w:val="00833A89"/>
    <w:rsid w:val="00833C10"/>
    <w:rsid w:val="00833CB4"/>
    <w:rsid w:val="00834644"/>
    <w:rsid w:val="00834870"/>
    <w:rsid w:val="008349F1"/>
    <w:rsid w:val="00834AF6"/>
    <w:rsid w:val="00834B1F"/>
    <w:rsid w:val="00834BB5"/>
    <w:rsid w:val="00835B8B"/>
    <w:rsid w:val="00836892"/>
    <w:rsid w:val="00836961"/>
    <w:rsid w:val="00836ED7"/>
    <w:rsid w:val="008404A9"/>
    <w:rsid w:val="008406D8"/>
    <w:rsid w:val="00840863"/>
    <w:rsid w:val="008411B8"/>
    <w:rsid w:val="008422DB"/>
    <w:rsid w:val="008424A0"/>
    <w:rsid w:val="00843625"/>
    <w:rsid w:val="00843B03"/>
    <w:rsid w:val="00843B64"/>
    <w:rsid w:val="00843D89"/>
    <w:rsid w:val="00843DA1"/>
    <w:rsid w:val="00843DF2"/>
    <w:rsid w:val="00844714"/>
    <w:rsid w:val="008449E4"/>
    <w:rsid w:val="00844CC8"/>
    <w:rsid w:val="0084508A"/>
    <w:rsid w:val="008458C3"/>
    <w:rsid w:val="0084603F"/>
    <w:rsid w:val="0084653C"/>
    <w:rsid w:val="00846785"/>
    <w:rsid w:val="00846DD5"/>
    <w:rsid w:val="00846E73"/>
    <w:rsid w:val="008501C6"/>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1A5"/>
    <w:rsid w:val="00856F0E"/>
    <w:rsid w:val="008578A1"/>
    <w:rsid w:val="00857CEA"/>
    <w:rsid w:val="00860BE3"/>
    <w:rsid w:val="00860C79"/>
    <w:rsid w:val="00861A05"/>
    <w:rsid w:val="00861C0B"/>
    <w:rsid w:val="008624DA"/>
    <w:rsid w:val="00862961"/>
    <w:rsid w:val="00862F6C"/>
    <w:rsid w:val="008634C8"/>
    <w:rsid w:val="00863629"/>
    <w:rsid w:val="00864838"/>
    <w:rsid w:val="00864B38"/>
    <w:rsid w:val="00865124"/>
    <w:rsid w:val="00865AB8"/>
    <w:rsid w:val="0086631A"/>
    <w:rsid w:val="0086715D"/>
    <w:rsid w:val="00867227"/>
    <w:rsid w:val="008674D0"/>
    <w:rsid w:val="0086780B"/>
    <w:rsid w:val="00867FDC"/>
    <w:rsid w:val="00870167"/>
    <w:rsid w:val="008701FC"/>
    <w:rsid w:val="00870267"/>
    <w:rsid w:val="00870514"/>
    <w:rsid w:val="00870618"/>
    <w:rsid w:val="00870B87"/>
    <w:rsid w:val="008711EE"/>
    <w:rsid w:val="00871401"/>
    <w:rsid w:val="00871AEF"/>
    <w:rsid w:val="00872186"/>
    <w:rsid w:val="008732E7"/>
    <w:rsid w:val="008737AE"/>
    <w:rsid w:val="00874275"/>
    <w:rsid w:val="008757BD"/>
    <w:rsid w:val="0087635D"/>
    <w:rsid w:val="0087763B"/>
    <w:rsid w:val="0087771F"/>
    <w:rsid w:val="008778AC"/>
    <w:rsid w:val="00877AC8"/>
    <w:rsid w:val="008801DC"/>
    <w:rsid w:val="00880468"/>
    <w:rsid w:val="0088052D"/>
    <w:rsid w:val="00880982"/>
    <w:rsid w:val="00880AB6"/>
    <w:rsid w:val="00880BC2"/>
    <w:rsid w:val="00880C7A"/>
    <w:rsid w:val="00880EE4"/>
    <w:rsid w:val="008811FC"/>
    <w:rsid w:val="00881462"/>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93A"/>
    <w:rsid w:val="00886BFC"/>
    <w:rsid w:val="00886CCB"/>
    <w:rsid w:val="00886F52"/>
    <w:rsid w:val="0088767B"/>
    <w:rsid w:val="0089008A"/>
    <w:rsid w:val="0089008B"/>
    <w:rsid w:val="0089098E"/>
    <w:rsid w:val="0089106A"/>
    <w:rsid w:val="00892083"/>
    <w:rsid w:val="008920E9"/>
    <w:rsid w:val="00892991"/>
    <w:rsid w:val="00892E01"/>
    <w:rsid w:val="008931F2"/>
    <w:rsid w:val="00893651"/>
    <w:rsid w:val="00893A80"/>
    <w:rsid w:val="0089447E"/>
    <w:rsid w:val="00894E35"/>
    <w:rsid w:val="0089567B"/>
    <w:rsid w:val="00896703"/>
    <w:rsid w:val="00896F5C"/>
    <w:rsid w:val="00897083"/>
    <w:rsid w:val="0089728E"/>
    <w:rsid w:val="00897349"/>
    <w:rsid w:val="008A00ED"/>
    <w:rsid w:val="008A01DE"/>
    <w:rsid w:val="008A0CB1"/>
    <w:rsid w:val="008A0D09"/>
    <w:rsid w:val="008A0EFF"/>
    <w:rsid w:val="008A1E48"/>
    <w:rsid w:val="008A2267"/>
    <w:rsid w:val="008A2C2C"/>
    <w:rsid w:val="008A2CDC"/>
    <w:rsid w:val="008A3236"/>
    <w:rsid w:val="008A3CFF"/>
    <w:rsid w:val="008A3F18"/>
    <w:rsid w:val="008A470B"/>
    <w:rsid w:val="008A4BF2"/>
    <w:rsid w:val="008A4F40"/>
    <w:rsid w:val="008A521F"/>
    <w:rsid w:val="008A6C02"/>
    <w:rsid w:val="008A792E"/>
    <w:rsid w:val="008A7B82"/>
    <w:rsid w:val="008A7D94"/>
    <w:rsid w:val="008B0590"/>
    <w:rsid w:val="008B1484"/>
    <w:rsid w:val="008B17F5"/>
    <w:rsid w:val="008B1BA6"/>
    <w:rsid w:val="008B2B31"/>
    <w:rsid w:val="008B2C55"/>
    <w:rsid w:val="008B3339"/>
    <w:rsid w:val="008B433D"/>
    <w:rsid w:val="008B509E"/>
    <w:rsid w:val="008B5122"/>
    <w:rsid w:val="008B5484"/>
    <w:rsid w:val="008B5C62"/>
    <w:rsid w:val="008B6AFF"/>
    <w:rsid w:val="008B7151"/>
    <w:rsid w:val="008B7634"/>
    <w:rsid w:val="008B79B8"/>
    <w:rsid w:val="008B7DB0"/>
    <w:rsid w:val="008B7F50"/>
    <w:rsid w:val="008C0662"/>
    <w:rsid w:val="008C211B"/>
    <w:rsid w:val="008C23DA"/>
    <w:rsid w:val="008C2752"/>
    <w:rsid w:val="008C319E"/>
    <w:rsid w:val="008C3D24"/>
    <w:rsid w:val="008C4128"/>
    <w:rsid w:val="008C51F0"/>
    <w:rsid w:val="008C53E6"/>
    <w:rsid w:val="008C55C3"/>
    <w:rsid w:val="008C670D"/>
    <w:rsid w:val="008C6A77"/>
    <w:rsid w:val="008C759B"/>
    <w:rsid w:val="008C79DB"/>
    <w:rsid w:val="008C7E40"/>
    <w:rsid w:val="008D084B"/>
    <w:rsid w:val="008D1105"/>
    <w:rsid w:val="008D163D"/>
    <w:rsid w:val="008D17A0"/>
    <w:rsid w:val="008D24B9"/>
    <w:rsid w:val="008D251C"/>
    <w:rsid w:val="008D2EBC"/>
    <w:rsid w:val="008D3240"/>
    <w:rsid w:val="008D3685"/>
    <w:rsid w:val="008D422C"/>
    <w:rsid w:val="008D4814"/>
    <w:rsid w:val="008D4965"/>
    <w:rsid w:val="008D4FD3"/>
    <w:rsid w:val="008D5C7F"/>
    <w:rsid w:val="008D66C5"/>
    <w:rsid w:val="008D677E"/>
    <w:rsid w:val="008D7656"/>
    <w:rsid w:val="008D76CC"/>
    <w:rsid w:val="008D77DC"/>
    <w:rsid w:val="008E0E3C"/>
    <w:rsid w:val="008E1381"/>
    <w:rsid w:val="008E164F"/>
    <w:rsid w:val="008E1B06"/>
    <w:rsid w:val="008E2928"/>
    <w:rsid w:val="008E31EE"/>
    <w:rsid w:val="008E3A01"/>
    <w:rsid w:val="008E3EAD"/>
    <w:rsid w:val="008E3FE0"/>
    <w:rsid w:val="008E43CC"/>
    <w:rsid w:val="008E4741"/>
    <w:rsid w:val="008E4A2F"/>
    <w:rsid w:val="008E52E1"/>
    <w:rsid w:val="008E5380"/>
    <w:rsid w:val="008E5ECF"/>
    <w:rsid w:val="008E6285"/>
    <w:rsid w:val="008E6642"/>
    <w:rsid w:val="008E7B4F"/>
    <w:rsid w:val="008E7E88"/>
    <w:rsid w:val="008F1585"/>
    <w:rsid w:val="008F2550"/>
    <w:rsid w:val="008F3808"/>
    <w:rsid w:val="008F3CAA"/>
    <w:rsid w:val="008F4626"/>
    <w:rsid w:val="008F4A3A"/>
    <w:rsid w:val="008F4BA7"/>
    <w:rsid w:val="008F4C0D"/>
    <w:rsid w:val="008F571D"/>
    <w:rsid w:val="008F630C"/>
    <w:rsid w:val="008F69D7"/>
    <w:rsid w:val="008F6AF9"/>
    <w:rsid w:val="008F6C89"/>
    <w:rsid w:val="008F6CDC"/>
    <w:rsid w:val="008F73A3"/>
    <w:rsid w:val="008F7478"/>
    <w:rsid w:val="008F7B66"/>
    <w:rsid w:val="009000A0"/>
    <w:rsid w:val="00900CA6"/>
    <w:rsid w:val="00901ADF"/>
    <w:rsid w:val="00901CFF"/>
    <w:rsid w:val="00901EBC"/>
    <w:rsid w:val="00902A68"/>
    <w:rsid w:val="00903059"/>
    <w:rsid w:val="009030EA"/>
    <w:rsid w:val="009036FA"/>
    <w:rsid w:val="00903A3A"/>
    <w:rsid w:val="00904F3B"/>
    <w:rsid w:val="00905C60"/>
    <w:rsid w:val="00906E8E"/>
    <w:rsid w:val="0090703E"/>
    <w:rsid w:val="009073CB"/>
    <w:rsid w:val="00907AA9"/>
    <w:rsid w:val="0091061E"/>
    <w:rsid w:val="0091272E"/>
    <w:rsid w:val="00913B62"/>
    <w:rsid w:val="00913E28"/>
    <w:rsid w:val="009149B0"/>
    <w:rsid w:val="00914BC5"/>
    <w:rsid w:val="00914D0B"/>
    <w:rsid w:val="00914D13"/>
    <w:rsid w:val="00915944"/>
    <w:rsid w:val="00916181"/>
    <w:rsid w:val="009170BB"/>
    <w:rsid w:val="00917111"/>
    <w:rsid w:val="00917C80"/>
    <w:rsid w:val="00917EF8"/>
    <w:rsid w:val="00920379"/>
    <w:rsid w:val="009209EB"/>
    <w:rsid w:val="00920B5E"/>
    <w:rsid w:val="00921A25"/>
    <w:rsid w:val="00921C79"/>
    <w:rsid w:val="009225CB"/>
    <w:rsid w:val="009227AB"/>
    <w:rsid w:val="00922BA5"/>
    <w:rsid w:val="00922F1A"/>
    <w:rsid w:val="009237CB"/>
    <w:rsid w:val="0092398E"/>
    <w:rsid w:val="00923B6A"/>
    <w:rsid w:val="00924025"/>
    <w:rsid w:val="00924730"/>
    <w:rsid w:val="00925089"/>
    <w:rsid w:val="0092572A"/>
    <w:rsid w:val="00925F3F"/>
    <w:rsid w:val="00925F93"/>
    <w:rsid w:val="009261A6"/>
    <w:rsid w:val="00926365"/>
    <w:rsid w:val="009266AA"/>
    <w:rsid w:val="009274E1"/>
    <w:rsid w:val="009309EC"/>
    <w:rsid w:val="009311F7"/>
    <w:rsid w:val="00931EFE"/>
    <w:rsid w:val="0093297A"/>
    <w:rsid w:val="0093346F"/>
    <w:rsid w:val="00933FBE"/>
    <w:rsid w:val="009346BB"/>
    <w:rsid w:val="00934EBB"/>
    <w:rsid w:val="009351BA"/>
    <w:rsid w:val="0093590A"/>
    <w:rsid w:val="009359D7"/>
    <w:rsid w:val="00935BDC"/>
    <w:rsid w:val="00935C27"/>
    <w:rsid w:val="00935F02"/>
    <w:rsid w:val="00936383"/>
    <w:rsid w:val="00936999"/>
    <w:rsid w:val="00936AD7"/>
    <w:rsid w:val="00936F0E"/>
    <w:rsid w:val="00937306"/>
    <w:rsid w:val="00937BDB"/>
    <w:rsid w:val="00937D5F"/>
    <w:rsid w:val="00937D99"/>
    <w:rsid w:val="00940682"/>
    <w:rsid w:val="0094078B"/>
    <w:rsid w:val="00940972"/>
    <w:rsid w:val="0094161E"/>
    <w:rsid w:val="00941FC8"/>
    <w:rsid w:val="00942F85"/>
    <w:rsid w:val="00943569"/>
    <w:rsid w:val="00943692"/>
    <w:rsid w:val="00943736"/>
    <w:rsid w:val="00943A77"/>
    <w:rsid w:val="0094482F"/>
    <w:rsid w:val="00944A7D"/>
    <w:rsid w:val="00945F14"/>
    <w:rsid w:val="00946050"/>
    <w:rsid w:val="00946750"/>
    <w:rsid w:val="00947175"/>
    <w:rsid w:val="00947290"/>
    <w:rsid w:val="009476E5"/>
    <w:rsid w:val="00947758"/>
    <w:rsid w:val="00947E0C"/>
    <w:rsid w:val="00947EC1"/>
    <w:rsid w:val="00950029"/>
    <w:rsid w:val="00950D9D"/>
    <w:rsid w:val="009511C5"/>
    <w:rsid w:val="00951541"/>
    <w:rsid w:val="0095181D"/>
    <w:rsid w:val="00952415"/>
    <w:rsid w:val="009541B9"/>
    <w:rsid w:val="0095426C"/>
    <w:rsid w:val="0095518C"/>
    <w:rsid w:val="00955AC9"/>
    <w:rsid w:val="00955C67"/>
    <w:rsid w:val="00955D98"/>
    <w:rsid w:val="00955F0A"/>
    <w:rsid w:val="009560A5"/>
    <w:rsid w:val="00956CF8"/>
    <w:rsid w:val="00957314"/>
    <w:rsid w:val="009575FA"/>
    <w:rsid w:val="00957D45"/>
    <w:rsid w:val="00960D18"/>
    <w:rsid w:val="009610C8"/>
    <w:rsid w:val="009612D4"/>
    <w:rsid w:val="00961CB8"/>
    <w:rsid w:val="00961EF6"/>
    <w:rsid w:val="00963C75"/>
    <w:rsid w:val="00963E35"/>
    <w:rsid w:val="00964432"/>
    <w:rsid w:val="00964776"/>
    <w:rsid w:val="00964AFF"/>
    <w:rsid w:val="00965439"/>
    <w:rsid w:val="00965AD6"/>
    <w:rsid w:val="009662A8"/>
    <w:rsid w:val="009667B9"/>
    <w:rsid w:val="00966CF6"/>
    <w:rsid w:val="00967320"/>
    <w:rsid w:val="00970267"/>
    <w:rsid w:val="009705CB"/>
    <w:rsid w:val="00970BF4"/>
    <w:rsid w:val="00971898"/>
    <w:rsid w:val="009718FC"/>
    <w:rsid w:val="009719BF"/>
    <w:rsid w:val="0097231C"/>
    <w:rsid w:val="0097334D"/>
    <w:rsid w:val="00973428"/>
    <w:rsid w:val="00973839"/>
    <w:rsid w:val="00973EC3"/>
    <w:rsid w:val="0097452B"/>
    <w:rsid w:val="009745BC"/>
    <w:rsid w:val="00975DA1"/>
    <w:rsid w:val="00976B79"/>
    <w:rsid w:val="00977788"/>
    <w:rsid w:val="00977882"/>
    <w:rsid w:val="00977925"/>
    <w:rsid w:val="009800E7"/>
    <w:rsid w:val="00980142"/>
    <w:rsid w:val="0098068F"/>
    <w:rsid w:val="009811C2"/>
    <w:rsid w:val="00981202"/>
    <w:rsid w:val="0098143D"/>
    <w:rsid w:val="009817A2"/>
    <w:rsid w:val="009818CD"/>
    <w:rsid w:val="00981BF3"/>
    <w:rsid w:val="00981ECB"/>
    <w:rsid w:val="00981F07"/>
    <w:rsid w:val="00983C36"/>
    <w:rsid w:val="00983C92"/>
    <w:rsid w:val="0098409D"/>
    <w:rsid w:val="00984A05"/>
    <w:rsid w:val="00984A64"/>
    <w:rsid w:val="009859AF"/>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B09"/>
    <w:rsid w:val="00993D34"/>
    <w:rsid w:val="009945CB"/>
    <w:rsid w:val="009946F4"/>
    <w:rsid w:val="00994AC1"/>
    <w:rsid w:val="00994F80"/>
    <w:rsid w:val="00995130"/>
    <w:rsid w:val="00995303"/>
    <w:rsid w:val="00995887"/>
    <w:rsid w:val="00996BC7"/>
    <w:rsid w:val="00996EBB"/>
    <w:rsid w:val="00997136"/>
    <w:rsid w:val="00997496"/>
    <w:rsid w:val="009978AB"/>
    <w:rsid w:val="00997B76"/>
    <w:rsid w:val="00997F19"/>
    <w:rsid w:val="009A0047"/>
    <w:rsid w:val="009A015B"/>
    <w:rsid w:val="009A04C5"/>
    <w:rsid w:val="009A15A5"/>
    <w:rsid w:val="009A2CD5"/>
    <w:rsid w:val="009A2FB0"/>
    <w:rsid w:val="009A30F7"/>
    <w:rsid w:val="009A31BD"/>
    <w:rsid w:val="009A364A"/>
    <w:rsid w:val="009A39B5"/>
    <w:rsid w:val="009A3D22"/>
    <w:rsid w:val="009A42CF"/>
    <w:rsid w:val="009A4B52"/>
    <w:rsid w:val="009A573C"/>
    <w:rsid w:val="009A5957"/>
    <w:rsid w:val="009A6732"/>
    <w:rsid w:val="009A6A9B"/>
    <w:rsid w:val="009A7BB7"/>
    <w:rsid w:val="009A7D24"/>
    <w:rsid w:val="009B2760"/>
    <w:rsid w:val="009B34EF"/>
    <w:rsid w:val="009B35C7"/>
    <w:rsid w:val="009B3D6D"/>
    <w:rsid w:val="009B4935"/>
    <w:rsid w:val="009B4A85"/>
    <w:rsid w:val="009B4AE0"/>
    <w:rsid w:val="009B4B6A"/>
    <w:rsid w:val="009B50AD"/>
    <w:rsid w:val="009B535D"/>
    <w:rsid w:val="009B55AF"/>
    <w:rsid w:val="009B5F08"/>
    <w:rsid w:val="009B683F"/>
    <w:rsid w:val="009B6F16"/>
    <w:rsid w:val="009B6FDC"/>
    <w:rsid w:val="009B73EA"/>
    <w:rsid w:val="009B7948"/>
    <w:rsid w:val="009C04D1"/>
    <w:rsid w:val="009C0A48"/>
    <w:rsid w:val="009C0BA4"/>
    <w:rsid w:val="009C0C1C"/>
    <w:rsid w:val="009C206B"/>
    <w:rsid w:val="009C257B"/>
    <w:rsid w:val="009C26ED"/>
    <w:rsid w:val="009C277C"/>
    <w:rsid w:val="009C2DF2"/>
    <w:rsid w:val="009C3451"/>
    <w:rsid w:val="009C3918"/>
    <w:rsid w:val="009C5106"/>
    <w:rsid w:val="009C5AA1"/>
    <w:rsid w:val="009C5D4E"/>
    <w:rsid w:val="009C6150"/>
    <w:rsid w:val="009C62CF"/>
    <w:rsid w:val="009C6C29"/>
    <w:rsid w:val="009C7450"/>
    <w:rsid w:val="009C76E4"/>
    <w:rsid w:val="009C7772"/>
    <w:rsid w:val="009C7B4F"/>
    <w:rsid w:val="009D01DA"/>
    <w:rsid w:val="009D07EB"/>
    <w:rsid w:val="009D08C6"/>
    <w:rsid w:val="009D1211"/>
    <w:rsid w:val="009D1993"/>
    <w:rsid w:val="009D2D43"/>
    <w:rsid w:val="009D2E2B"/>
    <w:rsid w:val="009D342D"/>
    <w:rsid w:val="009D3C21"/>
    <w:rsid w:val="009D3E38"/>
    <w:rsid w:val="009D3F6D"/>
    <w:rsid w:val="009D4342"/>
    <w:rsid w:val="009D44EB"/>
    <w:rsid w:val="009D4925"/>
    <w:rsid w:val="009D5F38"/>
    <w:rsid w:val="009D61C2"/>
    <w:rsid w:val="009D6312"/>
    <w:rsid w:val="009D63D7"/>
    <w:rsid w:val="009D641B"/>
    <w:rsid w:val="009D6FD1"/>
    <w:rsid w:val="009D752F"/>
    <w:rsid w:val="009D7B5C"/>
    <w:rsid w:val="009D7E20"/>
    <w:rsid w:val="009E037E"/>
    <w:rsid w:val="009E0890"/>
    <w:rsid w:val="009E08FE"/>
    <w:rsid w:val="009E0FF4"/>
    <w:rsid w:val="009E2E08"/>
    <w:rsid w:val="009E32B7"/>
    <w:rsid w:val="009E3BBF"/>
    <w:rsid w:val="009E3CDD"/>
    <w:rsid w:val="009E451A"/>
    <w:rsid w:val="009E5F20"/>
    <w:rsid w:val="009E6108"/>
    <w:rsid w:val="009E6377"/>
    <w:rsid w:val="009E66B4"/>
    <w:rsid w:val="009E71FC"/>
    <w:rsid w:val="009E7812"/>
    <w:rsid w:val="009E7A0E"/>
    <w:rsid w:val="009E7B56"/>
    <w:rsid w:val="009E7EAB"/>
    <w:rsid w:val="009F06A2"/>
    <w:rsid w:val="009F08AA"/>
    <w:rsid w:val="009F0911"/>
    <w:rsid w:val="009F1408"/>
    <w:rsid w:val="009F1A35"/>
    <w:rsid w:val="009F2015"/>
    <w:rsid w:val="009F2677"/>
    <w:rsid w:val="009F3479"/>
    <w:rsid w:val="009F38BA"/>
    <w:rsid w:val="009F3AD7"/>
    <w:rsid w:val="009F3D67"/>
    <w:rsid w:val="009F41F2"/>
    <w:rsid w:val="009F4DA8"/>
    <w:rsid w:val="009F6879"/>
    <w:rsid w:val="009F6E6C"/>
    <w:rsid w:val="009F707B"/>
    <w:rsid w:val="009F77BF"/>
    <w:rsid w:val="009F78C4"/>
    <w:rsid w:val="009F7B34"/>
    <w:rsid w:val="00A00599"/>
    <w:rsid w:val="00A026F8"/>
    <w:rsid w:val="00A02924"/>
    <w:rsid w:val="00A048A6"/>
    <w:rsid w:val="00A04E5B"/>
    <w:rsid w:val="00A058D9"/>
    <w:rsid w:val="00A05F6A"/>
    <w:rsid w:val="00A0605D"/>
    <w:rsid w:val="00A06257"/>
    <w:rsid w:val="00A06350"/>
    <w:rsid w:val="00A06639"/>
    <w:rsid w:val="00A06ACB"/>
    <w:rsid w:val="00A0727E"/>
    <w:rsid w:val="00A072DE"/>
    <w:rsid w:val="00A10056"/>
    <w:rsid w:val="00A111B2"/>
    <w:rsid w:val="00A115D8"/>
    <w:rsid w:val="00A11C99"/>
    <w:rsid w:val="00A11E26"/>
    <w:rsid w:val="00A12B70"/>
    <w:rsid w:val="00A12BA7"/>
    <w:rsid w:val="00A12E83"/>
    <w:rsid w:val="00A12E9C"/>
    <w:rsid w:val="00A13421"/>
    <w:rsid w:val="00A13E25"/>
    <w:rsid w:val="00A14003"/>
    <w:rsid w:val="00A15195"/>
    <w:rsid w:val="00A151DC"/>
    <w:rsid w:val="00A1542D"/>
    <w:rsid w:val="00A15775"/>
    <w:rsid w:val="00A15C30"/>
    <w:rsid w:val="00A166CC"/>
    <w:rsid w:val="00A16E53"/>
    <w:rsid w:val="00A17337"/>
    <w:rsid w:val="00A17CE2"/>
    <w:rsid w:val="00A2012F"/>
    <w:rsid w:val="00A20EDA"/>
    <w:rsid w:val="00A20FC7"/>
    <w:rsid w:val="00A21FF4"/>
    <w:rsid w:val="00A22ACE"/>
    <w:rsid w:val="00A22EE7"/>
    <w:rsid w:val="00A22FF0"/>
    <w:rsid w:val="00A2387E"/>
    <w:rsid w:val="00A23ACE"/>
    <w:rsid w:val="00A23D9B"/>
    <w:rsid w:val="00A23DF8"/>
    <w:rsid w:val="00A2450C"/>
    <w:rsid w:val="00A24F4D"/>
    <w:rsid w:val="00A25475"/>
    <w:rsid w:val="00A26B3A"/>
    <w:rsid w:val="00A270BA"/>
    <w:rsid w:val="00A27327"/>
    <w:rsid w:val="00A27BDE"/>
    <w:rsid w:val="00A30191"/>
    <w:rsid w:val="00A30B81"/>
    <w:rsid w:val="00A31FE2"/>
    <w:rsid w:val="00A327F1"/>
    <w:rsid w:val="00A333EB"/>
    <w:rsid w:val="00A337B8"/>
    <w:rsid w:val="00A33D90"/>
    <w:rsid w:val="00A3458E"/>
    <w:rsid w:val="00A34611"/>
    <w:rsid w:val="00A350F0"/>
    <w:rsid w:val="00A35476"/>
    <w:rsid w:val="00A3560E"/>
    <w:rsid w:val="00A35F68"/>
    <w:rsid w:val="00A365D2"/>
    <w:rsid w:val="00A368F5"/>
    <w:rsid w:val="00A36F45"/>
    <w:rsid w:val="00A375F4"/>
    <w:rsid w:val="00A3779A"/>
    <w:rsid w:val="00A37F28"/>
    <w:rsid w:val="00A37FE9"/>
    <w:rsid w:val="00A41079"/>
    <w:rsid w:val="00A412E1"/>
    <w:rsid w:val="00A41DF8"/>
    <w:rsid w:val="00A422B9"/>
    <w:rsid w:val="00A423D0"/>
    <w:rsid w:val="00A427AC"/>
    <w:rsid w:val="00A42CEE"/>
    <w:rsid w:val="00A4337E"/>
    <w:rsid w:val="00A434AB"/>
    <w:rsid w:val="00A440C0"/>
    <w:rsid w:val="00A448C4"/>
    <w:rsid w:val="00A451FE"/>
    <w:rsid w:val="00A455B0"/>
    <w:rsid w:val="00A457E0"/>
    <w:rsid w:val="00A45CDE"/>
    <w:rsid w:val="00A45DFC"/>
    <w:rsid w:val="00A46152"/>
    <w:rsid w:val="00A4615C"/>
    <w:rsid w:val="00A46752"/>
    <w:rsid w:val="00A471D9"/>
    <w:rsid w:val="00A47251"/>
    <w:rsid w:val="00A47527"/>
    <w:rsid w:val="00A5087D"/>
    <w:rsid w:val="00A51500"/>
    <w:rsid w:val="00A51853"/>
    <w:rsid w:val="00A51A0E"/>
    <w:rsid w:val="00A51E8E"/>
    <w:rsid w:val="00A51EDC"/>
    <w:rsid w:val="00A52B7C"/>
    <w:rsid w:val="00A52F57"/>
    <w:rsid w:val="00A5325B"/>
    <w:rsid w:val="00A53AB2"/>
    <w:rsid w:val="00A53E3A"/>
    <w:rsid w:val="00A54729"/>
    <w:rsid w:val="00A54A01"/>
    <w:rsid w:val="00A54E24"/>
    <w:rsid w:val="00A55B2A"/>
    <w:rsid w:val="00A55F42"/>
    <w:rsid w:val="00A568DB"/>
    <w:rsid w:val="00A56A0A"/>
    <w:rsid w:val="00A56A6D"/>
    <w:rsid w:val="00A56EC7"/>
    <w:rsid w:val="00A56F92"/>
    <w:rsid w:val="00A57172"/>
    <w:rsid w:val="00A5745F"/>
    <w:rsid w:val="00A57CA6"/>
    <w:rsid w:val="00A57E2C"/>
    <w:rsid w:val="00A57EC4"/>
    <w:rsid w:val="00A57FC2"/>
    <w:rsid w:val="00A60341"/>
    <w:rsid w:val="00A60898"/>
    <w:rsid w:val="00A60F92"/>
    <w:rsid w:val="00A620D2"/>
    <w:rsid w:val="00A62159"/>
    <w:rsid w:val="00A62360"/>
    <w:rsid w:val="00A625FD"/>
    <w:rsid w:val="00A627EF"/>
    <w:rsid w:val="00A6299B"/>
    <w:rsid w:val="00A62F7E"/>
    <w:rsid w:val="00A636D6"/>
    <w:rsid w:val="00A636FD"/>
    <w:rsid w:val="00A63717"/>
    <w:rsid w:val="00A64099"/>
    <w:rsid w:val="00A64868"/>
    <w:rsid w:val="00A64DED"/>
    <w:rsid w:val="00A65659"/>
    <w:rsid w:val="00A65E22"/>
    <w:rsid w:val="00A65FBA"/>
    <w:rsid w:val="00A660A0"/>
    <w:rsid w:val="00A662F6"/>
    <w:rsid w:val="00A6653F"/>
    <w:rsid w:val="00A665AD"/>
    <w:rsid w:val="00A7008D"/>
    <w:rsid w:val="00A701B0"/>
    <w:rsid w:val="00A7089E"/>
    <w:rsid w:val="00A73158"/>
    <w:rsid w:val="00A731A6"/>
    <w:rsid w:val="00A73287"/>
    <w:rsid w:val="00A734B0"/>
    <w:rsid w:val="00A73FF0"/>
    <w:rsid w:val="00A745FE"/>
    <w:rsid w:val="00A74988"/>
    <w:rsid w:val="00A74BDE"/>
    <w:rsid w:val="00A74DE9"/>
    <w:rsid w:val="00A7502D"/>
    <w:rsid w:val="00A755D7"/>
    <w:rsid w:val="00A75999"/>
    <w:rsid w:val="00A75F8C"/>
    <w:rsid w:val="00A76F65"/>
    <w:rsid w:val="00A77796"/>
    <w:rsid w:val="00A80143"/>
    <w:rsid w:val="00A80970"/>
    <w:rsid w:val="00A80990"/>
    <w:rsid w:val="00A80E53"/>
    <w:rsid w:val="00A812D1"/>
    <w:rsid w:val="00A81B55"/>
    <w:rsid w:val="00A8248B"/>
    <w:rsid w:val="00A8285F"/>
    <w:rsid w:val="00A82860"/>
    <w:rsid w:val="00A82AA6"/>
    <w:rsid w:val="00A82D70"/>
    <w:rsid w:val="00A83910"/>
    <w:rsid w:val="00A8391F"/>
    <w:rsid w:val="00A84B17"/>
    <w:rsid w:val="00A84EE1"/>
    <w:rsid w:val="00A8533E"/>
    <w:rsid w:val="00A8573F"/>
    <w:rsid w:val="00A85D44"/>
    <w:rsid w:val="00A85E62"/>
    <w:rsid w:val="00A8612E"/>
    <w:rsid w:val="00A86CB2"/>
    <w:rsid w:val="00A86E2C"/>
    <w:rsid w:val="00A8720D"/>
    <w:rsid w:val="00A87806"/>
    <w:rsid w:val="00A87B2F"/>
    <w:rsid w:val="00A87D3B"/>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972"/>
    <w:rsid w:val="00A94A0A"/>
    <w:rsid w:val="00A94EE9"/>
    <w:rsid w:val="00A95187"/>
    <w:rsid w:val="00A954CE"/>
    <w:rsid w:val="00A95705"/>
    <w:rsid w:val="00A960B7"/>
    <w:rsid w:val="00A96423"/>
    <w:rsid w:val="00A97078"/>
    <w:rsid w:val="00AA000F"/>
    <w:rsid w:val="00AA0E28"/>
    <w:rsid w:val="00AA160A"/>
    <w:rsid w:val="00AA2876"/>
    <w:rsid w:val="00AA3088"/>
    <w:rsid w:val="00AA315E"/>
    <w:rsid w:val="00AA3B83"/>
    <w:rsid w:val="00AA47A7"/>
    <w:rsid w:val="00AA49E2"/>
    <w:rsid w:val="00AA52AB"/>
    <w:rsid w:val="00AA5597"/>
    <w:rsid w:val="00AA691A"/>
    <w:rsid w:val="00AA720D"/>
    <w:rsid w:val="00AA74B0"/>
    <w:rsid w:val="00AA769D"/>
    <w:rsid w:val="00AB00C7"/>
    <w:rsid w:val="00AB03C2"/>
    <w:rsid w:val="00AB096B"/>
    <w:rsid w:val="00AB123C"/>
    <w:rsid w:val="00AB154C"/>
    <w:rsid w:val="00AB1980"/>
    <w:rsid w:val="00AB21BB"/>
    <w:rsid w:val="00AB227F"/>
    <w:rsid w:val="00AB257E"/>
    <w:rsid w:val="00AB2764"/>
    <w:rsid w:val="00AB27D2"/>
    <w:rsid w:val="00AB2823"/>
    <w:rsid w:val="00AB427E"/>
    <w:rsid w:val="00AB42C7"/>
    <w:rsid w:val="00AB43A0"/>
    <w:rsid w:val="00AB4BF2"/>
    <w:rsid w:val="00AB4DFB"/>
    <w:rsid w:val="00AB5180"/>
    <w:rsid w:val="00AB5B64"/>
    <w:rsid w:val="00AB60EF"/>
    <w:rsid w:val="00AB6244"/>
    <w:rsid w:val="00AB6359"/>
    <w:rsid w:val="00AB6728"/>
    <w:rsid w:val="00AB69CE"/>
    <w:rsid w:val="00AB741C"/>
    <w:rsid w:val="00AB79DE"/>
    <w:rsid w:val="00AC0511"/>
    <w:rsid w:val="00AC088A"/>
    <w:rsid w:val="00AC0946"/>
    <w:rsid w:val="00AC0B68"/>
    <w:rsid w:val="00AC0FB3"/>
    <w:rsid w:val="00AC1B80"/>
    <w:rsid w:val="00AC20FA"/>
    <w:rsid w:val="00AC2A80"/>
    <w:rsid w:val="00AC39BB"/>
    <w:rsid w:val="00AC4696"/>
    <w:rsid w:val="00AC5121"/>
    <w:rsid w:val="00AC55B6"/>
    <w:rsid w:val="00AC56AF"/>
    <w:rsid w:val="00AC5D24"/>
    <w:rsid w:val="00AC5E08"/>
    <w:rsid w:val="00AC7439"/>
    <w:rsid w:val="00AC76A2"/>
    <w:rsid w:val="00AC7D32"/>
    <w:rsid w:val="00AD0413"/>
    <w:rsid w:val="00AD064D"/>
    <w:rsid w:val="00AD081F"/>
    <w:rsid w:val="00AD0D3D"/>
    <w:rsid w:val="00AD155E"/>
    <w:rsid w:val="00AD1A4F"/>
    <w:rsid w:val="00AD1D72"/>
    <w:rsid w:val="00AD240E"/>
    <w:rsid w:val="00AD2AF5"/>
    <w:rsid w:val="00AD337A"/>
    <w:rsid w:val="00AD4196"/>
    <w:rsid w:val="00AD44BC"/>
    <w:rsid w:val="00AD5A3E"/>
    <w:rsid w:val="00AD5A43"/>
    <w:rsid w:val="00AD5C0D"/>
    <w:rsid w:val="00AD5F1A"/>
    <w:rsid w:val="00AD793D"/>
    <w:rsid w:val="00AD7F21"/>
    <w:rsid w:val="00AE0F31"/>
    <w:rsid w:val="00AE1233"/>
    <w:rsid w:val="00AE2386"/>
    <w:rsid w:val="00AE2D96"/>
    <w:rsid w:val="00AE3446"/>
    <w:rsid w:val="00AE37E1"/>
    <w:rsid w:val="00AE3FA3"/>
    <w:rsid w:val="00AE40B5"/>
    <w:rsid w:val="00AE4282"/>
    <w:rsid w:val="00AE42CA"/>
    <w:rsid w:val="00AE4DD3"/>
    <w:rsid w:val="00AE563B"/>
    <w:rsid w:val="00AE579A"/>
    <w:rsid w:val="00AE6519"/>
    <w:rsid w:val="00AE73CA"/>
    <w:rsid w:val="00AE7A97"/>
    <w:rsid w:val="00AE7BC5"/>
    <w:rsid w:val="00AE7D70"/>
    <w:rsid w:val="00AE7E83"/>
    <w:rsid w:val="00AF0215"/>
    <w:rsid w:val="00AF02AD"/>
    <w:rsid w:val="00AF05A4"/>
    <w:rsid w:val="00AF0825"/>
    <w:rsid w:val="00AF12EC"/>
    <w:rsid w:val="00AF171F"/>
    <w:rsid w:val="00AF19DB"/>
    <w:rsid w:val="00AF22AF"/>
    <w:rsid w:val="00AF253D"/>
    <w:rsid w:val="00AF2727"/>
    <w:rsid w:val="00AF28AC"/>
    <w:rsid w:val="00AF2C3A"/>
    <w:rsid w:val="00AF2CF4"/>
    <w:rsid w:val="00AF36C9"/>
    <w:rsid w:val="00AF44D7"/>
    <w:rsid w:val="00AF4F43"/>
    <w:rsid w:val="00AF5C62"/>
    <w:rsid w:val="00AF5CC6"/>
    <w:rsid w:val="00AF6243"/>
    <w:rsid w:val="00AF625A"/>
    <w:rsid w:val="00AF69B4"/>
    <w:rsid w:val="00AF6BC6"/>
    <w:rsid w:val="00B0019A"/>
    <w:rsid w:val="00B0087A"/>
    <w:rsid w:val="00B00E30"/>
    <w:rsid w:val="00B0113C"/>
    <w:rsid w:val="00B01310"/>
    <w:rsid w:val="00B01DDC"/>
    <w:rsid w:val="00B01F8F"/>
    <w:rsid w:val="00B022D6"/>
    <w:rsid w:val="00B02770"/>
    <w:rsid w:val="00B0343C"/>
    <w:rsid w:val="00B0392D"/>
    <w:rsid w:val="00B03983"/>
    <w:rsid w:val="00B043AE"/>
    <w:rsid w:val="00B045C6"/>
    <w:rsid w:val="00B04908"/>
    <w:rsid w:val="00B04EA0"/>
    <w:rsid w:val="00B052D3"/>
    <w:rsid w:val="00B053CC"/>
    <w:rsid w:val="00B05668"/>
    <w:rsid w:val="00B05C96"/>
    <w:rsid w:val="00B06382"/>
    <w:rsid w:val="00B07120"/>
    <w:rsid w:val="00B0721F"/>
    <w:rsid w:val="00B078E6"/>
    <w:rsid w:val="00B079DD"/>
    <w:rsid w:val="00B07B04"/>
    <w:rsid w:val="00B10229"/>
    <w:rsid w:val="00B107E5"/>
    <w:rsid w:val="00B10EEA"/>
    <w:rsid w:val="00B111BF"/>
    <w:rsid w:val="00B11C59"/>
    <w:rsid w:val="00B12410"/>
    <w:rsid w:val="00B12529"/>
    <w:rsid w:val="00B12E09"/>
    <w:rsid w:val="00B13660"/>
    <w:rsid w:val="00B13CEE"/>
    <w:rsid w:val="00B14689"/>
    <w:rsid w:val="00B151F9"/>
    <w:rsid w:val="00B155B8"/>
    <w:rsid w:val="00B159F9"/>
    <w:rsid w:val="00B15A2B"/>
    <w:rsid w:val="00B161B6"/>
    <w:rsid w:val="00B161BD"/>
    <w:rsid w:val="00B16AAF"/>
    <w:rsid w:val="00B16CE9"/>
    <w:rsid w:val="00B17687"/>
    <w:rsid w:val="00B204CB"/>
    <w:rsid w:val="00B20ADA"/>
    <w:rsid w:val="00B210DF"/>
    <w:rsid w:val="00B216E5"/>
    <w:rsid w:val="00B2199C"/>
    <w:rsid w:val="00B21BA5"/>
    <w:rsid w:val="00B21BD3"/>
    <w:rsid w:val="00B21CE4"/>
    <w:rsid w:val="00B226E1"/>
    <w:rsid w:val="00B22A79"/>
    <w:rsid w:val="00B22A99"/>
    <w:rsid w:val="00B231A3"/>
    <w:rsid w:val="00B23223"/>
    <w:rsid w:val="00B23399"/>
    <w:rsid w:val="00B23921"/>
    <w:rsid w:val="00B24192"/>
    <w:rsid w:val="00B24D4A"/>
    <w:rsid w:val="00B2520D"/>
    <w:rsid w:val="00B253F8"/>
    <w:rsid w:val="00B2569E"/>
    <w:rsid w:val="00B256E0"/>
    <w:rsid w:val="00B2678A"/>
    <w:rsid w:val="00B26E3A"/>
    <w:rsid w:val="00B27018"/>
    <w:rsid w:val="00B271FA"/>
    <w:rsid w:val="00B27762"/>
    <w:rsid w:val="00B27930"/>
    <w:rsid w:val="00B27934"/>
    <w:rsid w:val="00B2794E"/>
    <w:rsid w:val="00B30A76"/>
    <w:rsid w:val="00B31B5B"/>
    <w:rsid w:val="00B31C70"/>
    <w:rsid w:val="00B323DB"/>
    <w:rsid w:val="00B33156"/>
    <w:rsid w:val="00B33227"/>
    <w:rsid w:val="00B3331A"/>
    <w:rsid w:val="00B33356"/>
    <w:rsid w:val="00B3337A"/>
    <w:rsid w:val="00B33755"/>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D71"/>
    <w:rsid w:val="00B41EBF"/>
    <w:rsid w:val="00B41F91"/>
    <w:rsid w:val="00B41FAA"/>
    <w:rsid w:val="00B4210F"/>
    <w:rsid w:val="00B426B2"/>
    <w:rsid w:val="00B43B2E"/>
    <w:rsid w:val="00B440A2"/>
    <w:rsid w:val="00B446E3"/>
    <w:rsid w:val="00B456D2"/>
    <w:rsid w:val="00B461FE"/>
    <w:rsid w:val="00B46DCF"/>
    <w:rsid w:val="00B46F43"/>
    <w:rsid w:val="00B47EA8"/>
    <w:rsid w:val="00B50BE7"/>
    <w:rsid w:val="00B50F2F"/>
    <w:rsid w:val="00B5136C"/>
    <w:rsid w:val="00B514E4"/>
    <w:rsid w:val="00B51554"/>
    <w:rsid w:val="00B52397"/>
    <w:rsid w:val="00B52E8A"/>
    <w:rsid w:val="00B52F22"/>
    <w:rsid w:val="00B53166"/>
    <w:rsid w:val="00B539EA"/>
    <w:rsid w:val="00B541C0"/>
    <w:rsid w:val="00B54288"/>
    <w:rsid w:val="00B542EA"/>
    <w:rsid w:val="00B547EB"/>
    <w:rsid w:val="00B5500B"/>
    <w:rsid w:val="00B55CE7"/>
    <w:rsid w:val="00B5637E"/>
    <w:rsid w:val="00B564EF"/>
    <w:rsid w:val="00B570E2"/>
    <w:rsid w:val="00B571C6"/>
    <w:rsid w:val="00B576AF"/>
    <w:rsid w:val="00B5774A"/>
    <w:rsid w:val="00B6025D"/>
    <w:rsid w:val="00B60B53"/>
    <w:rsid w:val="00B60E38"/>
    <w:rsid w:val="00B613C4"/>
    <w:rsid w:val="00B613F0"/>
    <w:rsid w:val="00B61757"/>
    <w:rsid w:val="00B61DCC"/>
    <w:rsid w:val="00B61DD5"/>
    <w:rsid w:val="00B61E72"/>
    <w:rsid w:val="00B62CA6"/>
    <w:rsid w:val="00B6400C"/>
    <w:rsid w:val="00B64B7C"/>
    <w:rsid w:val="00B64DAA"/>
    <w:rsid w:val="00B65431"/>
    <w:rsid w:val="00B65476"/>
    <w:rsid w:val="00B65C3B"/>
    <w:rsid w:val="00B664D0"/>
    <w:rsid w:val="00B6677B"/>
    <w:rsid w:val="00B673CE"/>
    <w:rsid w:val="00B67567"/>
    <w:rsid w:val="00B70527"/>
    <w:rsid w:val="00B706CA"/>
    <w:rsid w:val="00B70EA1"/>
    <w:rsid w:val="00B70FD9"/>
    <w:rsid w:val="00B7118D"/>
    <w:rsid w:val="00B71367"/>
    <w:rsid w:val="00B719AC"/>
    <w:rsid w:val="00B71AFE"/>
    <w:rsid w:val="00B72362"/>
    <w:rsid w:val="00B733D6"/>
    <w:rsid w:val="00B73A96"/>
    <w:rsid w:val="00B74EB2"/>
    <w:rsid w:val="00B75336"/>
    <w:rsid w:val="00B7536D"/>
    <w:rsid w:val="00B758F9"/>
    <w:rsid w:val="00B75FB5"/>
    <w:rsid w:val="00B76525"/>
    <w:rsid w:val="00B767F8"/>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21D"/>
    <w:rsid w:val="00B8493C"/>
    <w:rsid w:val="00B84D34"/>
    <w:rsid w:val="00B85143"/>
    <w:rsid w:val="00B85504"/>
    <w:rsid w:val="00B8553D"/>
    <w:rsid w:val="00B859EB"/>
    <w:rsid w:val="00B86731"/>
    <w:rsid w:val="00B867CD"/>
    <w:rsid w:val="00B869F1"/>
    <w:rsid w:val="00B8710A"/>
    <w:rsid w:val="00B87458"/>
    <w:rsid w:val="00B904DF"/>
    <w:rsid w:val="00B905EF"/>
    <w:rsid w:val="00B906CE"/>
    <w:rsid w:val="00B909FD"/>
    <w:rsid w:val="00B91262"/>
    <w:rsid w:val="00B91341"/>
    <w:rsid w:val="00B91391"/>
    <w:rsid w:val="00B91FAF"/>
    <w:rsid w:val="00B92030"/>
    <w:rsid w:val="00B921EB"/>
    <w:rsid w:val="00B92446"/>
    <w:rsid w:val="00B926DF"/>
    <w:rsid w:val="00B92A9B"/>
    <w:rsid w:val="00B92B28"/>
    <w:rsid w:val="00B931CB"/>
    <w:rsid w:val="00B93392"/>
    <w:rsid w:val="00B935BD"/>
    <w:rsid w:val="00B9369B"/>
    <w:rsid w:val="00B93791"/>
    <w:rsid w:val="00B93A2A"/>
    <w:rsid w:val="00B94021"/>
    <w:rsid w:val="00B947CF"/>
    <w:rsid w:val="00B94E6E"/>
    <w:rsid w:val="00B957CF"/>
    <w:rsid w:val="00B95985"/>
    <w:rsid w:val="00B969C3"/>
    <w:rsid w:val="00B969EC"/>
    <w:rsid w:val="00BA041A"/>
    <w:rsid w:val="00BA1A8D"/>
    <w:rsid w:val="00BA2045"/>
    <w:rsid w:val="00BA207B"/>
    <w:rsid w:val="00BA23B7"/>
    <w:rsid w:val="00BA25FB"/>
    <w:rsid w:val="00BA3809"/>
    <w:rsid w:val="00BA42F1"/>
    <w:rsid w:val="00BA46AB"/>
    <w:rsid w:val="00BA55AF"/>
    <w:rsid w:val="00BA6CC7"/>
    <w:rsid w:val="00BA7615"/>
    <w:rsid w:val="00BA764E"/>
    <w:rsid w:val="00BA7909"/>
    <w:rsid w:val="00BA7EC9"/>
    <w:rsid w:val="00BB0060"/>
    <w:rsid w:val="00BB016E"/>
    <w:rsid w:val="00BB01EE"/>
    <w:rsid w:val="00BB01FE"/>
    <w:rsid w:val="00BB06AC"/>
    <w:rsid w:val="00BB06C1"/>
    <w:rsid w:val="00BB0871"/>
    <w:rsid w:val="00BB0D8D"/>
    <w:rsid w:val="00BB19C1"/>
    <w:rsid w:val="00BB1D9C"/>
    <w:rsid w:val="00BB1E6D"/>
    <w:rsid w:val="00BB297A"/>
    <w:rsid w:val="00BB36A6"/>
    <w:rsid w:val="00BB3798"/>
    <w:rsid w:val="00BB3DB3"/>
    <w:rsid w:val="00BB3EF0"/>
    <w:rsid w:val="00BB45BA"/>
    <w:rsid w:val="00BB4D5C"/>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7B9"/>
    <w:rsid w:val="00BC291F"/>
    <w:rsid w:val="00BC2D1D"/>
    <w:rsid w:val="00BC3FEA"/>
    <w:rsid w:val="00BC422C"/>
    <w:rsid w:val="00BC4961"/>
    <w:rsid w:val="00BC49AD"/>
    <w:rsid w:val="00BC4EC1"/>
    <w:rsid w:val="00BC5551"/>
    <w:rsid w:val="00BC6699"/>
    <w:rsid w:val="00BC6983"/>
    <w:rsid w:val="00BC6CE0"/>
    <w:rsid w:val="00BC71CA"/>
    <w:rsid w:val="00BC7651"/>
    <w:rsid w:val="00BC7D8F"/>
    <w:rsid w:val="00BD0830"/>
    <w:rsid w:val="00BD08FC"/>
    <w:rsid w:val="00BD0E40"/>
    <w:rsid w:val="00BD0F33"/>
    <w:rsid w:val="00BD16AD"/>
    <w:rsid w:val="00BD1789"/>
    <w:rsid w:val="00BD24EC"/>
    <w:rsid w:val="00BD2639"/>
    <w:rsid w:val="00BD27B1"/>
    <w:rsid w:val="00BD2F04"/>
    <w:rsid w:val="00BD3025"/>
    <w:rsid w:val="00BD419D"/>
    <w:rsid w:val="00BD4279"/>
    <w:rsid w:val="00BD5055"/>
    <w:rsid w:val="00BD514C"/>
    <w:rsid w:val="00BD744E"/>
    <w:rsid w:val="00BE046A"/>
    <w:rsid w:val="00BE1459"/>
    <w:rsid w:val="00BE155F"/>
    <w:rsid w:val="00BE195E"/>
    <w:rsid w:val="00BE2CD6"/>
    <w:rsid w:val="00BE3487"/>
    <w:rsid w:val="00BE3A30"/>
    <w:rsid w:val="00BE3C32"/>
    <w:rsid w:val="00BE3F7E"/>
    <w:rsid w:val="00BE435C"/>
    <w:rsid w:val="00BE54D6"/>
    <w:rsid w:val="00BE599D"/>
    <w:rsid w:val="00BE6351"/>
    <w:rsid w:val="00BE6806"/>
    <w:rsid w:val="00BE6C70"/>
    <w:rsid w:val="00BF01CD"/>
    <w:rsid w:val="00BF072D"/>
    <w:rsid w:val="00BF3157"/>
    <w:rsid w:val="00BF34F5"/>
    <w:rsid w:val="00BF3822"/>
    <w:rsid w:val="00BF3982"/>
    <w:rsid w:val="00BF3B4A"/>
    <w:rsid w:val="00BF3C8E"/>
    <w:rsid w:val="00BF4370"/>
    <w:rsid w:val="00BF4542"/>
    <w:rsid w:val="00BF4AB1"/>
    <w:rsid w:val="00BF56DC"/>
    <w:rsid w:val="00BF59B8"/>
    <w:rsid w:val="00BF6171"/>
    <w:rsid w:val="00BF6A3A"/>
    <w:rsid w:val="00BF6B11"/>
    <w:rsid w:val="00BF6BE8"/>
    <w:rsid w:val="00BF7D5E"/>
    <w:rsid w:val="00C00474"/>
    <w:rsid w:val="00C00869"/>
    <w:rsid w:val="00C00925"/>
    <w:rsid w:val="00C017CB"/>
    <w:rsid w:val="00C01EA2"/>
    <w:rsid w:val="00C023EA"/>
    <w:rsid w:val="00C025BA"/>
    <w:rsid w:val="00C02859"/>
    <w:rsid w:val="00C02EF1"/>
    <w:rsid w:val="00C0336A"/>
    <w:rsid w:val="00C036FF"/>
    <w:rsid w:val="00C03712"/>
    <w:rsid w:val="00C03770"/>
    <w:rsid w:val="00C0428D"/>
    <w:rsid w:val="00C04598"/>
    <w:rsid w:val="00C047A5"/>
    <w:rsid w:val="00C04C87"/>
    <w:rsid w:val="00C04FB8"/>
    <w:rsid w:val="00C05B34"/>
    <w:rsid w:val="00C06678"/>
    <w:rsid w:val="00C068C4"/>
    <w:rsid w:val="00C070BC"/>
    <w:rsid w:val="00C0789E"/>
    <w:rsid w:val="00C07BD6"/>
    <w:rsid w:val="00C07CF6"/>
    <w:rsid w:val="00C07DBB"/>
    <w:rsid w:val="00C07F84"/>
    <w:rsid w:val="00C106AD"/>
    <w:rsid w:val="00C10B9A"/>
    <w:rsid w:val="00C1104D"/>
    <w:rsid w:val="00C11213"/>
    <w:rsid w:val="00C11793"/>
    <w:rsid w:val="00C11A0A"/>
    <w:rsid w:val="00C11C9F"/>
    <w:rsid w:val="00C11E98"/>
    <w:rsid w:val="00C11ECD"/>
    <w:rsid w:val="00C120E1"/>
    <w:rsid w:val="00C124F5"/>
    <w:rsid w:val="00C12AB3"/>
    <w:rsid w:val="00C133FE"/>
    <w:rsid w:val="00C1498B"/>
    <w:rsid w:val="00C149A8"/>
    <w:rsid w:val="00C14C42"/>
    <w:rsid w:val="00C14C48"/>
    <w:rsid w:val="00C156D0"/>
    <w:rsid w:val="00C16022"/>
    <w:rsid w:val="00C16706"/>
    <w:rsid w:val="00C167D0"/>
    <w:rsid w:val="00C16D0F"/>
    <w:rsid w:val="00C17436"/>
    <w:rsid w:val="00C17584"/>
    <w:rsid w:val="00C1791E"/>
    <w:rsid w:val="00C17B99"/>
    <w:rsid w:val="00C17DFE"/>
    <w:rsid w:val="00C20714"/>
    <w:rsid w:val="00C20792"/>
    <w:rsid w:val="00C20843"/>
    <w:rsid w:val="00C21064"/>
    <w:rsid w:val="00C2152E"/>
    <w:rsid w:val="00C21768"/>
    <w:rsid w:val="00C21E59"/>
    <w:rsid w:val="00C21EB1"/>
    <w:rsid w:val="00C2253C"/>
    <w:rsid w:val="00C22DE6"/>
    <w:rsid w:val="00C23372"/>
    <w:rsid w:val="00C238C5"/>
    <w:rsid w:val="00C23AA7"/>
    <w:rsid w:val="00C23EB6"/>
    <w:rsid w:val="00C24CD9"/>
    <w:rsid w:val="00C2512B"/>
    <w:rsid w:val="00C257AA"/>
    <w:rsid w:val="00C27671"/>
    <w:rsid w:val="00C27A18"/>
    <w:rsid w:val="00C30618"/>
    <w:rsid w:val="00C30633"/>
    <w:rsid w:val="00C30BA4"/>
    <w:rsid w:val="00C31992"/>
    <w:rsid w:val="00C31E35"/>
    <w:rsid w:val="00C3212F"/>
    <w:rsid w:val="00C32916"/>
    <w:rsid w:val="00C32E8D"/>
    <w:rsid w:val="00C3326F"/>
    <w:rsid w:val="00C33371"/>
    <w:rsid w:val="00C336DF"/>
    <w:rsid w:val="00C33A6C"/>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9B8"/>
    <w:rsid w:val="00C43D28"/>
    <w:rsid w:val="00C43FF1"/>
    <w:rsid w:val="00C456D0"/>
    <w:rsid w:val="00C45BFE"/>
    <w:rsid w:val="00C46B2C"/>
    <w:rsid w:val="00C46E74"/>
    <w:rsid w:val="00C472CA"/>
    <w:rsid w:val="00C47504"/>
    <w:rsid w:val="00C47541"/>
    <w:rsid w:val="00C47CC7"/>
    <w:rsid w:val="00C50314"/>
    <w:rsid w:val="00C503AD"/>
    <w:rsid w:val="00C504DD"/>
    <w:rsid w:val="00C5054C"/>
    <w:rsid w:val="00C506A1"/>
    <w:rsid w:val="00C50868"/>
    <w:rsid w:val="00C50AEF"/>
    <w:rsid w:val="00C50CA7"/>
    <w:rsid w:val="00C51932"/>
    <w:rsid w:val="00C51F06"/>
    <w:rsid w:val="00C5258D"/>
    <w:rsid w:val="00C53175"/>
    <w:rsid w:val="00C53DA8"/>
    <w:rsid w:val="00C53E93"/>
    <w:rsid w:val="00C546B4"/>
    <w:rsid w:val="00C546B5"/>
    <w:rsid w:val="00C54988"/>
    <w:rsid w:val="00C54DC9"/>
    <w:rsid w:val="00C55774"/>
    <w:rsid w:val="00C55C32"/>
    <w:rsid w:val="00C5614B"/>
    <w:rsid w:val="00C564F5"/>
    <w:rsid w:val="00C56DD8"/>
    <w:rsid w:val="00C570E2"/>
    <w:rsid w:val="00C573D6"/>
    <w:rsid w:val="00C606A3"/>
    <w:rsid w:val="00C60994"/>
    <w:rsid w:val="00C60A25"/>
    <w:rsid w:val="00C61426"/>
    <w:rsid w:val="00C618D1"/>
    <w:rsid w:val="00C618FE"/>
    <w:rsid w:val="00C61AF3"/>
    <w:rsid w:val="00C626FF"/>
    <w:rsid w:val="00C62E06"/>
    <w:rsid w:val="00C632EB"/>
    <w:rsid w:val="00C63DE7"/>
    <w:rsid w:val="00C641E1"/>
    <w:rsid w:val="00C642F4"/>
    <w:rsid w:val="00C64370"/>
    <w:rsid w:val="00C64921"/>
    <w:rsid w:val="00C65EC3"/>
    <w:rsid w:val="00C66105"/>
    <w:rsid w:val="00C6623A"/>
    <w:rsid w:val="00C66720"/>
    <w:rsid w:val="00C67108"/>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5F"/>
    <w:rsid w:val="00C75A4E"/>
    <w:rsid w:val="00C75EB2"/>
    <w:rsid w:val="00C75F2A"/>
    <w:rsid w:val="00C76110"/>
    <w:rsid w:val="00C77A2B"/>
    <w:rsid w:val="00C809D0"/>
    <w:rsid w:val="00C80E89"/>
    <w:rsid w:val="00C811CF"/>
    <w:rsid w:val="00C8198D"/>
    <w:rsid w:val="00C82FAE"/>
    <w:rsid w:val="00C82FDA"/>
    <w:rsid w:val="00C8348C"/>
    <w:rsid w:val="00C83A69"/>
    <w:rsid w:val="00C83B65"/>
    <w:rsid w:val="00C840B7"/>
    <w:rsid w:val="00C841BC"/>
    <w:rsid w:val="00C84981"/>
    <w:rsid w:val="00C86226"/>
    <w:rsid w:val="00C864A3"/>
    <w:rsid w:val="00C86BB7"/>
    <w:rsid w:val="00C87303"/>
    <w:rsid w:val="00C87BE2"/>
    <w:rsid w:val="00C87F7C"/>
    <w:rsid w:val="00C907C5"/>
    <w:rsid w:val="00C90D92"/>
    <w:rsid w:val="00C90ED0"/>
    <w:rsid w:val="00C91036"/>
    <w:rsid w:val="00C911BD"/>
    <w:rsid w:val="00C91547"/>
    <w:rsid w:val="00C915E6"/>
    <w:rsid w:val="00C91A67"/>
    <w:rsid w:val="00C91B53"/>
    <w:rsid w:val="00C933E4"/>
    <w:rsid w:val="00C93666"/>
    <w:rsid w:val="00C93753"/>
    <w:rsid w:val="00C937B9"/>
    <w:rsid w:val="00C93906"/>
    <w:rsid w:val="00C93A07"/>
    <w:rsid w:val="00C93A39"/>
    <w:rsid w:val="00C93E0D"/>
    <w:rsid w:val="00C93FE0"/>
    <w:rsid w:val="00C9426D"/>
    <w:rsid w:val="00C9468C"/>
    <w:rsid w:val="00C94AEB"/>
    <w:rsid w:val="00C956EB"/>
    <w:rsid w:val="00C95ED2"/>
    <w:rsid w:val="00C9627D"/>
    <w:rsid w:val="00C96309"/>
    <w:rsid w:val="00C9702E"/>
    <w:rsid w:val="00C9741C"/>
    <w:rsid w:val="00C978F9"/>
    <w:rsid w:val="00C97A74"/>
    <w:rsid w:val="00C97E48"/>
    <w:rsid w:val="00CA065B"/>
    <w:rsid w:val="00CA1DC7"/>
    <w:rsid w:val="00CA1FC5"/>
    <w:rsid w:val="00CA2330"/>
    <w:rsid w:val="00CA27B4"/>
    <w:rsid w:val="00CA2AA2"/>
    <w:rsid w:val="00CA2F96"/>
    <w:rsid w:val="00CA319D"/>
    <w:rsid w:val="00CA5428"/>
    <w:rsid w:val="00CA5E09"/>
    <w:rsid w:val="00CA5F0C"/>
    <w:rsid w:val="00CA6B2C"/>
    <w:rsid w:val="00CA70E3"/>
    <w:rsid w:val="00CA7675"/>
    <w:rsid w:val="00CB05A0"/>
    <w:rsid w:val="00CB081B"/>
    <w:rsid w:val="00CB1603"/>
    <w:rsid w:val="00CB1F4D"/>
    <w:rsid w:val="00CB213B"/>
    <w:rsid w:val="00CB2263"/>
    <w:rsid w:val="00CB2503"/>
    <w:rsid w:val="00CB2B97"/>
    <w:rsid w:val="00CB2F7C"/>
    <w:rsid w:val="00CB3A23"/>
    <w:rsid w:val="00CB47F3"/>
    <w:rsid w:val="00CB4CB3"/>
    <w:rsid w:val="00CB5C19"/>
    <w:rsid w:val="00CB60DC"/>
    <w:rsid w:val="00CB64A1"/>
    <w:rsid w:val="00CB6782"/>
    <w:rsid w:val="00CB6C06"/>
    <w:rsid w:val="00CB6DBF"/>
    <w:rsid w:val="00CB6E20"/>
    <w:rsid w:val="00CB7335"/>
    <w:rsid w:val="00CB765A"/>
    <w:rsid w:val="00CB774D"/>
    <w:rsid w:val="00CB795F"/>
    <w:rsid w:val="00CB7F59"/>
    <w:rsid w:val="00CC1410"/>
    <w:rsid w:val="00CC1778"/>
    <w:rsid w:val="00CC1EFF"/>
    <w:rsid w:val="00CC22C3"/>
    <w:rsid w:val="00CC2BDF"/>
    <w:rsid w:val="00CC2E6E"/>
    <w:rsid w:val="00CC3166"/>
    <w:rsid w:val="00CC379D"/>
    <w:rsid w:val="00CC3C6A"/>
    <w:rsid w:val="00CC3E39"/>
    <w:rsid w:val="00CC4206"/>
    <w:rsid w:val="00CC45B2"/>
    <w:rsid w:val="00CC48C4"/>
    <w:rsid w:val="00CC4A37"/>
    <w:rsid w:val="00CC4B27"/>
    <w:rsid w:val="00CC5005"/>
    <w:rsid w:val="00CC595A"/>
    <w:rsid w:val="00CC6A25"/>
    <w:rsid w:val="00CC6BDE"/>
    <w:rsid w:val="00CC6FFB"/>
    <w:rsid w:val="00CC7595"/>
    <w:rsid w:val="00CC7728"/>
    <w:rsid w:val="00CD0664"/>
    <w:rsid w:val="00CD0BAD"/>
    <w:rsid w:val="00CD0D47"/>
    <w:rsid w:val="00CD0D5C"/>
    <w:rsid w:val="00CD0D8D"/>
    <w:rsid w:val="00CD0E82"/>
    <w:rsid w:val="00CD0FCE"/>
    <w:rsid w:val="00CD206C"/>
    <w:rsid w:val="00CD27B0"/>
    <w:rsid w:val="00CD29E8"/>
    <w:rsid w:val="00CD2B80"/>
    <w:rsid w:val="00CD322B"/>
    <w:rsid w:val="00CD357E"/>
    <w:rsid w:val="00CD35F1"/>
    <w:rsid w:val="00CD35FF"/>
    <w:rsid w:val="00CD391D"/>
    <w:rsid w:val="00CD3A71"/>
    <w:rsid w:val="00CD3E87"/>
    <w:rsid w:val="00CD45F0"/>
    <w:rsid w:val="00CD5064"/>
    <w:rsid w:val="00CD5C30"/>
    <w:rsid w:val="00CD62CD"/>
    <w:rsid w:val="00CD74A3"/>
    <w:rsid w:val="00CD769F"/>
    <w:rsid w:val="00CD7919"/>
    <w:rsid w:val="00CE0648"/>
    <w:rsid w:val="00CE0784"/>
    <w:rsid w:val="00CE0DB5"/>
    <w:rsid w:val="00CE17B7"/>
    <w:rsid w:val="00CE211D"/>
    <w:rsid w:val="00CE2B6B"/>
    <w:rsid w:val="00CE2F39"/>
    <w:rsid w:val="00CE330A"/>
    <w:rsid w:val="00CE36DE"/>
    <w:rsid w:val="00CE44B7"/>
    <w:rsid w:val="00CE4E62"/>
    <w:rsid w:val="00CE5718"/>
    <w:rsid w:val="00CE589C"/>
    <w:rsid w:val="00CE5E93"/>
    <w:rsid w:val="00CE6239"/>
    <w:rsid w:val="00CE67FF"/>
    <w:rsid w:val="00CE6F2C"/>
    <w:rsid w:val="00CE6F5D"/>
    <w:rsid w:val="00CE76C3"/>
    <w:rsid w:val="00CE7A38"/>
    <w:rsid w:val="00CE7BD8"/>
    <w:rsid w:val="00CF04D4"/>
    <w:rsid w:val="00CF07DF"/>
    <w:rsid w:val="00CF0905"/>
    <w:rsid w:val="00CF0A26"/>
    <w:rsid w:val="00CF0D00"/>
    <w:rsid w:val="00CF0E60"/>
    <w:rsid w:val="00CF16DE"/>
    <w:rsid w:val="00CF177E"/>
    <w:rsid w:val="00CF1BB2"/>
    <w:rsid w:val="00CF1D5A"/>
    <w:rsid w:val="00CF1ECE"/>
    <w:rsid w:val="00CF23C6"/>
    <w:rsid w:val="00CF24C3"/>
    <w:rsid w:val="00CF2866"/>
    <w:rsid w:val="00CF2E2D"/>
    <w:rsid w:val="00CF2E30"/>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1EEA"/>
    <w:rsid w:val="00D02561"/>
    <w:rsid w:val="00D02702"/>
    <w:rsid w:val="00D027EC"/>
    <w:rsid w:val="00D03093"/>
    <w:rsid w:val="00D03D8C"/>
    <w:rsid w:val="00D03E62"/>
    <w:rsid w:val="00D04722"/>
    <w:rsid w:val="00D04A5D"/>
    <w:rsid w:val="00D04C72"/>
    <w:rsid w:val="00D055D9"/>
    <w:rsid w:val="00D062CD"/>
    <w:rsid w:val="00D064F8"/>
    <w:rsid w:val="00D06CBA"/>
    <w:rsid w:val="00D07383"/>
    <w:rsid w:val="00D07C17"/>
    <w:rsid w:val="00D07F25"/>
    <w:rsid w:val="00D10575"/>
    <w:rsid w:val="00D10BD7"/>
    <w:rsid w:val="00D11304"/>
    <w:rsid w:val="00D11F71"/>
    <w:rsid w:val="00D122F2"/>
    <w:rsid w:val="00D12712"/>
    <w:rsid w:val="00D13244"/>
    <w:rsid w:val="00D132D8"/>
    <w:rsid w:val="00D1350B"/>
    <w:rsid w:val="00D13ACD"/>
    <w:rsid w:val="00D13D27"/>
    <w:rsid w:val="00D14196"/>
    <w:rsid w:val="00D14532"/>
    <w:rsid w:val="00D14572"/>
    <w:rsid w:val="00D1464A"/>
    <w:rsid w:val="00D14D83"/>
    <w:rsid w:val="00D157A7"/>
    <w:rsid w:val="00D16AAC"/>
    <w:rsid w:val="00D16B07"/>
    <w:rsid w:val="00D16ECB"/>
    <w:rsid w:val="00D178D7"/>
    <w:rsid w:val="00D17B0C"/>
    <w:rsid w:val="00D17E28"/>
    <w:rsid w:val="00D21BC6"/>
    <w:rsid w:val="00D22496"/>
    <w:rsid w:val="00D2264C"/>
    <w:rsid w:val="00D2288F"/>
    <w:rsid w:val="00D22DFD"/>
    <w:rsid w:val="00D230AE"/>
    <w:rsid w:val="00D25318"/>
    <w:rsid w:val="00D25899"/>
    <w:rsid w:val="00D25DCB"/>
    <w:rsid w:val="00D26604"/>
    <w:rsid w:val="00D273EF"/>
    <w:rsid w:val="00D300E7"/>
    <w:rsid w:val="00D30204"/>
    <w:rsid w:val="00D30263"/>
    <w:rsid w:val="00D30CEF"/>
    <w:rsid w:val="00D30D60"/>
    <w:rsid w:val="00D30ED3"/>
    <w:rsid w:val="00D31202"/>
    <w:rsid w:val="00D31E80"/>
    <w:rsid w:val="00D31EC6"/>
    <w:rsid w:val="00D32379"/>
    <w:rsid w:val="00D33219"/>
    <w:rsid w:val="00D3389F"/>
    <w:rsid w:val="00D338C3"/>
    <w:rsid w:val="00D33CD2"/>
    <w:rsid w:val="00D33D74"/>
    <w:rsid w:val="00D34BA3"/>
    <w:rsid w:val="00D35011"/>
    <w:rsid w:val="00D35B14"/>
    <w:rsid w:val="00D35B3A"/>
    <w:rsid w:val="00D35B65"/>
    <w:rsid w:val="00D35C37"/>
    <w:rsid w:val="00D3708D"/>
    <w:rsid w:val="00D37904"/>
    <w:rsid w:val="00D37CC4"/>
    <w:rsid w:val="00D37D6A"/>
    <w:rsid w:val="00D37FAD"/>
    <w:rsid w:val="00D40F9F"/>
    <w:rsid w:val="00D4142E"/>
    <w:rsid w:val="00D42B43"/>
    <w:rsid w:val="00D42BB5"/>
    <w:rsid w:val="00D43224"/>
    <w:rsid w:val="00D43229"/>
    <w:rsid w:val="00D43448"/>
    <w:rsid w:val="00D43CAA"/>
    <w:rsid w:val="00D43CC9"/>
    <w:rsid w:val="00D440BB"/>
    <w:rsid w:val="00D4443A"/>
    <w:rsid w:val="00D4446B"/>
    <w:rsid w:val="00D444F6"/>
    <w:rsid w:val="00D447CC"/>
    <w:rsid w:val="00D44D2B"/>
    <w:rsid w:val="00D45EEC"/>
    <w:rsid w:val="00D460E7"/>
    <w:rsid w:val="00D462BC"/>
    <w:rsid w:val="00D4632F"/>
    <w:rsid w:val="00D46AFF"/>
    <w:rsid w:val="00D46D66"/>
    <w:rsid w:val="00D474D7"/>
    <w:rsid w:val="00D50342"/>
    <w:rsid w:val="00D509B2"/>
    <w:rsid w:val="00D50E07"/>
    <w:rsid w:val="00D50EEF"/>
    <w:rsid w:val="00D51677"/>
    <w:rsid w:val="00D5186B"/>
    <w:rsid w:val="00D5191E"/>
    <w:rsid w:val="00D51BF1"/>
    <w:rsid w:val="00D51D40"/>
    <w:rsid w:val="00D52B59"/>
    <w:rsid w:val="00D530C0"/>
    <w:rsid w:val="00D53624"/>
    <w:rsid w:val="00D5366E"/>
    <w:rsid w:val="00D53766"/>
    <w:rsid w:val="00D53EAE"/>
    <w:rsid w:val="00D543BD"/>
    <w:rsid w:val="00D549DA"/>
    <w:rsid w:val="00D54C18"/>
    <w:rsid w:val="00D55160"/>
    <w:rsid w:val="00D553CB"/>
    <w:rsid w:val="00D555A5"/>
    <w:rsid w:val="00D55F2D"/>
    <w:rsid w:val="00D5715C"/>
    <w:rsid w:val="00D574B3"/>
    <w:rsid w:val="00D60725"/>
    <w:rsid w:val="00D611FC"/>
    <w:rsid w:val="00D62016"/>
    <w:rsid w:val="00D6248D"/>
    <w:rsid w:val="00D6261D"/>
    <w:rsid w:val="00D629E9"/>
    <w:rsid w:val="00D62D27"/>
    <w:rsid w:val="00D63CFA"/>
    <w:rsid w:val="00D63E11"/>
    <w:rsid w:val="00D65A54"/>
    <w:rsid w:val="00D65A5F"/>
    <w:rsid w:val="00D660F5"/>
    <w:rsid w:val="00D66293"/>
    <w:rsid w:val="00D6656A"/>
    <w:rsid w:val="00D6687B"/>
    <w:rsid w:val="00D66B7F"/>
    <w:rsid w:val="00D66D1C"/>
    <w:rsid w:val="00D67965"/>
    <w:rsid w:val="00D70481"/>
    <w:rsid w:val="00D70850"/>
    <w:rsid w:val="00D709A1"/>
    <w:rsid w:val="00D70A6E"/>
    <w:rsid w:val="00D70BB5"/>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2287"/>
    <w:rsid w:val="00D83365"/>
    <w:rsid w:val="00D83B52"/>
    <w:rsid w:val="00D84015"/>
    <w:rsid w:val="00D845F4"/>
    <w:rsid w:val="00D84907"/>
    <w:rsid w:val="00D84B47"/>
    <w:rsid w:val="00D85B02"/>
    <w:rsid w:val="00D85BFD"/>
    <w:rsid w:val="00D85CF6"/>
    <w:rsid w:val="00D8622A"/>
    <w:rsid w:val="00D86595"/>
    <w:rsid w:val="00D86C21"/>
    <w:rsid w:val="00D87AAA"/>
    <w:rsid w:val="00D87F3B"/>
    <w:rsid w:val="00D902F9"/>
    <w:rsid w:val="00D9056B"/>
    <w:rsid w:val="00D907C2"/>
    <w:rsid w:val="00D90A9C"/>
    <w:rsid w:val="00D90D98"/>
    <w:rsid w:val="00D91271"/>
    <w:rsid w:val="00D91656"/>
    <w:rsid w:val="00D91760"/>
    <w:rsid w:val="00D91897"/>
    <w:rsid w:val="00D92237"/>
    <w:rsid w:val="00D92CCD"/>
    <w:rsid w:val="00D92EDA"/>
    <w:rsid w:val="00D93456"/>
    <w:rsid w:val="00D93D7E"/>
    <w:rsid w:val="00D93F25"/>
    <w:rsid w:val="00D944CB"/>
    <w:rsid w:val="00D949EE"/>
    <w:rsid w:val="00D94B8A"/>
    <w:rsid w:val="00D9516F"/>
    <w:rsid w:val="00D95598"/>
    <w:rsid w:val="00D9590E"/>
    <w:rsid w:val="00D95EB6"/>
    <w:rsid w:val="00D95EF3"/>
    <w:rsid w:val="00D96122"/>
    <w:rsid w:val="00D96C49"/>
    <w:rsid w:val="00D96D44"/>
    <w:rsid w:val="00D97BA4"/>
    <w:rsid w:val="00D97E1D"/>
    <w:rsid w:val="00DA00F6"/>
    <w:rsid w:val="00DA092D"/>
    <w:rsid w:val="00DA1D1F"/>
    <w:rsid w:val="00DA2374"/>
    <w:rsid w:val="00DA242A"/>
    <w:rsid w:val="00DA2BAC"/>
    <w:rsid w:val="00DA3402"/>
    <w:rsid w:val="00DA3C6D"/>
    <w:rsid w:val="00DA4608"/>
    <w:rsid w:val="00DA4747"/>
    <w:rsid w:val="00DA599D"/>
    <w:rsid w:val="00DA5BA7"/>
    <w:rsid w:val="00DA5E8D"/>
    <w:rsid w:val="00DA5EE6"/>
    <w:rsid w:val="00DA5F82"/>
    <w:rsid w:val="00DA62FE"/>
    <w:rsid w:val="00DA6352"/>
    <w:rsid w:val="00DA6E71"/>
    <w:rsid w:val="00DA78E3"/>
    <w:rsid w:val="00DB04EA"/>
    <w:rsid w:val="00DB0CAB"/>
    <w:rsid w:val="00DB10E7"/>
    <w:rsid w:val="00DB147C"/>
    <w:rsid w:val="00DB1ED1"/>
    <w:rsid w:val="00DB1FDA"/>
    <w:rsid w:val="00DB2E60"/>
    <w:rsid w:val="00DB2EB0"/>
    <w:rsid w:val="00DB39F5"/>
    <w:rsid w:val="00DB4B32"/>
    <w:rsid w:val="00DB5DF4"/>
    <w:rsid w:val="00DB5DF5"/>
    <w:rsid w:val="00DB6207"/>
    <w:rsid w:val="00DB71BC"/>
    <w:rsid w:val="00DB7452"/>
    <w:rsid w:val="00DC07FB"/>
    <w:rsid w:val="00DC16E5"/>
    <w:rsid w:val="00DC1802"/>
    <w:rsid w:val="00DC1E95"/>
    <w:rsid w:val="00DC2762"/>
    <w:rsid w:val="00DC2B75"/>
    <w:rsid w:val="00DC2DF0"/>
    <w:rsid w:val="00DC341A"/>
    <w:rsid w:val="00DC359B"/>
    <w:rsid w:val="00DC3AA3"/>
    <w:rsid w:val="00DC4053"/>
    <w:rsid w:val="00DC4064"/>
    <w:rsid w:val="00DC49E4"/>
    <w:rsid w:val="00DC5C15"/>
    <w:rsid w:val="00DC5E02"/>
    <w:rsid w:val="00DC62AC"/>
    <w:rsid w:val="00DC66D9"/>
    <w:rsid w:val="00DC6850"/>
    <w:rsid w:val="00DC6CA7"/>
    <w:rsid w:val="00DC773D"/>
    <w:rsid w:val="00DC7A2C"/>
    <w:rsid w:val="00DC7F97"/>
    <w:rsid w:val="00DD02A8"/>
    <w:rsid w:val="00DD03E3"/>
    <w:rsid w:val="00DD0BFB"/>
    <w:rsid w:val="00DD0F80"/>
    <w:rsid w:val="00DD1195"/>
    <w:rsid w:val="00DD169B"/>
    <w:rsid w:val="00DD2DCE"/>
    <w:rsid w:val="00DD2F68"/>
    <w:rsid w:val="00DD3376"/>
    <w:rsid w:val="00DD464B"/>
    <w:rsid w:val="00DD53DF"/>
    <w:rsid w:val="00DD6CA7"/>
    <w:rsid w:val="00DD7CD9"/>
    <w:rsid w:val="00DE062D"/>
    <w:rsid w:val="00DE08AD"/>
    <w:rsid w:val="00DE0D3C"/>
    <w:rsid w:val="00DE1297"/>
    <w:rsid w:val="00DE13C3"/>
    <w:rsid w:val="00DE1A58"/>
    <w:rsid w:val="00DE1BBC"/>
    <w:rsid w:val="00DE1C34"/>
    <w:rsid w:val="00DE1F1B"/>
    <w:rsid w:val="00DE2B49"/>
    <w:rsid w:val="00DE2D45"/>
    <w:rsid w:val="00DE393A"/>
    <w:rsid w:val="00DE4059"/>
    <w:rsid w:val="00DE41A3"/>
    <w:rsid w:val="00DE4475"/>
    <w:rsid w:val="00DE47B5"/>
    <w:rsid w:val="00DE48B9"/>
    <w:rsid w:val="00DE4997"/>
    <w:rsid w:val="00DE67FC"/>
    <w:rsid w:val="00DE6CAE"/>
    <w:rsid w:val="00DE7B2B"/>
    <w:rsid w:val="00DE7B2F"/>
    <w:rsid w:val="00DF094C"/>
    <w:rsid w:val="00DF113D"/>
    <w:rsid w:val="00DF1422"/>
    <w:rsid w:val="00DF1904"/>
    <w:rsid w:val="00DF215F"/>
    <w:rsid w:val="00DF21EC"/>
    <w:rsid w:val="00DF297A"/>
    <w:rsid w:val="00DF2A27"/>
    <w:rsid w:val="00DF2F8B"/>
    <w:rsid w:val="00DF33B8"/>
    <w:rsid w:val="00DF3477"/>
    <w:rsid w:val="00DF3635"/>
    <w:rsid w:val="00DF39FB"/>
    <w:rsid w:val="00DF4086"/>
    <w:rsid w:val="00DF49D6"/>
    <w:rsid w:val="00DF4B39"/>
    <w:rsid w:val="00DF4E41"/>
    <w:rsid w:val="00DF5631"/>
    <w:rsid w:val="00DF60EC"/>
    <w:rsid w:val="00DF6346"/>
    <w:rsid w:val="00DF6CC9"/>
    <w:rsid w:val="00DF6E23"/>
    <w:rsid w:val="00DF73D7"/>
    <w:rsid w:val="00E0018E"/>
    <w:rsid w:val="00E0089B"/>
    <w:rsid w:val="00E0119E"/>
    <w:rsid w:val="00E0159A"/>
    <w:rsid w:val="00E01881"/>
    <w:rsid w:val="00E0267A"/>
    <w:rsid w:val="00E0281B"/>
    <w:rsid w:val="00E02FD3"/>
    <w:rsid w:val="00E0301F"/>
    <w:rsid w:val="00E03741"/>
    <w:rsid w:val="00E03A02"/>
    <w:rsid w:val="00E03F27"/>
    <w:rsid w:val="00E043DB"/>
    <w:rsid w:val="00E04974"/>
    <w:rsid w:val="00E04F24"/>
    <w:rsid w:val="00E0629E"/>
    <w:rsid w:val="00E0732B"/>
    <w:rsid w:val="00E0771F"/>
    <w:rsid w:val="00E07722"/>
    <w:rsid w:val="00E078C2"/>
    <w:rsid w:val="00E07BF2"/>
    <w:rsid w:val="00E07D05"/>
    <w:rsid w:val="00E10338"/>
    <w:rsid w:val="00E10576"/>
    <w:rsid w:val="00E1080A"/>
    <w:rsid w:val="00E10DB0"/>
    <w:rsid w:val="00E11047"/>
    <w:rsid w:val="00E114E7"/>
    <w:rsid w:val="00E11641"/>
    <w:rsid w:val="00E122DF"/>
    <w:rsid w:val="00E12826"/>
    <w:rsid w:val="00E12C06"/>
    <w:rsid w:val="00E15A03"/>
    <w:rsid w:val="00E15C00"/>
    <w:rsid w:val="00E1610F"/>
    <w:rsid w:val="00E16214"/>
    <w:rsid w:val="00E1657E"/>
    <w:rsid w:val="00E16A92"/>
    <w:rsid w:val="00E1728B"/>
    <w:rsid w:val="00E174EC"/>
    <w:rsid w:val="00E17756"/>
    <w:rsid w:val="00E17B3E"/>
    <w:rsid w:val="00E204E3"/>
    <w:rsid w:val="00E2189D"/>
    <w:rsid w:val="00E22193"/>
    <w:rsid w:val="00E22694"/>
    <w:rsid w:val="00E23707"/>
    <w:rsid w:val="00E23EEE"/>
    <w:rsid w:val="00E243B1"/>
    <w:rsid w:val="00E24775"/>
    <w:rsid w:val="00E25B93"/>
    <w:rsid w:val="00E25D7B"/>
    <w:rsid w:val="00E26462"/>
    <w:rsid w:val="00E26785"/>
    <w:rsid w:val="00E26C5A"/>
    <w:rsid w:val="00E27083"/>
    <w:rsid w:val="00E271C8"/>
    <w:rsid w:val="00E273E2"/>
    <w:rsid w:val="00E30D55"/>
    <w:rsid w:val="00E3194F"/>
    <w:rsid w:val="00E31A72"/>
    <w:rsid w:val="00E31EC7"/>
    <w:rsid w:val="00E32C5D"/>
    <w:rsid w:val="00E33730"/>
    <w:rsid w:val="00E338EC"/>
    <w:rsid w:val="00E33BF4"/>
    <w:rsid w:val="00E33F7F"/>
    <w:rsid w:val="00E34018"/>
    <w:rsid w:val="00E3440D"/>
    <w:rsid w:val="00E345CC"/>
    <w:rsid w:val="00E34776"/>
    <w:rsid w:val="00E34A29"/>
    <w:rsid w:val="00E34CAF"/>
    <w:rsid w:val="00E34E22"/>
    <w:rsid w:val="00E355A6"/>
    <w:rsid w:val="00E35D06"/>
    <w:rsid w:val="00E35F17"/>
    <w:rsid w:val="00E367FC"/>
    <w:rsid w:val="00E3695E"/>
    <w:rsid w:val="00E36AD0"/>
    <w:rsid w:val="00E373D1"/>
    <w:rsid w:val="00E3746D"/>
    <w:rsid w:val="00E37528"/>
    <w:rsid w:val="00E37587"/>
    <w:rsid w:val="00E37F1F"/>
    <w:rsid w:val="00E40008"/>
    <w:rsid w:val="00E404FE"/>
    <w:rsid w:val="00E41C60"/>
    <w:rsid w:val="00E42966"/>
    <w:rsid w:val="00E43977"/>
    <w:rsid w:val="00E44362"/>
    <w:rsid w:val="00E446EC"/>
    <w:rsid w:val="00E451E4"/>
    <w:rsid w:val="00E45206"/>
    <w:rsid w:val="00E4533A"/>
    <w:rsid w:val="00E45BDA"/>
    <w:rsid w:val="00E45C3E"/>
    <w:rsid w:val="00E45D9F"/>
    <w:rsid w:val="00E4687F"/>
    <w:rsid w:val="00E502EB"/>
    <w:rsid w:val="00E5083E"/>
    <w:rsid w:val="00E50F03"/>
    <w:rsid w:val="00E51143"/>
    <w:rsid w:val="00E51C2F"/>
    <w:rsid w:val="00E51DF6"/>
    <w:rsid w:val="00E52604"/>
    <w:rsid w:val="00E528FB"/>
    <w:rsid w:val="00E53052"/>
    <w:rsid w:val="00E537B8"/>
    <w:rsid w:val="00E541DF"/>
    <w:rsid w:val="00E54BD7"/>
    <w:rsid w:val="00E562A0"/>
    <w:rsid w:val="00E56F3D"/>
    <w:rsid w:val="00E5707E"/>
    <w:rsid w:val="00E57FA2"/>
    <w:rsid w:val="00E6015B"/>
    <w:rsid w:val="00E60459"/>
    <w:rsid w:val="00E606E9"/>
    <w:rsid w:val="00E6071F"/>
    <w:rsid w:val="00E6092D"/>
    <w:rsid w:val="00E60E62"/>
    <w:rsid w:val="00E61000"/>
    <w:rsid w:val="00E61178"/>
    <w:rsid w:val="00E61C43"/>
    <w:rsid w:val="00E61C87"/>
    <w:rsid w:val="00E61D51"/>
    <w:rsid w:val="00E62284"/>
    <w:rsid w:val="00E63AB8"/>
    <w:rsid w:val="00E63B6C"/>
    <w:rsid w:val="00E645A7"/>
    <w:rsid w:val="00E647A0"/>
    <w:rsid w:val="00E649EA"/>
    <w:rsid w:val="00E650E9"/>
    <w:rsid w:val="00E657E1"/>
    <w:rsid w:val="00E658A8"/>
    <w:rsid w:val="00E66385"/>
    <w:rsid w:val="00E6663F"/>
    <w:rsid w:val="00E66EAB"/>
    <w:rsid w:val="00E66F26"/>
    <w:rsid w:val="00E66F5C"/>
    <w:rsid w:val="00E67876"/>
    <w:rsid w:val="00E7049B"/>
    <w:rsid w:val="00E708FA"/>
    <w:rsid w:val="00E70D7F"/>
    <w:rsid w:val="00E70F44"/>
    <w:rsid w:val="00E71328"/>
    <w:rsid w:val="00E71400"/>
    <w:rsid w:val="00E71A7A"/>
    <w:rsid w:val="00E71C09"/>
    <w:rsid w:val="00E71F90"/>
    <w:rsid w:val="00E72392"/>
    <w:rsid w:val="00E727D2"/>
    <w:rsid w:val="00E72825"/>
    <w:rsid w:val="00E72E4F"/>
    <w:rsid w:val="00E72E94"/>
    <w:rsid w:val="00E73719"/>
    <w:rsid w:val="00E739DC"/>
    <w:rsid w:val="00E73A59"/>
    <w:rsid w:val="00E73ACB"/>
    <w:rsid w:val="00E73E3C"/>
    <w:rsid w:val="00E747AA"/>
    <w:rsid w:val="00E74EF8"/>
    <w:rsid w:val="00E750B9"/>
    <w:rsid w:val="00E75384"/>
    <w:rsid w:val="00E7620D"/>
    <w:rsid w:val="00E76679"/>
    <w:rsid w:val="00E76BBE"/>
    <w:rsid w:val="00E776EF"/>
    <w:rsid w:val="00E779A6"/>
    <w:rsid w:val="00E80390"/>
    <w:rsid w:val="00E80591"/>
    <w:rsid w:val="00E806D8"/>
    <w:rsid w:val="00E81F64"/>
    <w:rsid w:val="00E82446"/>
    <w:rsid w:val="00E826FB"/>
    <w:rsid w:val="00E82707"/>
    <w:rsid w:val="00E82805"/>
    <w:rsid w:val="00E8285C"/>
    <w:rsid w:val="00E82DCD"/>
    <w:rsid w:val="00E83FA2"/>
    <w:rsid w:val="00E83FC1"/>
    <w:rsid w:val="00E8563B"/>
    <w:rsid w:val="00E859E3"/>
    <w:rsid w:val="00E85B87"/>
    <w:rsid w:val="00E85F9A"/>
    <w:rsid w:val="00E86300"/>
    <w:rsid w:val="00E86D9D"/>
    <w:rsid w:val="00E8702F"/>
    <w:rsid w:val="00E872CC"/>
    <w:rsid w:val="00E8798B"/>
    <w:rsid w:val="00E87BD7"/>
    <w:rsid w:val="00E900CD"/>
    <w:rsid w:val="00E90B6F"/>
    <w:rsid w:val="00E90B9F"/>
    <w:rsid w:val="00E91431"/>
    <w:rsid w:val="00E919FB"/>
    <w:rsid w:val="00E92D64"/>
    <w:rsid w:val="00E92FB0"/>
    <w:rsid w:val="00E932FE"/>
    <w:rsid w:val="00E94DAB"/>
    <w:rsid w:val="00E953E8"/>
    <w:rsid w:val="00E958BF"/>
    <w:rsid w:val="00E958F3"/>
    <w:rsid w:val="00E96F44"/>
    <w:rsid w:val="00E973AC"/>
    <w:rsid w:val="00E9796B"/>
    <w:rsid w:val="00EA04B5"/>
    <w:rsid w:val="00EA08B5"/>
    <w:rsid w:val="00EA0EB3"/>
    <w:rsid w:val="00EA15E9"/>
    <w:rsid w:val="00EA1FE4"/>
    <w:rsid w:val="00EA2984"/>
    <w:rsid w:val="00EA30F1"/>
    <w:rsid w:val="00EA31F4"/>
    <w:rsid w:val="00EA3601"/>
    <w:rsid w:val="00EA3956"/>
    <w:rsid w:val="00EA3B55"/>
    <w:rsid w:val="00EA453A"/>
    <w:rsid w:val="00EA4ADA"/>
    <w:rsid w:val="00EA5C48"/>
    <w:rsid w:val="00EA5E30"/>
    <w:rsid w:val="00EA5F23"/>
    <w:rsid w:val="00EA6FAB"/>
    <w:rsid w:val="00EA7353"/>
    <w:rsid w:val="00EA77DE"/>
    <w:rsid w:val="00EB03DC"/>
    <w:rsid w:val="00EB05FF"/>
    <w:rsid w:val="00EB1AF3"/>
    <w:rsid w:val="00EB1D67"/>
    <w:rsid w:val="00EB21F3"/>
    <w:rsid w:val="00EB239B"/>
    <w:rsid w:val="00EB2595"/>
    <w:rsid w:val="00EB3BB2"/>
    <w:rsid w:val="00EB3E30"/>
    <w:rsid w:val="00EB49AC"/>
    <w:rsid w:val="00EB5525"/>
    <w:rsid w:val="00EB571D"/>
    <w:rsid w:val="00EB60F2"/>
    <w:rsid w:val="00EB7330"/>
    <w:rsid w:val="00EB734B"/>
    <w:rsid w:val="00EC03CC"/>
    <w:rsid w:val="00EC0582"/>
    <w:rsid w:val="00EC0819"/>
    <w:rsid w:val="00EC0E56"/>
    <w:rsid w:val="00EC0EA2"/>
    <w:rsid w:val="00EC111A"/>
    <w:rsid w:val="00EC115B"/>
    <w:rsid w:val="00EC137A"/>
    <w:rsid w:val="00EC3186"/>
    <w:rsid w:val="00EC56CC"/>
    <w:rsid w:val="00EC59B9"/>
    <w:rsid w:val="00EC5CA5"/>
    <w:rsid w:val="00EC607C"/>
    <w:rsid w:val="00EC6445"/>
    <w:rsid w:val="00EC72FA"/>
    <w:rsid w:val="00EC7980"/>
    <w:rsid w:val="00ED0B23"/>
    <w:rsid w:val="00ED1B36"/>
    <w:rsid w:val="00ED21E5"/>
    <w:rsid w:val="00ED26C3"/>
    <w:rsid w:val="00ED2D56"/>
    <w:rsid w:val="00ED402D"/>
    <w:rsid w:val="00ED43C6"/>
    <w:rsid w:val="00ED4806"/>
    <w:rsid w:val="00ED5012"/>
    <w:rsid w:val="00ED564F"/>
    <w:rsid w:val="00ED7D30"/>
    <w:rsid w:val="00EE016C"/>
    <w:rsid w:val="00EE0888"/>
    <w:rsid w:val="00EE0C40"/>
    <w:rsid w:val="00EE1453"/>
    <w:rsid w:val="00EE1B9D"/>
    <w:rsid w:val="00EE1DDD"/>
    <w:rsid w:val="00EE1E4D"/>
    <w:rsid w:val="00EE1E83"/>
    <w:rsid w:val="00EE24F4"/>
    <w:rsid w:val="00EE2F7D"/>
    <w:rsid w:val="00EE38E9"/>
    <w:rsid w:val="00EE4537"/>
    <w:rsid w:val="00EE5581"/>
    <w:rsid w:val="00EE6006"/>
    <w:rsid w:val="00EE6AB1"/>
    <w:rsid w:val="00EE7359"/>
    <w:rsid w:val="00EE7B0C"/>
    <w:rsid w:val="00EE7BFB"/>
    <w:rsid w:val="00EF0181"/>
    <w:rsid w:val="00EF0253"/>
    <w:rsid w:val="00EF0259"/>
    <w:rsid w:val="00EF06A3"/>
    <w:rsid w:val="00EF06E0"/>
    <w:rsid w:val="00EF0A8E"/>
    <w:rsid w:val="00EF10E1"/>
    <w:rsid w:val="00EF2598"/>
    <w:rsid w:val="00EF39BD"/>
    <w:rsid w:val="00EF5228"/>
    <w:rsid w:val="00EF529B"/>
    <w:rsid w:val="00EF5A18"/>
    <w:rsid w:val="00EF5D71"/>
    <w:rsid w:val="00EF6392"/>
    <w:rsid w:val="00EF676B"/>
    <w:rsid w:val="00EF6BAC"/>
    <w:rsid w:val="00EF6F13"/>
    <w:rsid w:val="00F01663"/>
    <w:rsid w:val="00F02018"/>
    <w:rsid w:val="00F02675"/>
    <w:rsid w:val="00F027D1"/>
    <w:rsid w:val="00F035AC"/>
    <w:rsid w:val="00F0430A"/>
    <w:rsid w:val="00F050F5"/>
    <w:rsid w:val="00F0516B"/>
    <w:rsid w:val="00F05551"/>
    <w:rsid w:val="00F06049"/>
    <w:rsid w:val="00F06135"/>
    <w:rsid w:val="00F06234"/>
    <w:rsid w:val="00F0761B"/>
    <w:rsid w:val="00F07EE0"/>
    <w:rsid w:val="00F10325"/>
    <w:rsid w:val="00F10DC0"/>
    <w:rsid w:val="00F11982"/>
    <w:rsid w:val="00F120DE"/>
    <w:rsid w:val="00F1233D"/>
    <w:rsid w:val="00F13272"/>
    <w:rsid w:val="00F13C4F"/>
    <w:rsid w:val="00F14010"/>
    <w:rsid w:val="00F146DF"/>
    <w:rsid w:val="00F15842"/>
    <w:rsid w:val="00F15A43"/>
    <w:rsid w:val="00F15ABC"/>
    <w:rsid w:val="00F16610"/>
    <w:rsid w:val="00F16B1D"/>
    <w:rsid w:val="00F16FE7"/>
    <w:rsid w:val="00F17084"/>
    <w:rsid w:val="00F17383"/>
    <w:rsid w:val="00F202A1"/>
    <w:rsid w:val="00F20FD4"/>
    <w:rsid w:val="00F2114D"/>
    <w:rsid w:val="00F21214"/>
    <w:rsid w:val="00F2155D"/>
    <w:rsid w:val="00F21735"/>
    <w:rsid w:val="00F21887"/>
    <w:rsid w:val="00F21D93"/>
    <w:rsid w:val="00F21E56"/>
    <w:rsid w:val="00F22072"/>
    <w:rsid w:val="00F224F0"/>
    <w:rsid w:val="00F23AEF"/>
    <w:rsid w:val="00F24085"/>
    <w:rsid w:val="00F24768"/>
    <w:rsid w:val="00F249C0"/>
    <w:rsid w:val="00F24DD8"/>
    <w:rsid w:val="00F24E53"/>
    <w:rsid w:val="00F24EF5"/>
    <w:rsid w:val="00F25765"/>
    <w:rsid w:val="00F25808"/>
    <w:rsid w:val="00F25C82"/>
    <w:rsid w:val="00F262CA"/>
    <w:rsid w:val="00F26CD7"/>
    <w:rsid w:val="00F27350"/>
    <w:rsid w:val="00F27408"/>
    <w:rsid w:val="00F27F5B"/>
    <w:rsid w:val="00F30A9C"/>
    <w:rsid w:val="00F30B89"/>
    <w:rsid w:val="00F32BAB"/>
    <w:rsid w:val="00F32BD1"/>
    <w:rsid w:val="00F33AA4"/>
    <w:rsid w:val="00F3422D"/>
    <w:rsid w:val="00F3561F"/>
    <w:rsid w:val="00F356BB"/>
    <w:rsid w:val="00F35864"/>
    <w:rsid w:val="00F361BA"/>
    <w:rsid w:val="00F361BB"/>
    <w:rsid w:val="00F364CE"/>
    <w:rsid w:val="00F3662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D70"/>
    <w:rsid w:val="00F52F97"/>
    <w:rsid w:val="00F539CF"/>
    <w:rsid w:val="00F54366"/>
    <w:rsid w:val="00F543FE"/>
    <w:rsid w:val="00F54928"/>
    <w:rsid w:val="00F54C3F"/>
    <w:rsid w:val="00F54F01"/>
    <w:rsid w:val="00F554AB"/>
    <w:rsid w:val="00F559FF"/>
    <w:rsid w:val="00F563B3"/>
    <w:rsid w:val="00F5646F"/>
    <w:rsid w:val="00F5768F"/>
    <w:rsid w:val="00F60865"/>
    <w:rsid w:val="00F60C2B"/>
    <w:rsid w:val="00F61629"/>
    <w:rsid w:val="00F61CD5"/>
    <w:rsid w:val="00F61FE7"/>
    <w:rsid w:val="00F631CA"/>
    <w:rsid w:val="00F64016"/>
    <w:rsid w:val="00F64549"/>
    <w:rsid w:val="00F649E4"/>
    <w:rsid w:val="00F65658"/>
    <w:rsid w:val="00F65769"/>
    <w:rsid w:val="00F664E6"/>
    <w:rsid w:val="00F66790"/>
    <w:rsid w:val="00F674BB"/>
    <w:rsid w:val="00F6762D"/>
    <w:rsid w:val="00F67771"/>
    <w:rsid w:val="00F67BD7"/>
    <w:rsid w:val="00F703FC"/>
    <w:rsid w:val="00F706C7"/>
    <w:rsid w:val="00F7075E"/>
    <w:rsid w:val="00F70B43"/>
    <w:rsid w:val="00F70DFF"/>
    <w:rsid w:val="00F72EB6"/>
    <w:rsid w:val="00F73313"/>
    <w:rsid w:val="00F734D5"/>
    <w:rsid w:val="00F73699"/>
    <w:rsid w:val="00F73BF9"/>
    <w:rsid w:val="00F73F82"/>
    <w:rsid w:val="00F741ED"/>
    <w:rsid w:val="00F74762"/>
    <w:rsid w:val="00F74FE4"/>
    <w:rsid w:val="00F75DD6"/>
    <w:rsid w:val="00F75EBE"/>
    <w:rsid w:val="00F76E98"/>
    <w:rsid w:val="00F771C3"/>
    <w:rsid w:val="00F7742F"/>
    <w:rsid w:val="00F77CC2"/>
    <w:rsid w:val="00F80092"/>
    <w:rsid w:val="00F8037B"/>
    <w:rsid w:val="00F8058E"/>
    <w:rsid w:val="00F809C6"/>
    <w:rsid w:val="00F80B7A"/>
    <w:rsid w:val="00F80BA0"/>
    <w:rsid w:val="00F80C78"/>
    <w:rsid w:val="00F80D50"/>
    <w:rsid w:val="00F80E46"/>
    <w:rsid w:val="00F81237"/>
    <w:rsid w:val="00F8187C"/>
    <w:rsid w:val="00F81A32"/>
    <w:rsid w:val="00F81BE5"/>
    <w:rsid w:val="00F81DD5"/>
    <w:rsid w:val="00F81FF0"/>
    <w:rsid w:val="00F828B3"/>
    <w:rsid w:val="00F82A4C"/>
    <w:rsid w:val="00F82BE2"/>
    <w:rsid w:val="00F830F9"/>
    <w:rsid w:val="00F83E61"/>
    <w:rsid w:val="00F8423B"/>
    <w:rsid w:val="00F84AAB"/>
    <w:rsid w:val="00F85268"/>
    <w:rsid w:val="00F8576C"/>
    <w:rsid w:val="00F85BEE"/>
    <w:rsid w:val="00F861C5"/>
    <w:rsid w:val="00F862AA"/>
    <w:rsid w:val="00F86745"/>
    <w:rsid w:val="00F86870"/>
    <w:rsid w:val="00F86C12"/>
    <w:rsid w:val="00F873A0"/>
    <w:rsid w:val="00F875AE"/>
    <w:rsid w:val="00F87847"/>
    <w:rsid w:val="00F879C2"/>
    <w:rsid w:val="00F90FF8"/>
    <w:rsid w:val="00F91F4E"/>
    <w:rsid w:val="00F934E6"/>
    <w:rsid w:val="00F93A69"/>
    <w:rsid w:val="00F94084"/>
    <w:rsid w:val="00F94423"/>
    <w:rsid w:val="00F94B45"/>
    <w:rsid w:val="00F951A4"/>
    <w:rsid w:val="00F95A8A"/>
    <w:rsid w:val="00F95F88"/>
    <w:rsid w:val="00F96012"/>
    <w:rsid w:val="00F96B53"/>
    <w:rsid w:val="00F96C9A"/>
    <w:rsid w:val="00F96E19"/>
    <w:rsid w:val="00F97010"/>
    <w:rsid w:val="00F970DD"/>
    <w:rsid w:val="00FA11F8"/>
    <w:rsid w:val="00FA13B6"/>
    <w:rsid w:val="00FA1529"/>
    <w:rsid w:val="00FA1995"/>
    <w:rsid w:val="00FA2746"/>
    <w:rsid w:val="00FA3026"/>
    <w:rsid w:val="00FA3787"/>
    <w:rsid w:val="00FA3851"/>
    <w:rsid w:val="00FA3B46"/>
    <w:rsid w:val="00FA454F"/>
    <w:rsid w:val="00FA4C8D"/>
    <w:rsid w:val="00FA504E"/>
    <w:rsid w:val="00FA5053"/>
    <w:rsid w:val="00FA525C"/>
    <w:rsid w:val="00FA5489"/>
    <w:rsid w:val="00FA56AF"/>
    <w:rsid w:val="00FA57BE"/>
    <w:rsid w:val="00FA5D1F"/>
    <w:rsid w:val="00FA6659"/>
    <w:rsid w:val="00FA68B7"/>
    <w:rsid w:val="00FA691A"/>
    <w:rsid w:val="00FA71AC"/>
    <w:rsid w:val="00FA74F8"/>
    <w:rsid w:val="00FA7619"/>
    <w:rsid w:val="00FA79B7"/>
    <w:rsid w:val="00FA7BA4"/>
    <w:rsid w:val="00FB13E8"/>
    <w:rsid w:val="00FB168D"/>
    <w:rsid w:val="00FB16EF"/>
    <w:rsid w:val="00FB1F42"/>
    <w:rsid w:val="00FB293D"/>
    <w:rsid w:val="00FB2DB2"/>
    <w:rsid w:val="00FB38C0"/>
    <w:rsid w:val="00FB3912"/>
    <w:rsid w:val="00FB3CBC"/>
    <w:rsid w:val="00FB3F2E"/>
    <w:rsid w:val="00FB535E"/>
    <w:rsid w:val="00FB60ED"/>
    <w:rsid w:val="00FB70A0"/>
    <w:rsid w:val="00FB7439"/>
    <w:rsid w:val="00FB7989"/>
    <w:rsid w:val="00FB7E8F"/>
    <w:rsid w:val="00FC0257"/>
    <w:rsid w:val="00FC0FAA"/>
    <w:rsid w:val="00FC1F04"/>
    <w:rsid w:val="00FC23D4"/>
    <w:rsid w:val="00FC289B"/>
    <w:rsid w:val="00FC31CE"/>
    <w:rsid w:val="00FC35CD"/>
    <w:rsid w:val="00FC376F"/>
    <w:rsid w:val="00FC38A5"/>
    <w:rsid w:val="00FC3FDD"/>
    <w:rsid w:val="00FC4326"/>
    <w:rsid w:val="00FC4814"/>
    <w:rsid w:val="00FC505F"/>
    <w:rsid w:val="00FC5D4A"/>
    <w:rsid w:val="00FC72D4"/>
    <w:rsid w:val="00FC783A"/>
    <w:rsid w:val="00FC7F40"/>
    <w:rsid w:val="00FD05B2"/>
    <w:rsid w:val="00FD07F4"/>
    <w:rsid w:val="00FD099B"/>
    <w:rsid w:val="00FD10A5"/>
    <w:rsid w:val="00FD1E12"/>
    <w:rsid w:val="00FD1ECD"/>
    <w:rsid w:val="00FD22FE"/>
    <w:rsid w:val="00FD236F"/>
    <w:rsid w:val="00FD3290"/>
    <w:rsid w:val="00FD3773"/>
    <w:rsid w:val="00FD3CA0"/>
    <w:rsid w:val="00FD4201"/>
    <w:rsid w:val="00FD4B40"/>
    <w:rsid w:val="00FD522F"/>
    <w:rsid w:val="00FD5CDC"/>
    <w:rsid w:val="00FD6402"/>
    <w:rsid w:val="00FD659E"/>
    <w:rsid w:val="00FD6EB2"/>
    <w:rsid w:val="00FD7283"/>
    <w:rsid w:val="00FD72DB"/>
    <w:rsid w:val="00FE0520"/>
    <w:rsid w:val="00FE0989"/>
    <w:rsid w:val="00FE0B5F"/>
    <w:rsid w:val="00FE0F0F"/>
    <w:rsid w:val="00FE142B"/>
    <w:rsid w:val="00FE1466"/>
    <w:rsid w:val="00FE1A74"/>
    <w:rsid w:val="00FE233D"/>
    <w:rsid w:val="00FE23F4"/>
    <w:rsid w:val="00FE2925"/>
    <w:rsid w:val="00FE33C8"/>
    <w:rsid w:val="00FE3B14"/>
    <w:rsid w:val="00FE3D9A"/>
    <w:rsid w:val="00FE43AD"/>
    <w:rsid w:val="00FE49FC"/>
    <w:rsid w:val="00FE4A85"/>
    <w:rsid w:val="00FE4C19"/>
    <w:rsid w:val="00FE56FD"/>
    <w:rsid w:val="00FE58F1"/>
    <w:rsid w:val="00FE5BBC"/>
    <w:rsid w:val="00FE5F33"/>
    <w:rsid w:val="00FE6554"/>
    <w:rsid w:val="00FE690D"/>
    <w:rsid w:val="00FE7527"/>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453F"/>
    <w:rsid w:val="00FF4A88"/>
    <w:rsid w:val="00FF4D7C"/>
    <w:rsid w:val="00FF4FC9"/>
    <w:rsid w:val="00FF5196"/>
    <w:rsid w:val="00FF5381"/>
    <w:rsid w:val="00FF6257"/>
    <w:rsid w:val="00FF665B"/>
    <w:rsid w:val="00FF69DF"/>
    <w:rsid w:val="00FF6EE7"/>
    <w:rsid w:val="00FF72E0"/>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rsid w:val="00235920"/>
    <w:rPr>
      <w:rFonts w:ascii="Tahoma" w:hAnsi="Tahoma" w:cs="Tahoma"/>
      <w:sz w:val="16"/>
      <w:szCs w:val="16"/>
    </w:rPr>
  </w:style>
  <w:style w:type="character" w:customStyle="1" w:styleId="af4">
    <w:name w:val="Текст выноски Знак"/>
    <w:link w:val="af3"/>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0">
    <w:name w:val="Сетка таблицы104"/>
    <w:basedOn w:val="a8"/>
    <w:next w:val="aa"/>
    <w:uiPriority w:val="59"/>
    <w:rsid w:val="007A06D3"/>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rsid w:val="00235920"/>
    <w:rPr>
      <w:rFonts w:ascii="Tahoma" w:hAnsi="Tahoma" w:cs="Tahoma"/>
      <w:sz w:val="16"/>
      <w:szCs w:val="16"/>
    </w:rPr>
  </w:style>
  <w:style w:type="character" w:customStyle="1" w:styleId="af4">
    <w:name w:val="Текст выноски Знак"/>
    <w:link w:val="af3"/>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0">
    <w:name w:val="Сетка таблицы104"/>
    <w:basedOn w:val="a8"/>
    <w:next w:val="aa"/>
    <w:uiPriority w:val="59"/>
    <w:rsid w:val="007A06D3"/>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768563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70547878">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54276365">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201674898">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596794737">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658075240">
                      <w:marLeft w:val="0"/>
                      <w:marRight w:val="0"/>
                      <w:marTop w:val="0"/>
                      <w:marBottom w:val="0"/>
                      <w:divBdr>
                        <w:top w:val="none" w:sz="0" w:space="0" w:color="auto"/>
                        <w:left w:val="none" w:sz="0" w:space="0" w:color="auto"/>
                        <w:bottom w:val="none" w:sz="0" w:space="0" w:color="auto"/>
                        <w:right w:val="none" w:sz="0" w:space="0" w:color="auto"/>
                      </w:divBdr>
                    </w:div>
                    <w:div w:id="834340188">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395103">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1952831">
      <w:bodyDiv w:val="1"/>
      <w:marLeft w:val="0"/>
      <w:marRight w:val="0"/>
      <w:marTop w:val="0"/>
      <w:marBottom w:val="0"/>
      <w:divBdr>
        <w:top w:val="none" w:sz="0" w:space="0" w:color="auto"/>
        <w:left w:val="none" w:sz="0" w:space="0" w:color="auto"/>
        <w:bottom w:val="none" w:sz="0" w:space="0" w:color="auto"/>
        <w:right w:val="none" w:sz="0" w:space="0" w:color="auto"/>
      </w:divBdr>
    </w:div>
    <w:div w:id="316225536">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1081157">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6777427">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910562">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78812117">
          <w:marLeft w:val="0"/>
          <w:marRight w:val="0"/>
          <w:marTop w:val="0"/>
          <w:marBottom w:val="0"/>
          <w:divBdr>
            <w:top w:val="none" w:sz="0" w:space="0" w:color="auto"/>
            <w:left w:val="none" w:sz="0" w:space="0" w:color="auto"/>
            <w:bottom w:val="none" w:sz="0" w:space="0" w:color="auto"/>
            <w:right w:val="none" w:sz="0" w:space="0" w:color="auto"/>
          </w:divBdr>
        </w:div>
        <w:div w:id="1891456158">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2456129">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2686153">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6278417">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5084540">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sChild>
        </w:div>
        <w:div w:id="493300073">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164445858">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 w:id="882139486">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sChild>
        </w:div>
        <w:div w:id="1756128831">
          <w:marLeft w:val="0"/>
          <w:marRight w:val="0"/>
          <w:marTop w:val="0"/>
          <w:marBottom w:val="0"/>
          <w:divBdr>
            <w:top w:val="none" w:sz="0" w:space="0" w:color="auto"/>
            <w:left w:val="none" w:sz="0" w:space="0" w:color="auto"/>
            <w:bottom w:val="none" w:sz="0" w:space="0" w:color="auto"/>
            <w:right w:val="none" w:sz="0" w:space="0" w:color="auto"/>
          </w:divBdr>
          <w:divsChild>
            <w:div w:id="34270339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1542669631">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336866">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32325995">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659487">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78215627">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606696892">
          <w:marLeft w:val="0"/>
          <w:marRight w:val="0"/>
          <w:marTop w:val="0"/>
          <w:marBottom w:val="0"/>
          <w:divBdr>
            <w:top w:val="none" w:sz="0" w:space="0" w:color="auto"/>
            <w:left w:val="none" w:sz="0" w:space="0" w:color="auto"/>
            <w:bottom w:val="none" w:sz="0" w:space="0" w:color="auto"/>
            <w:right w:val="none" w:sz="0" w:space="0" w:color="auto"/>
          </w:divBdr>
          <w:divsChild>
            <w:div w:id="513225380">
              <w:marLeft w:val="0"/>
              <w:marRight w:val="0"/>
              <w:marTop w:val="0"/>
              <w:marBottom w:val="0"/>
              <w:divBdr>
                <w:top w:val="none" w:sz="0" w:space="0" w:color="auto"/>
                <w:left w:val="none" w:sz="0" w:space="0" w:color="auto"/>
                <w:bottom w:val="none" w:sz="0" w:space="0" w:color="auto"/>
                <w:right w:val="none" w:sz="0" w:space="0" w:color="auto"/>
              </w:divBdr>
            </w:div>
            <w:div w:id="65052183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 w:id="1513376452">
          <w:marLeft w:val="0"/>
          <w:marRight w:val="0"/>
          <w:marTop w:val="0"/>
          <w:marBottom w:val="0"/>
          <w:divBdr>
            <w:top w:val="none" w:sz="0" w:space="0" w:color="auto"/>
            <w:left w:val="none" w:sz="0" w:space="0" w:color="auto"/>
            <w:bottom w:val="none" w:sz="0" w:space="0" w:color="auto"/>
            <w:right w:val="none" w:sz="0" w:space="0" w:color="auto"/>
          </w:divBdr>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sChild>
        </w:div>
        <w:div w:id="1742020145">
          <w:marLeft w:val="0"/>
          <w:marRight w:val="0"/>
          <w:marTop w:val="0"/>
          <w:marBottom w:val="0"/>
          <w:divBdr>
            <w:top w:val="none" w:sz="0" w:space="0" w:color="auto"/>
            <w:left w:val="none" w:sz="0" w:space="0" w:color="auto"/>
            <w:bottom w:val="none" w:sz="0" w:space="0" w:color="auto"/>
            <w:right w:val="none" w:sz="0" w:space="0" w:color="auto"/>
          </w:divBdr>
        </w:div>
        <w:div w:id="2065830471">
          <w:marLeft w:val="0"/>
          <w:marRight w:val="0"/>
          <w:marTop w:val="0"/>
          <w:marBottom w:val="0"/>
          <w:divBdr>
            <w:top w:val="none" w:sz="0" w:space="0" w:color="auto"/>
            <w:left w:val="none" w:sz="0" w:space="0" w:color="auto"/>
            <w:bottom w:val="none" w:sz="0" w:space="0" w:color="auto"/>
            <w:right w:val="none" w:sz="0" w:space="0" w:color="auto"/>
          </w:divBdr>
          <w:divsChild>
            <w:div w:id="277419102">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1740782941">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0849984">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86646918">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88023384">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727921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12502363">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2992765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1804456">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8.png"/><Relationship Id="rId26" Type="http://schemas.openxmlformats.org/officeDocument/2006/relationships/image" Target="media/image16.jpeg"/><Relationship Id="rId39" Type="http://schemas.openxmlformats.org/officeDocument/2006/relationships/image" Target="media/image28.jpeg"/><Relationship Id="rId3" Type="http://schemas.openxmlformats.org/officeDocument/2006/relationships/styles" Target="styles.xml"/><Relationship Id="rId21" Type="http://schemas.openxmlformats.org/officeDocument/2006/relationships/image" Target="media/image11.png"/><Relationship Id="rId34" Type="http://schemas.openxmlformats.org/officeDocument/2006/relationships/image" Target="media/image23.png"/><Relationship Id="rId42" Type="http://schemas.openxmlformats.org/officeDocument/2006/relationships/image" Target="media/image31.jpeg"/><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7.png"/><Relationship Id="rId25" Type="http://schemas.openxmlformats.org/officeDocument/2006/relationships/image" Target="media/image15.jpeg"/><Relationship Id="rId33" Type="http://schemas.openxmlformats.org/officeDocument/2006/relationships/image" Target="media/image22.png"/><Relationship Id="rId38" Type="http://schemas.openxmlformats.org/officeDocument/2006/relationships/image" Target="media/image27.jpeg"/><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jpeg"/><Relationship Id="rId29" Type="http://schemas.openxmlformats.org/officeDocument/2006/relationships/image" Target="media/image19.jpeg"/><Relationship Id="rId41" Type="http://schemas.openxmlformats.org/officeDocument/2006/relationships/image" Target="media/image30.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image" Target="media/image14.jpeg"/><Relationship Id="rId32" Type="http://schemas.openxmlformats.org/officeDocument/2006/relationships/image" Target="media/image21.png"/><Relationship Id="rId37" Type="http://schemas.openxmlformats.org/officeDocument/2006/relationships/image" Target="media/image26.jpeg"/><Relationship Id="rId40" Type="http://schemas.openxmlformats.org/officeDocument/2006/relationships/image" Target="media/image29.jpeg"/><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khomutovskoe-mo.ru/" TargetMode="External"/><Relationship Id="rId23" Type="http://schemas.openxmlformats.org/officeDocument/2006/relationships/image" Target="media/image13.png"/><Relationship Id="rId28" Type="http://schemas.openxmlformats.org/officeDocument/2006/relationships/image" Target="media/image18.jpeg"/><Relationship Id="rId36" Type="http://schemas.openxmlformats.org/officeDocument/2006/relationships/image" Target="media/image25.png"/><Relationship Id="rId10" Type="http://schemas.openxmlformats.org/officeDocument/2006/relationships/image" Target="media/image1.png"/><Relationship Id="rId19" Type="http://schemas.openxmlformats.org/officeDocument/2006/relationships/image" Target="media/image9.jpeg"/><Relationship Id="rId31" Type="http://schemas.openxmlformats.org/officeDocument/2006/relationships/image" Target="media/image20.png"/><Relationship Id="rId44" Type="http://schemas.openxmlformats.org/officeDocument/2006/relationships/image" Target="media/image33.jpeg"/><Relationship Id="rId4" Type="http://schemas.microsoft.com/office/2007/relationships/stylesWithEffects" Target="stylesWithEffects.xml"/><Relationship Id="rId9" Type="http://schemas.openxmlformats.org/officeDocument/2006/relationships/hyperlink" Target="file:///C:\Users\zem-2\Desktop\&#1040;&#1088;&#1090;&#1077;&#1084;&#1100;&#1077;&#1074;&#1072;%202023\&#1041;&#1077;&#1089;&#1087;&#1083;&#1072;&#1090;&#1085;&#1086;&#1077;%20&#1087;&#1088;&#1077;&#1076;&#1086;&#1089;&#1090;&#1072;&#1074;&#1083;&#1077;&#1085;&#1080;&#1077;\&#1055;&#1088;&#1086;&#1094;&#1077;&#1076;&#1091;&#1088;&#1072;%20&#1074;&#1099;&#1073;&#1086;&#1088;&#1072;%20&#1086;&#1090;%2025.09.2024\&#1055;&#1086;&#1089;&#1090;&#1072;&#1085;&#1086;&#1074;&#1083;&#1077;&#1085;&#1080;&#1077;%20&#1087;&#1077;&#1088;&#1077;&#1063;&#1045;&#1053;&#1068;%20&#1047;&#1059;%20&#1080;&#1089;&#1082;&#1083;&#1102;&#1095;&#1077;&#1085;&#1080;&#1077;.docx" TargetMode="External"/><Relationship Id="rId14" Type="http://schemas.openxmlformats.org/officeDocument/2006/relationships/image" Target="media/image5.png"/><Relationship Id="rId22" Type="http://schemas.openxmlformats.org/officeDocument/2006/relationships/image" Target="media/image12.png"/><Relationship Id="rId27" Type="http://schemas.openxmlformats.org/officeDocument/2006/relationships/image" Target="media/image17.jpeg"/><Relationship Id="rId30" Type="http://schemas.openxmlformats.org/officeDocument/2006/relationships/hyperlink" Target="http://www.irkraion.ru" TargetMode="External"/><Relationship Id="rId35" Type="http://schemas.openxmlformats.org/officeDocument/2006/relationships/image" Target="media/image24.png"/><Relationship Id="rId43" Type="http://schemas.openxmlformats.org/officeDocument/2006/relationships/image" Target="media/image3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1EF6A2-9AF8-4B6F-B9CA-750B86473E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1152</TotalTime>
  <Pages>87</Pages>
  <Words>29658</Words>
  <Characters>169052</Characters>
  <Application>Microsoft Office Word</Application>
  <DocSecurity>0</DocSecurity>
  <Lines>1408</Lines>
  <Paragraphs>396</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198314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80</cp:revision>
  <cp:lastPrinted>2019-12-26T07:15:00Z</cp:lastPrinted>
  <dcterms:created xsi:type="dcterms:W3CDTF">2024-03-07T04:42:00Z</dcterms:created>
  <dcterms:modified xsi:type="dcterms:W3CDTF">2025-10-01T02:16:00Z</dcterms:modified>
</cp:coreProperties>
</file>